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0B5D7D">
      <w:pPr>
        <w:pStyle w:val="5"/>
        <w:spacing w:before="4"/>
        <w:ind w:left="0"/>
        <w:jc w:val="center"/>
        <w:rPr>
          <w:rFonts w:hint="eastAsia" w:ascii="Times New Roman" w:eastAsia="宋体"/>
          <w:sz w:val="17"/>
          <w:lang w:eastAsia="zh-CN"/>
        </w:rPr>
      </w:pPr>
      <w:r>
        <w:rPr>
          <w:rFonts w:hint="eastAsia" w:ascii="Times New Roman" w:eastAsia="宋体"/>
          <w:sz w:val="17"/>
          <w:lang w:eastAsia="zh-CN"/>
        </w:rPr>
        <w:drawing>
          <wp:inline distT="0" distB="0" distL="114300" distR="114300">
            <wp:extent cx="6079490" cy="8077200"/>
            <wp:effectExtent l="0" t="0" r="16510" b="0"/>
            <wp:docPr id="1" name="图片 1" descr="图怪兽_早安励志正能量日出海边插画海报 副本 副本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怪兽_早安励志正能量日出海边插画海报 副本 副本 (35)"/>
                    <pic:cNvPicPr>
                      <a:picLocks noChangeAspect="1"/>
                    </pic:cNvPicPr>
                  </pic:nvPicPr>
                  <pic:blipFill>
                    <a:blip r:embed="rId6"/>
                    <a:stretch>
                      <a:fillRect/>
                    </a:stretch>
                  </pic:blipFill>
                  <pic:spPr>
                    <a:xfrm>
                      <a:off x="0" y="0"/>
                      <a:ext cx="6079490" cy="8077200"/>
                    </a:xfrm>
                    <a:prstGeom prst="rect">
                      <a:avLst/>
                    </a:prstGeom>
                  </pic:spPr>
                </pic:pic>
              </a:graphicData>
            </a:graphic>
          </wp:inline>
        </w:drawing>
      </w:r>
      <w:bookmarkStart w:id="59" w:name="_GoBack"/>
      <w:bookmarkEnd w:id="59"/>
    </w:p>
    <w:p w14:paraId="26CA6054">
      <w:pPr>
        <w:spacing w:after="0"/>
        <w:jc w:val="left"/>
        <w:rPr>
          <w:rFonts w:ascii="Times New Roman"/>
          <w:sz w:val="17"/>
        </w:rPr>
        <w:sectPr>
          <w:type w:val="continuous"/>
          <w:pgSz w:w="12240" w:h="15840"/>
          <w:pgMar w:top="1820" w:right="1320" w:bottom="280" w:left="1340" w:header="720" w:footer="720" w:gutter="0"/>
          <w:cols w:space="720" w:num="1"/>
        </w:sectPr>
      </w:pPr>
    </w:p>
    <w:p w14:paraId="6A3CAC5C">
      <w:pPr>
        <w:pStyle w:val="5"/>
        <w:spacing w:before="0"/>
        <w:ind w:left="949"/>
        <w:jc w:val="left"/>
        <w:rPr>
          <w:rFonts w:hint="eastAsia" w:ascii="Times New Roman" w:eastAsia="宋体"/>
          <w:sz w:val="20"/>
          <w:lang w:eastAsia="zh-CN"/>
        </w:rPr>
      </w:pPr>
    </w:p>
    <w:p w14:paraId="0931A6FF">
      <w:pPr>
        <w:pStyle w:val="5"/>
        <w:spacing w:before="0"/>
        <w:ind w:left="949"/>
        <w:jc w:val="left"/>
        <w:rPr>
          <w:rFonts w:ascii="Times New Roman"/>
          <w:sz w:val="20"/>
        </w:rPr>
      </w:pPr>
      <w:r>
        <w:rPr>
          <w:rFonts w:ascii="Times New Roman"/>
          <w:sz w:val="20"/>
        </w:rPr>
        <w:drawing>
          <wp:inline distT="0" distB="0" distL="0" distR="0">
            <wp:extent cx="4860925" cy="7296150"/>
            <wp:effectExtent l="0" t="0" r="0" b="0"/>
            <wp:docPr id="10" name="Image 2"/>
            <wp:cNvGraphicFramePr/>
            <a:graphic xmlns:a="http://schemas.openxmlformats.org/drawingml/2006/main">
              <a:graphicData uri="http://schemas.openxmlformats.org/drawingml/2006/picture">
                <pic:pic xmlns:pic="http://schemas.openxmlformats.org/drawingml/2006/picture">
                  <pic:nvPicPr>
                    <pic:cNvPr id="10" name="Image 2"/>
                    <pic:cNvPicPr/>
                  </pic:nvPicPr>
                  <pic:blipFill>
                    <a:blip r:embed="rId7"/>
                    <a:stretch>
                      <a:fillRect/>
                    </a:stretch>
                  </pic:blipFill>
                  <pic:spPr>
                    <a:xfrm>
                      <a:off x="0" y="0"/>
                      <a:ext cx="4860925" cy="7296150"/>
                    </a:xfrm>
                    <a:prstGeom prst="rect">
                      <a:avLst/>
                    </a:prstGeom>
                    <a:noFill/>
                    <a:ln>
                      <a:noFill/>
                    </a:ln>
                  </pic:spPr>
                </pic:pic>
              </a:graphicData>
            </a:graphic>
          </wp:inline>
        </w:drawing>
      </w:r>
    </w:p>
    <w:p w14:paraId="7186793E">
      <w:pPr>
        <w:spacing w:after="0"/>
        <w:jc w:val="left"/>
        <w:rPr>
          <w:rFonts w:ascii="Times New Roman"/>
          <w:sz w:val="20"/>
        </w:rPr>
      </w:pPr>
    </w:p>
    <w:p w14:paraId="5C7E6A1A">
      <w:pPr>
        <w:snapToGrid/>
        <w:spacing w:before="60" w:after="0" w:line="240" w:lineRule="auto"/>
        <w:ind w:left="0" w:right="0" w:firstLine="440" w:firstLineChars="200"/>
        <w:jc w:val="left"/>
        <w:rPr>
          <w:rFonts w:ascii="inherit" w:hAnsi="inherit" w:eastAsia="inherit" w:cs="inherit"/>
          <w:i w:val="0"/>
          <w:strike w:val="0"/>
          <w:color w:val="333333"/>
          <w:spacing w:val="0"/>
          <w:w w:val="100"/>
          <w:sz w:val="22"/>
          <w:szCs w:val="22"/>
          <w:u w:val="none"/>
          <w:vertAlign w:val="baseline"/>
        </w:rPr>
      </w:pPr>
    </w:p>
    <w:p w14:paraId="54B51B3C">
      <w:pPr>
        <w:snapToGrid/>
        <w:spacing w:before="60" w:after="0" w:line="240" w:lineRule="auto"/>
        <w:ind w:left="0" w:right="0" w:firstLine="440" w:firstLineChars="200"/>
        <w:jc w:val="left"/>
        <w:rPr>
          <w:rFonts w:ascii="inherit" w:hAnsi="inherit" w:eastAsia="inherit" w:cs="inherit"/>
          <w:i w:val="0"/>
          <w:strike w:val="0"/>
          <w:color w:val="333333"/>
          <w:spacing w:val="0"/>
          <w:w w:val="100"/>
          <w:sz w:val="22"/>
          <w:szCs w:val="22"/>
          <w:u w:val="none"/>
          <w:vertAlign w:val="baseline"/>
        </w:rPr>
      </w:pPr>
    </w:p>
    <w:p w14:paraId="3597FFF1">
      <w:pPr>
        <w:snapToGrid/>
        <w:spacing w:before="60" w:after="0" w:line="240" w:lineRule="auto"/>
        <w:ind w:left="0" w:right="0" w:firstLine="440" w:firstLineChars="200"/>
        <w:jc w:val="left"/>
        <w:rPr>
          <w:rFonts w:ascii="inherit" w:hAnsi="inherit" w:eastAsia="inherit" w:cs="inherit"/>
          <w:i w:val="0"/>
          <w:strike w:val="0"/>
          <w:color w:val="333333"/>
          <w:spacing w:val="0"/>
          <w:w w:val="100"/>
          <w:sz w:val="22"/>
          <w:szCs w:val="22"/>
          <w:u w:val="none"/>
          <w:vertAlign w:val="baseline"/>
        </w:rPr>
      </w:pPr>
    </w:p>
    <w:p w14:paraId="46708662">
      <w:pPr>
        <w:snapToGrid/>
        <w:spacing w:before="60" w:after="0" w:line="240" w:lineRule="auto"/>
        <w:ind w:left="0" w:right="0" w:firstLine="440" w:firstLineChars="200"/>
        <w:jc w:val="left"/>
        <w:rPr>
          <w:rFonts w:ascii="inherit" w:hAnsi="inherit" w:eastAsia="inherit" w:cs="inherit"/>
          <w:i w:val="0"/>
          <w:strike w:val="0"/>
          <w:color w:val="333333"/>
          <w:spacing w:val="0"/>
          <w:w w:val="100"/>
          <w:sz w:val="22"/>
          <w:szCs w:val="22"/>
          <w:u w:val="none"/>
          <w:vertAlign w:val="baseline"/>
        </w:rPr>
      </w:pPr>
    </w:p>
    <w:p w14:paraId="0715AC2D">
      <w:pPr>
        <w:snapToGrid/>
        <w:spacing w:before="60" w:after="0" w:line="240" w:lineRule="auto"/>
        <w:ind w:left="0" w:right="0" w:firstLine="440" w:firstLineChars="200"/>
        <w:jc w:val="left"/>
        <w:rPr>
          <w:rFonts w:ascii="inherit" w:hAnsi="inherit" w:eastAsia="inherit" w:cs="inherit"/>
          <w:i w:val="0"/>
          <w:strike w:val="0"/>
          <w:color w:val="333333"/>
          <w:spacing w:val="0"/>
          <w:w w:val="100"/>
          <w:sz w:val="22"/>
          <w:szCs w:val="22"/>
          <w:u w:val="none"/>
          <w:vertAlign w:val="baseline"/>
        </w:rPr>
      </w:pPr>
    </w:p>
    <w:p w14:paraId="3DAA2F0F">
      <w:pPr>
        <w:snapToGrid/>
        <w:spacing w:before="60" w:after="0" w:line="240" w:lineRule="auto"/>
        <w:ind w:left="0" w:right="0" w:firstLine="440" w:firstLineChars="200"/>
        <w:jc w:val="left"/>
        <w:rPr>
          <w:rFonts w:ascii="inherit" w:hAnsi="inherit" w:eastAsia="inherit" w:cs="inherit"/>
          <w:i w:val="0"/>
          <w:strike w:val="0"/>
          <w:color w:val="333333"/>
          <w:spacing w:val="0"/>
          <w:w w:val="100"/>
          <w:sz w:val="22"/>
          <w:szCs w:val="22"/>
          <w:u w:val="none"/>
          <w:vertAlign w:val="baseline"/>
        </w:rPr>
      </w:pPr>
    </w:p>
    <w:p w14:paraId="3637B966">
      <w:pPr>
        <w:snapToGrid/>
        <w:spacing w:before="60" w:after="0" w:line="240" w:lineRule="auto"/>
        <w:ind w:left="0" w:right="0" w:firstLine="440" w:firstLineChars="200"/>
        <w:jc w:val="left"/>
        <w:rPr>
          <w:rFonts w:ascii="inherit" w:hAnsi="inherit" w:eastAsia="inherit" w:cs="inherit"/>
          <w:i w:val="0"/>
          <w:strike w:val="0"/>
          <w:color w:val="333333"/>
          <w:spacing w:val="0"/>
          <w:w w:val="100"/>
          <w:sz w:val="22"/>
          <w:szCs w:val="22"/>
          <w:u w:val="none"/>
          <w:vertAlign w:val="baseline"/>
        </w:rPr>
      </w:pPr>
    </w:p>
    <w:p w14:paraId="61C9539B">
      <w:pPr>
        <w:snapToGrid/>
        <w:spacing w:before="60" w:after="0" w:line="240" w:lineRule="auto"/>
        <w:ind w:left="0" w:right="0" w:firstLine="440" w:firstLineChars="200"/>
        <w:jc w:val="left"/>
        <w:rPr>
          <w:rFonts w:ascii="inherit" w:hAnsi="inherit" w:eastAsia="inherit" w:cs="inherit"/>
          <w:i w:val="0"/>
          <w:strike w:val="0"/>
          <w:color w:val="333333"/>
          <w:spacing w:val="0"/>
          <w:w w:val="100"/>
          <w:sz w:val="22"/>
          <w:szCs w:val="22"/>
          <w:u w:val="none"/>
          <w:vertAlign w:val="baseline"/>
        </w:rPr>
      </w:pPr>
    </w:p>
    <w:p w14:paraId="7AE10728">
      <w:pPr>
        <w:snapToGrid/>
        <w:spacing w:before="60" w:after="0" w:line="240" w:lineRule="auto"/>
        <w:ind w:left="0" w:right="0" w:firstLine="440" w:firstLineChars="200"/>
        <w:jc w:val="left"/>
        <w:rPr>
          <w:rFonts w:ascii="inherit" w:hAnsi="inherit" w:eastAsia="inherit" w:cs="inherit"/>
          <w:i w:val="0"/>
          <w:strike w:val="0"/>
          <w:color w:val="333333"/>
          <w:spacing w:val="0"/>
          <w:w w:val="100"/>
          <w:sz w:val="22"/>
          <w:szCs w:val="22"/>
          <w:u w:val="none"/>
          <w:vertAlign w:val="baseline"/>
        </w:rPr>
      </w:pPr>
      <w:r>
        <w:rPr>
          <w:rFonts w:ascii="inherit" w:hAnsi="inherit" w:eastAsia="inherit" w:cs="inherit"/>
          <w:i w:val="0"/>
          <w:strike w:val="0"/>
          <w:color w:val="333333"/>
          <w:spacing w:val="0"/>
          <w:w w:val="100"/>
          <w:sz w:val="22"/>
          <w:szCs w:val="22"/>
          <w:u w:val="none"/>
          <w:vertAlign w:val="baseline"/>
        </w:rPr>
        <w:t>翻译来源：claude</w:t>
      </w:r>
    </w:p>
    <w:p w14:paraId="41A89574">
      <w:pPr>
        <w:snapToGrid/>
        <w:spacing w:before="60" w:after="0" w:line="240" w:lineRule="auto"/>
        <w:ind w:left="0" w:right="0" w:firstLine="440" w:firstLineChars="200"/>
        <w:jc w:val="left"/>
        <w:rPr>
          <w:rFonts w:ascii="inherit" w:hAnsi="inherit" w:eastAsia="inherit" w:cs="inherit"/>
          <w:i w:val="0"/>
          <w:strike w:val="0"/>
          <w:color w:val="333333"/>
          <w:spacing w:val="0"/>
          <w:w w:val="100"/>
          <w:sz w:val="22"/>
          <w:szCs w:val="22"/>
          <w:u w:val="none"/>
          <w:vertAlign w:val="baseline"/>
        </w:rPr>
      </w:pPr>
    </w:p>
    <w:p w14:paraId="26356CE6">
      <w:pPr>
        <w:pStyle w:val="5"/>
        <w:spacing w:before="10"/>
        <w:ind w:left="0"/>
        <w:jc w:val="left"/>
        <w:rPr>
          <w:rFonts w:hint="eastAsia" w:eastAsia="宋体"/>
          <w:sz w:val="24"/>
          <w:szCs w:val="24"/>
          <w:lang w:val="en-US" w:eastAsia="zh-CN"/>
        </w:rPr>
      </w:pPr>
      <w:r>
        <w:rPr>
          <w:rFonts w:hint="eastAsia" w:eastAsia="宋体"/>
          <w:sz w:val="24"/>
          <w:szCs w:val="24"/>
          <w:lang w:val="en-US" w:eastAsia="zh-CN"/>
        </w:rPr>
        <w:t>注说明：</w:t>
      </w:r>
    </w:p>
    <w:p w14:paraId="6B73A27C">
      <w:pPr>
        <w:pStyle w:val="5"/>
        <w:spacing w:before="10"/>
        <w:ind w:left="0"/>
        <w:jc w:val="left"/>
        <w:outlineLvl w:val="0"/>
        <w:rPr>
          <w:rFonts w:hint="eastAsia" w:eastAsia="宋体"/>
          <w:sz w:val="24"/>
          <w:szCs w:val="24"/>
          <w:lang w:val="en-US" w:eastAsia="zh-CN"/>
        </w:rPr>
      </w:pPr>
      <w:r>
        <w:rPr>
          <w:rFonts w:hint="eastAsia" w:eastAsia="宋体"/>
          <w:sz w:val="24"/>
          <w:szCs w:val="24"/>
          <w:lang w:val="en-US" w:eastAsia="zh-CN"/>
        </w:rPr>
        <w:t>1、以下文字使用人工智能（claude)翻译，请以原文为准。</w:t>
      </w:r>
    </w:p>
    <w:p w14:paraId="1CB995AE">
      <w:pPr>
        <w:pStyle w:val="5"/>
        <w:spacing w:before="10"/>
        <w:ind w:left="0"/>
        <w:jc w:val="left"/>
        <w:rPr>
          <w:rFonts w:hint="eastAsia" w:eastAsia="宋体"/>
          <w:sz w:val="24"/>
          <w:szCs w:val="24"/>
          <w:lang w:val="en-US" w:eastAsia="zh-CN"/>
        </w:rPr>
      </w:pPr>
      <w:r>
        <w:rPr>
          <w:rFonts w:hint="eastAsia" w:eastAsia="宋体"/>
          <w:sz w:val="24"/>
          <w:szCs w:val="24"/>
          <w:lang w:val="en-US" w:eastAsia="zh-CN"/>
        </w:rPr>
        <w:t>2、原文和翻译都可以免费使用，转发，传阅，复制，但不能商用，若商用，只能收回成本费。</w:t>
      </w:r>
    </w:p>
    <w:p w14:paraId="762302F9">
      <w:pPr>
        <w:pStyle w:val="5"/>
        <w:spacing w:before="10"/>
        <w:ind w:left="0"/>
        <w:jc w:val="left"/>
        <w:outlineLvl w:val="0"/>
        <w:rPr>
          <w:rFonts w:hint="eastAsia" w:eastAsia="宋体"/>
          <w:sz w:val="24"/>
          <w:szCs w:val="24"/>
          <w:lang w:val="en-US" w:eastAsia="zh-CN"/>
        </w:rPr>
      </w:pPr>
      <w:r>
        <w:rPr>
          <w:rFonts w:hint="eastAsia" w:eastAsia="宋体"/>
          <w:sz w:val="24"/>
          <w:szCs w:val="24"/>
          <w:lang w:val="en-US" w:eastAsia="zh-CN"/>
        </w:rPr>
        <w:t>3、若有更好的翻译，请来信指正，一同分享清教徒书籍，谢谢！</w:t>
      </w:r>
    </w:p>
    <w:p w14:paraId="0A81820A">
      <w:pPr>
        <w:pStyle w:val="5"/>
        <w:spacing w:before="10"/>
        <w:ind w:left="0"/>
        <w:jc w:val="left"/>
        <w:rPr>
          <w:rFonts w:hint="eastAsia" w:eastAsia="宋体"/>
          <w:sz w:val="24"/>
          <w:szCs w:val="24"/>
          <w:lang w:val="en-US" w:eastAsia="zh-CN"/>
        </w:rPr>
      </w:pPr>
    </w:p>
    <w:p w14:paraId="5F8D1CAC">
      <w:pPr>
        <w:pStyle w:val="5"/>
        <w:spacing w:before="10"/>
        <w:ind w:left="0"/>
        <w:jc w:val="left"/>
        <w:rPr>
          <w:rFonts w:hint="eastAsia" w:eastAsia="宋体"/>
          <w:sz w:val="24"/>
          <w:szCs w:val="24"/>
          <w:lang w:val="en-US" w:eastAsia="zh-CN"/>
        </w:rPr>
      </w:pPr>
      <w:r>
        <w:rPr>
          <w:rFonts w:hint="eastAsia" w:eastAsia="宋体"/>
          <w:sz w:val="24"/>
          <w:szCs w:val="24"/>
          <w:lang w:val="en-US" w:eastAsia="zh-CN"/>
        </w:rPr>
        <w:t>邮箱：xuanjiao789@outlook.com</w:t>
      </w:r>
    </w:p>
    <w:p w14:paraId="54A55407">
      <w:pPr>
        <w:snapToGrid/>
        <w:spacing w:before="60" w:after="0" w:line="240" w:lineRule="auto"/>
        <w:ind w:left="0" w:right="0" w:firstLine="440" w:firstLineChars="200"/>
        <w:jc w:val="left"/>
        <w:rPr>
          <w:rFonts w:ascii="inherit" w:hAnsi="inherit" w:eastAsia="inherit" w:cs="inherit"/>
          <w:i w:val="0"/>
          <w:strike w:val="0"/>
          <w:color w:val="333333"/>
          <w:spacing w:val="0"/>
          <w:w w:val="100"/>
          <w:sz w:val="22"/>
          <w:szCs w:val="22"/>
          <w:u w:val="none"/>
          <w:vertAlign w:val="baseline"/>
        </w:rPr>
      </w:pPr>
    </w:p>
    <w:p w14:paraId="0579C2DD">
      <w:pPr>
        <w:spacing w:after="0"/>
        <w:jc w:val="left"/>
        <w:rPr>
          <w:rFonts w:ascii="Times New Roman"/>
          <w:sz w:val="20"/>
        </w:rPr>
        <w:sectPr>
          <w:pgSz w:w="12240" w:h="15840"/>
          <w:pgMar w:top="1720" w:right="1320" w:bottom="280" w:left="1340" w:header="720" w:footer="720" w:gutter="0"/>
          <w:cols w:space="720" w:num="1"/>
        </w:sectPr>
      </w:pPr>
    </w:p>
    <w:p w14:paraId="779B666B">
      <w:pPr>
        <w:pStyle w:val="7"/>
      </w:pPr>
      <w:r>
        <w:rPr>
          <w:spacing w:val="-2"/>
        </w:rPr>
        <w:t>Irenicum:</w:t>
      </w:r>
    </w:p>
    <w:p w14:paraId="2527565F">
      <w:pPr>
        <w:pStyle w:val="7"/>
        <w:spacing w:before="417"/>
        <w:outlineLvl w:val="0"/>
      </w:pPr>
      <w:r>
        <w:t>To</w:t>
      </w:r>
      <w:r>
        <w:rPr>
          <w:spacing w:val="8"/>
        </w:rPr>
        <w:t xml:space="preserve"> </w:t>
      </w:r>
      <w:r>
        <w:t>the</w:t>
      </w:r>
      <w:r>
        <w:rPr>
          <w:spacing w:val="8"/>
        </w:rPr>
        <w:t xml:space="preserve"> </w:t>
      </w:r>
      <w:r>
        <w:t>Lovers</w:t>
      </w:r>
      <w:r>
        <w:rPr>
          <w:spacing w:val="8"/>
        </w:rPr>
        <w:t xml:space="preserve"> </w:t>
      </w:r>
      <w:r>
        <w:t>of</w:t>
      </w:r>
      <w:r>
        <w:rPr>
          <w:spacing w:val="8"/>
        </w:rPr>
        <w:t xml:space="preserve"> </w:t>
      </w:r>
      <w:r>
        <w:t>Truth</w:t>
      </w:r>
      <w:r>
        <w:rPr>
          <w:spacing w:val="9"/>
        </w:rPr>
        <w:t xml:space="preserve"> </w:t>
      </w:r>
      <w:r>
        <w:t>and</w:t>
      </w:r>
      <w:r>
        <w:rPr>
          <w:spacing w:val="8"/>
        </w:rPr>
        <w:t xml:space="preserve"> </w:t>
      </w:r>
      <w:r>
        <w:rPr>
          <w:spacing w:val="-2"/>
        </w:rPr>
        <w:t>Peace</w:t>
      </w:r>
    </w:p>
    <w:p w14:paraId="61A5E512">
      <w:pPr>
        <w:pStyle w:val="3"/>
        <w:spacing w:before="437"/>
        <w:outlineLvl w:val="0"/>
      </w:pPr>
      <w:r>
        <w:t>by</w:t>
      </w:r>
      <w:r>
        <w:rPr>
          <w:spacing w:val="-4"/>
        </w:rPr>
        <w:t xml:space="preserve"> </w:t>
      </w:r>
      <w:r>
        <w:t>Jeremiah</w:t>
      </w:r>
      <w:r>
        <w:rPr>
          <w:spacing w:val="-3"/>
        </w:rPr>
        <w:t xml:space="preserve"> </w:t>
      </w:r>
      <w:r>
        <w:rPr>
          <w:spacing w:val="-2"/>
        </w:rPr>
        <w:t>Burroughs</w:t>
      </w:r>
    </w:p>
    <w:p w14:paraId="16DBFB5C">
      <w:pPr>
        <w:pStyle w:val="5"/>
        <w:spacing w:before="157"/>
        <w:ind w:left="0"/>
        <w:jc w:val="left"/>
        <w:rPr>
          <w:b/>
          <w:sz w:val="20"/>
        </w:rPr>
      </w:pPr>
      <w:r>
        <mc:AlternateContent>
          <mc:Choice Requires="wpg">
            <w:drawing>
              <wp:anchor distT="0" distB="0" distL="0" distR="0" simplePos="0" relativeHeight="251659264" behindDoc="1" locked="0" layoutInCell="1" allowOverlap="1">
                <wp:simplePos x="0" y="0"/>
                <wp:positionH relativeFrom="page">
                  <wp:posOffset>2390775</wp:posOffset>
                </wp:positionH>
                <wp:positionV relativeFrom="paragraph">
                  <wp:posOffset>259715</wp:posOffset>
                </wp:positionV>
                <wp:extent cx="2999740" cy="45720"/>
                <wp:effectExtent l="0" t="0" r="0" b="0"/>
                <wp:wrapTopAndBottom/>
                <wp:docPr id="3" name="Group 3"/>
                <wp:cNvGraphicFramePr/>
                <a:graphic xmlns:a="http://schemas.openxmlformats.org/drawingml/2006/main">
                  <a:graphicData uri="http://schemas.microsoft.com/office/word/2010/wordprocessingGroup">
                    <wpg:wgp>
                      <wpg:cNvGrpSpPr/>
                      <wpg:grpSpPr>
                        <a:xfrm>
                          <a:off x="0" y="0"/>
                          <a:ext cx="2999740" cy="45720"/>
                          <a:chOff x="0" y="0"/>
                          <a:chExt cx="2999740" cy="45720"/>
                        </a:xfrm>
                        <a:effectLst/>
                      </wpg:grpSpPr>
                      <wps:wsp>
                        <wps:cNvPr id="4" name="Graphic 4"/>
                        <wps:cNvSpPr/>
                        <wps:spPr>
                          <a:xfrm>
                            <a:off x="4572" y="4572"/>
                            <a:ext cx="2990215" cy="9525"/>
                          </a:xfrm>
                          <a:custGeom>
                            <a:avLst/>
                            <a:gdLst/>
                            <a:ahLst/>
                            <a:cxnLst/>
                            <a:rect l="l" t="t" r="r" b="b"/>
                            <a:pathLst>
                              <a:path w="2990215" h="9525">
                                <a:moveTo>
                                  <a:pt x="2990088" y="9144"/>
                                </a:moveTo>
                                <a:lnTo>
                                  <a:pt x="0" y="9144"/>
                                </a:lnTo>
                                <a:lnTo>
                                  <a:pt x="0" y="0"/>
                                </a:lnTo>
                                <a:lnTo>
                                  <a:pt x="2990088" y="0"/>
                                </a:lnTo>
                                <a:lnTo>
                                  <a:pt x="2990088" y="9144"/>
                                </a:lnTo>
                                <a:close/>
                              </a:path>
                            </a:pathLst>
                          </a:custGeom>
                          <a:solidFill>
                            <a:srgbClr val="2B2B2B"/>
                          </a:solidFill>
                          <a:ln>
                            <a:noFill/>
                          </a:ln>
                          <a:effectLst/>
                        </wps:spPr>
                        <wps:bodyPr vert="horz" wrap="square" lIns="0" tIns="0" rIns="0" bIns="0" rtlCol="0" anchor="t" anchorCtr="0">
                          <a:noAutofit/>
                        </wps:bodyPr>
                      </wps:wsp>
                      <wps:wsp>
                        <wps:cNvPr id="5" name="Graphic 5"/>
                        <wps:cNvSpPr/>
                        <wps:spPr>
                          <a:xfrm>
                            <a:off x="4572" y="32003"/>
                            <a:ext cx="2990215" cy="9525"/>
                          </a:xfrm>
                          <a:custGeom>
                            <a:avLst/>
                            <a:gdLst/>
                            <a:ahLst/>
                            <a:cxnLst/>
                            <a:rect l="l" t="t" r="r" b="b"/>
                            <a:pathLst>
                              <a:path w="2990215" h="9525">
                                <a:moveTo>
                                  <a:pt x="2990088" y="9144"/>
                                </a:moveTo>
                                <a:lnTo>
                                  <a:pt x="0" y="9144"/>
                                </a:lnTo>
                                <a:lnTo>
                                  <a:pt x="0" y="0"/>
                                </a:lnTo>
                                <a:lnTo>
                                  <a:pt x="2990088" y="0"/>
                                </a:lnTo>
                                <a:lnTo>
                                  <a:pt x="2990088" y="9144"/>
                                </a:lnTo>
                                <a:close/>
                              </a:path>
                            </a:pathLst>
                          </a:custGeom>
                          <a:solidFill>
                            <a:srgbClr val="808080"/>
                          </a:solidFill>
                          <a:ln>
                            <a:noFill/>
                          </a:ln>
                          <a:effectLst/>
                        </wps:spPr>
                        <wps:bodyPr vert="horz" wrap="square" lIns="0" tIns="0" rIns="0" bIns="0" rtlCol="0" anchor="t" anchorCtr="0">
                          <a:noAutofit/>
                        </wps:bodyPr>
                      </wps:wsp>
                      <wps:wsp>
                        <wps:cNvPr id="6" name="Graphic 6"/>
                        <wps:cNvSpPr/>
                        <wps:spPr>
                          <a:xfrm>
                            <a:off x="4572" y="4572"/>
                            <a:ext cx="9525" cy="36830"/>
                          </a:xfrm>
                          <a:custGeom>
                            <a:avLst/>
                            <a:gdLst/>
                            <a:ahLst/>
                            <a:cxnLst/>
                            <a:rect l="l" t="t" r="r" b="b"/>
                            <a:pathLst>
                              <a:path w="9525" h="36830">
                                <a:moveTo>
                                  <a:pt x="0" y="36576"/>
                                </a:moveTo>
                                <a:lnTo>
                                  <a:pt x="0" y="0"/>
                                </a:lnTo>
                                <a:lnTo>
                                  <a:pt x="9144" y="0"/>
                                </a:lnTo>
                                <a:lnTo>
                                  <a:pt x="9144" y="27432"/>
                                </a:lnTo>
                                <a:lnTo>
                                  <a:pt x="0" y="36576"/>
                                </a:lnTo>
                                <a:close/>
                              </a:path>
                            </a:pathLst>
                          </a:custGeom>
                          <a:solidFill>
                            <a:srgbClr val="2B2B2B"/>
                          </a:solidFill>
                          <a:ln>
                            <a:noFill/>
                          </a:ln>
                          <a:effectLst/>
                        </wps:spPr>
                        <wps:bodyPr vert="horz" wrap="square" lIns="0" tIns="0" rIns="0" bIns="0" rtlCol="0" anchor="t" anchorCtr="0">
                          <a:noAutofit/>
                        </wps:bodyPr>
                      </wps:wsp>
                      <wps:wsp>
                        <wps:cNvPr id="7" name="Graphic 7"/>
                        <wps:cNvSpPr/>
                        <wps:spPr>
                          <a:xfrm>
                            <a:off x="4572" y="4572"/>
                            <a:ext cx="9525" cy="36830"/>
                          </a:xfrm>
                          <a:custGeom>
                            <a:avLst/>
                            <a:gdLst/>
                            <a:ahLst/>
                            <a:cxnLst/>
                            <a:rect l="l" t="t" r="r" b="b"/>
                            <a:pathLst>
                              <a:path w="9525" h="36830">
                                <a:moveTo>
                                  <a:pt x="0" y="0"/>
                                </a:moveTo>
                                <a:lnTo>
                                  <a:pt x="0" y="36576"/>
                                </a:lnTo>
                                <a:lnTo>
                                  <a:pt x="9144" y="27432"/>
                                </a:lnTo>
                                <a:lnTo>
                                  <a:pt x="9144" y="0"/>
                                </a:lnTo>
                                <a:lnTo>
                                  <a:pt x="0" y="0"/>
                                </a:lnTo>
                                <a:close/>
                              </a:path>
                            </a:pathLst>
                          </a:custGeom>
                          <a:noFill/>
                          <a:ln w="9144">
                            <a:solidFill>
                              <a:srgbClr val="000000"/>
                            </a:solidFill>
                            <a:prstDash val="solid"/>
                          </a:ln>
                          <a:effectLst/>
                        </wps:spPr>
                        <wps:bodyPr vert="horz" wrap="square" lIns="0" tIns="0" rIns="0" bIns="0" rtlCol="0" anchor="t" anchorCtr="0">
                          <a:noAutofit/>
                        </wps:bodyPr>
                      </wps:wsp>
                      <wps:wsp>
                        <wps:cNvPr id="8" name="Graphic 8"/>
                        <wps:cNvSpPr/>
                        <wps:spPr>
                          <a:xfrm>
                            <a:off x="2985516" y="4572"/>
                            <a:ext cx="9525" cy="36830"/>
                          </a:xfrm>
                          <a:custGeom>
                            <a:avLst/>
                            <a:gdLst/>
                            <a:ahLst/>
                            <a:cxnLst/>
                            <a:rect l="l" t="t" r="r" b="b"/>
                            <a:pathLst>
                              <a:path w="9525" h="36830">
                                <a:moveTo>
                                  <a:pt x="9144" y="36576"/>
                                </a:moveTo>
                                <a:lnTo>
                                  <a:pt x="0" y="36576"/>
                                </a:lnTo>
                                <a:lnTo>
                                  <a:pt x="0" y="9144"/>
                                </a:lnTo>
                                <a:lnTo>
                                  <a:pt x="9144" y="0"/>
                                </a:lnTo>
                                <a:lnTo>
                                  <a:pt x="9144" y="36576"/>
                                </a:lnTo>
                                <a:close/>
                              </a:path>
                            </a:pathLst>
                          </a:custGeom>
                          <a:solidFill>
                            <a:srgbClr val="808080"/>
                          </a:solidFill>
                          <a:ln>
                            <a:noFill/>
                          </a:ln>
                          <a:effectLst/>
                        </wps:spPr>
                        <wps:bodyPr vert="horz" wrap="square" lIns="0" tIns="0" rIns="0" bIns="0" rtlCol="0" anchor="t" anchorCtr="0">
                          <a:noAutofit/>
                        </wps:bodyPr>
                      </wps:wsp>
                      <wps:wsp>
                        <wps:cNvPr id="9" name="Graphic 9"/>
                        <wps:cNvSpPr/>
                        <wps:spPr>
                          <a:xfrm>
                            <a:off x="2985516" y="4572"/>
                            <a:ext cx="9525" cy="36830"/>
                          </a:xfrm>
                          <a:custGeom>
                            <a:avLst/>
                            <a:gdLst/>
                            <a:ahLst/>
                            <a:cxnLst/>
                            <a:rect l="l" t="t" r="r" b="b"/>
                            <a:pathLst>
                              <a:path w="9525" h="36830">
                                <a:moveTo>
                                  <a:pt x="0" y="9144"/>
                                </a:moveTo>
                                <a:lnTo>
                                  <a:pt x="0" y="36576"/>
                                </a:lnTo>
                                <a:lnTo>
                                  <a:pt x="9144" y="36576"/>
                                </a:lnTo>
                                <a:lnTo>
                                  <a:pt x="9144" y="0"/>
                                </a:lnTo>
                                <a:lnTo>
                                  <a:pt x="0" y="9144"/>
                                </a:lnTo>
                                <a:close/>
                              </a:path>
                            </a:pathLst>
                          </a:custGeom>
                          <a:noFill/>
                          <a:ln w="9144">
                            <a:solidFill>
                              <a:srgbClr val="000000"/>
                            </a:solidFill>
                            <a:prstDash val="solid"/>
                          </a:ln>
                          <a:effectLst/>
                        </wps:spPr>
                        <wps:bodyPr vert="horz" wrap="square" lIns="0" tIns="0" rIns="0" bIns="0" rtlCol="0" anchor="t" anchorCtr="0">
                          <a:noAutofit/>
                        </wps:bodyPr>
                      </wps:wsp>
                    </wpg:wgp>
                  </a:graphicData>
                </a:graphic>
              </wp:anchor>
            </w:drawing>
          </mc:Choice>
          <mc:Fallback>
            <w:pict>
              <v:group id="Group 3" o:spid="_x0000_s1026" o:spt="203" style="position:absolute;left:0pt;margin-left:188.25pt;margin-top:20.45pt;height:3.6pt;width:236.2pt;mso-position-horizontal-relative:page;mso-wrap-distance-bottom:0pt;mso-wrap-distance-top:0pt;z-index:-251657216;mso-width-relative:page;mso-height-relative:page;" coordsize="2999740,45720" o:gfxdata="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">
                <o:lock v:ext="edit" aspectratio="f"/>
                <v:shape id="Graphic 4" o:spid="_x0000_s1026" o:spt="100" style="position:absolute;left:4572;top:4572;height:9525;width:2990215;" fillcolor="#2B2B2B" filled="t" stroked="f" coordsize="2990215,9525" o:gfxdata="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SL3A2ugAAANoA&#10;AAAPAAAAAAAAAAEAIAAAACIAAABkcnMvZG93bnJldi54bWxQSwECFAAUAAAACACHTuJAMy8FnjsA&#10;AAA5AAAAEAAAAAAAAAABACAAAAAJAQAAZHJzL3NoYXBleG1sLnhtbFBLBQYAAAAABgAGAFsBAACz&#10;AwAAAAA=&#10;" path="m2990088,9144l0,9144,0,0,2990088,0,2990088,9144xe">
                  <v:fill on="t" focussize="0,0"/>
                  <v:stroke on="f"/>
                  <v:imagedata o:title=""/>
                  <o:lock v:ext="edit" aspectratio="f"/>
                  <v:textbox inset="0mm,0mm,0mm,0mm"/>
                </v:shape>
                <v:shape id="Graphic 5" o:spid="_x0000_s1026" o:spt="100" style="position:absolute;left:4572;top:32003;height:9525;width:2990215;" fillcolor="#808080" filled="t" stroked="f" coordsize="2990215,9525" o:gfxdata="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1Cq2bsAAADa&#10;AAAADwAAAAAAAAABACAAAAAiAAAAZHJzL2Rvd25yZXYueG1sUEsBAhQAFAAAAAgAh07iQDMvBZ47&#10;AAAAOQAAABAAAAAAAAAAAQAgAAAACgEAAGRycy9zaGFwZXhtbC54bWxQSwUGAAAAAAYABgBbAQAA&#10;tAMAAAAA&#10;" path="m2990088,9144l0,9144,0,0,2990088,0,2990088,9144xe">
                  <v:fill on="t" focussize="0,0"/>
                  <v:stroke on="f"/>
                  <v:imagedata o:title=""/>
                  <o:lock v:ext="edit" aspectratio="f"/>
                  <v:textbox inset="0mm,0mm,0mm,0mm"/>
                </v:shape>
                <v:shape id="Graphic 6" o:spid="_x0000_s1026" o:spt="100" style="position:absolute;left:4572;top:4572;height:36830;width:9525;" fillcolor="#2B2B2B" filled="t" stroked="f" coordsize="9525,36830" o:gfxdata="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5amQ28AAAA&#10;2gAAAA8AAAAAAAAAAQAgAAAAIgAAAGRycy9kb3ducmV2LnhtbFBLAQIUABQAAAAIAIdO4kAzLwWe&#10;OwAAADkAAAAQAAAAAAAAAAEAIAAAAAsBAABkcnMvc2hhcGV4bWwueG1sUEsFBgAAAAAGAAYAWwEA&#10;ALUDAAAAAA==&#10;" path="m0,36576l0,0,9144,0,9144,27432,0,36576xe">
                  <v:fill on="t" focussize="0,0"/>
                  <v:stroke on="f"/>
                  <v:imagedata o:title=""/>
                  <o:lock v:ext="edit" aspectratio="f"/>
                  <v:textbox inset="0mm,0mm,0mm,0mm"/>
                </v:shape>
                <v:shape id="Graphic 7" o:spid="_x0000_s1026" o:spt="100" style="position:absolute;left:4572;top:4572;height:36830;width:9525;" filled="f" stroked="t" coordsize="9525,36830" o:gfxdata="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1UZR+8AAAA&#10;2gAAAA8AAAAAAAAAAQAgAAAAIgAAAGRycy9kb3ducmV2LnhtbFBLAQIUABQAAAAIAIdO4kAzLwWe&#10;OwAAADkAAAAQAAAAAAAAAAEAIAAAAAsBAABkcnMvc2hhcGV4bWwueG1sUEsFBgAAAAAGAAYAWwEA&#10;ALUDAAAAAA==&#10;" path="m0,0l0,36576,9144,27432,9144,0,0,0xe">
                  <v:fill on="f" focussize="0,0"/>
                  <v:stroke weight="0.72pt" color="#000000" joinstyle="round"/>
                  <v:imagedata o:title=""/>
                  <o:lock v:ext="edit" aspectratio="f"/>
                  <v:textbox inset="0mm,0mm,0mm,0mm"/>
                </v:shape>
                <v:shape id="Graphic 8" o:spid="_x0000_s1026" o:spt="100" style="position:absolute;left:2985516;top:4572;height:36830;width:9525;" fillcolor="#808080" filled="t" stroked="f" coordsize="9525,36830" o:gfxdata="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OqMWrsAAADa&#10;AAAADwAAAAAAAAABACAAAAAiAAAAZHJzL2Rvd25yZXYueG1sUEsBAhQAFAAAAAgAh07iQDMvBZ47&#10;AAAAOQAAABAAAAAAAAAAAQAgAAAACgEAAGRycy9zaGFwZXhtbC54bWxQSwUGAAAAAAYABgBbAQAA&#10;tAMAAAAA&#10;" path="m9144,36576l0,36576,0,9144,9144,0,9144,36576xe">
                  <v:fill on="t" focussize="0,0"/>
                  <v:stroke on="f"/>
                  <v:imagedata o:title=""/>
                  <o:lock v:ext="edit" aspectratio="f"/>
                  <v:textbox inset="0mm,0mm,0mm,0mm"/>
                </v:shape>
                <v:shape id="Graphic 9" o:spid="_x0000_s1026" o:spt="100" style="position:absolute;left:2985516;top:4572;height:36830;width:9525;" filled="f" stroked="t" coordsize="9525,36830" o:gfxdata="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OHVPa8AAAA&#10;2gAAAA8AAAAAAAAAAQAgAAAAIgAAAGRycy9kb3ducmV2LnhtbFBLAQIUABQAAAAIAIdO4kAzLwWe&#10;OwAAADkAAAAQAAAAAAAAAAEAIAAAAAsBAABkcnMvc2hhcGV4bWwueG1sUEsFBgAAAAAGAAYAWwEA&#10;ALUDAAAAAA==&#10;" path="m0,9144l0,36576,9144,36576,9144,0,0,9144xe">
                  <v:fill on="f" focussize="0,0"/>
                  <v:stroke weight="0.72pt" color="#000000" joinstyle="round"/>
                  <v:imagedata o:title=""/>
                  <o:lock v:ext="edit" aspectratio="f"/>
                  <v:textbox inset="0mm,0mm,0mm,0mm"/>
                </v:shape>
                <w10:wrap type="topAndBottom"/>
              </v:group>
            </w:pict>
          </mc:Fallback>
        </mc:AlternateContent>
      </w:r>
    </w:p>
    <w:p w14:paraId="65065CBD">
      <w:pPr>
        <w:pStyle w:val="5"/>
        <w:spacing w:before="0"/>
        <w:ind w:left="0"/>
        <w:jc w:val="left"/>
        <w:rPr>
          <w:b/>
          <w:sz w:val="40"/>
        </w:rPr>
      </w:pPr>
    </w:p>
    <w:p w14:paraId="012DD775">
      <w:pPr>
        <w:pStyle w:val="2"/>
        <w:bidi w:val="0"/>
        <w:rPr>
          <w:sz w:val="72"/>
          <w:szCs w:val="72"/>
        </w:rPr>
      </w:pPr>
      <w:r>
        <w:rPr>
          <w:rFonts w:hint="eastAsia"/>
          <w:sz w:val="72"/>
          <w:szCs w:val="72"/>
        </w:rPr>
        <w:t>《真理与和平的爱好者》</w:t>
      </w:r>
    </w:p>
    <w:p w14:paraId="7EA56059">
      <w:pPr>
        <w:pStyle w:val="5"/>
        <w:spacing w:before="123"/>
        <w:ind w:left="0"/>
        <w:jc w:val="left"/>
        <w:rPr>
          <w:b/>
          <w:sz w:val="40"/>
        </w:rPr>
      </w:pPr>
    </w:p>
    <w:p w14:paraId="134B38D7">
      <w:pPr>
        <w:spacing w:before="0"/>
        <w:ind w:left="100" w:right="0" w:firstLine="0"/>
        <w:jc w:val="left"/>
        <w:outlineLvl w:val="0"/>
        <w:rPr>
          <w:b/>
          <w:sz w:val="28"/>
        </w:rPr>
      </w:pPr>
      <w:r>
        <w:rPr>
          <w:b/>
          <w:sz w:val="28"/>
        </w:rPr>
        <w:t>Table</w:t>
      </w:r>
      <w:r>
        <w:rPr>
          <w:b/>
          <w:spacing w:val="9"/>
          <w:sz w:val="28"/>
        </w:rPr>
        <w:t xml:space="preserve"> </w:t>
      </w:r>
      <w:r>
        <w:rPr>
          <w:b/>
          <w:sz w:val="28"/>
        </w:rPr>
        <w:t>of</w:t>
      </w:r>
      <w:r>
        <w:rPr>
          <w:b/>
          <w:spacing w:val="10"/>
          <w:sz w:val="28"/>
        </w:rPr>
        <w:t xml:space="preserve"> </w:t>
      </w:r>
      <w:r>
        <w:rPr>
          <w:b/>
          <w:spacing w:val="-2"/>
          <w:sz w:val="28"/>
        </w:rPr>
        <w:t>Contents</w:t>
      </w:r>
    </w:p>
    <w:p w14:paraId="22CAA5B1">
      <w:pPr>
        <w:pStyle w:val="5"/>
        <w:spacing w:before="83"/>
        <w:ind w:left="0"/>
        <w:jc w:val="left"/>
        <w:rPr>
          <w:b/>
        </w:rPr>
      </w:pPr>
    </w:p>
    <w:p w14:paraId="733E7638">
      <w:pPr>
        <w:pStyle w:val="5"/>
        <w:spacing w:before="0"/>
        <w:jc w:val="left"/>
      </w:pPr>
      <w:r>
        <w:fldChar w:fldCharType="begin"/>
      </w:r>
      <w:r>
        <w:instrText xml:space="preserve"> HYPERLINK \l "_bookmark0" </w:instrText>
      </w:r>
      <w:r>
        <w:fldChar w:fldCharType="separate"/>
      </w:r>
      <w:r>
        <w:rPr>
          <w:color w:val="0000ED"/>
          <w:u w:val="single" w:color="0000ED"/>
        </w:rPr>
        <w:t>To</w:t>
      </w:r>
      <w:r>
        <w:rPr>
          <w:color w:val="0000ED"/>
          <w:spacing w:val="7"/>
          <w:u w:val="single" w:color="0000ED"/>
        </w:rPr>
        <w:t xml:space="preserve"> </w:t>
      </w:r>
      <w:r>
        <w:rPr>
          <w:color w:val="0000ED"/>
          <w:u w:val="single" w:color="0000ED"/>
        </w:rPr>
        <w:t>the</w:t>
      </w:r>
      <w:r>
        <w:rPr>
          <w:color w:val="0000ED"/>
          <w:spacing w:val="7"/>
          <w:u w:val="single" w:color="0000ED"/>
        </w:rPr>
        <w:t xml:space="preserve"> </w:t>
      </w:r>
      <w:r>
        <w:rPr>
          <w:color w:val="0000ED"/>
          <w:spacing w:val="-2"/>
          <w:u w:val="single" w:color="0000ED"/>
        </w:rPr>
        <w:t>Reader</w:t>
      </w:r>
      <w:r>
        <w:rPr>
          <w:color w:val="0000ED"/>
          <w:spacing w:val="-2"/>
          <w:u w:val="single" w:color="0000ED"/>
        </w:rPr>
        <w:fldChar w:fldCharType="end"/>
      </w:r>
    </w:p>
    <w:p w14:paraId="2BEAD1CB">
      <w:pPr>
        <w:pStyle w:val="5"/>
        <w:spacing w:before="316" w:line="477" w:lineRule="auto"/>
        <w:ind w:right="385"/>
        <w:jc w:val="left"/>
      </w:pPr>
      <w:r>
        <w:fldChar w:fldCharType="begin"/>
      </w:r>
      <w:r>
        <w:instrText xml:space="preserve"> HYPERLINK \l "_bookmark1" </w:instrText>
      </w:r>
      <w:r>
        <w:fldChar w:fldCharType="separate"/>
      </w:r>
      <w:r>
        <w:rPr>
          <w:color w:val="0000ED"/>
          <w:u w:val="single" w:color="0000ED"/>
        </w:rPr>
        <w:t>Chapter I: The Text opened, and suitableness of it to our Times, shown.</w:t>
      </w:r>
      <w:r>
        <w:rPr>
          <w:color w:val="0000ED"/>
          <w:u w:val="single" w:color="0000ED"/>
        </w:rPr>
        <w:fldChar w:fldCharType="end"/>
      </w:r>
      <w:r>
        <w:rPr>
          <w:color w:val="0000ED"/>
          <w:u w:val="none"/>
        </w:rPr>
        <w:t xml:space="preserve"> </w:t>
      </w:r>
      <w:r>
        <w:fldChar w:fldCharType="begin"/>
      </w:r>
      <w:r>
        <w:instrText xml:space="preserve"> HYPERLINK \l "_bookmark2" </w:instrText>
      </w:r>
      <w:r>
        <w:fldChar w:fldCharType="separate"/>
      </w:r>
      <w:r>
        <w:rPr>
          <w:color w:val="0000ED"/>
          <w:u w:val="single" w:color="0000ED"/>
        </w:rPr>
        <w:t>Chapter</w:t>
      </w:r>
      <w:r>
        <w:rPr>
          <w:color w:val="0000ED"/>
          <w:spacing w:val="31"/>
          <w:u w:val="single" w:color="0000ED"/>
        </w:rPr>
        <w:t xml:space="preserve"> </w:t>
      </w:r>
      <w:r>
        <w:rPr>
          <w:color w:val="0000ED"/>
          <w:u w:val="single" w:color="0000ED"/>
        </w:rPr>
        <w:t>II:</w:t>
      </w:r>
      <w:r>
        <w:rPr>
          <w:color w:val="0000ED"/>
          <w:spacing w:val="31"/>
          <w:u w:val="single" w:color="0000ED"/>
        </w:rPr>
        <w:t xml:space="preserve"> </w:t>
      </w:r>
      <w:r>
        <w:rPr>
          <w:color w:val="0000ED"/>
          <w:u w:val="single" w:color="0000ED"/>
        </w:rPr>
        <w:t>The</w:t>
      </w:r>
      <w:r>
        <w:rPr>
          <w:color w:val="0000ED"/>
          <w:spacing w:val="31"/>
          <w:u w:val="single" w:color="0000ED"/>
        </w:rPr>
        <w:t xml:space="preserve"> </w:t>
      </w:r>
      <w:r>
        <w:rPr>
          <w:color w:val="0000ED"/>
          <w:u w:val="single" w:color="0000ED"/>
        </w:rPr>
        <w:t>evil</w:t>
      </w:r>
      <w:r>
        <w:rPr>
          <w:color w:val="0000ED"/>
          <w:spacing w:val="31"/>
          <w:u w:val="single" w:color="0000ED"/>
        </w:rPr>
        <w:t xml:space="preserve"> </w:t>
      </w:r>
      <w:r>
        <w:rPr>
          <w:color w:val="0000ED"/>
          <w:u w:val="single" w:color="0000ED"/>
        </w:rPr>
        <w:t>of</w:t>
      </w:r>
      <w:r>
        <w:rPr>
          <w:color w:val="0000ED"/>
          <w:spacing w:val="31"/>
          <w:u w:val="single" w:color="0000ED"/>
        </w:rPr>
        <w:t xml:space="preserve"> </w:t>
      </w:r>
      <w:r>
        <w:rPr>
          <w:color w:val="0000ED"/>
          <w:u w:val="single" w:color="0000ED"/>
        </w:rPr>
        <w:t>dividing</w:t>
      </w:r>
      <w:r>
        <w:rPr>
          <w:color w:val="0000ED"/>
          <w:spacing w:val="31"/>
          <w:u w:val="single" w:color="0000ED"/>
        </w:rPr>
        <w:t xml:space="preserve"> </w:t>
      </w:r>
      <w:r>
        <w:rPr>
          <w:color w:val="0000ED"/>
          <w:u w:val="single" w:color="0000ED"/>
        </w:rPr>
        <w:t>between</w:t>
      </w:r>
      <w:r>
        <w:rPr>
          <w:color w:val="0000ED"/>
          <w:spacing w:val="31"/>
          <w:u w:val="single" w:color="0000ED"/>
        </w:rPr>
        <w:t xml:space="preserve"> </w:t>
      </w:r>
      <w:r>
        <w:rPr>
          <w:color w:val="0000ED"/>
          <w:u w:val="single" w:color="0000ED"/>
        </w:rPr>
        <w:t>God</w:t>
      </w:r>
      <w:r>
        <w:rPr>
          <w:color w:val="0000ED"/>
          <w:spacing w:val="31"/>
          <w:u w:val="single" w:color="0000ED"/>
        </w:rPr>
        <w:t xml:space="preserve"> </w:t>
      </w:r>
      <w:r>
        <w:rPr>
          <w:color w:val="0000ED"/>
          <w:u w:val="single" w:color="0000ED"/>
        </w:rPr>
        <w:t>and</w:t>
      </w:r>
      <w:r>
        <w:rPr>
          <w:color w:val="0000ED"/>
          <w:spacing w:val="31"/>
          <w:u w:val="single" w:color="0000ED"/>
        </w:rPr>
        <w:t xml:space="preserve"> </w:t>
      </w:r>
      <w:r>
        <w:rPr>
          <w:color w:val="0000ED"/>
          <w:u w:val="single" w:color="0000ED"/>
        </w:rPr>
        <w:t>any</w:t>
      </w:r>
      <w:r>
        <w:rPr>
          <w:color w:val="0000ED"/>
          <w:spacing w:val="31"/>
          <w:u w:val="single" w:color="0000ED"/>
        </w:rPr>
        <w:t xml:space="preserve"> </w:t>
      </w:r>
      <w:r>
        <w:rPr>
          <w:color w:val="0000ED"/>
          <w:u w:val="single" w:color="0000ED"/>
        </w:rPr>
        <w:t>thing</w:t>
      </w:r>
      <w:r>
        <w:rPr>
          <w:color w:val="0000ED"/>
          <w:spacing w:val="31"/>
          <w:u w:val="single" w:color="0000ED"/>
        </w:rPr>
        <w:t xml:space="preserve"> </w:t>
      </w:r>
      <w:r>
        <w:rPr>
          <w:color w:val="0000ED"/>
          <w:u w:val="single" w:color="0000ED"/>
        </w:rPr>
        <w:t>else</w:t>
      </w:r>
      <w:r>
        <w:rPr>
          <w:color w:val="0000ED"/>
          <w:u w:val="single" w:color="0000ED"/>
        </w:rPr>
        <w:fldChar w:fldCharType="end"/>
      </w:r>
      <w:r>
        <w:rPr>
          <w:color w:val="0000ED"/>
          <w:u w:val="none"/>
        </w:rPr>
        <w:t xml:space="preserve"> </w:t>
      </w:r>
      <w:r>
        <w:fldChar w:fldCharType="begin"/>
      </w:r>
      <w:r>
        <w:instrText xml:space="preserve"> HYPERLINK \l "_bookmark3" </w:instrText>
      </w:r>
      <w:r>
        <w:fldChar w:fldCharType="separate"/>
      </w:r>
      <w:r>
        <w:rPr>
          <w:color w:val="0000ED"/>
          <w:u w:val="single" w:color="0000ED"/>
        </w:rPr>
        <w:t>Chapter III: Heart-divisions one from another</w:t>
      </w:r>
      <w:r>
        <w:rPr>
          <w:color w:val="0000ED"/>
          <w:u w:val="single" w:color="0000ED"/>
        </w:rPr>
        <w:fldChar w:fldCharType="end"/>
      </w:r>
    </w:p>
    <w:p w14:paraId="757FBC48">
      <w:pPr>
        <w:pStyle w:val="5"/>
        <w:spacing w:before="1" w:line="261" w:lineRule="auto"/>
        <w:jc w:val="left"/>
      </w:pPr>
      <w:r>
        <w:fldChar w:fldCharType="begin"/>
      </w:r>
      <w:r>
        <w:instrText xml:space="preserve"> HYPERLINK \l "_bookmark4" </w:instrText>
      </w:r>
      <w:r>
        <w:fldChar w:fldCharType="separate"/>
      </w:r>
      <w:r>
        <w:rPr>
          <w:color w:val="0000ED"/>
          <w:u w:val="single" w:color="0000ED"/>
        </w:rPr>
        <w:t>Chapter</w:t>
      </w:r>
      <w:r>
        <w:rPr>
          <w:color w:val="0000ED"/>
          <w:spacing w:val="40"/>
          <w:u w:val="single" w:color="0000ED"/>
        </w:rPr>
        <w:t xml:space="preserve"> </w:t>
      </w:r>
      <w:r>
        <w:rPr>
          <w:color w:val="0000ED"/>
          <w:u w:val="single" w:color="0000ED"/>
        </w:rPr>
        <w:t>IV:</w:t>
      </w:r>
      <w:r>
        <w:rPr>
          <w:color w:val="0000ED"/>
          <w:spacing w:val="40"/>
          <w:u w:val="single" w:color="0000ED"/>
        </w:rPr>
        <w:t xml:space="preserve"> </w:t>
      </w:r>
      <w:r>
        <w:rPr>
          <w:color w:val="0000ED"/>
          <w:u w:val="single" w:color="0000ED"/>
        </w:rPr>
        <w:t>Dividing</w:t>
      </w:r>
      <w:r>
        <w:rPr>
          <w:color w:val="0000ED"/>
          <w:spacing w:val="40"/>
          <w:u w:val="single" w:color="0000ED"/>
        </w:rPr>
        <w:t xml:space="preserve"> </w:t>
      </w:r>
      <w:r>
        <w:rPr>
          <w:color w:val="0000ED"/>
          <w:u w:val="single" w:color="0000ED"/>
        </w:rPr>
        <w:t>Principles</w:t>
      </w:r>
      <w:r>
        <w:rPr>
          <w:color w:val="0000ED"/>
          <w:spacing w:val="40"/>
          <w:u w:val="single" w:color="0000ED"/>
        </w:rPr>
        <w:t xml:space="preserve"> </w:t>
      </w:r>
      <w:r>
        <w:rPr>
          <w:color w:val="0000ED"/>
          <w:u w:val="single" w:color="0000ED"/>
        </w:rPr>
        <w:t>-</w:t>
      </w:r>
      <w:r>
        <w:rPr>
          <w:color w:val="0000ED"/>
          <w:spacing w:val="40"/>
          <w:u w:val="single" w:color="0000ED"/>
        </w:rPr>
        <w:t xml:space="preserve"> </w:t>
      </w:r>
      <w:r>
        <w:rPr>
          <w:color w:val="0000ED"/>
          <w:u w:val="single" w:color="0000ED"/>
        </w:rPr>
        <w:t>The</w:t>
      </w:r>
      <w:r>
        <w:rPr>
          <w:color w:val="0000ED"/>
          <w:spacing w:val="40"/>
          <w:u w:val="single" w:color="0000ED"/>
        </w:rPr>
        <w:t xml:space="preserve"> </w:t>
      </w:r>
      <w:r>
        <w:rPr>
          <w:color w:val="0000ED"/>
          <w:u w:val="single" w:color="0000ED"/>
        </w:rPr>
        <w:t>first,</w:t>
      </w:r>
      <w:r>
        <w:rPr>
          <w:color w:val="0000ED"/>
          <w:spacing w:val="40"/>
          <w:u w:val="single" w:color="0000ED"/>
        </w:rPr>
        <w:t xml:space="preserve"> </w:t>
      </w:r>
      <w:r>
        <w:rPr>
          <w:color w:val="0000ED"/>
          <w:u w:val="single" w:color="0000ED"/>
        </w:rPr>
        <w:t>There</w:t>
      </w:r>
      <w:r>
        <w:rPr>
          <w:color w:val="0000ED"/>
          <w:spacing w:val="40"/>
          <w:u w:val="single" w:color="0000ED"/>
        </w:rPr>
        <w:t xml:space="preserve"> </w:t>
      </w:r>
      <w:r>
        <w:rPr>
          <w:color w:val="0000ED"/>
          <w:u w:val="single" w:color="0000ED"/>
        </w:rPr>
        <w:t>can</w:t>
      </w:r>
      <w:r>
        <w:rPr>
          <w:color w:val="0000ED"/>
          <w:spacing w:val="40"/>
          <w:u w:val="single" w:color="0000ED"/>
        </w:rPr>
        <w:t xml:space="preserve"> </w:t>
      </w:r>
      <w:r>
        <w:rPr>
          <w:color w:val="0000ED"/>
          <w:u w:val="single" w:color="0000ED"/>
        </w:rPr>
        <w:t>be</w:t>
      </w:r>
      <w:r>
        <w:rPr>
          <w:color w:val="0000ED"/>
          <w:spacing w:val="40"/>
          <w:u w:val="single" w:color="0000ED"/>
        </w:rPr>
        <w:t xml:space="preserve"> </w:t>
      </w:r>
      <w:r>
        <w:rPr>
          <w:color w:val="0000ED"/>
          <w:u w:val="single" w:color="0000ED"/>
        </w:rPr>
        <w:t>no</w:t>
      </w:r>
      <w:r>
        <w:rPr>
          <w:color w:val="0000ED"/>
          <w:spacing w:val="40"/>
          <w:u w:val="single" w:color="0000ED"/>
        </w:rPr>
        <w:t xml:space="preserve"> </w:t>
      </w:r>
      <w:r>
        <w:rPr>
          <w:color w:val="0000ED"/>
          <w:u w:val="single" w:color="0000ED"/>
        </w:rPr>
        <w:t>Agreement</w:t>
      </w:r>
      <w:r>
        <w:rPr>
          <w:color w:val="0000ED"/>
          <w:u w:val="none"/>
        </w:rPr>
        <w:t xml:space="preserve"> </w:t>
      </w:r>
      <w:r>
        <w:rPr>
          <w:color w:val="0000ED"/>
          <w:u w:val="single" w:color="0000ED"/>
        </w:rPr>
        <w:t>without Uniformity</w:t>
      </w:r>
      <w:r>
        <w:rPr>
          <w:color w:val="0000ED"/>
          <w:u w:val="single" w:color="0000ED"/>
        </w:rPr>
        <w:fldChar w:fldCharType="end"/>
      </w:r>
    </w:p>
    <w:p w14:paraId="4C0D0930">
      <w:pPr>
        <w:pStyle w:val="5"/>
        <w:spacing w:before="286"/>
        <w:jc w:val="left"/>
      </w:pPr>
      <w:r>
        <w:fldChar w:fldCharType="begin"/>
      </w:r>
      <w:r>
        <w:instrText xml:space="preserve"> HYPERLINK \l "_bookmark5" </w:instrText>
      </w:r>
      <w:r>
        <w:fldChar w:fldCharType="separate"/>
      </w:r>
      <w:r>
        <w:rPr>
          <w:color w:val="0000ED"/>
          <w:u w:val="single" w:color="0000ED"/>
        </w:rPr>
        <w:t>Chapter</w:t>
      </w:r>
      <w:r>
        <w:rPr>
          <w:color w:val="0000ED"/>
          <w:spacing w:val="11"/>
          <w:u w:val="single" w:color="0000ED"/>
        </w:rPr>
        <w:t xml:space="preserve"> </w:t>
      </w:r>
      <w:r>
        <w:rPr>
          <w:color w:val="0000ED"/>
          <w:u w:val="single" w:color="0000ED"/>
        </w:rPr>
        <w:t>V:</w:t>
      </w:r>
      <w:r>
        <w:rPr>
          <w:color w:val="0000ED"/>
          <w:spacing w:val="12"/>
          <w:u w:val="single" w:color="0000ED"/>
        </w:rPr>
        <w:t xml:space="preserve"> </w:t>
      </w:r>
      <w:r>
        <w:rPr>
          <w:color w:val="0000ED"/>
          <w:u w:val="single" w:color="0000ED"/>
        </w:rPr>
        <w:t>The</w:t>
      </w:r>
      <w:r>
        <w:rPr>
          <w:color w:val="0000ED"/>
          <w:spacing w:val="11"/>
          <w:u w:val="single" w:color="0000ED"/>
        </w:rPr>
        <w:t xml:space="preserve"> </w:t>
      </w:r>
      <w:r>
        <w:rPr>
          <w:color w:val="0000ED"/>
          <w:u w:val="single" w:color="0000ED"/>
        </w:rPr>
        <w:t>second</w:t>
      </w:r>
      <w:r>
        <w:rPr>
          <w:color w:val="0000ED"/>
          <w:spacing w:val="12"/>
          <w:u w:val="single" w:color="0000ED"/>
        </w:rPr>
        <w:t xml:space="preserve"> </w:t>
      </w:r>
      <w:r>
        <w:rPr>
          <w:color w:val="0000ED"/>
          <w:u w:val="single" w:color="0000ED"/>
        </w:rPr>
        <w:t>dividing</w:t>
      </w:r>
      <w:r>
        <w:rPr>
          <w:color w:val="0000ED"/>
          <w:spacing w:val="11"/>
          <w:u w:val="single" w:color="0000ED"/>
        </w:rPr>
        <w:t xml:space="preserve"> </w:t>
      </w:r>
      <w:r>
        <w:rPr>
          <w:color w:val="0000ED"/>
          <w:u w:val="single" w:color="0000ED"/>
        </w:rPr>
        <w:t>Principle:</w:t>
      </w:r>
      <w:r>
        <w:rPr>
          <w:color w:val="0000ED"/>
          <w:spacing w:val="12"/>
          <w:u w:val="single" w:color="0000ED"/>
        </w:rPr>
        <w:t xml:space="preserve"> </w:t>
      </w:r>
      <w:r>
        <w:rPr>
          <w:color w:val="0000ED"/>
          <w:u w:val="single" w:color="0000ED"/>
        </w:rPr>
        <w:t>All</w:t>
      </w:r>
      <w:r>
        <w:rPr>
          <w:color w:val="0000ED"/>
          <w:spacing w:val="11"/>
          <w:u w:val="single" w:color="0000ED"/>
        </w:rPr>
        <w:t xml:space="preserve"> </w:t>
      </w:r>
      <w:r>
        <w:rPr>
          <w:color w:val="0000ED"/>
          <w:u w:val="single" w:color="0000ED"/>
        </w:rPr>
        <w:t>Religions</w:t>
      </w:r>
      <w:r>
        <w:rPr>
          <w:color w:val="0000ED"/>
          <w:spacing w:val="12"/>
          <w:u w:val="single" w:color="0000ED"/>
        </w:rPr>
        <w:t xml:space="preserve"> </w:t>
      </w:r>
      <w:r>
        <w:rPr>
          <w:color w:val="0000ED"/>
          <w:u w:val="single" w:color="0000ED"/>
        </w:rPr>
        <w:t>are</w:t>
      </w:r>
      <w:r>
        <w:rPr>
          <w:color w:val="0000ED"/>
          <w:spacing w:val="11"/>
          <w:u w:val="single" w:color="0000ED"/>
        </w:rPr>
        <w:t xml:space="preserve"> </w:t>
      </w:r>
      <w:r>
        <w:rPr>
          <w:color w:val="0000ED"/>
          <w:u w:val="single" w:color="0000ED"/>
        </w:rPr>
        <w:t>to</w:t>
      </w:r>
      <w:r>
        <w:rPr>
          <w:color w:val="0000ED"/>
          <w:spacing w:val="12"/>
          <w:u w:val="single" w:color="0000ED"/>
        </w:rPr>
        <w:t xml:space="preserve"> </w:t>
      </w:r>
      <w:r>
        <w:rPr>
          <w:color w:val="0000ED"/>
          <w:u w:val="single" w:color="0000ED"/>
        </w:rPr>
        <w:t>be</w:t>
      </w:r>
      <w:r>
        <w:rPr>
          <w:color w:val="0000ED"/>
          <w:spacing w:val="12"/>
          <w:u w:val="single" w:color="0000ED"/>
        </w:rPr>
        <w:t xml:space="preserve"> </w:t>
      </w:r>
      <w:r>
        <w:rPr>
          <w:color w:val="0000ED"/>
          <w:spacing w:val="-2"/>
          <w:u w:val="single" w:color="0000ED"/>
        </w:rPr>
        <w:t>tolerated</w:t>
      </w:r>
      <w:r>
        <w:rPr>
          <w:color w:val="0000ED"/>
          <w:spacing w:val="-2"/>
          <w:u w:val="single" w:color="0000ED"/>
        </w:rPr>
        <w:fldChar w:fldCharType="end"/>
      </w:r>
    </w:p>
    <w:p w14:paraId="084EA4B3">
      <w:pPr>
        <w:pStyle w:val="5"/>
        <w:spacing w:before="316" w:line="261" w:lineRule="auto"/>
        <w:jc w:val="left"/>
      </w:pPr>
      <w:r>
        <w:fldChar w:fldCharType="begin"/>
      </w:r>
      <w:r>
        <w:instrText xml:space="preserve"> HYPERLINK \l "_bookmark6" </w:instrText>
      </w:r>
      <w:r>
        <w:fldChar w:fldCharType="separate"/>
      </w:r>
      <w:r>
        <w:rPr>
          <w:color w:val="0000ED"/>
          <w:u w:val="single" w:color="0000ED"/>
        </w:rPr>
        <w:t>Chapter</w:t>
      </w:r>
      <w:r>
        <w:rPr>
          <w:color w:val="0000ED"/>
          <w:spacing w:val="36"/>
          <w:u w:val="single" w:color="0000ED"/>
        </w:rPr>
        <w:t xml:space="preserve"> </w:t>
      </w:r>
      <w:r>
        <w:rPr>
          <w:color w:val="0000ED"/>
          <w:u w:val="single" w:color="0000ED"/>
        </w:rPr>
        <w:t>VI:</w:t>
      </w:r>
      <w:r>
        <w:rPr>
          <w:color w:val="0000ED"/>
          <w:spacing w:val="36"/>
          <w:u w:val="single" w:color="0000ED"/>
        </w:rPr>
        <w:t xml:space="preserve"> </w:t>
      </w:r>
      <w:r>
        <w:rPr>
          <w:color w:val="0000ED"/>
          <w:u w:val="single" w:color="0000ED"/>
        </w:rPr>
        <w:t>The</w:t>
      </w:r>
      <w:r>
        <w:rPr>
          <w:color w:val="0000ED"/>
          <w:spacing w:val="38"/>
          <w:u w:val="single" w:color="0000ED"/>
        </w:rPr>
        <w:t xml:space="preserve"> </w:t>
      </w:r>
      <w:r>
        <w:rPr>
          <w:color w:val="0000ED"/>
          <w:u w:val="single" w:color="0000ED"/>
        </w:rPr>
        <w:t>second</w:t>
      </w:r>
      <w:r>
        <w:rPr>
          <w:color w:val="0000ED"/>
          <w:spacing w:val="36"/>
          <w:u w:val="single" w:color="0000ED"/>
        </w:rPr>
        <w:t xml:space="preserve"> </w:t>
      </w:r>
      <w:r>
        <w:rPr>
          <w:color w:val="0000ED"/>
          <w:u w:val="single" w:color="0000ED"/>
        </w:rPr>
        <w:t>Position,</w:t>
      </w:r>
      <w:r>
        <w:rPr>
          <w:color w:val="0000ED"/>
          <w:spacing w:val="38"/>
          <w:u w:val="single" w:color="0000ED"/>
        </w:rPr>
        <w:t xml:space="preserve"> </w:t>
      </w:r>
      <w:r>
        <w:rPr>
          <w:color w:val="0000ED"/>
          <w:u w:val="single" w:color="0000ED"/>
        </w:rPr>
        <w:t>Conscience</w:t>
      </w:r>
      <w:r>
        <w:rPr>
          <w:color w:val="0000ED"/>
          <w:spacing w:val="36"/>
          <w:u w:val="single" w:color="0000ED"/>
        </w:rPr>
        <w:t xml:space="preserve"> </w:t>
      </w:r>
      <w:r>
        <w:rPr>
          <w:color w:val="0000ED"/>
          <w:u w:val="single" w:color="0000ED"/>
        </w:rPr>
        <w:t>is</w:t>
      </w:r>
      <w:r>
        <w:rPr>
          <w:color w:val="0000ED"/>
          <w:spacing w:val="38"/>
          <w:u w:val="single" w:color="0000ED"/>
        </w:rPr>
        <w:t xml:space="preserve"> </w:t>
      </w:r>
      <w:r>
        <w:rPr>
          <w:color w:val="0000ED"/>
          <w:u w:val="single" w:color="0000ED"/>
        </w:rPr>
        <w:t>a</w:t>
      </w:r>
      <w:r>
        <w:rPr>
          <w:color w:val="0000ED"/>
          <w:spacing w:val="36"/>
          <w:u w:val="single" w:color="0000ED"/>
        </w:rPr>
        <w:t xml:space="preserve"> </w:t>
      </w:r>
      <w:r>
        <w:rPr>
          <w:color w:val="0000ED"/>
          <w:u w:val="single" w:color="0000ED"/>
        </w:rPr>
        <w:t>tender</w:t>
      </w:r>
      <w:r>
        <w:rPr>
          <w:color w:val="0000ED"/>
          <w:spacing w:val="38"/>
          <w:u w:val="single" w:color="0000ED"/>
        </w:rPr>
        <w:t xml:space="preserve"> </w:t>
      </w:r>
      <w:r>
        <w:rPr>
          <w:color w:val="0000ED"/>
          <w:u w:val="single" w:color="0000ED"/>
        </w:rPr>
        <w:t>thing,</w:t>
      </w:r>
      <w:r>
        <w:rPr>
          <w:color w:val="0000ED"/>
          <w:spacing w:val="36"/>
          <w:u w:val="single" w:color="0000ED"/>
        </w:rPr>
        <w:t xml:space="preserve"> </w:t>
      </w:r>
      <w:r>
        <w:rPr>
          <w:color w:val="0000ED"/>
          <w:u w:val="single" w:color="0000ED"/>
        </w:rPr>
        <w:t>and</w:t>
      </w:r>
      <w:r>
        <w:rPr>
          <w:color w:val="0000ED"/>
          <w:spacing w:val="38"/>
          <w:u w:val="single" w:color="0000ED"/>
        </w:rPr>
        <w:t xml:space="preserve"> </w:t>
      </w:r>
      <w:r>
        <w:rPr>
          <w:color w:val="0000ED"/>
          <w:u w:val="single" w:color="0000ED"/>
        </w:rPr>
        <w:t>must</w:t>
      </w:r>
      <w:r>
        <w:rPr>
          <w:color w:val="0000ED"/>
          <w:u w:val="none"/>
        </w:rPr>
        <w:t xml:space="preserve"> </w:t>
      </w:r>
      <w:r>
        <w:rPr>
          <w:color w:val="0000ED"/>
          <w:u w:val="single" w:color="0000ED"/>
        </w:rPr>
        <w:t>not be meddled with</w:t>
      </w:r>
      <w:r>
        <w:rPr>
          <w:color w:val="0000ED"/>
          <w:u w:val="single" w:color="0000ED"/>
        </w:rPr>
        <w:fldChar w:fldCharType="end"/>
      </w:r>
    </w:p>
    <w:p w14:paraId="29B8284F">
      <w:pPr>
        <w:pStyle w:val="5"/>
        <w:spacing w:before="285" w:line="261" w:lineRule="auto"/>
        <w:jc w:val="left"/>
      </w:pPr>
      <w:r>
        <w:fldChar w:fldCharType="begin"/>
      </w:r>
      <w:r>
        <w:instrText xml:space="preserve"> HYPERLINK \l "_bookmark7" </w:instrText>
      </w:r>
      <w:r>
        <w:fldChar w:fldCharType="separate"/>
      </w:r>
      <w:r>
        <w:rPr>
          <w:color w:val="0000ED"/>
          <w:u w:val="single" w:color="0000ED"/>
        </w:rPr>
        <w:t>Chapter VII: They who are for a Congregational way, do not hold absolute</w:t>
      </w:r>
      <w:r>
        <w:rPr>
          <w:color w:val="0000ED"/>
          <w:spacing w:val="40"/>
          <w:u w:val="none"/>
        </w:rPr>
        <w:t xml:space="preserve"> </w:t>
      </w:r>
      <w:r>
        <w:rPr>
          <w:color w:val="0000ED"/>
          <w:u w:val="single" w:color="0000ED"/>
        </w:rPr>
        <w:t>liberty for all Religions</w:t>
      </w:r>
      <w:r>
        <w:rPr>
          <w:color w:val="0000ED"/>
          <w:u w:val="single" w:color="0000ED"/>
        </w:rPr>
        <w:fldChar w:fldCharType="end"/>
      </w:r>
    </w:p>
    <w:p w14:paraId="2863FC76">
      <w:pPr>
        <w:pStyle w:val="5"/>
        <w:spacing w:before="286" w:line="261" w:lineRule="auto"/>
        <w:jc w:val="left"/>
      </w:pPr>
      <w:r>
        <w:fldChar w:fldCharType="begin"/>
      </w:r>
      <w:r>
        <w:instrText xml:space="preserve"> HYPERLINK \l "_bookmark8" </w:instrText>
      </w:r>
      <w:r>
        <w:fldChar w:fldCharType="separate"/>
      </w:r>
      <w:r>
        <w:rPr>
          <w:color w:val="0000ED"/>
          <w:u w:val="single" w:color="0000ED"/>
        </w:rPr>
        <w:t>Chapter</w:t>
      </w:r>
      <w:r>
        <w:rPr>
          <w:color w:val="0000ED"/>
          <w:spacing w:val="80"/>
          <w:u w:val="single" w:color="0000ED"/>
        </w:rPr>
        <w:t xml:space="preserve"> </w:t>
      </w:r>
      <w:r>
        <w:rPr>
          <w:color w:val="0000ED"/>
          <w:u w:val="single" w:color="0000ED"/>
        </w:rPr>
        <w:t>VIII:</w:t>
      </w:r>
      <w:r>
        <w:rPr>
          <w:color w:val="0000ED"/>
          <w:spacing w:val="80"/>
          <w:u w:val="single" w:color="0000ED"/>
        </w:rPr>
        <w:t xml:space="preserve"> </w:t>
      </w:r>
      <w:r>
        <w:rPr>
          <w:color w:val="0000ED"/>
          <w:u w:val="single" w:color="0000ED"/>
        </w:rPr>
        <w:t>The</w:t>
      </w:r>
      <w:r>
        <w:rPr>
          <w:color w:val="0000ED"/>
          <w:spacing w:val="80"/>
          <w:u w:val="single" w:color="0000ED"/>
        </w:rPr>
        <w:t xml:space="preserve"> </w:t>
      </w:r>
      <w:r>
        <w:rPr>
          <w:color w:val="0000ED"/>
          <w:u w:val="single" w:color="0000ED"/>
        </w:rPr>
        <w:t>Third</w:t>
      </w:r>
      <w:r>
        <w:rPr>
          <w:color w:val="0000ED"/>
          <w:spacing w:val="80"/>
          <w:u w:val="single" w:color="0000ED"/>
        </w:rPr>
        <w:t xml:space="preserve"> </w:t>
      </w:r>
      <w:r>
        <w:rPr>
          <w:color w:val="0000ED"/>
          <w:u w:val="single" w:color="0000ED"/>
        </w:rPr>
        <w:t>Dividing</w:t>
      </w:r>
      <w:r>
        <w:rPr>
          <w:color w:val="0000ED"/>
          <w:spacing w:val="80"/>
          <w:u w:val="single" w:color="0000ED"/>
        </w:rPr>
        <w:t xml:space="preserve"> </w:t>
      </w:r>
      <w:r>
        <w:rPr>
          <w:color w:val="0000ED"/>
          <w:u w:val="single" w:color="0000ED"/>
        </w:rPr>
        <w:t>Principle</w:t>
      </w:r>
      <w:r>
        <w:rPr>
          <w:color w:val="0000ED"/>
          <w:spacing w:val="80"/>
          <w:u w:val="single" w:color="0000ED"/>
        </w:rPr>
        <w:t xml:space="preserve"> </w:t>
      </w:r>
      <w:r>
        <w:rPr>
          <w:color w:val="0000ED"/>
          <w:u w:val="single" w:color="0000ED"/>
        </w:rPr>
        <w:t>is,</w:t>
      </w:r>
      <w:r>
        <w:rPr>
          <w:color w:val="0000ED"/>
          <w:spacing w:val="80"/>
          <w:u w:val="single" w:color="0000ED"/>
        </w:rPr>
        <w:t xml:space="preserve"> </w:t>
      </w:r>
      <w:r>
        <w:rPr>
          <w:color w:val="0000ED"/>
          <w:u w:val="single" w:color="0000ED"/>
        </w:rPr>
        <w:t>That</w:t>
      </w:r>
      <w:r>
        <w:rPr>
          <w:color w:val="0000ED"/>
          <w:spacing w:val="80"/>
          <w:u w:val="single" w:color="0000ED"/>
        </w:rPr>
        <w:t xml:space="preserve"> </w:t>
      </w:r>
      <w:r>
        <w:rPr>
          <w:color w:val="0000ED"/>
          <w:u w:val="single" w:color="0000ED"/>
        </w:rPr>
        <w:t>nothing</w:t>
      </w:r>
      <w:r>
        <w:rPr>
          <w:color w:val="0000ED"/>
          <w:spacing w:val="80"/>
          <w:u w:val="single" w:color="0000ED"/>
        </w:rPr>
        <w:t xml:space="preserve"> </w:t>
      </w:r>
      <w:r>
        <w:rPr>
          <w:color w:val="0000ED"/>
          <w:u w:val="single" w:color="0000ED"/>
        </w:rPr>
        <w:t>which</w:t>
      </w:r>
      <w:r>
        <w:rPr>
          <w:color w:val="0000ED"/>
          <w:spacing w:val="80"/>
          <w:u w:val="single" w:color="0000ED"/>
        </w:rPr>
        <w:t xml:space="preserve"> </w:t>
      </w:r>
      <w:r>
        <w:rPr>
          <w:color w:val="0000ED"/>
          <w:u w:val="single" w:color="0000ED"/>
        </w:rPr>
        <w:t>is</w:t>
      </w:r>
      <w:r>
        <w:rPr>
          <w:color w:val="0000ED"/>
          <w:u w:val="none"/>
        </w:rPr>
        <w:t xml:space="preserve"> </w:t>
      </w:r>
      <w:r>
        <w:rPr>
          <w:color w:val="0000ED"/>
          <w:u w:val="single" w:color="0000ED"/>
        </w:rPr>
        <w:t>conceived to be evil, is to be suffered.</w:t>
      </w:r>
      <w:r>
        <w:rPr>
          <w:color w:val="0000ED"/>
          <w:u w:val="single" w:color="0000ED"/>
        </w:rPr>
        <w:fldChar w:fldCharType="end"/>
      </w:r>
    </w:p>
    <w:p w14:paraId="1573A82E">
      <w:pPr>
        <w:pStyle w:val="5"/>
        <w:spacing w:before="285" w:line="261" w:lineRule="auto"/>
        <w:jc w:val="left"/>
      </w:pPr>
      <w:r>
        <w:fldChar w:fldCharType="begin"/>
      </w:r>
      <w:r>
        <w:instrText xml:space="preserve"> HYPERLINK \l "_bookmark9" </w:instrText>
      </w:r>
      <w:r>
        <w:fldChar w:fldCharType="separate"/>
      </w:r>
      <w:r>
        <w:rPr>
          <w:color w:val="0000ED"/>
          <w:u w:val="single" w:color="0000ED"/>
        </w:rPr>
        <w:t>Chapter</w:t>
      </w:r>
      <w:r>
        <w:rPr>
          <w:color w:val="0000ED"/>
          <w:spacing w:val="80"/>
          <w:u w:val="single" w:color="0000ED"/>
        </w:rPr>
        <w:t xml:space="preserve"> </w:t>
      </w:r>
      <w:r>
        <w:rPr>
          <w:color w:val="0000ED"/>
          <w:u w:val="single" w:color="0000ED"/>
        </w:rPr>
        <w:t>IX:</w:t>
      </w:r>
      <w:r>
        <w:rPr>
          <w:color w:val="0000ED"/>
          <w:spacing w:val="80"/>
          <w:u w:val="single" w:color="0000ED"/>
        </w:rPr>
        <w:t xml:space="preserve"> </w:t>
      </w:r>
      <w:r>
        <w:rPr>
          <w:color w:val="0000ED"/>
          <w:u w:val="single" w:color="0000ED"/>
        </w:rPr>
        <w:t>Rules</w:t>
      </w:r>
      <w:r>
        <w:rPr>
          <w:color w:val="0000ED"/>
          <w:spacing w:val="80"/>
          <w:u w:val="single" w:color="0000ED"/>
        </w:rPr>
        <w:t xml:space="preserve"> </w:t>
      </w:r>
      <w:r>
        <w:rPr>
          <w:color w:val="0000ED"/>
          <w:u w:val="single" w:color="0000ED"/>
        </w:rPr>
        <w:t>to</w:t>
      </w:r>
      <w:r>
        <w:rPr>
          <w:color w:val="0000ED"/>
          <w:spacing w:val="80"/>
          <w:u w:val="single" w:color="0000ED"/>
        </w:rPr>
        <w:t xml:space="preserve"> </w:t>
      </w:r>
      <w:r>
        <w:rPr>
          <w:color w:val="0000ED"/>
          <w:u w:val="single" w:color="0000ED"/>
        </w:rPr>
        <w:t>know</w:t>
      </w:r>
      <w:r>
        <w:rPr>
          <w:color w:val="0000ED"/>
          <w:spacing w:val="80"/>
          <w:u w:val="single" w:color="0000ED"/>
        </w:rPr>
        <w:t xml:space="preserve"> </w:t>
      </w:r>
      <w:r>
        <w:rPr>
          <w:color w:val="0000ED"/>
          <w:u w:val="single" w:color="0000ED"/>
        </w:rPr>
        <w:t>in</w:t>
      </w:r>
      <w:r>
        <w:rPr>
          <w:color w:val="0000ED"/>
          <w:spacing w:val="80"/>
          <w:u w:val="single" w:color="0000ED"/>
        </w:rPr>
        <w:t xml:space="preserve"> </w:t>
      </w:r>
      <w:r>
        <w:rPr>
          <w:color w:val="0000ED"/>
          <w:u w:val="single" w:color="0000ED"/>
        </w:rPr>
        <w:t>what</w:t>
      </w:r>
      <w:r>
        <w:rPr>
          <w:color w:val="0000ED"/>
          <w:spacing w:val="80"/>
          <w:u w:val="single" w:color="0000ED"/>
        </w:rPr>
        <w:t xml:space="preserve"> </w:t>
      </w:r>
      <w:r>
        <w:rPr>
          <w:color w:val="0000ED"/>
          <w:u w:val="single" w:color="0000ED"/>
        </w:rPr>
        <w:t>things</w:t>
      </w:r>
      <w:r>
        <w:rPr>
          <w:color w:val="0000ED"/>
          <w:spacing w:val="80"/>
          <w:u w:val="single" w:color="0000ED"/>
        </w:rPr>
        <w:t xml:space="preserve"> </w:t>
      </w:r>
      <w:r>
        <w:rPr>
          <w:color w:val="0000ED"/>
          <w:u w:val="single" w:color="0000ED"/>
        </w:rPr>
        <w:t>we</w:t>
      </w:r>
      <w:r>
        <w:rPr>
          <w:color w:val="0000ED"/>
          <w:spacing w:val="80"/>
          <w:u w:val="single" w:color="0000ED"/>
        </w:rPr>
        <w:t xml:space="preserve"> </w:t>
      </w:r>
      <w:r>
        <w:rPr>
          <w:color w:val="0000ED"/>
          <w:u w:val="single" w:color="0000ED"/>
        </w:rPr>
        <w:t>are</w:t>
      </w:r>
      <w:r>
        <w:rPr>
          <w:color w:val="0000ED"/>
          <w:spacing w:val="80"/>
          <w:u w:val="single" w:color="0000ED"/>
        </w:rPr>
        <w:t xml:space="preserve"> </w:t>
      </w:r>
      <w:r>
        <w:rPr>
          <w:color w:val="0000ED"/>
          <w:u w:val="single" w:color="0000ED"/>
        </w:rPr>
        <w:t>to</w:t>
      </w:r>
      <w:r>
        <w:rPr>
          <w:color w:val="0000ED"/>
          <w:spacing w:val="80"/>
          <w:u w:val="single" w:color="0000ED"/>
        </w:rPr>
        <w:t xml:space="preserve"> </w:t>
      </w:r>
      <w:r>
        <w:rPr>
          <w:color w:val="0000ED"/>
          <w:u w:val="single" w:color="0000ED"/>
        </w:rPr>
        <w:t>bear</w:t>
      </w:r>
      <w:r>
        <w:rPr>
          <w:color w:val="0000ED"/>
          <w:spacing w:val="80"/>
          <w:u w:val="single" w:color="0000ED"/>
        </w:rPr>
        <w:t xml:space="preserve"> </w:t>
      </w:r>
      <w:r>
        <w:rPr>
          <w:color w:val="0000ED"/>
          <w:u w:val="single" w:color="0000ED"/>
        </w:rPr>
        <w:t>with</w:t>
      </w:r>
      <w:r>
        <w:rPr>
          <w:color w:val="0000ED"/>
          <w:spacing w:val="80"/>
          <w:u w:val="single" w:color="0000ED"/>
        </w:rPr>
        <w:t xml:space="preserve"> </w:t>
      </w:r>
      <w:r>
        <w:rPr>
          <w:color w:val="0000ED"/>
          <w:u w:val="single" w:color="0000ED"/>
        </w:rPr>
        <w:t>our</w:t>
      </w:r>
      <w:r>
        <w:rPr>
          <w:color w:val="0000ED"/>
          <w:spacing w:val="80"/>
          <w:u w:val="none"/>
        </w:rPr>
        <w:t xml:space="preserve"> </w:t>
      </w:r>
      <w:r>
        <w:rPr>
          <w:color w:val="0000ED"/>
          <w:spacing w:val="-2"/>
          <w:u w:val="single" w:color="0000ED"/>
        </w:rPr>
        <w:t>Brethren.</w:t>
      </w:r>
      <w:r>
        <w:rPr>
          <w:color w:val="0000ED"/>
          <w:spacing w:val="-2"/>
          <w:u w:val="single" w:color="0000ED"/>
        </w:rPr>
        <w:fldChar w:fldCharType="end"/>
      </w:r>
    </w:p>
    <w:p w14:paraId="07C66161">
      <w:pPr>
        <w:spacing w:after="0" w:line="261" w:lineRule="auto"/>
        <w:jc w:val="left"/>
        <w:sectPr>
          <w:pgSz w:w="12240" w:h="15840"/>
          <w:pgMar w:top="1780" w:right="1320" w:bottom="280" w:left="1340" w:header="720" w:footer="720" w:gutter="0"/>
          <w:cols w:space="720" w:num="1"/>
        </w:sectPr>
      </w:pPr>
    </w:p>
    <w:p w14:paraId="3E633DEE">
      <w:pPr>
        <w:pStyle w:val="5"/>
        <w:spacing w:line="261" w:lineRule="auto"/>
        <w:ind w:right="118"/>
      </w:pPr>
      <w:r>
        <w:fldChar w:fldCharType="begin"/>
      </w:r>
      <w:r>
        <w:instrText xml:space="preserve"> HYPERLINK \l "_bookmark10" </w:instrText>
      </w:r>
      <w:r>
        <w:fldChar w:fldCharType="separate"/>
      </w:r>
      <w:r>
        <w:rPr>
          <w:color w:val="0000ED"/>
          <w:u w:val="single" w:color="0000ED"/>
        </w:rPr>
        <w:t>Chapter X: The fourth dividing Principle. Division is the best way to</w:t>
      </w:r>
      <w:r>
        <w:rPr>
          <w:color w:val="0000ED"/>
          <w:u w:val="none"/>
        </w:rPr>
        <w:t xml:space="preserve"> </w:t>
      </w:r>
      <w:r>
        <w:rPr>
          <w:color w:val="0000ED"/>
          <w:u w:val="single" w:color="0000ED"/>
        </w:rPr>
        <w:t>maintain Dominion.</w:t>
      </w:r>
      <w:r>
        <w:rPr>
          <w:color w:val="0000ED"/>
          <w:u w:val="single" w:color="0000ED"/>
        </w:rPr>
        <w:fldChar w:fldCharType="end"/>
      </w:r>
    </w:p>
    <w:p w14:paraId="6105F0D0">
      <w:pPr>
        <w:pStyle w:val="5"/>
        <w:spacing w:before="285" w:line="261" w:lineRule="auto"/>
        <w:ind w:right="129"/>
      </w:pPr>
      <w:r>
        <w:fldChar w:fldCharType="begin"/>
      </w:r>
      <w:r>
        <w:instrText xml:space="preserve"> HYPERLINK \l "_bookmark11" </w:instrText>
      </w:r>
      <w:r>
        <w:fldChar w:fldCharType="separate"/>
      </w:r>
      <w:r>
        <w:rPr>
          <w:color w:val="0000ED"/>
          <w:u w:val="single" w:color="0000ED"/>
        </w:rPr>
        <w:t>Chapter XI: The fifth dividing Principle. That every man is bound to</w:t>
      </w:r>
      <w:r>
        <w:rPr>
          <w:color w:val="0000ED"/>
          <w:spacing w:val="80"/>
          <w:u w:val="none"/>
        </w:rPr>
        <w:t xml:space="preserve"> </w:t>
      </w:r>
      <w:r>
        <w:rPr>
          <w:color w:val="0000ED"/>
          <w:u w:val="single" w:color="0000ED"/>
        </w:rPr>
        <w:t>profess and practice always what he apprehends to be truth.</w:t>
      </w:r>
      <w:r>
        <w:rPr>
          <w:color w:val="0000ED"/>
          <w:u w:val="single" w:color="0000ED"/>
        </w:rPr>
        <w:fldChar w:fldCharType="end"/>
      </w:r>
    </w:p>
    <w:p w14:paraId="7AD68539">
      <w:pPr>
        <w:pStyle w:val="5"/>
        <w:spacing w:before="286" w:line="261" w:lineRule="auto"/>
        <w:ind w:right="131"/>
      </w:pPr>
      <w:r>
        <w:fldChar w:fldCharType="begin"/>
      </w:r>
      <w:r>
        <w:instrText xml:space="preserve"> HYPERLINK \l "_bookmark12" </w:instrText>
      </w:r>
      <w:r>
        <w:fldChar w:fldCharType="separate"/>
      </w:r>
      <w:r>
        <w:rPr>
          <w:color w:val="0000ED"/>
          <w:u w:val="single" w:color="0000ED"/>
        </w:rPr>
        <w:t>Chapter XII: The sixth dividing Principle. What is in it self best must be</w:t>
      </w:r>
      <w:r>
        <w:rPr>
          <w:color w:val="0000ED"/>
          <w:u w:val="none"/>
        </w:rPr>
        <w:t xml:space="preserve"> </w:t>
      </w:r>
      <w:r>
        <w:rPr>
          <w:color w:val="0000ED"/>
          <w:u w:val="single" w:color="0000ED"/>
        </w:rPr>
        <w:t>chosen and done, not weighing circumstances or references.</w:t>
      </w:r>
      <w:r>
        <w:rPr>
          <w:color w:val="0000ED"/>
          <w:u w:val="single" w:color="0000ED"/>
        </w:rPr>
        <w:fldChar w:fldCharType="end"/>
      </w:r>
    </w:p>
    <w:p w14:paraId="358DC33E">
      <w:pPr>
        <w:pStyle w:val="5"/>
        <w:spacing w:before="285" w:line="261" w:lineRule="auto"/>
        <w:ind w:right="122"/>
      </w:pPr>
      <w:r>
        <w:fldChar w:fldCharType="begin"/>
      </w:r>
      <w:r>
        <w:instrText xml:space="preserve"> HYPERLINK \l "_bookmark13" </w:instrText>
      </w:r>
      <w:r>
        <w:fldChar w:fldCharType="separate"/>
      </w:r>
      <w:r>
        <w:rPr>
          <w:color w:val="0000ED"/>
          <w:u w:val="single" w:color="0000ED"/>
        </w:rPr>
        <w:t>Chapter</w:t>
      </w:r>
      <w:r>
        <w:rPr>
          <w:color w:val="0000ED"/>
          <w:spacing w:val="40"/>
          <w:u w:val="single" w:color="0000ED"/>
        </w:rPr>
        <w:t xml:space="preserve"> </w:t>
      </w:r>
      <w:r>
        <w:rPr>
          <w:color w:val="0000ED"/>
          <w:u w:val="single" w:color="0000ED"/>
        </w:rPr>
        <w:t>XIII:</w:t>
      </w:r>
      <w:r>
        <w:rPr>
          <w:color w:val="0000ED"/>
          <w:spacing w:val="40"/>
          <w:u w:val="single" w:color="0000ED"/>
        </w:rPr>
        <w:t xml:space="preserve"> </w:t>
      </w:r>
      <w:r>
        <w:rPr>
          <w:color w:val="0000ED"/>
          <w:u w:val="single" w:color="0000ED"/>
        </w:rPr>
        <w:t>The</w:t>
      </w:r>
      <w:r>
        <w:rPr>
          <w:color w:val="0000ED"/>
          <w:spacing w:val="40"/>
          <w:u w:val="single" w:color="0000ED"/>
        </w:rPr>
        <w:t xml:space="preserve"> </w:t>
      </w:r>
      <w:r>
        <w:rPr>
          <w:color w:val="0000ED"/>
          <w:u w:val="single" w:color="0000ED"/>
        </w:rPr>
        <w:t>seventh</w:t>
      </w:r>
      <w:r>
        <w:rPr>
          <w:color w:val="0000ED"/>
          <w:spacing w:val="40"/>
          <w:u w:val="single" w:color="0000ED"/>
        </w:rPr>
        <w:t xml:space="preserve"> </w:t>
      </w:r>
      <w:r>
        <w:rPr>
          <w:color w:val="0000ED"/>
          <w:u w:val="single" w:color="0000ED"/>
        </w:rPr>
        <w:t>Dividing</w:t>
      </w:r>
      <w:r>
        <w:rPr>
          <w:color w:val="0000ED"/>
          <w:spacing w:val="40"/>
          <w:u w:val="single" w:color="0000ED"/>
        </w:rPr>
        <w:t xml:space="preserve"> </w:t>
      </w:r>
      <w:r>
        <w:rPr>
          <w:color w:val="0000ED"/>
          <w:u w:val="single" w:color="0000ED"/>
        </w:rPr>
        <w:t>Principle;</w:t>
      </w:r>
      <w:r>
        <w:rPr>
          <w:color w:val="0000ED"/>
          <w:spacing w:val="40"/>
          <w:u w:val="single" w:color="0000ED"/>
        </w:rPr>
        <w:t xml:space="preserve"> </w:t>
      </w:r>
      <w:r>
        <w:rPr>
          <w:color w:val="0000ED"/>
          <w:u w:val="single" w:color="0000ED"/>
        </w:rPr>
        <w:t>It</w:t>
      </w:r>
      <w:r>
        <w:rPr>
          <w:color w:val="0000ED"/>
          <w:spacing w:val="40"/>
          <w:u w:val="single" w:color="0000ED"/>
        </w:rPr>
        <w:t xml:space="preserve"> </w:t>
      </w:r>
      <w:r>
        <w:rPr>
          <w:color w:val="0000ED"/>
          <w:u w:val="single" w:color="0000ED"/>
        </w:rPr>
        <w:t>is</w:t>
      </w:r>
      <w:r>
        <w:rPr>
          <w:color w:val="0000ED"/>
          <w:spacing w:val="40"/>
          <w:u w:val="single" w:color="0000ED"/>
        </w:rPr>
        <w:t xml:space="preserve"> </w:t>
      </w:r>
      <w:r>
        <w:rPr>
          <w:color w:val="0000ED"/>
          <w:u w:val="single" w:color="0000ED"/>
        </w:rPr>
        <w:t>obstinacy</w:t>
      </w:r>
      <w:r>
        <w:rPr>
          <w:color w:val="0000ED"/>
          <w:spacing w:val="40"/>
          <w:u w:val="single" w:color="0000ED"/>
        </w:rPr>
        <w:t xml:space="preserve"> </w:t>
      </w:r>
      <w:r>
        <w:rPr>
          <w:color w:val="0000ED"/>
          <w:u w:val="single" w:color="0000ED"/>
        </w:rPr>
        <w:t>for</w:t>
      </w:r>
      <w:r>
        <w:rPr>
          <w:color w:val="0000ED"/>
          <w:spacing w:val="40"/>
          <w:u w:val="single" w:color="0000ED"/>
        </w:rPr>
        <w:t xml:space="preserve"> </w:t>
      </w:r>
      <w:r>
        <w:rPr>
          <w:color w:val="0000ED"/>
          <w:u w:val="single" w:color="0000ED"/>
        </w:rPr>
        <w:t>a</w:t>
      </w:r>
      <w:r>
        <w:rPr>
          <w:color w:val="0000ED"/>
          <w:spacing w:val="40"/>
          <w:u w:val="single" w:color="0000ED"/>
        </w:rPr>
        <w:t xml:space="preserve"> </w:t>
      </w:r>
      <w:r>
        <w:rPr>
          <w:color w:val="0000ED"/>
          <w:u w:val="single" w:color="0000ED"/>
        </w:rPr>
        <w:t>man</w:t>
      </w:r>
      <w:r>
        <w:rPr>
          <w:color w:val="0000ED"/>
          <w:u w:val="none"/>
        </w:rPr>
        <w:t xml:space="preserve"> </w:t>
      </w:r>
      <w:r>
        <w:rPr>
          <w:color w:val="0000ED"/>
          <w:u w:val="single" w:color="0000ED"/>
        </w:rPr>
        <w:t>not to be convinced by the judgement of many, more learned and godly</w:t>
      </w:r>
      <w:r>
        <w:rPr>
          <w:color w:val="0000ED"/>
          <w:spacing w:val="40"/>
          <w:u w:val="none"/>
        </w:rPr>
        <w:t xml:space="preserve"> </w:t>
      </w:r>
      <w:r>
        <w:rPr>
          <w:color w:val="0000ED"/>
          <w:u w:val="single" w:color="0000ED"/>
        </w:rPr>
        <w:t>then himself.</w:t>
      </w:r>
      <w:r>
        <w:rPr>
          <w:color w:val="0000ED"/>
          <w:u w:val="single" w:color="0000ED"/>
        </w:rPr>
        <w:fldChar w:fldCharType="end"/>
      </w:r>
    </w:p>
    <w:p w14:paraId="000B4A90">
      <w:pPr>
        <w:pStyle w:val="5"/>
        <w:spacing w:before="285" w:line="261" w:lineRule="auto"/>
        <w:ind w:right="126"/>
      </w:pPr>
      <w:r>
        <w:fldChar w:fldCharType="begin"/>
      </w:r>
      <w:r>
        <w:instrText xml:space="preserve"> HYPERLINK \l "_bookmark14" </w:instrText>
      </w:r>
      <w:r>
        <w:fldChar w:fldCharType="separate"/>
      </w:r>
      <w:r>
        <w:rPr>
          <w:color w:val="0000ED"/>
          <w:u w:val="single" w:color="0000ED"/>
        </w:rPr>
        <w:t>Chapter. XIV: The eighth Dividing Principle. If others be against what we</w:t>
      </w:r>
      <w:r>
        <w:rPr>
          <w:color w:val="0000ED"/>
          <w:u w:val="none"/>
        </w:rPr>
        <w:t xml:space="preserve"> </w:t>
      </w:r>
      <w:r>
        <w:rPr>
          <w:color w:val="0000ED"/>
          <w:u w:val="single" w:color="0000ED"/>
        </w:rPr>
        <w:t>conceive</w:t>
      </w:r>
      <w:r>
        <w:rPr>
          <w:color w:val="0000ED"/>
          <w:spacing w:val="30"/>
          <w:u w:val="single" w:color="0000ED"/>
        </w:rPr>
        <w:t xml:space="preserve"> </w:t>
      </w:r>
      <w:r>
        <w:rPr>
          <w:color w:val="0000ED"/>
          <w:u w:val="single" w:color="0000ED"/>
        </w:rPr>
        <w:t>to</w:t>
      </w:r>
      <w:r>
        <w:rPr>
          <w:color w:val="0000ED"/>
          <w:spacing w:val="30"/>
          <w:u w:val="single" w:color="0000ED"/>
        </w:rPr>
        <w:t xml:space="preserve"> </w:t>
      </w:r>
      <w:r>
        <w:rPr>
          <w:color w:val="0000ED"/>
          <w:u w:val="single" w:color="0000ED"/>
        </w:rPr>
        <w:t>be</w:t>
      </w:r>
      <w:r>
        <w:rPr>
          <w:color w:val="0000ED"/>
          <w:spacing w:val="30"/>
          <w:u w:val="single" w:color="0000ED"/>
        </w:rPr>
        <w:t xml:space="preserve"> </w:t>
      </w:r>
      <w:r>
        <w:rPr>
          <w:color w:val="0000ED"/>
          <w:u w:val="single" w:color="0000ED"/>
        </w:rPr>
        <w:t>truth,</w:t>
      </w:r>
      <w:r>
        <w:rPr>
          <w:color w:val="0000ED"/>
          <w:spacing w:val="30"/>
          <w:u w:val="single" w:color="0000ED"/>
        </w:rPr>
        <w:t xml:space="preserve"> </w:t>
      </w:r>
      <w:r>
        <w:rPr>
          <w:color w:val="0000ED"/>
          <w:u w:val="single" w:color="0000ED"/>
        </w:rPr>
        <w:t>we</w:t>
      </w:r>
      <w:r>
        <w:rPr>
          <w:color w:val="0000ED"/>
          <w:spacing w:val="30"/>
          <w:u w:val="single" w:color="0000ED"/>
        </w:rPr>
        <w:t xml:space="preserve"> </w:t>
      </w:r>
      <w:r>
        <w:rPr>
          <w:color w:val="0000ED"/>
          <w:u w:val="single" w:color="0000ED"/>
        </w:rPr>
        <w:t>may</w:t>
      </w:r>
      <w:r>
        <w:rPr>
          <w:color w:val="0000ED"/>
          <w:spacing w:val="30"/>
          <w:u w:val="single" w:color="0000ED"/>
        </w:rPr>
        <w:t xml:space="preserve"> </w:t>
      </w:r>
      <w:r>
        <w:rPr>
          <w:color w:val="0000ED"/>
          <w:u w:val="single" w:color="0000ED"/>
        </w:rPr>
        <w:t>judge</w:t>
      </w:r>
      <w:r>
        <w:rPr>
          <w:color w:val="0000ED"/>
          <w:spacing w:val="30"/>
          <w:u w:val="single" w:color="0000ED"/>
        </w:rPr>
        <w:t xml:space="preserve"> </w:t>
      </w:r>
      <w:r>
        <w:rPr>
          <w:color w:val="0000ED"/>
          <w:u w:val="single" w:color="0000ED"/>
        </w:rPr>
        <w:t>them</w:t>
      </w:r>
      <w:r>
        <w:rPr>
          <w:color w:val="0000ED"/>
          <w:spacing w:val="30"/>
          <w:u w:val="single" w:color="0000ED"/>
        </w:rPr>
        <w:t xml:space="preserve"> </w:t>
      </w:r>
      <w:r>
        <w:rPr>
          <w:color w:val="0000ED"/>
          <w:u w:val="single" w:color="0000ED"/>
        </w:rPr>
        <w:t>going</w:t>
      </w:r>
      <w:r>
        <w:rPr>
          <w:color w:val="0000ED"/>
          <w:spacing w:val="30"/>
          <w:u w:val="single" w:color="0000ED"/>
        </w:rPr>
        <w:t xml:space="preserve"> </w:t>
      </w:r>
      <w:r>
        <w:rPr>
          <w:color w:val="0000ED"/>
          <w:u w:val="single" w:color="0000ED"/>
        </w:rPr>
        <w:t>against</w:t>
      </w:r>
      <w:r>
        <w:rPr>
          <w:color w:val="0000ED"/>
          <w:spacing w:val="30"/>
          <w:u w:val="single" w:color="0000ED"/>
        </w:rPr>
        <w:t xml:space="preserve"> </w:t>
      </w:r>
      <w:r>
        <w:rPr>
          <w:color w:val="0000ED"/>
          <w:u w:val="single" w:color="0000ED"/>
        </w:rPr>
        <w:t>their</w:t>
      </w:r>
      <w:r>
        <w:rPr>
          <w:color w:val="0000ED"/>
          <w:spacing w:val="30"/>
          <w:u w:val="single" w:color="0000ED"/>
        </w:rPr>
        <w:t xml:space="preserve"> </w:t>
      </w:r>
      <w:r>
        <w:rPr>
          <w:color w:val="0000ED"/>
          <w:u w:val="single" w:color="0000ED"/>
        </w:rPr>
        <w:t>own</w:t>
      </w:r>
      <w:r>
        <w:rPr>
          <w:color w:val="0000ED"/>
          <w:spacing w:val="30"/>
          <w:u w:val="single" w:color="0000ED"/>
        </w:rPr>
        <w:t xml:space="preserve"> </w:t>
      </w:r>
      <w:r>
        <w:rPr>
          <w:color w:val="0000ED"/>
          <w:u w:val="single" w:color="0000ED"/>
        </w:rPr>
        <w:t>light.</w:t>
      </w:r>
      <w:r>
        <w:rPr>
          <w:color w:val="0000ED"/>
          <w:u w:val="single" w:color="0000ED"/>
        </w:rPr>
        <w:fldChar w:fldCharType="end"/>
      </w:r>
    </w:p>
    <w:p w14:paraId="78767A2F">
      <w:pPr>
        <w:pStyle w:val="5"/>
        <w:spacing w:before="286"/>
      </w:pPr>
      <w:r>
        <w:fldChar w:fldCharType="begin"/>
      </w:r>
      <w:r>
        <w:instrText xml:space="preserve"> HYPERLINK \l "_bookmark15" </w:instrText>
      </w:r>
      <w:r>
        <w:fldChar w:fldCharType="separate"/>
      </w:r>
      <w:r>
        <w:rPr>
          <w:color w:val="0000ED"/>
          <w:u w:val="single" w:color="0000ED"/>
        </w:rPr>
        <w:t>CHAP.</w:t>
      </w:r>
      <w:r>
        <w:rPr>
          <w:color w:val="0000ED"/>
          <w:spacing w:val="12"/>
          <w:u w:val="single" w:color="0000ED"/>
        </w:rPr>
        <w:t xml:space="preserve"> </w:t>
      </w:r>
      <w:r>
        <w:rPr>
          <w:color w:val="0000ED"/>
          <w:u w:val="single" w:color="0000ED"/>
        </w:rPr>
        <w:t>XV:</w:t>
      </w:r>
      <w:r>
        <w:rPr>
          <w:color w:val="0000ED"/>
          <w:spacing w:val="12"/>
          <w:u w:val="single" w:color="0000ED"/>
        </w:rPr>
        <w:t xml:space="preserve"> </w:t>
      </w:r>
      <w:r>
        <w:rPr>
          <w:color w:val="0000ED"/>
          <w:u w:val="single" w:color="0000ED"/>
        </w:rPr>
        <w:t>Dividing</w:t>
      </w:r>
      <w:r>
        <w:rPr>
          <w:color w:val="0000ED"/>
          <w:spacing w:val="12"/>
          <w:u w:val="single" w:color="0000ED"/>
        </w:rPr>
        <w:t xml:space="preserve"> </w:t>
      </w:r>
      <w:r>
        <w:rPr>
          <w:color w:val="0000ED"/>
          <w:u w:val="single" w:color="0000ED"/>
        </w:rPr>
        <w:t>Distempers,</w:t>
      </w:r>
      <w:r>
        <w:rPr>
          <w:color w:val="0000ED"/>
          <w:spacing w:val="12"/>
          <w:u w:val="single" w:color="0000ED"/>
        </w:rPr>
        <w:t xml:space="preserve"> </w:t>
      </w:r>
      <w:r>
        <w:rPr>
          <w:color w:val="0000ED"/>
          <w:u w:val="single" w:color="0000ED"/>
        </w:rPr>
        <w:t>the</w:t>
      </w:r>
      <w:r>
        <w:rPr>
          <w:color w:val="0000ED"/>
          <w:spacing w:val="12"/>
          <w:u w:val="single" w:color="0000ED"/>
        </w:rPr>
        <w:t xml:space="preserve"> </w:t>
      </w:r>
      <w:r>
        <w:rPr>
          <w:color w:val="0000ED"/>
          <w:u w:val="single" w:color="0000ED"/>
        </w:rPr>
        <w:t>lusts</w:t>
      </w:r>
      <w:r>
        <w:rPr>
          <w:color w:val="0000ED"/>
          <w:spacing w:val="12"/>
          <w:u w:val="single" w:color="0000ED"/>
        </w:rPr>
        <w:t xml:space="preserve"> </w:t>
      </w:r>
      <w:r>
        <w:rPr>
          <w:color w:val="0000ED"/>
          <w:u w:val="single" w:color="0000ED"/>
        </w:rPr>
        <w:t>of</w:t>
      </w:r>
      <w:r>
        <w:rPr>
          <w:color w:val="0000ED"/>
          <w:spacing w:val="13"/>
          <w:u w:val="single" w:color="0000ED"/>
        </w:rPr>
        <w:t xml:space="preserve"> </w:t>
      </w:r>
      <w:r>
        <w:rPr>
          <w:color w:val="0000ED"/>
          <w:u w:val="single" w:color="0000ED"/>
        </w:rPr>
        <w:t>mens</w:t>
      </w:r>
      <w:r>
        <w:rPr>
          <w:color w:val="0000ED"/>
          <w:spacing w:val="12"/>
          <w:u w:val="single" w:color="0000ED"/>
        </w:rPr>
        <w:t xml:space="preserve"> </w:t>
      </w:r>
      <w:r>
        <w:rPr>
          <w:color w:val="0000ED"/>
          <w:spacing w:val="-2"/>
          <w:u w:val="single" w:color="0000ED"/>
        </w:rPr>
        <w:t>hearts.</w:t>
      </w:r>
      <w:r>
        <w:rPr>
          <w:color w:val="0000ED"/>
          <w:spacing w:val="-2"/>
          <w:u w:val="single" w:color="0000ED"/>
        </w:rPr>
        <w:fldChar w:fldCharType="end"/>
      </w:r>
    </w:p>
    <w:p w14:paraId="17A4ECDD">
      <w:pPr>
        <w:pStyle w:val="5"/>
        <w:spacing w:before="315" w:line="477" w:lineRule="auto"/>
        <w:ind w:right="943"/>
        <w:jc w:val="left"/>
      </w:pPr>
      <w:r>
        <w:fldChar w:fldCharType="begin"/>
      </w:r>
      <w:r>
        <w:instrText xml:space="preserve"> HYPERLINK \l "_bookmark16" </w:instrText>
      </w:r>
      <w:r>
        <w:fldChar w:fldCharType="separate"/>
      </w:r>
      <w:r>
        <w:rPr>
          <w:color w:val="0000ED"/>
          <w:u w:val="single" w:color="0000ED"/>
        </w:rPr>
        <w:t>CHAP. XVI: The Pride of mens hearts the great dividing distemper.*</w:t>
      </w:r>
      <w:r>
        <w:rPr>
          <w:color w:val="0000ED"/>
          <w:u w:val="single" w:color="0000ED"/>
        </w:rPr>
        <w:fldChar w:fldCharType="end"/>
      </w:r>
      <w:r>
        <w:rPr>
          <w:color w:val="0000ED"/>
          <w:u w:val="none"/>
        </w:rPr>
        <w:t xml:space="preserve"> </w:t>
      </w:r>
      <w:r>
        <w:fldChar w:fldCharType="begin"/>
      </w:r>
      <w:r>
        <w:instrText xml:space="preserve"> HYPERLINK \l "_bookmark17" </w:instrText>
      </w:r>
      <w:r>
        <w:fldChar w:fldCharType="separate"/>
      </w:r>
      <w:r>
        <w:rPr>
          <w:color w:val="0000ED"/>
          <w:u w:val="single" w:color="0000ED"/>
        </w:rPr>
        <w:t>CHAP. XVII: Self-love, the second dividing distemper.</w:t>
      </w:r>
      <w:r>
        <w:rPr>
          <w:color w:val="0000ED"/>
          <w:u w:val="single" w:color="0000ED"/>
        </w:rPr>
        <w:fldChar w:fldCharType="end"/>
      </w:r>
    </w:p>
    <w:p w14:paraId="13CE0E4B">
      <w:pPr>
        <w:pStyle w:val="5"/>
        <w:spacing w:before="1"/>
        <w:jc w:val="left"/>
      </w:pPr>
      <w:r>
        <w:fldChar w:fldCharType="begin"/>
      </w:r>
      <w:r>
        <w:instrText xml:space="preserve"> HYPERLINK \l "_bookmark18" </w:instrText>
      </w:r>
      <w:r>
        <w:fldChar w:fldCharType="separate"/>
      </w:r>
      <w:r>
        <w:rPr>
          <w:color w:val="0000ED"/>
          <w:u w:val="single" w:color="0000ED"/>
        </w:rPr>
        <w:t>CHAP.</w:t>
      </w:r>
      <w:r>
        <w:rPr>
          <w:color w:val="0000ED"/>
          <w:spacing w:val="14"/>
          <w:u w:val="single" w:color="0000ED"/>
        </w:rPr>
        <w:t xml:space="preserve"> </w:t>
      </w:r>
      <w:r>
        <w:rPr>
          <w:color w:val="0000ED"/>
          <w:u w:val="single" w:color="0000ED"/>
        </w:rPr>
        <w:t>XVIII:</w:t>
      </w:r>
      <w:r>
        <w:rPr>
          <w:color w:val="0000ED"/>
          <w:spacing w:val="15"/>
          <w:u w:val="single" w:color="0000ED"/>
        </w:rPr>
        <w:t xml:space="preserve"> </w:t>
      </w:r>
      <w:r>
        <w:rPr>
          <w:color w:val="0000ED"/>
          <w:u w:val="single" w:color="0000ED"/>
        </w:rPr>
        <w:t>The</w:t>
      </w:r>
      <w:r>
        <w:rPr>
          <w:color w:val="0000ED"/>
          <w:spacing w:val="14"/>
          <w:u w:val="single" w:color="0000ED"/>
        </w:rPr>
        <w:t xml:space="preserve"> </w:t>
      </w:r>
      <w:r>
        <w:rPr>
          <w:color w:val="0000ED"/>
          <w:u w:val="single" w:color="0000ED"/>
        </w:rPr>
        <w:t>Third</w:t>
      </w:r>
      <w:r>
        <w:rPr>
          <w:color w:val="0000ED"/>
          <w:spacing w:val="15"/>
          <w:u w:val="single" w:color="0000ED"/>
        </w:rPr>
        <w:t xml:space="preserve"> </w:t>
      </w:r>
      <w:r>
        <w:rPr>
          <w:color w:val="0000ED"/>
          <w:u w:val="single" w:color="0000ED"/>
        </w:rPr>
        <w:t>Dividing</w:t>
      </w:r>
      <w:r>
        <w:rPr>
          <w:color w:val="0000ED"/>
          <w:spacing w:val="15"/>
          <w:u w:val="single" w:color="0000ED"/>
        </w:rPr>
        <w:t xml:space="preserve"> </w:t>
      </w:r>
      <w:r>
        <w:rPr>
          <w:color w:val="0000ED"/>
          <w:u w:val="single" w:color="0000ED"/>
        </w:rPr>
        <w:t>Distemper,</w:t>
      </w:r>
      <w:r>
        <w:rPr>
          <w:color w:val="0000ED"/>
          <w:spacing w:val="14"/>
          <w:u w:val="single" w:color="0000ED"/>
        </w:rPr>
        <w:t xml:space="preserve"> </w:t>
      </w:r>
      <w:r>
        <w:rPr>
          <w:color w:val="0000ED"/>
          <w:spacing w:val="-2"/>
          <w:u w:val="single" w:color="0000ED"/>
        </w:rPr>
        <w:t>Envy.</w:t>
      </w:r>
      <w:r>
        <w:rPr>
          <w:color w:val="0000ED"/>
          <w:spacing w:val="-2"/>
          <w:u w:val="single" w:color="0000ED"/>
        </w:rPr>
        <w:fldChar w:fldCharType="end"/>
      </w:r>
    </w:p>
    <w:p w14:paraId="2618E54C">
      <w:pPr>
        <w:pStyle w:val="5"/>
        <w:spacing w:before="315" w:line="261" w:lineRule="auto"/>
        <w:ind w:right="131"/>
      </w:pPr>
      <w:r>
        <w:fldChar w:fldCharType="begin"/>
      </w:r>
      <w:r>
        <w:instrText xml:space="preserve"> HYPERLINK \l "_bookmark19" </w:instrText>
      </w:r>
      <w:r>
        <w:fldChar w:fldCharType="separate"/>
      </w:r>
      <w:r>
        <w:rPr>
          <w:color w:val="0000ED"/>
          <w:u w:val="single" w:color="0000ED"/>
        </w:rPr>
        <w:t>CHAP.</w:t>
      </w:r>
      <w:r>
        <w:rPr>
          <w:color w:val="0000ED"/>
          <w:spacing w:val="40"/>
          <w:u w:val="single" w:color="0000ED"/>
        </w:rPr>
        <w:t xml:space="preserve"> </w:t>
      </w:r>
      <w:r>
        <w:rPr>
          <w:color w:val="0000ED"/>
          <w:u w:val="single" w:color="0000ED"/>
        </w:rPr>
        <w:t>XIX:</w:t>
      </w:r>
      <w:r>
        <w:rPr>
          <w:color w:val="0000ED"/>
          <w:spacing w:val="40"/>
          <w:u w:val="single" w:color="0000ED"/>
        </w:rPr>
        <w:t xml:space="preserve"> </w:t>
      </w:r>
      <w:r>
        <w:rPr>
          <w:color w:val="0000ED"/>
          <w:u w:val="single" w:color="0000ED"/>
        </w:rPr>
        <w:t>The</w:t>
      </w:r>
      <w:r>
        <w:rPr>
          <w:color w:val="0000ED"/>
          <w:spacing w:val="40"/>
          <w:u w:val="single" w:color="0000ED"/>
        </w:rPr>
        <w:t xml:space="preserve"> </w:t>
      </w:r>
      <w:r>
        <w:rPr>
          <w:color w:val="0000ED"/>
          <w:u w:val="single" w:color="0000ED"/>
        </w:rPr>
        <w:t>fifth</w:t>
      </w:r>
      <w:r>
        <w:rPr>
          <w:color w:val="0000ED"/>
          <w:spacing w:val="40"/>
          <w:u w:val="single" w:color="0000ED"/>
        </w:rPr>
        <w:t xml:space="preserve"> </w:t>
      </w:r>
      <w:r>
        <w:rPr>
          <w:color w:val="0000ED"/>
          <w:u w:val="single" w:color="0000ED"/>
        </w:rPr>
        <w:t>Dividing</w:t>
      </w:r>
      <w:r>
        <w:rPr>
          <w:color w:val="0000ED"/>
          <w:spacing w:val="40"/>
          <w:u w:val="single" w:color="0000ED"/>
        </w:rPr>
        <w:t xml:space="preserve"> </w:t>
      </w:r>
      <w:r>
        <w:rPr>
          <w:color w:val="0000ED"/>
          <w:u w:val="single" w:color="0000ED"/>
        </w:rPr>
        <w:t>Distemper,</w:t>
      </w:r>
      <w:r>
        <w:rPr>
          <w:color w:val="0000ED"/>
          <w:spacing w:val="40"/>
          <w:u w:val="single" w:color="0000ED"/>
        </w:rPr>
        <w:t xml:space="preserve"> </w:t>
      </w:r>
      <w:r>
        <w:rPr>
          <w:color w:val="0000ED"/>
          <w:u w:val="single" w:color="0000ED"/>
        </w:rPr>
        <w:t>(Rigidness;)</w:t>
      </w:r>
      <w:r>
        <w:rPr>
          <w:color w:val="0000ED"/>
          <w:spacing w:val="40"/>
          <w:u w:val="single" w:color="0000ED"/>
        </w:rPr>
        <w:t xml:space="preserve"> </w:t>
      </w:r>
      <w:r>
        <w:rPr>
          <w:color w:val="0000ED"/>
          <w:u w:val="single" w:color="0000ED"/>
        </w:rPr>
        <w:t>the</w:t>
      </w:r>
      <w:r>
        <w:rPr>
          <w:color w:val="0000ED"/>
          <w:spacing w:val="40"/>
          <w:u w:val="single" w:color="0000ED"/>
        </w:rPr>
        <w:t xml:space="preserve"> </w:t>
      </w:r>
      <w:r>
        <w:rPr>
          <w:color w:val="0000ED"/>
          <w:u w:val="single" w:color="0000ED"/>
        </w:rPr>
        <w:t>sixth</w:t>
      </w:r>
      <w:r>
        <w:rPr>
          <w:color w:val="0000ED"/>
          <w:u w:val="none"/>
        </w:rPr>
        <w:t xml:space="preserve"> </w:t>
      </w:r>
      <w:r>
        <w:rPr>
          <w:color w:val="0000ED"/>
          <w:u w:val="single" w:color="0000ED"/>
        </w:rPr>
        <w:t>Rashness; the seventh, Wilfulness; the eighth, Inconstancy</w:t>
      </w:r>
      <w:r>
        <w:rPr>
          <w:color w:val="0000ED"/>
          <w:u w:val="single" w:color="0000ED"/>
        </w:rPr>
        <w:fldChar w:fldCharType="end"/>
      </w:r>
    </w:p>
    <w:p w14:paraId="6662C30D">
      <w:pPr>
        <w:pStyle w:val="5"/>
        <w:spacing w:before="286" w:line="261" w:lineRule="auto"/>
        <w:ind w:right="124"/>
      </w:pPr>
      <w:r>
        <w:fldChar w:fldCharType="begin"/>
      </w:r>
      <w:r>
        <w:instrText xml:space="preserve"> HYPERLINK \l "_bookmark20" </w:instrText>
      </w:r>
      <w:r>
        <w:fldChar w:fldCharType="separate"/>
      </w:r>
      <w:r>
        <w:rPr>
          <w:color w:val="0000ED"/>
          <w:u w:val="single" w:color="0000ED"/>
        </w:rPr>
        <w:t>CHAP.</w:t>
      </w:r>
      <w:r>
        <w:rPr>
          <w:color w:val="0000ED"/>
          <w:spacing w:val="34"/>
          <w:u w:val="single" w:color="0000ED"/>
        </w:rPr>
        <w:t xml:space="preserve"> </w:t>
      </w:r>
      <w:r>
        <w:rPr>
          <w:color w:val="0000ED"/>
          <w:u w:val="single" w:color="0000ED"/>
        </w:rPr>
        <w:t>XX:</w:t>
      </w:r>
      <w:r>
        <w:rPr>
          <w:color w:val="0000ED"/>
          <w:spacing w:val="34"/>
          <w:u w:val="single" w:color="0000ED"/>
        </w:rPr>
        <w:t xml:space="preserve"> </w:t>
      </w:r>
      <w:r>
        <w:rPr>
          <w:color w:val="0000ED"/>
          <w:u w:val="single" w:color="0000ED"/>
        </w:rPr>
        <w:t>The</w:t>
      </w:r>
      <w:r>
        <w:rPr>
          <w:color w:val="0000ED"/>
          <w:spacing w:val="34"/>
          <w:u w:val="single" w:color="0000ED"/>
        </w:rPr>
        <w:t xml:space="preserve"> </w:t>
      </w:r>
      <w:r>
        <w:rPr>
          <w:color w:val="0000ED"/>
          <w:u w:val="single" w:color="0000ED"/>
        </w:rPr>
        <w:t>ninth</w:t>
      </w:r>
      <w:r>
        <w:rPr>
          <w:color w:val="0000ED"/>
          <w:spacing w:val="34"/>
          <w:u w:val="single" w:color="0000ED"/>
        </w:rPr>
        <w:t xml:space="preserve"> </w:t>
      </w:r>
      <w:r>
        <w:rPr>
          <w:color w:val="0000ED"/>
          <w:u w:val="single" w:color="0000ED"/>
        </w:rPr>
        <w:t>dividing</w:t>
      </w:r>
      <w:r>
        <w:rPr>
          <w:color w:val="0000ED"/>
          <w:spacing w:val="34"/>
          <w:u w:val="single" w:color="0000ED"/>
        </w:rPr>
        <w:t xml:space="preserve"> </w:t>
      </w:r>
      <w:r>
        <w:rPr>
          <w:color w:val="0000ED"/>
          <w:u w:val="single" w:color="0000ED"/>
        </w:rPr>
        <w:t>distemper,</w:t>
      </w:r>
      <w:r>
        <w:rPr>
          <w:color w:val="0000ED"/>
          <w:spacing w:val="34"/>
          <w:u w:val="single" w:color="0000ED"/>
        </w:rPr>
        <w:t xml:space="preserve"> </w:t>
      </w:r>
      <w:r>
        <w:rPr>
          <w:color w:val="0000ED"/>
          <w:u w:val="single" w:color="0000ED"/>
        </w:rPr>
        <w:t>A</w:t>
      </w:r>
      <w:r>
        <w:rPr>
          <w:color w:val="0000ED"/>
          <w:spacing w:val="34"/>
          <w:u w:val="single" w:color="0000ED"/>
        </w:rPr>
        <w:t xml:space="preserve"> </w:t>
      </w:r>
      <w:r>
        <w:rPr>
          <w:color w:val="0000ED"/>
          <w:u w:val="single" w:color="0000ED"/>
        </w:rPr>
        <w:t>spirit</w:t>
      </w:r>
      <w:r>
        <w:rPr>
          <w:color w:val="0000ED"/>
          <w:spacing w:val="34"/>
          <w:u w:val="single" w:color="0000ED"/>
        </w:rPr>
        <w:t xml:space="preserve"> </w:t>
      </w:r>
      <w:r>
        <w:rPr>
          <w:color w:val="0000ED"/>
          <w:u w:val="single" w:color="0000ED"/>
        </w:rPr>
        <w:t>of</w:t>
      </w:r>
      <w:r>
        <w:rPr>
          <w:color w:val="0000ED"/>
          <w:spacing w:val="34"/>
          <w:u w:val="single" w:color="0000ED"/>
        </w:rPr>
        <w:t xml:space="preserve"> </w:t>
      </w:r>
      <w:r>
        <w:rPr>
          <w:color w:val="0000ED"/>
          <w:u w:val="single" w:color="0000ED"/>
        </w:rPr>
        <w:t>jealousy.</w:t>
      </w:r>
      <w:r>
        <w:rPr>
          <w:color w:val="0000ED"/>
          <w:spacing w:val="34"/>
          <w:u w:val="single" w:color="0000ED"/>
        </w:rPr>
        <w:t xml:space="preserve"> </w:t>
      </w:r>
      <w:r>
        <w:rPr>
          <w:color w:val="0000ED"/>
          <w:u w:val="single" w:color="0000ED"/>
        </w:rPr>
        <w:t>The</w:t>
      </w:r>
      <w:r>
        <w:rPr>
          <w:color w:val="0000ED"/>
          <w:spacing w:val="34"/>
          <w:u w:val="single" w:color="0000ED"/>
        </w:rPr>
        <w:t xml:space="preserve"> </w:t>
      </w:r>
      <w:r>
        <w:rPr>
          <w:color w:val="0000ED"/>
          <w:u w:val="single" w:color="0000ED"/>
        </w:rPr>
        <w:t>tenth,</w:t>
      </w:r>
      <w:r>
        <w:rPr>
          <w:color w:val="0000ED"/>
          <w:u w:val="none"/>
        </w:rPr>
        <w:t xml:space="preserve"> </w:t>
      </w:r>
      <w:r>
        <w:rPr>
          <w:color w:val="0000ED"/>
          <w:u w:val="single" w:color="0000ED"/>
        </w:rPr>
        <w:t>A</w:t>
      </w:r>
      <w:r>
        <w:rPr>
          <w:color w:val="0000ED"/>
          <w:spacing w:val="40"/>
          <w:u w:val="single" w:color="0000ED"/>
        </w:rPr>
        <w:t xml:space="preserve"> </w:t>
      </w:r>
      <w:r>
        <w:rPr>
          <w:color w:val="0000ED"/>
          <w:u w:val="single" w:color="0000ED"/>
        </w:rPr>
        <w:t>spirit</w:t>
      </w:r>
      <w:r>
        <w:rPr>
          <w:color w:val="0000ED"/>
          <w:spacing w:val="40"/>
          <w:u w:val="single" w:color="0000ED"/>
        </w:rPr>
        <w:t xml:space="preserve"> </w:t>
      </w:r>
      <w:r>
        <w:rPr>
          <w:color w:val="0000ED"/>
          <w:u w:val="single" w:color="0000ED"/>
        </w:rPr>
        <w:t>of</w:t>
      </w:r>
      <w:r>
        <w:rPr>
          <w:color w:val="0000ED"/>
          <w:spacing w:val="40"/>
          <w:u w:val="single" w:color="0000ED"/>
        </w:rPr>
        <w:t xml:space="preserve"> </w:t>
      </w:r>
      <w:r>
        <w:rPr>
          <w:color w:val="0000ED"/>
          <w:u w:val="single" w:color="0000ED"/>
        </w:rPr>
        <w:t>contention.</w:t>
      </w:r>
      <w:r>
        <w:rPr>
          <w:color w:val="0000ED"/>
          <w:spacing w:val="40"/>
          <w:u w:val="single" w:color="0000ED"/>
        </w:rPr>
        <w:t xml:space="preserve"> </w:t>
      </w:r>
      <w:r>
        <w:rPr>
          <w:color w:val="0000ED"/>
          <w:u w:val="single" w:color="0000ED"/>
        </w:rPr>
        <w:t>The</w:t>
      </w:r>
      <w:r>
        <w:rPr>
          <w:color w:val="0000ED"/>
          <w:spacing w:val="40"/>
          <w:u w:val="single" w:color="0000ED"/>
        </w:rPr>
        <w:t xml:space="preserve"> </w:t>
      </w:r>
      <w:r>
        <w:rPr>
          <w:color w:val="0000ED"/>
          <w:u w:val="single" w:color="0000ED"/>
        </w:rPr>
        <w:t>eleventh,</w:t>
      </w:r>
      <w:r>
        <w:rPr>
          <w:color w:val="0000ED"/>
          <w:spacing w:val="40"/>
          <w:u w:val="single" w:color="0000ED"/>
        </w:rPr>
        <w:t xml:space="preserve"> </w:t>
      </w:r>
      <w:r>
        <w:rPr>
          <w:color w:val="0000ED"/>
          <w:u w:val="single" w:color="0000ED"/>
        </w:rPr>
        <w:t>Covetousness.</w:t>
      </w:r>
      <w:r>
        <w:rPr>
          <w:color w:val="0000ED"/>
          <w:spacing w:val="40"/>
          <w:u w:val="single" w:color="0000ED"/>
        </w:rPr>
        <w:t xml:space="preserve"> </w:t>
      </w:r>
      <w:r>
        <w:rPr>
          <w:color w:val="0000ED"/>
          <w:u w:val="single" w:color="0000ED"/>
        </w:rPr>
        <w:t>The</w:t>
      </w:r>
      <w:r>
        <w:rPr>
          <w:color w:val="0000ED"/>
          <w:spacing w:val="40"/>
          <w:u w:val="single" w:color="0000ED"/>
        </w:rPr>
        <w:t xml:space="preserve"> </w:t>
      </w:r>
      <w:r>
        <w:rPr>
          <w:color w:val="0000ED"/>
          <w:u w:val="single" w:color="0000ED"/>
        </w:rPr>
        <w:t>twelfth,</w:t>
      </w:r>
      <w:r>
        <w:rPr>
          <w:color w:val="0000ED"/>
          <w:u w:val="none"/>
        </w:rPr>
        <w:t xml:space="preserve"> </w:t>
      </w:r>
      <w:r>
        <w:rPr>
          <w:color w:val="0000ED"/>
          <w:spacing w:val="-2"/>
          <w:u w:val="single" w:color="0000ED"/>
        </w:rPr>
        <w:t>Falseness.</w:t>
      </w:r>
      <w:r>
        <w:rPr>
          <w:color w:val="0000ED"/>
          <w:spacing w:val="-2"/>
          <w:u w:val="single" w:color="0000ED"/>
        </w:rPr>
        <w:fldChar w:fldCharType="end"/>
      </w:r>
    </w:p>
    <w:p w14:paraId="4C70810E">
      <w:pPr>
        <w:pStyle w:val="5"/>
        <w:spacing w:before="285" w:line="261" w:lineRule="auto"/>
        <w:ind w:right="131"/>
      </w:pPr>
      <w:r>
        <w:fldChar w:fldCharType="begin"/>
      </w:r>
      <w:r>
        <w:instrText xml:space="preserve"> HYPERLINK \l "_bookmark21" </w:instrText>
      </w:r>
      <w:r>
        <w:fldChar w:fldCharType="separate"/>
      </w:r>
      <w:r>
        <w:rPr>
          <w:color w:val="0000ED"/>
          <w:u w:val="single" w:color="0000ED"/>
        </w:rPr>
        <w:t>CHAP. XXI: Dividing Practices. The first, The Practice of the Tongue. The</w:t>
      </w:r>
      <w:r>
        <w:rPr>
          <w:color w:val="0000ED"/>
          <w:u w:val="none"/>
        </w:rPr>
        <w:t xml:space="preserve"> </w:t>
      </w:r>
      <w:r>
        <w:rPr>
          <w:color w:val="0000ED"/>
          <w:u w:val="single" w:color="0000ED"/>
        </w:rPr>
        <w:t>second, Needless Disputes.</w:t>
      </w:r>
      <w:r>
        <w:rPr>
          <w:color w:val="0000ED"/>
          <w:u w:val="single" w:color="0000ED"/>
        </w:rPr>
        <w:fldChar w:fldCharType="end"/>
      </w:r>
    </w:p>
    <w:p w14:paraId="49A38327">
      <w:pPr>
        <w:pStyle w:val="5"/>
        <w:spacing w:before="285" w:line="261" w:lineRule="auto"/>
        <w:ind w:right="128"/>
      </w:pPr>
      <w:r>
        <w:fldChar w:fldCharType="begin"/>
      </w:r>
      <w:r>
        <w:instrText xml:space="preserve"> HYPERLINK \l "_bookmark22" </w:instrText>
      </w:r>
      <w:r>
        <w:fldChar w:fldCharType="separate"/>
      </w:r>
      <w:r>
        <w:rPr>
          <w:color w:val="0000ED"/>
          <w:u w:val="single" w:color="0000ED"/>
        </w:rPr>
        <w:t>CHAP. XXII: The third Dividing Practice, Men not keeping within the</w:t>
      </w:r>
      <w:r>
        <w:rPr>
          <w:color w:val="0000ED"/>
          <w:u w:val="none"/>
        </w:rPr>
        <w:t xml:space="preserve"> </w:t>
      </w:r>
      <w:r>
        <w:rPr>
          <w:color w:val="0000ED"/>
          <w:u w:val="single" w:color="0000ED"/>
        </w:rPr>
        <w:t>bounds that God hath set them.</w:t>
      </w:r>
      <w:r>
        <w:rPr>
          <w:color w:val="0000ED"/>
          <w:u w:val="single" w:color="0000ED"/>
        </w:rPr>
        <w:fldChar w:fldCharType="end"/>
      </w:r>
    </w:p>
    <w:p w14:paraId="24F86C24">
      <w:pPr>
        <w:pStyle w:val="5"/>
        <w:spacing w:before="286" w:line="261" w:lineRule="auto"/>
        <w:ind w:right="122"/>
      </w:pPr>
      <w:r>
        <w:fldChar w:fldCharType="begin"/>
      </w:r>
      <w:r>
        <w:instrText xml:space="preserve"> HYPERLINK \l "_bookmark23" </w:instrText>
      </w:r>
      <w:r>
        <w:fldChar w:fldCharType="separate"/>
      </w:r>
      <w:r>
        <w:rPr>
          <w:color w:val="0000ED"/>
          <w:u w:val="single" w:color="0000ED"/>
        </w:rPr>
        <w:t>CHAP. XXIII: The fourth dividing practise, Gathering of Churches</w:t>
      </w:r>
      <w:r>
        <w:rPr>
          <w:color w:val="0000ED"/>
          <w:u w:val="none"/>
        </w:rPr>
        <w:t xml:space="preserve"> </w:t>
      </w:r>
      <w:r>
        <w:rPr>
          <w:color w:val="0000ED"/>
          <w:spacing w:val="-2"/>
          <w:u w:val="single" w:color="0000ED"/>
        </w:rPr>
        <w:t>disorderly.</w:t>
      </w:r>
      <w:r>
        <w:rPr>
          <w:color w:val="0000ED"/>
          <w:spacing w:val="-2"/>
          <w:u w:val="single" w:color="0000ED"/>
        </w:rPr>
        <w:fldChar w:fldCharType="end"/>
      </w:r>
    </w:p>
    <w:p w14:paraId="62EED460">
      <w:pPr>
        <w:spacing w:after="0" w:line="261" w:lineRule="auto"/>
        <w:sectPr>
          <w:pgSz w:w="12240" w:h="15840"/>
          <w:pgMar w:top="1360" w:right="1320" w:bottom="280" w:left="1340" w:header="720" w:footer="720" w:gutter="0"/>
          <w:cols w:space="720" w:num="1"/>
        </w:sectPr>
      </w:pPr>
    </w:p>
    <w:p w14:paraId="29BC04FF">
      <w:pPr>
        <w:pStyle w:val="5"/>
        <w:spacing w:line="261" w:lineRule="auto"/>
        <w:ind w:right="123"/>
      </w:pPr>
      <w:r>
        <w:fldChar w:fldCharType="begin"/>
      </w:r>
      <w:r>
        <w:instrText xml:space="preserve"> HYPERLINK \l "_bookmark24" </w:instrText>
      </w:r>
      <w:r>
        <w:fldChar w:fldCharType="separate"/>
      </w:r>
      <w:r>
        <w:rPr>
          <w:color w:val="0000ED"/>
          <w:u w:val="single" w:color="0000ED"/>
        </w:rPr>
        <w:t>CHAP.</w:t>
      </w:r>
      <w:r>
        <w:rPr>
          <w:color w:val="0000ED"/>
          <w:spacing w:val="40"/>
          <w:u w:val="single" w:color="0000ED"/>
        </w:rPr>
        <w:t xml:space="preserve"> </w:t>
      </w:r>
      <w:r>
        <w:rPr>
          <w:color w:val="0000ED"/>
          <w:u w:val="single" w:color="0000ED"/>
        </w:rPr>
        <w:t>XIV:</w:t>
      </w:r>
      <w:r>
        <w:rPr>
          <w:color w:val="0000ED"/>
          <w:spacing w:val="40"/>
          <w:u w:val="single" w:color="0000ED"/>
        </w:rPr>
        <w:t xml:space="preserve"> </w:t>
      </w:r>
      <w:r>
        <w:rPr>
          <w:color w:val="0000ED"/>
          <w:u w:val="single" w:color="0000ED"/>
        </w:rPr>
        <w:t>The</w:t>
      </w:r>
      <w:r>
        <w:rPr>
          <w:color w:val="0000ED"/>
          <w:spacing w:val="40"/>
          <w:u w:val="single" w:color="0000ED"/>
        </w:rPr>
        <w:t xml:space="preserve"> </w:t>
      </w:r>
      <w:r>
        <w:rPr>
          <w:color w:val="0000ED"/>
          <w:u w:val="single" w:color="0000ED"/>
        </w:rPr>
        <w:t>fifth</w:t>
      </w:r>
      <w:r>
        <w:rPr>
          <w:color w:val="0000ED"/>
          <w:spacing w:val="40"/>
          <w:u w:val="single" w:color="0000ED"/>
        </w:rPr>
        <w:t xml:space="preserve"> </w:t>
      </w:r>
      <w:r>
        <w:rPr>
          <w:color w:val="0000ED"/>
          <w:u w:val="single" w:color="0000ED"/>
        </w:rPr>
        <w:t>dividing</w:t>
      </w:r>
      <w:r>
        <w:rPr>
          <w:color w:val="0000ED"/>
          <w:spacing w:val="40"/>
          <w:u w:val="single" w:color="0000ED"/>
        </w:rPr>
        <w:t xml:space="preserve"> </w:t>
      </w:r>
      <w:r>
        <w:rPr>
          <w:color w:val="0000ED"/>
          <w:u w:val="single" w:color="0000ED"/>
        </w:rPr>
        <w:t>practice,</w:t>
      </w:r>
      <w:r>
        <w:rPr>
          <w:color w:val="0000ED"/>
          <w:spacing w:val="40"/>
          <w:u w:val="single" w:color="0000ED"/>
        </w:rPr>
        <w:t xml:space="preserve"> </w:t>
      </w:r>
      <w:r>
        <w:rPr>
          <w:color w:val="0000ED"/>
          <w:u w:val="single" w:color="0000ED"/>
        </w:rPr>
        <w:t>The</w:t>
      </w:r>
      <w:r>
        <w:rPr>
          <w:color w:val="0000ED"/>
          <w:spacing w:val="40"/>
          <w:u w:val="single" w:color="0000ED"/>
        </w:rPr>
        <w:t xml:space="preserve"> </w:t>
      </w:r>
      <w:r>
        <w:rPr>
          <w:color w:val="0000ED"/>
          <w:u w:val="single" w:color="0000ED"/>
        </w:rPr>
        <w:t>aspersing</w:t>
      </w:r>
      <w:r>
        <w:rPr>
          <w:color w:val="0000ED"/>
          <w:spacing w:val="40"/>
          <w:u w:val="single" w:color="0000ED"/>
        </w:rPr>
        <w:t xml:space="preserve"> </w:t>
      </w:r>
      <w:r>
        <w:rPr>
          <w:color w:val="0000ED"/>
          <w:u w:val="single" w:color="0000ED"/>
        </w:rPr>
        <w:t>and</w:t>
      </w:r>
      <w:r>
        <w:rPr>
          <w:color w:val="0000ED"/>
          <w:spacing w:val="40"/>
          <w:u w:val="single" w:color="0000ED"/>
        </w:rPr>
        <w:t xml:space="preserve"> </w:t>
      </w:r>
      <w:r>
        <w:rPr>
          <w:color w:val="0000ED"/>
          <w:u w:val="single" w:color="0000ED"/>
        </w:rPr>
        <w:t>seeking</w:t>
      </w:r>
      <w:r>
        <w:rPr>
          <w:color w:val="0000ED"/>
          <w:spacing w:val="40"/>
          <w:u w:val="single" w:color="0000ED"/>
        </w:rPr>
        <w:t xml:space="preserve"> </w:t>
      </w:r>
      <w:r>
        <w:rPr>
          <w:color w:val="0000ED"/>
          <w:u w:val="single" w:color="0000ED"/>
        </w:rPr>
        <w:t>to</w:t>
      </w:r>
      <w:r>
        <w:rPr>
          <w:color w:val="0000ED"/>
          <w:u w:val="none"/>
        </w:rPr>
        <w:t xml:space="preserve"> </w:t>
      </w:r>
      <w:r>
        <w:rPr>
          <w:color w:val="0000ED"/>
          <w:u w:val="single" w:color="0000ED"/>
        </w:rPr>
        <w:t>blast the credits of those men whom the Lord uses to be instruments of</w:t>
      </w:r>
      <w:r>
        <w:rPr>
          <w:color w:val="0000ED"/>
          <w:u w:val="none"/>
        </w:rPr>
        <w:t xml:space="preserve"> </w:t>
      </w:r>
      <w:r>
        <w:rPr>
          <w:color w:val="0000ED"/>
          <w:spacing w:val="-2"/>
          <w:u w:val="single" w:color="0000ED"/>
        </w:rPr>
        <w:t>good.</w:t>
      </w:r>
      <w:r>
        <w:rPr>
          <w:color w:val="0000ED"/>
          <w:spacing w:val="-2"/>
          <w:u w:val="single" w:color="0000ED"/>
        </w:rPr>
        <w:fldChar w:fldCharType="end"/>
      </w:r>
    </w:p>
    <w:p w14:paraId="18726B77">
      <w:pPr>
        <w:pStyle w:val="5"/>
        <w:spacing w:before="284" w:line="261" w:lineRule="auto"/>
        <w:ind w:right="124"/>
      </w:pPr>
      <w:r>
        <w:fldChar w:fldCharType="begin"/>
      </w:r>
      <w:r>
        <w:instrText xml:space="preserve"> HYPERLINK \l "_bookmark25" </w:instrText>
      </w:r>
      <w:r>
        <w:fldChar w:fldCharType="separate"/>
      </w:r>
      <w:r>
        <w:rPr>
          <w:color w:val="0000ED"/>
          <w:u w:val="single" w:color="0000ED"/>
        </w:rPr>
        <w:t>CHAP. XXV: The sixth Dividing Practice, the giving Characterizing names</w:t>
      </w:r>
      <w:r>
        <w:rPr>
          <w:color w:val="0000ED"/>
          <w:u w:val="none"/>
        </w:rPr>
        <w:t xml:space="preserve"> </w:t>
      </w:r>
      <w:r>
        <w:rPr>
          <w:color w:val="0000ED"/>
          <w:u w:val="single" w:color="0000ED"/>
        </w:rPr>
        <w:t>to men, names of Division.</w:t>
      </w:r>
      <w:r>
        <w:rPr>
          <w:color w:val="0000ED"/>
          <w:u w:val="single" w:color="0000ED"/>
        </w:rPr>
        <w:fldChar w:fldCharType="end"/>
      </w:r>
    </w:p>
    <w:p w14:paraId="5ABAABAA">
      <w:pPr>
        <w:pStyle w:val="5"/>
        <w:spacing w:before="286" w:line="261" w:lineRule="auto"/>
        <w:ind w:right="131"/>
      </w:pPr>
      <w:r>
        <w:fldChar w:fldCharType="begin"/>
      </w:r>
      <w:r>
        <w:instrText xml:space="preserve"> HYPERLINK \l "_bookmark26" </w:instrText>
      </w:r>
      <w:r>
        <w:fldChar w:fldCharType="separate"/>
      </w:r>
      <w:r>
        <w:rPr>
          <w:color w:val="0000ED"/>
          <w:u w:val="single" w:color="0000ED"/>
        </w:rPr>
        <w:t>CHAP. XVI: The seventh, eighth, ninth, tenth, eleventh, twelfth dividing</w:t>
      </w:r>
      <w:r>
        <w:rPr>
          <w:color w:val="0000ED"/>
          <w:u w:val="none"/>
        </w:rPr>
        <w:t xml:space="preserve"> </w:t>
      </w:r>
      <w:r>
        <w:rPr>
          <w:color w:val="0000ED"/>
          <w:spacing w:val="-2"/>
          <w:u w:val="single" w:color="0000ED"/>
        </w:rPr>
        <w:t>Practices.</w:t>
      </w:r>
      <w:r>
        <w:rPr>
          <w:color w:val="0000ED"/>
          <w:spacing w:val="-2"/>
          <w:u w:val="single" w:color="0000ED"/>
        </w:rPr>
        <w:fldChar w:fldCharType="end"/>
      </w:r>
    </w:p>
    <w:p w14:paraId="65827ED1">
      <w:pPr>
        <w:pStyle w:val="5"/>
        <w:spacing w:before="285" w:line="477" w:lineRule="auto"/>
        <w:ind w:right="943"/>
        <w:jc w:val="left"/>
      </w:pPr>
      <w:r>
        <w:fldChar w:fldCharType="begin"/>
      </w:r>
      <w:r>
        <w:instrText xml:space="preserve"> HYPERLINK \l "_bookmark27" </w:instrText>
      </w:r>
      <w:r>
        <w:fldChar w:fldCharType="separate"/>
      </w:r>
      <w:r>
        <w:rPr>
          <w:color w:val="0000ED"/>
          <w:u w:val="single" w:color="0000ED"/>
        </w:rPr>
        <w:t>CHAP. XXVII: The Evil of Divisions, They Hinder Much Good.</w:t>
      </w:r>
      <w:r>
        <w:rPr>
          <w:color w:val="0000ED"/>
          <w:u w:val="single" w:color="0000ED"/>
        </w:rPr>
        <w:fldChar w:fldCharType="end"/>
      </w:r>
      <w:r>
        <w:rPr>
          <w:color w:val="0000ED"/>
          <w:u w:val="none"/>
        </w:rPr>
        <w:t xml:space="preserve"> </w:t>
      </w:r>
      <w:r>
        <w:fldChar w:fldCharType="begin"/>
      </w:r>
      <w:r>
        <w:instrText xml:space="preserve"> HYPERLINK \l "_bookmark28" </w:instrText>
      </w:r>
      <w:r>
        <w:fldChar w:fldCharType="separate"/>
      </w:r>
      <w:r>
        <w:rPr>
          <w:color w:val="0000ED"/>
          <w:u w:val="single" w:color="0000ED"/>
        </w:rPr>
        <w:t>CHAP. XXVIII: The Sinfulness of our Divisions.</w:t>
      </w:r>
      <w:r>
        <w:rPr>
          <w:color w:val="0000ED"/>
          <w:u w:val="single" w:color="0000ED"/>
        </w:rPr>
        <w:fldChar w:fldCharType="end"/>
      </w:r>
    </w:p>
    <w:p w14:paraId="7F11AC16">
      <w:pPr>
        <w:pStyle w:val="5"/>
        <w:spacing w:before="1"/>
      </w:pPr>
      <w:r>
        <w:fldChar w:fldCharType="begin"/>
      </w:r>
      <w:r>
        <w:instrText xml:space="preserve"> HYPERLINK \l "_bookmark29" </w:instrText>
      </w:r>
      <w:r>
        <w:fldChar w:fldCharType="separate"/>
      </w:r>
      <w:r>
        <w:rPr>
          <w:color w:val="0000ED"/>
          <w:u w:val="single" w:color="0000ED"/>
        </w:rPr>
        <w:t>CHAP.</w:t>
      </w:r>
      <w:r>
        <w:rPr>
          <w:color w:val="0000ED"/>
          <w:spacing w:val="12"/>
          <w:u w:val="single" w:color="0000ED"/>
        </w:rPr>
        <w:t xml:space="preserve"> </w:t>
      </w:r>
      <w:r>
        <w:rPr>
          <w:color w:val="0000ED"/>
          <w:u w:val="single" w:color="0000ED"/>
        </w:rPr>
        <w:t>XXIX:</w:t>
      </w:r>
      <w:r>
        <w:rPr>
          <w:color w:val="0000ED"/>
          <w:spacing w:val="13"/>
          <w:u w:val="single" w:color="0000ED"/>
        </w:rPr>
        <w:t xml:space="preserve"> </w:t>
      </w:r>
      <w:r>
        <w:rPr>
          <w:color w:val="0000ED"/>
          <w:u w:val="single" w:color="0000ED"/>
        </w:rPr>
        <w:t>The</w:t>
      </w:r>
      <w:r>
        <w:rPr>
          <w:color w:val="0000ED"/>
          <w:spacing w:val="13"/>
          <w:u w:val="single" w:color="0000ED"/>
        </w:rPr>
        <w:t xml:space="preserve"> </w:t>
      </w:r>
      <w:r>
        <w:rPr>
          <w:color w:val="0000ED"/>
          <w:u w:val="single" w:color="0000ED"/>
        </w:rPr>
        <w:t>woeful</w:t>
      </w:r>
      <w:r>
        <w:rPr>
          <w:color w:val="0000ED"/>
          <w:spacing w:val="13"/>
          <w:u w:val="single" w:color="0000ED"/>
        </w:rPr>
        <w:t xml:space="preserve"> </w:t>
      </w:r>
      <w:r>
        <w:rPr>
          <w:color w:val="0000ED"/>
          <w:u w:val="single" w:color="0000ED"/>
        </w:rPr>
        <w:t>miseries</w:t>
      </w:r>
      <w:r>
        <w:rPr>
          <w:color w:val="0000ED"/>
          <w:spacing w:val="12"/>
          <w:u w:val="single" w:color="0000ED"/>
        </w:rPr>
        <w:t xml:space="preserve"> </w:t>
      </w:r>
      <w:r>
        <w:rPr>
          <w:color w:val="0000ED"/>
          <w:u w:val="single" w:color="0000ED"/>
        </w:rPr>
        <w:t>that</w:t>
      </w:r>
      <w:r>
        <w:rPr>
          <w:color w:val="0000ED"/>
          <w:spacing w:val="13"/>
          <w:u w:val="single" w:color="0000ED"/>
        </w:rPr>
        <w:t xml:space="preserve"> </w:t>
      </w:r>
      <w:r>
        <w:rPr>
          <w:color w:val="0000ED"/>
          <w:u w:val="single" w:color="0000ED"/>
        </w:rPr>
        <w:t>our</w:t>
      </w:r>
      <w:r>
        <w:rPr>
          <w:color w:val="0000ED"/>
          <w:spacing w:val="13"/>
          <w:u w:val="single" w:color="0000ED"/>
        </w:rPr>
        <w:t xml:space="preserve"> </w:t>
      </w:r>
      <w:r>
        <w:rPr>
          <w:color w:val="0000ED"/>
          <w:u w:val="single" w:color="0000ED"/>
        </w:rPr>
        <w:t>divisions</w:t>
      </w:r>
      <w:r>
        <w:rPr>
          <w:color w:val="0000ED"/>
          <w:spacing w:val="13"/>
          <w:u w:val="single" w:color="0000ED"/>
        </w:rPr>
        <w:t xml:space="preserve"> </w:t>
      </w:r>
      <w:r>
        <w:rPr>
          <w:color w:val="0000ED"/>
          <w:u w:val="single" w:color="0000ED"/>
        </w:rPr>
        <w:t>bring</w:t>
      </w:r>
      <w:r>
        <w:rPr>
          <w:color w:val="0000ED"/>
          <w:spacing w:val="13"/>
          <w:u w:val="single" w:color="0000ED"/>
        </w:rPr>
        <w:t xml:space="preserve"> </w:t>
      </w:r>
      <w:r>
        <w:rPr>
          <w:color w:val="0000ED"/>
          <w:u w:val="single" w:color="0000ED"/>
        </w:rPr>
        <w:t>upon</w:t>
      </w:r>
      <w:r>
        <w:rPr>
          <w:color w:val="0000ED"/>
          <w:spacing w:val="12"/>
          <w:u w:val="single" w:color="0000ED"/>
        </w:rPr>
        <w:t xml:space="preserve"> </w:t>
      </w:r>
      <w:r>
        <w:rPr>
          <w:color w:val="0000ED"/>
          <w:spacing w:val="-5"/>
          <w:u w:val="single" w:color="0000ED"/>
        </w:rPr>
        <w:t>us.</w:t>
      </w:r>
      <w:r>
        <w:rPr>
          <w:color w:val="0000ED"/>
          <w:spacing w:val="-5"/>
          <w:u w:val="single" w:color="0000ED"/>
        </w:rPr>
        <w:fldChar w:fldCharType="end"/>
      </w:r>
    </w:p>
    <w:p w14:paraId="39F6F419">
      <w:pPr>
        <w:pStyle w:val="5"/>
        <w:spacing w:before="316" w:line="261" w:lineRule="auto"/>
        <w:ind w:right="119"/>
      </w:pPr>
      <w:r>
        <w:fldChar w:fldCharType="begin"/>
      </w:r>
      <w:r>
        <w:instrText xml:space="preserve"> HYPERLINK \l "_bookmark30" </w:instrText>
      </w:r>
      <w:r>
        <w:fldChar w:fldCharType="separate"/>
      </w:r>
      <w:r>
        <w:rPr>
          <w:color w:val="0000ED"/>
          <w:u w:val="single" w:color="0000ED"/>
        </w:rPr>
        <w:t>CHAP.</w:t>
      </w:r>
      <w:r>
        <w:rPr>
          <w:color w:val="0000ED"/>
          <w:spacing w:val="40"/>
          <w:u w:val="single" w:color="0000ED"/>
        </w:rPr>
        <w:t xml:space="preserve"> </w:t>
      </w:r>
      <w:r>
        <w:rPr>
          <w:color w:val="0000ED"/>
          <w:u w:val="single" w:color="0000ED"/>
        </w:rPr>
        <w:t>XXX:</w:t>
      </w:r>
      <w:r>
        <w:rPr>
          <w:color w:val="0000ED"/>
          <w:spacing w:val="40"/>
          <w:u w:val="single" w:color="0000ED"/>
        </w:rPr>
        <w:t xml:space="preserve"> </w:t>
      </w:r>
      <w:r>
        <w:rPr>
          <w:color w:val="0000ED"/>
          <w:u w:val="single" w:color="0000ED"/>
        </w:rPr>
        <w:t>Cautions</w:t>
      </w:r>
      <w:r>
        <w:rPr>
          <w:color w:val="0000ED"/>
          <w:spacing w:val="40"/>
          <w:u w:val="single" w:color="0000ED"/>
        </w:rPr>
        <w:t xml:space="preserve"> </w:t>
      </w:r>
      <w:r>
        <w:rPr>
          <w:color w:val="0000ED"/>
          <w:u w:val="single" w:color="0000ED"/>
        </w:rPr>
        <w:t>about</w:t>
      </w:r>
      <w:r>
        <w:rPr>
          <w:color w:val="0000ED"/>
          <w:spacing w:val="40"/>
          <w:u w:val="single" w:color="0000ED"/>
        </w:rPr>
        <w:t xml:space="preserve"> </w:t>
      </w:r>
      <w:r>
        <w:rPr>
          <w:color w:val="0000ED"/>
          <w:u w:val="single" w:color="0000ED"/>
        </w:rPr>
        <w:t>our</w:t>
      </w:r>
      <w:r>
        <w:rPr>
          <w:color w:val="0000ED"/>
          <w:spacing w:val="40"/>
          <w:u w:val="single" w:color="0000ED"/>
        </w:rPr>
        <w:t xml:space="preserve"> </w:t>
      </w:r>
      <w:r>
        <w:rPr>
          <w:color w:val="0000ED"/>
          <w:u w:val="single" w:color="0000ED"/>
        </w:rPr>
        <w:t>Divisions,</w:t>
      </w:r>
      <w:r>
        <w:rPr>
          <w:color w:val="0000ED"/>
          <w:spacing w:val="40"/>
          <w:u w:val="single" w:color="0000ED"/>
        </w:rPr>
        <w:t xml:space="preserve"> </w:t>
      </w:r>
      <w:r>
        <w:rPr>
          <w:color w:val="0000ED"/>
          <w:u w:val="single" w:color="0000ED"/>
        </w:rPr>
        <w:t>that</w:t>
      </w:r>
      <w:r>
        <w:rPr>
          <w:color w:val="0000ED"/>
          <w:spacing w:val="40"/>
          <w:u w:val="single" w:color="0000ED"/>
        </w:rPr>
        <w:t xml:space="preserve"> </w:t>
      </w:r>
      <w:r>
        <w:rPr>
          <w:color w:val="0000ED"/>
          <w:u w:val="single" w:color="0000ED"/>
        </w:rPr>
        <w:t>we</w:t>
      </w:r>
      <w:r>
        <w:rPr>
          <w:color w:val="0000ED"/>
          <w:spacing w:val="40"/>
          <w:u w:val="single" w:color="0000ED"/>
        </w:rPr>
        <w:t xml:space="preserve"> </w:t>
      </w:r>
      <w:r>
        <w:rPr>
          <w:color w:val="0000ED"/>
          <w:u w:val="single" w:color="0000ED"/>
        </w:rPr>
        <w:t>may</w:t>
      </w:r>
      <w:r>
        <w:rPr>
          <w:color w:val="0000ED"/>
          <w:spacing w:val="40"/>
          <w:u w:val="single" w:color="0000ED"/>
        </w:rPr>
        <w:t xml:space="preserve"> </w:t>
      </w:r>
      <w:r>
        <w:rPr>
          <w:color w:val="0000ED"/>
          <w:u w:val="single" w:color="0000ED"/>
        </w:rPr>
        <w:t>not</w:t>
      </w:r>
      <w:r>
        <w:rPr>
          <w:color w:val="0000ED"/>
          <w:spacing w:val="40"/>
          <w:u w:val="single" w:color="0000ED"/>
        </w:rPr>
        <w:t xml:space="preserve"> </w:t>
      </w:r>
      <w:r>
        <w:rPr>
          <w:color w:val="0000ED"/>
          <w:u w:val="single" w:color="0000ED"/>
        </w:rPr>
        <w:t>make</w:t>
      </w:r>
      <w:r>
        <w:rPr>
          <w:color w:val="0000ED"/>
          <w:spacing w:val="40"/>
          <w:u w:val="single" w:color="0000ED"/>
        </w:rPr>
        <w:t xml:space="preserve"> </w:t>
      </w:r>
      <w:r>
        <w:rPr>
          <w:color w:val="0000ED"/>
          <w:u w:val="single" w:color="0000ED"/>
        </w:rPr>
        <w:t>an</w:t>
      </w:r>
      <w:r>
        <w:rPr>
          <w:color w:val="0000ED"/>
          <w:spacing w:val="40"/>
          <w:u w:val="single" w:color="0000ED"/>
        </w:rPr>
        <w:t xml:space="preserve"> </w:t>
      </w:r>
      <w:r>
        <w:rPr>
          <w:color w:val="0000ED"/>
          <w:u w:val="single" w:color="0000ED"/>
        </w:rPr>
        <w:t>ill</w:t>
      </w:r>
      <w:r>
        <w:rPr>
          <w:color w:val="0000ED"/>
          <w:u w:val="none"/>
        </w:rPr>
        <w:t xml:space="preserve"> </w:t>
      </w:r>
      <w:r>
        <w:rPr>
          <w:color w:val="0000ED"/>
          <w:u w:val="single" w:color="0000ED"/>
        </w:rPr>
        <w:t>use of them, but try if it be possible to get good out of them.</w:t>
      </w:r>
      <w:r>
        <w:rPr>
          <w:color w:val="0000ED"/>
          <w:u w:val="single" w:color="0000ED"/>
        </w:rPr>
        <w:fldChar w:fldCharType="end"/>
      </w:r>
    </w:p>
    <w:p w14:paraId="58465F62">
      <w:pPr>
        <w:pStyle w:val="5"/>
        <w:spacing w:before="285" w:line="477" w:lineRule="auto"/>
        <w:ind w:right="3834"/>
        <w:jc w:val="left"/>
      </w:pPr>
      <w:r>
        <w:fldChar w:fldCharType="begin"/>
      </w:r>
      <w:r>
        <w:instrText xml:space="preserve"> HYPERLINK \l "_bookmark31" </w:instrText>
      </w:r>
      <w:r>
        <w:fldChar w:fldCharType="separate"/>
      </w:r>
      <w:r>
        <w:rPr>
          <w:color w:val="0000ED"/>
          <w:u w:val="single" w:color="0000ED"/>
        </w:rPr>
        <w:t>CHAP. XXXI: The Cure of our Divisions.</w:t>
      </w:r>
      <w:r>
        <w:rPr>
          <w:color w:val="0000ED"/>
          <w:u w:val="single" w:color="0000ED"/>
        </w:rPr>
        <w:fldChar w:fldCharType="end"/>
      </w:r>
      <w:r>
        <w:rPr>
          <w:color w:val="0000ED"/>
          <w:u w:val="none"/>
        </w:rPr>
        <w:t xml:space="preserve"> </w:t>
      </w:r>
      <w:r>
        <w:fldChar w:fldCharType="begin"/>
      </w:r>
      <w:r>
        <w:instrText xml:space="preserve"> HYPERLINK \l "_bookmark32" </w:instrText>
      </w:r>
      <w:r>
        <w:fldChar w:fldCharType="separate"/>
      </w:r>
      <w:r>
        <w:rPr>
          <w:color w:val="0000ED"/>
          <w:u w:val="single" w:color="0000ED"/>
        </w:rPr>
        <w:t>CHAP. XXXII: Joining Considerations.</w:t>
      </w:r>
      <w:r>
        <w:rPr>
          <w:color w:val="0000ED"/>
          <w:u w:val="single" w:color="0000ED"/>
        </w:rPr>
        <w:fldChar w:fldCharType="end"/>
      </w:r>
      <w:r>
        <w:rPr>
          <w:color w:val="0000ED"/>
          <w:u w:val="none"/>
        </w:rPr>
        <w:t xml:space="preserve"> </w:t>
      </w:r>
      <w:r>
        <w:fldChar w:fldCharType="begin"/>
      </w:r>
      <w:r>
        <w:instrText xml:space="preserve"> HYPERLINK \l "_bookmark33" </w:instrText>
      </w:r>
      <w:r>
        <w:fldChar w:fldCharType="separate"/>
      </w:r>
      <w:r>
        <w:rPr>
          <w:color w:val="0000ED"/>
          <w:u w:val="single" w:color="0000ED"/>
        </w:rPr>
        <w:t>CHAP. XXXIII: Joining graces.</w:t>
      </w:r>
      <w:r>
        <w:rPr>
          <w:color w:val="0000ED"/>
          <w:u w:val="single" w:color="0000ED"/>
        </w:rPr>
        <w:fldChar w:fldCharType="end"/>
      </w:r>
    </w:p>
    <w:p w14:paraId="0850B9F3">
      <w:pPr>
        <w:pStyle w:val="5"/>
        <w:spacing w:before="2"/>
        <w:jc w:val="left"/>
      </w:pPr>
      <w:r>
        <w:fldChar w:fldCharType="begin"/>
      </w:r>
      <w:r>
        <w:instrText xml:space="preserve"> HYPERLINK \l "_bookmark34" </w:instrText>
      </w:r>
      <w:r>
        <w:fldChar w:fldCharType="separate"/>
      </w:r>
      <w:r>
        <w:rPr>
          <w:color w:val="0000ED"/>
          <w:u w:val="single" w:color="0000ED"/>
        </w:rPr>
        <w:t>CHAP.</w:t>
      </w:r>
      <w:r>
        <w:rPr>
          <w:color w:val="0000ED"/>
          <w:spacing w:val="15"/>
          <w:u w:val="single" w:color="0000ED"/>
        </w:rPr>
        <w:t xml:space="preserve"> </w:t>
      </w:r>
      <w:r>
        <w:rPr>
          <w:color w:val="0000ED"/>
          <w:u w:val="single" w:color="0000ED"/>
        </w:rPr>
        <w:t>XXXIV:</w:t>
      </w:r>
      <w:r>
        <w:rPr>
          <w:color w:val="0000ED"/>
          <w:spacing w:val="15"/>
          <w:u w:val="single" w:color="0000ED"/>
        </w:rPr>
        <w:t xml:space="preserve"> </w:t>
      </w:r>
      <w:r>
        <w:rPr>
          <w:color w:val="0000ED"/>
          <w:u w:val="single" w:color="0000ED"/>
        </w:rPr>
        <w:t>Joining</w:t>
      </w:r>
      <w:r>
        <w:rPr>
          <w:color w:val="0000ED"/>
          <w:spacing w:val="16"/>
          <w:u w:val="single" w:color="0000ED"/>
        </w:rPr>
        <w:t xml:space="preserve"> </w:t>
      </w:r>
      <w:r>
        <w:rPr>
          <w:color w:val="0000ED"/>
          <w:spacing w:val="-2"/>
          <w:u w:val="single" w:color="0000ED"/>
        </w:rPr>
        <w:t>Practices.</w:t>
      </w:r>
      <w:r>
        <w:rPr>
          <w:color w:val="0000ED"/>
          <w:spacing w:val="-2"/>
          <w:u w:val="single" w:color="0000ED"/>
        </w:rPr>
        <w:fldChar w:fldCharType="end"/>
      </w:r>
    </w:p>
    <w:p w14:paraId="1CDF2F19">
      <w:pPr>
        <w:pStyle w:val="5"/>
        <w:spacing w:before="315" w:line="261" w:lineRule="auto"/>
        <w:ind w:right="129"/>
      </w:pPr>
      <w:r>
        <w:fldChar w:fldCharType="begin"/>
      </w:r>
      <w:r>
        <w:instrText xml:space="preserve"> HYPERLINK \l "_bookmark35" </w:instrText>
      </w:r>
      <w:r>
        <w:fldChar w:fldCharType="separate"/>
      </w:r>
      <w:r>
        <w:rPr>
          <w:color w:val="0000ED"/>
          <w:u w:val="single" w:color="0000ED"/>
        </w:rPr>
        <w:t>CHAP. XXXV: Exhortation to peaceable and brotherly union, shewing the</w:t>
      </w:r>
      <w:r>
        <w:rPr>
          <w:color w:val="0000ED"/>
          <w:u w:val="none"/>
        </w:rPr>
        <w:t xml:space="preserve"> </w:t>
      </w:r>
      <w:r>
        <w:rPr>
          <w:color w:val="0000ED"/>
          <w:u w:val="single" w:color="0000ED"/>
        </w:rPr>
        <w:t>excellency of it.</w:t>
      </w:r>
      <w:r>
        <w:rPr>
          <w:color w:val="0000ED"/>
          <w:u w:val="single" w:color="0000ED"/>
        </w:rPr>
        <w:fldChar w:fldCharType="end"/>
      </w:r>
    </w:p>
    <w:p w14:paraId="626E519D">
      <w:pPr>
        <w:spacing w:after="0" w:line="261" w:lineRule="auto"/>
        <w:sectPr>
          <w:pgSz w:w="12240" w:h="15840"/>
          <w:pgMar w:top="1360" w:right="1320" w:bottom="280" w:left="1340" w:header="720" w:footer="720" w:gutter="0"/>
          <w:cols w:space="720" w:num="1"/>
        </w:sectPr>
      </w:pPr>
    </w:p>
    <w:p w14:paraId="01E3275B">
      <w:pPr>
        <w:spacing w:before="97"/>
        <w:ind w:left="100" w:right="0" w:firstLine="0"/>
        <w:jc w:val="both"/>
        <w:outlineLvl w:val="0"/>
        <w:rPr>
          <w:b/>
          <w:sz w:val="28"/>
        </w:rPr>
      </w:pPr>
      <w:bookmarkStart w:id="0" w:name="_bookmark0"/>
      <w:bookmarkEnd w:id="0"/>
      <w:bookmarkStart w:id="1" w:name="To the Reader"/>
      <w:bookmarkEnd w:id="1"/>
      <w:r>
        <w:rPr>
          <w:b/>
          <w:sz w:val="28"/>
        </w:rPr>
        <w:t>To</w:t>
      </w:r>
      <w:r>
        <w:rPr>
          <w:b/>
          <w:spacing w:val="8"/>
          <w:sz w:val="28"/>
        </w:rPr>
        <w:t xml:space="preserve"> </w:t>
      </w:r>
      <w:r>
        <w:rPr>
          <w:b/>
          <w:sz w:val="28"/>
        </w:rPr>
        <w:t>the</w:t>
      </w:r>
      <w:r>
        <w:rPr>
          <w:b/>
          <w:spacing w:val="8"/>
          <w:sz w:val="28"/>
        </w:rPr>
        <w:t xml:space="preserve"> </w:t>
      </w:r>
      <w:r>
        <w:rPr>
          <w:b/>
          <w:spacing w:val="-2"/>
          <w:sz w:val="28"/>
        </w:rPr>
        <w:t>Reader</w:t>
      </w:r>
    </w:p>
    <w:p w14:paraId="4C32787C">
      <w:pPr>
        <w:pStyle w:val="5"/>
        <w:spacing w:before="315" w:line="261" w:lineRule="auto"/>
        <w:ind w:right="118"/>
      </w:pPr>
      <w:r>
        <w:t>Whether the fiery trial of contention, or of persecution be greater, is hard</w:t>
      </w:r>
      <w:r>
        <w:rPr>
          <w:spacing w:val="80"/>
          <w:w w:val="150"/>
        </w:rPr>
        <w:t xml:space="preserve"> </w:t>
      </w:r>
      <w:r>
        <w:t>to determine; God hath wrought for us to free us from the one, we have brought</w:t>
      </w:r>
      <w:r>
        <w:rPr>
          <w:spacing w:val="28"/>
        </w:rPr>
        <w:t xml:space="preserve"> </w:t>
      </w:r>
      <w:r>
        <w:t>upon</w:t>
      </w:r>
      <w:r>
        <w:rPr>
          <w:spacing w:val="28"/>
        </w:rPr>
        <w:t xml:space="preserve"> </w:t>
      </w:r>
      <w:r>
        <w:t>ourselves</w:t>
      </w:r>
      <w:r>
        <w:rPr>
          <w:spacing w:val="28"/>
        </w:rPr>
        <w:t xml:space="preserve"> </w:t>
      </w:r>
      <w:r>
        <w:t>the</w:t>
      </w:r>
      <w:r>
        <w:rPr>
          <w:spacing w:val="28"/>
        </w:rPr>
        <w:t xml:space="preserve"> </w:t>
      </w:r>
      <w:r>
        <w:t>other.</w:t>
      </w:r>
      <w:r>
        <w:rPr>
          <w:spacing w:val="28"/>
        </w:rPr>
        <w:t xml:space="preserve"> </w:t>
      </w:r>
      <w:r>
        <w:t>Every</w:t>
      </w:r>
      <w:r>
        <w:rPr>
          <w:spacing w:val="28"/>
        </w:rPr>
        <w:t xml:space="preserve"> </w:t>
      </w:r>
      <w:r>
        <w:t>man</w:t>
      </w:r>
      <w:r>
        <w:rPr>
          <w:spacing w:val="28"/>
        </w:rPr>
        <w:t xml:space="preserve"> </w:t>
      </w:r>
      <w:r>
        <w:t>is</w:t>
      </w:r>
      <w:r>
        <w:rPr>
          <w:spacing w:val="28"/>
        </w:rPr>
        <w:t xml:space="preserve"> </w:t>
      </w:r>
      <w:r>
        <w:t>angry</w:t>
      </w:r>
      <w:r>
        <w:rPr>
          <w:spacing w:val="28"/>
        </w:rPr>
        <w:t xml:space="preserve"> </w:t>
      </w:r>
      <w:r>
        <w:t>that</w:t>
      </w:r>
      <w:r>
        <w:rPr>
          <w:spacing w:val="28"/>
        </w:rPr>
        <w:t xml:space="preserve"> </w:t>
      </w:r>
      <w:r>
        <w:t>others</w:t>
      </w:r>
      <w:r>
        <w:rPr>
          <w:spacing w:val="28"/>
        </w:rPr>
        <w:t xml:space="preserve"> </w:t>
      </w:r>
      <w:r>
        <w:t>are</w:t>
      </w:r>
      <w:r>
        <w:rPr>
          <w:spacing w:val="28"/>
        </w:rPr>
        <w:t xml:space="preserve"> </w:t>
      </w:r>
      <w:r>
        <w:t>not of his mind; we have been so divided, that it is the infinite mercy of God that our enemies have not come in at our breaches, and divided all among themselves, before this time. Were our divisions only between the good</w:t>
      </w:r>
      <w:r>
        <w:rPr>
          <w:spacing w:val="80"/>
          <w:w w:val="150"/>
        </w:rPr>
        <w:t xml:space="preserve"> </w:t>
      </w:r>
      <w:r>
        <w:t>and bad, they were not so grievous. Chrysostom says,* It is better to be hated for Christ, then to be beloved for him. How much better then is it to be hated for Christ, then to be beloved for sin? The reason he gives of that strange assertion of his, is, If thou beest loved for God, it is an honour to thee, and thou art a debtor for that honour; If thou beest hated for him,</w:t>
      </w:r>
      <w:r>
        <w:rPr>
          <w:spacing w:val="40"/>
        </w:rPr>
        <w:t xml:space="preserve"> </w:t>
      </w:r>
      <w:r>
        <w:t>God</w:t>
      </w:r>
      <w:r>
        <w:rPr>
          <w:spacing w:val="21"/>
        </w:rPr>
        <w:t xml:space="preserve"> </w:t>
      </w:r>
      <w:r>
        <w:t>is</w:t>
      </w:r>
      <w:r>
        <w:rPr>
          <w:spacing w:val="21"/>
        </w:rPr>
        <w:t xml:space="preserve"> </w:t>
      </w:r>
      <w:r>
        <w:t>a</w:t>
      </w:r>
      <w:r>
        <w:rPr>
          <w:spacing w:val="22"/>
        </w:rPr>
        <w:t xml:space="preserve"> </w:t>
      </w:r>
      <w:r>
        <w:t>debtor</w:t>
      </w:r>
      <w:r>
        <w:rPr>
          <w:spacing w:val="21"/>
        </w:rPr>
        <w:t xml:space="preserve"> </w:t>
      </w:r>
      <w:r>
        <w:t>to</w:t>
      </w:r>
      <w:r>
        <w:rPr>
          <w:spacing w:val="22"/>
        </w:rPr>
        <w:t xml:space="preserve"> </w:t>
      </w:r>
      <w:r>
        <w:t>thee,</w:t>
      </w:r>
      <w:r>
        <w:rPr>
          <w:spacing w:val="21"/>
        </w:rPr>
        <w:t xml:space="preserve"> </w:t>
      </w:r>
      <w:r>
        <w:t>he</w:t>
      </w:r>
      <w:r>
        <w:rPr>
          <w:spacing w:val="21"/>
        </w:rPr>
        <w:t xml:space="preserve"> </w:t>
      </w:r>
      <w:r>
        <w:t>owes</w:t>
      </w:r>
      <w:r>
        <w:rPr>
          <w:spacing w:val="22"/>
        </w:rPr>
        <w:t xml:space="preserve"> </w:t>
      </w:r>
      <w:r>
        <w:t>honour</w:t>
      </w:r>
      <w:r>
        <w:rPr>
          <w:spacing w:val="21"/>
        </w:rPr>
        <w:t xml:space="preserve"> </w:t>
      </w:r>
      <w:r>
        <w:t>to</w:t>
      </w:r>
      <w:r>
        <w:rPr>
          <w:spacing w:val="22"/>
        </w:rPr>
        <w:t xml:space="preserve"> </w:t>
      </w:r>
      <w:r>
        <w:t>thee,</w:t>
      </w:r>
      <w:r>
        <w:rPr>
          <w:spacing w:val="21"/>
        </w:rPr>
        <w:t xml:space="preserve"> </w:t>
      </w:r>
      <w:r>
        <w:t>for</w:t>
      </w:r>
      <w:r>
        <w:rPr>
          <w:spacing w:val="21"/>
        </w:rPr>
        <w:t xml:space="preserve"> </w:t>
      </w:r>
      <w:r>
        <w:t>so</w:t>
      </w:r>
      <w:r>
        <w:rPr>
          <w:spacing w:val="22"/>
        </w:rPr>
        <w:t xml:space="preserve"> </w:t>
      </w:r>
      <w:r>
        <w:t>he</w:t>
      </w:r>
      <w:r>
        <w:rPr>
          <w:spacing w:val="21"/>
        </w:rPr>
        <w:t xml:space="preserve"> </w:t>
      </w:r>
      <w:r>
        <w:t>is</w:t>
      </w:r>
      <w:r>
        <w:rPr>
          <w:spacing w:val="22"/>
        </w:rPr>
        <w:t xml:space="preserve"> </w:t>
      </w:r>
      <w:r>
        <w:t>pleased</w:t>
      </w:r>
      <w:r>
        <w:rPr>
          <w:spacing w:val="21"/>
        </w:rPr>
        <w:t xml:space="preserve"> </w:t>
      </w:r>
      <w:r>
        <w:t>to</w:t>
      </w:r>
      <w:r>
        <w:rPr>
          <w:spacing w:val="21"/>
        </w:rPr>
        <w:t xml:space="preserve"> </w:t>
      </w:r>
      <w:r>
        <w:t>be to</w:t>
      </w:r>
      <w:r>
        <w:rPr>
          <w:spacing w:val="40"/>
        </w:rPr>
        <w:t xml:space="preserve"> </w:t>
      </w:r>
      <w:r>
        <w:t>his</w:t>
      </w:r>
      <w:r>
        <w:rPr>
          <w:spacing w:val="40"/>
        </w:rPr>
        <w:t xml:space="preserve"> </w:t>
      </w:r>
      <w:r>
        <w:t>poor</w:t>
      </w:r>
      <w:r>
        <w:rPr>
          <w:spacing w:val="40"/>
        </w:rPr>
        <w:t xml:space="preserve"> </w:t>
      </w:r>
      <w:r>
        <w:t>servants.</w:t>
      </w:r>
      <w:r>
        <w:rPr>
          <w:spacing w:val="40"/>
        </w:rPr>
        <w:t xml:space="preserve"> </w:t>
      </w:r>
      <w:r>
        <w:t>But</w:t>
      </w:r>
      <w:r>
        <w:rPr>
          <w:spacing w:val="40"/>
        </w:rPr>
        <w:t xml:space="preserve"> </w:t>
      </w:r>
      <w:r>
        <w:t>our</w:t>
      </w:r>
      <w:r>
        <w:rPr>
          <w:spacing w:val="40"/>
        </w:rPr>
        <w:t xml:space="preserve"> </w:t>
      </w:r>
      <w:r>
        <w:t>divisions</w:t>
      </w:r>
      <w:r>
        <w:rPr>
          <w:spacing w:val="40"/>
        </w:rPr>
        <w:t xml:space="preserve"> </w:t>
      </w:r>
      <w:r>
        <w:t>have</w:t>
      </w:r>
      <w:r>
        <w:rPr>
          <w:spacing w:val="40"/>
        </w:rPr>
        <w:t xml:space="preserve"> </w:t>
      </w:r>
      <w:r>
        <w:t>been</w:t>
      </w:r>
      <w:r>
        <w:rPr>
          <w:spacing w:val="40"/>
        </w:rPr>
        <w:t xml:space="preserve"> </w:t>
      </w:r>
      <w:r>
        <w:t>and</w:t>
      </w:r>
      <w:r>
        <w:rPr>
          <w:spacing w:val="40"/>
        </w:rPr>
        <w:t xml:space="preserve"> </w:t>
      </w:r>
      <w:r>
        <w:t>still</w:t>
      </w:r>
      <w:r>
        <w:rPr>
          <w:spacing w:val="40"/>
        </w:rPr>
        <w:t xml:space="preserve"> </w:t>
      </w:r>
      <w:r>
        <w:t>are</w:t>
      </w:r>
      <w:r>
        <w:rPr>
          <w:spacing w:val="40"/>
        </w:rPr>
        <w:t xml:space="preserve"> </w:t>
      </w:r>
      <w:r>
        <w:t>between good men, even God's Diamonds do cut one another; good men cause afflictions to good men; every man is plotting, working, winding for</w:t>
      </w:r>
      <w:r>
        <w:rPr>
          <w:spacing w:val="40"/>
        </w:rPr>
        <w:t xml:space="preserve"> </w:t>
      </w:r>
      <w:r>
        <w:t>himself.</w:t>
      </w:r>
      <w:r>
        <w:rPr>
          <w:spacing w:val="40"/>
        </w:rPr>
        <w:t xml:space="preserve"> </w:t>
      </w:r>
      <w:r>
        <w:t>Every</w:t>
      </w:r>
      <w:r>
        <w:rPr>
          <w:spacing w:val="40"/>
        </w:rPr>
        <w:t xml:space="preserve"> </w:t>
      </w:r>
      <w:r>
        <w:t>man</w:t>
      </w:r>
      <w:r>
        <w:rPr>
          <w:spacing w:val="40"/>
        </w:rPr>
        <w:t xml:space="preserve"> </w:t>
      </w:r>
      <w:r>
        <w:t>strives</w:t>
      </w:r>
      <w:r>
        <w:rPr>
          <w:spacing w:val="40"/>
        </w:rPr>
        <w:t xml:space="preserve"> </w:t>
      </w:r>
      <w:r>
        <w:t>like</w:t>
      </w:r>
      <w:r>
        <w:rPr>
          <w:spacing w:val="40"/>
        </w:rPr>
        <w:t xml:space="preserve"> </w:t>
      </w:r>
      <w:r>
        <w:t>Apelles</w:t>
      </w:r>
      <w:r>
        <w:rPr>
          <w:spacing w:val="40"/>
        </w:rPr>
        <w:t xml:space="preserve"> </w:t>
      </w:r>
      <w:r>
        <w:t>and</w:t>
      </w:r>
      <w:r>
        <w:rPr>
          <w:spacing w:val="40"/>
        </w:rPr>
        <w:t xml:space="preserve"> </w:t>
      </w:r>
      <w:r>
        <w:t>Protogenes</w:t>
      </w:r>
      <w:r>
        <w:rPr>
          <w:spacing w:val="40"/>
        </w:rPr>
        <w:t xml:space="preserve"> </w:t>
      </w:r>
      <w:r>
        <w:t>who</w:t>
      </w:r>
      <w:r>
        <w:rPr>
          <w:spacing w:val="40"/>
        </w:rPr>
        <w:t xml:space="preserve"> </w:t>
      </w:r>
      <w:r>
        <w:t>shall</w:t>
      </w:r>
      <w:r>
        <w:rPr>
          <w:spacing w:val="40"/>
        </w:rPr>
        <w:t xml:space="preserve"> </w:t>
      </w:r>
      <w:r>
        <w:t>draw the subtilest line to attain his own ends, but few strive who shall draw the straightest, who shall in the most direct course work himself and all his ways</w:t>
      </w:r>
      <w:r>
        <w:rPr>
          <w:spacing w:val="40"/>
        </w:rPr>
        <w:t xml:space="preserve"> </w:t>
      </w:r>
      <w:r>
        <w:t>to</w:t>
      </w:r>
      <w:r>
        <w:rPr>
          <w:spacing w:val="40"/>
        </w:rPr>
        <w:t xml:space="preserve"> </w:t>
      </w:r>
      <w:r>
        <w:t>God</w:t>
      </w:r>
      <w:r>
        <w:rPr>
          <w:spacing w:val="40"/>
        </w:rPr>
        <w:t xml:space="preserve"> </w:t>
      </w:r>
      <w:r>
        <w:t>and</w:t>
      </w:r>
      <w:r>
        <w:rPr>
          <w:spacing w:val="40"/>
        </w:rPr>
        <w:t xml:space="preserve"> </w:t>
      </w:r>
      <w:r>
        <w:t>public</w:t>
      </w:r>
      <w:r>
        <w:rPr>
          <w:spacing w:val="40"/>
        </w:rPr>
        <w:t xml:space="preserve"> </w:t>
      </w:r>
      <w:r>
        <w:t>good.</w:t>
      </w:r>
      <w:r>
        <w:rPr>
          <w:spacing w:val="40"/>
        </w:rPr>
        <w:t xml:space="preserve"> </w:t>
      </w:r>
      <w:r>
        <w:t>Who</w:t>
      </w:r>
      <w:r>
        <w:rPr>
          <w:spacing w:val="40"/>
        </w:rPr>
        <w:t xml:space="preserve"> </w:t>
      </w:r>
      <w:r>
        <w:t>can</w:t>
      </w:r>
      <w:r>
        <w:rPr>
          <w:spacing w:val="40"/>
        </w:rPr>
        <w:t xml:space="preserve"> </w:t>
      </w:r>
      <w:r>
        <w:t>meddle</w:t>
      </w:r>
      <w:r>
        <w:rPr>
          <w:spacing w:val="40"/>
        </w:rPr>
        <w:t xml:space="preserve"> </w:t>
      </w:r>
      <w:r>
        <w:t>with</w:t>
      </w:r>
      <w:r>
        <w:rPr>
          <w:spacing w:val="40"/>
        </w:rPr>
        <w:t xml:space="preserve"> </w:t>
      </w:r>
      <w:r>
        <w:t>this</w:t>
      </w:r>
      <w:r>
        <w:rPr>
          <w:spacing w:val="40"/>
        </w:rPr>
        <w:t xml:space="preserve"> </w:t>
      </w:r>
      <w:r>
        <w:t>fire</w:t>
      </w:r>
      <w:r>
        <w:rPr>
          <w:spacing w:val="40"/>
        </w:rPr>
        <w:t xml:space="preserve"> </w:t>
      </w:r>
      <w:r>
        <w:t>that</w:t>
      </w:r>
      <w:r>
        <w:rPr>
          <w:spacing w:val="40"/>
        </w:rPr>
        <w:t xml:space="preserve"> </w:t>
      </w:r>
      <w:r>
        <w:t>is kindled among us, and not burn his fingers? A mans good affections</w:t>
      </w:r>
      <w:r>
        <w:rPr>
          <w:spacing w:val="40"/>
        </w:rPr>
        <w:t xml:space="preserve"> </w:t>
      </w:r>
      <w:r>
        <w:t>happily may be approved, but his prudence will be questioned. But what I find Luther writes in an Epistle to his friend Nicolas Gerbelius in the like case, shall satisfy me, Cupio ego inveniri Christi &amp; Ecclesiæ suæ fidelis, si prudens esse non potuerim minister: I desire howsoever to be a faithful Minister of Christ and his Church, if I cannot be a prudent one. The standing in the gap is more dangerous and troublesome then the getting behind the hedge; there you may be more secure, and under the wind, but</w:t>
      </w:r>
      <w:r>
        <w:rPr>
          <w:spacing w:val="80"/>
        </w:rPr>
        <w:t xml:space="preserve"> </w:t>
      </w:r>
      <w:r>
        <w:t>it is best to be there where God looks for a man.* That which Pelopidas</w:t>
      </w:r>
      <w:r>
        <w:rPr>
          <w:spacing w:val="80"/>
          <w:w w:val="150"/>
        </w:rPr>
        <w:t xml:space="preserve"> </w:t>
      </w:r>
      <w:r>
        <w:t>said to his wife taking her leave of him as he was going out of his house to the</w:t>
      </w:r>
      <w:r>
        <w:rPr>
          <w:spacing w:val="40"/>
        </w:rPr>
        <w:t xml:space="preserve"> </w:t>
      </w:r>
      <w:r>
        <w:t>Wars,</w:t>
      </w:r>
      <w:r>
        <w:rPr>
          <w:spacing w:val="40"/>
        </w:rPr>
        <w:t xml:space="preserve"> </w:t>
      </w:r>
      <w:r>
        <w:t>is</w:t>
      </w:r>
      <w:r>
        <w:rPr>
          <w:spacing w:val="40"/>
        </w:rPr>
        <w:t xml:space="preserve"> </w:t>
      </w:r>
      <w:r>
        <w:t>a</w:t>
      </w:r>
      <w:r>
        <w:rPr>
          <w:spacing w:val="40"/>
        </w:rPr>
        <w:t xml:space="preserve"> </w:t>
      </w:r>
      <w:r>
        <w:t>speech</w:t>
      </w:r>
      <w:r>
        <w:rPr>
          <w:spacing w:val="40"/>
        </w:rPr>
        <w:t xml:space="preserve"> </w:t>
      </w:r>
      <w:r>
        <w:t>worthy</w:t>
      </w:r>
      <w:r>
        <w:rPr>
          <w:spacing w:val="40"/>
        </w:rPr>
        <w:t xml:space="preserve"> </w:t>
      </w:r>
      <w:r>
        <w:t>of</w:t>
      </w:r>
      <w:r>
        <w:rPr>
          <w:spacing w:val="40"/>
        </w:rPr>
        <w:t xml:space="preserve"> </w:t>
      </w:r>
      <w:r>
        <w:t>all</w:t>
      </w:r>
      <w:r>
        <w:rPr>
          <w:spacing w:val="40"/>
        </w:rPr>
        <w:t xml:space="preserve"> </w:t>
      </w:r>
      <w:r>
        <w:t>men</w:t>
      </w:r>
      <w:r>
        <w:rPr>
          <w:spacing w:val="40"/>
        </w:rPr>
        <w:t xml:space="preserve"> </w:t>
      </w:r>
      <w:r>
        <w:t>in</w:t>
      </w:r>
      <w:r>
        <w:rPr>
          <w:spacing w:val="40"/>
        </w:rPr>
        <w:t xml:space="preserve"> </w:t>
      </w:r>
      <w:r>
        <w:t>public</w:t>
      </w:r>
      <w:r>
        <w:rPr>
          <w:spacing w:val="40"/>
        </w:rPr>
        <w:t xml:space="preserve"> </w:t>
      </w:r>
      <w:r>
        <w:t>place:</w:t>
      </w:r>
      <w:r>
        <w:rPr>
          <w:spacing w:val="40"/>
        </w:rPr>
        <w:t xml:space="preserve"> </w:t>
      </w:r>
      <w:r>
        <w:t>She</w:t>
      </w:r>
      <w:r>
        <w:rPr>
          <w:spacing w:val="40"/>
        </w:rPr>
        <w:t xml:space="preserve"> </w:t>
      </w:r>
      <w:r>
        <w:t>comes weeping to him, and prays him to look will to himself; he answers her, My good</w:t>
      </w:r>
      <w:r>
        <w:rPr>
          <w:spacing w:val="40"/>
        </w:rPr>
        <w:t xml:space="preserve"> </w:t>
      </w:r>
      <w:r>
        <w:t>wife,</w:t>
      </w:r>
      <w:r>
        <w:rPr>
          <w:spacing w:val="40"/>
        </w:rPr>
        <w:t xml:space="preserve"> </w:t>
      </w:r>
      <w:r>
        <w:t>it</w:t>
      </w:r>
      <w:r>
        <w:rPr>
          <w:spacing w:val="40"/>
        </w:rPr>
        <w:t xml:space="preserve"> </w:t>
      </w:r>
      <w:r>
        <w:t>is</w:t>
      </w:r>
      <w:r>
        <w:rPr>
          <w:spacing w:val="40"/>
        </w:rPr>
        <w:t xml:space="preserve"> </w:t>
      </w:r>
      <w:r>
        <w:t>for</w:t>
      </w:r>
      <w:r>
        <w:rPr>
          <w:spacing w:val="40"/>
        </w:rPr>
        <w:t xml:space="preserve"> </w:t>
      </w:r>
      <w:r>
        <w:t>private</w:t>
      </w:r>
      <w:r>
        <w:rPr>
          <w:spacing w:val="40"/>
        </w:rPr>
        <w:t xml:space="preserve"> </w:t>
      </w:r>
      <w:r>
        <w:t>soldiers</w:t>
      </w:r>
      <w:r>
        <w:rPr>
          <w:spacing w:val="40"/>
        </w:rPr>
        <w:t xml:space="preserve"> </w:t>
      </w:r>
      <w:r>
        <w:t>to</w:t>
      </w:r>
      <w:r>
        <w:rPr>
          <w:spacing w:val="40"/>
        </w:rPr>
        <w:t xml:space="preserve"> </w:t>
      </w:r>
      <w:r>
        <w:t>be</w:t>
      </w:r>
      <w:r>
        <w:rPr>
          <w:spacing w:val="40"/>
        </w:rPr>
        <w:t xml:space="preserve"> </w:t>
      </w:r>
      <w:r>
        <w:t>careful</w:t>
      </w:r>
      <w:r>
        <w:rPr>
          <w:spacing w:val="40"/>
        </w:rPr>
        <w:t xml:space="preserve"> </w:t>
      </w:r>
      <w:r>
        <w:t>of</w:t>
      </w:r>
      <w:r>
        <w:rPr>
          <w:spacing w:val="40"/>
        </w:rPr>
        <w:t xml:space="preserve"> </w:t>
      </w:r>
      <w:r>
        <w:t>themselves,</w:t>
      </w:r>
      <w:r>
        <w:rPr>
          <w:spacing w:val="40"/>
        </w:rPr>
        <w:t xml:space="preserve"> </w:t>
      </w:r>
      <w:r>
        <w:t>not</w:t>
      </w:r>
      <w:r>
        <w:rPr>
          <w:spacing w:val="40"/>
        </w:rPr>
        <w:t xml:space="preserve"> </w:t>
      </w:r>
      <w:r>
        <w:t>for those in public place, they must have an eye to save other mens lives. It</w:t>
      </w:r>
      <w:r>
        <w:rPr>
          <w:spacing w:val="80"/>
        </w:rPr>
        <w:t xml:space="preserve"> </w:t>
      </w:r>
      <w:r>
        <w:t>may</w:t>
      </w:r>
      <w:r>
        <w:rPr>
          <w:spacing w:val="27"/>
        </w:rPr>
        <w:t xml:space="preserve"> </w:t>
      </w:r>
      <w:r>
        <w:t>be</w:t>
      </w:r>
      <w:r>
        <w:rPr>
          <w:spacing w:val="26"/>
        </w:rPr>
        <w:t xml:space="preserve"> </w:t>
      </w:r>
      <w:r>
        <w:t>when</w:t>
      </w:r>
      <w:r>
        <w:rPr>
          <w:spacing w:val="26"/>
        </w:rPr>
        <w:t xml:space="preserve"> </w:t>
      </w:r>
      <w:r>
        <w:t>you</w:t>
      </w:r>
      <w:r>
        <w:rPr>
          <w:spacing w:val="27"/>
        </w:rPr>
        <w:t xml:space="preserve"> </w:t>
      </w:r>
      <w:r>
        <w:t>are</w:t>
      </w:r>
      <w:r>
        <w:rPr>
          <w:spacing w:val="26"/>
        </w:rPr>
        <w:t xml:space="preserve"> </w:t>
      </w:r>
      <w:r>
        <w:t>going</w:t>
      </w:r>
      <w:r>
        <w:rPr>
          <w:spacing w:val="26"/>
        </w:rPr>
        <w:t xml:space="preserve"> </w:t>
      </w:r>
      <w:r>
        <w:t>about</w:t>
      </w:r>
      <w:r>
        <w:rPr>
          <w:spacing w:val="27"/>
        </w:rPr>
        <w:t xml:space="preserve"> </w:t>
      </w:r>
      <w:r>
        <w:t>a</w:t>
      </w:r>
      <w:r>
        <w:rPr>
          <w:spacing w:val="27"/>
        </w:rPr>
        <w:t xml:space="preserve"> </w:t>
      </w:r>
      <w:r>
        <w:t>work</w:t>
      </w:r>
      <w:r>
        <w:rPr>
          <w:spacing w:val="26"/>
        </w:rPr>
        <w:t xml:space="preserve"> </w:t>
      </w:r>
      <w:r>
        <w:t>that</w:t>
      </w:r>
      <w:r>
        <w:rPr>
          <w:spacing w:val="26"/>
        </w:rPr>
        <w:t xml:space="preserve"> </w:t>
      </w:r>
      <w:r>
        <w:t>hath</w:t>
      </w:r>
      <w:r>
        <w:rPr>
          <w:spacing w:val="27"/>
        </w:rPr>
        <w:t xml:space="preserve"> </w:t>
      </w:r>
      <w:r>
        <w:t>hazard</w:t>
      </w:r>
      <w:r>
        <w:rPr>
          <w:spacing w:val="27"/>
        </w:rPr>
        <w:t xml:space="preserve"> </w:t>
      </w:r>
      <w:r>
        <w:t>and</w:t>
      </w:r>
      <w:r>
        <w:rPr>
          <w:spacing w:val="27"/>
        </w:rPr>
        <w:t xml:space="preserve"> </w:t>
      </w:r>
      <w:r>
        <w:t>trouble</w:t>
      </w:r>
      <w:r>
        <w:rPr>
          <w:spacing w:val="26"/>
        </w:rPr>
        <w:t xml:space="preserve"> </w:t>
      </w:r>
      <w:r>
        <w:t>in it,</w:t>
      </w:r>
      <w:r>
        <w:rPr>
          <w:spacing w:val="18"/>
        </w:rPr>
        <w:t xml:space="preserve"> </w:t>
      </w:r>
      <w:r>
        <w:t>your</w:t>
      </w:r>
      <w:r>
        <w:rPr>
          <w:spacing w:val="18"/>
        </w:rPr>
        <w:t xml:space="preserve"> </w:t>
      </w:r>
      <w:r>
        <w:t>wives</w:t>
      </w:r>
      <w:r>
        <w:rPr>
          <w:spacing w:val="18"/>
        </w:rPr>
        <w:t xml:space="preserve"> </w:t>
      </w:r>
      <w:r>
        <w:t>or</w:t>
      </w:r>
      <w:r>
        <w:rPr>
          <w:spacing w:val="18"/>
        </w:rPr>
        <w:t xml:space="preserve"> </w:t>
      </w:r>
      <w:r>
        <w:t>some</w:t>
      </w:r>
      <w:r>
        <w:rPr>
          <w:spacing w:val="18"/>
        </w:rPr>
        <w:t xml:space="preserve"> </w:t>
      </w:r>
      <w:r>
        <w:t>friends</w:t>
      </w:r>
      <w:r>
        <w:rPr>
          <w:spacing w:val="18"/>
        </w:rPr>
        <w:t xml:space="preserve"> </w:t>
      </w:r>
      <w:r>
        <w:t>of</w:t>
      </w:r>
      <w:r>
        <w:rPr>
          <w:spacing w:val="18"/>
        </w:rPr>
        <w:t xml:space="preserve"> </w:t>
      </w:r>
      <w:r>
        <w:t>yours</w:t>
      </w:r>
      <w:r>
        <w:rPr>
          <w:spacing w:val="18"/>
        </w:rPr>
        <w:t xml:space="preserve"> </w:t>
      </w:r>
      <w:r>
        <w:t>will</w:t>
      </w:r>
      <w:r>
        <w:rPr>
          <w:spacing w:val="18"/>
        </w:rPr>
        <w:t xml:space="preserve"> </w:t>
      </w:r>
      <w:r>
        <w:t>with</w:t>
      </w:r>
      <w:r>
        <w:rPr>
          <w:spacing w:val="18"/>
        </w:rPr>
        <w:t xml:space="preserve"> </w:t>
      </w:r>
      <w:r>
        <w:t>great</w:t>
      </w:r>
      <w:r>
        <w:rPr>
          <w:spacing w:val="18"/>
        </w:rPr>
        <w:t xml:space="preserve"> </w:t>
      </w:r>
      <w:r>
        <w:t>affection</w:t>
      </w:r>
      <w:r>
        <w:rPr>
          <w:spacing w:val="18"/>
        </w:rPr>
        <w:t xml:space="preserve"> </w:t>
      </w:r>
      <w:r>
        <w:t>desire</w:t>
      </w:r>
      <w:r>
        <w:rPr>
          <w:spacing w:val="18"/>
        </w:rPr>
        <w:t xml:space="preserve"> </w:t>
      </w:r>
      <w:r>
        <w:t>you,</w:t>
      </w:r>
    </w:p>
    <w:p w14:paraId="7816E81B">
      <w:pPr>
        <w:spacing w:after="0" w:line="261" w:lineRule="auto"/>
        <w:sectPr>
          <w:pgSz w:w="12240" w:h="15840"/>
          <w:pgMar w:top="1360" w:right="1320" w:bottom="280" w:left="1340" w:header="720" w:footer="720" w:gutter="0"/>
          <w:cols w:space="720" w:num="1"/>
        </w:sectPr>
      </w:pPr>
    </w:p>
    <w:p w14:paraId="245C0828">
      <w:pPr>
        <w:pStyle w:val="5"/>
        <w:spacing w:line="261" w:lineRule="auto"/>
        <w:ind w:right="119"/>
      </w:pPr>
      <w:r>
        <w:t>beseech you, to have a care of yourselves, that you bring not yourselves</w:t>
      </w:r>
      <w:r>
        <w:rPr>
          <w:spacing w:val="80"/>
          <w:w w:val="150"/>
        </w:rPr>
        <w:t xml:space="preserve"> </w:t>
      </w:r>
      <w:r>
        <w:t>into</w:t>
      </w:r>
      <w:r>
        <w:rPr>
          <w:spacing w:val="40"/>
        </w:rPr>
        <w:t xml:space="preserve"> </w:t>
      </w:r>
      <w:r>
        <w:t>trouble</w:t>
      </w:r>
      <w:r>
        <w:rPr>
          <w:spacing w:val="40"/>
        </w:rPr>
        <w:t xml:space="preserve"> </w:t>
      </w:r>
      <w:r>
        <w:t>or</w:t>
      </w:r>
      <w:r>
        <w:rPr>
          <w:spacing w:val="40"/>
        </w:rPr>
        <w:t xml:space="preserve"> </w:t>
      </w:r>
      <w:r>
        <w:t>danger,</w:t>
      </w:r>
      <w:r>
        <w:rPr>
          <w:spacing w:val="40"/>
        </w:rPr>
        <w:t xml:space="preserve"> </w:t>
      </w:r>
      <w:r>
        <w:t>oh</w:t>
      </w:r>
      <w:r>
        <w:rPr>
          <w:spacing w:val="40"/>
        </w:rPr>
        <w:t xml:space="preserve"> </w:t>
      </w:r>
      <w:r>
        <w:t>take</w:t>
      </w:r>
      <w:r>
        <w:rPr>
          <w:spacing w:val="40"/>
        </w:rPr>
        <w:t xml:space="preserve"> </w:t>
      </w:r>
      <w:r>
        <w:t>heed</w:t>
      </w:r>
      <w:r>
        <w:rPr>
          <w:spacing w:val="40"/>
        </w:rPr>
        <w:t xml:space="preserve"> </w:t>
      </w:r>
      <w:r>
        <w:t>of</w:t>
      </w:r>
      <w:r>
        <w:rPr>
          <w:spacing w:val="40"/>
        </w:rPr>
        <w:t xml:space="preserve"> </w:t>
      </w:r>
      <w:r>
        <w:t>that,</w:t>
      </w:r>
      <w:r>
        <w:rPr>
          <w:spacing w:val="40"/>
        </w:rPr>
        <w:t xml:space="preserve"> </w:t>
      </w:r>
      <w:r>
        <w:t>rather</w:t>
      </w:r>
      <w:r>
        <w:rPr>
          <w:spacing w:val="40"/>
        </w:rPr>
        <w:t xml:space="preserve"> </w:t>
      </w:r>
      <w:r>
        <w:t>never</w:t>
      </w:r>
      <w:r>
        <w:rPr>
          <w:spacing w:val="40"/>
        </w:rPr>
        <w:t xml:space="preserve"> </w:t>
      </w:r>
      <w:r>
        <w:t>meddle,</w:t>
      </w:r>
      <w:r>
        <w:rPr>
          <w:spacing w:val="40"/>
        </w:rPr>
        <w:t xml:space="preserve"> </w:t>
      </w:r>
      <w:r>
        <w:t>let others</w:t>
      </w:r>
      <w:r>
        <w:rPr>
          <w:spacing w:val="35"/>
        </w:rPr>
        <w:t xml:space="preserve"> </w:t>
      </w:r>
      <w:r>
        <w:t>do</w:t>
      </w:r>
      <w:r>
        <w:rPr>
          <w:spacing w:val="35"/>
        </w:rPr>
        <w:t xml:space="preserve"> </w:t>
      </w:r>
      <w:r>
        <w:t>that</w:t>
      </w:r>
      <w:r>
        <w:rPr>
          <w:spacing w:val="35"/>
        </w:rPr>
        <w:t xml:space="preserve"> </w:t>
      </w:r>
      <w:r>
        <w:t>work</w:t>
      </w:r>
      <w:r>
        <w:rPr>
          <w:spacing w:val="35"/>
        </w:rPr>
        <w:t xml:space="preserve"> </w:t>
      </w:r>
      <w:r>
        <w:t>if</w:t>
      </w:r>
      <w:r>
        <w:rPr>
          <w:spacing w:val="35"/>
        </w:rPr>
        <w:t xml:space="preserve"> </w:t>
      </w:r>
      <w:r>
        <w:t>they</w:t>
      </w:r>
      <w:r>
        <w:rPr>
          <w:spacing w:val="35"/>
        </w:rPr>
        <w:t xml:space="preserve"> </w:t>
      </w:r>
      <w:r>
        <w:t>will;</w:t>
      </w:r>
      <w:r>
        <w:rPr>
          <w:spacing w:val="35"/>
        </w:rPr>
        <w:t xml:space="preserve"> </w:t>
      </w:r>
      <w:r>
        <w:t>you</w:t>
      </w:r>
      <w:r>
        <w:rPr>
          <w:spacing w:val="35"/>
        </w:rPr>
        <w:t xml:space="preserve"> </w:t>
      </w:r>
      <w:r>
        <w:t>should</w:t>
      </w:r>
      <w:r>
        <w:rPr>
          <w:spacing w:val="35"/>
        </w:rPr>
        <w:t xml:space="preserve"> </w:t>
      </w:r>
      <w:r>
        <w:t>answer,</w:t>
      </w:r>
      <w:r>
        <w:rPr>
          <w:spacing w:val="35"/>
        </w:rPr>
        <w:t xml:space="preserve"> </w:t>
      </w:r>
      <w:r>
        <w:t>It</w:t>
      </w:r>
      <w:r>
        <w:rPr>
          <w:spacing w:val="35"/>
        </w:rPr>
        <w:t xml:space="preserve"> </w:t>
      </w:r>
      <w:r>
        <w:t>is</w:t>
      </w:r>
      <w:r>
        <w:rPr>
          <w:spacing w:val="35"/>
        </w:rPr>
        <w:t xml:space="preserve"> </w:t>
      </w:r>
      <w:r>
        <w:t>for</w:t>
      </w:r>
      <w:r>
        <w:rPr>
          <w:spacing w:val="35"/>
        </w:rPr>
        <w:t xml:space="preserve"> </w:t>
      </w:r>
      <w:r>
        <w:t>private</w:t>
      </w:r>
      <w:r>
        <w:rPr>
          <w:spacing w:val="35"/>
        </w:rPr>
        <w:t xml:space="preserve"> </w:t>
      </w:r>
      <w:r>
        <w:t>men to</w:t>
      </w:r>
      <w:r>
        <w:rPr>
          <w:spacing w:val="36"/>
        </w:rPr>
        <w:t xml:space="preserve"> </w:t>
      </w:r>
      <w:r>
        <w:t>take</w:t>
      </w:r>
      <w:r>
        <w:rPr>
          <w:spacing w:val="36"/>
        </w:rPr>
        <w:t xml:space="preserve"> </w:t>
      </w:r>
      <w:r>
        <w:t>care</w:t>
      </w:r>
      <w:r>
        <w:rPr>
          <w:spacing w:val="36"/>
        </w:rPr>
        <w:t xml:space="preserve"> </w:t>
      </w:r>
      <w:r>
        <w:t>of</w:t>
      </w:r>
      <w:r>
        <w:rPr>
          <w:spacing w:val="36"/>
        </w:rPr>
        <w:t xml:space="preserve"> </w:t>
      </w:r>
      <w:r>
        <w:t>themselves,</w:t>
      </w:r>
      <w:r>
        <w:rPr>
          <w:spacing w:val="36"/>
        </w:rPr>
        <w:t xml:space="preserve"> </w:t>
      </w:r>
      <w:r>
        <w:t>but</w:t>
      </w:r>
      <w:r>
        <w:rPr>
          <w:spacing w:val="36"/>
        </w:rPr>
        <w:t xml:space="preserve"> </w:t>
      </w:r>
      <w:r>
        <w:t>men</w:t>
      </w:r>
      <w:r>
        <w:rPr>
          <w:spacing w:val="36"/>
        </w:rPr>
        <w:t xml:space="preserve"> </w:t>
      </w:r>
      <w:r>
        <w:t>in</w:t>
      </w:r>
      <w:r>
        <w:rPr>
          <w:spacing w:val="36"/>
        </w:rPr>
        <w:t xml:space="preserve"> </w:t>
      </w:r>
      <w:r>
        <w:t>public</w:t>
      </w:r>
      <w:r>
        <w:rPr>
          <w:spacing w:val="36"/>
        </w:rPr>
        <w:t xml:space="preserve"> </w:t>
      </w:r>
      <w:r>
        <w:t>places</w:t>
      </w:r>
      <w:r>
        <w:rPr>
          <w:spacing w:val="36"/>
        </w:rPr>
        <w:t xml:space="preserve"> </w:t>
      </w:r>
      <w:r>
        <w:t>are</w:t>
      </w:r>
      <w:r>
        <w:rPr>
          <w:spacing w:val="36"/>
        </w:rPr>
        <w:t xml:space="preserve"> </w:t>
      </w:r>
      <w:r>
        <w:t>called</w:t>
      </w:r>
      <w:r>
        <w:rPr>
          <w:spacing w:val="36"/>
        </w:rPr>
        <w:t xml:space="preserve"> </w:t>
      </w:r>
      <w:r>
        <w:t>to</w:t>
      </w:r>
      <w:r>
        <w:rPr>
          <w:spacing w:val="36"/>
        </w:rPr>
        <w:t xml:space="preserve"> </w:t>
      </w:r>
      <w:r>
        <w:t>look</w:t>
      </w:r>
      <w:r>
        <w:rPr>
          <w:spacing w:val="36"/>
        </w:rPr>
        <w:t xml:space="preserve"> </w:t>
      </w:r>
      <w:r>
        <w:t>to the public, that it suffers not through their neglect.</w:t>
      </w:r>
    </w:p>
    <w:p w14:paraId="579DD491">
      <w:pPr>
        <w:pStyle w:val="5"/>
        <w:spacing w:before="282" w:line="261" w:lineRule="auto"/>
        <w:ind w:right="119"/>
      </w:pPr>
      <w:r>
        <w:t>Some</w:t>
      </w:r>
      <w:r>
        <w:rPr>
          <w:spacing w:val="40"/>
        </w:rPr>
        <w:t xml:space="preserve"> </w:t>
      </w:r>
      <w:r>
        <w:t>come</w:t>
      </w:r>
      <w:r>
        <w:rPr>
          <w:spacing w:val="40"/>
        </w:rPr>
        <w:t xml:space="preserve"> </w:t>
      </w:r>
      <w:r>
        <w:t>into</w:t>
      </w:r>
      <w:r>
        <w:rPr>
          <w:spacing w:val="40"/>
        </w:rPr>
        <w:t xml:space="preserve"> </w:t>
      </w:r>
      <w:r>
        <w:t>the</w:t>
      </w:r>
      <w:r>
        <w:rPr>
          <w:spacing w:val="40"/>
        </w:rPr>
        <w:t xml:space="preserve"> </w:t>
      </w:r>
      <w:r>
        <w:t>gap,</w:t>
      </w:r>
      <w:r>
        <w:rPr>
          <w:spacing w:val="40"/>
        </w:rPr>
        <w:t xml:space="preserve"> </w:t>
      </w:r>
      <w:r>
        <w:t>not</w:t>
      </w:r>
      <w:r>
        <w:rPr>
          <w:spacing w:val="40"/>
        </w:rPr>
        <w:t xml:space="preserve"> </w:t>
      </w:r>
      <w:r>
        <w:t>to</w:t>
      </w:r>
      <w:r>
        <w:rPr>
          <w:spacing w:val="40"/>
        </w:rPr>
        <w:t xml:space="preserve"> </w:t>
      </w:r>
      <w:r>
        <w:t>make</w:t>
      </w:r>
      <w:r>
        <w:rPr>
          <w:spacing w:val="40"/>
        </w:rPr>
        <w:t xml:space="preserve"> </w:t>
      </w:r>
      <w:r>
        <w:t>it</w:t>
      </w:r>
      <w:r>
        <w:rPr>
          <w:spacing w:val="40"/>
        </w:rPr>
        <w:t xml:space="preserve"> </w:t>
      </w:r>
      <w:r>
        <w:t>up,</w:t>
      </w:r>
      <w:r>
        <w:rPr>
          <w:spacing w:val="40"/>
        </w:rPr>
        <w:t xml:space="preserve"> </w:t>
      </w:r>
      <w:r>
        <w:t>but</w:t>
      </w:r>
      <w:r>
        <w:rPr>
          <w:spacing w:val="40"/>
        </w:rPr>
        <w:t xml:space="preserve"> </w:t>
      </w:r>
      <w:r>
        <w:t>to</w:t>
      </w:r>
      <w:r>
        <w:rPr>
          <w:spacing w:val="40"/>
        </w:rPr>
        <w:t xml:space="preserve"> </w:t>
      </w:r>
      <w:r>
        <w:t>keep</w:t>
      </w:r>
      <w:r>
        <w:rPr>
          <w:spacing w:val="40"/>
        </w:rPr>
        <w:t xml:space="preserve"> </w:t>
      </w:r>
      <w:r>
        <w:t>it</w:t>
      </w:r>
      <w:r>
        <w:rPr>
          <w:spacing w:val="40"/>
        </w:rPr>
        <w:t xml:space="preserve"> </w:t>
      </w:r>
      <w:r>
        <w:t>open,</w:t>
      </w:r>
      <w:r>
        <w:rPr>
          <w:spacing w:val="40"/>
        </w:rPr>
        <w:t xml:space="preserve"> </w:t>
      </w:r>
      <w:r>
        <w:t>yea</w:t>
      </w:r>
      <w:r>
        <w:rPr>
          <w:spacing w:val="40"/>
        </w:rPr>
        <w:t xml:space="preserve"> </w:t>
      </w:r>
      <w:r>
        <w:t>to make it wider; the Lord deliver me from such a spirit: God knows I had rather</w:t>
      </w:r>
      <w:r>
        <w:rPr>
          <w:spacing w:val="40"/>
        </w:rPr>
        <w:t xml:space="preserve"> </w:t>
      </w:r>
      <w:r>
        <w:t>die,</w:t>
      </w:r>
      <w:r>
        <w:rPr>
          <w:spacing w:val="40"/>
        </w:rPr>
        <w:t xml:space="preserve"> </w:t>
      </w:r>
      <w:r>
        <w:t>then</w:t>
      </w:r>
      <w:r>
        <w:rPr>
          <w:spacing w:val="40"/>
        </w:rPr>
        <w:t xml:space="preserve"> </w:t>
      </w:r>
      <w:r>
        <w:t>be</w:t>
      </w:r>
      <w:r>
        <w:rPr>
          <w:spacing w:val="40"/>
        </w:rPr>
        <w:t xml:space="preserve"> </w:t>
      </w:r>
      <w:r>
        <w:t>a</w:t>
      </w:r>
      <w:r>
        <w:rPr>
          <w:spacing w:val="40"/>
        </w:rPr>
        <w:t xml:space="preserve"> </w:t>
      </w:r>
      <w:r>
        <w:t>cause</w:t>
      </w:r>
      <w:r>
        <w:rPr>
          <w:spacing w:val="40"/>
        </w:rPr>
        <w:t xml:space="preserve"> </w:t>
      </w:r>
      <w:r>
        <w:t>of</w:t>
      </w:r>
      <w:r>
        <w:rPr>
          <w:spacing w:val="40"/>
        </w:rPr>
        <w:t xml:space="preserve"> </w:t>
      </w:r>
      <w:r>
        <w:t>so</w:t>
      </w:r>
      <w:r>
        <w:rPr>
          <w:spacing w:val="40"/>
        </w:rPr>
        <w:t xml:space="preserve"> </w:t>
      </w:r>
      <w:r>
        <w:t>great</w:t>
      </w:r>
      <w:r>
        <w:rPr>
          <w:spacing w:val="40"/>
        </w:rPr>
        <w:t xml:space="preserve"> </w:t>
      </w:r>
      <w:r>
        <w:t>an</w:t>
      </w:r>
      <w:r>
        <w:rPr>
          <w:spacing w:val="40"/>
        </w:rPr>
        <w:t xml:space="preserve"> </w:t>
      </w:r>
      <w:r>
        <w:t>evil.</w:t>
      </w:r>
      <w:r>
        <w:rPr>
          <w:spacing w:val="40"/>
        </w:rPr>
        <w:t xml:space="preserve"> </w:t>
      </w:r>
      <w:r>
        <w:t>What</w:t>
      </w:r>
      <w:r>
        <w:rPr>
          <w:spacing w:val="40"/>
        </w:rPr>
        <w:t xml:space="preserve"> </w:t>
      </w:r>
      <w:r>
        <w:t>this</w:t>
      </w:r>
      <w:r>
        <w:rPr>
          <w:spacing w:val="40"/>
        </w:rPr>
        <w:t xml:space="preserve"> </w:t>
      </w:r>
      <w:r>
        <w:t>endeavour</w:t>
      </w:r>
      <w:r>
        <w:rPr>
          <w:spacing w:val="40"/>
        </w:rPr>
        <w:t xml:space="preserve"> </w:t>
      </w:r>
      <w:r>
        <w:t>of mine</w:t>
      </w:r>
      <w:r>
        <w:rPr>
          <w:spacing w:val="16"/>
        </w:rPr>
        <w:t xml:space="preserve"> </w:t>
      </w:r>
      <w:r>
        <w:t>may</w:t>
      </w:r>
      <w:r>
        <w:rPr>
          <w:spacing w:val="16"/>
        </w:rPr>
        <w:t xml:space="preserve"> </w:t>
      </w:r>
      <w:r>
        <w:t>work</w:t>
      </w:r>
      <w:r>
        <w:rPr>
          <w:spacing w:val="16"/>
        </w:rPr>
        <w:t xml:space="preserve"> </w:t>
      </w:r>
      <w:r>
        <w:t>in</w:t>
      </w:r>
      <w:r>
        <w:rPr>
          <w:spacing w:val="16"/>
        </w:rPr>
        <w:t xml:space="preserve"> </w:t>
      </w:r>
      <w:r>
        <w:t>mens</w:t>
      </w:r>
      <w:r>
        <w:rPr>
          <w:spacing w:val="16"/>
        </w:rPr>
        <w:t xml:space="preserve"> </w:t>
      </w:r>
      <w:r>
        <w:t>hearts,</w:t>
      </w:r>
      <w:r>
        <w:rPr>
          <w:spacing w:val="16"/>
        </w:rPr>
        <w:t xml:space="preserve"> </w:t>
      </w:r>
      <w:r>
        <w:t>God</w:t>
      </w:r>
      <w:r>
        <w:rPr>
          <w:spacing w:val="16"/>
        </w:rPr>
        <w:t xml:space="preserve"> </w:t>
      </w:r>
      <w:r>
        <w:t>knows.</w:t>
      </w:r>
      <w:r>
        <w:rPr>
          <w:spacing w:val="16"/>
        </w:rPr>
        <w:t xml:space="preserve"> </w:t>
      </w:r>
      <w:r>
        <w:t>If</w:t>
      </w:r>
      <w:r>
        <w:rPr>
          <w:spacing w:val="16"/>
        </w:rPr>
        <w:t xml:space="preserve"> </w:t>
      </w:r>
      <w:r>
        <w:t>it</w:t>
      </w:r>
      <w:r>
        <w:rPr>
          <w:spacing w:val="16"/>
        </w:rPr>
        <w:t xml:space="preserve"> </w:t>
      </w:r>
      <w:r>
        <w:t>meet</w:t>
      </w:r>
      <w:r>
        <w:rPr>
          <w:spacing w:val="16"/>
        </w:rPr>
        <w:t xml:space="preserve"> </w:t>
      </w:r>
      <w:r>
        <w:t>with</w:t>
      </w:r>
      <w:r>
        <w:rPr>
          <w:spacing w:val="16"/>
        </w:rPr>
        <w:t xml:space="preserve"> </w:t>
      </w:r>
      <w:r>
        <w:t>a</w:t>
      </w:r>
      <w:r>
        <w:rPr>
          <w:spacing w:val="16"/>
        </w:rPr>
        <w:t xml:space="preserve"> </w:t>
      </w:r>
      <w:r>
        <w:t>son</w:t>
      </w:r>
      <w:r>
        <w:rPr>
          <w:spacing w:val="16"/>
        </w:rPr>
        <w:t xml:space="preserve"> </w:t>
      </w:r>
      <w:r>
        <w:t>of</w:t>
      </w:r>
      <w:r>
        <w:rPr>
          <w:spacing w:val="16"/>
        </w:rPr>
        <w:t xml:space="preserve"> </w:t>
      </w:r>
      <w:r>
        <w:t>peace, I hope it will speak peace, it will establish peace in such a heart: if with a</w:t>
      </w:r>
      <w:r>
        <w:rPr>
          <w:spacing w:val="40"/>
        </w:rPr>
        <w:t xml:space="preserve"> </w:t>
      </w:r>
      <w:r>
        <w:t>son</w:t>
      </w:r>
      <w:r>
        <w:rPr>
          <w:spacing w:val="40"/>
        </w:rPr>
        <w:t xml:space="preserve"> </w:t>
      </w:r>
      <w:r>
        <w:t>of</w:t>
      </w:r>
      <w:r>
        <w:rPr>
          <w:spacing w:val="40"/>
        </w:rPr>
        <w:t xml:space="preserve"> </w:t>
      </w:r>
      <w:r>
        <w:t>strife,</w:t>
      </w:r>
      <w:r>
        <w:rPr>
          <w:spacing w:val="40"/>
        </w:rPr>
        <w:t xml:space="preserve"> </w:t>
      </w:r>
      <w:r>
        <w:t>it</w:t>
      </w:r>
      <w:r>
        <w:rPr>
          <w:spacing w:val="40"/>
        </w:rPr>
        <w:t xml:space="preserve"> </w:t>
      </w:r>
      <w:r>
        <w:t>may</w:t>
      </w:r>
      <w:r>
        <w:rPr>
          <w:spacing w:val="40"/>
        </w:rPr>
        <w:t xml:space="preserve"> </w:t>
      </w:r>
      <w:r>
        <w:t>work</w:t>
      </w:r>
      <w:r>
        <w:rPr>
          <w:spacing w:val="40"/>
        </w:rPr>
        <w:t xml:space="preserve"> </w:t>
      </w:r>
      <w:r>
        <w:t>ad</w:t>
      </w:r>
      <w:r>
        <w:rPr>
          <w:spacing w:val="40"/>
        </w:rPr>
        <w:t xml:space="preserve"> </w:t>
      </w:r>
      <w:r>
        <w:t>modum</w:t>
      </w:r>
      <w:r>
        <w:rPr>
          <w:spacing w:val="40"/>
        </w:rPr>
        <w:t xml:space="preserve"> </w:t>
      </w:r>
      <w:r>
        <w:t>recipientis.</w:t>
      </w:r>
      <w:r>
        <w:rPr>
          <w:spacing w:val="40"/>
        </w:rPr>
        <w:t xml:space="preserve"> </w:t>
      </w:r>
      <w:r>
        <w:t>That</w:t>
      </w:r>
      <w:r>
        <w:rPr>
          <w:spacing w:val="40"/>
        </w:rPr>
        <w:t xml:space="preserve"> </w:t>
      </w:r>
      <w:r>
        <w:t>which</w:t>
      </w:r>
      <w:r>
        <w:rPr>
          <w:spacing w:val="40"/>
        </w:rPr>
        <w:t xml:space="preserve"> </w:t>
      </w:r>
      <w:r>
        <w:t>is</w:t>
      </w:r>
      <w:r>
        <w:rPr>
          <w:spacing w:val="40"/>
        </w:rPr>
        <w:t xml:space="preserve"> </w:t>
      </w:r>
      <w:r>
        <w:t>intended to</w:t>
      </w:r>
      <w:r>
        <w:rPr>
          <w:spacing w:val="28"/>
        </w:rPr>
        <w:t xml:space="preserve"> </w:t>
      </w:r>
      <w:r>
        <w:t>be</w:t>
      </w:r>
      <w:r>
        <w:rPr>
          <w:spacing w:val="28"/>
        </w:rPr>
        <w:t xml:space="preserve"> </w:t>
      </w:r>
      <w:r>
        <w:t>an</w:t>
      </w:r>
      <w:r>
        <w:rPr>
          <w:spacing w:val="28"/>
        </w:rPr>
        <w:t xml:space="preserve"> </w:t>
      </w:r>
      <w:r>
        <w:t>Irenicum,</w:t>
      </w:r>
      <w:r>
        <w:rPr>
          <w:spacing w:val="28"/>
        </w:rPr>
        <w:t xml:space="preserve"> </w:t>
      </w:r>
      <w:r>
        <w:t>may</w:t>
      </w:r>
      <w:r>
        <w:rPr>
          <w:spacing w:val="28"/>
        </w:rPr>
        <w:t xml:space="preserve"> </w:t>
      </w:r>
      <w:r>
        <w:t>prove</w:t>
      </w:r>
      <w:r>
        <w:rPr>
          <w:spacing w:val="28"/>
        </w:rPr>
        <w:t xml:space="preserve"> </w:t>
      </w:r>
      <w:r>
        <w:t>to</w:t>
      </w:r>
      <w:r>
        <w:rPr>
          <w:spacing w:val="28"/>
        </w:rPr>
        <w:t xml:space="preserve"> </w:t>
      </w:r>
      <w:r>
        <w:t>be</w:t>
      </w:r>
      <w:r>
        <w:rPr>
          <w:spacing w:val="28"/>
        </w:rPr>
        <w:t xml:space="preserve"> </w:t>
      </w:r>
      <w:r>
        <w:t>a</w:t>
      </w:r>
      <w:r>
        <w:rPr>
          <w:spacing w:val="28"/>
        </w:rPr>
        <w:t xml:space="preserve"> </w:t>
      </w:r>
      <w:r>
        <w:t>Polemicum,</w:t>
      </w:r>
      <w:r>
        <w:rPr>
          <w:spacing w:val="28"/>
        </w:rPr>
        <w:t xml:space="preserve"> </w:t>
      </w:r>
      <w:r>
        <w:t>a</w:t>
      </w:r>
      <w:r>
        <w:rPr>
          <w:spacing w:val="28"/>
        </w:rPr>
        <w:t xml:space="preserve"> </w:t>
      </w:r>
      <w:r>
        <w:t>bone</w:t>
      </w:r>
      <w:r>
        <w:rPr>
          <w:spacing w:val="28"/>
        </w:rPr>
        <w:t xml:space="preserve"> </w:t>
      </w:r>
      <w:r>
        <w:t>of</w:t>
      </w:r>
      <w:r>
        <w:rPr>
          <w:spacing w:val="28"/>
        </w:rPr>
        <w:t xml:space="preserve"> </w:t>
      </w:r>
      <w:r>
        <w:t>contention.</w:t>
      </w:r>
    </w:p>
    <w:p w14:paraId="250E20F4">
      <w:pPr>
        <w:pStyle w:val="5"/>
        <w:spacing w:before="279" w:line="261" w:lineRule="auto"/>
        <w:ind w:right="117"/>
      </w:pPr>
      <w:r>
        <w:t>Those</w:t>
      </w:r>
      <w:r>
        <w:rPr>
          <w:spacing w:val="40"/>
        </w:rPr>
        <w:t xml:space="preserve"> </w:t>
      </w:r>
      <w:r>
        <w:t>things</w:t>
      </w:r>
      <w:r>
        <w:rPr>
          <w:spacing w:val="40"/>
        </w:rPr>
        <w:t xml:space="preserve"> </w:t>
      </w:r>
      <w:r>
        <w:t>which</w:t>
      </w:r>
      <w:r>
        <w:rPr>
          <w:spacing w:val="40"/>
        </w:rPr>
        <w:t xml:space="preserve"> </w:t>
      </w:r>
      <w:r>
        <w:t>God</w:t>
      </w:r>
      <w:r>
        <w:rPr>
          <w:spacing w:val="40"/>
        </w:rPr>
        <w:t xml:space="preserve"> </w:t>
      </w:r>
      <w:r>
        <w:t>himself</w:t>
      </w:r>
      <w:r>
        <w:rPr>
          <w:spacing w:val="40"/>
        </w:rPr>
        <w:t xml:space="preserve"> </w:t>
      </w:r>
      <w:r>
        <w:t>ordains</w:t>
      </w:r>
      <w:r>
        <w:rPr>
          <w:spacing w:val="40"/>
        </w:rPr>
        <w:t xml:space="preserve"> </w:t>
      </w:r>
      <w:r>
        <w:t>for</w:t>
      </w:r>
      <w:r>
        <w:rPr>
          <w:spacing w:val="40"/>
        </w:rPr>
        <w:t xml:space="preserve"> </w:t>
      </w:r>
      <w:r>
        <w:t>union</w:t>
      </w:r>
      <w:r>
        <w:rPr>
          <w:spacing w:val="40"/>
        </w:rPr>
        <w:t xml:space="preserve"> </w:t>
      </w:r>
      <w:r>
        <w:t>(the</w:t>
      </w:r>
      <w:r>
        <w:rPr>
          <w:spacing w:val="40"/>
        </w:rPr>
        <w:t xml:space="preserve"> </w:t>
      </w:r>
      <w:r>
        <w:t>Sacraments)</w:t>
      </w:r>
      <w:r>
        <w:rPr>
          <w:spacing w:val="40"/>
        </w:rPr>
        <w:t xml:space="preserve"> </w:t>
      </w:r>
      <w:r>
        <w:t>are by mans corruption made the occasion of the greatest contention in the Christian world. No marvel then that what comes from mans sincerest intentions and best endeavors be turned quite cross.</w:t>
      </w:r>
    </w:p>
    <w:p w14:paraId="40A15B8D">
      <w:pPr>
        <w:pStyle w:val="5"/>
        <w:spacing w:before="284" w:line="261" w:lineRule="auto"/>
        <w:ind w:right="119"/>
      </w:pPr>
      <w:r>
        <w:t>Like</w:t>
      </w:r>
      <w:r>
        <w:rPr>
          <w:spacing w:val="40"/>
        </w:rPr>
        <w:t xml:space="preserve"> </w:t>
      </w:r>
      <w:r>
        <w:t>enough</w:t>
      </w:r>
      <w:r>
        <w:rPr>
          <w:spacing w:val="40"/>
        </w:rPr>
        <w:t xml:space="preserve"> </w:t>
      </w:r>
      <w:r>
        <w:t>these</w:t>
      </w:r>
      <w:r>
        <w:rPr>
          <w:spacing w:val="40"/>
        </w:rPr>
        <w:t xml:space="preserve"> </w:t>
      </w:r>
      <w:r>
        <w:t>leaves</w:t>
      </w:r>
      <w:r>
        <w:rPr>
          <w:spacing w:val="40"/>
        </w:rPr>
        <w:t xml:space="preserve"> </w:t>
      </w:r>
      <w:r>
        <w:t>may</w:t>
      </w:r>
      <w:r>
        <w:rPr>
          <w:spacing w:val="40"/>
        </w:rPr>
        <w:t xml:space="preserve"> </w:t>
      </w:r>
      <w:r>
        <w:t>meet</w:t>
      </w:r>
      <w:r>
        <w:rPr>
          <w:spacing w:val="40"/>
        </w:rPr>
        <w:t xml:space="preserve"> </w:t>
      </w:r>
      <w:r>
        <w:t>with</w:t>
      </w:r>
      <w:r>
        <w:rPr>
          <w:spacing w:val="40"/>
        </w:rPr>
        <w:t xml:space="preserve"> </w:t>
      </w:r>
      <w:r>
        <w:t>some</w:t>
      </w:r>
      <w:r>
        <w:rPr>
          <w:spacing w:val="40"/>
        </w:rPr>
        <w:t xml:space="preserve"> </w:t>
      </w:r>
      <w:r>
        <w:t>boisterous</w:t>
      </w:r>
      <w:r>
        <w:rPr>
          <w:spacing w:val="40"/>
        </w:rPr>
        <w:t xml:space="preserve"> </w:t>
      </w:r>
      <w:r>
        <w:t>Reader,</w:t>
      </w:r>
      <w:r>
        <w:rPr>
          <w:spacing w:val="40"/>
        </w:rPr>
        <w:t xml:space="preserve"> </w:t>
      </w:r>
      <w:r>
        <w:t>that may beat them one against another, that may pry and pick to find that in them</w:t>
      </w:r>
      <w:r>
        <w:rPr>
          <w:spacing w:val="40"/>
        </w:rPr>
        <w:t xml:space="preserve"> </w:t>
      </w:r>
      <w:r>
        <w:t>which</w:t>
      </w:r>
      <w:r>
        <w:rPr>
          <w:spacing w:val="40"/>
        </w:rPr>
        <w:t xml:space="preserve"> </w:t>
      </w:r>
      <w:r>
        <w:t>is</w:t>
      </w:r>
      <w:r>
        <w:rPr>
          <w:spacing w:val="40"/>
        </w:rPr>
        <w:t xml:space="preserve"> </w:t>
      </w:r>
      <w:r>
        <w:t>not,</w:t>
      </w:r>
      <w:r>
        <w:rPr>
          <w:spacing w:val="40"/>
        </w:rPr>
        <w:t xml:space="preserve"> </w:t>
      </w:r>
      <w:r>
        <w:t>looking</w:t>
      </w:r>
      <w:r>
        <w:rPr>
          <w:spacing w:val="40"/>
        </w:rPr>
        <w:t xml:space="preserve"> </w:t>
      </w:r>
      <w:r>
        <w:t>thorough</w:t>
      </w:r>
      <w:r>
        <w:rPr>
          <w:spacing w:val="40"/>
        </w:rPr>
        <w:t xml:space="preserve"> </w:t>
      </w:r>
      <w:r>
        <w:t>the</w:t>
      </w:r>
      <w:r>
        <w:rPr>
          <w:spacing w:val="40"/>
        </w:rPr>
        <w:t xml:space="preserve"> </w:t>
      </w:r>
      <w:r>
        <w:t>contradictions</w:t>
      </w:r>
      <w:r>
        <w:rPr>
          <w:spacing w:val="40"/>
        </w:rPr>
        <w:t xml:space="preserve"> </w:t>
      </w:r>
      <w:r>
        <w:t>of</w:t>
      </w:r>
      <w:r>
        <w:rPr>
          <w:spacing w:val="40"/>
        </w:rPr>
        <w:t xml:space="preserve"> </w:t>
      </w:r>
      <w:r>
        <w:t>his</w:t>
      </w:r>
      <w:r>
        <w:rPr>
          <w:spacing w:val="40"/>
        </w:rPr>
        <w:t xml:space="preserve"> </w:t>
      </w:r>
      <w:r>
        <w:t>own</w:t>
      </w:r>
      <w:r>
        <w:rPr>
          <w:spacing w:val="40"/>
        </w:rPr>
        <w:t xml:space="preserve"> </w:t>
      </w:r>
      <w:r>
        <w:t>spirit he</w:t>
      </w:r>
      <w:r>
        <w:rPr>
          <w:spacing w:val="33"/>
        </w:rPr>
        <w:t xml:space="preserve"> </w:t>
      </w:r>
      <w:r>
        <w:t>may</w:t>
      </w:r>
      <w:r>
        <w:rPr>
          <w:spacing w:val="35"/>
        </w:rPr>
        <w:t xml:space="preserve"> </w:t>
      </w:r>
      <w:r>
        <w:t>think</w:t>
      </w:r>
      <w:r>
        <w:rPr>
          <w:spacing w:val="33"/>
        </w:rPr>
        <w:t xml:space="preserve"> </w:t>
      </w:r>
      <w:r>
        <w:t>he</w:t>
      </w:r>
      <w:r>
        <w:rPr>
          <w:spacing w:val="33"/>
        </w:rPr>
        <w:t xml:space="preserve"> </w:t>
      </w:r>
      <w:r>
        <w:t>sees</w:t>
      </w:r>
      <w:r>
        <w:rPr>
          <w:spacing w:val="33"/>
        </w:rPr>
        <w:t xml:space="preserve"> </w:t>
      </w:r>
      <w:r>
        <w:t>the</w:t>
      </w:r>
      <w:r>
        <w:rPr>
          <w:spacing w:val="33"/>
        </w:rPr>
        <w:t xml:space="preserve"> </w:t>
      </w:r>
      <w:r>
        <w:t>like</w:t>
      </w:r>
      <w:r>
        <w:rPr>
          <w:spacing w:val="33"/>
        </w:rPr>
        <w:t xml:space="preserve"> </w:t>
      </w:r>
      <w:r>
        <w:t>here.</w:t>
      </w:r>
      <w:r>
        <w:rPr>
          <w:spacing w:val="33"/>
        </w:rPr>
        <w:t xml:space="preserve"> </w:t>
      </w:r>
      <w:r>
        <w:t>Let</w:t>
      </w:r>
      <w:r>
        <w:rPr>
          <w:spacing w:val="33"/>
        </w:rPr>
        <w:t xml:space="preserve"> </w:t>
      </w:r>
      <w:r>
        <w:t>the</w:t>
      </w:r>
      <w:r>
        <w:rPr>
          <w:spacing w:val="33"/>
        </w:rPr>
        <w:t xml:space="preserve"> </w:t>
      </w:r>
      <w:r>
        <w:t>lines</w:t>
      </w:r>
      <w:r>
        <w:rPr>
          <w:spacing w:val="33"/>
        </w:rPr>
        <w:t xml:space="preserve"> </w:t>
      </w:r>
      <w:r>
        <w:t>be</w:t>
      </w:r>
      <w:r>
        <w:rPr>
          <w:spacing w:val="33"/>
        </w:rPr>
        <w:t xml:space="preserve"> </w:t>
      </w:r>
      <w:r>
        <w:t>never</w:t>
      </w:r>
      <w:r>
        <w:rPr>
          <w:spacing w:val="33"/>
        </w:rPr>
        <w:t xml:space="preserve"> </w:t>
      </w:r>
      <w:r>
        <w:t>so</w:t>
      </w:r>
      <w:r>
        <w:rPr>
          <w:spacing w:val="35"/>
        </w:rPr>
        <w:t xml:space="preserve"> </w:t>
      </w:r>
      <w:r>
        <w:t>straight,</w:t>
      </w:r>
      <w:r>
        <w:rPr>
          <w:spacing w:val="35"/>
        </w:rPr>
        <w:t xml:space="preserve"> </w:t>
      </w:r>
      <w:r>
        <w:t>yet he</w:t>
      </w:r>
      <w:r>
        <w:rPr>
          <w:spacing w:val="30"/>
        </w:rPr>
        <w:t xml:space="preserve"> </w:t>
      </w:r>
      <w:r>
        <w:t>will</w:t>
      </w:r>
      <w:r>
        <w:rPr>
          <w:spacing w:val="30"/>
        </w:rPr>
        <w:t xml:space="preserve"> </w:t>
      </w:r>
      <w:r>
        <w:t>wrest</w:t>
      </w:r>
      <w:r>
        <w:rPr>
          <w:spacing w:val="30"/>
        </w:rPr>
        <w:t xml:space="preserve"> </w:t>
      </w:r>
      <w:r>
        <w:t>and</w:t>
      </w:r>
      <w:r>
        <w:rPr>
          <w:spacing w:val="30"/>
        </w:rPr>
        <w:t xml:space="preserve"> </w:t>
      </w:r>
      <w:r>
        <w:t>pull</w:t>
      </w:r>
      <w:r>
        <w:rPr>
          <w:spacing w:val="30"/>
        </w:rPr>
        <w:t xml:space="preserve"> </w:t>
      </w:r>
      <w:r>
        <w:t>them</w:t>
      </w:r>
      <w:r>
        <w:rPr>
          <w:spacing w:val="30"/>
        </w:rPr>
        <w:t xml:space="preserve"> </w:t>
      </w:r>
      <w:r>
        <w:t>what</w:t>
      </w:r>
      <w:r>
        <w:rPr>
          <w:spacing w:val="30"/>
        </w:rPr>
        <w:t xml:space="preserve"> </w:t>
      </w:r>
      <w:r>
        <w:t>he</w:t>
      </w:r>
      <w:r>
        <w:rPr>
          <w:spacing w:val="30"/>
        </w:rPr>
        <w:t xml:space="preserve"> </w:t>
      </w:r>
      <w:r>
        <w:t>can</w:t>
      </w:r>
      <w:r>
        <w:rPr>
          <w:spacing w:val="30"/>
        </w:rPr>
        <w:t xml:space="preserve"> </w:t>
      </w:r>
      <w:r>
        <w:t>to</w:t>
      </w:r>
      <w:r>
        <w:rPr>
          <w:spacing w:val="30"/>
        </w:rPr>
        <w:t xml:space="preserve"> </w:t>
      </w:r>
      <w:r>
        <w:t>make</w:t>
      </w:r>
      <w:r>
        <w:rPr>
          <w:spacing w:val="30"/>
        </w:rPr>
        <w:t xml:space="preserve"> </w:t>
      </w:r>
      <w:r>
        <w:t>them</w:t>
      </w:r>
      <w:r>
        <w:rPr>
          <w:spacing w:val="30"/>
        </w:rPr>
        <w:t xml:space="preserve"> </w:t>
      </w:r>
      <w:r>
        <w:t>lye</w:t>
      </w:r>
      <w:r>
        <w:rPr>
          <w:spacing w:val="30"/>
        </w:rPr>
        <w:t xml:space="preserve"> </w:t>
      </w:r>
      <w:r>
        <w:t>cross.</w:t>
      </w:r>
      <w:r>
        <w:rPr>
          <w:spacing w:val="30"/>
        </w:rPr>
        <w:t xml:space="preserve"> </w:t>
      </w:r>
      <w:r>
        <w:t>I</w:t>
      </w:r>
      <w:r>
        <w:rPr>
          <w:spacing w:val="30"/>
        </w:rPr>
        <w:t xml:space="preserve"> </w:t>
      </w:r>
      <w:r>
        <w:t>am</w:t>
      </w:r>
      <w:r>
        <w:rPr>
          <w:spacing w:val="30"/>
        </w:rPr>
        <w:t xml:space="preserve"> </w:t>
      </w:r>
      <w:r>
        <w:t>so far from being solicitous that they are so indeed, that the special thing I desire of thee is the laying one thing to another, the comparing one thing with</w:t>
      </w:r>
      <w:r>
        <w:rPr>
          <w:spacing w:val="40"/>
        </w:rPr>
        <w:t xml:space="preserve"> </w:t>
      </w:r>
      <w:r>
        <w:t>another.</w:t>
      </w:r>
      <w:r>
        <w:rPr>
          <w:spacing w:val="40"/>
        </w:rPr>
        <w:t xml:space="preserve"> </w:t>
      </w:r>
      <w:r>
        <w:t>Remember</w:t>
      </w:r>
      <w:r>
        <w:rPr>
          <w:spacing w:val="40"/>
        </w:rPr>
        <w:t xml:space="preserve"> </w:t>
      </w:r>
      <w:r>
        <w:t>what</w:t>
      </w:r>
      <w:r>
        <w:rPr>
          <w:spacing w:val="40"/>
        </w:rPr>
        <w:t xml:space="preserve"> </w:t>
      </w:r>
      <w:r>
        <w:t>the</w:t>
      </w:r>
      <w:r>
        <w:rPr>
          <w:spacing w:val="40"/>
        </w:rPr>
        <w:t xml:space="preserve"> </w:t>
      </w:r>
      <w:r>
        <w:t>subject</w:t>
      </w:r>
      <w:r>
        <w:rPr>
          <w:spacing w:val="40"/>
        </w:rPr>
        <w:t xml:space="preserve"> </w:t>
      </w:r>
      <w:r>
        <w:t>is,</w:t>
      </w:r>
      <w:r>
        <w:rPr>
          <w:spacing w:val="40"/>
        </w:rPr>
        <w:t xml:space="preserve"> </w:t>
      </w:r>
      <w:r>
        <w:t>Divisions,</w:t>
      </w:r>
      <w:r>
        <w:rPr>
          <w:spacing w:val="40"/>
        </w:rPr>
        <w:t xml:space="preserve"> </w:t>
      </w:r>
      <w:r>
        <w:t>Differences.</w:t>
      </w:r>
      <w:r>
        <w:rPr>
          <w:spacing w:val="40"/>
        </w:rPr>
        <w:t xml:space="preserve"> </w:t>
      </w:r>
      <w:r>
        <w:t>I have</w:t>
      </w:r>
      <w:r>
        <w:rPr>
          <w:spacing w:val="40"/>
        </w:rPr>
        <w:t xml:space="preserve"> </w:t>
      </w:r>
      <w:r>
        <w:t>in</w:t>
      </w:r>
      <w:r>
        <w:rPr>
          <w:spacing w:val="40"/>
        </w:rPr>
        <w:t xml:space="preserve"> </w:t>
      </w:r>
      <w:r>
        <w:t>it</w:t>
      </w:r>
      <w:r>
        <w:rPr>
          <w:spacing w:val="40"/>
        </w:rPr>
        <w:t xml:space="preserve"> </w:t>
      </w:r>
      <w:r>
        <w:t>to</w:t>
      </w:r>
      <w:r>
        <w:rPr>
          <w:spacing w:val="40"/>
        </w:rPr>
        <w:t xml:space="preserve"> </w:t>
      </w:r>
      <w:r>
        <w:t>deal</w:t>
      </w:r>
      <w:r>
        <w:rPr>
          <w:spacing w:val="40"/>
        </w:rPr>
        <w:t xml:space="preserve"> </w:t>
      </w:r>
      <w:r>
        <w:t>with</w:t>
      </w:r>
      <w:r>
        <w:rPr>
          <w:spacing w:val="40"/>
        </w:rPr>
        <w:t xml:space="preserve"> </w:t>
      </w:r>
      <w:r>
        <w:t>various</w:t>
      </w:r>
      <w:r>
        <w:rPr>
          <w:spacing w:val="40"/>
        </w:rPr>
        <w:t xml:space="preserve"> </w:t>
      </w:r>
      <w:r>
        <w:t>spirits,</w:t>
      </w:r>
      <w:r>
        <w:rPr>
          <w:spacing w:val="40"/>
        </w:rPr>
        <w:t xml:space="preserve"> </w:t>
      </w:r>
      <w:r>
        <w:t>opinions,</w:t>
      </w:r>
      <w:r>
        <w:rPr>
          <w:spacing w:val="40"/>
        </w:rPr>
        <w:t xml:space="preserve"> </w:t>
      </w:r>
      <w:r>
        <w:t>ways:</w:t>
      </w:r>
      <w:r>
        <w:rPr>
          <w:spacing w:val="40"/>
        </w:rPr>
        <w:t xml:space="preserve"> </w:t>
      </w:r>
      <w:r>
        <w:t>remember</w:t>
      </w:r>
      <w:r>
        <w:rPr>
          <w:spacing w:val="40"/>
        </w:rPr>
        <w:t xml:space="preserve"> </w:t>
      </w:r>
      <w:r>
        <w:t>the scope</w:t>
      </w:r>
      <w:r>
        <w:rPr>
          <w:spacing w:val="40"/>
        </w:rPr>
        <w:t xml:space="preserve"> </w:t>
      </w:r>
      <w:r>
        <w:t>is</w:t>
      </w:r>
      <w:r>
        <w:rPr>
          <w:spacing w:val="40"/>
        </w:rPr>
        <w:t xml:space="preserve"> </w:t>
      </w:r>
      <w:r>
        <w:t>to</w:t>
      </w:r>
      <w:r>
        <w:rPr>
          <w:spacing w:val="40"/>
        </w:rPr>
        <w:t xml:space="preserve"> </w:t>
      </w:r>
      <w:r>
        <w:t>seek</w:t>
      </w:r>
      <w:r>
        <w:rPr>
          <w:spacing w:val="40"/>
        </w:rPr>
        <w:t xml:space="preserve"> </w:t>
      </w:r>
      <w:r>
        <w:t>the</w:t>
      </w:r>
      <w:r>
        <w:rPr>
          <w:spacing w:val="40"/>
        </w:rPr>
        <w:t xml:space="preserve"> </w:t>
      </w:r>
      <w:r>
        <w:t>composing</w:t>
      </w:r>
      <w:r>
        <w:rPr>
          <w:spacing w:val="40"/>
        </w:rPr>
        <w:t xml:space="preserve"> </w:t>
      </w:r>
      <w:r>
        <w:t>of</w:t>
      </w:r>
      <w:r>
        <w:rPr>
          <w:spacing w:val="40"/>
        </w:rPr>
        <w:t xml:space="preserve"> </w:t>
      </w:r>
      <w:r>
        <w:t>them</w:t>
      </w:r>
      <w:r>
        <w:rPr>
          <w:spacing w:val="40"/>
        </w:rPr>
        <w:t xml:space="preserve"> </w:t>
      </w:r>
      <w:r>
        <w:t>what</w:t>
      </w:r>
      <w:r>
        <w:rPr>
          <w:spacing w:val="40"/>
        </w:rPr>
        <w:t xml:space="preserve"> </w:t>
      </w:r>
      <w:r>
        <w:t>I</w:t>
      </w:r>
      <w:r>
        <w:rPr>
          <w:spacing w:val="40"/>
        </w:rPr>
        <w:t xml:space="preserve"> </w:t>
      </w:r>
      <w:r>
        <w:t>can.</w:t>
      </w:r>
      <w:r>
        <w:rPr>
          <w:spacing w:val="40"/>
        </w:rPr>
        <w:t xml:space="preserve"> </w:t>
      </w:r>
      <w:r>
        <w:t>If</w:t>
      </w:r>
      <w:r>
        <w:rPr>
          <w:spacing w:val="40"/>
        </w:rPr>
        <w:t xml:space="preserve"> </w:t>
      </w:r>
      <w:r>
        <w:t>you</w:t>
      </w:r>
      <w:r>
        <w:rPr>
          <w:spacing w:val="40"/>
        </w:rPr>
        <w:t xml:space="preserve"> </w:t>
      </w:r>
      <w:r>
        <w:t>see</w:t>
      </w:r>
      <w:r>
        <w:rPr>
          <w:spacing w:val="40"/>
        </w:rPr>
        <w:t xml:space="preserve"> </w:t>
      </w:r>
      <w:r>
        <w:t>me</w:t>
      </w:r>
      <w:r>
        <w:rPr>
          <w:spacing w:val="40"/>
        </w:rPr>
        <w:t xml:space="preserve"> </w:t>
      </w:r>
      <w:r>
        <w:t>now near to the one side, and by and by near to the other, which yet are very wide from one another, be not rash to judge, that I am off my center; read on, and see what the issue may come to.</w:t>
      </w:r>
    </w:p>
    <w:p w14:paraId="69DCC7B0">
      <w:pPr>
        <w:pStyle w:val="5"/>
        <w:spacing w:before="272" w:line="261" w:lineRule="auto"/>
        <w:ind w:right="118"/>
      </w:pPr>
      <w:r>
        <w:t>This</w:t>
      </w:r>
      <w:r>
        <w:rPr>
          <w:spacing w:val="40"/>
        </w:rPr>
        <w:t xml:space="preserve"> </w:t>
      </w:r>
      <w:r>
        <w:t>path</w:t>
      </w:r>
      <w:r>
        <w:rPr>
          <w:spacing w:val="40"/>
        </w:rPr>
        <w:t xml:space="preserve"> </w:t>
      </w:r>
      <w:r>
        <w:t>of</w:t>
      </w:r>
      <w:r>
        <w:rPr>
          <w:spacing w:val="40"/>
        </w:rPr>
        <w:t xml:space="preserve"> </w:t>
      </w:r>
      <w:r>
        <w:t>mine</w:t>
      </w:r>
      <w:r>
        <w:rPr>
          <w:spacing w:val="40"/>
        </w:rPr>
        <w:t xml:space="preserve"> </w:t>
      </w:r>
      <w:r>
        <w:t>hath</w:t>
      </w:r>
      <w:r>
        <w:rPr>
          <w:spacing w:val="40"/>
        </w:rPr>
        <w:t xml:space="preserve"> </w:t>
      </w:r>
      <w:r>
        <w:t>been</w:t>
      </w:r>
      <w:r>
        <w:rPr>
          <w:spacing w:val="40"/>
        </w:rPr>
        <w:t xml:space="preserve"> </w:t>
      </w:r>
      <w:r>
        <w:t>upon</w:t>
      </w:r>
      <w:r>
        <w:rPr>
          <w:spacing w:val="40"/>
        </w:rPr>
        <w:t xml:space="preserve"> </w:t>
      </w:r>
      <w:r>
        <w:t>sharp</w:t>
      </w:r>
      <w:r>
        <w:rPr>
          <w:spacing w:val="40"/>
        </w:rPr>
        <w:t xml:space="preserve"> </w:t>
      </w:r>
      <w:r>
        <w:t>stones,</w:t>
      </w:r>
      <w:r>
        <w:rPr>
          <w:spacing w:val="40"/>
        </w:rPr>
        <w:t xml:space="preserve"> </w:t>
      </w:r>
      <w:r>
        <w:t>cutting</w:t>
      </w:r>
      <w:r>
        <w:rPr>
          <w:spacing w:val="40"/>
        </w:rPr>
        <w:t xml:space="preserve"> </w:t>
      </w:r>
      <w:r>
        <w:t>shells,</w:t>
      </w:r>
      <w:r>
        <w:rPr>
          <w:spacing w:val="40"/>
        </w:rPr>
        <w:t xml:space="preserve"> </w:t>
      </w:r>
      <w:r>
        <w:t>and pricking</w:t>
      </w:r>
      <w:r>
        <w:rPr>
          <w:spacing w:val="40"/>
        </w:rPr>
        <w:t xml:space="preserve"> </w:t>
      </w:r>
      <w:r>
        <w:t>thorns;</w:t>
      </w:r>
      <w:r>
        <w:rPr>
          <w:spacing w:val="40"/>
        </w:rPr>
        <w:t xml:space="preserve"> </w:t>
      </w:r>
      <w:r>
        <w:t>yet</w:t>
      </w:r>
      <w:r>
        <w:rPr>
          <w:spacing w:val="40"/>
        </w:rPr>
        <w:t xml:space="preserve"> </w:t>
      </w:r>
      <w:r>
        <w:t>thorough</w:t>
      </w:r>
      <w:r>
        <w:rPr>
          <w:spacing w:val="40"/>
        </w:rPr>
        <w:t xml:space="preserve"> </w:t>
      </w:r>
      <w:r>
        <w:t>the</w:t>
      </w:r>
      <w:r>
        <w:rPr>
          <w:spacing w:val="40"/>
        </w:rPr>
        <w:t xml:space="preserve"> </w:t>
      </w:r>
      <w:r>
        <w:t>help</w:t>
      </w:r>
      <w:r>
        <w:rPr>
          <w:spacing w:val="40"/>
        </w:rPr>
        <w:t xml:space="preserve"> </w:t>
      </w:r>
      <w:r>
        <w:t>of</w:t>
      </w:r>
      <w:r>
        <w:rPr>
          <w:spacing w:val="40"/>
        </w:rPr>
        <w:t xml:space="preserve"> </w:t>
      </w:r>
      <w:r>
        <w:t>the</w:t>
      </w:r>
      <w:r>
        <w:rPr>
          <w:spacing w:val="40"/>
        </w:rPr>
        <w:t xml:space="preserve"> </w:t>
      </w:r>
      <w:r>
        <w:t>shoe</w:t>
      </w:r>
      <w:r>
        <w:rPr>
          <w:spacing w:val="40"/>
        </w:rPr>
        <w:t xml:space="preserve"> </w:t>
      </w:r>
      <w:r>
        <w:t>of</w:t>
      </w:r>
      <w:r>
        <w:rPr>
          <w:spacing w:val="40"/>
        </w:rPr>
        <w:t xml:space="preserve"> </w:t>
      </w:r>
      <w:r>
        <w:t>the</w:t>
      </w:r>
      <w:r>
        <w:rPr>
          <w:spacing w:val="40"/>
        </w:rPr>
        <w:t xml:space="preserve"> </w:t>
      </w:r>
      <w:r>
        <w:t>preparation</w:t>
      </w:r>
      <w:r>
        <w:rPr>
          <w:spacing w:val="40"/>
        </w:rPr>
        <w:t xml:space="preserve"> </w:t>
      </w:r>
      <w:r>
        <w:t>of the Gospel of peace, I do not find my feet cut.</w:t>
      </w:r>
    </w:p>
    <w:p w14:paraId="32753652">
      <w:pPr>
        <w:pStyle w:val="5"/>
        <w:spacing w:before="285"/>
      </w:pPr>
      <w:r>
        <w:t>Peace</w:t>
      </w:r>
      <w:r>
        <w:rPr>
          <w:spacing w:val="18"/>
        </w:rPr>
        <w:t xml:space="preserve"> </w:t>
      </w:r>
      <w:r>
        <w:t>is</w:t>
      </w:r>
      <w:r>
        <w:rPr>
          <w:spacing w:val="18"/>
        </w:rPr>
        <w:t xml:space="preserve"> </w:t>
      </w:r>
      <w:r>
        <w:t>precious</w:t>
      </w:r>
      <w:r>
        <w:rPr>
          <w:spacing w:val="18"/>
        </w:rPr>
        <w:t xml:space="preserve"> </w:t>
      </w:r>
      <w:r>
        <w:t>to</w:t>
      </w:r>
      <w:r>
        <w:rPr>
          <w:spacing w:val="19"/>
        </w:rPr>
        <w:t xml:space="preserve"> </w:t>
      </w:r>
      <w:r>
        <w:t>me,</w:t>
      </w:r>
      <w:r>
        <w:rPr>
          <w:spacing w:val="18"/>
        </w:rPr>
        <w:t xml:space="preserve"> </w:t>
      </w:r>
      <w:r>
        <w:t>I</w:t>
      </w:r>
      <w:r>
        <w:rPr>
          <w:spacing w:val="18"/>
        </w:rPr>
        <w:t xml:space="preserve"> </w:t>
      </w:r>
      <w:r>
        <w:t>feel</w:t>
      </w:r>
      <w:r>
        <w:rPr>
          <w:spacing w:val="18"/>
        </w:rPr>
        <w:t xml:space="preserve"> </w:t>
      </w:r>
      <w:r>
        <w:t>the</w:t>
      </w:r>
      <w:r>
        <w:rPr>
          <w:spacing w:val="19"/>
        </w:rPr>
        <w:t xml:space="preserve"> </w:t>
      </w:r>
      <w:r>
        <w:t>sweetness</w:t>
      </w:r>
      <w:r>
        <w:rPr>
          <w:spacing w:val="18"/>
        </w:rPr>
        <w:t xml:space="preserve"> </w:t>
      </w:r>
      <w:r>
        <w:t>of</w:t>
      </w:r>
      <w:r>
        <w:rPr>
          <w:spacing w:val="18"/>
        </w:rPr>
        <w:t xml:space="preserve"> </w:t>
      </w:r>
      <w:r>
        <w:t>it;</w:t>
      </w:r>
      <w:r>
        <w:rPr>
          <w:spacing w:val="18"/>
        </w:rPr>
        <w:t xml:space="preserve"> </w:t>
      </w:r>
      <w:r>
        <w:t>I</w:t>
      </w:r>
      <w:r>
        <w:rPr>
          <w:spacing w:val="19"/>
        </w:rPr>
        <w:t xml:space="preserve"> </w:t>
      </w:r>
      <w:r>
        <w:t>am</w:t>
      </w:r>
      <w:r>
        <w:rPr>
          <w:spacing w:val="18"/>
        </w:rPr>
        <w:t xml:space="preserve"> </w:t>
      </w:r>
      <w:r>
        <w:t>willing</w:t>
      </w:r>
      <w:r>
        <w:rPr>
          <w:spacing w:val="18"/>
        </w:rPr>
        <w:t xml:space="preserve"> </w:t>
      </w:r>
      <w:r>
        <w:t>to</w:t>
      </w:r>
      <w:r>
        <w:rPr>
          <w:spacing w:val="18"/>
        </w:rPr>
        <w:t xml:space="preserve"> </w:t>
      </w:r>
      <w:r>
        <w:t>do</w:t>
      </w:r>
      <w:r>
        <w:rPr>
          <w:spacing w:val="19"/>
        </w:rPr>
        <w:t xml:space="preserve"> </w:t>
      </w:r>
      <w:r>
        <w:rPr>
          <w:spacing w:val="-4"/>
        </w:rPr>
        <w:t>what</w:t>
      </w:r>
    </w:p>
    <w:p w14:paraId="4E4A828C">
      <w:pPr>
        <w:spacing w:after="0"/>
        <w:sectPr>
          <w:pgSz w:w="12240" w:h="15840"/>
          <w:pgMar w:top="1360" w:right="1320" w:bottom="280" w:left="1340" w:header="720" w:footer="720" w:gutter="0"/>
          <w:cols w:space="720" w:num="1"/>
        </w:sectPr>
      </w:pPr>
    </w:p>
    <w:p w14:paraId="3BADCC58">
      <w:pPr>
        <w:pStyle w:val="5"/>
        <w:spacing w:line="261" w:lineRule="auto"/>
        <w:ind w:right="118"/>
      </w:pPr>
      <w:r>
        <w:t>I can to honour it. The public jars, contentions, disturbances abroad in Church and Commonwealth are very grievous. They say there are in the world such things in Families also. I have brought here some water: if my line had been longer, my bucket had been fuller. You have here what I delivered: some things are added, especially quotations of Authors and Histories.</w:t>
      </w:r>
      <w:r>
        <w:rPr>
          <w:spacing w:val="40"/>
        </w:rPr>
        <w:t xml:space="preserve"> </w:t>
      </w:r>
      <w:r>
        <w:t>When</w:t>
      </w:r>
      <w:r>
        <w:rPr>
          <w:spacing w:val="40"/>
        </w:rPr>
        <w:t xml:space="preserve"> </w:t>
      </w:r>
      <w:r>
        <w:t>they</w:t>
      </w:r>
      <w:r>
        <w:rPr>
          <w:spacing w:val="40"/>
        </w:rPr>
        <w:t xml:space="preserve"> </w:t>
      </w:r>
      <w:r>
        <w:t>grow</w:t>
      </w:r>
      <w:r>
        <w:rPr>
          <w:spacing w:val="40"/>
        </w:rPr>
        <w:t xml:space="preserve"> </w:t>
      </w:r>
      <w:r>
        <w:t>to</w:t>
      </w:r>
      <w:r>
        <w:rPr>
          <w:spacing w:val="40"/>
        </w:rPr>
        <w:t xml:space="preserve"> </w:t>
      </w:r>
      <w:r>
        <w:t>be</w:t>
      </w:r>
      <w:r>
        <w:rPr>
          <w:spacing w:val="40"/>
        </w:rPr>
        <w:t xml:space="preserve"> </w:t>
      </w:r>
      <w:r>
        <w:t>many</w:t>
      </w:r>
      <w:r>
        <w:rPr>
          <w:spacing w:val="40"/>
        </w:rPr>
        <w:t xml:space="preserve"> </w:t>
      </w:r>
      <w:r>
        <w:t>I</w:t>
      </w:r>
      <w:r>
        <w:rPr>
          <w:spacing w:val="40"/>
        </w:rPr>
        <w:t xml:space="preserve"> </w:t>
      </w:r>
      <w:r>
        <w:t>think</w:t>
      </w:r>
      <w:r>
        <w:rPr>
          <w:spacing w:val="40"/>
        </w:rPr>
        <w:t xml:space="preserve"> </w:t>
      </w:r>
      <w:r>
        <w:t>them</w:t>
      </w:r>
      <w:r>
        <w:rPr>
          <w:spacing w:val="40"/>
        </w:rPr>
        <w:t xml:space="preserve"> </w:t>
      </w:r>
      <w:r>
        <w:t>fitter</w:t>
      </w:r>
      <w:r>
        <w:rPr>
          <w:spacing w:val="40"/>
        </w:rPr>
        <w:t xml:space="preserve"> </w:t>
      </w:r>
      <w:r>
        <w:t>for</w:t>
      </w:r>
      <w:r>
        <w:rPr>
          <w:spacing w:val="40"/>
        </w:rPr>
        <w:t xml:space="preserve"> </w:t>
      </w:r>
      <w:r>
        <w:t>the</w:t>
      </w:r>
      <w:r>
        <w:rPr>
          <w:spacing w:val="40"/>
        </w:rPr>
        <w:t xml:space="preserve"> </w:t>
      </w:r>
      <w:r>
        <w:t>Press then the Pulpit. I was the more willing these things should come forth to public view, because otherwise what other men apprehended to be my mind, would be put into their own words, and so rendered in an evil appearance.</w:t>
      </w:r>
      <w:r>
        <w:rPr>
          <w:spacing w:val="40"/>
        </w:rPr>
        <w:t xml:space="preserve"> </w:t>
      </w:r>
      <w:r>
        <w:t>But</w:t>
      </w:r>
      <w:r>
        <w:rPr>
          <w:spacing w:val="40"/>
        </w:rPr>
        <w:t xml:space="preserve"> </w:t>
      </w:r>
      <w:r>
        <w:t>will</w:t>
      </w:r>
      <w:r>
        <w:rPr>
          <w:spacing w:val="40"/>
        </w:rPr>
        <w:t xml:space="preserve"> </w:t>
      </w:r>
      <w:r>
        <w:t>Printing</w:t>
      </w:r>
      <w:r>
        <w:rPr>
          <w:spacing w:val="40"/>
        </w:rPr>
        <w:t xml:space="preserve"> </w:t>
      </w:r>
      <w:r>
        <w:t>help?</w:t>
      </w:r>
      <w:r>
        <w:rPr>
          <w:spacing w:val="40"/>
        </w:rPr>
        <w:t xml:space="preserve"> </w:t>
      </w:r>
      <w:r>
        <w:t>The</w:t>
      </w:r>
      <w:r>
        <w:rPr>
          <w:spacing w:val="40"/>
        </w:rPr>
        <w:t xml:space="preserve"> </w:t>
      </w:r>
      <w:r>
        <w:t>boldness</w:t>
      </w:r>
      <w:r>
        <w:rPr>
          <w:spacing w:val="40"/>
        </w:rPr>
        <w:t xml:space="preserve"> </w:t>
      </w:r>
      <w:r>
        <w:t>of</w:t>
      </w:r>
      <w:r>
        <w:rPr>
          <w:spacing w:val="40"/>
        </w:rPr>
        <w:t xml:space="preserve"> </w:t>
      </w:r>
      <w:r>
        <w:t>this</w:t>
      </w:r>
      <w:r>
        <w:rPr>
          <w:spacing w:val="40"/>
        </w:rPr>
        <w:t xml:space="preserve"> </w:t>
      </w:r>
      <w:r>
        <w:t>age</w:t>
      </w:r>
      <w:r>
        <w:rPr>
          <w:spacing w:val="40"/>
        </w:rPr>
        <w:t xml:space="preserve"> </w:t>
      </w:r>
      <w:r>
        <w:t>is</w:t>
      </w:r>
      <w:r>
        <w:rPr>
          <w:spacing w:val="40"/>
        </w:rPr>
        <w:t xml:space="preserve"> </w:t>
      </w:r>
      <w:r>
        <w:t>such,</w:t>
      </w:r>
      <w:r>
        <w:rPr>
          <w:spacing w:val="40"/>
        </w:rPr>
        <w:t xml:space="preserve"> </w:t>
      </w:r>
      <w:r>
        <w:t>as not only to make a mans words sound otherwise then when they came</w:t>
      </w:r>
      <w:r>
        <w:rPr>
          <w:spacing w:val="80"/>
          <w:w w:val="150"/>
        </w:rPr>
        <w:t xml:space="preserve"> </w:t>
      </w:r>
      <w:r>
        <w:t>from him, and so traduce him; but confidently to aver that there are such things</w:t>
      </w:r>
      <w:r>
        <w:rPr>
          <w:spacing w:val="40"/>
        </w:rPr>
        <w:t xml:space="preserve"> </w:t>
      </w:r>
      <w:r>
        <w:t>written</w:t>
      </w:r>
      <w:r>
        <w:rPr>
          <w:spacing w:val="40"/>
        </w:rPr>
        <w:t xml:space="preserve"> </w:t>
      </w:r>
      <w:r>
        <w:t>in</w:t>
      </w:r>
      <w:r>
        <w:rPr>
          <w:spacing w:val="40"/>
        </w:rPr>
        <w:t xml:space="preserve"> </w:t>
      </w:r>
      <w:r>
        <w:t>such</w:t>
      </w:r>
      <w:r>
        <w:rPr>
          <w:spacing w:val="40"/>
        </w:rPr>
        <w:t xml:space="preserve"> </w:t>
      </w:r>
      <w:r>
        <w:t>Books,</w:t>
      </w:r>
      <w:r>
        <w:rPr>
          <w:spacing w:val="40"/>
        </w:rPr>
        <w:t xml:space="preserve"> </w:t>
      </w:r>
      <w:r>
        <w:t>of</w:t>
      </w:r>
      <w:r>
        <w:rPr>
          <w:spacing w:val="40"/>
        </w:rPr>
        <w:t xml:space="preserve"> </w:t>
      </w:r>
      <w:r>
        <w:t>such</w:t>
      </w:r>
      <w:r>
        <w:rPr>
          <w:spacing w:val="40"/>
        </w:rPr>
        <w:t xml:space="preserve"> </w:t>
      </w:r>
      <w:r>
        <w:t>men,</w:t>
      </w:r>
      <w:r>
        <w:rPr>
          <w:spacing w:val="40"/>
        </w:rPr>
        <w:t xml:space="preserve"> </w:t>
      </w:r>
      <w:r>
        <w:t>which</w:t>
      </w:r>
      <w:r>
        <w:rPr>
          <w:spacing w:val="40"/>
        </w:rPr>
        <w:t xml:space="preserve"> </w:t>
      </w:r>
      <w:r>
        <w:t>never</w:t>
      </w:r>
      <w:r>
        <w:rPr>
          <w:spacing w:val="40"/>
        </w:rPr>
        <w:t xml:space="preserve"> </w:t>
      </w:r>
      <w:r>
        <w:t>yet</w:t>
      </w:r>
      <w:r>
        <w:rPr>
          <w:spacing w:val="40"/>
        </w:rPr>
        <w:t xml:space="preserve"> </w:t>
      </w:r>
      <w:r>
        <w:t>came</w:t>
      </w:r>
      <w:r>
        <w:rPr>
          <w:spacing w:val="40"/>
        </w:rPr>
        <w:t xml:space="preserve"> </w:t>
      </w:r>
      <w:r>
        <w:t>into their thoughts, much less into their pen. With what boldness hath it been said</w:t>
      </w:r>
      <w:r>
        <w:rPr>
          <w:spacing w:val="40"/>
        </w:rPr>
        <w:t xml:space="preserve"> </w:t>
      </w:r>
      <w:r>
        <w:t>and</w:t>
      </w:r>
      <w:r>
        <w:rPr>
          <w:spacing w:val="40"/>
        </w:rPr>
        <w:t xml:space="preserve"> </w:t>
      </w:r>
      <w:r>
        <w:t>printed</w:t>
      </w:r>
      <w:r>
        <w:rPr>
          <w:spacing w:val="40"/>
        </w:rPr>
        <w:t xml:space="preserve"> </w:t>
      </w:r>
      <w:r>
        <w:t>again</w:t>
      </w:r>
      <w:r>
        <w:rPr>
          <w:spacing w:val="40"/>
        </w:rPr>
        <w:t xml:space="preserve"> </w:t>
      </w:r>
      <w:r>
        <w:t>and</w:t>
      </w:r>
      <w:r>
        <w:rPr>
          <w:spacing w:val="40"/>
        </w:rPr>
        <w:t xml:space="preserve"> </w:t>
      </w:r>
      <w:r>
        <w:t>again,</w:t>
      </w:r>
      <w:r>
        <w:rPr>
          <w:spacing w:val="40"/>
        </w:rPr>
        <w:t xml:space="preserve"> </w:t>
      </w:r>
      <w:r>
        <w:t>that</w:t>
      </w:r>
      <w:r>
        <w:rPr>
          <w:spacing w:val="40"/>
        </w:rPr>
        <w:t xml:space="preserve"> </w:t>
      </w:r>
      <w:r>
        <w:t>I</w:t>
      </w:r>
      <w:r>
        <w:rPr>
          <w:spacing w:val="40"/>
        </w:rPr>
        <w:t xml:space="preserve"> </w:t>
      </w:r>
      <w:r>
        <w:t>in</w:t>
      </w:r>
      <w:r>
        <w:rPr>
          <w:spacing w:val="40"/>
        </w:rPr>
        <w:t xml:space="preserve"> </w:t>
      </w:r>
      <w:r>
        <w:t>that</w:t>
      </w:r>
      <w:r>
        <w:rPr>
          <w:spacing w:val="40"/>
        </w:rPr>
        <w:t xml:space="preserve"> </w:t>
      </w:r>
      <w:r>
        <w:t>Book</w:t>
      </w:r>
      <w:r>
        <w:rPr>
          <w:spacing w:val="40"/>
        </w:rPr>
        <w:t xml:space="preserve"> </w:t>
      </w:r>
      <w:r>
        <w:t>entitled,</w:t>
      </w:r>
      <w:r>
        <w:rPr>
          <w:spacing w:val="40"/>
        </w:rPr>
        <w:t xml:space="preserve"> </w:t>
      </w:r>
      <w:r>
        <w:t>The glorious name of God, The Lord of Hosts, did call the Earle of Essex the Lord of Hosts. Surely the sight of these men is extramittendo, not intramittendo, they send forth species of their own dyed with the evil of their hearts, and then they say they find them in such a book. No man can find</w:t>
      </w:r>
      <w:r>
        <w:rPr>
          <w:spacing w:val="40"/>
        </w:rPr>
        <w:t xml:space="preserve"> </w:t>
      </w:r>
      <w:r>
        <w:t>that</w:t>
      </w:r>
      <w:r>
        <w:rPr>
          <w:spacing w:val="40"/>
        </w:rPr>
        <w:t xml:space="preserve"> </w:t>
      </w:r>
      <w:r>
        <w:t>name</w:t>
      </w:r>
      <w:r>
        <w:rPr>
          <w:spacing w:val="40"/>
        </w:rPr>
        <w:t xml:space="preserve"> </w:t>
      </w:r>
      <w:r>
        <w:t>given</w:t>
      </w:r>
      <w:r>
        <w:rPr>
          <w:spacing w:val="40"/>
        </w:rPr>
        <w:t xml:space="preserve"> </w:t>
      </w:r>
      <w:r>
        <w:t>by</w:t>
      </w:r>
      <w:r>
        <w:rPr>
          <w:spacing w:val="40"/>
        </w:rPr>
        <w:t xml:space="preserve"> </w:t>
      </w:r>
      <w:r>
        <w:t>me</w:t>
      </w:r>
      <w:r>
        <w:rPr>
          <w:spacing w:val="40"/>
        </w:rPr>
        <w:t xml:space="preserve"> </w:t>
      </w:r>
      <w:r>
        <w:t>to</w:t>
      </w:r>
      <w:r>
        <w:rPr>
          <w:spacing w:val="40"/>
        </w:rPr>
        <w:t xml:space="preserve"> </w:t>
      </w:r>
      <w:r>
        <w:t>him.</w:t>
      </w:r>
      <w:r>
        <w:rPr>
          <w:spacing w:val="40"/>
        </w:rPr>
        <w:t xml:space="preserve"> </w:t>
      </w:r>
      <w:r>
        <w:t>I</w:t>
      </w:r>
      <w:r>
        <w:rPr>
          <w:spacing w:val="40"/>
        </w:rPr>
        <w:t xml:space="preserve"> </w:t>
      </w:r>
      <w:r>
        <w:t>indeed</w:t>
      </w:r>
      <w:r>
        <w:rPr>
          <w:spacing w:val="40"/>
        </w:rPr>
        <w:t xml:space="preserve"> </w:t>
      </w:r>
      <w:r>
        <w:t>endeavoured</w:t>
      </w:r>
      <w:r>
        <w:rPr>
          <w:spacing w:val="40"/>
        </w:rPr>
        <w:t xml:space="preserve"> </w:t>
      </w:r>
      <w:r>
        <w:t>to</w:t>
      </w:r>
      <w:r>
        <w:rPr>
          <w:spacing w:val="40"/>
        </w:rPr>
        <w:t xml:space="preserve"> </w:t>
      </w:r>
      <w:r>
        <w:t>encourage him in his work , because the Lord had made him the Lord of our Hosts, which is no more then the Lord of our Armies. The utmost that ever was said or writ comes but to this, that God had put a name upon him that</w:t>
      </w:r>
      <w:r>
        <w:rPr>
          <w:spacing w:val="80"/>
        </w:rPr>
        <w:t xml:space="preserve"> </w:t>
      </w:r>
      <w:r>
        <w:t>came</w:t>
      </w:r>
      <w:r>
        <w:rPr>
          <w:spacing w:val="40"/>
        </w:rPr>
        <w:t xml:space="preserve"> </w:t>
      </w:r>
      <w:r>
        <w:t>near</w:t>
      </w:r>
      <w:r>
        <w:rPr>
          <w:spacing w:val="40"/>
        </w:rPr>
        <w:t xml:space="preserve"> </w:t>
      </w:r>
      <w:r>
        <w:t>to</w:t>
      </w:r>
      <w:r>
        <w:rPr>
          <w:spacing w:val="40"/>
        </w:rPr>
        <w:t xml:space="preserve"> </w:t>
      </w:r>
      <w:r>
        <w:t>his,</w:t>
      </w:r>
      <w:r>
        <w:rPr>
          <w:spacing w:val="40"/>
        </w:rPr>
        <w:t xml:space="preserve"> </w:t>
      </w:r>
      <w:r>
        <w:t>but</w:t>
      </w:r>
      <w:r>
        <w:rPr>
          <w:spacing w:val="40"/>
        </w:rPr>
        <w:t xml:space="preserve"> </w:t>
      </w:r>
      <w:r>
        <w:t>never</w:t>
      </w:r>
      <w:r>
        <w:rPr>
          <w:spacing w:val="40"/>
        </w:rPr>
        <w:t xml:space="preserve"> </w:t>
      </w:r>
      <w:r>
        <w:t>mentioned</w:t>
      </w:r>
      <w:r>
        <w:rPr>
          <w:spacing w:val="40"/>
        </w:rPr>
        <w:t xml:space="preserve"> </w:t>
      </w:r>
      <w:r>
        <w:t>without</w:t>
      </w:r>
      <w:r>
        <w:rPr>
          <w:spacing w:val="40"/>
        </w:rPr>
        <w:t xml:space="preserve"> </w:t>
      </w:r>
      <w:r>
        <w:t>some</w:t>
      </w:r>
      <w:r>
        <w:rPr>
          <w:spacing w:val="40"/>
        </w:rPr>
        <w:t xml:space="preserve"> </w:t>
      </w:r>
      <w:r>
        <w:t>difference</w:t>
      </w:r>
      <w:r>
        <w:rPr>
          <w:spacing w:val="40"/>
        </w:rPr>
        <w:t xml:space="preserve"> </w:t>
      </w:r>
      <w:r>
        <w:t>from</w:t>
      </w:r>
      <w:r>
        <w:rPr>
          <w:spacing w:val="40"/>
        </w:rPr>
        <w:t xml:space="preserve"> </w:t>
      </w:r>
      <w:r>
        <w:t>it. An abuse in this kind, though not altogether so high, I have had from the Anti-Apologist;</w:t>
      </w:r>
      <w:r>
        <w:rPr>
          <w:spacing w:val="40"/>
        </w:rPr>
        <w:t xml:space="preserve"> </w:t>
      </w:r>
      <w:r>
        <w:t>he</w:t>
      </w:r>
      <w:r>
        <w:rPr>
          <w:spacing w:val="40"/>
        </w:rPr>
        <w:t xml:space="preserve"> </w:t>
      </w:r>
      <w:r>
        <w:t>quotes</w:t>
      </w:r>
      <w:r>
        <w:rPr>
          <w:spacing w:val="40"/>
        </w:rPr>
        <w:t xml:space="preserve"> </w:t>
      </w:r>
      <w:r>
        <w:t>many</w:t>
      </w:r>
      <w:r>
        <w:rPr>
          <w:spacing w:val="40"/>
        </w:rPr>
        <w:t xml:space="preserve"> </w:t>
      </w:r>
      <w:r>
        <w:t>places</w:t>
      </w:r>
      <w:r>
        <w:rPr>
          <w:spacing w:val="40"/>
        </w:rPr>
        <w:t xml:space="preserve"> </w:t>
      </w:r>
      <w:r>
        <w:t>in</w:t>
      </w:r>
      <w:r>
        <w:rPr>
          <w:spacing w:val="40"/>
        </w:rPr>
        <w:t xml:space="preserve"> </w:t>
      </w:r>
      <w:r>
        <w:t>my</w:t>
      </w:r>
      <w:r>
        <w:rPr>
          <w:spacing w:val="40"/>
        </w:rPr>
        <w:t xml:space="preserve"> </w:t>
      </w:r>
      <w:r>
        <w:t>Lectures</w:t>
      </w:r>
      <w:r>
        <w:rPr>
          <w:spacing w:val="40"/>
        </w:rPr>
        <w:t xml:space="preserve"> </w:t>
      </w:r>
      <w:r>
        <w:t>upon</w:t>
      </w:r>
      <w:r>
        <w:rPr>
          <w:spacing w:val="40"/>
        </w:rPr>
        <w:t xml:space="preserve"> </w:t>
      </w:r>
      <w:r>
        <w:t>Hosea,</w:t>
      </w:r>
      <w:r>
        <w:rPr>
          <w:spacing w:val="40"/>
        </w:rPr>
        <w:t xml:space="preserve"> </w:t>
      </w:r>
      <w:r>
        <w:t>he sets down the pages, wherein he says, I have contrary to what is in the Apology preached for that way you call Independent. Would any man but think, when he sees the Book named in Print, the Lecture, the very page mentioned,</w:t>
      </w:r>
      <w:r>
        <w:rPr>
          <w:spacing w:val="38"/>
        </w:rPr>
        <w:t xml:space="preserve"> </w:t>
      </w:r>
      <w:r>
        <w:t>but</w:t>
      </w:r>
      <w:r>
        <w:rPr>
          <w:spacing w:val="38"/>
        </w:rPr>
        <w:t xml:space="preserve"> </w:t>
      </w:r>
      <w:r>
        <w:t>that</w:t>
      </w:r>
      <w:r>
        <w:rPr>
          <w:spacing w:val="38"/>
        </w:rPr>
        <w:t xml:space="preserve"> </w:t>
      </w:r>
      <w:r>
        <w:t>the</w:t>
      </w:r>
      <w:r>
        <w:rPr>
          <w:spacing w:val="38"/>
        </w:rPr>
        <w:t xml:space="preserve"> </w:t>
      </w:r>
      <w:r>
        <w:t>thing</w:t>
      </w:r>
      <w:r>
        <w:rPr>
          <w:spacing w:val="38"/>
        </w:rPr>
        <w:t xml:space="preserve"> </w:t>
      </w:r>
      <w:r>
        <w:t>is</w:t>
      </w:r>
      <w:r>
        <w:rPr>
          <w:spacing w:val="38"/>
        </w:rPr>
        <w:t xml:space="preserve"> </w:t>
      </w:r>
      <w:r>
        <w:t>true,</w:t>
      </w:r>
      <w:r>
        <w:rPr>
          <w:spacing w:val="38"/>
        </w:rPr>
        <w:t xml:space="preserve"> </w:t>
      </w:r>
      <w:r>
        <w:t>it</w:t>
      </w:r>
      <w:r>
        <w:rPr>
          <w:spacing w:val="38"/>
        </w:rPr>
        <w:t xml:space="preserve"> </w:t>
      </w:r>
      <w:r>
        <w:t>is</w:t>
      </w:r>
      <w:r>
        <w:rPr>
          <w:spacing w:val="38"/>
        </w:rPr>
        <w:t xml:space="preserve"> </w:t>
      </w:r>
      <w:r>
        <w:t>to</w:t>
      </w:r>
      <w:r>
        <w:rPr>
          <w:spacing w:val="38"/>
        </w:rPr>
        <w:t xml:space="preserve"> </w:t>
      </w:r>
      <w:r>
        <w:t>be</w:t>
      </w:r>
      <w:r>
        <w:rPr>
          <w:spacing w:val="38"/>
        </w:rPr>
        <w:t xml:space="preserve"> </w:t>
      </w:r>
      <w:r>
        <w:t>found</w:t>
      </w:r>
      <w:r>
        <w:rPr>
          <w:spacing w:val="38"/>
        </w:rPr>
        <w:t xml:space="preserve"> </w:t>
      </w:r>
      <w:r>
        <w:t>there?</w:t>
      </w:r>
      <w:r>
        <w:rPr>
          <w:spacing w:val="38"/>
        </w:rPr>
        <w:t xml:space="preserve"> </w:t>
      </w:r>
      <w:r>
        <w:t>But</w:t>
      </w:r>
      <w:r>
        <w:rPr>
          <w:spacing w:val="38"/>
        </w:rPr>
        <w:t xml:space="preserve"> </w:t>
      </w:r>
      <w:r>
        <w:t>to</w:t>
      </w:r>
      <w:r>
        <w:rPr>
          <w:spacing w:val="38"/>
        </w:rPr>
        <w:t xml:space="preserve"> </w:t>
      </w:r>
      <w:r>
        <w:t>this day it hath never come to my ears that ever any man hath found such</w:t>
      </w:r>
      <w:r>
        <w:rPr>
          <w:spacing w:val="80"/>
        </w:rPr>
        <w:t xml:space="preserve"> </w:t>
      </w:r>
      <w:r>
        <w:t>things there but himself. Are those the places? Let moderate and quiet spirited</w:t>
      </w:r>
      <w:r>
        <w:rPr>
          <w:spacing w:val="40"/>
        </w:rPr>
        <w:t xml:space="preserve"> </w:t>
      </w:r>
      <w:r>
        <w:t>men</w:t>
      </w:r>
      <w:r>
        <w:rPr>
          <w:spacing w:val="40"/>
        </w:rPr>
        <w:t xml:space="preserve"> </w:t>
      </w:r>
      <w:r>
        <w:t>look</w:t>
      </w:r>
      <w:r>
        <w:rPr>
          <w:spacing w:val="40"/>
        </w:rPr>
        <w:t xml:space="preserve"> </w:t>
      </w:r>
      <w:r>
        <w:t>into</w:t>
      </w:r>
      <w:r>
        <w:rPr>
          <w:spacing w:val="40"/>
        </w:rPr>
        <w:t xml:space="preserve"> </w:t>
      </w:r>
      <w:r>
        <w:t>them,</w:t>
      </w:r>
      <w:r>
        <w:rPr>
          <w:spacing w:val="40"/>
        </w:rPr>
        <w:t xml:space="preserve"> </w:t>
      </w:r>
      <w:r>
        <w:t>and</w:t>
      </w:r>
      <w:r>
        <w:rPr>
          <w:spacing w:val="40"/>
        </w:rPr>
        <w:t xml:space="preserve"> </w:t>
      </w:r>
      <w:r>
        <w:t>they</w:t>
      </w:r>
      <w:r>
        <w:rPr>
          <w:spacing w:val="40"/>
        </w:rPr>
        <w:t xml:space="preserve"> </w:t>
      </w:r>
      <w:r>
        <w:t>shall</w:t>
      </w:r>
      <w:r>
        <w:rPr>
          <w:spacing w:val="40"/>
        </w:rPr>
        <w:t xml:space="preserve"> </w:t>
      </w:r>
      <w:r>
        <w:t>find</w:t>
      </w:r>
      <w:r>
        <w:rPr>
          <w:spacing w:val="40"/>
        </w:rPr>
        <w:t xml:space="preserve"> </w:t>
      </w:r>
      <w:r>
        <w:t>nothing</w:t>
      </w:r>
      <w:r>
        <w:rPr>
          <w:spacing w:val="40"/>
        </w:rPr>
        <w:t xml:space="preserve"> </w:t>
      </w:r>
      <w:r>
        <w:t>there</w:t>
      </w:r>
      <w:r>
        <w:rPr>
          <w:spacing w:val="40"/>
        </w:rPr>
        <w:t xml:space="preserve"> </w:t>
      </w:r>
      <w:r>
        <w:t>but</w:t>
      </w:r>
      <w:r>
        <w:rPr>
          <w:spacing w:val="40"/>
        </w:rPr>
        <w:t xml:space="preserve"> </w:t>
      </w:r>
      <w:r>
        <w:t>what the generality of Presbyterian Brethren, yea I think I may say every one, who is not either Prelatical or very violent, will acknowledge to bee truth, and if so, I am free. But we shall have another time for this. At this time I would</w:t>
      </w:r>
      <w:r>
        <w:rPr>
          <w:spacing w:val="25"/>
        </w:rPr>
        <w:t xml:space="preserve"> </w:t>
      </w:r>
      <w:r>
        <w:t>gladly</w:t>
      </w:r>
      <w:r>
        <w:rPr>
          <w:spacing w:val="25"/>
        </w:rPr>
        <w:t xml:space="preserve"> </w:t>
      </w:r>
      <w:r>
        <w:t>that</w:t>
      </w:r>
      <w:r>
        <w:rPr>
          <w:spacing w:val="25"/>
        </w:rPr>
        <w:t xml:space="preserve"> </w:t>
      </w:r>
      <w:r>
        <w:t>this</w:t>
      </w:r>
      <w:r>
        <w:rPr>
          <w:spacing w:val="26"/>
        </w:rPr>
        <w:t xml:space="preserve"> </w:t>
      </w:r>
      <w:r>
        <w:t>Treatise</w:t>
      </w:r>
      <w:r>
        <w:rPr>
          <w:spacing w:val="25"/>
        </w:rPr>
        <w:t xml:space="preserve"> </w:t>
      </w:r>
      <w:r>
        <w:t>might</w:t>
      </w:r>
      <w:r>
        <w:rPr>
          <w:spacing w:val="25"/>
        </w:rPr>
        <w:t xml:space="preserve"> </w:t>
      </w:r>
      <w:r>
        <w:t>meet</w:t>
      </w:r>
      <w:r>
        <w:rPr>
          <w:spacing w:val="25"/>
        </w:rPr>
        <w:t xml:space="preserve"> </w:t>
      </w:r>
      <w:r>
        <w:t>with</w:t>
      </w:r>
      <w:r>
        <w:rPr>
          <w:spacing w:val="26"/>
        </w:rPr>
        <w:t xml:space="preserve"> </w:t>
      </w:r>
      <w:r>
        <w:t>no</w:t>
      </w:r>
      <w:r>
        <w:rPr>
          <w:spacing w:val="25"/>
        </w:rPr>
        <w:t xml:space="preserve"> </w:t>
      </w:r>
      <w:r>
        <w:t>spirit</w:t>
      </w:r>
      <w:r>
        <w:rPr>
          <w:spacing w:val="25"/>
        </w:rPr>
        <w:t xml:space="preserve"> </w:t>
      </w:r>
      <w:r>
        <w:t>exasperated,</w:t>
      </w:r>
      <w:r>
        <w:rPr>
          <w:spacing w:val="26"/>
        </w:rPr>
        <w:t xml:space="preserve"> </w:t>
      </w:r>
      <w:r>
        <w:t>but</w:t>
      </w:r>
    </w:p>
    <w:p w14:paraId="4F4391A9">
      <w:pPr>
        <w:spacing w:after="0" w:line="261" w:lineRule="auto"/>
        <w:sectPr>
          <w:pgSz w:w="12240" w:h="15840"/>
          <w:pgMar w:top="1360" w:right="1320" w:bottom="280" w:left="1340" w:header="720" w:footer="720" w:gutter="0"/>
          <w:cols w:space="720" w:num="1"/>
        </w:sectPr>
      </w:pPr>
    </w:p>
    <w:p w14:paraId="418C2E2F">
      <w:pPr>
        <w:pStyle w:val="5"/>
        <w:spacing w:line="261" w:lineRule="auto"/>
        <w:ind w:right="120"/>
      </w:pPr>
      <w:r>
        <w:t>in</w:t>
      </w:r>
      <w:r>
        <w:rPr>
          <w:spacing w:val="40"/>
        </w:rPr>
        <w:t xml:space="preserve"> </w:t>
      </w:r>
      <w:r>
        <w:t>calmness</w:t>
      </w:r>
      <w:r>
        <w:rPr>
          <w:spacing w:val="40"/>
        </w:rPr>
        <w:t xml:space="preserve"> </w:t>
      </w:r>
      <w:r>
        <w:t>and</w:t>
      </w:r>
      <w:r>
        <w:rPr>
          <w:spacing w:val="40"/>
        </w:rPr>
        <w:t xml:space="preserve"> </w:t>
      </w:r>
      <w:r>
        <w:t>quietness</w:t>
      </w:r>
      <w:r>
        <w:rPr>
          <w:spacing w:val="40"/>
        </w:rPr>
        <w:t xml:space="preserve"> </w:t>
      </w:r>
      <w:r>
        <w:t>let</w:t>
      </w:r>
      <w:r>
        <w:rPr>
          <w:spacing w:val="40"/>
        </w:rPr>
        <w:t xml:space="preserve"> </w:t>
      </w:r>
      <w:r>
        <w:t>what</w:t>
      </w:r>
      <w:r>
        <w:rPr>
          <w:spacing w:val="40"/>
        </w:rPr>
        <w:t xml:space="preserve"> </w:t>
      </w:r>
      <w:r>
        <w:t>is</w:t>
      </w:r>
      <w:r>
        <w:rPr>
          <w:spacing w:val="40"/>
        </w:rPr>
        <w:t xml:space="preserve"> </w:t>
      </w:r>
      <w:r>
        <w:t>here</w:t>
      </w:r>
      <w:r>
        <w:rPr>
          <w:spacing w:val="40"/>
        </w:rPr>
        <w:t xml:space="preserve"> </w:t>
      </w:r>
      <w:r>
        <w:t>be</w:t>
      </w:r>
      <w:r>
        <w:rPr>
          <w:spacing w:val="40"/>
        </w:rPr>
        <w:t xml:space="preserve"> </w:t>
      </w:r>
      <w:r>
        <w:t>examined.</w:t>
      </w:r>
      <w:r>
        <w:rPr>
          <w:spacing w:val="40"/>
        </w:rPr>
        <w:t xml:space="preserve"> </w:t>
      </w:r>
      <w:r>
        <w:t>That</w:t>
      </w:r>
      <w:r>
        <w:rPr>
          <w:spacing w:val="40"/>
        </w:rPr>
        <w:t xml:space="preserve"> </w:t>
      </w:r>
      <w:r>
        <w:t>God</w:t>
      </w:r>
      <w:r>
        <w:rPr>
          <w:spacing w:val="40"/>
        </w:rPr>
        <w:t xml:space="preserve"> </w:t>
      </w:r>
      <w:r>
        <w:t>that can create the fruit of the lips to be peace, can make the fruit of the pen to be so. My aims are peace, which I shall never cease endeavouring and praying for, who am</w:t>
      </w:r>
    </w:p>
    <w:p w14:paraId="1DE4CD38">
      <w:pPr>
        <w:pStyle w:val="5"/>
        <w:spacing w:before="283" w:line="477" w:lineRule="auto"/>
        <w:ind w:right="3350"/>
      </w:pPr>
      <w:r>
        <w:t>Thy friend, glad of any opportunity for thy good, JEREMIAH BURROUGHS.</w:t>
      </w:r>
    </w:p>
    <w:p w14:paraId="6F4E3F59">
      <w:pPr>
        <w:pStyle w:val="5"/>
        <w:spacing w:before="0"/>
        <w:ind w:left="0"/>
        <w:jc w:val="left"/>
      </w:pPr>
    </w:p>
    <w:p w14:paraId="6C2B65D1">
      <w:pPr>
        <w:pStyle w:val="7"/>
        <w:bidi w:val="0"/>
      </w:pPr>
      <w:r>
        <w:t>亲爱的读者:</w:t>
      </w:r>
    </w:p>
    <w:p w14:paraId="14EDD5BC">
      <w:pPr>
        <w:pStyle w:val="6"/>
        <w:keepNext w:val="0"/>
        <w:keepLines w:val="0"/>
        <w:widowControl/>
        <w:suppressLineNumbers w:val="0"/>
      </w:pPr>
      <w:r>
        <w:t>究竟是争论之火的试炼更大,还是逼迫之火更甚,实在难以判断;上帝为我们施行拯救,将我们从后者中解救出来,而我们却将前者加诸自己。每个人都因别人与自己想法不同而愤怒;我们分裂至此,若非上帝的无限怜悯,我们的仇敌早已从缺口中攻入,在这之前就将一切瓜分殆尽。我们的分裂若只在善人与恶人之间,倒也不至于如此令人忧伤。金口约翰说:"为基督被恨总强如为祂被爱。"这话听来奇怪,他解释道:若你为上帝被爱,这是你的荣耀,你欠了这荣耀的债;若你为祂被恨,上帝就欠你,祂欠你尊荣,因祂乐意如此待祂可怜的仆人。但我们的分裂过去和现在都发生在好人之间,连上帝的钻石也在互相切割;好人给好人造成痛苦;人人都为自己谋划、工作、周旋。人人都像阿佩莱斯和普罗托戈拉斯一样,比赛谁能画出最精细的线条以达到自己的目的,却很少有人努力追求谁能画出最正直的线条,谁能以最正直的方式引导自己,将自己一切所行都归向上帝和公共利益。谁能插手我们中间燃起的这把火而不烧伤自己的手指呢?一个人美好的情感也许会得到赞许,但他的智慧却要受到质疑。不过,我发现路德在一封写给他朋友尼古拉·葛比利的信中所说的,在类似的情况下,对我来说已经足够了:"我渴望被发现是基督和祂教会的忠心仆人,即使我不能成为一个聪明的仆人。"站在缺口中比躲在篱笆后更危险、更麻烦;在那里你可能更安全,躲在背风处,但最好还是站在上帝要人站的地方。伯罗匹达临出门上战场时,他妻子向他告别,对他说的一番话,是每个处在公共位置上的人都当铭记的:她流着泪来到他跟前,求他照顾好自己;他回答说:"亲爱的,私人士兵才需要顾惜自己,身居公职的人不必如此,他们必须着眼于拯救他人的性命。"也许当你从事一项充满危险和麻烦的工作时,你的妻子或朋友会出于深情恳求你,要你保重自己,不要陷入困境或危险,千万要小心,宁可永远别去管它,让别人去做好了;你应当回答说:"私人才需要顾惜自己,但身居公职的人蒙召要着眼公众利益,不可因他们的疏忽而受损。"</w:t>
      </w:r>
    </w:p>
    <w:p w14:paraId="329DE10B">
      <w:pPr>
        <w:pStyle w:val="6"/>
        <w:keepNext w:val="0"/>
        <w:keepLines w:val="0"/>
        <w:widowControl/>
        <w:suppressLineNumbers w:val="0"/>
      </w:pPr>
      <w:r>
        <w:t>有人站进缺口,不是要修补它,而是要让它敞开,甚至要使它更大;愿主将我从这样的心灵中拯救出来:上帝知道我宁死也不愿成为如此大恶的起因。我的这番努力会在人心中产生什么果效,上帝知道。如果遇到和平之子,我希望它会说和平,会在这样的心中建立和平;如果遇到纷争之子,它可能会如接受者的性情那样发挥作用。本来意在成为求和书的,可能反倒成了好争论的骨头。</w:t>
      </w:r>
    </w:p>
    <w:p w14:paraId="47A51832">
      <w:pPr>
        <w:pStyle w:val="6"/>
        <w:keepNext w:val="0"/>
        <w:keepLines w:val="0"/>
        <w:widowControl/>
        <w:suppressLineNumbers w:val="0"/>
      </w:pPr>
      <w:r>
        <w:t>连上帝亲自设立用以合一的事物(圣礼),都因人的败坏而成了基督教世界中最大争论的起因。难怪出于人最真诚的意图和最大努力的事,也会被完全扭曲。</w:t>
      </w:r>
    </w:p>
    <w:p w14:paraId="7B2A24AC">
      <w:pPr>
        <w:pStyle w:val="6"/>
        <w:keepNext w:val="0"/>
        <w:keepLines w:val="0"/>
        <w:widowControl/>
        <w:suppressLineNumbers w:val="0"/>
      </w:pPr>
      <w:r>
        <w:t>这些书页很可能会遇到一些鲁莽的读者,他可能把它们摔来摔去,可能刨根问底,要从中找出其实并不存在的东西,透过自己灵里的矛盾来看,他可能以为在这里也看到了类似的矛盾。线条无论多么笔直,他都会尽其所能地扭曲拉扯,好让它们显得歪歪扭扭。我丝毫不担心它们真的如此,我特别希望你能做的,就是将一件事与另一件事并列起来,将一件事与另一件事比较起来。要记住主题是什么:分裂,差异。在书中我要应对不同的灵、观点和做法;要记住其宗旨是尽我所能地寻求调和。如果你看到我时而接近这一边,时而接近另一边,而这两边又相距甚远,不要急于判断我偏离了中心;请继续读下去,看看结果会怎样。</w:t>
      </w:r>
    </w:p>
    <w:p w14:paraId="3153F1A0">
      <w:pPr>
        <w:pStyle w:val="6"/>
        <w:keepNext w:val="0"/>
        <w:keepLines w:val="0"/>
        <w:widowControl/>
        <w:suppressLineNumbers w:val="0"/>
      </w:pPr>
      <w:r>
        <w:t>我这条道路布满了尖利的石头、锐利的贝壳和刺人的荆棘;然而借着福音和平的预备走上这条路,我发现自己的脚并没有被割伤。</w:t>
      </w:r>
    </w:p>
    <w:p w14:paraId="6EC4C997">
      <w:pPr>
        <w:pStyle w:val="6"/>
        <w:keepNext w:val="0"/>
        <w:keepLines w:val="0"/>
        <w:widowControl/>
        <w:suppressLineNumbers w:val="0"/>
      </w:pPr>
      <w:r>
        <w:t>对我而言,和平是宝贵的,我感受到它的甘甜;我愿意尽我所能来尊崇和平。教会和国家公共事务中的纷争、争论和动乱令人十分忧伤。他们说在这个世界上,家庭中也有这样的事。我在此带来了一些水:如果我的绳子再长些,我的桶就会装得更满。这里是我所传讲的内容:有些内容是新加的,特别是一些作者和历史故事的引述。当它们变多时,我认为更适合印成书,而不是在讲台上讲。我更愿意让这些内容公诸于世,因为否则别人所理解的我的想法,会用他们自己的话表达出来,结果呈现出一种不好的样子。但印成书有用吗?这个时代的人如此大胆,不仅歪曲人的话,让它听起来与原意不同,进而诽谤人;甚至还厚颜无耻地断言,某人的某些书中写了某些内容,而这些内容其实从未在他们的思想中出现过,更不用说在他们的笔下了。人们一而再、再而三地大胆宣称,我在那本名为《上帝荣耀的名,万军之耶和华》的书中,称埃塞克斯伯爵为"万军之主"。这些人的视力显然是向外的,不是向内的,他们凭自己内心的恶意捏造事实,然后说是在某本书里看到的。没有人能找到我给他起过这个名号。我的确设法鼓励他尽自己的本分,因为主已经立他作我军的元帅,这并不比作我军的统帅更多。我所说或写过的,至多不过是说,上帝给了他一个近乎祂自己的名号,但提到时总有些不同。从反辩道者那里我也受到一种类似的误解,虽然程度不那么严重;他引用了我《何西阿书讲道集》中的许多地方,列出了页码,说我在其中宣扬了你们所谓的独立派道理,与辩道文中的观点相反。当人们在印刷品中看到书名、讲章、页码,岂不都会以为引述的内容属实,在书中可以找到?但直到今天,除他之外我还没听说有谁在书中找到过这样的内容。他所说的地方,真的是这个意思吗?让心存中庸、性情平和的人去查考那些地方,他们会发现其中没有任何内容,是长老会弟兄普遍(我想可以说是每一位,只要他不是主教制或非常强硬的人)不承认是真理的,如果是这样,我就是无辜的。但对此我们另有时间再谈。这个时候,我真诚地希望这本书所遇见的,不是一颗愤怒的心,而是以平静安然的心来察验这里所说的一切。那位能用口中的言语创造出平安的上帝,也能使笔下的言语带来平安。我的目标是和平,我将永不停止为此努力祷告,我是</w:t>
      </w:r>
    </w:p>
    <w:p w14:paraId="77EC76A8">
      <w:pPr>
        <w:pStyle w:val="6"/>
        <w:keepNext w:val="0"/>
        <w:keepLines w:val="0"/>
        <w:widowControl/>
        <w:suppressLineNumbers w:val="0"/>
      </w:pPr>
      <w:r>
        <w:t>你为你的益处随时欢喜的朋友,</w:t>
      </w:r>
      <w:r>
        <w:br w:type="textWrapping"/>
      </w:r>
      <w:r>
        <w:t>杰里迈亚·巴勒斯</w:t>
      </w:r>
    </w:p>
    <w:p w14:paraId="3ADCD2FB">
      <w:pPr>
        <w:pStyle w:val="5"/>
        <w:spacing w:before="0"/>
        <w:ind w:left="0"/>
        <w:jc w:val="left"/>
      </w:pPr>
    </w:p>
    <w:p w14:paraId="1E077A2F">
      <w:pPr>
        <w:pStyle w:val="5"/>
        <w:spacing w:before="0"/>
        <w:ind w:left="0"/>
        <w:jc w:val="left"/>
      </w:pPr>
    </w:p>
    <w:p w14:paraId="4066482F">
      <w:pPr>
        <w:pStyle w:val="5"/>
        <w:spacing w:before="0"/>
        <w:ind w:left="0"/>
        <w:jc w:val="left"/>
      </w:pPr>
    </w:p>
    <w:p w14:paraId="5DA57D61">
      <w:pPr>
        <w:pStyle w:val="5"/>
        <w:spacing w:before="0"/>
        <w:ind w:left="0"/>
        <w:jc w:val="left"/>
      </w:pPr>
    </w:p>
    <w:p w14:paraId="1C652A29">
      <w:pPr>
        <w:pStyle w:val="5"/>
        <w:spacing w:before="0"/>
        <w:ind w:left="0"/>
        <w:jc w:val="left"/>
      </w:pPr>
    </w:p>
    <w:p w14:paraId="43F4089B">
      <w:pPr>
        <w:pStyle w:val="5"/>
        <w:spacing w:before="0"/>
        <w:ind w:left="0"/>
        <w:jc w:val="left"/>
      </w:pPr>
    </w:p>
    <w:p w14:paraId="19942F31">
      <w:pPr>
        <w:pStyle w:val="5"/>
        <w:spacing w:before="96"/>
        <w:ind w:left="0"/>
        <w:jc w:val="left"/>
      </w:pPr>
    </w:p>
    <w:p w14:paraId="3823E92E">
      <w:pPr>
        <w:pStyle w:val="2"/>
        <w:outlineLvl w:val="0"/>
      </w:pPr>
      <w:bookmarkStart w:id="2" w:name="Chapter I: The Text opened, and suitable"/>
      <w:bookmarkEnd w:id="2"/>
      <w:bookmarkStart w:id="3" w:name="_bookmark1"/>
      <w:bookmarkEnd w:id="3"/>
      <w:r>
        <w:rPr>
          <w:spacing w:val="-2"/>
        </w:rPr>
        <w:t>HEART-DIVISIONS</w:t>
      </w:r>
    </w:p>
    <w:p w14:paraId="1ED56BA9">
      <w:pPr>
        <w:pStyle w:val="3"/>
        <w:outlineLvl w:val="0"/>
      </w:pPr>
      <w:r>
        <w:t>The</w:t>
      </w:r>
      <w:r>
        <w:rPr>
          <w:spacing w:val="-2"/>
        </w:rPr>
        <w:t xml:space="preserve"> </w:t>
      </w:r>
      <w:r>
        <w:t>Evil</w:t>
      </w:r>
      <w:r>
        <w:rPr>
          <w:spacing w:val="-2"/>
        </w:rPr>
        <w:t xml:space="preserve"> </w:t>
      </w:r>
      <w:r>
        <w:t>of</w:t>
      </w:r>
      <w:r>
        <w:rPr>
          <w:spacing w:val="-2"/>
        </w:rPr>
        <w:t xml:space="preserve"> </w:t>
      </w:r>
      <w:r>
        <w:t>our</w:t>
      </w:r>
      <w:r>
        <w:rPr>
          <w:spacing w:val="-1"/>
        </w:rPr>
        <w:t xml:space="preserve"> </w:t>
      </w:r>
      <w:r>
        <w:rPr>
          <w:spacing w:val="-2"/>
        </w:rPr>
        <w:t>Times.</w:t>
      </w:r>
    </w:p>
    <w:p w14:paraId="4E694C8A">
      <w:pPr>
        <w:spacing w:before="424" w:line="252" w:lineRule="auto"/>
        <w:ind w:left="195" w:right="214" w:firstLine="0"/>
        <w:jc w:val="center"/>
        <w:rPr>
          <w:b/>
          <w:sz w:val="40"/>
        </w:rPr>
      </w:pPr>
      <w:r>
        <w:rPr>
          <w:b/>
          <w:sz w:val="40"/>
        </w:rPr>
        <w:t>Their Heart is divided, now shall they be found faulty. - HOSEA 10:2</w:t>
      </w:r>
    </w:p>
    <w:p w14:paraId="4055C410">
      <w:pPr>
        <w:spacing w:before="409" w:line="261" w:lineRule="auto"/>
        <w:ind w:left="100" w:right="120" w:firstLine="0"/>
        <w:jc w:val="both"/>
        <w:rPr>
          <w:b/>
          <w:sz w:val="28"/>
        </w:rPr>
      </w:pPr>
      <w:r>
        <w:rPr>
          <w:b/>
          <w:sz w:val="28"/>
        </w:rPr>
        <w:t xml:space="preserve">CHAP. I: The Text opened, and suitableness of it to our Times, </w:t>
      </w:r>
      <w:r>
        <w:rPr>
          <w:b/>
          <w:spacing w:val="-2"/>
          <w:sz w:val="28"/>
        </w:rPr>
        <w:t>shewed.</w:t>
      </w:r>
    </w:p>
    <w:p w14:paraId="3262D3E8">
      <w:pPr>
        <w:pStyle w:val="5"/>
        <w:spacing w:before="285" w:line="261" w:lineRule="auto"/>
        <w:ind w:right="118"/>
      </w:pPr>
      <w:r>
        <w:t>NO marvel though Israel be charged, ver. 1. to be an empty vine, seeing their</w:t>
      </w:r>
      <w:r>
        <w:rPr>
          <w:spacing w:val="40"/>
        </w:rPr>
        <w:t xml:space="preserve"> </w:t>
      </w:r>
      <w:r>
        <w:t>heart</w:t>
      </w:r>
      <w:r>
        <w:rPr>
          <w:spacing w:val="40"/>
        </w:rPr>
        <w:t xml:space="preserve"> </w:t>
      </w:r>
      <w:r>
        <w:t>is</w:t>
      </w:r>
      <w:r>
        <w:rPr>
          <w:spacing w:val="40"/>
        </w:rPr>
        <w:t xml:space="preserve"> </w:t>
      </w:r>
      <w:r>
        <w:t>divided.</w:t>
      </w:r>
      <w:r>
        <w:rPr>
          <w:spacing w:val="40"/>
        </w:rPr>
        <w:t xml:space="preserve"> </w:t>
      </w:r>
      <w:r>
        <w:t>Heart-division</w:t>
      </w:r>
      <w:r>
        <w:rPr>
          <w:spacing w:val="40"/>
        </w:rPr>
        <w:t xml:space="preserve"> </w:t>
      </w:r>
      <w:r>
        <w:t>will</w:t>
      </w:r>
      <w:r>
        <w:rPr>
          <w:spacing w:val="40"/>
        </w:rPr>
        <w:t xml:space="preserve"> </w:t>
      </w:r>
      <w:r>
        <w:t>cause</w:t>
      </w:r>
      <w:r>
        <w:rPr>
          <w:spacing w:val="40"/>
        </w:rPr>
        <w:t xml:space="preserve"> </w:t>
      </w:r>
      <w:r>
        <w:t>emptiness</w:t>
      </w:r>
      <w:r>
        <w:rPr>
          <w:spacing w:val="40"/>
        </w:rPr>
        <w:t xml:space="preserve"> </w:t>
      </w:r>
      <w:r>
        <w:t>of</w:t>
      </w:r>
      <w:r>
        <w:rPr>
          <w:spacing w:val="40"/>
        </w:rPr>
        <w:t xml:space="preserve"> </w:t>
      </w:r>
      <w:r>
        <w:t>good,</w:t>
      </w:r>
      <w:r>
        <w:rPr>
          <w:spacing w:val="40"/>
        </w:rPr>
        <w:t xml:space="preserve"> </w:t>
      </w:r>
      <w:r>
        <w:t>both in</w:t>
      </w:r>
      <w:r>
        <w:rPr>
          <w:spacing w:val="35"/>
        </w:rPr>
        <w:t xml:space="preserve"> </w:t>
      </w:r>
      <w:r>
        <w:t>mens</w:t>
      </w:r>
      <w:r>
        <w:rPr>
          <w:spacing w:val="35"/>
        </w:rPr>
        <w:t xml:space="preserve"> </w:t>
      </w:r>
      <w:r>
        <w:t>spirits,</w:t>
      </w:r>
      <w:r>
        <w:rPr>
          <w:spacing w:val="35"/>
        </w:rPr>
        <w:t xml:space="preserve"> </w:t>
      </w:r>
      <w:r>
        <w:t>and</w:t>
      </w:r>
      <w:r>
        <w:rPr>
          <w:spacing w:val="35"/>
        </w:rPr>
        <w:t xml:space="preserve"> </w:t>
      </w:r>
      <w:r>
        <w:t>in</w:t>
      </w:r>
      <w:r>
        <w:rPr>
          <w:spacing w:val="35"/>
        </w:rPr>
        <w:t xml:space="preserve"> </w:t>
      </w:r>
      <w:r>
        <w:t>Church</w:t>
      </w:r>
      <w:r>
        <w:rPr>
          <w:spacing w:val="35"/>
        </w:rPr>
        <w:t xml:space="preserve"> </w:t>
      </w:r>
      <w:r>
        <w:t>and</w:t>
      </w:r>
      <w:r>
        <w:rPr>
          <w:spacing w:val="35"/>
        </w:rPr>
        <w:t xml:space="preserve"> </w:t>
      </w:r>
      <w:r>
        <w:t>State.</w:t>
      </w:r>
      <w:r>
        <w:rPr>
          <w:spacing w:val="35"/>
        </w:rPr>
        <w:t xml:space="preserve"> </w:t>
      </w:r>
      <w:r>
        <w:t>The</w:t>
      </w:r>
      <w:r>
        <w:rPr>
          <w:spacing w:val="35"/>
        </w:rPr>
        <w:t xml:space="preserve"> </w:t>
      </w:r>
      <w:r>
        <w:t>least</w:t>
      </w:r>
      <w:r>
        <w:rPr>
          <w:spacing w:val="35"/>
        </w:rPr>
        <w:t xml:space="preserve"> </w:t>
      </w:r>
      <w:r>
        <w:t>dividing</w:t>
      </w:r>
      <w:r>
        <w:rPr>
          <w:spacing w:val="35"/>
        </w:rPr>
        <w:t xml:space="preserve"> </w:t>
      </w:r>
      <w:r>
        <w:t>of</w:t>
      </w:r>
      <w:r>
        <w:rPr>
          <w:spacing w:val="35"/>
        </w:rPr>
        <w:t xml:space="preserve"> </w:t>
      </w:r>
      <w:r>
        <w:t>the</w:t>
      </w:r>
      <w:r>
        <w:rPr>
          <w:spacing w:val="35"/>
        </w:rPr>
        <w:t xml:space="preserve"> </w:t>
      </w:r>
      <w:r>
        <w:t>heart, in any one part from another, if it be but by the prick of a pin, is deadly; a great gash in the head is curable. There may be much difference in mens opinions</w:t>
      </w:r>
      <w:r>
        <w:rPr>
          <w:spacing w:val="40"/>
        </w:rPr>
        <w:t xml:space="preserve"> </w:t>
      </w:r>
      <w:r>
        <w:t>without</w:t>
      </w:r>
      <w:r>
        <w:rPr>
          <w:spacing w:val="40"/>
        </w:rPr>
        <w:t xml:space="preserve"> </w:t>
      </w:r>
      <w:r>
        <w:t>any</w:t>
      </w:r>
      <w:r>
        <w:rPr>
          <w:spacing w:val="40"/>
        </w:rPr>
        <w:t xml:space="preserve"> </w:t>
      </w:r>
      <w:r>
        <w:t>great</w:t>
      </w:r>
      <w:r>
        <w:rPr>
          <w:spacing w:val="40"/>
        </w:rPr>
        <w:t xml:space="preserve"> </w:t>
      </w:r>
      <w:r>
        <w:t>hurt,</w:t>
      </w:r>
      <w:r>
        <w:rPr>
          <w:spacing w:val="40"/>
        </w:rPr>
        <w:t xml:space="preserve"> </w:t>
      </w:r>
      <w:r>
        <w:t>if</w:t>
      </w:r>
      <w:r>
        <w:rPr>
          <w:spacing w:val="40"/>
        </w:rPr>
        <w:t xml:space="preserve"> </w:t>
      </w:r>
      <w:r>
        <w:t>this</w:t>
      </w:r>
      <w:r>
        <w:rPr>
          <w:spacing w:val="40"/>
        </w:rPr>
        <w:t xml:space="preserve"> </w:t>
      </w:r>
      <w:r>
        <w:t>difference</w:t>
      </w:r>
      <w:r>
        <w:rPr>
          <w:spacing w:val="40"/>
        </w:rPr>
        <w:t xml:space="preserve"> </w:t>
      </w:r>
      <w:r>
        <w:t>gets</w:t>
      </w:r>
      <w:r>
        <w:rPr>
          <w:spacing w:val="40"/>
        </w:rPr>
        <w:t xml:space="preserve"> </w:t>
      </w:r>
      <w:r>
        <w:t>not</w:t>
      </w:r>
      <w:r>
        <w:rPr>
          <w:spacing w:val="40"/>
        </w:rPr>
        <w:t xml:space="preserve"> </w:t>
      </w:r>
      <w:r>
        <w:t>to</w:t>
      </w:r>
      <w:r>
        <w:rPr>
          <w:spacing w:val="40"/>
        </w:rPr>
        <w:t xml:space="preserve"> </w:t>
      </w:r>
      <w:r>
        <w:t>the</w:t>
      </w:r>
      <w:r>
        <w:rPr>
          <w:spacing w:val="40"/>
        </w:rPr>
        <w:t xml:space="preserve"> </w:t>
      </w:r>
      <w:r>
        <w:t>heart; but if once it gets in there, the danger is great, Now shall they be found faulty, Now shall they be guilty, or as some, Nunc delinquent, Now they</w:t>
      </w:r>
      <w:r>
        <w:rPr>
          <w:spacing w:val="80"/>
          <w:w w:val="150"/>
        </w:rPr>
        <w:t xml:space="preserve"> </w:t>
      </w:r>
      <w:r>
        <w:t>will</w:t>
      </w:r>
      <w:r>
        <w:rPr>
          <w:spacing w:val="67"/>
        </w:rPr>
        <w:t xml:space="preserve"> </w:t>
      </w:r>
      <w:r>
        <w:t>offend,</w:t>
      </w:r>
      <w:r>
        <w:rPr>
          <w:spacing w:val="67"/>
        </w:rPr>
        <w:t xml:space="preserve"> </w:t>
      </w:r>
      <w:r>
        <w:t>as</w:t>
      </w:r>
      <w:r>
        <w:rPr>
          <w:spacing w:val="67"/>
        </w:rPr>
        <w:t xml:space="preserve"> </w:t>
      </w:r>
      <w:r>
        <w:t>if</w:t>
      </w:r>
      <w:r>
        <w:rPr>
          <w:spacing w:val="67"/>
        </w:rPr>
        <w:t xml:space="preserve"> </w:t>
      </w:r>
      <w:r>
        <w:t>Heart-division</w:t>
      </w:r>
      <w:r>
        <w:rPr>
          <w:spacing w:val="67"/>
        </w:rPr>
        <w:t xml:space="preserve"> </w:t>
      </w:r>
      <w:r>
        <w:t>contracted</w:t>
      </w:r>
      <w:r>
        <w:rPr>
          <w:spacing w:val="67"/>
        </w:rPr>
        <w:t xml:space="preserve"> </w:t>
      </w:r>
      <w:r>
        <w:t>the</w:t>
      </w:r>
      <w:r>
        <w:rPr>
          <w:spacing w:val="67"/>
        </w:rPr>
        <w:t xml:space="preserve"> </w:t>
      </w:r>
      <w:r>
        <w:t>greatest</w:t>
      </w:r>
      <w:r>
        <w:rPr>
          <w:spacing w:val="67"/>
        </w:rPr>
        <w:t xml:space="preserve"> </w:t>
      </w:r>
      <w:r>
        <w:t>guilt,</w:t>
      </w:r>
      <w:r>
        <w:rPr>
          <w:spacing w:val="67"/>
        </w:rPr>
        <w:t xml:space="preserve"> </w:t>
      </w:r>
      <w:r>
        <w:t>and</w:t>
      </w:r>
      <w:r>
        <w:rPr>
          <w:spacing w:val="67"/>
        </w:rPr>
        <w:t xml:space="preserve"> </w:t>
      </w:r>
      <w:r>
        <w:t>by</w:t>
      </w:r>
      <w:r>
        <w:rPr>
          <w:spacing w:val="69"/>
        </w:rPr>
        <w:t xml:space="preserve"> </w:t>
      </w:r>
      <w:r>
        <w:t>it</w:t>
      </w:r>
    </w:p>
    <w:p w14:paraId="315377B6">
      <w:pPr>
        <w:spacing w:after="0" w:line="261" w:lineRule="auto"/>
        <w:sectPr>
          <w:pgSz w:w="12240" w:h="15840"/>
          <w:pgMar w:top="1360" w:right="1320" w:bottom="280" w:left="1340" w:header="720" w:footer="720" w:gutter="0"/>
          <w:cols w:space="720" w:num="1"/>
        </w:sectPr>
      </w:pPr>
    </w:p>
    <w:p w14:paraId="7A3B3973">
      <w:pPr>
        <w:pStyle w:val="5"/>
        <w:spacing w:before="92" w:line="261" w:lineRule="auto"/>
        <w:ind w:right="117"/>
      </w:pPr>
      <w:r>
        <w:t>men were the greatest Delinquents of any. The word signifies also to</w:t>
      </w:r>
      <w:r>
        <w:rPr>
          <w:spacing w:val="80"/>
          <w:w w:val="150"/>
        </w:rPr>
        <w:t xml:space="preserve"> </w:t>
      </w:r>
      <w:r>
        <w:t>perish, to be made desolate, so Arias Montanus, Desolabuntur.* Heart- division</w:t>
      </w:r>
      <w:r>
        <w:rPr>
          <w:spacing w:val="40"/>
        </w:rPr>
        <w:t xml:space="preserve"> </w:t>
      </w:r>
      <w:r>
        <w:t>is</w:t>
      </w:r>
      <w:r>
        <w:rPr>
          <w:spacing w:val="40"/>
        </w:rPr>
        <w:t xml:space="preserve"> </w:t>
      </w:r>
      <w:r>
        <w:t>a</w:t>
      </w:r>
      <w:r>
        <w:rPr>
          <w:spacing w:val="40"/>
        </w:rPr>
        <w:t xml:space="preserve"> </w:t>
      </w:r>
      <w:r>
        <w:t>desolating</w:t>
      </w:r>
      <w:r>
        <w:rPr>
          <w:spacing w:val="40"/>
        </w:rPr>
        <w:t xml:space="preserve"> </w:t>
      </w:r>
      <w:r>
        <w:t>sin,</w:t>
      </w:r>
      <w:r>
        <w:rPr>
          <w:spacing w:val="40"/>
        </w:rPr>
        <w:t xml:space="preserve"> </w:t>
      </w:r>
      <w:r>
        <w:t>by</w:t>
      </w:r>
      <w:r>
        <w:rPr>
          <w:spacing w:val="40"/>
        </w:rPr>
        <w:t xml:space="preserve"> </w:t>
      </w:r>
      <w:r>
        <w:t>the</w:t>
      </w:r>
      <w:r>
        <w:rPr>
          <w:spacing w:val="40"/>
        </w:rPr>
        <w:t xml:space="preserve"> </w:t>
      </w:r>
      <w:r>
        <w:t>judgement</w:t>
      </w:r>
      <w:r>
        <w:rPr>
          <w:spacing w:val="40"/>
        </w:rPr>
        <w:t xml:space="preserve"> </w:t>
      </w:r>
      <w:r>
        <w:t>of</w:t>
      </w:r>
      <w:r>
        <w:rPr>
          <w:spacing w:val="40"/>
        </w:rPr>
        <w:t xml:space="preserve"> </w:t>
      </w:r>
      <w:r>
        <w:t>God</w:t>
      </w:r>
      <w:r>
        <w:rPr>
          <w:spacing w:val="40"/>
        </w:rPr>
        <w:t xml:space="preserve"> </w:t>
      </w:r>
      <w:r>
        <w:t>upon</w:t>
      </w:r>
      <w:r>
        <w:rPr>
          <w:spacing w:val="40"/>
        </w:rPr>
        <w:t xml:space="preserve"> </w:t>
      </w:r>
      <w:r>
        <w:t>them</w:t>
      </w:r>
      <w:r>
        <w:rPr>
          <w:spacing w:val="40"/>
        </w:rPr>
        <w:t xml:space="preserve"> </w:t>
      </w:r>
      <w:r>
        <w:t>for</w:t>
      </w:r>
      <w:r>
        <w:rPr>
          <w:spacing w:val="40"/>
        </w:rPr>
        <w:t xml:space="preserve"> </w:t>
      </w:r>
      <w:r>
        <w:t>it, they shall be convinced in their own consciences, and in the fight of all</w:t>
      </w:r>
      <w:r>
        <w:rPr>
          <w:spacing w:val="80"/>
        </w:rPr>
        <w:t xml:space="preserve"> </w:t>
      </w:r>
      <w:r>
        <w:t>men, that they were guilty; that by such a sin as this, they had bound themselves</w:t>
      </w:r>
      <w:r>
        <w:rPr>
          <w:spacing w:val="40"/>
        </w:rPr>
        <w:t xml:space="preserve"> </w:t>
      </w:r>
      <w:r>
        <w:t>over</w:t>
      </w:r>
      <w:r>
        <w:rPr>
          <w:spacing w:val="40"/>
        </w:rPr>
        <w:t xml:space="preserve"> </w:t>
      </w:r>
      <w:r>
        <w:t>to</w:t>
      </w:r>
      <w:r>
        <w:rPr>
          <w:spacing w:val="40"/>
        </w:rPr>
        <w:t xml:space="preserve"> </w:t>
      </w:r>
      <w:r>
        <w:t>the</w:t>
      </w:r>
      <w:r>
        <w:rPr>
          <w:spacing w:val="40"/>
        </w:rPr>
        <w:t xml:space="preserve"> </w:t>
      </w:r>
      <w:r>
        <w:t>justice</w:t>
      </w:r>
      <w:r>
        <w:rPr>
          <w:spacing w:val="40"/>
        </w:rPr>
        <w:t xml:space="preserve"> </w:t>
      </w:r>
      <w:r>
        <w:t>of</w:t>
      </w:r>
      <w:r>
        <w:rPr>
          <w:spacing w:val="40"/>
        </w:rPr>
        <w:t xml:space="preserve"> </w:t>
      </w:r>
      <w:r>
        <w:t>God,</w:t>
      </w:r>
      <w:r>
        <w:rPr>
          <w:spacing w:val="40"/>
        </w:rPr>
        <w:t xml:space="preserve"> </w:t>
      </w:r>
      <w:r>
        <w:t>and</w:t>
      </w:r>
      <w:r>
        <w:rPr>
          <w:spacing w:val="40"/>
        </w:rPr>
        <w:t xml:space="preserve"> </w:t>
      </w:r>
      <w:r>
        <w:t>those</w:t>
      </w:r>
      <w:r>
        <w:rPr>
          <w:spacing w:val="40"/>
        </w:rPr>
        <w:t xml:space="preserve"> </w:t>
      </w:r>
      <w:r>
        <w:t>desolating</w:t>
      </w:r>
      <w:r>
        <w:rPr>
          <w:spacing w:val="40"/>
        </w:rPr>
        <w:t xml:space="preserve"> </w:t>
      </w:r>
      <w:r>
        <w:t>evils</w:t>
      </w:r>
      <w:r>
        <w:rPr>
          <w:spacing w:val="40"/>
        </w:rPr>
        <w:t xml:space="preserve"> </w:t>
      </w:r>
      <w:r>
        <w:t>that came upon them, were the righteous judgements of God upon them for those</w:t>
      </w:r>
      <w:r>
        <w:rPr>
          <w:spacing w:val="40"/>
        </w:rPr>
        <w:t xml:space="preserve"> </w:t>
      </w:r>
      <w:r>
        <w:t>divisions</w:t>
      </w:r>
      <w:r>
        <w:rPr>
          <w:spacing w:val="40"/>
        </w:rPr>
        <w:t xml:space="preserve"> </w:t>
      </w:r>
      <w:r>
        <w:t>that</w:t>
      </w:r>
      <w:r>
        <w:rPr>
          <w:spacing w:val="40"/>
        </w:rPr>
        <w:t xml:space="preserve"> </w:t>
      </w:r>
      <w:r>
        <w:t>were</w:t>
      </w:r>
      <w:r>
        <w:rPr>
          <w:spacing w:val="40"/>
        </w:rPr>
        <w:t xml:space="preserve"> </w:t>
      </w:r>
      <w:r>
        <w:t>amongst</w:t>
      </w:r>
      <w:r>
        <w:rPr>
          <w:spacing w:val="40"/>
        </w:rPr>
        <w:t xml:space="preserve"> </w:t>
      </w:r>
      <w:r>
        <w:t>them.</w:t>
      </w:r>
      <w:r>
        <w:rPr>
          <w:spacing w:val="40"/>
        </w:rPr>
        <w:t xml:space="preserve"> </w:t>
      </w:r>
      <w:r>
        <w:t>Men</w:t>
      </w:r>
      <w:r>
        <w:rPr>
          <w:spacing w:val="40"/>
        </w:rPr>
        <w:t xml:space="preserve"> </w:t>
      </w:r>
      <w:r>
        <w:t>will</w:t>
      </w:r>
      <w:r>
        <w:rPr>
          <w:spacing w:val="40"/>
        </w:rPr>
        <w:t xml:space="preserve"> </w:t>
      </w:r>
      <w:r>
        <w:t>not</w:t>
      </w:r>
      <w:r>
        <w:rPr>
          <w:spacing w:val="40"/>
        </w:rPr>
        <w:t xml:space="preserve"> </w:t>
      </w:r>
      <w:r>
        <w:t>be</w:t>
      </w:r>
      <w:r>
        <w:rPr>
          <w:spacing w:val="40"/>
        </w:rPr>
        <w:t xml:space="preserve"> </w:t>
      </w:r>
      <w:r>
        <w:t>convinced</w:t>
      </w:r>
      <w:r>
        <w:rPr>
          <w:spacing w:val="40"/>
        </w:rPr>
        <w:t xml:space="preserve"> </w:t>
      </w:r>
      <w:r>
        <w:t>of their sin, till God's judgement is upon them for it; and then their consciences will, and others shall see that God is righteous, and they are</w:t>
      </w:r>
      <w:r>
        <w:rPr>
          <w:spacing w:val="40"/>
        </w:rPr>
        <w:t xml:space="preserve"> </w:t>
      </w:r>
      <w:r>
        <w:t>vile</w:t>
      </w:r>
      <w:r>
        <w:rPr>
          <w:spacing w:val="40"/>
        </w:rPr>
        <w:t xml:space="preserve"> </w:t>
      </w:r>
      <w:r>
        <w:t>and</w:t>
      </w:r>
      <w:r>
        <w:rPr>
          <w:spacing w:val="40"/>
        </w:rPr>
        <w:t xml:space="preserve"> </w:t>
      </w:r>
      <w:r>
        <w:t>sinful</w:t>
      </w:r>
      <w:r>
        <w:rPr>
          <w:spacing w:val="40"/>
        </w:rPr>
        <w:t xml:space="preserve"> </w:t>
      </w:r>
      <w:r>
        <w:t>before</w:t>
      </w:r>
      <w:r>
        <w:rPr>
          <w:spacing w:val="40"/>
        </w:rPr>
        <w:t xml:space="preserve"> </w:t>
      </w:r>
      <w:r>
        <w:t>him,</w:t>
      </w:r>
      <w:r>
        <w:rPr>
          <w:spacing w:val="40"/>
        </w:rPr>
        <w:t xml:space="preserve"> </w:t>
      </w:r>
      <w:r>
        <w:t>even</w:t>
      </w:r>
      <w:r>
        <w:rPr>
          <w:spacing w:val="40"/>
        </w:rPr>
        <w:t xml:space="preserve"> </w:t>
      </w:r>
      <w:r>
        <w:t>in</w:t>
      </w:r>
      <w:r>
        <w:rPr>
          <w:spacing w:val="40"/>
        </w:rPr>
        <w:t xml:space="preserve"> </w:t>
      </w:r>
      <w:r>
        <w:t>such</w:t>
      </w:r>
      <w:r>
        <w:rPr>
          <w:spacing w:val="40"/>
        </w:rPr>
        <w:t xml:space="preserve"> </w:t>
      </w:r>
      <w:r>
        <w:t>things</w:t>
      </w:r>
      <w:r>
        <w:rPr>
          <w:spacing w:val="40"/>
        </w:rPr>
        <w:t xml:space="preserve"> </w:t>
      </w:r>
      <w:r>
        <w:t>that</w:t>
      </w:r>
      <w:r>
        <w:rPr>
          <w:spacing w:val="40"/>
        </w:rPr>
        <w:t xml:space="preserve"> </w:t>
      </w:r>
      <w:r>
        <w:t>before</w:t>
      </w:r>
      <w:r>
        <w:rPr>
          <w:spacing w:val="40"/>
        </w:rPr>
        <w:t xml:space="preserve"> </w:t>
      </w:r>
      <w:r>
        <w:t>they</w:t>
      </w:r>
      <w:r>
        <w:rPr>
          <w:spacing w:val="40"/>
        </w:rPr>
        <w:t xml:space="preserve"> </w:t>
      </w:r>
      <w:r>
        <w:t>pleaded for, or at least could not be brought to own their own guiltiness in. When thunder and rain came upon the men of Israel in their wheat harvest, and they</w:t>
      </w:r>
      <w:r>
        <w:rPr>
          <w:spacing w:val="40"/>
        </w:rPr>
        <w:t xml:space="preserve"> </w:t>
      </w:r>
      <w:r>
        <w:t>were</w:t>
      </w:r>
      <w:r>
        <w:rPr>
          <w:spacing w:val="40"/>
        </w:rPr>
        <w:t xml:space="preserve"> </w:t>
      </w:r>
      <w:r>
        <w:t>afraid</w:t>
      </w:r>
      <w:r>
        <w:rPr>
          <w:spacing w:val="40"/>
        </w:rPr>
        <w:t xml:space="preserve"> </w:t>
      </w:r>
      <w:r>
        <w:t>they</w:t>
      </w:r>
      <w:r>
        <w:rPr>
          <w:spacing w:val="40"/>
        </w:rPr>
        <w:t xml:space="preserve"> </w:t>
      </w:r>
      <w:r>
        <w:t>should</w:t>
      </w:r>
      <w:r>
        <w:rPr>
          <w:spacing w:val="40"/>
        </w:rPr>
        <w:t xml:space="preserve"> </w:t>
      </w:r>
      <w:r>
        <w:t>dye,</w:t>
      </w:r>
      <w:r>
        <w:rPr>
          <w:spacing w:val="40"/>
        </w:rPr>
        <w:t xml:space="preserve"> </w:t>
      </w:r>
      <w:r>
        <w:t>1</w:t>
      </w:r>
      <w:r>
        <w:rPr>
          <w:spacing w:val="40"/>
        </w:rPr>
        <w:t xml:space="preserve"> </w:t>
      </w:r>
      <w:r>
        <w:t>Sam.</w:t>
      </w:r>
      <w:r>
        <w:rPr>
          <w:spacing w:val="40"/>
        </w:rPr>
        <w:t xml:space="preserve"> </w:t>
      </w:r>
      <w:r>
        <w:t>12:18,</w:t>
      </w:r>
      <w:r>
        <w:rPr>
          <w:spacing w:val="40"/>
        </w:rPr>
        <w:t xml:space="preserve"> </w:t>
      </w:r>
      <w:r>
        <w:t>19.</w:t>
      </w:r>
      <w:r>
        <w:rPr>
          <w:spacing w:val="40"/>
        </w:rPr>
        <w:t xml:space="preserve"> </w:t>
      </w:r>
      <w:r>
        <w:t>then</w:t>
      </w:r>
      <w:r>
        <w:rPr>
          <w:spacing w:val="40"/>
        </w:rPr>
        <w:t xml:space="preserve"> </w:t>
      </w:r>
      <w:r>
        <w:t>they</w:t>
      </w:r>
      <w:r>
        <w:rPr>
          <w:spacing w:val="40"/>
        </w:rPr>
        <w:t xml:space="preserve"> </w:t>
      </w:r>
      <w:r>
        <w:t>could</w:t>
      </w:r>
      <w:r>
        <w:rPr>
          <w:spacing w:val="40"/>
        </w:rPr>
        <w:t xml:space="preserve"> </w:t>
      </w:r>
      <w:r>
        <w:t>say, We have added unto all our sins this evil, to ask us a King.</w:t>
      </w:r>
    </w:p>
    <w:p w14:paraId="06AADD47">
      <w:pPr>
        <w:pStyle w:val="5"/>
        <w:spacing w:before="275" w:line="261" w:lineRule="auto"/>
        <w:ind w:right="121"/>
      </w:pPr>
      <w:r>
        <w:t>The</w:t>
      </w:r>
      <w:r>
        <w:rPr>
          <w:spacing w:val="40"/>
        </w:rPr>
        <w:t xml:space="preserve"> </w:t>
      </w:r>
      <w:r>
        <w:t>Lord</w:t>
      </w:r>
      <w:r>
        <w:rPr>
          <w:spacing w:val="40"/>
        </w:rPr>
        <w:t xml:space="preserve"> </w:t>
      </w:r>
      <w:r>
        <w:t>convince</w:t>
      </w:r>
      <w:r>
        <w:rPr>
          <w:spacing w:val="40"/>
        </w:rPr>
        <w:t xml:space="preserve"> </w:t>
      </w:r>
      <w:r>
        <w:t>us</w:t>
      </w:r>
      <w:r>
        <w:rPr>
          <w:spacing w:val="40"/>
        </w:rPr>
        <w:t xml:space="preserve"> </w:t>
      </w:r>
      <w:r>
        <w:t>of,</w:t>
      </w:r>
      <w:r>
        <w:rPr>
          <w:spacing w:val="40"/>
        </w:rPr>
        <w:t xml:space="preserve"> </w:t>
      </w:r>
      <w:r>
        <w:t>and</w:t>
      </w:r>
      <w:r>
        <w:rPr>
          <w:spacing w:val="40"/>
        </w:rPr>
        <w:t xml:space="preserve"> </w:t>
      </w:r>
      <w:r>
        <w:t>humble</w:t>
      </w:r>
      <w:r>
        <w:rPr>
          <w:spacing w:val="40"/>
        </w:rPr>
        <w:t xml:space="preserve"> </w:t>
      </w:r>
      <w:r>
        <w:t>us</w:t>
      </w:r>
      <w:r>
        <w:rPr>
          <w:spacing w:val="40"/>
        </w:rPr>
        <w:t xml:space="preserve"> </w:t>
      </w:r>
      <w:r>
        <w:t>for</w:t>
      </w:r>
      <w:r>
        <w:rPr>
          <w:spacing w:val="40"/>
        </w:rPr>
        <w:t xml:space="preserve"> </w:t>
      </w:r>
      <w:r>
        <w:t>the</w:t>
      </w:r>
      <w:r>
        <w:rPr>
          <w:spacing w:val="40"/>
        </w:rPr>
        <w:t xml:space="preserve"> </w:t>
      </w:r>
      <w:r>
        <w:t>sinfulness</w:t>
      </w:r>
      <w:r>
        <w:rPr>
          <w:spacing w:val="40"/>
        </w:rPr>
        <w:t xml:space="preserve"> </w:t>
      </w:r>
      <w:r>
        <w:t>of</w:t>
      </w:r>
      <w:r>
        <w:rPr>
          <w:spacing w:val="40"/>
        </w:rPr>
        <w:t xml:space="preserve"> </w:t>
      </w:r>
      <w:r>
        <w:t>our divisions, by his Word, that desolating judgements be not upon us to convince and humble us.</w:t>
      </w:r>
    </w:p>
    <w:p w14:paraId="2C230D36">
      <w:pPr>
        <w:pStyle w:val="5"/>
        <w:spacing w:before="284"/>
      </w:pPr>
      <w:r>
        <w:t>Their</w:t>
      </w:r>
      <w:r>
        <w:rPr>
          <w:spacing w:val="9"/>
        </w:rPr>
        <w:t xml:space="preserve"> </w:t>
      </w:r>
      <w:r>
        <w:t>heart</w:t>
      </w:r>
      <w:r>
        <w:rPr>
          <w:spacing w:val="10"/>
        </w:rPr>
        <w:t xml:space="preserve"> </w:t>
      </w:r>
      <w:r>
        <w:t>is</w:t>
      </w:r>
      <w:r>
        <w:rPr>
          <w:spacing w:val="10"/>
        </w:rPr>
        <w:t xml:space="preserve"> </w:t>
      </w:r>
      <w:r>
        <w:rPr>
          <w:spacing w:val="-2"/>
        </w:rPr>
        <w:t>divided.</w:t>
      </w:r>
    </w:p>
    <w:p w14:paraId="61FB77C5">
      <w:pPr>
        <w:pStyle w:val="5"/>
        <w:spacing w:before="316"/>
      </w:pPr>
      <w:r>
        <w:t>This</w:t>
      </w:r>
      <w:r>
        <w:rPr>
          <w:spacing w:val="11"/>
        </w:rPr>
        <w:t xml:space="preserve"> </w:t>
      </w:r>
      <w:r>
        <w:t>Heart-division</w:t>
      </w:r>
      <w:r>
        <w:rPr>
          <w:spacing w:val="12"/>
        </w:rPr>
        <w:t xml:space="preserve"> </w:t>
      </w:r>
      <w:r>
        <w:t>is</w:t>
      </w:r>
      <w:r>
        <w:rPr>
          <w:spacing w:val="12"/>
        </w:rPr>
        <w:t xml:space="preserve"> </w:t>
      </w:r>
      <w:r>
        <w:t>either</w:t>
      </w:r>
      <w:r>
        <w:rPr>
          <w:spacing w:val="12"/>
        </w:rPr>
        <w:t xml:space="preserve"> </w:t>
      </w:r>
      <w:r>
        <w:t>from</w:t>
      </w:r>
      <w:r>
        <w:rPr>
          <w:spacing w:val="12"/>
        </w:rPr>
        <w:t xml:space="preserve"> </w:t>
      </w:r>
      <w:r>
        <w:t>God,</w:t>
      </w:r>
      <w:r>
        <w:rPr>
          <w:spacing w:val="12"/>
        </w:rPr>
        <w:t xml:space="preserve"> </w:t>
      </w:r>
      <w:r>
        <w:t>or</w:t>
      </w:r>
      <w:r>
        <w:rPr>
          <w:spacing w:val="12"/>
        </w:rPr>
        <w:t xml:space="preserve"> </w:t>
      </w:r>
      <w:r>
        <w:t>from</w:t>
      </w:r>
      <w:r>
        <w:rPr>
          <w:spacing w:val="12"/>
        </w:rPr>
        <w:t xml:space="preserve"> </w:t>
      </w:r>
      <w:r>
        <w:t>one</w:t>
      </w:r>
      <w:r>
        <w:rPr>
          <w:spacing w:val="12"/>
        </w:rPr>
        <w:t xml:space="preserve"> </w:t>
      </w:r>
      <w:r>
        <w:rPr>
          <w:spacing w:val="-2"/>
        </w:rPr>
        <w:t>another.</w:t>
      </w:r>
    </w:p>
    <w:p w14:paraId="16AB8D86">
      <w:pPr>
        <w:pStyle w:val="5"/>
        <w:spacing w:before="315" w:line="261" w:lineRule="auto"/>
        <w:ind w:right="120"/>
      </w:pPr>
      <w:r>
        <w:t>Their</w:t>
      </w:r>
      <w:r>
        <w:rPr>
          <w:spacing w:val="40"/>
        </w:rPr>
        <w:t xml:space="preserve"> </w:t>
      </w:r>
      <w:r>
        <w:t>heart</w:t>
      </w:r>
      <w:r>
        <w:rPr>
          <w:spacing w:val="40"/>
        </w:rPr>
        <w:t xml:space="preserve"> </w:t>
      </w:r>
      <w:r>
        <w:t>is</w:t>
      </w:r>
      <w:r>
        <w:rPr>
          <w:spacing w:val="40"/>
        </w:rPr>
        <w:t xml:space="preserve"> </w:t>
      </w:r>
      <w:r>
        <w:t>divided</w:t>
      </w:r>
      <w:r>
        <w:rPr>
          <w:spacing w:val="40"/>
        </w:rPr>
        <w:t xml:space="preserve"> </w:t>
      </w:r>
      <w:r>
        <w:t>between</w:t>
      </w:r>
      <w:r>
        <w:rPr>
          <w:spacing w:val="40"/>
        </w:rPr>
        <w:t xml:space="preserve"> </w:t>
      </w:r>
      <w:r>
        <w:t>God</w:t>
      </w:r>
      <w:r>
        <w:rPr>
          <w:spacing w:val="40"/>
        </w:rPr>
        <w:t xml:space="preserve"> </w:t>
      </w:r>
      <w:r>
        <w:t>and</w:t>
      </w:r>
      <w:r>
        <w:rPr>
          <w:spacing w:val="40"/>
        </w:rPr>
        <w:t xml:space="preserve"> </w:t>
      </w:r>
      <w:r>
        <w:t>their</w:t>
      </w:r>
      <w:r>
        <w:rPr>
          <w:spacing w:val="40"/>
        </w:rPr>
        <w:t xml:space="preserve"> </w:t>
      </w:r>
      <w:r>
        <w:t>Idols;</w:t>
      </w:r>
      <w:r>
        <w:rPr>
          <w:spacing w:val="40"/>
        </w:rPr>
        <w:t xml:space="preserve"> </w:t>
      </w:r>
      <w:r>
        <w:t>They</w:t>
      </w:r>
      <w:r>
        <w:rPr>
          <w:spacing w:val="40"/>
        </w:rPr>
        <w:t xml:space="preserve"> </w:t>
      </w:r>
      <w:r>
        <w:t>would</w:t>
      </w:r>
      <w:r>
        <w:rPr>
          <w:spacing w:val="40"/>
        </w:rPr>
        <w:t xml:space="preserve"> </w:t>
      </w:r>
      <w:r>
        <w:t>not</w:t>
      </w:r>
      <w:r>
        <w:rPr>
          <w:spacing w:val="40"/>
        </w:rPr>
        <w:t xml:space="preserve"> </w:t>
      </w:r>
      <w:r>
        <w:t>cast off the worship of God wholly, that was too much; they loved their Idols,</w:t>
      </w:r>
      <w:r>
        <w:rPr>
          <w:spacing w:val="40"/>
        </w:rPr>
        <w:t xml:space="preserve"> </w:t>
      </w:r>
      <w:r>
        <w:t>but they must not have all: to divide between God and them they thought was faire. Their hearts were also divided one from another; and just it is with</w:t>
      </w:r>
      <w:r>
        <w:rPr>
          <w:spacing w:val="40"/>
        </w:rPr>
        <w:t xml:space="preserve"> </w:t>
      </w:r>
      <w:r>
        <w:t>God</w:t>
      </w:r>
      <w:r>
        <w:rPr>
          <w:spacing w:val="40"/>
        </w:rPr>
        <w:t xml:space="preserve"> </w:t>
      </w:r>
      <w:r>
        <w:t>that</w:t>
      </w:r>
      <w:r>
        <w:rPr>
          <w:spacing w:val="40"/>
        </w:rPr>
        <w:t xml:space="preserve"> </w:t>
      </w:r>
      <w:r>
        <w:t>those</w:t>
      </w:r>
      <w:r>
        <w:rPr>
          <w:spacing w:val="40"/>
        </w:rPr>
        <w:t xml:space="preserve"> </w:t>
      </w:r>
      <w:r>
        <w:t>who</w:t>
      </w:r>
      <w:r>
        <w:rPr>
          <w:spacing w:val="40"/>
        </w:rPr>
        <w:t xml:space="preserve"> </w:t>
      </w:r>
      <w:r>
        <w:t>divide</w:t>
      </w:r>
      <w:r>
        <w:rPr>
          <w:spacing w:val="40"/>
        </w:rPr>
        <w:t xml:space="preserve"> </w:t>
      </w:r>
      <w:r>
        <w:t>from</w:t>
      </w:r>
      <w:r>
        <w:rPr>
          <w:spacing w:val="40"/>
        </w:rPr>
        <w:t xml:space="preserve"> </w:t>
      </w:r>
      <w:r>
        <w:t>him,</w:t>
      </w:r>
      <w:r>
        <w:rPr>
          <w:spacing w:val="40"/>
        </w:rPr>
        <w:t xml:space="preserve"> </w:t>
      </w:r>
      <w:r>
        <w:t>should</w:t>
      </w:r>
      <w:r>
        <w:rPr>
          <w:spacing w:val="40"/>
        </w:rPr>
        <w:t xml:space="preserve"> </w:t>
      </w:r>
      <w:r>
        <w:t>divide</w:t>
      </w:r>
      <w:r>
        <w:rPr>
          <w:spacing w:val="40"/>
        </w:rPr>
        <w:t xml:space="preserve"> </w:t>
      </w:r>
      <w:r>
        <w:t>one</w:t>
      </w:r>
      <w:r>
        <w:rPr>
          <w:spacing w:val="40"/>
        </w:rPr>
        <w:t xml:space="preserve"> </w:t>
      </w:r>
      <w:r>
        <w:t>from another.</w:t>
      </w:r>
      <w:r>
        <w:rPr>
          <w:spacing w:val="40"/>
        </w:rPr>
        <w:t xml:space="preserve"> </w:t>
      </w:r>
      <w:r>
        <w:t>2</w:t>
      </w:r>
      <w:r>
        <w:rPr>
          <w:spacing w:val="40"/>
        </w:rPr>
        <w:t xml:space="preserve"> </w:t>
      </w:r>
      <w:r>
        <w:t>King.</w:t>
      </w:r>
      <w:r>
        <w:rPr>
          <w:spacing w:val="40"/>
        </w:rPr>
        <w:t xml:space="preserve"> </w:t>
      </w:r>
      <w:r>
        <w:t>15.</w:t>
      </w:r>
      <w:r>
        <w:rPr>
          <w:spacing w:val="40"/>
        </w:rPr>
        <w:t xml:space="preserve"> </w:t>
      </w:r>
      <w:r>
        <w:t>you</w:t>
      </w:r>
      <w:r>
        <w:rPr>
          <w:spacing w:val="40"/>
        </w:rPr>
        <w:t xml:space="preserve"> </w:t>
      </w:r>
      <w:r>
        <w:t>may</w:t>
      </w:r>
      <w:r>
        <w:rPr>
          <w:spacing w:val="40"/>
        </w:rPr>
        <w:t xml:space="preserve"> </w:t>
      </w:r>
      <w:r>
        <w:t>see</w:t>
      </w:r>
      <w:r>
        <w:rPr>
          <w:spacing w:val="40"/>
        </w:rPr>
        <w:t xml:space="preserve"> </w:t>
      </w:r>
      <w:r>
        <w:t>what</w:t>
      </w:r>
      <w:r>
        <w:rPr>
          <w:spacing w:val="40"/>
        </w:rPr>
        <w:t xml:space="preserve"> </w:t>
      </w:r>
      <w:r>
        <w:t>woeful</w:t>
      </w:r>
      <w:r>
        <w:rPr>
          <w:spacing w:val="40"/>
        </w:rPr>
        <w:t xml:space="preserve"> </w:t>
      </w:r>
      <w:r>
        <w:t>divisions</w:t>
      </w:r>
      <w:r>
        <w:rPr>
          <w:spacing w:val="40"/>
        </w:rPr>
        <w:t xml:space="preserve"> </w:t>
      </w:r>
      <w:r>
        <w:t>there</w:t>
      </w:r>
      <w:r>
        <w:rPr>
          <w:spacing w:val="40"/>
        </w:rPr>
        <w:t xml:space="preserve"> </w:t>
      </w:r>
      <w:r>
        <w:t>were amongst them, King against people, and people against King, Civil Wars. Their</w:t>
      </w:r>
      <w:r>
        <w:rPr>
          <w:spacing w:val="40"/>
        </w:rPr>
        <w:t xml:space="preserve"> </w:t>
      </w:r>
      <w:r>
        <w:t>King</w:t>
      </w:r>
      <w:r>
        <w:rPr>
          <w:spacing w:val="40"/>
        </w:rPr>
        <w:t xml:space="preserve"> </w:t>
      </w:r>
      <w:r>
        <w:t>comes</w:t>
      </w:r>
      <w:r>
        <w:rPr>
          <w:spacing w:val="40"/>
        </w:rPr>
        <w:t xml:space="preserve"> </w:t>
      </w:r>
      <w:r>
        <w:t>upon</w:t>
      </w:r>
      <w:r>
        <w:rPr>
          <w:spacing w:val="40"/>
        </w:rPr>
        <w:t xml:space="preserve"> </w:t>
      </w:r>
      <w:r>
        <w:t>one</w:t>
      </w:r>
      <w:r>
        <w:rPr>
          <w:spacing w:val="40"/>
        </w:rPr>
        <w:t xml:space="preserve"> </w:t>
      </w:r>
      <w:r>
        <w:t>of</w:t>
      </w:r>
      <w:r>
        <w:rPr>
          <w:spacing w:val="40"/>
        </w:rPr>
        <w:t xml:space="preserve"> </w:t>
      </w:r>
      <w:r>
        <w:t>their</w:t>
      </w:r>
      <w:r>
        <w:rPr>
          <w:spacing w:val="40"/>
        </w:rPr>
        <w:t xml:space="preserve"> </w:t>
      </w:r>
      <w:r>
        <w:t>own</w:t>
      </w:r>
      <w:r>
        <w:rPr>
          <w:spacing w:val="40"/>
        </w:rPr>
        <w:t xml:space="preserve"> </w:t>
      </w:r>
      <w:r>
        <w:t>Towns,</w:t>
      </w:r>
      <w:r>
        <w:rPr>
          <w:spacing w:val="40"/>
        </w:rPr>
        <w:t xml:space="preserve"> </w:t>
      </w:r>
      <w:r>
        <w:t>and</w:t>
      </w:r>
      <w:r>
        <w:rPr>
          <w:spacing w:val="40"/>
        </w:rPr>
        <w:t xml:space="preserve"> </w:t>
      </w:r>
      <w:r>
        <w:t>smites</w:t>
      </w:r>
      <w:r>
        <w:rPr>
          <w:spacing w:val="40"/>
        </w:rPr>
        <w:t xml:space="preserve"> </w:t>
      </w:r>
      <w:r>
        <w:t>it,</w:t>
      </w:r>
      <w:r>
        <w:rPr>
          <w:spacing w:val="40"/>
        </w:rPr>
        <w:t xml:space="preserve"> </w:t>
      </w:r>
      <w:r>
        <w:t>and</w:t>
      </w:r>
      <w:r>
        <w:rPr>
          <w:spacing w:val="40"/>
        </w:rPr>
        <w:t xml:space="preserve"> </w:t>
      </w:r>
      <w:r>
        <w:t>rips up all the women that were with Child in it, and all because they opened</w:t>
      </w:r>
      <w:r>
        <w:rPr>
          <w:spacing w:val="80"/>
        </w:rPr>
        <w:t xml:space="preserve"> </w:t>
      </w:r>
      <w:r>
        <w:t>not to him. O the rage and cruelty of men of proud spirits, when they get power into their hands! for then their pride swells, being blown up by the flatteries of such as are about them: As if they were such gods upon earth,</w:t>
      </w:r>
      <w:r>
        <w:rPr>
          <w:spacing w:val="40"/>
        </w:rPr>
        <w:t xml:space="preserve"> </w:t>
      </w:r>
      <w:r>
        <w:t>as they might do whatsoever they pleased, and the lives, estates, liberties, comforts</w:t>
      </w:r>
      <w:r>
        <w:rPr>
          <w:spacing w:val="40"/>
        </w:rPr>
        <w:t xml:space="preserve"> </w:t>
      </w:r>
      <w:r>
        <w:t>of</w:t>
      </w:r>
      <w:r>
        <w:rPr>
          <w:spacing w:val="40"/>
        </w:rPr>
        <w:t xml:space="preserve"> </w:t>
      </w:r>
      <w:r>
        <w:t>all</w:t>
      </w:r>
      <w:r>
        <w:rPr>
          <w:spacing w:val="40"/>
        </w:rPr>
        <w:t xml:space="preserve"> </w:t>
      </w:r>
      <w:r>
        <w:t>must</w:t>
      </w:r>
      <w:r>
        <w:rPr>
          <w:spacing w:val="40"/>
        </w:rPr>
        <w:t xml:space="preserve"> </w:t>
      </w:r>
      <w:r>
        <w:t>lye</w:t>
      </w:r>
      <w:r>
        <w:rPr>
          <w:spacing w:val="40"/>
        </w:rPr>
        <w:t xml:space="preserve"> </w:t>
      </w:r>
      <w:r>
        <w:t>under</w:t>
      </w:r>
      <w:r>
        <w:rPr>
          <w:spacing w:val="40"/>
        </w:rPr>
        <w:t xml:space="preserve"> </w:t>
      </w:r>
      <w:r>
        <w:t>their</w:t>
      </w:r>
      <w:r>
        <w:rPr>
          <w:spacing w:val="40"/>
        </w:rPr>
        <w:t xml:space="preserve"> </w:t>
      </w:r>
      <w:r>
        <w:t>feet,</w:t>
      </w:r>
      <w:r>
        <w:rPr>
          <w:spacing w:val="40"/>
        </w:rPr>
        <w:t xml:space="preserve"> </w:t>
      </w:r>
      <w:r>
        <w:t>and</w:t>
      </w:r>
      <w:r>
        <w:rPr>
          <w:spacing w:val="40"/>
        </w:rPr>
        <w:t xml:space="preserve"> </w:t>
      </w:r>
      <w:r>
        <w:t>must</w:t>
      </w:r>
      <w:r>
        <w:rPr>
          <w:spacing w:val="40"/>
        </w:rPr>
        <w:t xml:space="preserve"> </w:t>
      </w:r>
      <w:r>
        <w:t>submit</w:t>
      </w:r>
      <w:r>
        <w:rPr>
          <w:spacing w:val="40"/>
        </w:rPr>
        <w:t xml:space="preserve"> </w:t>
      </w:r>
      <w:r>
        <w:t>to</w:t>
      </w:r>
      <w:r>
        <w:rPr>
          <w:spacing w:val="40"/>
        </w:rPr>
        <w:t xml:space="preserve"> </w:t>
      </w:r>
      <w:r>
        <w:t>their</w:t>
      </w:r>
      <w:r>
        <w:rPr>
          <w:spacing w:val="40"/>
        </w:rPr>
        <w:t xml:space="preserve"> </w:t>
      </w:r>
      <w:r>
        <w:t>lusts</w:t>
      </w:r>
    </w:p>
    <w:p w14:paraId="667DB070">
      <w:pPr>
        <w:spacing w:after="0" w:line="261" w:lineRule="auto"/>
        <w:sectPr>
          <w:pgSz w:w="12240" w:h="15840"/>
          <w:pgMar w:top="1360" w:right="1320" w:bottom="280" w:left="1340" w:header="720" w:footer="720" w:gutter="0"/>
          <w:cols w:space="720" w:num="1"/>
        </w:sectPr>
      </w:pPr>
    </w:p>
    <w:p w14:paraId="5C617DCD">
      <w:pPr>
        <w:pStyle w:val="5"/>
        <w:spacing w:line="261" w:lineRule="auto"/>
        <w:ind w:right="120"/>
      </w:pPr>
      <w:r>
        <w:t>and humours. You shall find further, in the whole Chapter there was nothing but conspiring, mischieving, and murdering one another. In their Church State there was nothing but factions and rents one from another; some were for the true worship, some for the false. And amongst the false worshippers there were divisions too; Some were for the Calves that Jeroboam set up at Dan and Bethel; some were for Baal: great contention there was between these. You know the story of Jehu an Idolater, yet destroying the worshippers of Baal and his Idols.</w:t>
      </w:r>
    </w:p>
    <w:p w14:paraId="142BB5EA">
      <w:pPr>
        <w:pStyle w:val="5"/>
        <w:spacing w:before="278" w:line="261" w:lineRule="auto"/>
        <w:ind w:right="119"/>
      </w:pPr>
      <w:r>
        <w:t>The Jews of old understood this Text of these Heart-divisions amongst themselves, as well as of their divisions from God, which appears by a notable tradition of theirs, S. Jerome in his Comment upon these words, relates: whereas (says he) the Scripture, 2 King. 17. tells us, that Hoshea</w:t>
      </w:r>
      <w:r>
        <w:rPr>
          <w:spacing w:val="40"/>
        </w:rPr>
        <w:t xml:space="preserve"> </w:t>
      </w:r>
      <w:r>
        <w:t>was the last King of Israel, and in his time Israel was carried captive; yet ver. 2. it is said, He did not evil in the sight of the Lord, as the Kings of Israel</w:t>
      </w:r>
      <w:r>
        <w:rPr>
          <w:spacing w:val="40"/>
        </w:rPr>
        <w:t xml:space="preserve"> </w:t>
      </w:r>
      <w:r>
        <w:t>that</w:t>
      </w:r>
      <w:r>
        <w:rPr>
          <w:spacing w:val="40"/>
        </w:rPr>
        <w:t xml:space="preserve"> </w:t>
      </w:r>
      <w:r>
        <w:t>were</w:t>
      </w:r>
      <w:r>
        <w:rPr>
          <w:spacing w:val="40"/>
        </w:rPr>
        <w:t xml:space="preserve"> </w:t>
      </w:r>
      <w:r>
        <w:t>before</w:t>
      </w:r>
      <w:r>
        <w:rPr>
          <w:spacing w:val="40"/>
        </w:rPr>
        <w:t xml:space="preserve"> </w:t>
      </w:r>
      <w:r>
        <w:t>him.</w:t>
      </w:r>
      <w:r>
        <w:rPr>
          <w:spacing w:val="40"/>
        </w:rPr>
        <w:t xml:space="preserve"> </w:t>
      </w:r>
      <w:r>
        <w:t>Now</w:t>
      </w:r>
      <w:r>
        <w:rPr>
          <w:spacing w:val="40"/>
        </w:rPr>
        <w:t xml:space="preserve"> </w:t>
      </w:r>
      <w:r>
        <w:t>the</w:t>
      </w:r>
      <w:r>
        <w:rPr>
          <w:spacing w:val="40"/>
        </w:rPr>
        <w:t xml:space="preserve"> </w:t>
      </w:r>
      <w:r>
        <w:t>Jews</w:t>
      </w:r>
      <w:r>
        <w:rPr>
          <w:spacing w:val="40"/>
        </w:rPr>
        <w:t xml:space="preserve"> </w:t>
      </w:r>
      <w:r>
        <w:t>put</w:t>
      </w:r>
      <w:r>
        <w:rPr>
          <w:spacing w:val="40"/>
        </w:rPr>
        <w:t xml:space="preserve"> </w:t>
      </w:r>
      <w:r>
        <w:t>this</w:t>
      </w:r>
      <w:r>
        <w:rPr>
          <w:spacing w:val="40"/>
        </w:rPr>
        <w:t xml:space="preserve"> </w:t>
      </w:r>
      <w:r>
        <w:t>Question,</w:t>
      </w:r>
      <w:r>
        <w:rPr>
          <w:spacing w:val="40"/>
        </w:rPr>
        <w:t xml:space="preserve"> </w:t>
      </w:r>
      <w:r>
        <w:t>Why</w:t>
      </w:r>
      <w:r>
        <w:rPr>
          <w:spacing w:val="40"/>
        </w:rPr>
        <w:t xml:space="preserve"> </w:t>
      </w:r>
      <w:r>
        <w:t>was not Israel carried captive with their King, when they had the worst King,</w:t>
      </w:r>
      <w:r>
        <w:rPr>
          <w:spacing w:val="40"/>
        </w:rPr>
        <w:t xml:space="preserve"> </w:t>
      </w:r>
      <w:r>
        <w:t>but rather when things seemed to go something better then before? God</w:t>
      </w:r>
      <w:r>
        <w:rPr>
          <w:spacing w:val="80"/>
          <w:w w:val="150"/>
        </w:rPr>
        <w:t xml:space="preserve"> </w:t>
      </w:r>
      <w:r>
        <w:t>yet chooses this time.</w:t>
      </w:r>
    </w:p>
    <w:p w14:paraId="1E5D085E">
      <w:pPr>
        <w:pStyle w:val="5"/>
        <w:spacing w:before="276" w:line="261" w:lineRule="auto"/>
        <w:ind w:right="118"/>
      </w:pPr>
      <w:r>
        <w:t>The Answer they give, is, Because in former times the people might</w:t>
      </w:r>
      <w:r>
        <w:rPr>
          <w:spacing w:val="40"/>
        </w:rPr>
        <w:t xml:space="preserve"> </w:t>
      </w:r>
      <w:r>
        <w:t>pretend, they could not tell how to help what they did amiss in the matter</w:t>
      </w:r>
      <w:r>
        <w:rPr>
          <w:spacing w:val="80"/>
        </w:rPr>
        <w:t xml:space="preserve"> </w:t>
      </w:r>
      <w:r>
        <w:t>of Worship; indeed they worshipped the Calves, but they were forced to it by</w:t>
      </w:r>
      <w:r>
        <w:rPr>
          <w:spacing w:val="33"/>
        </w:rPr>
        <w:t xml:space="preserve"> </w:t>
      </w:r>
      <w:r>
        <w:t>the</w:t>
      </w:r>
      <w:r>
        <w:rPr>
          <w:spacing w:val="33"/>
        </w:rPr>
        <w:t xml:space="preserve"> </w:t>
      </w:r>
      <w:r>
        <w:t>tyranny</w:t>
      </w:r>
      <w:r>
        <w:rPr>
          <w:spacing w:val="33"/>
        </w:rPr>
        <w:t xml:space="preserve"> </w:t>
      </w:r>
      <w:r>
        <w:t>of</w:t>
      </w:r>
      <w:r>
        <w:rPr>
          <w:spacing w:val="33"/>
        </w:rPr>
        <w:t xml:space="preserve"> </w:t>
      </w:r>
      <w:r>
        <w:t>their</w:t>
      </w:r>
      <w:r>
        <w:rPr>
          <w:spacing w:val="33"/>
        </w:rPr>
        <w:t xml:space="preserve"> </w:t>
      </w:r>
      <w:r>
        <w:t>Kings;</w:t>
      </w:r>
      <w:r>
        <w:rPr>
          <w:spacing w:val="33"/>
        </w:rPr>
        <w:t xml:space="preserve"> </w:t>
      </w:r>
      <w:r>
        <w:t>it</w:t>
      </w:r>
      <w:r>
        <w:rPr>
          <w:spacing w:val="33"/>
        </w:rPr>
        <w:t xml:space="preserve"> </w:t>
      </w:r>
      <w:r>
        <w:t>should</w:t>
      </w:r>
      <w:r>
        <w:rPr>
          <w:spacing w:val="33"/>
        </w:rPr>
        <w:t xml:space="preserve"> </w:t>
      </w:r>
      <w:r>
        <w:t>be</w:t>
      </w:r>
      <w:r>
        <w:rPr>
          <w:spacing w:val="33"/>
        </w:rPr>
        <w:t xml:space="preserve"> </w:t>
      </w:r>
      <w:r>
        <w:t>the</w:t>
      </w:r>
      <w:r>
        <w:rPr>
          <w:spacing w:val="33"/>
        </w:rPr>
        <w:t xml:space="preserve"> </w:t>
      </w:r>
      <w:r>
        <w:t>loss</w:t>
      </w:r>
      <w:r>
        <w:rPr>
          <w:spacing w:val="33"/>
        </w:rPr>
        <w:t xml:space="preserve"> </w:t>
      </w:r>
      <w:r>
        <w:t>of</w:t>
      </w:r>
      <w:r>
        <w:rPr>
          <w:spacing w:val="33"/>
        </w:rPr>
        <w:t xml:space="preserve"> </w:t>
      </w:r>
      <w:r>
        <w:t>all</w:t>
      </w:r>
      <w:r>
        <w:rPr>
          <w:spacing w:val="33"/>
        </w:rPr>
        <w:t xml:space="preserve"> </w:t>
      </w:r>
      <w:r>
        <w:t>they</w:t>
      </w:r>
      <w:r>
        <w:rPr>
          <w:spacing w:val="33"/>
        </w:rPr>
        <w:t xml:space="preserve"> </w:t>
      </w:r>
      <w:r>
        <w:t>had</w:t>
      </w:r>
      <w:r>
        <w:rPr>
          <w:spacing w:val="33"/>
        </w:rPr>
        <w:t xml:space="preserve"> </w:t>
      </w:r>
      <w:r>
        <w:t>if</w:t>
      </w:r>
      <w:r>
        <w:rPr>
          <w:spacing w:val="33"/>
        </w:rPr>
        <w:t xml:space="preserve"> </w:t>
      </w:r>
      <w:r>
        <w:t>they did not: but (say they) in the days of Hoshea there was more liberty given then before. Now those who would, might go up to Jerusalem to worship and that they say is the reason of that expression, that Hoshea did not evil as</w:t>
      </w:r>
      <w:r>
        <w:rPr>
          <w:spacing w:val="38"/>
        </w:rPr>
        <w:t xml:space="preserve"> </w:t>
      </w:r>
      <w:r>
        <w:t>other</w:t>
      </w:r>
      <w:r>
        <w:rPr>
          <w:spacing w:val="38"/>
        </w:rPr>
        <w:t xml:space="preserve"> </w:t>
      </w:r>
      <w:r>
        <w:t>Kings</w:t>
      </w:r>
      <w:r>
        <w:rPr>
          <w:spacing w:val="39"/>
        </w:rPr>
        <w:t xml:space="preserve"> </w:t>
      </w:r>
      <w:r>
        <w:t>had</w:t>
      </w:r>
      <w:r>
        <w:rPr>
          <w:spacing w:val="38"/>
        </w:rPr>
        <w:t xml:space="preserve"> </w:t>
      </w:r>
      <w:r>
        <w:t>done;</w:t>
      </w:r>
      <w:r>
        <w:rPr>
          <w:spacing w:val="39"/>
        </w:rPr>
        <w:t xml:space="preserve"> </w:t>
      </w:r>
      <w:r>
        <w:t>but</w:t>
      </w:r>
      <w:r>
        <w:rPr>
          <w:spacing w:val="38"/>
        </w:rPr>
        <w:t xml:space="preserve"> </w:t>
      </w:r>
      <w:r>
        <w:t>when</w:t>
      </w:r>
      <w:r>
        <w:rPr>
          <w:spacing w:val="38"/>
        </w:rPr>
        <w:t xml:space="preserve"> </w:t>
      </w:r>
      <w:r>
        <w:t>they</w:t>
      </w:r>
      <w:r>
        <w:rPr>
          <w:spacing w:val="38"/>
        </w:rPr>
        <w:t xml:space="preserve"> </w:t>
      </w:r>
      <w:r>
        <w:t>came</w:t>
      </w:r>
      <w:r>
        <w:rPr>
          <w:spacing w:val="38"/>
        </w:rPr>
        <w:t xml:space="preserve"> </w:t>
      </w:r>
      <w:r>
        <w:t>to</w:t>
      </w:r>
      <w:r>
        <w:rPr>
          <w:spacing w:val="38"/>
        </w:rPr>
        <w:t xml:space="preserve"> </w:t>
      </w:r>
      <w:r>
        <w:t>have</w:t>
      </w:r>
      <w:r>
        <w:rPr>
          <w:spacing w:val="38"/>
        </w:rPr>
        <w:t xml:space="preserve"> </w:t>
      </w:r>
      <w:r>
        <w:t>more</w:t>
      </w:r>
      <w:r>
        <w:rPr>
          <w:spacing w:val="38"/>
        </w:rPr>
        <w:t xml:space="preserve"> </w:t>
      </w:r>
      <w:r>
        <w:t>liberty,</w:t>
      </w:r>
      <w:r>
        <w:rPr>
          <w:spacing w:val="38"/>
        </w:rPr>
        <w:t xml:space="preserve"> </w:t>
      </w:r>
      <w:r>
        <w:t>they fell to wrangling amongst themselves, (which is an usual concomitant of liberty) now their division rose high, some would go up to Jerusalem to worship,</w:t>
      </w:r>
      <w:r>
        <w:rPr>
          <w:spacing w:val="40"/>
        </w:rPr>
        <w:t xml:space="preserve"> </w:t>
      </w:r>
      <w:r>
        <w:t>others</w:t>
      </w:r>
      <w:r>
        <w:rPr>
          <w:spacing w:val="40"/>
        </w:rPr>
        <w:t xml:space="preserve"> </w:t>
      </w:r>
      <w:r>
        <w:t>would</w:t>
      </w:r>
      <w:r>
        <w:rPr>
          <w:spacing w:val="40"/>
        </w:rPr>
        <w:t xml:space="preserve"> </w:t>
      </w:r>
      <w:r>
        <w:t>not;</w:t>
      </w:r>
      <w:r>
        <w:rPr>
          <w:spacing w:val="40"/>
        </w:rPr>
        <w:t xml:space="preserve"> </w:t>
      </w:r>
      <w:r>
        <w:t>those</w:t>
      </w:r>
      <w:r>
        <w:rPr>
          <w:spacing w:val="40"/>
        </w:rPr>
        <w:t xml:space="preserve"> </w:t>
      </w:r>
      <w:r>
        <w:t>that</w:t>
      </w:r>
      <w:r>
        <w:rPr>
          <w:spacing w:val="40"/>
        </w:rPr>
        <w:t xml:space="preserve"> </w:t>
      </w:r>
      <w:r>
        <w:t>went</w:t>
      </w:r>
      <w:r>
        <w:rPr>
          <w:spacing w:val="40"/>
        </w:rPr>
        <w:t xml:space="preserve"> </w:t>
      </w:r>
      <w:r>
        <w:t>up,</w:t>
      </w:r>
      <w:r>
        <w:rPr>
          <w:spacing w:val="40"/>
        </w:rPr>
        <w:t xml:space="preserve"> </w:t>
      </w:r>
      <w:r>
        <w:t>cried</w:t>
      </w:r>
      <w:r>
        <w:rPr>
          <w:spacing w:val="40"/>
        </w:rPr>
        <w:t xml:space="preserve"> </w:t>
      </w:r>
      <w:r>
        <w:t>out</w:t>
      </w:r>
      <w:r>
        <w:rPr>
          <w:spacing w:val="40"/>
        </w:rPr>
        <w:t xml:space="preserve"> </w:t>
      </w:r>
      <w:r>
        <w:t>of</w:t>
      </w:r>
      <w:r>
        <w:rPr>
          <w:spacing w:val="40"/>
        </w:rPr>
        <w:t xml:space="preserve"> </w:t>
      </w:r>
      <w:r>
        <w:t>those</w:t>
      </w:r>
      <w:r>
        <w:rPr>
          <w:spacing w:val="40"/>
        </w:rPr>
        <w:t xml:space="preserve"> </w:t>
      </w:r>
      <w:r>
        <w:t>who went not; and those who went not, vilified those who went. Now their</w:t>
      </w:r>
      <w:r>
        <w:rPr>
          <w:spacing w:val="40"/>
        </w:rPr>
        <w:t xml:space="preserve"> </w:t>
      </w:r>
      <w:r>
        <w:t>hearts are thus divided, now shall they be found guilty. The desolating judgement must now come. This is the time for their captivity. Now he</w:t>
      </w:r>
      <w:r>
        <w:rPr>
          <w:spacing w:val="80"/>
        </w:rPr>
        <w:t xml:space="preserve"> </w:t>
      </w:r>
      <w:r>
        <w:t>gives them up to the enemy. God was exceedingly provoked with their contentions</w:t>
      </w:r>
      <w:r>
        <w:rPr>
          <w:spacing w:val="40"/>
        </w:rPr>
        <w:t xml:space="preserve"> </w:t>
      </w:r>
      <w:r>
        <w:t>one</w:t>
      </w:r>
      <w:r>
        <w:rPr>
          <w:spacing w:val="40"/>
        </w:rPr>
        <w:t xml:space="preserve"> </w:t>
      </w:r>
      <w:r>
        <w:t>against</w:t>
      </w:r>
      <w:r>
        <w:rPr>
          <w:spacing w:val="40"/>
        </w:rPr>
        <w:t xml:space="preserve"> </w:t>
      </w:r>
      <w:r>
        <w:t>another</w:t>
      </w:r>
      <w:r>
        <w:rPr>
          <w:spacing w:val="40"/>
        </w:rPr>
        <w:t xml:space="preserve"> </w:t>
      </w:r>
      <w:r>
        <w:t>at</w:t>
      </w:r>
      <w:r>
        <w:rPr>
          <w:spacing w:val="40"/>
        </w:rPr>
        <w:t xml:space="preserve"> </w:t>
      </w:r>
      <w:r>
        <w:t>this</w:t>
      </w:r>
      <w:r>
        <w:rPr>
          <w:spacing w:val="40"/>
        </w:rPr>
        <w:t xml:space="preserve"> </w:t>
      </w:r>
      <w:r>
        <w:t>time.</w:t>
      </w:r>
      <w:r>
        <w:rPr>
          <w:spacing w:val="40"/>
        </w:rPr>
        <w:t xml:space="preserve"> </w:t>
      </w:r>
      <w:r>
        <w:t>What?</w:t>
      </w:r>
      <w:r>
        <w:rPr>
          <w:spacing w:val="40"/>
        </w:rPr>
        <w:t xml:space="preserve"> </w:t>
      </w:r>
      <w:r>
        <w:t>(says</w:t>
      </w:r>
      <w:r>
        <w:rPr>
          <w:spacing w:val="40"/>
        </w:rPr>
        <w:t xml:space="preserve"> </w:t>
      </w:r>
      <w:r>
        <w:t>God)</w:t>
      </w:r>
      <w:r>
        <w:rPr>
          <w:spacing w:val="40"/>
        </w:rPr>
        <w:t xml:space="preserve"> </w:t>
      </w:r>
      <w:r>
        <w:t>when</w:t>
      </w:r>
      <w:r>
        <w:rPr>
          <w:spacing w:val="40"/>
        </w:rPr>
        <w:t xml:space="preserve"> </w:t>
      </w:r>
      <w:r>
        <w:t>I was</w:t>
      </w:r>
      <w:r>
        <w:rPr>
          <w:spacing w:val="31"/>
        </w:rPr>
        <w:t xml:space="preserve"> </w:t>
      </w:r>
      <w:r>
        <w:t>in</w:t>
      </w:r>
      <w:r>
        <w:rPr>
          <w:spacing w:val="32"/>
        </w:rPr>
        <w:t xml:space="preserve"> </w:t>
      </w:r>
      <w:r>
        <w:t>some</w:t>
      </w:r>
      <w:r>
        <w:rPr>
          <w:spacing w:val="32"/>
        </w:rPr>
        <w:t xml:space="preserve"> </w:t>
      </w:r>
      <w:r>
        <w:t>way</w:t>
      </w:r>
      <w:r>
        <w:rPr>
          <w:spacing w:val="32"/>
        </w:rPr>
        <w:t xml:space="preserve"> </w:t>
      </w:r>
      <w:r>
        <w:t>of</w:t>
      </w:r>
      <w:r>
        <w:rPr>
          <w:spacing w:val="32"/>
        </w:rPr>
        <w:t xml:space="preserve"> </w:t>
      </w:r>
      <w:r>
        <w:t>favour</w:t>
      </w:r>
      <w:r>
        <w:rPr>
          <w:spacing w:val="32"/>
        </w:rPr>
        <w:t xml:space="preserve"> </w:t>
      </w:r>
      <w:r>
        <w:t>towards</w:t>
      </w:r>
      <w:r>
        <w:rPr>
          <w:spacing w:val="32"/>
        </w:rPr>
        <w:t xml:space="preserve"> </w:t>
      </w:r>
      <w:r>
        <w:t>them,</w:t>
      </w:r>
      <w:r>
        <w:rPr>
          <w:spacing w:val="32"/>
        </w:rPr>
        <w:t xml:space="preserve"> </w:t>
      </w:r>
      <w:r>
        <w:t>when</w:t>
      </w:r>
      <w:r>
        <w:rPr>
          <w:spacing w:val="32"/>
        </w:rPr>
        <w:t xml:space="preserve"> </w:t>
      </w:r>
      <w:r>
        <w:t>I</w:t>
      </w:r>
      <w:r>
        <w:rPr>
          <w:spacing w:val="32"/>
        </w:rPr>
        <w:t xml:space="preserve"> </w:t>
      </w:r>
      <w:r>
        <w:t>took</w:t>
      </w:r>
      <w:r>
        <w:rPr>
          <w:spacing w:val="32"/>
        </w:rPr>
        <w:t xml:space="preserve"> </w:t>
      </w:r>
      <w:r>
        <w:t>off</w:t>
      </w:r>
      <w:r>
        <w:rPr>
          <w:spacing w:val="32"/>
        </w:rPr>
        <w:t xml:space="preserve"> </w:t>
      </w:r>
      <w:r>
        <w:t>(in</w:t>
      </w:r>
      <w:r>
        <w:rPr>
          <w:spacing w:val="32"/>
        </w:rPr>
        <w:t xml:space="preserve"> </w:t>
      </w:r>
      <w:r>
        <w:t>great</w:t>
      </w:r>
      <w:r>
        <w:rPr>
          <w:spacing w:val="31"/>
        </w:rPr>
        <w:t xml:space="preserve"> </w:t>
      </w:r>
      <w:r>
        <w:rPr>
          <w:spacing w:val="-2"/>
        </w:rPr>
        <w:t>part)</w:t>
      </w:r>
    </w:p>
    <w:p w14:paraId="4A4879A3">
      <w:pPr>
        <w:spacing w:after="0" w:line="261" w:lineRule="auto"/>
        <w:sectPr>
          <w:pgSz w:w="12240" w:h="15840"/>
          <w:pgMar w:top="1360" w:right="1320" w:bottom="280" w:left="1340" w:header="720" w:footer="720" w:gutter="0"/>
          <w:cols w:space="720" w:num="1"/>
        </w:sectPr>
      </w:pPr>
    </w:p>
    <w:p w14:paraId="6ED3E89A">
      <w:pPr>
        <w:pStyle w:val="5"/>
        <w:spacing w:line="261" w:lineRule="auto"/>
        <w:ind w:right="117"/>
      </w:pPr>
      <w:r>
        <w:t>the yoke of bondage that was upon them, that fore oppression that was before,</w:t>
      </w:r>
      <w:r>
        <w:rPr>
          <w:spacing w:val="40"/>
        </w:rPr>
        <w:t xml:space="preserve"> </w:t>
      </w:r>
      <w:r>
        <w:t>none</w:t>
      </w:r>
      <w:r>
        <w:rPr>
          <w:spacing w:val="40"/>
        </w:rPr>
        <w:t xml:space="preserve"> </w:t>
      </w:r>
      <w:r>
        <w:t>of</w:t>
      </w:r>
      <w:r>
        <w:rPr>
          <w:spacing w:val="40"/>
        </w:rPr>
        <w:t xml:space="preserve"> </w:t>
      </w:r>
      <w:r>
        <w:t>them</w:t>
      </w:r>
      <w:r>
        <w:rPr>
          <w:spacing w:val="40"/>
        </w:rPr>
        <w:t xml:space="preserve"> </w:t>
      </w:r>
      <w:r>
        <w:t>(a</w:t>
      </w:r>
      <w:r>
        <w:rPr>
          <w:spacing w:val="40"/>
        </w:rPr>
        <w:t xml:space="preserve"> </w:t>
      </w:r>
      <w:r>
        <w:t>while</w:t>
      </w:r>
      <w:r>
        <w:rPr>
          <w:spacing w:val="40"/>
        </w:rPr>
        <w:t xml:space="preserve"> </w:t>
      </w:r>
      <w:r>
        <w:t>since)</w:t>
      </w:r>
      <w:r>
        <w:rPr>
          <w:spacing w:val="40"/>
        </w:rPr>
        <w:t xml:space="preserve"> </w:t>
      </w:r>
      <w:r>
        <w:t>dared</w:t>
      </w:r>
      <w:r>
        <w:rPr>
          <w:spacing w:val="40"/>
        </w:rPr>
        <w:t xml:space="preserve"> </w:t>
      </w:r>
      <w:r>
        <w:t>go</w:t>
      </w:r>
      <w:r>
        <w:rPr>
          <w:spacing w:val="40"/>
        </w:rPr>
        <w:t xml:space="preserve"> </w:t>
      </w:r>
      <w:r>
        <w:t>to</w:t>
      </w:r>
      <w:r>
        <w:rPr>
          <w:spacing w:val="40"/>
        </w:rPr>
        <w:t xml:space="preserve"> </w:t>
      </w:r>
      <w:r>
        <w:t>Jerusalem</w:t>
      </w:r>
      <w:r>
        <w:rPr>
          <w:spacing w:val="40"/>
        </w:rPr>
        <w:t xml:space="preserve"> </w:t>
      </w:r>
      <w:r>
        <w:t>to</w:t>
      </w:r>
      <w:r>
        <w:rPr>
          <w:spacing w:val="40"/>
        </w:rPr>
        <w:t xml:space="preserve"> </w:t>
      </w:r>
      <w:r>
        <w:t>worship, and now their Governors are more moderate, their oppressing Courts are down, there is more liberty in the Land for my true worship, and do they now fall out, condemn, divide, wrangle one with another? let them go into captivity, let the enemy come in upon them, my soul takes no delight in such a crooked perverse Generation as this is.</w:t>
      </w:r>
    </w:p>
    <w:p w14:paraId="0CA521BB">
      <w:pPr>
        <w:pStyle w:val="5"/>
        <w:spacing w:before="279" w:line="261" w:lineRule="auto"/>
        <w:ind w:right="118"/>
      </w:pPr>
      <w:r>
        <w:t>Our condition seems to parallel with theirs very much, we lately were</w:t>
      </w:r>
      <w:r>
        <w:rPr>
          <w:spacing w:val="80"/>
          <w:w w:val="150"/>
        </w:rPr>
        <w:t xml:space="preserve"> </w:t>
      </w:r>
      <w:r>
        <w:t>under sore and cruel bondage, nothing was more dangerous then the worshipping God in his own way, wee were under hard task-masters, oppressing, undoing Courts; The Lord hath in a great measure delivered</w:t>
      </w:r>
      <w:r>
        <w:rPr>
          <w:spacing w:val="80"/>
          <w:w w:val="150"/>
        </w:rPr>
        <w:t xml:space="preserve"> </w:t>
      </w:r>
      <w:r>
        <w:t>us, it is the unthankful ness, the sinful distemper of mens spirits that</w:t>
      </w:r>
      <w:r>
        <w:rPr>
          <w:spacing w:val="80"/>
        </w:rPr>
        <w:t xml:space="preserve"> </w:t>
      </w:r>
      <w:r>
        <w:t>makes them say, What is done? it is as ill with us as ever it was; No, we</w:t>
      </w:r>
      <w:r>
        <w:rPr>
          <w:spacing w:val="80"/>
        </w:rPr>
        <w:t xml:space="preserve"> </w:t>
      </w:r>
      <w:r>
        <w:t>have much ease, such liberties, as were our fore-fathers raised out of their graves to see, they would admire God's goodness, and bless him with meltings of heart; but we spend that strength in siding, wrangling, contending, quarrelling, vexing, opposing one another, that we should spend</w:t>
      </w:r>
      <w:r>
        <w:rPr>
          <w:spacing w:val="40"/>
        </w:rPr>
        <w:t xml:space="preserve"> </w:t>
      </w:r>
      <w:r>
        <w:t>in</w:t>
      </w:r>
      <w:r>
        <w:rPr>
          <w:spacing w:val="40"/>
        </w:rPr>
        <w:t xml:space="preserve"> </w:t>
      </w:r>
      <w:r>
        <w:t>magnifying,</w:t>
      </w:r>
      <w:r>
        <w:rPr>
          <w:spacing w:val="40"/>
        </w:rPr>
        <w:t xml:space="preserve"> </w:t>
      </w:r>
      <w:r>
        <w:t>blessing</w:t>
      </w:r>
      <w:r>
        <w:rPr>
          <w:spacing w:val="40"/>
        </w:rPr>
        <w:t xml:space="preserve"> </w:t>
      </w:r>
      <w:r>
        <w:t>and</w:t>
      </w:r>
      <w:r>
        <w:rPr>
          <w:spacing w:val="40"/>
        </w:rPr>
        <w:t xml:space="preserve"> </w:t>
      </w:r>
      <w:r>
        <w:t>praising</w:t>
      </w:r>
      <w:r>
        <w:rPr>
          <w:spacing w:val="40"/>
        </w:rPr>
        <w:t xml:space="preserve"> </w:t>
      </w:r>
      <w:r>
        <w:t>the</w:t>
      </w:r>
      <w:r>
        <w:rPr>
          <w:spacing w:val="40"/>
        </w:rPr>
        <w:t xml:space="preserve"> </w:t>
      </w:r>
      <w:r>
        <w:t>Name</w:t>
      </w:r>
      <w:r>
        <w:rPr>
          <w:spacing w:val="40"/>
        </w:rPr>
        <w:t xml:space="preserve"> </w:t>
      </w:r>
      <w:r>
        <w:t>of</w:t>
      </w:r>
      <w:r>
        <w:rPr>
          <w:spacing w:val="40"/>
        </w:rPr>
        <w:t xml:space="preserve"> </w:t>
      </w:r>
      <w:r>
        <w:t>God</w:t>
      </w:r>
      <w:r>
        <w:rPr>
          <w:spacing w:val="40"/>
        </w:rPr>
        <w:t xml:space="preserve"> </w:t>
      </w:r>
      <w:r>
        <w:t>for</w:t>
      </w:r>
      <w:r>
        <w:rPr>
          <w:spacing w:val="40"/>
        </w:rPr>
        <w:t xml:space="preserve"> </w:t>
      </w:r>
      <w:r>
        <w:t>that mercy we enjoy. We are a divided people, whose hearts are divided and heads</w:t>
      </w:r>
      <w:r>
        <w:rPr>
          <w:spacing w:val="17"/>
        </w:rPr>
        <w:t xml:space="preserve"> </w:t>
      </w:r>
      <w:r>
        <w:t>too,</w:t>
      </w:r>
      <w:r>
        <w:rPr>
          <w:spacing w:val="17"/>
        </w:rPr>
        <w:t xml:space="preserve"> </w:t>
      </w:r>
      <w:r>
        <w:t>and</w:t>
      </w:r>
      <w:r>
        <w:rPr>
          <w:spacing w:val="17"/>
        </w:rPr>
        <w:t xml:space="preserve"> </w:t>
      </w:r>
      <w:r>
        <w:t>hands</w:t>
      </w:r>
      <w:r>
        <w:rPr>
          <w:spacing w:val="17"/>
        </w:rPr>
        <w:t xml:space="preserve"> </w:t>
      </w:r>
      <w:r>
        <w:t>too;</w:t>
      </w:r>
      <w:r>
        <w:rPr>
          <w:spacing w:val="17"/>
        </w:rPr>
        <w:t xml:space="preserve"> </w:t>
      </w:r>
      <w:r>
        <w:t>peace</w:t>
      </w:r>
      <w:r>
        <w:rPr>
          <w:spacing w:val="17"/>
        </w:rPr>
        <w:t xml:space="preserve"> </w:t>
      </w:r>
      <w:r>
        <w:t>and</w:t>
      </w:r>
      <w:r>
        <w:rPr>
          <w:spacing w:val="17"/>
        </w:rPr>
        <w:t xml:space="preserve"> </w:t>
      </w:r>
      <w:r>
        <w:t>unity</w:t>
      </w:r>
      <w:r>
        <w:rPr>
          <w:spacing w:val="18"/>
        </w:rPr>
        <w:t xml:space="preserve"> </w:t>
      </w:r>
      <w:r>
        <w:t>seems</w:t>
      </w:r>
      <w:r>
        <w:rPr>
          <w:spacing w:val="17"/>
        </w:rPr>
        <w:t xml:space="preserve"> </w:t>
      </w:r>
      <w:r>
        <w:t>to</w:t>
      </w:r>
      <w:r>
        <w:rPr>
          <w:spacing w:val="17"/>
        </w:rPr>
        <w:t xml:space="preserve"> </w:t>
      </w:r>
      <w:r>
        <w:t>be</w:t>
      </w:r>
      <w:r>
        <w:rPr>
          <w:spacing w:val="17"/>
        </w:rPr>
        <w:t xml:space="preserve"> </w:t>
      </w:r>
      <w:r>
        <w:t>flown</w:t>
      </w:r>
      <w:r>
        <w:rPr>
          <w:spacing w:val="17"/>
        </w:rPr>
        <w:t xml:space="preserve"> </w:t>
      </w:r>
      <w:r>
        <w:t>from</w:t>
      </w:r>
      <w:r>
        <w:rPr>
          <w:spacing w:val="17"/>
        </w:rPr>
        <w:t xml:space="preserve"> </w:t>
      </w:r>
      <w:r>
        <w:t>us,</w:t>
      </w:r>
      <w:r>
        <w:rPr>
          <w:spacing w:val="18"/>
        </w:rPr>
        <w:t xml:space="preserve"> </w:t>
      </w:r>
      <w:r>
        <w:t>and a spirit of contention and division is come upon us: King and subjects are divided, Parliament is divided, Assembly is divided, Armies are divided, Church</w:t>
      </w:r>
      <w:r>
        <w:rPr>
          <w:spacing w:val="40"/>
        </w:rPr>
        <w:t xml:space="preserve"> </w:t>
      </w:r>
      <w:r>
        <w:t>is</w:t>
      </w:r>
      <w:r>
        <w:rPr>
          <w:spacing w:val="40"/>
        </w:rPr>
        <w:t xml:space="preserve"> </w:t>
      </w:r>
      <w:r>
        <w:t>divided,</w:t>
      </w:r>
      <w:r>
        <w:rPr>
          <w:spacing w:val="40"/>
        </w:rPr>
        <w:t xml:space="preserve"> </w:t>
      </w:r>
      <w:r>
        <w:t>and</w:t>
      </w:r>
      <w:r>
        <w:rPr>
          <w:spacing w:val="40"/>
        </w:rPr>
        <w:t xml:space="preserve"> </w:t>
      </w:r>
      <w:r>
        <w:t>State</w:t>
      </w:r>
      <w:r>
        <w:rPr>
          <w:spacing w:val="40"/>
        </w:rPr>
        <w:t xml:space="preserve"> </w:t>
      </w:r>
      <w:r>
        <w:t>is</w:t>
      </w:r>
      <w:r>
        <w:rPr>
          <w:spacing w:val="40"/>
        </w:rPr>
        <w:t xml:space="preserve"> </w:t>
      </w:r>
      <w:r>
        <w:t>divided,</w:t>
      </w:r>
      <w:r>
        <w:rPr>
          <w:spacing w:val="40"/>
        </w:rPr>
        <w:t xml:space="preserve"> </w:t>
      </w:r>
      <w:r>
        <w:t>City</w:t>
      </w:r>
      <w:r>
        <w:rPr>
          <w:spacing w:val="40"/>
        </w:rPr>
        <w:t xml:space="preserve"> </w:t>
      </w:r>
      <w:r>
        <w:t>is</w:t>
      </w:r>
      <w:r>
        <w:rPr>
          <w:spacing w:val="40"/>
        </w:rPr>
        <w:t xml:space="preserve"> </w:t>
      </w:r>
      <w:r>
        <w:t>divided,</w:t>
      </w:r>
      <w:r>
        <w:rPr>
          <w:spacing w:val="40"/>
        </w:rPr>
        <w:t xml:space="preserve"> </w:t>
      </w:r>
      <w:r>
        <w:t>Country</w:t>
      </w:r>
      <w:r>
        <w:rPr>
          <w:spacing w:val="40"/>
        </w:rPr>
        <w:t xml:space="preserve"> </w:t>
      </w:r>
      <w:r>
        <w:t>is divided, Towns are divided, Families divided, Godly people are divided, Ministers almost every where are divided; yea, and what heart almost is there at this time, but is divided in it self? the thoughts, the counsels, contrivances, endeavours, ways of men, almost of all men, how are they divided? O blessed Saviour! are these the times thou speakest of, wherein five should be in one house divided, three against two, and two against three;</w:t>
      </w:r>
      <w:r>
        <w:rPr>
          <w:spacing w:val="40"/>
        </w:rPr>
        <w:t xml:space="preserve"> </w:t>
      </w:r>
      <w:r>
        <w:t>the</w:t>
      </w:r>
      <w:r>
        <w:rPr>
          <w:spacing w:val="40"/>
        </w:rPr>
        <w:t xml:space="preserve"> </w:t>
      </w:r>
      <w:r>
        <w:t>father</w:t>
      </w:r>
      <w:r>
        <w:rPr>
          <w:spacing w:val="40"/>
        </w:rPr>
        <w:t xml:space="preserve"> </w:t>
      </w:r>
      <w:r>
        <w:t>against</w:t>
      </w:r>
      <w:r>
        <w:rPr>
          <w:spacing w:val="40"/>
        </w:rPr>
        <w:t xml:space="preserve"> </w:t>
      </w:r>
      <w:r>
        <w:t>the</w:t>
      </w:r>
      <w:r>
        <w:rPr>
          <w:spacing w:val="40"/>
        </w:rPr>
        <w:t xml:space="preserve"> </w:t>
      </w:r>
      <w:r>
        <w:t>son,</w:t>
      </w:r>
      <w:r>
        <w:rPr>
          <w:spacing w:val="40"/>
        </w:rPr>
        <w:t xml:space="preserve"> </w:t>
      </w:r>
      <w:r>
        <w:t>and</w:t>
      </w:r>
      <w:r>
        <w:rPr>
          <w:spacing w:val="40"/>
        </w:rPr>
        <w:t xml:space="preserve"> </w:t>
      </w:r>
      <w:r>
        <w:t>the</w:t>
      </w:r>
      <w:r>
        <w:rPr>
          <w:spacing w:val="40"/>
        </w:rPr>
        <w:t xml:space="preserve"> </w:t>
      </w:r>
      <w:r>
        <w:t>son</w:t>
      </w:r>
      <w:r>
        <w:rPr>
          <w:spacing w:val="40"/>
        </w:rPr>
        <w:t xml:space="preserve"> </w:t>
      </w:r>
      <w:r>
        <w:t>against</w:t>
      </w:r>
      <w:r>
        <w:rPr>
          <w:spacing w:val="40"/>
        </w:rPr>
        <w:t xml:space="preserve"> </w:t>
      </w:r>
      <w:r>
        <w:t>the</w:t>
      </w:r>
      <w:r>
        <w:rPr>
          <w:spacing w:val="40"/>
        </w:rPr>
        <w:t xml:space="preserve"> </w:t>
      </w:r>
      <w:r>
        <w:t>father;</w:t>
      </w:r>
      <w:r>
        <w:rPr>
          <w:spacing w:val="40"/>
        </w:rPr>
        <w:t xml:space="preserve"> </w:t>
      </w:r>
      <w:r>
        <w:t>the mother against the daughter, and the daughter against the mother? Oh</w:t>
      </w:r>
      <w:r>
        <w:rPr>
          <w:spacing w:val="80"/>
          <w:w w:val="150"/>
        </w:rPr>
        <w:t xml:space="preserve"> </w:t>
      </w:r>
      <w:r>
        <w:t>woe to us! we find it so amongst us, and yet there is found no healing; we are broken, and there is no binding up: It is with us as it was with Ezekiel 2:6. Briars and thorns are with us, and we dwell amongst Scorpions. O Lord, what is this thy curse at this time upon England? Briars and thorns shall</w:t>
      </w:r>
      <w:r>
        <w:rPr>
          <w:spacing w:val="58"/>
          <w:w w:val="150"/>
        </w:rPr>
        <w:t xml:space="preserve"> </w:t>
      </w:r>
      <w:r>
        <w:t>it</w:t>
      </w:r>
      <w:r>
        <w:rPr>
          <w:spacing w:val="59"/>
          <w:w w:val="150"/>
        </w:rPr>
        <w:t xml:space="preserve"> </w:t>
      </w:r>
      <w:r>
        <w:t>bring</w:t>
      </w:r>
      <w:r>
        <w:rPr>
          <w:spacing w:val="58"/>
          <w:w w:val="150"/>
        </w:rPr>
        <w:t xml:space="preserve"> </w:t>
      </w:r>
      <w:r>
        <w:t>forth:</w:t>
      </w:r>
      <w:r>
        <w:rPr>
          <w:spacing w:val="59"/>
          <w:w w:val="150"/>
        </w:rPr>
        <w:t xml:space="preserve"> </w:t>
      </w:r>
      <w:r>
        <w:t>We</w:t>
      </w:r>
      <w:r>
        <w:rPr>
          <w:spacing w:val="59"/>
          <w:w w:val="150"/>
        </w:rPr>
        <w:t xml:space="preserve"> </w:t>
      </w:r>
      <w:r>
        <w:t>are</w:t>
      </w:r>
      <w:r>
        <w:rPr>
          <w:spacing w:val="58"/>
          <w:w w:val="150"/>
        </w:rPr>
        <w:t xml:space="preserve"> </w:t>
      </w:r>
      <w:r>
        <w:t>rending</w:t>
      </w:r>
      <w:r>
        <w:rPr>
          <w:spacing w:val="59"/>
          <w:w w:val="150"/>
        </w:rPr>
        <w:t xml:space="preserve"> </w:t>
      </w:r>
      <w:r>
        <w:t>and</w:t>
      </w:r>
      <w:r>
        <w:rPr>
          <w:spacing w:val="59"/>
          <w:w w:val="150"/>
        </w:rPr>
        <w:t xml:space="preserve"> </w:t>
      </w:r>
      <w:r>
        <w:t>tearing,</w:t>
      </w:r>
      <w:r>
        <w:rPr>
          <w:spacing w:val="58"/>
          <w:w w:val="150"/>
        </w:rPr>
        <w:t xml:space="preserve"> </w:t>
      </w:r>
      <w:r>
        <w:t>and</w:t>
      </w:r>
      <w:r>
        <w:rPr>
          <w:spacing w:val="59"/>
          <w:w w:val="150"/>
        </w:rPr>
        <w:t xml:space="preserve"> </w:t>
      </w:r>
      <w:r>
        <w:t>devouring</w:t>
      </w:r>
      <w:r>
        <w:rPr>
          <w:spacing w:val="59"/>
          <w:w w:val="150"/>
        </w:rPr>
        <w:t xml:space="preserve"> </w:t>
      </w:r>
      <w:r>
        <w:rPr>
          <w:spacing w:val="-5"/>
        </w:rPr>
        <w:t>one</w:t>
      </w:r>
    </w:p>
    <w:p w14:paraId="6568A76E">
      <w:pPr>
        <w:spacing w:after="0" w:line="261" w:lineRule="auto"/>
        <w:sectPr>
          <w:pgSz w:w="12240" w:h="15840"/>
          <w:pgMar w:top="1360" w:right="1320" w:bottom="280" w:left="1340" w:header="720" w:footer="720" w:gutter="0"/>
          <w:cols w:space="720" w:num="1"/>
        </w:sectPr>
      </w:pPr>
    </w:p>
    <w:p w14:paraId="69A7EA48">
      <w:pPr>
        <w:pStyle w:val="5"/>
        <w:spacing w:line="261" w:lineRule="auto"/>
        <w:ind w:right="118"/>
      </w:pPr>
      <w:r>
        <w:t>another,</w:t>
      </w:r>
      <w:r>
        <w:rPr>
          <w:spacing w:val="40"/>
        </w:rPr>
        <w:t xml:space="preserve"> </w:t>
      </w:r>
      <w:r>
        <w:t>while</w:t>
      </w:r>
      <w:r>
        <w:rPr>
          <w:spacing w:val="40"/>
        </w:rPr>
        <w:t xml:space="preserve"> </w:t>
      </w:r>
      <w:r>
        <w:t>the</w:t>
      </w:r>
      <w:r>
        <w:rPr>
          <w:spacing w:val="40"/>
        </w:rPr>
        <w:t xml:space="preserve"> </w:t>
      </w:r>
      <w:r>
        <w:t>adversary</w:t>
      </w:r>
      <w:r>
        <w:rPr>
          <w:spacing w:val="40"/>
        </w:rPr>
        <w:t xml:space="preserve"> </w:t>
      </w:r>
      <w:r>
        <w:t>stands</w:t>
      </w:r>
      <w:r>
        <w:rPr>
          <w:spacing w:val="40"/>
        </w:rPr>
        <w:t xml:space="preserve"> </w:t>
      </w:r>
      <w:r>
        <w:t>before</w:t>
      </w:r>
      <w:r>
        <w:rPr>
          <w:spacing w:val="40"/>
        </w:rPr>
        <w:t xml:space="preserve"> </w:t>
      </w:r>
      <w:r>
        <w:t>us</w:t>
      </w:r>
      <w:r>
        <w:rPr>
          <w:spacing w:val="40"/>
        </w:rPr>
        <w:t xml:space="preserve"> </w:t>
      </w:r>
      <w:r>
        <w:t>ready</w:t>
      </w:r>
      <w:r>
        <w:rPr>
          <w:spacing w:val="40"/>
        </w:rPr>
        <w:t xml:space="preserve"> </w:t>
      </w:r>
      <w:r>
        <w:t>to</w:t>
      </w:r>
      <w:r>
        <w:rPr>
          <w:spacing w:val="40"/>
        </w:rPr>
        <w:t xml:space="preserve"> </w:t>
      </w:r>
      <w:r>
        <w:t>devour</w:t>
      </w:r>
      <w:r>
        <w:rPr>
          <w:spacing w:val="40"/>
        </w:rPr>
        <w:t xml:space="preserve"> </w:t>
      </w:r>
      <w:r>
        <w:t>us: Ephraim is against Manasseh, and Manasseh against Ephraim. A fire is come</w:t>
      </w:r>
      <w:r>
        <w:rPr>
          <w:spacing w:val="40"/>
        </w:rPr>
        <w:t xml:space="preserve"> </w:t>
      </w:r>
      <w:r>
        <w:t>out</w:t>
      </w:r>
      <w:r>
        <w:rPr>
          <w:spacing w:val="40"/>
        </w:rPr>
        <w:t xml:space="preserve"> </w:t>
      </w:r>
      <w:r>
        <w:t>from</w:t>
      </w:r>
      <w:r>
        <w:rPr>
          <w:spacing w:val="40"/>
        </w:rPr>
        <w:t xml:space="preserve"> </w:t>
      </w:r>
      <w:r>
        <w:t>Abimelech,</w:t>
      </w:r>
      <w:r>
        <w:rPr>
          <w:spacing w:val="40"/>
        </w:rPr>
        <w:t xml:space="preserve"> </w:t>
      </w:r>
      <w:r>
        <w:t>and</w:t>
      </w:r>
      <w:r>
        <w:rPr>
          <w:spacing w:val="40"/>
        </w:rPr>
        <w:t xml:space="preserve"> </w:t>
      </w:r>
      <w:r>
        <w:t>devours</w:t>
      </w:r>
      <w:r>
        <w:rPr>
          <w:spacing w:val="40"/>
        </w:rPr>
        <w:t xml:space="preserve"> </w:t>
      </w:r>
      <w:r>
        <w:t>the</w:t>
      </w:r>
      <w:r>
        <w:rPr>
          <w:spacing w:val="40"/>
        </w:rPr>
        <w:t xml:space="preserve"> </w:t>
      </w:r>
      <w:r>
        <w:t>men</w:t>
      </w:r>
      <w:r>
        <w:rPr>
          <w:spacing w:val="40"/>
        </w:rPr>
        <w:t xml:space="preserve"> </w:t>
      </w:r>
      <w:r>
        <w:t>of</w:t>
      </w:r>
      <w:r>
        <w:rPr>
          <w:spacing w:val="40"/>
        </w:rPr>
        <w:t xml:space="preserve"> </w:t>
      </w:r>
      <w:r>
        <w:t>Sechem;</w:t>
      </w:r>
      <w:r>
        <w:rPr>
          <w:spacing w:val="40"/>
        </w:rPr>
        <w:t xml:space="preserve"> </w:t>
      </w:r>
      <w:r>
        <w:t>and</w:t>
      </w:r>
      <w:r>
        <w:rPr>
          <w:spacing w:val="40"/>
        </w:rPr>
        <w:t xml:space="preserve"> </w:t>
      </w:r>
      <w:r>
        <w:t>fire comes</w:t>
      </w:r>
      <w:r>
        <w:rPr>
          <w:spacing w:val="40"/>
        </w:rPr>
        <w:t xml:space="preserve"> </w:t>
      </w:r>
      <w:r>
        <w:t>from</w:t>
      </w:r>
      <w:r>
        <w:rPr>
          <w:spacing w:val="40"/>
        </w:rPr>
        <w:t xml:space="preserve"> </w:t>
      </w:r>
      <w:r>
        <w:t>the</w:t>
      </w:r>
      <w:r>
        <w:rPr>
          <w:spacing w:val="40"/>
        </w:rPr>
        <w:t xml:space="preserve"> </w:t>
      </w:r>
      <w:r>
        <w:t>men</w:t>
      </w:r>
      <w:r>
        <w:rPr>
          <w:spacing w:val="40"/>
        </w:rPr>
        <w:t xml:space="preserve"> </w:t>
      </w:r>
      <w:r>
        <w:t>of</w:t>
      </w:r>
      <w:r>
        <w:rPr>
          <w:spacing w:val="40"/>
        </w:rPr>
        <w:t xml:space="preserve"> </w:t>
      </w:r>
      <w:r>
        <w:t>Sechem</w:t>
      </w:r>
      <w:r>
        <w:rPr>
          <w:spacing w:val="40"/>
        </w:rPr>
        <w:t xml:space="preserve"> </w:t>
      </w:r>
      <w:r>
        <w:t>and</w:t>
      </w:r>
      <w:r>
        <w:rPr>
          <w:spacing w:val="40"/>
        </w:rPr>
        <w:t xml:space="preserve"> </w:t>
      </w:r>
      <w:r>
        <w:t>devours</w:t>
      </w:r>
      <w:r>
        <w:rPr>
          <w:spacing w:val="40"/>
        </w:rPr>
        <w:t xml:space="preserve"> </w:t>
      </w:r>
      <w:r>
        <w:t>Abimelech;</w:t>
      </w:r>
      <w:r>
        <w:rPr>
          <w:spacing w:val="40"/>
        </w:rPr>
        <w:t xml:space="preserve"> </w:t>
      </w:r>
      <w:r>
        <w:t>yea,</w:t>
      </w:r>
      <w:r>
        <w:rPr>
          <w:spacing w:val="40"/>
        </w:rPr>
        <w:t xml:space="preserve"> </w:t>
      </w:r>
      <w:r>
        <w:t>there</w:t>
      </w:r>
      <w:r>
        <w:rPr>
          <w:spacing w:val="40"/>
        </w:rPr>
        <w:t xml:space="preserve"> </w:t>
      </w:r>
      <w:r>
        <w:t>is</w:t>
      </w:r>
      <w:r>
        <w:rPr>
          <w:spacing w:val="40"/>
        </w:rPr>
        <w:t xml:space="preserve"> </w:t>
      </w:r>
      <w:r>
        <w:t>a fire kindled in our own bowels, it rises from ourselves. Ezek. 19:14. Fire is gone out of a rod of her branches, which hath devoured her fruit, so that</w:t>
      </w:r>
      <w:r>
        <w:rPr>
          <w:spacing w:val="40"/>
        </w:rPr>
        <w:t xml:space="preserve"> </w:t>
      </w:r>
      <w:r>
        <w:t>she hath no strong rod to bee a Scepter to rule, this is a lamentation, and shall be for a lamentation. This is amongst us at this day, and how long it shall continue, God only knows.</w:t>
      </w:r>
    </w:p>
    <w:p w14:paraId="4B7425C4">
      <w:pPr>
        <w:pStyle w:val="5"/>
        <w:spacing w:before="277" w:line="261" w:lineRule="auto"/>
        <w:ind w:right="120"/>
      </w:pPr>
      <w:r>
        <w:t>What this people were in their divided condition, that wee are; and what does this threaten, but that we should be as they a while after this were? namely,</w:t>
      </w:r>
      <w:r>
        <w:rPr>
          <w:spacing w:val="40"/>
        </w:rPr>
        <w:t xml:space="preserve"> </w:t>
      </w:r>
      <w:r>
        <w:t>a</w:t>
      </w:r>
      <w:r>
        <w:rPr>
          <w:spacing w:val="40"/>
        </w:rPr>
        <w:t xml:space="preserve"> </w:t>
      </w:r>
      <w:r>
        <w:t>people</w:t>
      </w:r>
      <w:r>
        <w:rPr>
          <w:spacing w:val="40"/>
        </w:rPr>
        <w:t xml:space="preserve"> </w:t>
      </w:r>
      <w:r>
        <w:t>given</w:t>
      </w:r>
      <w:r>
        <w:rPr>
          <w:spacing w:val="40"/>
        </w:rPr>
        <w:t xml:space="preserve"> </w:t>
      </w:r>
      <w:r>
        <w:t>up</w:t>
      </w:r>
      <w:r>
        <w:rPr>
          <w:spacing w:val="40"/>
        </w:rPr>
        <w:t xml:space="preserve"> </w:t>
      </w:r>
      <w:r>
        <w:t>to</w:t>
      </w:r>
      <w:r>
        <w:rPr>
          <w:spacing w:val="40"/>
        </w:rPr>
        <w:t xml:space="preserve"> </w:t>
      </w:r>
      <w:r>
        <w:t>the</w:t>
      </w:r>
      <w:r>
        <w:rPr>
          <w:spacing w:val="40"/>
        </w:rPr>
        <w:t xml:space="preserve"> </w:t>
      </w:r>
      <w:r>
        <w:t>rage</w:t>
      </w:r>
      <w:r>
        <w:rPr>
          <w:spacing w:val="40"/>
        </w:rPr>
        <w:t xml:space="preserve"> </w:t>
      </w:r>
      <w:r>
        <w:t>and</w:t>
      </w:r>
      <w:r>
        <w:rPr>
          <w:spacing w:val="40"/>
        </w:rPr>
        <w:t xml:space="preserve"> </w:t>
      </w:r>
      <w:r>
        <w:t>the</w:t>
      </w:r>
      <w:r>
        <w:rPr>
          <w:spacing w:val="40"/>
        </w:rPr>
        <w:t xml:space="preserve"> </w:t>
      </w:r>
      <w:r>
        <w:t>fury</w:t>
      </w:r>
      <w:r>
        <w:rPr>
          <w:spacing w:val="40"/>
        </w:rPr>
        <w:t xml:space="preserve"> </w:t>
      </w:r>
      <w:r>
        <w:t>of</w:t>
      </w:r>
      <w:r>
        <w:rPr>
          <w:spacing w:val="40"/>
        </w:rPr>
        <w:t xml:space="preserve"> </w:t>
      </w:r>
      <w:r>
        <w:t>the</w:t>
      </w:r>
      <w:r>
        <w:rPr>
          <w:spacing w:val="40"/>
        </w:rPr>
        <w:t xml:space="preserve"> </w:t>
      </w:r>
      <w:r>
        <w:t>enemy,</w:t>
      </w:r>
      <w:r>
        <w:rPr>
          <w:spacing w:val="40"/>
        </w:rPr>
        <w:t xml:space="preserve"> </w:t>
      </w:r>
      <w:r>
        <w:t>which the Lord forbid.</w:t>
      </w:r>
    </w:p>
    <w:p w14:paraId="78DBE615">
      <w:pPr>
        <w:pStyle w:val="3"/>
        <w:bidi w:val="0"/>
        <w:outlineLvl w:val="0"/>
      </w:pPr>
      <w:r>
        <w:t>心怀分裂</w:t>
      </w:r>
      <w:r>
        <w:br w:type="textWrapping"/>
      </w:r>
      <w:r>
        <w:t>我们时代的罪恶</w:t>
      </w:r>
    </w:p>
    <w:p w14:paraId="4438FE41">
      <w:pPr>
        <w:pStyle w:val="3"/>
        <w:bidi w:val="0"/>
        <w:outlineLvl w:val="0"/>
      </w:pPr>
      <w:r>
        <w:t>何西阿书10:2 "他们的心分裂,现在他们必有罪。"</w:t>
      </w:r>
    </w:p>
    <w:p w14:paraId="69705D1D">
      <w:pPr>
        <w:pStyle w:val="3"/>
        <w:bidi w:val="0"/>
        <w:outlineLvl w:val="0"/>
      </w:pPr>
      <w:r>
        <w:t>第一章:经文解释,显明其与我们时代的相似性。</w:t>
      </w:r>
    </w:p>
    <w:p w14:paraId="4D22DAE0">
      <w:pPr>
        <w:pStyle w:val="6"/>
        <w:keepNext w:val="0"/>
        <w:keepLines w:val="0"/>
        <w:widowControl/>
        <w:suppressLineNumbers w:val="0"/>
      </w:pPr>
      <w:r>
        <w:t>以色列虽在第1节被指责为空心的葡萄树,但这不足为奇,因为他们的心已经分裂了。心怀分裂会导致良善的缺乏,无论是在人的内心,还是在教会和国家中。心脏中哪怕最小的分裂,即便只是被针尖刺破,也是致命的;而头部的大伤口却是可以治愈的。人的观点可以有很大差异而不至于造成伤害,只要这种差异没有影响到内心;但一旦进入内心,危险就很大了。现在他们要被定罪了,现在他们要被判有罪了,或者像有些译本所说,他们现在要犯罪(得罪神)了,似乎内心的分裂是最大的罪,因此人就成了最大的罪犯。这个词也有灭亡、荒凉的意思,就像阿里亚斯·蒙塔诺所说,"他们要荒凉了"。内心的分裂是一种毁灭性的罪,藉着神因此加在他们身上的审判,他们要在自己的良心里,也要在众人眼中被定罪,他们因这样的罪而有罪;那些临到他们身上、使他们荒凉的灾祸,是神公义的审判临到他们,因他们中间的分裂。人在神的审判临到之前,不会承认自己的罪;但当审判来临,他们的良心要承认,别人也要看见,在神面前他们是邪恶有罪的,甚至那些他们之前还为之辩护,或至少不肯承认自己有罪的事,如今也要承认了。当以色列人在收割麦子的时候遭遇雷雨,他们害怕要死了(撒上 12:18-19),这时他们才说:"我们求立王的事,是在我们一切罪上又加一罪了。"但愿主藉着祂的话语,使我们知罪,为我们的分裂谦卑下来,免得毁灭的审判临到我们,迫使我们认罪和降卑。</w:t>
      </w:r>
    </w:p>
    <w:p w14:paraId="106A89AB">
      <w:pPr>
        <w:pStyle w:val="6"/>
        <w:keepNext w:val="0"/>
        <w:keepLines w:val="0"/>
        <w:widowControl/>
        <w:suppressLineNumbers w:val="0"/>
      </w:pPr>
      <w:r>
        <w:t>"他们的心分裂。"这里的分裂,或是指他们远离神,或是指他们彼此分离。</w:t>
      </w:r>
    </w:p>
    <w:p w14:paraId="2193475C">
      <w:pPr>
        <w:pStyle w:val="6"/>
        <w:keepNext w:val="0"/>
        <w:keepLines w:val="0"/>
        <w:widowControl/>
        <w:suppressLineNumbers w:val="0"/>
      </w:pPr>
      <w:r>
        <w:t>他们的心在神和偶像之间摇摆不定;他们不愿完全抛弃敬拜神,那太过分了;他们喜爱偶像,但又不能全然事奉它们:他们以为,在神和偶像之间分一杯羹是公平的。他们彼此之间的心也是分裂的;那些远离神的人,神也任凭他们彼此分裂,这是公义的。列王纪下15章可以看到,他们中间有多么可怕的分裂:君王与百姓对立,百姓与君王对立,内战不断。他们的王攻打自己的一座城,杀戮其中所有的妇女,剖开所有的孕妇,就因他们不肯向他开城门。啊,当骄傲的人掌权的时候,他们的残暴和狂妄是何等可怕!因为那时他们因身边阿谀奉承的人而骄横,仿佛自己是地上的神明,可以为所欲为,众人的性命、产业、自由、安乐,都必须臣服在他们的欲望和心血之下。你会在那一整章中看到,他们所作的尽都是阴谋、残害、彼此杀戮的事。在他们的教会里,也充满了党派和分裂;有人持守真理敬拜,有人随从虚假敬拜。在那些拜假神的人中间,也有纷争;有人拜耶罗波安在但和伯特利所立的金牛犊;有人拜巴力:这两派之间有很大的争竞。你知道那个拜偶像的耶户的故事,他毁灭了拜巴力的人和他们的偶像。</w:t>
      </w:r>
    </w:p>
    <w:p w14:paraId="3F211CDA">
      <w:pPr>
        <w:pStyle w:val="6"/>
        <w:keepNext w:val="0"/>
        <w:keepLines w:val="0"/>
        <w:widowControl/>
        <w:suppressLineNumbers w:val="0"/>
      </w:pPr>
      <w:r>
        <w:t>古时的犹太人把本节经文理解为他们自己内部的分裂,就像从神那里分裂出来一样,这从他们一个著名的传统中可以看出,耶柔米在他对这段经文的注释中提到:圣经列王纪下17章告诉我们,何细亚是以色列的末代君王,在他执政期间,以色列被掳走;但在第2节却说,他行耶和华眼中看为恶的事,不像在他以前的以色列诸王。于是犹太人提出这个问题:为什么以色列不是在他们最坏的王执政时被掳,而是在情况似乎比从前好转一些的时候被掳?为什么神偏偏选择在这个时候使他们被掳?</w:t>
      </w:r>
    </w:p>
    <w:p w14:paraId="54B6E4D7">
      <w:pPr>
        <w:pStyle w:val="6"/>
        <w:keepNext w:val="0"/>
        <w:keepLines w:val="0"/>
        <w:widowControl/>
        <w:suppressLineNumbers w:val="0"/>
      </w:pPr>
      <w:r>
        <w:t>他们给出的答案是,因为在从前,百姓还可以推诿,说他们在敬拜的事上做错了,是迫不得已;他们拜金牛犊,是被君王的暴政所迫,如果不这样做,就会失去一切:但是(他们说)在何细亚执政的日子里,比从前有更多的自由。那时,愿意上耶路撒冷敬拜的,就可以上去,他们说这就是经上说何细亚所行的恶不像从前诸王的原因;但当他们得到更多自由的时候,他们就彼此争竞不休(这通常是伴随自由而来的),他们的分裂愈演愈烈,有人要上耶路撒冷敬拜,有人却不去;那些上去的人,指责那些不去的人;而那些不去的人,也诽谤那些去的人。如今他们的心这样分裂,如今他们要被定罪了。毁灭的审判现在必须临到。现在是他们被掳的时候了。现在神把他们交在仇敌手中。神极其忿怒他们这时彼此的争竞。神说,什么?我正在向他们施恩,我在很大程度上挪去了他们身上的奴役轭,挪去了从前的严酷压制,不久之前,他们中间无人敢上耶路撒冷敬拜,现在他们的官长态度缓和了,那些压制人的法庭也不复存在,这地有了更多敬拜我的自由,他们现在反倒彼此争论、定罪、分裂、争竞吗?让他们去被掳吧,让仇敌来攻击他们吧,我的心不喜悦这样一个弯曲悖谬的世代。</w:t>
      </w:r>
    </w:p>
    <w:p w14:paraId="710E4733">
      <w:pPr>
        <w:pStyle w:val="6"/>
        <w:keepNext w:val="0"/>
        <w:keepLines w:val="0"/>
        <w:widowControl/>
        <w:suppressLineNumbers w:val="0"/>
      </w:pPr>
      <w:r>
        <w:t>我们的处境似乎与他们非常相似,我们不久前还处在痛苦和残酷的奴役之下,按神的方式敬拜是最危险的事,我们在严酷的监工之下受欺压,在那些法庭之下被剥削致穷;现在主已经在很大程度上拯救了我们,人心存着的忘恩负义和罪恶的脾气,竟说还有什么改变吗?我们的处境和从前一样糟!不,我们已经得到极大的舒缓,得着这样的自由,是我们的先祖从坟墓里复活,看见了也要惊讶神的恩典,感恩流涕的;但我们却将本该用来尊崇、称颂、赞美神名的力量,耗费在党派之争、争吵、争竞、争辩、彼此攻击、反对上面。我们是一个分裂的国度,我们的心分裂了,我们的头脑分裂了,我们的手也分裂了;和平与合一似乎已经离我们远去,争竞分裂的灵临到我们身上:君王与臣民分裂,议会分裂,议会分裂,军队分裂,教会分裂,国家分裂,城市分裂,乡村分裂,城镇分裂,家庭分裂,敬虔的人分裂,传道人几乎各处都分裂;如今,有哪颗心不是自己与自己分裂呢?几乎所有人的思想、谋略、计谋、努力、方法,都是何等的分歧!哦,我们有福的救主啊!你所说的时候,莫非就是现在吗?一家五个人分裂,三个人和两个人相争,两个人与三个人相争;父亲和儿子相争,儿子和父亲相争;母亲和女儿相争,女儿和母亲相争?我们有祸了!我们发现我们中间正是这样,却找不到医治;我们破裂了,却无人裹伤:我们的景况就像以西结书 2:6所说:"荆棘蒺藜常在你身边,你还住在蝎子中间。"主啊,这是你现在加在英格兰身上的咒诅吗?地要长出荆棘蒺藜:我们在敌人面前吞吃毁灭彼此,以法莲攻击玛拿西,玛拿西攻击以法莲。有火从亚比米勒发出,烧灭示剑人;有火从示剑人发出,烧灭亚比米勒;我们自己的心中也有火焚烧。以西结书 19:14说:"有火从它枝干中发出,烧毁果子,以致没有坚固的枝干可作掌权者的杖。"这是哀歌,也必用以作哀歌。如今这事临到我们中间,要持续到几时,只有神知道。</w:t>
      </w:r>
    </w:p>
    <w:p w14:paraId="10CEE819">
      <w:pPr>
        <w:pStyle w:val="6"/>
        <w:keepNext w:val="0"/>
        <w:keepLines w:val="0"/>
        <w:widowControl/>
        <w:suppressLineNumbers w:val="0"/>
      </w:pPr>
      <w:r>
        <w:t>这百姓在分裂的光景中如何,我们也是如何;这预示着什么,岂不正如他们此后不久的景况吗?就是被交给仇敌的忿怒和狂暴,但愿主阻止这事发生。</w:t>
      </w:r>
    </w:p>
    <w:p w14:paraId="1D1E789F">
      <w:pPr>
        <w:pStyle w:val="5"/>
        <w:spacing w:before="277" w:line="261" w:lineRule="auto"/>
        <w:ind w:right="120"/>
      </w:pPr>
    </w:p>
    <w:p w14:paraId="0947CCAF">
      <w:pPr>
        <w:pStyle w:val="5"/>
        <w:spacing w:before="283" w:line="261" w:lineRule="auto"/>
        <w:ind w:right="118"/>
      </w:pPr>
      <w:r>
        <w:t>There</w:t>
      </w:r>
      <w:r>
        <w:rPr>
          <w:spacing w:val="40"/>
        </w:rPr>
        <w:t xml:space="preserve"> </w:t>
      </w:r>
      <w:r>
        <w:t>is</w:t>
      </w:r>
      <w:r>
        <w:rPr>
          <w:spacing w:val="40"/>
        </w:rPr>
        <w:t xml:space="preserve"> </w:t>
      </w:r>
      <w:r>
        <w:t>a</w:t>
      </w:r>
      <w:r>
        <w:rPr>
          <w:spacing w:val="40"/>
        </w:rPr>
        <w:t xml:space="preserve"> </w:t>
      </w:r>
      <w:r>
        <w:t>great</w:t>
      </w:r>
      <w:r>
        <w:rPr>
          <w:spacing w:val="40"/>
        </w:rPr>
        <w:t xml:space="preserve"> </w:t>
      </w:r>
      <w:r>
        <w:t>outcry</w:t>
      </w:r>
      <w:r>
        <w:rPr>
          <w:spacing w:val="40"/>
        </w:rPr>
        <w:t xml:space="preserve"> </w:t>
      </w:r>
      <w:r>
        <w:t>of</w:t>
      </w:r>
      <w:r>
        <w:rPr>
          <w:spacing w:val="40"/>
        </w:rPr>
        <w:t xml:space="preserve"> </w:t>
      </w:r>
      <w:r>
        <w:t>our</w:t>
      </w:r>
      <w:r>
        <w:rPr>
          <w:spacing w:val="40"/>
        </w:rPr>
        <w:t xml:space="preserve"> </w:t>
      </w:r>
      <w:r>
        <w:t>divisions,</w:t>
      </w:r>
      <w:r>
        <w:rPr>
          <w:spacing w:val="40"/>
        </w:rPr>
        <w:t xml:space="preserve"> </w:t>
      </w:r>
      <w:r>
        <w:t>and</w:t>
      </w:r>
      <w:r>
        <w:rPr>
          <w:spacing w:val="40"/>
        </w:rPr>
        <w:t xml:space="preserve"> </w:t>
      </w:r>
      <w:r>
        <w:t>while</w:t>
      </w:r>
      <w:r>
        <w:rPr>
          <w:spacing w:val="40"/>
        </w:rPr>
        <w:t xml:space="preserve"> </w:t>
      </w:r>
      <w:r>
        <w:t>wee</w:t>
      </w:r>
      <w:r>
        <w:rPr>
          <w:spacing w:val="40"/>
        </w:rPr>
        <w:t xml:space="preserve"> </w:t>
      </w:r>
      <w:r>
        <w:t>cry</w:t>
      </w:r>
      <w:r>
        <w:rPr>
          <w:spacing w:val="40"/>
        </w:rPr>
        <w:t xml:space="preserve"> </w:t>
      </w:r>
      <w:r>
        <w:t>out</w:t>
      </w:r>
      <w:r>
        <w:rPr>
          <w:spacing w:val="40"/>
        </w:rPr>
        <w:t xml:space="preserve"> </w:t>
      </w:r>
      <w:r>
        <w:t>against them, we still increase them; wee are angry with men rather because they are divided from ourselves, then because they are divided from the truth; we are angry because every man is not of our own mind , and does not as</w:t>
      </w:r>
      <w:r>
        <w:rPr>
          <w:spacing w:val="40"/>
        </w:rPr>
        <w:t xml:space="preserve"> </w:t>
      </w:r>
      <w:r>
        <w:t>we do . There was a great deal of do in Luther's time about the seamless</w:t>
      </w:r>
      <w:r>
        <w:rPr>
          <w:spacing w:val="40"/>
        </w:rPr>
        <w:t xml:space="preserve"> </w:t>
      </w:r>
      <w:r>
        <w:t>coat of Christ.* Granvillan the Emperors Deputy in a Speech he made to</w:t>
      </w:r>
      <w:r>
        <w:rPr>
          <w:spacing w:val="80"/>
        </w:rPr>
        <w:t xml:space="preserve"> </w:t>
      </w:r>
      <w:r>
        <w:t>the Citizens of Worms, beseeches them for the Death of CHRIST, and for</w:t>
      </w:r>
      <w:r>
        <w:rPr>
          <w:spacing w:val="80"/>
        </w:rPr>
        <w:t xml:space="preserve"> </w:t>
      </w:r>
      <w:r>
        <w:t>all loves, that they would amend our Lords coat, which is rent and torn on every side. When Luther laboured to bring Reformation to the Rule, they bad him take heed that he did not rend the seamless coat of Christ, and because</w:t>
      </w:r>
      <w:r>
        <w:rPr>
          <w:spacing w:val="40"/>
        </w:rPr>
        <w:t xml:space="preserve"> </w:t>
      </w:r>
      <w:r>
        <w:t>they</w:t>
      </w:r>
      <w:r>
        <w:rPr>
          <w:spacing w:val="40"/>
        </w:rPr>
        <w:t xml:space="preserve"> </w:t>
      </w:r>
      <w:r>
        <w:t>talked</w:t>
      </w:r>
      <w:r>
        <w:rPr>
          <w:spacing w:val="40"/>
        </w:rPr>
        <w:t xml:space="preserve"> </w:t>
      </w:r>
      <w:r>
        <w:t>so</w:t>
      </w:r>
      <w:r>
        <w:rPr>
          <w:spacing w:val="40"/>
        </w:rPr>
        <w:t xml:space="preserve"> </w:t>
      </w:r>
      <w:r>
        <w:t>much</w:t>
      </w:r>
      <w:r>
        <w:rPr>
          <w:spacing w:val="40"/>
        </w:rPr>
        <w:t xml:space="preserve"> </w:t>
      </w:r>
      <w:r>
        <w:t>of</w:t>
      </w:r>
      <w:r>
        <w:rPr>
          <w:spacing w:val="40"/>
        </w:rPr>
        <w:t xml:space="preserve"> </w:t>
      </w:r>
      <w:r>
        <w:t>the</w:t>
      </w:r>
      <w:r>
        <w:rPr>
          <w:spacing w:val="40"/>
        </w:rPr>
        <w:t xml:space="preserve"> </w:t>
      </w:r>
      <w:r>
        <w:t>tunica</w:t>
      </w:r>
      <w:r>
        <w:rPr>
          <w:spacing w:val="40"/>
        </w:rPr>
        <w:t xml:space="preserve"> </w:t>
      </w:r>
      <w:r>
        <w:t>inconsutilis,</w:t>
      </w:r>
      <w:r>
        <w:rPr>
          <w:spacing w:val="40"/>
        </w:rPr>
        <w:t xml:space="preserve"> </w:t>
      </w:r>
      <w:r>
        <w:t>they</w:t>
      </w:r>
      <w:r>
        <w:rPr>
          <w:spacing w:val="40"/>
        </w:rPr>
        <w:t xml:space="preserve"> </w:t>
      </w:r>
      <w:r>
        <w:t>were</w:t>
      </w:r>
      <w:r>
        <w:rPr>
          <w:spacing w:val="40"/>
        </w:rPr>
        <w:t xml:space="preserve"> </w:t>
      </w:r>
      <w:r>
        <w:t>called the Inconsutilistæ, the seamless men: And what a stir hath there been in outcries</w:t>
      </w:r>
      <w:r>
        <w:rPr>
          <w:spacing w:val="40"/>
        </w:rPr>
        <w:t xml:space="preserve"> </w:t>
      </w:r>
      <w:r>
        <w:t>against</w:t>
      </w:r>
      <w:r>
        <w:rPr>
          <w:spacing w:val="40"/>
        </w:rPr>
        <w:t xml:space="preserve"> </w:t>
      </w:r>
      <w:r>
        <w:t>men</w:t>
      </w:r>
      <w:r>
        <w:rPr>
          <w:spacing w:val="40"/>
        </w:rPr>
        <w:t xml:space="preserve"> </w:t>
      </w:r>
      <w:r>
        <w:t>that</w:t>
      </w:r>
      <w:r>
        <w:rPr>
          <w:spacing w:val="40"/>
        </w:rPr>
        <w:t xml:space="preserve"> </w:t>
      </w:r>
      <w:r>
        <w:t>would</w:t>
      </w:r>
      <w:r>
        <w:rPr>
          <w:spacing w:val="40"/>
        </w:rPr>
        <w:t xml:space="preserve"> </w:t>
      </w:r>
      <w:r>
        <w:t>not</w:t>
      </w:r>
      <w:r>
        <w:rPr>
          <w:spacing w:val="40"/>
        </w:rPr>
        <w:t xml:space="preserve"> </w:t>
      </w:r>
      <w:r>
        <w:t>yield</w:t>
      </w:r>
      <w:r>
        <w:rPr>
          <w:spacing w:val="40"/>
        </w:rPr>
        <w:t xml:space="preserve"> </w:t>
      </w:r>
      <w:r>
        <w:t>to</w:t>
      </w:r>
      <w:r>
        <w:rPr>
          <w:spacing w:val="40"/>
        </w:rPr>
        <w:t xml:space="preserve"> </w:t>
      </w:r>
      <w:r>
        <w:t>every</w:t>
      </w:r>
      <w:r>
        <w:rPr>
          <w:spacing w:val="40"/>
        </w:rPr>
        <w:t xml:space="preserve"> </w:t>
      </w:r>
      <w:r>
        <w:t>thing</w:t>
      </w:r>
      <w:r>
        <w:rPr>
          <w:spacing w:val="40"/>
        </w:rPr>
        <w:t xml:space="preserve"> </w:t>
      </w:r>
      <w:r>
        <w:t>that</w:t>
      </w:r>
      <w:r>
        <w:rPr>
          <w:spacing w:val="40"/>
        </w:rPr>
        <w:t xml:space="preserve"> </w:t>
      </w:r>
      <w:r>
        <w:t>was enjoined?</w:t>
      </w:r>
      <w:r>
        <w:rPr>
          <w:spacing w:val="40"/>
        </w:rPr>
        <w:t xml:space="preserve"> </w:t>
      </w:r>
      <w:r>
        <w:t>O</w:t>
      </w:r>
      <w:r>
        <w:rPr>
          <w:spacing w:val="40"/>
        </w:rPr>
        <w:t xml:space="preserve"> </w:t>
      </w:r>
      <w:r>
        <w:t>they</w:t>
      </w:r>
      <w:r>
        <w:rPr>
          <w:spacing w:val="40"/>
        </w:rPr>
        <w:t xml:space="preserve"> </w:t>
      </w:r>
      <w:r>
        <w:t>rent</w:t>
      </w:r>
      <w:r>
        <w:rPr>
          <w:spacing w:val="40"/>
        </w:rPr>
        <w:t xml:space="preserve"> </w:t>
      </w:r>
      <w:r>
        <w:t>the</w:t>
      </w:r>
      <w:r>
        <w:rPr>
          <w:spacing w:val="40"/>
        </w:rPr>
        <w:t xml:space="preserve"> </w:t>
      </w:r>
      <w:r>
        <w:t>seamless</w:t>
      </w:r>
      <w:r>
        <w:rPr>
          <w:spacing w:val="40"/>
        </w:rPr>
        <w:t xml:space="preserve"> </w:t>
      </w:r>
      <w:r>
        <w:t>coat</w:t>
      </w:r>
      <w:r>
        <w:rPr>
          <w:spacing w:val="40"/>
        </w:rPr>
        <w:t xml:space="preserve"> </w:t>
      </w:r>
      <w:r>
        <w:t>of</w:t>
      </w:r>
      <w:r>
        <w:rPr>
          <w:spacing w:val="40"/>
        </w:rPr>
        <w:t xml:space="preserve"> </w:t>
      </w:r>
      <w:r>
        <w:t>Christ.</w:t>
      </w:r>
      <w:r>
        <w:rPr>
          <w:spacing w:val="40"/>
        </w:rPr>
        <w:t xml:space="preserve"> </w:t>
      </w:r>
      <w:r>
        <w:t>I</w:t>
      </w:r>
      <w:r>
        <w:rPr>
          <w:spacing w:val="40"/>
        </w:rPr>
        <w:t xml:space="preserve"> </w:t>
      </w:r>
      <w:r>
        <w:t>remember</w:t>
      </w:r>
      <w:r>
        <w:rPr>
          <w:spacing w:val="40"/>
        </w:rPr>
        <w:t xml:space="preserve"> </w:t>
      </w:r>
      <w:r>
        <w:t>Musculus in</w:t>
      </w:r>
      <w:r>
        <w:rPr>
          <w:spacing w:val="40"/>
        </w:rPr>
        <w:t xml:space="preserve"> </w:t>
      </w:r>
      <w:r>
        <w:t>a</w:t>
      </w:r>
      <w:r>
        <w:rPr>
          <w:spacing w:val="40"/>
        </w:rPr>
        <w:t xml:space="preserve"> </w:t>
      </w:r>
      <w:r>
        <w:t>Tract</w:t>
      </w:r>
      <w:r>
        <w:rPr>
          <w:spacing w:val="40"/>
        </w:rPr>
        <w:t xml:space="preserve"> </w:t>
      </w:r>
      <w:r>
        <w:t>he</w:t>
      </w:r>
      <w:r>
        <w:rPr>
          <w:spacing w:val="40"/>
        </w:rPr>
        <w:t xml:space="preserve"> </w:t>
      </w:r>
      <w:r>
        <w:t>hath</w:t>
      </w:r>
      <w:r>
        <w:rPr>
          <w:spacing w:val="40"/>
        </w:rPr>
        <w:t xml:space="preserve"> </w:t>
      </w:r>
      <w:r>
        <w:t>De</w:t>
      </w:r>
      <w:r>
        <w:rPr>
          <w:spacing w:val="40"/>
        </w:rPr>
        <w:t xml:space="preserve"> </w:t>
      </w:r>
      <w:r>
        <w:t>Schismate,</w:t>
      </w:r>
      <w:r>
        <w:rPr>
          <w:spacing w:val="40"/>
        </w:rPr>
        <w:t xml:space="preserve"> </w:t>
      </w:r>
      <w:r>
        <w:t>hath</w:t>
      </w:r>
      <w:r>
        <w:rPr>
          <w:spacing w:val="40"/>
        </w:rPr>
        <w:t xml:space="preserve"> </w:t>
      </w:r>
      <w:r>
        <w:t>a</w:t>
      </w:r>
      <w:r>
        <w:rPr>
          <w:spacing w:val="40"/>
        </w:rPr>
        <w:t xml:space="preserve"> </w:t>
      </w:r>
      <w:r>
        <w:t>witty</w:t>
      </w:r>
      <w:r>
        <w:rPr>
          <w:spacing w:val="40"/>
        </w:rPr>
        <w:t xml:space="preserve"> </w:t>
      </w:r>
      <w:r>
        <w:t>and</w:t>
      </w:r>
      <w:r>
        <w:rPr>
          <w:spacing w:val="40"/>
        </w:rPr>
        <w:t xml:space="preserve"> </w:t>
      </w:r>
      <w:r>
        <w:t>pious</w:t>
      </w:r>
      <w:r>
        <w:rPr>
          <w:spacing w:val="40"/>
        </w:rPr>
        <w:t xml:space="preserve"> </w:t>
      </w:r>
      <w:r>
        <w:t>note</w:t>
      </w:r>
      <w:r>
        <w:rPr>
          <w:spacing w:val="40"/>
        </w:rPr>
        <w:t xml:space="preserve"> </w:t>
      </w:r>
      <w:r>
        <w:t>upon</w:t>
      </w:r>
      <w:r>
        <w:rPr>
          <w:spacing w:val="40"/>
        </w:rPr>
        <w:t xml:space="preserve"> </w:t>
      </w:r>
      <w:r>
        <w:t>this, The Soldiers (saith he) would not divide the seamless coat of Christ; but what made them to be so careful of it? was it out of respect to Christ, that they were so unwilling it should be divided? No, but out of respect to their own advantage, every one hoping it might fall to his share, therefore say they, Let us cast lots for it; so, saith he, men would not have Christ's coat divided, they would have no division in the Church; but what do they aim at?</w:t>
      </w:r>
      <w:r>
        <w:rPr>
          <w:spacing w:val="60"/>
        </w:rPr>
        <w:t xml:space="preserve"> </w:t>
      </w:r>
      <w:r>
        <w:t>their</w:t>
      </w:r>
      <w:r>
        <w:rPr>
          <w:spacing w:val="61"/>
        </w:rPr>
        <w:t xml:space="preserve"> </w:t>
      </w:r>
      <w:r>
        <w:t>own</w:t>
      </w:r>
      <w:r>
        <w:rPr>
          <w:spacing w:val="61"/>
        </w:rPr>
        <w:t xml:space="preserve"> </w:t>
      </w:r>
      <w:r>
        <w:t>advantage,</w:t>
      </w:r>
      <w:r>
        <w:rPr>
          <w:spacing w:val="61"/>
        </w:rPr>
        <w:t xml:space="preserve"> </w:t>
      </w:r>
      <w:r>
        <w:t>that</w:t>
      </w:r>
      <w:r>
        <w:rPr>
          <w:spacing w:val="61"/>
        </w:rPr>
        <w:t xml:space="preserve"> </w:t>
      </w:r>
      <w:r>
        <w:t>they</w:t>
      </w:r>
      <w:r>
        <w:rPr>
          <w:spacing w:val="61"/>
        </w:rPr>
        <w:t xml:space="preserve"> </w:t>
      </w:r>
      <w:r>
        <w:t>might</w:t>
      </w:r>
      <w:r>
        <w:rPr>
          <w:spacing w:val="60"/>
        </w:rPr>
        <w:t xml:space="preserve"> </w:t>
      </w:r>
      <w:r>
        <w:t>enjoy</w:t>
      </w:r>
      <w:r>
        <w:rPr>
          <w:spacing w:val="61"/>
        </w:rPr>
        <w:t xml:space="preserve"> </w:t>
      </w:r>
      <w:r>
        <w:t>quietly</w:t>
      </w:r>
      <w:r>
        <w:rPr>
          <w:spacing w:val="61"/>
        </w:rPr>
        <w:t xml:space="preserve"> </w:t>
      </w:r>
      <w:r>
        <w:t>their</w:t>
      </w:r>
      <w:r>
        <w:rPr>
          <w:spacing w:val="61"/>
        </w:rPr>
        <w:t xml:space="preserve"> </w:t>
      </w:r>
      <w:r>
        <w:t>own</w:t>
      </w:r>
      <w:r>
        <w:rPr>
          <w:spacing w:val="62"/>
        </w:rPr>
        <w:t xml:space="preserve"> </w:t>
      </w:r>
      <w:r>
        <w:rPr>
          <w:spacing w:val="-2"/>
        </w:rPr>
        <w:t>ease,</w:t>
      </w:r>
    </w:p>
    <w:p w14:paraId="706A1129">
      <w:pPr>
        <w:spacing w:after="0" w:line="261" w:lineRule="auto"/>
        <w:sectPr>
          <w:pgSz w:w="12240" w:h="15840"/>
          <w:pgMar w:top="1360" w:right="1320" w:bottom="280" w:left="1340" w:header="720" w:footer="720" w:gutter="0"/>
          <w:cols w:space="720" w:num="1"/>
        </w:sectPr>
      </w:pPr>
    </w:p>
    <w:p w14:paraId="78FE48B5">
      <w:pPr>
        <w:pStyle w:val="5"/>
        <w:spacing w:line="261" w:lineRule="auto"/>
        <w:ind w:right="119"/>
      </w:pPr>
      <w:r>
        <w:t>honour</w:t>
      </w:r>
      <w:r>
        <w:rPr>
          <w:spacing w:val="40"/>
        </w:rPr>
        <w:t xml:space="preserve"> </w:t>
      </w:r>
      <w:r>
        <w:t>and</w:t>
      </w:r>
      <w:r>
        <w:rPr>
          <w:spacing w:val="40"/>
        </w:rPr>
        <w:t xml:space="preserve"> </w:t>
      </w:r>
      <w:r>
        <w:t>means,</w:t>
      </w:r>
      <w:r>
        <w:rPr>
          <w:spacing w:val="40"/>
        </w:rPr>
        <w:t xml:space="preserve"> </w:t>
      </w:r>
      <w:r>
        <w:t>that</w:t>
      </w:r>
      <w:r>
        <w:rPr>
          <w:spacing w:val="40"/>
        </w:rPr>
        <w:t xml:space="preserve"> </w:t>
      </w:r>
      <w:r>
        <w:t>they</w:t>
      </w:r>
      <w:r>
        <w:rPr>
          <w:spacing w:val="40"/>
        </w:rPr>
        <w:t xml:space="preserve"> </w:t>
      </w:r>
      <w:r>
        <w:t>might</w:t>
      </w:r>
      <w:r>
        <w:rPr>
          <w:spacing w:val="40"/>
        </w:rPr>
        <w:t xml:space="preserve"> </w:t>
      </w:r>
      <w:r>
        <w:t>have</w:t>
      </w:r>
      <w:r>
        <w:rPr>
          <w:spacing w:val="40"/>
        </w:rPr>
        <w:t xml:space="preserve"> </w:t>
      </w:r>
      <w:r>
        <w:t>none</w:t>
      </w:r>
      <w:r>
        <w:rPr>
          <w:spacing w:val="40"/>
        </w:rPr>
        <w:t xml:space="preserve"> </w:t>
      </w:r>
      <w:r>
        <w:t>to</w:t>
      </w:r>
      <w:r>
        <w:rPr>
          <w:spacing w:val="40"/>
        </w:rPr>
        <w:t xml:space="preserve"> </w:t>
      </w:r>
      <w:r>
        <w:t>contradict</w:t>
      </w:r>
      <w:r>
        <w:rPr>
          <w:spacing w:val="40"/>
        </w:rPr>
        <w:t xml:space="preserve"> </w:t>
      </w:r>
      <w:r>
        <w:t>them,</w:t>
      </w:r>
      <w:r>
        <w:rPr>
          <w:spacing w:val="40"/>
        </w:rPr>
        <w:t xml:space="preserve"> </w:t>
      </w:r>
      <w:r>
        <w:t>but that</w:t>
      </w:r>
      <w:r>
        <w:rPr>
          <w:spacing w:val="40"/>
        </w:rPr>
        <w:t xml:space="preserve"> </w:t>
      </w:r>
      <w:r>
        <w:t>the</w:t>
      </w:r>
      <w:r>
        <w:rPr>
          <w:spacing w:val="40"/>
        </w:rPr>
        <w:t xml:space="preserve"> </w:t>
      </w:r>
      <w:r>
        <w:t>stream</w:t>
      </w:r>
      <w:r>
        <w:rPr>
          <w:spacing w:val="40"/>
        </w:rPr>
        <w:t xml:space="preserve"> </w:t>
      </w:r>
      <w:r>
        <w:t>may</w:t>
      </w:r>
      <w:r>
        <w:rPr>
          <w:spacing w:val="40"/>
        </w:rPr>
        <w:t xml:space="preserve"> </w:t>
      </w:r>
      <w:r>
        <w:t>run</w:t>
      </w:r>
      <w:r>
        <w:rPr>
          <w:spacing w:val="40"/>
        </w:rPr>
        <w:t xml:space="preserve"> </w:t>
      </w:r>
      <w:r>
        <w:t>smoothly</w:t>
      </w:r>
      <w:r>
        <w:rPr>
          <w:spacing w:val="40"/>
        </w:rPr>
        <w:t xml:space="preserve"> </w:t>
      </w:r>
      <w:r>
        <w:t>and</w:t>
      </w:r>
      <w:r>
        <w:rPr>
          <w:spacing w:val="40"/>
        </w:rPr>
        <w:t xml:space="preserve"> </w:t>
      </w:r>
      <w:r>
        <w:t>wholly</w:t>
      </w:r>
      <w:r>
        <w:rPr>
          <w:spacing w:val="40"/>
        </w:rPr>
        <w:t xml:space="preserve"> </w:t>
      </w:r>
      <w:r>
        <w:t>with</w:t>
      </w:r>
      <w:r>
        <w:rPr>
          <w:spacing w:val="40"/>
        </w:rPr>
        <w:t xml:space="preserve"> </w:t>
      </w:r>
      <w:r>
        <w:t>them,</w:t>
      </w:r>
      <w:r>
        <w:rPr>
          <w:spacing w:val="40"/>
        </w:rPr>
        <w:t xml:space="preserve"> </w:t>
      </w:r>
      <w:r>
        <w:t>what</w:t>
      </w:r>
      <w:r>
        <w:rPr>
          <w:spacing w:val="40"/>
        </w:rPr>
        <w:t xml:space="preserve"> </w:t>
      </w:r>
      <w:r>
        <w:t>a</w:t>
      </w:r>
      <w:r>
        <w:rPr>
          <w:spacing w:val="40"/>
        </w:rPr>
        <w:t xml:space="preserve"> </w:t>
      </w:r>
      <w:r>
        <w:t>fine brave</w:t>
      </w:r>
      <w:r>
        <w:rPr>
          <w:spacing w:val="40"/>
        </w:rPr>
        <w:t xml:space="preserve"> </w:t>
      </w:r>
      <w:r>
        <w:t>thing</w:t>
      </w:r>
      <w:r>
        <w:rPr>
          <w:spacing w:val="40"/>
        </w:rPr>
        <w:t xml:space="preserve"> </w:t>
      </w:r>
      <w:r>
        <w:t>were</w:t>
      </w:r>
      <w:r>
        <w:rPr>
          <w:spacing w:val="40"/>
        </w:rPr>
        <w:t xml:space="preserve"> </w:t>
      </w:r>
      <w:r>
        <w:t>this?</w:t>
      </w:r>
      <w:r>
        <w:rPr>
          <w:spacing w:val="40"/>
        </w:rPr>
        <w:t xml:space="preserve"> </w:t>
      </w:r>
      <w:r>
        <w:t>And</w:t>
      </w:r>
      <w:r>
        <w:rPr>
          <w:spacing w:val="40"/>
        </w:rPr>
        <w:t xml:space="preserve"> </w:t>
      </w:r>
      <w:r>
        <w:t>because</w:t>
      </w:r>
      <w:r>
        <w:rPr>
          <w:spacing w:val="40"/>
        </w:rPr>
        <w:t xml:space="preserve"> </w:t>
      </w:r>
      <w:r>
        <w:t>they</w:t>
      </w:r>
      <w:r>
        <w:rPr>
          <w:spacing w:val="40"/>
        </w:rPr>
        <w:t xml:space="preserve"> </w:t>
      </w:r>
      <w:r>
        <w:t>see</w:t>
      </w:r>
      <w:r>
        <w:rPr>
          <w:spacing w:val="40"/>
        </w:rPr>
        <w:t xml:space="preserve"> </w:t>
      </w:r>
      <w:r>
        <w:t>they</w:t>
      </w:r>
      <w:r>
        <w:rPr>
          <w:spacing w:val="40"/>
        </w:rPr>
        <w:t xml:space="preserve"> </w:t>
      </w:r>
      <w:r>
        <w:t>cannot</w:t>
      </w:r>
      <w:r>
        <w:rPr>
          <w:spacing w:val="40"/>
        </w:rPr>
        <w:t xml:space="preserve"> </w:t>
      </w:r>
      <w:r>
        <w:t>do</w:t>
      </w:r>
      <w:r>
        <w:rPr>
          <w:spacing w:val="40"/>
        </w:rPr>
        <w:t xml:space="preserve"> </w:t>
      </w:r>
      <w:r>
        <w:t>this</w:t>
      </w:r>
      <w:r>
        <w:rPr>
          <w:spacing w:val="40"/>
        </w:rPr>
        <w:t xml:space="preserve"> </w:t>
      </w:r>
      <w:r>
        <w:t>while their</w:t>
      </w:r>
      <w:r>
        <w:rPr>
          <w:spacing w:val="40"/>
        </w:rPr>
        <w:t xml:space="preserve"> </w:t>
      </w:r>
      <w:r>
        <w:t>ways</w:t>
      </w:r>
      <w:r>
        <w:rPr>
          <w:spacing w:val="40"/>
        </w:rPr>
        <w:t xml:space="preserve"> </w:t>
      </w:r>
      <w:r>
        <w:t>are</w:t>
      </w:r>
      <w:r>
        <w:rPr>
          <w:spacing w:val="40"/>
        </w:rPr>
        <w:t xml:space="preserve"> </w:t>
      </w:r>
      <w:r>
        <w:t>looked</w:t>
      </w:r>
      <w:r>
        <w:rPr>
          <w:spacing w:val="40"/>
        </w:rPr>
        <w:t xml:space="preserve"> </w:t>
      </w:r>
      <w:r>
        <w:t>into</w:t>
      </w:r>
      <w:r>
        <w:rPr>
          <w:spacing w:val="40"/>
        </w:rPr>
        <w:t xml:space="preserve"> </w:t>
      </w:r>
      <w:r>
        <w:t>and</w:t>
      </w:r>
      <w:r>
        <w:rPr>
          <w:spacing w:val="40"/>
        </w:rPr>
        <w:t xml:space="preserve"> </w:t>
      </w:r>
      <w:r>
        <w:t>crossed,</w:t>
      </w:r>
      <w:r>
        <w:rPr>
          <w:spacing w:val="40"/>
        </w:rPr>
        <w:t xml:space="preserve"> </w:t>
      </w:r>
      <w:r>
        <w:t>therefore</w:t>
      </w:r>
      <w:r>
        <w:rPr>
          <w:spacing w:val="40"/>
        </w:rPr>
        <w:t xml:space="preserve"> </w:t>
      </w:r>
      <w:r>
        <w:t>they</w:t>
      </w:r>
      <w:r>
        <w:rPr>
          <w:spacing w:val="40"/>
        </w:rPr>
        <w:t xml:space="preserve"> </w:t>
      </w:r>
      <w:r>
        <w:t>make</w:t>
      </w:r>
      <w:r>
        <w:rPr>
          <w:spacing w:val="40"/>
        </w:rPr>
        <w:t xml:space="preserve"> </w:t>
      </w:r>
      <w:r>
        <w:t>such</w:t>
      </w:r>
      <w:r>
        <w:rPr>
          <w:spacing w:val="40"/>
        </w:rPr>
        <w:t xml:space="preserve"> </w:t>
      </w:r>
      <w:r>
        <w:t>an outcry against the dividing the seamless coat of Christ.</w:t>
      </w:r>
    </w:p>
    <w:p w14:paraId="35E58A09">
      <w:pPr>
        <w:pStyle w:val="5"/>
        <w:spacing w:before="282" w:line="261" w:lineRule="auto"/>
        <w:ind w:right="125"/>
      </w:pPr>
      <w:r>
        <w:t>But</w:t>
      </w:r>
      <w:r>
        <w:rPr>
          <w:spacing w:val="40"/>
        </w:rPr>
        <w:t xml:space="preserve"> </w:t>
      </w:r>
      <w:r>
        <w:t>certainly,</w:t>
      </w:r>
      <w:r>
        <w:rPr>
          <w:spacing w:val="40"/>
        </w:rPr>
        <w:t xml:space="preserve"> </w:t>
      </w:r>
      <w:r>
        <w:t>till</w:t>
      </w:r>
      <w:r>
        <w:rPr>
          <w:spacing w:val="40"/>
        </w:rPr>
        <w:t xml:space="preserve"> </w:t>
      </w:r>
      <w:r>
        <w:t>our</w:t>
      </w:r>
      <w:r>
        <w:rPr>
          <w:spacing w:val="40"/>
        </w:rPr>
        <w:t xml:space="preserve"> </w:t>
      </w:r>
      <w:r>
        <w:t>hearts</w:t>
      </w:r>
      <w:r>
        <w:rPr>
          <w:spacing w:val="40"/>
        </w:rPr>
        <w:t xml:space="preserve"> </w:t>
      </w:r>
      <w:r>
        <w:t>be</w:t>
      </w:r>
      <w:r>
        <w:rPr>
          <w:spacing w:val="40"/>
        </w:rPr>
        <w:t xml:space="preserve"> </w:t>
      </w:r>
      <w:r>
        <w:t>otherwise</w:t>
      </w:r>
      <w:r>
        <w:rPr>
          <w:spacing w:val="40"/>
        </w:rPr>
        <w:t xml:space="preserve"> </w:t>
      </w:r>
      <w:r>
        <w:t>then</w:t>
      </w:r>
      <w:r>
        <w:rPr>
          <w:spacing w:val="40"/>
        </w:rPr>
        <w:t xml:space="preserve"> </w:t>
      </w:r>
      <w:r>
        <w:t>yet</w:t>
      </w:r>
      <w:r>
        <w:rPr>
          <w:spacing w:val="40"/>
        </w:rPr>
        <w:t xml:space="preserve"> </w:t>
      </w:r>
      <w:r>
        <w:t>they</w:t>
      </w:r>
      <w:r>
        <w:rPr>
          <w:spacing w:val="40"/>
        </w:rPr>
        <w:t xml:space="preserve"> </w:t>
      </w:r>
      <w:r>
        <w:t>are,</w:t>
      </w:r>
      <w:r>
        <w:rPr>
          <w:spacing w:val="40"/>
        </w:rPr>
        <w:t xml:space="preserve"> </w:t>
      </w:r>
      <w:r>
        <w:t>all</w:t>
      </w:r>
      <w:r>
        <w:rPr>
          <w:spacing w:val="40"/>
        </w:rPr>
        <w:t xml:space="preserve"> </w:t>
      </w:r>
      <w:r>
        <w:t>our outcries will not serve our ends, the stilling our divisions. Did we less</w:t>
      </w:r>
      <w:r>
        <w:rPr>
          <w:spacing w:val="80"/>
        </w:rPr>
        <w:t xml:space="preserve"> </w:t>
      </w:r>
      <w:r>
        <w:t>divide between God and our own ends, our own ways, wee should not</w:t>
      </w:r>
      <w:r>
        <w:rPr>
          <w:spacing w:val="40"/>
        </w:rPr>
        <w:t xml:space="preserve"> </w:t>
      </w:r>
      <w:r>
        <w:t>divide</w:t>
      </w:r>
      <w:r>
        <w:rPr>
          <w:spacing w:val="40"/>
        </w:rPr>
        <w:t xml:space="preserve"> </w:t>
      </w:r>
      <w:r>
        <w:t>so</w:t>
      </w:r>
      <w:r>
        <w:rPr>
          <w:spacing w:val="40"/>
        </w:rPr>
        <w:t xml:space="preserve"> </w:t>
      </w:r>
      <w:r>
        <w:t>much</w:t>
      </w:r>
      <w:r>
        <w:rPr>
          <w:spacing w:val="40"/>
        </w:rPr>
        <w:t xml:space="preserve"> </w:t>
      </w:r>
      <w:r>
        <w:t>one</w:t>
      </w:r>
      <w:r>
        <w:rPr>
          <w:spacing w:val="40"/>
        </w:rPr>
        <w:t xml:space="preserve"> </w:t>
      </w:r>
      <w:r>
        <w:t>from</w:t>
      </w:r>
      <w:r>
        <w:rPr>
          <w:spacing w:val="40"/>
        </w:rPr>
        <w:t xml:space="preserve"> </w:t>
      </w:r>
      <w:r>
        <w:t>another.</w:t>
      </w:r>
      <w:r>
        <w:rPr>
          <w:spacing w:val="40"/>
        </w:rPr>
        <w:t xml:space="preserve"> </w:t>
      </w:r>
      <w:r>
        <w:t>Wherefore</w:t>
      </w:r>
      <w:r>
        <w:rPr>
          <w:spacing w:val="40"/>
        </w:rPr>
        <w:t xml:space="preserve"> </w:t>
      </w:r>
      <w:r>
        <w:t>let</w:t>
      </w:r>
      <w:r>
        <w:rPr>
          <w:spacing w:val="40"/>
        </w:rPr>
        <w:t xml:space="preserve"> </w:t>
      </w:r>
      <w:r>
        <w:t>us</w:t>
      </w:r>
      <w:r>
        <w:rPr>
          <w:spacing w:val="40"/>
        </w:rPr>
        <w:t xml:space="preserve"> </w:t>
      </w:r>
      <w:r>
        <w:t>first</w:t>
      </w:r>
      <w:r>
        <w:rPr>
          <w:spacing w:val="40"/>
        </w:rPr>
        <w:t xml:space="preserve"> </w:t>
      </w:r>
      <w:r>
        <w:t>turn</w:t>
      </w:r>
      <w:r>
        <w:rPr>
          <w:spacing w:val="40"/>
        </w:rPr>
        <w:t xml:space="preserve"> </w:t>
      </w:r>
      <w:r>
        <w:t>our thoughts</w:t>
      </w:r>
      <w:r>
        <w:rPr>
          <w:spacing w:val="40"/>
        </w:rPr>
        <w:t xml:space="preserve"> </w:t>
      </w:r>
      <w:r>
        <w:t>to</w:t>
      </w:r>
      <w:r>
        <w:rPr>
          <w:spacing w:val="40"/>
        </w:rPr>
        <w:t xml:space="preserve"> </w:t>
      </w:r>
      <w:r>
        <w:t>consider</w:t>
      </w:r>
      <w:r>
        <w:rPr>
          <w:spacing w:val="40"/>
        </w:rPr>
        <w:t xml:space="preserve"> </w:t>
      </w:r>
      <w:r>
        <w:t>a</w:t>
      </w:r>
      <w:r>
        <w:rPr>
          <w:spacing w:val="40"/>
        </w:rPr>
        <w:t xml:space="preserve"> </w:t>
      </w:r>
      <w:r>
        <w:t>little</w:t>
      </w:r>
      <w:r>
        <w:rPr>
          <w:spacing w:val="40"/>
        </w:rPr>
        <w:t xml:space="preserve"> </w:t>
      </w:r>
      <w:r>
        <w:t>of</w:t>
      </w:r>
      <w:r>
        <w:rPr>
          <w:spacing w:val="40"/>
        </w:rPr>
        <w:t xml:space="preserve"> </w:t>
      </w:r>
      <w:r>
        <w:t>this</w:t>
      </w:r>
      <w:r>
        <w:rPr>
          <w:spacing w:val="40"/>
        </w:rPr>
        <w:t xml:space="preserve"> </w:t>
      </w:r>
      <w:r>
        <w:t>division</w:t>
      </w:r>
      <w:r>
        <w:rPr>
          <w:spacing w:val="40"/>
        </w:rPr>
        <w:t xml:space="preserve"> </w:t>
      </w:r>
      <w:r>
        <w:t>between</w:t>
      </w:r>
      <w:r>
        <w:rPr>
          <w:spacing w:val="40"/>
        </w:rPr>
        <w:t xml:space="preserve"> </w:t>
      </w:r>
      <w:r>
        <w:t>God</w:t>
      </w:r>
      <w:r>
        <w:rPr>
          <w:spacing w:val="40"/>
        </w:rPr>
        <w:t xml:space="preserve"> </w:t>
      </w:r>
      <w:r>
        <w:t>and</w:t>
      </w:r>
      <w:r>
        <w:rPr>
          <w:spacing w:val="40"/>
        </w:rPr>
        <w:t xml:space="preserve"> </w:t>
      </w:r>
      <w:r>
        <w:t>other things, and the evil of it.</w:t>
      </w:r>
    </w:p>
    <w:p w14:paraId="162AE8C2">
      <w:pPr>
        <w:pStyle w:val="5"/>
        <w:spacing w:before="0"/>
        <w:ind w:left="0"/>
        <w:jc w:val="left"/>
      </w:pPr>
    </w:p>
    <w:p w14:paraId="7B3F13BD">
      <w:pPr>
        <w:pStyle w:val="6"/>
        <w:keepNext w:val="0"/>
        <w:keepLines w:val="0"/>
        <w:widowControl/>
        <w:suppressLineNumbers w:val="0"/>
      </w:pPr>
      <w:r>
        <w:t>目前,我们对分裂有很大的呼声,而当我们呼喊反对分裂的时候,我们仍在增加分裂;我们生气是因为人们与我们自己分离,而不是因为他们偏离了真理;我们生气是因为不是每个人都赞同我们的想法,不像我们那样做。在路德时代,人们对基督那没有缝合线的外衣议论纷纷。*格兰维兰,皇帝在沃尔姆斯的代表,在一次对市民的演讲中恳求他们,以基督的死和所有的爱,修补我们主的外衣,因为它到处都被撕裂了。当路德努力按照规则进行改革时,有人让他小心不要撕裂基督的无缝外衣,因为他们谈论了太多关于tunica inconsutilis的事情,他们被称为Inconsutilistæ,无缝的人:当人们不愿意屈服于所有被命令的事情时,反对他们的呼声是多么激烈啊!哦,他们撕裂了基督的无缝外衣。我记得穆斯库勒斯在他的一篇关于分裂的论文中,对此有一个机智而虔诚的注解,士兵们不愿分开基督的无缝外衣;但是是什么让他们如此小心呢?是出于对基督的尊重,他们不愿意外衣被分开吗?不,而是出于对他们自己利益的尊重,每个人都希望外衣能落入自己的份内,所以他们说,让我们为它抽签吧;所以,他说,人们不愿意基督的外衣被分开,他们不希望教会有分裂;但他们的目的是什么?他们自己的利益,他们可以安静地享受自己的安逸、荣誉和手段,他们可以没有人反对他们,水流可以平稳地完全与他们在一起,这是多么好的事情啊?因为他们看到,当他们的道路被检视和反对时,他们不能做到这一点,所以他们反对分裂基督的无缝外衣时喊得那么大声。</w:t>
      </w:r>
    </w:p>
    <w:p w14:paraId="79913E61">
      <w:pPr>
        <w:pStyle w:val="6"/>
        <w:keepNext w:val="0"/>
        <w:keepLines w:val="0"/>
        <w:widowControl/>
        <w:suppressLineNumbers w:val="0"/>
      </w:pPr>
      <w:r>
        <w:t>但可以肯定的是,在我们的心比现在的心更加饱满之前,我们所有的呼喊都不会达到平息分裂的目的。如果我们在上帝和我们自己的目的、我们自己的方式之间的分裂减少了,我们就不会彼此分裂得那么厉害。因此,让我们首先把思想转向考虑一下上帝与其他事物之间的这种分裂,以及它的罪恶。</w:t>
      </w:r>
    </w:p>
    <w:p w14:paraId="766D6840">
      <w:pPr>
        <w:pStyle w:val="5"/>
        <w:spacing w:before="0"/>
        <w:ind w:left="0"/>
        <w:jc w:val="left"/>
      </w:pPr>
    </w:p>
    <w:p w14:paraId="04BCEAD2">
      <w:pPr>
        <w:pStyle w:val="5"/>
        <w:spacing w:before="0"/>
        <w:ind w:left="0"/>
        <w:jc w:val="left"/>
      </w:pPr>
    </w:p>
    <w:p w14:paraId="4679275B">
      <w:pPr>
        <w:pStyle w:val="5"/>
        <w:spacing w:before="0"/>
        <w:ind w:left="0"/>
        <w:jc w:val="left"/>
      </w:pPr>
    </w:p>
    <w:p w14:paraId="6A70F6AF">
      <w:pPr>
        <w:pStyle w:val="5"/>
        <w:spacing w:before="0"/>
        <w:ind w:left="0"/>
        <w:jc w:val="left"/>
      </w:pPr>
    </w:p>
    <w:p w14:paraId="051B4BD7">
      <w:pPr>
        <w:pStyle w:val="5"/>
        <w:spacing w:before="0"/>
        <w:ind w:left="0"/>
        <w:jc w:val="left"/>
      </w:pPr>
    </w:p>
    <w:p w14:paraId="26891E98">
      <w:pPr>
        <w:pStyle w:val="5"/>
        <w:spacing w:before="0"/>
        <w:ind w:left="0"/>
        <w:jc w:val="left"/>
      </w:pPr>
    </w:p>
    <w:p w14:paraId="327AB014">
      <w:pPr>
        <w:pStyle w:val="5"/>
        <w:spacing w:before="0"/>
        <w:ind w:left="0"/>
        <w:jc w:val="left"/>
      </w:pPr>
    </w:p>
    <w:p w14:paraId="0C5CB2D5">
      <w:pPr>
        <w:pStyle w:val="5"/>
        <w:spacing w:before="57"/>
        <w:ind w:left="0"/>
        <w:jc w:val="left"/>
      </w:pPr>
    </w:p>
    <w:p w14:paraId="2D526FA7">
      <w:pPr>
        <w:pStyle w:val="2"/>
        <w:spacing w:before="1"/>
      </w:pPr>
      <w:bookmarkStart w:id="4" w:name="Chapter II: The evil of dividing between"/>
      <w:bookmarkEnd w:id="4"/>
      <w:bookmarkStart w:id="5" w:name="_bookmark2"/>
      <w:bookmarkEnd w:id="5"/>
      <w:r>
        <w:t>CHAP.</w:t>
      </w:r>
      <w:r>
        <w:rPr>
          <w:spacing w:val="-4"/>
        </w:rPr>
        <w:t xml:space="preserve"> </w:t>
      </w:r>
      <w:r>
        <w:rPr>
          <w:spacing w:val="-5"/>
        </w:rPr>
        <w:t>II</w:t>
      </w:r>
    </w:p>
    <w:p w14:paraId="405C07E1">
      <w:pPr>
        <w:pStyle w:val="3"/>
        <w:spacing w:line="252" w:lineRule="auto"/>
      </w:pPr>
      <w:r>
        <w:t>The evil of dividing between God and any thing else.</w:t>
      </w:r>
    </w:p>
    <w:p w14:paraId="5AFA7FB0">
      <w:pPr>
        <w:pStyle w:val="5"/>
        <w:spacing w:before="408" w:line="261" w:lineRule="auto"/>
        <w:ind w:right="120"/>
      </w:pPr>
      <w:r>
        <w:t>This people would give God something, and their idols something, and so think to please both, 2 King. 17:33. They feared the Lord, and served their Idols. Thus Judah in the days of Josiah, Zeph. 1:5. swear by the Lord and</w:t>
      </w:r>
      <w:r>
        <w:rPr>
          <w:spacing w:val="80"/>
        </w:rPr>
        <w:t xml:space="preserve"> </w:t>
      </w:r>
      <w:r>
        <w:t>by Malcham; Swearing is a part of God's worship, therefore no humane instituted religious ceremony ought to bee joined with it, no more then</w:t>
      </w:r>
      <w:r>
        <w:rPr>
          <w:spacing w:val="80"/>
        </w:rPr>
        <w:t xml:space="preserve"> </w:t>
      </w:r>
      <w:r>
        <w:t>with</w:t>
      </w:r>
      <w:r>
        <w:rPr>
          <w:spacing w:val="40"/>
        </w:rPr>
        <w:t xml:space="preserve"> </w:t>
      </w:r>
      <w:r>
        <w:t>the</w:t>
      </w:r>
      <w:r>
        <w:rPr>
          <w:spacing w:val="40"/>
        </w:rPr>
        <w:t xml:space="preserve"> </w:t>
      </w:r>
      <w:r>
        <w:t>Sacrament,</w:t>
      </w:r>
      <w:r>
        <w:rPr>
          <w:spacing w:val="40"/>
        </w:rPr>
        <w:t xml:space="preserve"> </w:t>
      </w:r>
      <w:r>
        <w:t>or</w:t>
      </w:r>
      <w:r>
        <w:rPr>
          <w:spacing w:val="40"/>
        </w:rPr>
        <w:t xml:space="preserve"> </w:t>
      </w:r>
      <w:r>
        <w:t>any</w:t>
      </w:r>
      <w:r>
        <w:rPr>
          <w:spacing w:val="40"/>
        </w:rPr>
        <w:t xml:space="preserve"> </w:t>
      </w:r>
      <w:r>
        <w:t>other</w:t>
      </w:r>
      <w:r>
        <w:rPr>
          <w:spacing w:val="40"/>
        </w:rPr>
        <w:t xml:space="preserve"> </w:t>
      </w:r>
      <w:r>
        <w:t>divine</w:t>
      </w:r>
      <w:r>
        <w:rPr>
          <w:spacing w:val="40"/>
        </w:rPr>
        <w:t xml:space="preserve"> </w:t>
      </w:r>
      <w:r>
        <w:t>worship,</w:t>
      </w:r>
      <w:r>
        <w:rPr>
          <w:spacing w:val="40"/>
        </w:rPr>
        <w:t xml:space="preserve"> </w:t>
      </w:r>
      <w:r>
        <w:t>no</w:t>
      </w:r>
      <w:r>
        <w:rPr>
          <w:spacing w:val="40"/>
        </w:rPr>
        <w:t xml:space="preserve"> </w:t>
      </w:r>
      <w:r>
        <w:t>creature</w:t>
      </w:r>
      <w:r>
        <w:rPr>
          <w:spacing w:val="40"/>
        </w:rPr>
        <w:t xml:space="preserve"> </w:t>
      </w:r>
      <w:r>
        <w:t>should share in it, but they joined Malcham, that is their King. The worship and service proper to God hath been too much divided between God and the Kings of the earth; but here its probable is meant their Idol, to which they gave</w:t>
      </w:r>
      <w:r>
        <w:rPr>
          <w:spacing w:val="62"/>
        </w:rPr>
        <w:t xml:space="preserve"> </w:t>
      </w:r>
      <w:r>
        <w:t>a</w:t>
      </w:r>
      <w:r>
        <w:rPr>
          <w:spacing w:val="64"/>
        </w:rPr>
        <w:t xml:space="preserve"> </w:t>
      </w:r>
      <w:r>
        <w:t>Kingly</w:t>
      </w:r>
      <w:r>
        <w:rPr>
          <w:spacing w:val="64"/>
        </w:rPr>
        <w:t xml:space="preserve"> </w:t>
      </w:r>
      <w:r>
        <w:t>power</w:t>
      </w:r>
      <w:r>
        <w:rPr>
          <w:spacing w:val="63"/>
        </w:rPr>
        <w:t xml:space="preserve"> </w:t>
      </w:r>
      <w:r>
        <w:t>over</w:t>
      </w:r>
      <w:r>
        <w:rPr>
          <w:spacing w:val="64"/>
        </w:rPr>
        <w:t xml:space="preserve"> </w:t>
      </w:r>
      <w:r>
        <w:t>them,</w:t>
      </w:r>
      <w:r>
        <w:rPr>
          <w:spacing w:val="64"/>
        </w:rPr>
        <w:t xml:space="preserve"> </w:t>
      </w:r>
      <w:r>
        <w:t>their</w:t>
      </w:r>
      <w:r>
        <w:rPr>
          <w:spacing w:val="63"/>
        </w:rPr>
        <w:t xml:space="preserve"> </w:t>
      </w:r>
      <w:r>
        <w:t>Idol</w:t>
      </w:r>
      <w:r>
        <w:rPr>
          <w:spacing w:val="64"/>
        </w:rPr>
        <w:t xml:space="preserve"> </w:t>
      </w:r>
      <w:r>
        <w:t>Moloch</w:t>
      </w:r>
      <w:r>
        <w:rPr>
          <w:spacing w:val="63"/>
        </w:rPr>
        <w:t xml:space="preserve"> </w:t>
      </w:r>
      <w:r>
        <w:t>had</w:t>
      </w:r>
      <w:r>
        <w:rPr>
          <w:spacing w:val="64"/>
        </w:rPr>
        <w:t xml:space="preserve"> </w:t>
      </w:r>
      <w:r>
        <w:t>his</w:t>
      </w:r>
      <w:r>
        <w:rPr>
          <w:spacing w:val="64"/>
        </w:rPr>
        <w:t xml:space="preserve"> </w:t>
      </w:r>
      <w:r>
        <w:t>name</w:t>
      </w:r>
      <w:r>
        <w:rPr>
          <w:spacing w:val="63"/>
        </w:rPr>
        <w:t xml:space="preserve"> </w:t>
      </w:r>
      <w:r>
        <w:rPr>
          <w:spacing w:val="-4"/>
        </w:rPr>
        <w:t>from</w:t>
      </w:r>
    </w:p>
    <w:p w14:paraId="65464C05">
      <w:pPr>
        <w:spacing w:after="0" w:line="261" w:lineRule="auto"/>
        <w:sectPr>
          <w:pgSz w:w="12240" w:h="15840"/>
          <w:pgMar w:top="1360" w:right="1320" w:bottom="280" w:left="1340" w:header="720" w:footer="720" w:gutter="0"/>
          <w:cols w:space="720" w:num="1"/>
        </w:sectPr>
      </w:pPr>
    </w:p>
    <w:p w14:paraId="13C295AF">
      <w:pPr>
        <w:pStyle w:val="5"/>
        <w:jc w:val="left"/>
      </w:pPr>
      <w:r>
        <w:rPr>
          <w:spacing w:val="-2"/>
        </w:rPr>
        <w:t>hence.</w:t>
      </w:r>
    </w:p>
    <w:p w14:paraId="6A8AD48D">
      <w:pPr>
        <w:pStyle w:val="5"/>
        <w:spacing w:before="315" w:line="261" w:lineRule="auto"/>
        <w:ind w:right="120"/>
      </w:pPr>
      <w:r>
        <w:t>I have read of Redwald King of the East Saxons, the first Prince of his Nation</w:t>
      </w:r>
      <w:r>
        <w:rPr>
          <w:spacing w:val="40"/>
        </w:rPr>
        <w:t xml:space="preserve"> </w:t>
      </w:r>
      <w:r>
        <w:t>that</w:t>
      </w:r>
      <w:r>
        <w:rPr>
          <w:spacing w:val="40"/>
        </w:rPr>
        <w:t xml:space="preserve"> </w:t>
      </w:r>
      <w:r>
        <w:t>was</w:t>
      </w:r>
      <w:r>
        <w:rPr>
          <w:spacing w:val="40"/>
        </w:rPr>
        <w:t xml:space="preserve"> </w:t>
      </w:r>
      <w:r>
        <w:t>baptized,</w:t>
      </w:r>
      <w:r>
        <w:rPr>
          <w:spacing w:val="40"/>
        </w:rPr>
        <w:t xml:space="preserve"> </w:t>
      </w:r>
      <w:r>
        <w:t>in</w:t>
      </w:r>
      <w:r>
        <w:rPr>
          <w:spacing w:val="40"/>
        </w:rPr>
        <w:t xml:space="preserve"> </w:t>
      </w:r>
      <w:r>
        <w:t>the</w:t>
      </w:r>
      <w:r>
        <w:rPr>
          <w:spacing w:val="40"/>
        </w:rPr>
        <w:t xml:space="preserve"> </w:t>
      </w:r>
      <w:r>
        <w:t>same</w:t>
      </w:r>
      <w:r>
        <w:rPr>
          <w:spacing w:val="40"/>
        </w:rPr>
        <w:t xml:space="preserve"> </w:t>
      </w:r>
      <w:r>
        <w:t>place</w:t>
      </w:r>
      <w:r>
        <w:rPr>
          <w:spacing w:val="40"/>
        </w:rPr>
        <w:t xml:space="preserve"> </w:t>
      </w:r>
      <w:r>
        <w:t>worshipped</w:t>
      </w:r>
      <w:r>
        <w:rPr>
          <w:spacing w:val="40"/>
        </w:rPr>
        <w:t xml:space="preserve"> </w:t>
      </w:r>
      <w:r>
        <w:t>Christ,</w:t>
      </w:r>
      <w:r>
        <w:rPr>
          <w:spacing w:val="40"/>
        </w:rPr>
        <w:t xml:space="preserve"> </w:t>
      </w:r>
      <w:r>
        <w:t>and</w:t>
      </w:r>
      <w:r>
        <w:rPr>
          <w:spacing w:val="40"/>
        </w:rPr>
        <w:t xml:space="preserve"> </w:t>
      </w:r>
      <w:r>
        <w:t>set up an Altar to worship his Idols. Many mens spirits lye like that Haven,</w:t>
      </w:r>
      <w:r>
        <w:rPr>
          <w:spacing w:val="40"/>
        </w:rPr>
        <w:t xml:space="preserve"> </w:t>
      </w:r>
      <w:r>
        <w:t>Acts 26:12. towards the Southwest and Northwest, two opposite points: Surely their spirits must needs be very winding and crooked which lye towards such opposites.</w:t>
      </w:r>
    </w:p>
    <w:p w14:paraId="14E9881A">
      <w:pPr>
        <w:pStyle w:val="5"/>
        <w:spacing w:before="281" w:line="261" w:lineRule="auto"/>
        <w:ind w:right="118"/>
      </w:pPr>
      <w:r>
        <w:t>This dividing with God is very wicked; what communion hath God with Belial? How can you partake of the Table of the Lord, and the Table of Devils? 1 Cor. 10:21. And left they should think it a light thing thus to</w:t>
      </w:r>
      <w:r>
        <w:rPr>
          <w:spacing w:val="80"/>
          <w:w w:val="150"/>
        </w:rPr>
        <w:t xml:space="preserve"> </w:t>
      </w:r>
      <w:r>
        <w:t>divide with God, he adds, vers. 22. Doe wee provoke the Lord to jealousy? are we stronger then he? It is a great provoking of God, and a fighting against</w:t>
      </w:r>
      <w:r>
        <w:rPr>
          <w:spacing w:val="40"/>
        </w:rPr>
        <w:t xml:space="preserve"> </w:t>
      </w:r>
      <w:r>
        <w:t>him,</w:t>
      </w:r>
      <w:r>
        <w:rPr>
          <w:spacing w:val="40"/>
        </w:rPr>
        <w:t xml:space="preserve"> </w:t>
      </w:r>
      <w:r>
        <w:t>thus</w:t>
      </w:r>
      <w:r>
        <w:rPr>
          <w:spacing w:val="40"/>
        </w:rPr>
        <w:t xml:space="preserve"> </w:t>
      </w:r>
      <w:r>
        <w:t>to</w:t>
      </w:r>
      <w:r>
        <w:rPr>
          <w:spacing w:val="40"/>
        </w:rPr>
        <w:t xml:space="preserve"> </w:t>
      </w:r>
      <w:r>
        <w:t>divide</w:t>
      </w:r>
      <w:r>
        <w:rPr>
          <w:spacing w:val="40"/>
        </w:rPr>
        <w:t xml:space="preserve"> </w:t>
      </w:r>
      <w:r>
        <w:t>in</w:t>
      </w:r>
      <w:r>
        <w:rPr>
          <w:spacing w:val="40"/>
        </w:rPr>
        <w:t xml:space="preserve"> </w:t>
      </w:r>
      <w:r>
        <w:t>his</w:t>
      </w:r>
      <w:r>
        <w:rPr>
          <w:spacing w:val="40"/>
        </w:rPr>
        <w:t xml:space="preserve"> </w:t>
      </w:r>
      <w:r>
        <w:t>worship.</w:t>
      </w:r>
      <w:r>
        <w:rPr>
          <w:spacing w:val="40"/>
        </w:rPr>
        <w:t xml:space="preserve"> </w:t>
      </w:r>
      <w:r>
        <w:t>To</w:t>
      </w:r>
      <w:r>
        <w:rPr>
          <w:spacing w:val="40"/>
        </w:rPr>
        <w:t xml:space="preserve"> </w:t>
      </w:r>
      <w:r>
        <w:t>think</w:t>
      </w:r>
      <w:r>
        <w:rPr>
          <w:spacing w:val="40"/>
        </w:rPr>
        <w:t xml:space="preserve"> </w:t>
      </w:r>
      <w:r>
        <w:t>that</w:t>
      </w:r>
      <w:r>
        <w:rPr>
          <w:spacing w:val="40"/>
        </w:rPr>
        <w:t xml:space="preserve"> </w:t>
      </w:r>
      <w:r>
        <w:t>God</w:t>
      </w:r>
      <w:r>
        <w:rPr>
          <w:spacing w:val="40"/>
        </w:rPr>
        <w:t xml:space="preserve"> </w:t>
      </w:r>
      <w:r>
        <w:t>should accept of such a dividing, is to make him cruel, like that Harlot, 1 King.</w:t>
      </w:r>
      <w:r>
        <w:rPr>
          <w:spacing w:val="40"/>
        </w:rPr>
        <w:t xml:space="preserve"> </w:t>
      </w:r>
      <w:r>
        <w:t>3:26.</w:t>
      </w:r>
      <w:r>
        <w:rPr>
          <w:spacing w:val="40"/>
        </w:rPr>
        <w:t xml:space="preserve"> </w:t>
      </w:r>
      <w:r>
        <w:t>who</w:t>
      </w:r>
      <w:r>
        <w:rPr>
          <w:spacing w:val="40"/>
        </w:rPr>
        <w:t xml:space="preserve"> </w:t>
      </w:r>
      <w:r>
        <w:t>was</w:t>
      </w:r>
      <w:r>
        <w:rPr>
          <w:spacing w:val="40"/>
        </w:rPr>
        <w:t xml:space="preserve"> </w:t>
      </w:r>
      <w:r>
        <w:t>content</w:t>
      </w:r>
      <w:r>
        <w:rPr>
          <w:spacing w:val="40"/>
        </w:rPr>
        <w:t xml:space="preserve"> </w:t>
      </w:r>
      <w:r>
        <w:t>to</w:t>
      </w:r>
      <w:r>
        <w:rPr>
          <w:spacing w:val="40"/>
        </w:rPr>
        <w:t xml:space="preserve"> </w:t>
      </w:r>
      <w:r>
        <w:t>have</w:t>
      </w:r>
      <w:r>
        <w:rPr>
          <w:spacing w:val="40"/>
        </w:rPr>
        <w:t xml:space="preserve"> </w:t>
      </w:r>
      <w:r>
        <w:t>the</w:t>
      </w:r>
      <w:r>
        <w:rPr>
          <w:spacing w:val="40"/>
        </w:rPr>
        <w:t xml:space="preserve"> </w:t>
      </w:r>
      <w:r>
        <w:t>child</w:t>
      </w:r>
      <w:r>
        <w:rPr>
          <w:spacing w:val="40"/>
        </w:rPr>
        <w:t xml:space="preserve"> </w:t>
      </w:r>
      <w:r>
        <w:t>divided,</w:t>
      </w:r>
      <w:r>
        <w:rPr>
          <w:spacing w:val="40"/>
        </w:rPr>
        <w:t xml:space="preserve"> </w:t>
      </w:r>
      <w:r>
        <w:t>Let</w:t>
      </w:r>
      <w:r>
        <w:rPr>
          <w:spacing w:val="40"/>
        </w:rPr>
        <w:t xml:space="preserve"> </w:t>
      </w:r>
      <w:r>
        <w:t>it</w:t>
      </w:r>
      <w:r>
        <w:rPr>
          <w:spacing w:val="40"/>
        </w:rPr>
        <w:t xml:space="preserve"> </w:t>
      </w:r>
      <w:r>
        <w:t>be</w:t>
      </w:r>
      <w:r>
        <w:rPr>
          <w:spacing w:val="40"/>
        </w:rPr>
        <w:t xml:space="preserve"> </w:t>
      </w:r>
      <w:r>
        <w:t>neither</w:t>
      </w:r>
      <w:r>
        <w:rPr>
          <w:spacing w:val="40"/>
        </w:rPr>
        <w:t xml:space="preserve"> </w:t>
      </w:r>
      <w:r>
        <w:t>mine nor</w:t>
      </w:r>
      <w:r>
        <w:rPr>
          <w:spacing w:val="40"/>
        </w:rPr>
        <w:t xml:space="preserve"> </w:t>
      </w:r>
      <w:r>
        <w:t>thine,</w:t>
      </w:r>
      <w:r>
        <w:rPr>
          <w:spacing w:val="40"/>
        </w:rPr>
        <w:t xml:space="preserve"> </w:t>
      </w:r>
      <w:r>
        <w:t>but</w:t>
      </w:r>
      <w:r>
        <w:rPr>
          <w:spacing w:val="40"/>
        </w:rPr>
        <w:t xml:space="preserve"> </w:t>
      </w:r>
      <w:r>
        <w:t>let</w:t>
      </w:r>
      <w:r>
        <w:rPr>
          <w:spacing w:val="40"/>
        </w:rPr>
        <w:t xml:space="preserve"> </w:t>
      </w:r>
      <w:r>
        <w:t>it</w:t>
      </w:r>
      <w:r>
        <w:rPr>
          <w:spacing w:val="40"/>
        </w:rPr>
        <w:t xml:space="preserve"> </w:t>
      </w:r>
      <w:r>
        <w:t>be</w:t>
      </w:r>
      <w:r>
        <w:rPr>
          <w:spacing w:val="40"/>
        </w:rPr>
        <w:t xml:space="preserve"> </w:t>
      </w:r>
      <w:r>
        <w:t>divided.</w:t>
      </w:r>
      <w:r>
        <w:rPr>
          <w:spacing w:val="40"/>
        </w:rPr>
        <w:t xml:space="preserve"> </w:t>
      </w:r>
      <w:r>
        <w:t>God's</w:t>
      </w:r>
      <w:r>
        <w:rPr>
          <w:spacing w:val="40"/>
        </w:rPr>
        <w:t xml:space="preserve"> </w:t>
      </w:r>
      <w:r>
        <w:t>worship</w:t>
      </w:r>
      <w:r>
        <w:rPr>
          <w:spacing w:val="40"/>
        </w:rPr>
        <w:t xml:space="preserve"> </w:t>
      </w:r>
      <w:r>
        <w:t>is</w:t>
      </w:r>
      <w:r>
        <w:rPr>
          <w:spacing w:val="40"/>
        </w:rPr>
        <w:t xml:space="preserve"> </w:t>
      </w:r>
      <w:r>
        <w:t>as</w:t>
      </w:r>
      <w:r>
        <w:rPr>
          <w:spacing w:val="40"/>
        </w:rPr>
        <w:t xml:space="preserve"> </w:t>
      </w:r>
      <w:r>
        <w:t>dear</w:t>
      </w:r>
      <w:r>
        <w:rPr>
          <w:spacing w:val="40"/>
        </w:rPr>
        <w:t xml:space="preserve"> </w:t>
      </w:r>
      <w:r>
        <w:t>to</w:t>
      </w:r>
      <w:r>
        <w:rPr>
          <w:spacing w:val="40"/>
        </w:rPr>
        <w:t xml:space="preserve"> </w:t>
      </w:r>
      <w:r>
        <w:t>him</w:t>
      </w:r>
      <w:r>
        <w:rPr>
          <w:spacing w:val="40"/>
        </w:rPr>
        <w:t xml:space="preserve"> </w:t>
      </w:r>
      <w:r>
        <w:t>as</w:t>
      </w:r>
      <w:r>
        <w:rPr>
          <w:spacing w:val="40"/>
        </w:rPr>
        <w:t xml:space="preserve"> </w:t>
      </w:r>
      <w:r>
        <w:t>any child can bee to the most tender-hearted mother in the world. When</w:t>
      </w:r>
      <w:r>
        <w:rPr>
          <w:spacing w:val="80"/>
          <w:w w:val="150"/>
        </w:rPr>
        <w:t xml:space="preserve"> </w:t>
      </w:r>
      <w:r>
        <w:t>Darius would have divided with Alexander, No, says Alexander, there can bee but one Sun in the Firmament. If we will be dividing with God, he will cast off all. 2 King. 17:33. it is said, they feared the Lord, and served their Idols;</w:t>
      </w:r>
      <w:r>
        <w:rPr>
          <w:spacing w:val="40"/>
        </w:rPr>
        <w:t xml:space="preserve"> </w:t>
      </w:r>
      <w:r>
        <w:t>but</w:t>
      </w:r>
      <w:r>
        <w:rPr>
          <w:spacing w:val="40"/>
        </w:rPr>
        <w:t xml:space="preserve"> </w:t>
      </w:r>
      <w:r>
        <w:t>ver.</w:t>
      </w:r>
      <w:r>
        <w:rPr>
          <w:spacing w:val="40"/>
        </w:rPr>
        <w:t xml:space="preserve"> </w:t>
      </w:r>
      <w:r>
        <w:t>34.</w:t>
      </w:r>
      <w:r>
        <w:rPr>
          <w:spacing w:val="40"/>
        </w:rPr>
        <w:t xml:space="preserve"> </w:t>
      </w:r>
      <w:r>
        <w:t>it</w:t>
      </w:r>
      <w:r>
        <w:rPr>
          <w:spacing w:val="40"/>
        </w:rPr>
        <w:t xml:space="preserve"> </w:t>
      </w:r>
      <w:r>
        <w:t>is</w:t>
      </w:r>
      <w:r>
        <w:rPr>
          <w:spacing w:val="40"/>
        </w:rPr>
        <w:t xml:space="preserve"> </w:t>
      </w:r>
      <w:r>
        <w:t>said,</w:t>
      </w:r>
      <w:r>
        <w:rPr>
          <w:spacing w:val="40"/>
        </w:rPr>
        <w:t xml:space="preserve"> </w:t>
      </w:r>
      <w:r>
        <w:t>they</w:t>
      </w:r>
      <w:r>
        <w:rPr>
          <w:spacing w:val="40"/>
        </w:rPr>
        <w:t xml:space="preserve"> </w:t>
      </w:r>
      <w:r>
        <w:t>did</w:t>
      </w:r>
      <w:r>
        <w:rPr>
          <w:spacing w:val="40"/>
        </w:rPr>
        <w:t xml:space="preserve"> </w:t>
      </w:r>
      <w:r>
        <w:t>not</w:t>
      </w:r>
      <w:r>
        <w:rPr>
          <w:spacing w:val="40"/>
        </w:rPr>
        <w:t xml:space="preserve"> </w:t>
      </w:r>
      <w:r>
        <w:t>fear</w:t>
      </w:r>
      <w:r>
        <w:rPr>
          <w:spacing w:val="40"/>
        </w:rPr>
        <w:t xml:space="preserve"> </w:t>
      </w:r>
      <w:r>
        <w:t>God,</w:t>
      </w:r>
      <w:r>
        <w:rPr>
          <w:spacing w:val="40"/>
        </w:rPr>
        <w:t xml:space="preserve"> </w:t>
      </w:r>
      <w:r>
        <w:t>God</w:t>
      </w:r>
      <w:r>
        <w:rPr>
          <w:spacing w:val="40"/>
        </w:rPr>
        <w:t xml:space="preserve"> </w:t>
      </w:r>
      <w:r>
        <w:t>accounted</w:t>
      </w:r>
      <w:r>
        <w:rPr>
          <w:spacing w:val="40"/>
        </w:rPr>
        <w:t xml:space="preserve"> </w:t>
      </w:r>
      <w:r>
        <w:t>a divided fear no fear at all, vers. 16. it is said, They left all the Commandments of the Lord their God, and made them molten Images. If they give any part of God's honour to molten Images, he acknowledges no honour at all given to him, he accounts all his Commandments to be left:</w:t>
      </w:r>
      <w:r>
        <w:rPr>
          <w:spacing w:val="80"/>
          <w:w w:val="150"/>
        </w:rPr>
        <w:t xml:space="preserve"> </w:t>
      </w:r>
      <w:r>
        <w:t>So Jer. 32:23. They have done nothing of all that thou commandest them</w:t>
      </w:r>
      <w:r>
        <w:rPr>
          <w:spacing w:val="80"/>
          <w:w w:val="150"/>
        </w:rPr>
        <w:t xml:space="preserve"> </w:t>
      </w:r>
      <w:r>
        <w:t>to do: and vers. 30. The children of Israel and the children of Judah have only done evil before me.</w:t>
      </w:r>
    </w:p>
    <w:p w14:paraId="7D324BBC">
      <w:pPr>
        <w:pStyle w:val="5"/>
        <w:spacing w:before="263" w:line="261" w:lineRule="auto"/>
        <w:ind w:right="120"/>
      </w:pPr>
      <w:r>
        <w:t>God is infinite, and hath all excellency in him, therefore he must have the whole heart; Idols do not challenge so much, because they have not an universal excellency, a piece of worship is enough for them; our hearts, estates, liberties, all wee are or have, are more God's then our own. Cyrus took Babylon by dividing the River: The Devil soon surprises us, if he can but divide our hearts.</w:t>
      </w:r>
    </w:p>
    <w:p w14:paraId="09D3E58E">
      <w:pPr>
        <w:spacing w:after="0" w:line="261" w:lineRule="auto"/>
        <w:sectPr>
          <w:pgSz w:w="12240" w:h="15840"/>
          <w:pgMar w:top="1360" w:right="1320" w:bottom="280" w:left="1340" w:header="720" w:footer="720" w:gutter="0"/>
          <w:cols w:space="720" w:num="1"/>
        </w:sectPr>
      </w:pPr>
    </w:p>
    <w:p w14:paraId="75C5B3DD">
      <w:pPr>
        <w:pStyle w:val="5"/>
        <w:spacing w:line="261" w:lineRule="auto"/>
        <w:ind w:right="121"/>
      </w:pPr>
      <w:r>
        <w:t>The reason why Heathen Rome rejected Christ from being of the number</w:t>
      </w:r>
      <w:r>
        <w:rPr>
          <w:spacing w:val="80"/>
          <w:w w:val="150"/>
        </w:rPr>
        <w:t xml:space="preserve"> </w:t>
      </w:r>
      <w:r>
        <w:t>of</w:t>
      </w:r>
      <w:r>
        <w:rPr>
          <w:spacing w:val="40"/>
        </w:rPr>
        <w:t xml:space="preserve"> </w:t>
      </w:r>
      <w:r>
        <w:t>their</w:t>
      </w:r>
      <w:r>
        <w:rPr>
          <w:spacing w:val="40"/>
        </w:rPr>
        <w:t xml:space="preserve"> </w:t>
      </w:r>
      <w:r>
        <w:t>gods,</w:t>
      </w:r>
      <w:r>
        <w:rPr>
          <w:spacing w:val="40"/>
        </w:rPr>
        <w:t xml:space="preserve"> </w:t>
      </w:r>
      <w:r>
        <w:t>when</w:t>
      </w:r>
      <w:r>
        <w:rPr>
          <w:spacing w:val="40"/>
        </w:rPr>
        <w:t xml:space="preserve"> </w:t>
      </w:r>
      <w:r>
        <w:t>such</w:t>
      </w:r>
      <w:r>
        <w:rPr>
          <w:spacing w:val="40"/>
        </w:rPr>
        <w:t xml:space="preserve"> </w:t>
      </w:r>
      <w:r>
        <w:t>a</w:t>
      </w:r>
      <w:r>
        <w:rPr>
          <w:spacing w:val="40"/>
        </w:rPr>
        <w:t xml:space="preserve"> </w:t>
      </w:r>
      <w:r>
        <w:t>thing</w:t>
      </w:r>
      <w:r>
        <w:rPr>
          <w:spacing w:val="40"/>
        </w:rPr>
        <w:t xml:space="preserve"> </w:t>
      </w:r>
      <w:r>
        <w:t>was</w:t>
      </w:r>
      <w:r>
        <w:rPr>
          <w:spacing w:val="40"/>
        </w:rPr>
        <w:t xml:space="preserve"> </w:t>
      </w:r>
      <w:r>
        <w:t>tendered</w:t>
      </w:r>
      <w:r>
        <w:rPr>
          <w:spacing w:val="40"/>
        </w:rPr>
        <w:t xml:space="preserve"> </w:t>
      </w:r>
      <w:r>
        <w:t>to</w:t>
      </w:r>
      <w:r>
        <w:rPr>
          <w:spacing w:val="40"/>
        </w:rPr>
        <w:t xml:space="preserve"> </w:t>
      </w:r>
      <w:r>
        <w:t>their</w:t>
      </w:r>
      <w:r>
        <w:rPr>
          <w:spacing w:val="40"/>
        </w:rPr>
        <w:t xml:space="preserve"> </w:t>
      </w:r>
      <w:r>
        <w:t>Senate,</w:t>
      </w:r>
      <w:r>
        <w:rPr>
          <w:spacing w:val="40"/>
        </w:rPr>
        <w:t xml:space="preserve"> </w:t>
      </w:r>
      <w:r>
        <w:t>was, Because</w:t>
      </w:r>
      <w:r>
        <w:rPr>
          <w:spacing w:val="40"/>
        </w:rPr>
        <w:t xml:space="preserve"> </w:t>
      </w:r>
      <w:r>
        <w:t>(say</w:t>
      </w:r>
      <w:r>
        <w:rPr>
          <w:spacing w:val="40"/>
        </w:rPr>
        <w:t xml:space="preserve"> </w:t>
      </w:r>
      <w:r>
        <w:t>they)</w:t>
      </w:r>
      <w:r>
        <w:rPr>
          <w:spacing w:val="40"/>
        </w:rPr>
        <w:t xml:space="preserve"> </w:t>
      </w:r>
      <w:r>
        <w:t>if</w:t>
      </w:r>
      <w:r>
        <w:rPr>
          <w:spacing w:val="40"/>
        </w:rPr>
        <w:t xml:space="preserve"> </w:t>
      </w:r>
      <w:r>
        <w:t>we</w:t>
      </w:r>
      <w:r>
        <w:rPr>
          <w:spacing w:val="40"/>
        </w:rPr>
        <w:t xml:space="preserve"> </w:t>
      </w:r>
      <w:r>
        <w:t>receive</w:t>
      </w:r>
      <w:r>
        <w:rPr>
          <w:spacing w:val="40"/>
        </w:rPr>
        <w:t xml:space="preserve"> </w:t>
      </w:r>
      <w:r>
        <w:t>him</w:t>
      </w:r>
      <w:r>
        <w:rPr>
          <w:spacing w:val="40"/>
        </w:rPr>
        <w:t xml:space="preserve"> </w:t>
      </w:r>
      <w:r>
        <w:t>to</w:t>
      </w:r>
      <w:r>
        <w:rPr>
          <w:spacing w:val="40"/>
        </w:rPr>
        <w:t xml:space="preserve"> </w:t>
      </w:r>
      <w:r>
        <w:t>be</w:t>
      </w:r>
      <w:r>
        <w:rPr>
          <w:spacing w:val="40"/>
        </w:rPr>
        <w:t xml:space="preserve"> </w:t>
      </w:r>
      <w:r>
        <w:t>a</w:t>
      </w:r>
      <w:r>
        <w:rPr>
          <w:spacing w:val="40"/>
        </w:rPr>
        <w:t xml:space="preserve"> </w:t>
      </w:r>
      <w:r>
        <w:t>God,</w:t>
      </w:r>
      <w:r>
        <w:rPr>
          <w:spacing w:val="40"/>
        </w:rPr>
        <w:t xml:space="preserve"> </w:t>
      </w:r>
      <w:r>
        <w:t>he</w:t>
      </w:r>
      <w:r>
        <w:rPr>
          <w:spacing w:val="40"/>
        </w:rPr>
        <w:t xml:space="preserve"> </w:t>
      </w:r>
      <w:r>
        <w:t>will</w:t>
      </w:r>
      <w:r>
        <w:rPr>
          <w:spacing w:val="40"/>
        </w:rPr>
        <w:t xml:space="preserve"> </w:t>
      </w:r>
      <w:r>
        <w:t>suffer</w:t>
      </w:r>
      <w:r>
        <w:rPr>
          <w:spacing w:val="40"/>
        </w:rPr>
        <w:t xml:space="preserve"> </w:t>
      </w:r>
      <w:r>
        <w:t>none</w:t>
      </w:r>
      <w:r>
        <w:rPr>
          <w:spacing w:val="40"/>
        </w:rPr>
        <w:t xml:space="preserve"> </w:t>
      </w:r>
      <w:r>
        <w:t>of our</w:t>
      </w:r>
      <w:r>
        <w:rPr>
          <w:spacing w:val="40"/>
        </w:rPr>
        <w:t xml:space="preserve"> </w:t>
      </w:r>
      <w:r>
        <w:t>other</w:t>
      </w:r>
      <w:r>
        <w:rPr>
          <w:spacing w:val="40"/>
        </w:rPr>
        <w:t xml:space="preserve"> </w:t>
      </w:r>
      <w:r>
        <w:t>gods;</w:t>
      </w:r>
      <w:r>
        <w:rPr>
          <w:spacing w:val="40"/>
        </w:rPr>
        <w:t xml:space="preserve"> </w:t>
      </w:r>
      <w:r>
        <w:t>if</w:t>
      </w:r>
      <w:r>
        <w:rPr>
          <w:spacing w:val="40"/>
        </w:rPr>
        <w:t xml:space="preserve"> </w:t>
      </w:r>
      <w:r>
        <w:t>we</w:t>
      </w:r>
      <w:r>
        <w:rPr>
          <w:spacing w:val="40"/>
        </w:rPr>
        <w:t xml:space="preserve"> </w:t>
      </w:r>
      <w:r>
        <w:t>take</w:t>
      </w:r>
      <w:r>
        <w:rPr>
          <w:spacing w:val="40"/>
        </w:rPr>
        <w:t xml:space="preserve"> </w:t>
      </w:r>
      <w:r>
        <w:t>in</w:t>
      </w:r>
      <w:r>
        <w:rPr>
          <w:spacing w:val="40"/>
        </w:rPr>
        <w:t xml:space="preserve"> </w:t>
      </w:r>
      <w:r>
        <w:t>any</w:t>
      </w:r>
      <w:r>
        <w:rPr>
          <w:spacing w:val="40"/>
        </w:rPr>
        <w:t xml:space="preserve"> </w:t>
      </w:r>
      <w:r>
        <w:t>other</w:t>
      </w:r>
      <w:r>
        <w:rPr>
          <w:spacing w:val="40"/>
        </w:rPr>
        <w:t xml:space="preserve"> </w:t>
      </w:r>
      <w:r>
        <w:t>new</w:t>
      </w:r>
      <w:r>
        <w:rPr>
          <w:spacing w:val="40"/>
        </w:rPr>
        <w:t xml:space="preserve"> </w:t>
      </w:r>
      <w:r>
        <w:t>god,</w:t>
      </w:r>
      <w:r>
        <w:rPr>
          <w:spacing w:val="40"/>
        </w:rPr>
        <w:t xml:space="preserve"> </w:t>
      </w:r>
      <w:r>
        <w:t>we</w:t>
      </w:r>
      <w:r>
        <w:rPr>
          <w:spacing w:val="40"/>
        </w:rPr>
        <w:t xml:space="preserve"> </w:t>
      </w:r>
      <w:r>
        <w:t>may</w:t>
      </w:r>
      <w:r>
        <w:rPr>
          <w:spacing w:val="40"/>
        </w:rPr>
        <w:t xml:space="preserve"> </w:t>
      </w:r>
      <w:r>
        <w:t>yet</w:t>
      </w:r>
      <w:r>
        <w:rPr>
          <w:spacing w:val="40"/>
        </w:rPr>
        <w:t xml:space="preserve"> </w:t>
      </w:r>
      <w:r>
        <w:t>retain</w:t>
      </w:r>
      <w:r>
        <w:rPr>
          <w:spacing w:val="40"/>
        </w:rPr>
        <w:t xml:space="preserve"> </w:t>
      </w:r>
      <w:r>
        <w:t>still our old ones; but if we take this JESUS, all our old ones must be abandoned. Many at this day reject Christ upon this ground.</w:t>
      </w:r>
    </w:p>
    <w:p w14:paraId="4704C1A4">
      <w:pPr>
        <w:pStyle w:val="5"/>
        <w:spacing w:before="280" w:line="261" w:lineRule="auto"/>
        <w:ind w:right="124"/>
      </w:pPr>
      <w:r>
        <w:t>The</w:t>
      </w:r>
      <w:r>
        <w:rPr>
          <w:spacing w:val="40"/>
        </w:rPr>
        <w:t xml:space="preserve"> </w:t>
      </w:r>
      <w:r>
        <w:t>Romanists</w:t>
      </w:r>
      <w:r>
        <w:rPr>
          <w:spacing w:val="40"/>
        </w:rPr>
        <w:t xml:space="preserve"> </w:t>
      </w:r>
      <w:r>
        <w:t>since</w:t>
      </w:r>
      <w:r>
        <w:rPr>
          <w:spacing w:val="40"/>
        </w:rPr>
        <w:t xml:space="preserve"> </w:t>
      </w:r>
      <w:r>
        <w:t>think</w:t>
      </w:r>
      <w:r>
        <w:rPr>
          <w:spacing w:val="40"/>
        </w:rPr>
        <w:t xml:space="preserve"> </w:t>
      </w:r>
      <w:r>
        <w:t>they</w:t>
      </w:r>
      <w:r>
        <w:rPr>
          <w:spacing w:val="40"/>
        </w:rPr>
        <w:t xml:space="preserve"> </w:t>
      </w:r>
      <w:r>
        <w:t>can</w:t>
      </w:r>
      <w:r>
        <w:rPr>
          <w:spacing w:val="40"/>
        </w:rPr>
        <w:t xml:space="preserve"> </w:t>
      </w:r>
      <w:r>
        <w:t>take</w:t>
      </w:r>
      <w:r>
        <w:rPr>
          <w:spacing w:val="40"/>
        </w:rPr>
        <w:t xml:space="preserve"> </w:t>
      </w:r>
      <w:r>
        <w:t>in</w:t>
      </w:r>
      <w:r>
        <w:rPr>
          <w:spacing w:val="40"/>
        </w:rPr>
        <w:t xml:space="preserve"> </w:t>
      </w:r>
      <w:r>
        <w:t>Christ</w:t>
      </w:r>
      <w:r>
        <w:rPr>
          <w:spacing w:val="40"/>
        </w:rPr>
        <w:t xml:space="preserve"> </w:t>
      </w:r>
      <w:r>
        <w:t>for</w:t>
      </w:r>
      <w:r>
        <w:rPr>
          <w:spacing w:val="40"/>
        </w:rPr>
        <w:t xml:space="preserve"> </w:t>
      </w:r>
      <w:r>
        <w:t>a</w:t>
      </w:r>
      <w:r>
        <w:rPr>
          <w:spacing w:val="40"/>
        </w:rPr>
        <w:t xml:space="preserve"> </w:t>
      </w:r>
      <w:r>
        <w:t>God,</w:t>
      </w:r>
      <w:r>
        <w:rPr>
          <w:spacing w:val="40"/>
        </w:rPr>
        <w:t xml:space="preserve"> </w:t>
      </w:r>
      <w:r>
        <w:t>and</w:t>
      </w:r>
      <w:r>
        <w:rPr>
          <w:spacing w:val="40"/>
        </w:rPr>
        <w:t xml:space="preserve"> </w:t>
      </w:r>
      <w:r>
        <w:t>yet divide between him and other gods; their Religion is made up of divisions between God and their graven Images; between Christ the Mediator, and Saints and Angels; between the Word, and their own Traditions; between Divine Institutions, and Humane Inventions.</w:t>
      </w:r>
    </w:p>
    <w:p w14:paraId="6173F0F5">
      <w:pPr>
        <w:pStyle w:val="5"/>
        <w:spacing w:before="283" w:line="261" w:lineRule="auto"/>
        <w:ind w:right="123"/>
      </w:pPr>
      <w:r>
        <w:t>1 King. 18:21. Why halt ye between two opinions? Wee must not be voluntary</w:t>
      </w:r>
      <w:r>
        <w:rPr>
          <w:spacing w:val="40"/>
        </w:rPr>
        <w:t xml:space="preserve"> </w:t>
      </w:r>
      <w:r>
        <w:t>Cripples</w:t>
      </w:r>
      <w:r>
        <w:rPr>
          <w:spacing w:val="40"/>
        </w:rPr>
        <w:t xml:space="preserve"> </w:t>
      </w:r>
      <w:r>
        <w:t>to</w:t>
      </w:r>
      <w:r>
        <w:rPr>
          <w:spacing w:val="40"/>
        </w:rPr>
        <w:t xml:space="preserve"> </w:t>
      </w:r>
      <w:r>
        <w:t>halt</w:t>
      </w:r>
      <w:r>
        <w:rPr>
          <w:spacing w:val="40"/>
        </w:rPr>
        <w:t xml:space="preserve"> </w:t>
      </w:r>
      <w:r>
        <w:t>between</w:t>
      </w:r>
      <w:r>
        <w:rPr>
          <w:spacing w:val="40"/>
        </w:rPr>
        <w:t xml:space="preserve"> </w:t>
      </w:r>
      <w:r>
        <w:t>two.</w:t>
      </w:r>
      <w:r>
        <w:rPr>
          <w:spacing w:val="40"/>
        </w:rPr>
        <w:t xml:space="preserve"> </w:t>
      </w:r>
      <w:r>
        <w:t>Why</w:t>
      </w:r>
      <w:r>
        <w:rPr>
          <w:spacing w:val="40"/>
        </w:rPr>
        <w:t xml:space="preserve"> </w:t>
      </w:r>
      <w:r>
        <w:t>are</w:t>
      </w:r>
      <w:r>
        <w:rPr>
          <w:spacing w:val="40"/>
        </w:rPr>
        <w:t xml:space="preserve"> </w:t>
      </w:r>
      <w:r>
        <w:t>you</w:t>
      </w:r>
      <w:r>
        <w:rPr>
          <w:spacing w:val="40"/>
        </w:rPr>
        <w:t xml:space="preserve"> </w:t>
      </w:r>
      <w:r>
        <w:t>dismembered</w:t>
      </w:r>
      <w:r>
        <w:rPr>
          <w:spacing w:val="40"/>
        </w:rPr>
        <w:t xml:space="preserve"> </w:t>
      </w:r>
      <w:r>
        <w:t>in your</w:t>
      </w:r>
      <w:r>
        <w:rPr>
          <w:spacing w:val="40"/>
        </w:rPr>
        <w:t xml:space="preserve"> </w:t>
      </w:r>
      <w:r>
        <w:t>hearts</w:t>
      </w:r>
      <w:r>
        <w:rPr>
          <w:spacing w:val="40"/>
        </w:rPr>
        <w:t xml:space="preserve"> </w:t>
      </w:r>
      <w:r>
        <w:t>and</w:t>
      </w:r>
      <w:r>
        <w:rPr>
          <w:spacing w:val="40"/>
        </w:rPr>
        <w:t xml:space="preserve"> </w:t>
      </w:r>
      <w:r>
        <w:t>your</w:t>
      </w:r>
      <w:r>
        <w:rPr>
          <w:spacing w:val="40"/>
        </w:rPr>
        <w:t xml:space="preserve"> </w:t>
      </w:r>
      <w:r>
        <w:t>opinions?</w:t>
      </w:r>
      <w:r>
        <w:rPr>
          <w:spacing w:val="40"/>
        </w:rPr>
        <w:t xml:space="preserve"> </w:t>
      </w:r>
      <w:r>
        <w:t>so</w:t>
      </w:r>
      <w:r>
        <w:rPr>
          <w:spacing w:val="40"/>
        </w:rPr>
        <w:t xml:space="preserve"> </w:t>
      </w:r>
      <w:r>
        <w:t>Josephus</w:t>
      </w:r>
      <w:r>
        <w:rPr>
          <w:spacing w:val="40"/>
        </w:rPr>
        <w:t xml:space="preserve"> </w:t>
      </w:r>
      <w:r>
        <w:t>in</w:t>
      </w:r>
      <w:r>
        <w:rPr>
          <w:spacing w:val="40"/>
        </w:rPr>
        <w:t xml:space="preserve"> </w:t>
      </w:r>
      <w:r>
        <w:t>his</w:t>
      </w:r>
      <w:r>
        <w:rPr>
          <w:spacing w:val="40"/>
        </w:rPr>
        <w:t xml:space="preserve"> </w:t>
      </w:r>
      <w:r>
        <w:t>History</w:t>
      </w:r>
      <w:r>
        <w:rPr>
          <w:spacing w:val="40"/>
        </w:rPr>
        <w:t xml:space="preserve"> </w:t>
      </w:r>
      <w:r>
        <w:t>mentioning that</w:t>
      </w:r>
      <w:r>
        <w:rPr>
          <w:spacing w:val="40"/>
        </w:rPr>
        <w:t xml:space="preserve"> </w:t>
      </w:r>
      <w:r>
        <w:t>place.</w:t>
      </w:r>
      <w:r>
        <w:rPr>
          <w:spacing w:val="40"/>
        </w:rPr>
        <w:t xml:space="preserve"> </w:t>
      </w:r>
      <w:r>
        <w:t>That</w:t>
      </w:r>
      <w:r>
        <w:rPr>
          <w:spacing w:val="40"/>
        </w:rPr>
        <w:t xml:space="preserve"> </w:t>
      </w:r>
      <w:r>
        <w:t>is</w:t>
      </w:r>
      <w:r>
        <w:rPr>
          <w:spacing w:val="40"/>
        </w:rPr>
        <w:t xml:space="preserve"> </w:t>
      </w:r>
      <w:r>
        <w:t>observable,</w:t>
      </w:r>
      <w:r>
        <w:rPr>
          <w:spacing w:val="40"/>
        </w:rPr>
        <w:t xml:space="preserve"> </w:t>
      </w:r>
      <w:r>
        <w:t>when</w:t>
      </w:r>
      <w:r>
        <w:rPr>
          <w:spacing w:val="40"/>
        </w:rPr>
        <w:t xml:space="preserve"> </w:t>
      </w:r>
      <w:r>
        <w:t>the</w:t>
      </w:r>
      <w:r>
        <w:rPr>
          <w:spacing w:val="40"/>
        </w:rPr>
        <w:t xml:space="preserve"> </w:t>
      </w:r>
      <w:r>
        <w:t>Prophet</w:t>
      </w:r>
      <w:r>
        <w:rPr>
          <w:spacing w:val="40"/>
        </w:rPr>
        <w:t xml:space="preserve"> </w:t>
      </w:r>
      <w:r>
        <w:t>put</w:t>
      </w:r>
      <w:r>
        <w:rPr>
          <w:spacing w:val="40"/>
        </w:rPr>
        <w:t xml:space="preserve"> </w:t>
      </w:r>
      <w:r>
        <w:t>that</w:t>
      </w:r>
      <w:r>
        <w:rPr>
          <w:spacing w:val="40"/>
        </w:rPr>
        <w:t xml:space="preserve"> </w:t>
      </w:r>
      <w:r>
        <w:t>Question</w:t>
      </w:r>
      <w:r>
        <w:rPr>
          <w:spacing w:val="40"/>
        </w:rPr>
        <w:t xml:space="preserve"> </w:t>
      </w:r>
      <w:r>
        <w:t>to them, the Text saith, The people held their peace, their mouths were stopped, they had not a word to say for themselves. If any thing be pretended for this dividing, it is that trouble may be prevented: exactness</w:t>
      </w:r>
      <w:r>
        <w:rPr>
          <w:spacing w:val="80"/>
        </w:rPr>
        <w:t xml:space="preserve"> </w:t>
      </w:r>
      <w:r>
        <w:t>in Religion, through Reformation, giving up ourselves wholly to God and</w:t>
      </w:r>
      <w:r>
        <w:rPr>
          <w:spacing w:val="40"/>
        </w:rPr>
        <w:t xml:space="preserve"> </w:t>
      </w:r>
      <w:r>
        <w:t>his truth, hath a shew of bringing much trouble with it. Hence men wind and shift about, and do what they do by halves.</w:t>
      </w:r>
    </w:p>
    <w:p w14:paraId="17506129">
      <w:pPr>
        <w:pStyle w:val="5"/>
        <w:spacing w:before="276" w:line="261" w:lineRule="auto"/>
        <w:ind w:right="118"/>
      </w:pPr>
      <w:r>
        <w:t>It</w:t>
      </w:r>
      <w:r>
        <w:rPr>
          <w:spacing w:val="40"/>
        </w:rPr>
        <w:t xml:space="preserve"> </w:t>
      </w:r>
      <w:r>
        <w:t>was</w:t>
      </w:r>
      <w:r>
        <w:rPr>
          <w:spacing w:val="40"/>
        </w:rPr>
        <w:t xml:space="preserve"> </w:t>
      </w:r>
      <w:r>
        <w:t>a</w:t>
      </w:r>
      <w:r>
        <w:rPr>
          <w:spacing w:val="40"/>
        </w:rPr>
        <w:t xml:space="preserve"> </w:t>
      </w:r>
      <w:r>
        <w:t>notable</w:t>
      </w:r>
      <w:r>
        <w:rPr>
          <w:spacing w:val="40"/>
        </w:rPr>
        <w:t xml:space="preserve"> </w:t>
      </w:r>
      <w:r>
        <w:t>speech</w:t>
      </w:r>
      <w:r>
        <w:rPr>
          <w:spacing w:val="40"/>
        </w:rPr>
        <w:t xml:space="preserve"> </w:t>
      </w:r>
      <w:r>
        <w:t>of</w:t>
      </w:r>
      <w:r>
        <w:rPr>
          <w:spacing w:val="40"/>
        </w:rPr>
        <w:t xml:space="preserve"> </w:t>
      </w:r>
      <w:r>
        <w:t>Calvin</w:t>
      </w:r>
      <w:r>
        <w:rPr>
          <w:spacing w:val="40"/>
        </w:rPr>
        <w:t xml:space="preserve"> </w:t>
      </w:r>
      <w:r>
        <w:t>to</w:t>
      </w:r>
      <w:r>
        <w:rPr>
          <w:spacing w:val="40"/>
        </w:rPr>
        <w:t xml:space="preserve"> </w:t>
      </w:r>
      <w:r>
        <w:t>those</w:t>
      </w:r>
      <w:r>
        <w:rPr>
          <w:spacing w:val="40"/>
        </w:rPr>
        <w:t xml:space="preserve"> </w:t>
      </w:r>
      <w:r>
        <w:t>who</w:t>
      </w:r>
      <w:r>
        <w:rPr>
          <w:spacing w:val="40"/>
        </w:rPr>
        <w:t xml:space="preserve"> </w:t>
      </w:r>
      <w:r>
        <w:t>were</w:t>
      </w:r>
      <w:r>
        <w:rPr>
          <w:spacing w:val="40"/>
        </w:rPr>
        <w:t xml:space="preserve"> </w:t>
      </w:r>
      <w:r>
        <w:t>offended</w:t>
      </w:r>
      <w:r>
        <w:rPr>
          <w:spacing w:val="40"/>
        </w:rPr>
        <w:t xml:space="preserve"> </w:t>
      </w:r>
      <w:r>
        <w:t>with troubles they met with in the work of Reformation,* If wee could be</w:t>
      </w:r>
      <w:r>
        <w:rPr>
          <w:spacing w:val="80"/>
        </w:rPr>
        <w:t xml:space="preserve"> </w:t>
      </w:r>
      <w:r>
        <w:t>content with half a Christ, (says he) our work would more easily go on, we could soon bring about what we would have, we should not meet with so much opposition, but nothing but a whole Christ will serve our turn.</w:t>
      </w:r>
    </w:p>
    <w:p w14:paraId="4B821A31">
      <w:pPr>
        <w:pStyle w:val="5"/>
        <w:spacing w:before="282"/>
      </w:pPr>
      <w:r>
        <w:t>Obj.</w:t>
      </w:r>
      <w:r>
        <w:rPr>
          <w:spacing w:val="8"/>
        </w:rPr>
        <w:t xml:space="preserve"> </w:t>
      </w:r>
      <w:r>
        <w:t>1.</w:t>
      </w:r>
      <w:r>
        <w:rPr>
          <w:spacing w:val="9"/>
        </w:rPr>
        <w:t xml:space="preserve"> </w:t>
      </w:r>
      <w:r>
        <w:t>But</w:t>
      </w:r>
      <w:r>
        <w:rPr>
          <w:spacing w:val="9"/>
        </w:rPr>
        <w:t xml:space="preserve"> </w:t>
      </w:r>
      <w:r>
        <w:t>it</w:t>
      </w:r>
      <w:r>
        <w:rPr>
          <w:spacing w:val="9"/>
        </w:rPr>
        <w:t xml:space="preserve"> </w:t>
      </w:r>
      <w:r>
        <w:t>is</w:t>
      </w:r>
      <w:r>
        <w:rPr>
          <w:spacing w:val="9"/>
        </w:rPr>
        <w:t xml:space="preserve"> </w:t>
      </w:r>
      <w:r>
        <w:t>necessary</w:t>
      </w:r>
      <w:r>
        <w:rPr>
          <w:spacing w:val="9"/>
        </w:rPr>
        <w:t xml:space="preserve"> </w:t>
      </w:r>
      <w:r>
        <w:t>that</w:t>
      </w:r>
      <w:r>
        <w:rPr>
          <w:spacing w:val="9"/>
        </w:rPr>
        <w:t xml:space="preserve"> </w:t>
      </w:r>
      <w:r>
        <w:t>all</w:t>
      </w:r>
      <w:r>
        <w:rPr>
          <w:spacing w:val="9"/>
        </w:rPr>
        <w:t xml:space="preserve"> </w:t>
      </w:r>
      <w:r>
        <w:t>things</w:t>
      </w:r>
      <w:r>
        <w:rPr>
          <w:spacing w:val="9"/>
        </w:rPr>
        <w:t xml:space="preserve"> </w:t>
      </w:r>
      <w:r>
        <w:t>be</w:t>
      </w:r>
      <w:r>
        <w:rPr>
          <w:spacing w:val="9"/>
        </w:rPr>
        <w:t xml:space="preserve"> </w:t>
      </w:r>
      <w:r>
        <w:t>reformed</w:t>
      </w:r>
      <w:r>
        <w:rPr>
          <w:spacing w:val="9"/>
        </w:rPr>
        <w:t xml:space="preserve"> </w:t>
      </w:r>
      <w:r>
        <w:t>at</w:t>
      </w:r>
      <w:r>
        <w:rPr>
          <w:spacing w:val="9"/>
        </w:rPr>
        <w:t xml:space="preserve"> </w:t>
      </w:r>
      <w:r>
        <w:rPr>
          <w:spacing w:val="-2"/>
        </w:rPr>
        <w:t>once?</w:t>
      </w:r>
    </w:p>
    <w:p w14:paraId="322CBF07">
      <w:pPr>
        <w:pStyle w:val="5"/>
        <w:spacing w:before="315" w:line="261" w:lineRule="auto"/>
        <w:ind w:right="118"/>
      </w:pPr>
      <w:r>
        <w:t>Answ. No: Affirmative Precepts do not bind to all times, but Negative do ; therefore it is necessary at all times, that there be no mixture of evil with any good we do, that our mediocrity be not Medium participation is, but Medium abnegation is, between two extremes, which are evil, but not partaking</w:t>
      </w:r>
      <w:r>
        <w:rPr>
          <w:spacing w:val="37"/>
        </w:rPr>
        <w:t xml:space="preserve"> </w:t>
      </w:r>
      <w:r>
        <w:t>of</w:t>
      </w:r>
      <w:r>
        <w:rPr>
          <w:spacing w:val="37"/>
        </w:rPr>
        <w:t xml:space="preserve"> </w:t>
      </w:r>
      <w:r>
        <w:t>any</w:t>
      </w:r>
      <w:r>
        <w:rPr>
          <w:spacing w:val="37"/>
        </w:rPr>
        <w:t xml:space="preserve"> </w:t>
      </w:r>
      <w:r>
        <w:t>evil;</w:t>
      </w:r>
      <w:r>
        <w:rPr>
          <w:spacing w:val="37"/>
        </w:rPr>
        <w:t xml:space="preserve"> </w:t>
      </w:r>
      <w:r>
        <w:t>no</w:t>
      </w:r>
      <w:r>
        <w:rPr>
          <w:spacing w:val="37"/>
        </w:rPr>
        <w:t xml:space="preserve"> </w:t>
      </w:r>
      <w:r>
        <w:t>good</w:t>
      </w:r>
      <w:r>
        <w:rPr>
          <w:spacing w:val="37"/>
        </w:rPr>
        <w:t xml:space="preserve"> </w:t>
      </w:r>
      <w:r>
        <w:t>thing</w:t>
      </w:r>
      <w:r>
        <w:rPr>
          <w:spacing w:val="37"/>
        </w:rPr>
        <w:t xml:space="preserve"> </w:t>
      </w:r>
      <w:r>
        <w:t>is</w:t>
      </w:r>
      <w:r>
        <w:rPr>
          <w:spacing w:val="37"/>
        </w:rPr>
        <w:t xml:space="preserve"> </w:t>
      </w:r>
      <w:r>
        <w:t>moderated</w:t>
      </w:r>
      <w:r>
        <w:rPr>
          <w:spacing w:val="37"/>
        </w:rPr>
        <w:t xml:space="preserve"> </w:t>
      </w:r>
      <w:r>
        <w:t>by</w:t>
      </w:r>
      <w:r>
        <w:rPr>
          <w:spacing w:val="37"/>
        </w:rPr>
        <w:t xml:space="preserve"> </w:t>
      </w:r>
      <w:r>
        <w:t>mixture</w:t>
      </w:r>
      <w:r>
        <w:rPr>
          <w:spacing w:val="37"/>
        </w:rPr>
        <w:t xml:space="preserve"> </w:t>
      </w:r>
      <w:r>
        <w:t>of</w:t>
      </w:r>
      <w:r>
        <w:rPr>
          <w:spacing w:val="37"/>
        </w:rPr>
        <w:t xml:space="preserve"> </w:t>
      </w:r>
      <w:r>
        <w:t>evil,</w:t>
      </w:r>
      <w:r>
        <w:rPr>
          <w:spacing w:val="37"/>
        </w:rPr>
        <w:t xml:space="preserve"> </w:t>
      </w:r>
      <w:r>
        <w:t>but by</w:t>
      </w:r>
      <w:r>
        <w:rPr>
          <w:spacing w:val="40"/>
        </w:rPr>
        <w:t xml:space="preserve"> </w:t>
      </w:r>
      <w:r>
        <w:t>removing</w:t>
      </w:r>
      <w:r>
        <w:rPr>
          <w:spacing w:val="40"/>
        </w:rPr>
        <w:t xml:space="preserve"> </w:t>
      </w:r>
      <w:r>
        <w:t>from</w:t>
      </w:r>
      <w:r>
        <w:rPr>
          <w:spacing w:val="40"/>
        </w:rPr>
        <w:t xml:space="preserve"> </w:t>
      </w:r>
      <w:r>
        <w:t>it</w:t>
      </w:r>
      <w:r>
        <w:rPr>
          <w:spacing w:val="40"/>
        </w:rPr>
        <w:t xml:space="preserve"> </w:t>
      </w:r>
      <w:r>
        <w:t>something</w:t>
      </w:r>
      <w:r>
        <w:rPr>
          <w:spacing w:val="40"/>
        </w:rPr>
        <w:t xml:space="preserve"> </w:t>
      </w:r>
      <w:r>
        <w:t>that</w:t>
      </w:r>
      <w:r>
        <w:rPr>
          <w:spacing w:val="40"/>
        </w:rPr>
        <w:t xml:space="preserve"> </w:t>
      </w:r>
      <w:r>
        <w:t>is</w:t>
      </w:r>
      <w:r>
        <w:rPr>
          <w:spacing w:val="40"/>
        </w:rPr>
        <w:t xml:space="preserve"> </w:t>
      </w:r>
      <w:r>
        <w:t>evil,</w:t>
      </w:r>
      <w:r>
        <w:rPr>
          <w:spacing w:val="40"/>
        </w:rPr>
        <w:t xml:space="preserve"> </w:t>
      </w:r>
      <w:r>
        <w:t>that</w:t>
      </w:r>
      <w:r>
        <w:rPr>
          <w:spacing w:val="40"/>
        </w:rPr>
        <w:t xml:space="preserve"> </w:t>
      </w:r>
      <w:r>
        <w:t>hath</w:t>
      </w:r>
      <w:r>
        <w:rPr>
          <w:spacing w:val="40"/>
        </w:rPr>
        <w:t xml:space="preserve"> </w:t>
      </w:r>
      <w:r>
        <w:t>already</w:t>
      </w:r>
      <w:r>
        <w:rPr>
          <w:spacing w:val="40"/>
        </w:rPr>
        <w:t xml:space="preserve"> </w:t>
      </w:r>
      <w:r>
        <w:t>mingled</w:t>
      </w:r>
      <w:r>
        <w:rPr>
          <w:spacing w:val="40"/>
        </w:rPr>
        <w:t xml:space="preserve"> </w:t>
      </w:r>
      <w:r>
        <w:t>it</w:t>
      </w:r>
    </w:p>
    <w:p w14:paraId="57EED0DB">
      <w:pPr>
        <w:spacing w:after="0" w:line="261" w:lineRule="auto"/>
        <w:sectPr>
          <w:pgSz w:w="12240" w:h="15840"/>
          <w:pgMar w:top="1360" w:right="1320" w:bottom="280" w:left="1340" w:header="720" w:footer="720" w:gutter="0"/>
          <w:cols w:space="720" w:num="1"/>
        </w:sectPr>
      </w:pPr>
    </w:p>
    <w:p w14:paraId="0A5249B9">
      <w:pPr>
        <w:pStyle w:val="5"/>
      </w:pPr>
      <w:r>
        <w:t>self</w:t>
      </w:r>
      <w:r>
        <w:rPr>
          <w:spacing w:val="8"/>
        </w:rPr>
        <w:t xml:space="preserve"> </w:t>
      </w:r>
      <w:r>
        <w:t>with</w:t>
      </w:r>
      <w:r>
        <w:rPr>
          <w:spacing w:val="8"/>
        </w:rPr>
        <w:t xml:space="preserve"> </w:t>
      </w:r>
      <w:r>
        <w:rPr>
          <w:spacing w:val="-5"/>
        </w:rPr>
        <w:t>it.</w:t>
      </w:r>
    </w:p>
    <w:p w14:paraId="192A7C69">
      <w:pPr>
        <w:pStyle w:val="5"/>
        <w:spacing w:before="315" w:line="261" w:lineRule="auto"/>
        <w:ind w:right="131"/>
      </w:pPr>
      <w:r>
        <w:t>Obj. 2. But must God have all our hearts, so as we may not let them out at all to any thing else?</w:t>
      </w:r>
    </w:p>
    <w:p w14:paraId="7F44DA59">
      <w:pPr>
        <w:pStyle w:val="5"/>
        <w:spacing w:before="286" w:line="261" w:lineRule="auto"/>
        <w:ind w:right="117"/>
      </w:pPr>
      <w:r>
        <w:t>Answ. If we let out our hearts to any thing but in subordination to God,</w:t>
      </w:r>
      <w:r>
        <w:rPr>
          <w:spacing w:val="40"/>
        </w:rPr>
        <w:t xml:space="preserve"> </w:t>
      </w:r>
      <w:r>
        <w:t>then we divide between God and that thing sinfully; but though we do let out</w:t>
      </w:r>
      <w:r>
        <w:rPr>
          <w:spacing w:val="32"/>
        </w:rPr>
        <w:t xml:space="preserve"> </w:t>
      </w:r>
      <w:r>
        <w:t>our</w:t>
      </w:r>
      <w:r>
        <w:rPr>
          <w:spacing w:val="33"/>
        </w:rPr>
        <w:t xml:space="preserve"> </w:t>
      </w:r>
      <w:r>
        <w:t>affections</w:t>
      </w:r>
      <w:r>
        <w:rPr>
          <w:spacing w:val="33"/>
        </w:rPr>
        <w:t xml:space="preserve"> </w:t>
      </w:r>
      <w:r>
        <w:t>to</w:t>
      </w:r>
      <w:r>
        <w:rPr>
          <w:spacing w:val="33"/>
        </w:rPr>
        <w:t xml:space="preserve"> </w:t>
      </w:r>
      <w:r>
        <w:t>other</w:t>
      </w:r>
      <w:r>
        <w:rPr>
          <w:spacing w:val="33"/>
        </w:rPr>
        <w:t xml:space="preserve"> </w:t>
      </w:r>
      <w:r>
        <w:t>things,</w:t>
      </w:r>
      <w:r>
        <w:rPr>
          <w:spacing w:val="33"/>
        </w:rPr>
        <w:t xml:space="preserve"> </w:t>
      </w:r>
      <w:r>
        <w:t>yet</w:t>
      </w:r>
      <w:r>
        <w:rPr>
          <w:spacing w:val="33"/>
        </w:rPr>
        <w:t xml:space="preserve"> </w:t>
      </w:r>
      <w:r>
        <w:t>if</w:t>
      </w:r>
      <w:r>
        <w:rPr>
          <w:spacing w:val="33"/>
        </w:rPr>
        <w:t xml:space="preserve"> </w:t>
      </w:r>
      <w:r>
        <w:t>it</w:t>
      </w:r>
      <w:r>
        <w:rPr>
          <w:spacing w:val="33"/>
        </w:rPr>
        <w:t xml:space="preserve"> </w:t>
      </w:r>
      <w:r>
        <w:t>be</w:t>
      </w:r>
      <w:r>
        <w:rPr>
          <w:spacing w:val="33"/>
        </w:rPr>
        <w:t xml:space="preserve"> </w:t>
      </w:r>
      <w:r>
        <w:t>in</w:t>
      </w:r>
      <w:r>
        <w:rPr>
          <w:spacing w:val="33"/>
        </w:rPr>
        <w:t xml:space="preserve"> </w:t>
      </w:r>
      <w:r>
        <w:t>subordination</w:t>
      </w:r>
      <w:r>
        <w:rPr>
          <w:spacing w:val="33"/>
        </w:rPr>
        <w:t xml:space="preserve"> </w:t>
      </w:r>
      <w:r>
        <w:t>to</w:t>
      </w:r>
      <w:r>
        <w:rPr>
          <w:spacing w:val="33"/>
        </w:rPr>
        <w:t xml:space="preserve"> </w:t>
      </w:r>
      <w:r>
        <w:t>God,</w:t>
      </w:r>
      <w:r>
        <w:rPr>
          <w:spacing w:val="33"/>
        </w:rPr>
        <w:t xml:space="preserve"> </w:t>
      </w:r>
      <w:r>
        <w:t>so far as God is in those things, and we may be led nearer to God by them;</w:t>
      </w:r>
      <w:r>
        <w:rPr>
          <w:spacing w:val="80"/>
          <w:w w:val="150"/>
        </w:rPr>
        <w:t xml:space="preserve"> </w:t>
      </w:r>
      <w:r>
        <w:t>this</w:t>
      </w:r>
      <w:r>
        <w:rPr>
          <w:spacing w:val="40"/>
        </w:rPr>
        <w:t xml:space="preserve"> </w:t>
      </w:r>
      <w:r>
        <w:t>is</w:t>
      </w:r>
      <w:r>
        <w:rPr>
          <w:spacing w:val="40"/>
        </w:rPr>
        <w:t xml:space="preserve"> </w:t>
      </w:r>
      <w:r>
        <w:t>no</w:t>
      </w:r>
      <w:r>
        <w:rPr>
          <w:spacing w:val="40"/>
        </w:rPr>
        <w:t xml:space="preserve"> </w:t>
      </w:r>
      <w:r>
        <w:t>dividing</w:t>
      </w:r>
      <w:r>
        <w:rPr>
          <w:spacing w:val="40"/>
        </w:rPr>
        <w:t xml:space="preserve"> </w:t>
      </w:r>
      <w:r>
        <w:t>between</w:t>
      </w:r>
      <w:r>
        <w:rPr>
          <w:spacing w:val="40"/>
        </w:rPr>
        <w:t xml:space="preserve"> </w:t>
      </w:r>
      <w:r>
        <w:t>God</w:t>
      </w:r>
      <w:r>
        <w:rPr>
          <w:spacing w:val="40"/>
        </w:rPr>
        <w:t xml:space="preserve"> </w:t>
      </w:r>
      <w:r>
        <w:t>and</w:t>
      </w:r>
      <w:r>
        <w:rPr>
          <w:spacing w:val="40"/>
        </w:rPr>
        <w:t xml:space="preserve"> </w:t>
      </w:r>
      <w:r>
        <w:t>other</w:t>
      </w:r>
      <w:r>
        <w:rPr>
          <w:spacing w:val="40"/>
        </w:rPr>
        <w:t xml:space="preserve"> </w:t>
      </w:r>
      <w:r>
        <w:t>things,</w:t>
      </w:r>
      <w:r>
        <w:rPr>
          <w:spacing w:val="40"/>
        </w:rPr>
        <w:t xml:space="preserve"> </w:t>
      </w:r>
      <w:r>
        <w:t>but</w:t>
      </w:r>
      <w:r>
        <w:rPr>
          <w:spacing w:val="40"/>
        </w:rPr>
        <w:t xml:space="preserve"> </w:t>
      </w:r>
      <w:r>
        <w:t>an</w:t>
      </w:r>
      <w:r>
        <w:rPr>
          <w:spacing w:val="40"/>
        </w:rPr>
        <w:t xml:space="preserve"> </w:t>
      </w:r>
      <w:r>
        <w:t>uniting</w:t>
      </w:r>
      <w:r>
        <w:rPr>
          <w:spacing w:val="40"/>
        </w:rPr>
        <w:t xml:space="preserve"> </w:t>
      </w:r>
      <w:r>
        <w:t>all</w:t>
      </w:r>
      <w:r>
        <w:rPr>
          <w:spacing w:val="40"/>
        </w:rPr>
        <w:t xml:space="preserve"> </w:t>
      </w:r>
      <w:r>
        <w:t>in God, and enjoying God in all. The Saints are instructed in this mystery of godliness,</w:t>
      </w:r>
      <w:r>
        <w:rPr>
          <w:spacing w:val="40"/>
        </w:rPr>
        <w:t xml:space="preserve"> </w:t>
      </w:r>
      <w:r>
        <w:t>they</w:t>
      </w:r>
      <w:r>
        <w:rPr>
          <w:spacing w:val="40"/>
        </w:rPr>
        <w:t xml:space="preserve"> </w:t>
      </w:r>
      <w:r>
        <w:t>know</w:t>
      </w:r>
      <w:r>
        <w:rPr>
          <w:spacing w:val="40"/>
        </w:rPr>
        <w:t xml:space="preserve"> </w:t>
      </w:r>
      <w:r>
        <w:t>how</w:t>
      </w:r>
      <w:r>
        <w:rPr>
          <w:spacing w:val="40"/>
        </w:rPr>
        <w:t xml:space="preserve"> </w:t>
      </w:r>
      <w:r>
        <w:t>to</w:t>
      </w:r>
      <w:r>
        <w:rPr>
          <w:spacing w:val="40"/>
        </w:rPr>
        <w:t xml:space="preserve"> </w:t>
      </w:r>
      <w:r>
        <w:t>give</w:t>
      </w:r>
      <w:r>
        <w:rPr>
          <w:spacing w:val="40"/>
        </w:rPr>
        <w:t xml:space="preserve"> </w:t>
      </w:r>
      <w:r>
        <w:t>God</w:t>
      </w:r>
      <w:r>
        <w:rPr>
          <w:spacing w:val="40"/>
        </w:rPr>
        <w:t xml:space="preserve"> </w:t>
      </w:r>
      <w:r>
        <w:t>the</w:t>
      </w:r>
      <w:r>
        <w:rPr>
          <w:spacing w:val="40"/>
        </w:rPr>
        <w:t xml:space="preserve"> </w:t>
      </w:r>
      <w:r>
        <w:t>whole</w:t>
      </w:r>
      <w:r>
        <w:rPr>
          <w:spacing w:val="40"/>
        </w:rPr>
        <w:t xml:space="preserve"> </w:t>
      </w:r>
      <w:r>
        <w:t>heart,</w:t>
      </w:r>
      <w:r>
        <w:rPr>
          <w:spacing w:val="40"/>
        </w:rPr>
        <w:t xml:space="preserve"> </w:t>
      </w:r>
      <w:r>
        <w:t>and</w:t>
      </w:r>
      <w:r>
        <w:rPr>
          <w:spacing w:val="40"/>
        </w:rPr>
        <w:t xml:space="preserve"> </w:t>
      </w:r>
      <w:r>
        <w:t>yet</w:t>
      </w:r>
      <w:r>
        <w:rPr>
          <w:spacing w:val="40"/>
        </w:rPr>
        <w:t xml:space="preserve"> </w:t>
      </w:r>
      <w:r>
        <w:t>to</w:t>
      </w:r>
      <w:r>
        <w:rPr>
          <w:spacing w:val="40"/>
        </w:rPr>
        <w:t xml:space="preserve"> </w:t>
      </w:r>
      <w:r>
        <w:t>enjoy the</w:t>
      </w:r>
      <w:r>
        <w:rPr>
          <w:spacing w:val="40"/>
        </w:rPr>
        <w:t xml:space="preserve"> </w:t>
      </w:r>
      <w:r>
        <w:t>comfort</w:t>
      </w:r>
      <w:r>
        <w:rPr>
          <w:spacing w:val="40"/>
        </w:rPr>
        <w:t xml:space="preserve"> </w:t>
      </w:r>
      <w:r>
        <w:t>of</w:t>
      </w:r>
      <w:r>
        <w:rPr>
          <w:spacing w:val="40"/>
        </w:rPr>
        <w:t xml:space="preserve"> </w:t>
      </w:r>
      <w:r>
        <w:t>wives</w:t>
      </w:r>
      <w:r>
        <w:rPr>
          <w:spacing w:val="40"/>
        </w:rPr>
        <w:t xml:space="preserve"> </w:t>
      </w:r>
      <w:r>
        <w:t>and</w:t>
      </w:r>
      <w:r>
        <w:rPr>
          <w:spacing w:val="40"/>
        </w:rPr>
        <w:t xml:space="preserve"> </w:t>
      </w:r>
      <w:r>
        <w:t>children,</w:t>
      </w:r>
      <w:r>
        <w:rPr>
          <w:spacing w:val="40"/>
        </w:rPr>
        <w:t xml:space="preserve"> </w:t>
      </w:r>
      <w:r>
        <w:t>and</w:t>
      </w:r>
      <w:r>
        <w:rPr>
          <w:spacing w:val="40"/>
        </w:rPr>
        <w:t xml:space="preserve"> </w:t>
      </w:r>
      <w:r>
        <w:t>estates,</w:t>
      </w:r>
      <w:r>
        <w:rPr>
          <w:spacing w:val="40"/>
        </w:rPr>
        <w:t xml:space="preserve"> </w:t>
      </w:r>
      <w:r>
        <w:t>and</w:t>
      </w:r>
      <w:r>
        <w:rPr>
          <w:spacing w:val="40"/>
        </w:rPr>
        <w:t xml:space="preserve"> </w:t>
      </w:r>
      <w:r>
        <w:t>callings,</w:t>
      </w:r>
      <w:r>
        <w:rPr>
          <w:spacing w:val="40"/>
        </w:rPr>
        <w:t xml:space="preserve"> </w:t>
      </w:r>
      <w:r>
        <w:t>as</w:t>
      </w:r>
      <w:r>
        <w:rPr>
          <w:spacing w:val="40"/>
        </w:rPr>
        <w:t xml:space="preserve"> </w:t>
      </w:r>
      <w:r>
        <w:t>much</w:t>
      </w:r>
      <w:r>
        <w:rPr>
          <w:spacing w:val="40"/>
        </w:rPr>
        <w:t xml:space="preserve"> </w:t>
      </w:r>
      <w:r>
        <w:t>as any</w:t>
      </w:r>
      <w:r>
        <w:rPr>
          <w:spacing w:val="40"/>
        </w:rPr>
        <w:t xml:space="preserve"> </w:t>
      </w:r>
      <w:r>
        <w:t>in</w:t>
      </w:r>
      <w:r>
        <w:rPr>
          <w:spacing w:val="40"/>
        </w:rPr>
        <w:t xml:space="preserve"> </w:t>
      </w:r>
      <w:r>
        <w:t>the</w:t>
      </w:r>
      <w:r>
        <w:rPr>
          <w:spacing w:val="40"/>
        </w:rPr>
        <w:t xml:space="preserve"> </w:t>
      </w:r>
      <w:r>
        <w:t>world,</w:t>
      </w:r>
      <w:r>
        <w:rPr>
          <w:spacing w:val="40"/>
        </w:rPr>
        <w:t xml:space="preserve"> </w:t>
      </w:r>
      <w:r>
        <w:t>they</w:t>
      </w:r>
      <w:r>
        <w:rPr>
          <w:spacing w:val="40"/>
        </w:rPr>
        <w:t xml:space="preserve"> </w:t>
      </w:r>
      <w:r>
        <w:t>have</w:t>
      </w:r>
      <w:r>
        <w:rPr>
          <w:spacing w:val="40"/>
        </w:rPr>
        <w:t xml:space="preserve"> </w:t>
      </w:r>
      <w:r>
        <w:t>that</w:t>
      </w:r>
      <w:r>
        <w:rPr>
          <w:spacing w:val="40"/>
        </w:rPr>
        <w:t xml:space="preserve"> </w:t>
      </w:r>
      <w:r>
        <w:t>heavenly</w:t>
      </w:r>
      <w:r>
        <w:rPr>
          <w:spacing w:val="40"/>
        </w:rPr>
        <w:t xml:space="preserve"> </w:t>
      </w:r>
      <w:r>
        <w:t>skill</w:t>
      </w:r>
      <w:r>
        <w:rPr>
          <w:spacing w:val="40"/>
        </w:rPr>
        <w:t xml:space="preserve"> </w:t>
      </w:r>
      <w:r>
        <w:t>to</w:t>
      </w:r>
      <w:r>
        <w:rPr>
          <w:spacing w:val="40"/>
        </w:rPr>
        <w:t xml:space="preserve"> </w:t>
      </w:r>
      <w:r>
        <w:t>unite</w:t>
      </w:r>
      <w:r>
        <w:rPr>
          <w:spacing w:val="40"/>
        </w:rPr>
        <w:t xml:space="preserve"> </w:t>
      </w:r>
      <w:r>
        <w:t>all</w:t>
      </w:r>
      <w:r>
        <w:rPr>
          <w:spacing w:val="40"/>
        </w:rPr>
        <w:t xml:space="preserve"> </w:t>
      </w:r>
      <w:r>
        <w:t>in</w:t>
      </w:r>
      <w:r>
        <w:rPr>
          <w:spacing w:val="40"/>
        </w:rPr>
        <w:t xml:space="preserve"> </w:t>
      </w:r>
      <w:r>
        <w:t>God,</w:t>
      </w:r>
      <w:r>
        <w:rPr>
          <w:spacing w:val="40"/>
        </w:rPr>
        <w:t xml:space="preserve"> </w:t>
      </w:r>
      <w:r>
        <w:t>and enjoy God in all, God is all in all unto them in their enjoyments of all good whatsoever; but if our hearts be let out to any thing otherwise then thus, they go a whoring from God, and will certainly vanish in their own folly. This is contrary to that singleness, to that oneness of heart promised as a blessing of the Gospel. Many of you complain of barrenness, here is the reason</w:t>
      </w:r>
      <w:r>
        <w:rPr>
          <w:spacing w:val="40"/>
        </w:rPr>
        <w:t xml:space="preserve"> </w:t>
      </w:r>
      <w:r>
        <w:t>your</w:t>
      </w:r>
      <w:r>
        <w:rPr>
          <w:spacing w:val="40"/>
        </w:rPr>
        <w:t xml:space="preserve"> </w:t>
      </w:r>
      <w:r>
        <w:t>hearts</w:t>
      </w:r>
      <w:r>
        <w:rPr>
          <w:spacing w:val="40"/>
        </w:rPr>
        <w:t xml:space="preserve"> </w:t>
      </w:r>
      <w:r>
        <w:t>are</w:t>
      </w:r>
      <w:r>
        <w:rPr>
          <w:spacing w:val="40"/>
        </w:rPr>
        <w:t xml:space="preserve"> </w:t>
      </w:r>
      <w:r>
        <w:t>divided;</w:t>
      </w:r>
      <w:r>
        <w:rPr>
          <w:spacing w:val="40"/>
        </w:rPr>
        <w:t xml:space="preserve"> </w:t>
      </w:r>
      <w:r>
        <w:t>were</w:t>
      </w:r>
      <w:r>
        <w:rPr>
          <w:spacing w:val="40"/>
        </w:rPr>
        <w:t xml:space="preserve"> </w:t>
      </w:r>
      <w:r>
        <w:t>the</w:t>
      </w:r>
      <w:r>
        <w:rPr>
          <w:spacing w:val="40"/>
        </w:rPr>
        <w:t xml:space="preserve"> </w:t>
      </w:r>
      <w:r>
        <w:t>stream</w:t>
      </w:r>
      <w:r>
        <w:rPr>
          <w:spacing w:val="40"/>
        </w:rPr>
        <w:t xml:space="preserve"> </w:t>
      </w:r>
      <w:r>
        <w:t>of</w:t>
      </w:r>
      <w:r>
        <w:rPr>
          <w:spacing w:val="40"/>
        </w:rPr>
        <w:t xml:space="preserve"> </w:t>
      </w:r>
      <w:r>
        <w:t>your</w:t>
      </w:r>
      <w:r>
        <w:rPr>
          <w:spacing w:val="40"/>
        </w:rPr>
        <w:t xml:space="preserve"> </w:t>
      </w:r>
      <w:r>
        <w:t>hearts</w:t>
      </w:r>
      <w:r>
        <w:rPr>
          <w:spacing w:val="40"/>
        </w:rPr>
        <w:t xml:space="preserve"> </w:t>
      </w:r>
      <w:r>
        <w:t>wholly after God, it would run strongly, and bear down opposition before it; you would be fruitful in all the ways of holiness.</w:t>
      </w:r>
    </w:p>
    <w:p w14:paraId="41B653C4">
      <w:pPr>
        <w:pStyle w:val="3"/>
        <w:bidi w:val="0"/>
        <w:outlineLvl w:val="0"/>
      </w:pPr>
      <w:r>
        <w:t>第二章</w:t>
      </w:r>
      <w:r>
        <w:br w:type="textWrapping"/>
      </w:r>
      <w:r>
        <w:t>在上帝和其他任何事物之间分裂的罪恶。</w:t>
      </w:r>
    </w:p>
    <w:p w14:paraId="1F56AB76">
      <w:pPr>
        <w:pStyle w:val="6"/>
        <w:keepNext w:val="0"/>
        <w:keepLines w:val="0"/>
        <w:widowControl/>
        <w:suppressLineNumbers w:val="0"/>
      </w:pPr>
      <w:r>
        <w:br w:type="textWrapping"/>
      </w:r>
      <w:r>
        <w:t>这些人愿意给上帝一些东西,给他们的偶像一些东西,并以此来取悦双方,列王纪下17:33。他们敬畏耶和华,又事奉他们的偶像。犹大在约西亚时期也是如此,西番雅书1:5。指着耶和华起誓,又指着玛勒堪起誓;起誓是上帝崇拜的一部分,因此不应该与任何人为设立的宗教仪式联系在一起,就像不应该与圣餐或任何其他神圣崇拜联系在一起一样,没有任何受造之物应该参与其中,但是他们却把玛勒堪联系在一起,也就是他们的王。上帝应得的崇拜和服事已经在上帝和地上的君王之间被过多地分割了;但这里很可能指的是他们的偶像,他们赋予偶像统治他们的王权,他们的偶像摩洛就是从这里得名的。</w:t>
      </w:r>
    </w:p>
    <w:p w14:paraId="22FF7778">
      <w:pPr>
        <w:pStyle w:val="6"/>
        <w:keepNext w:val="0"/>
        <w:keepLines w:val="0"/>
        <w:widowControl/>
        <w:suppressLineNumbers w:val="0"/>
      </w:pPr>
      <w:r>
        <w:t>我读到东撒克逊人的国王雷德瓦尔德,他是他们国家第一个受洗的君主,在同一个地方崇拜基督,又设立祭坛来崇拜他的偶像。许多人的灵魂就像那个海港,使徒行传26:12。朝向西南和西北,两个相反的方向:他们的灵魂肯定非常弯曲和扭曲,才会朝向如此对立的方向。</w:t>
      </w:r>
      <w:r>
        <w:br w:type="textWrapping"/>
      </w:r>
      <w:r>
        <w:t>这种与上帝分裂是非常邪恶的;上帝与彼列有什么相通呢?你们怎能又参加主的筵席,又参加鬼的筵席呢?哥林多前书10:21。为了不让他们认为这样与上帝分裂是一件小事,他又加了一句,22节。我们可惹主的愤怒吗?我们比他还有力量吗?在敬拜中这样分裂是极大地惹动上帝,是与他争战。认为上帝会接受这样的分裂,就是把他看作是残忍的,就像那个妓女,列王纪上3:26。她愿意把孩子一分为二,说,这孩子也不归我,也不归你,把他剖开吧。上帝的敬拜对他来说,就像任何孩子对世上最柔肠的母亲一样亲爱。当大流士想要与亚历山大分享权力时,不,亚历山大说,天空中只能有一个太阳。如果我们要与上帝分享,他就会把一切都丢弃。列王纪下17:33。经上说,他们敬畏耶和华,又事奉他们的偶像;但在34节。经上说,他们不敬畏上帝,上帝认为分裂的敬畏根本不是敬畏,16节。经上说,他们离弃了耶和华他们上帝的一切诫命,为自己铸造偶像。如果他们把上帝的任何一部分荣耀给了铸造的偶像,他就不承认他们给他的任何荣耀,他认为他所有的诫命都被离弃了:所以耶利米书32:23。他们没有遵行你吩咐他们行的一切;30节。以色列人和犹大人从小就专行我眼中看为恶的事。</w:t>
      </w:r>
    </w:p>
    <w:p w14:paraId="72A2912F">
      <w:pPr>
        <w:pStyle w:val="6"/>
        <w:keepNext w:val="0"/>
        <w:keepLines w:val="0"/>
        <w:widowControl/>
        <w:suppressLineNumbers w:val="0"/>
      </w:pPr>
      <w:r>
        <w:t>上帝是无限的,他拥有一切美善,因此他必须拥有全心;偶像不要求这么多,因为它们没有普遍的卓越性,一点点崇拜对它们来说就足够了;我们的心、财产、自由,我们所拥有的一切,都比我们自己更属于上帝。居鲁士通过分流征服了巴比伦:如果魔鬼能分裂我们的心,它很快就会攻陷我们。</w:t>
      </w:r>
    </w:p>
    <w:p w14:paraId="5F0AC42D">
      <w:pPr>
        <w:pStyle w:val="6"/>
        <w:keepNext w:val="0"/>
        <w:keepLines w:val="0"/>
        <w:widowControl/>
        <w:suppressLineNumbers w:val="0"/>
      </w:pPr>
      <w:r>
        <w:t>当罗马元老院考虑把基督列为他们众神之一时,异教罗马拒绝基督的原因是,因为(他们说)如果我们接受他为神,他就不会允许我们有其他的神;如果我们接受任何其他新的神,我们仍然可以保留我们旧的神;但如果我们接受这位耶稣,我们所有旧的神都必须被抛弃。现在许多人以这个理由拒绝基督。</w:t>
      </w:r>
    </w:p>
    <w:p w14:paraId="7BA17426">
      <w:pPr>
        <w:pStyle w:val="6"/>
        <w:keepNext w:val="0"/>
        <w:keepLines w:val="0"/>
        <w:widowControl/>
        <w:suppressLineNumbers w:val="0"/>
      </w:pPr>
      <w:r>
        <w:t>罗马天主教徒后来认为他们可以接受基督作为神,但仍然可以在他和其他神之间分享;他们的宗教由上帝与他们雕刻的偶像之间的分裂组成;在基督中保者和圣徒、天使之间;在圣经和他们自己的传统之间;在神圣制度和人为发明之间。</w:t>
      </w:r>
    </w:p>
    <w:p w14:paraId="0CE5DB1C">
      <w:pPr>
        <w:pStyle w:val="6"/>
        <w:keepNext w:val="0"/>
        <w:keepLines w:val="0"/>
        <w:widowControl/>
        <w:suppressLineNumbers w:val="0"/>
      </w:pPr>
      <w:r>
        <w:t>列王纪上18:21。你们心持两意要到几时呢?我们不能心甘情愿地瘸腿在两种意见之间。你们为什么在心里和意见上如此分裂?约瑟夫在他的历史中提到那个地方时也是这样说的。值得注意的是,当先知向他们提出这个问题时,经文说,百姓都不作声,他们哑口无言,他们找不出一句话为自己辩护。如果有什么理由为这种分裂辩护的话,那就是为了防止麻烦:在宗教上一丝不苟,通过改革,完全献身于上帝和他的真理,这似乎会带来很多麻烦。因此人们左右摇摆,做事都是半途而废。</w:t>
      </w:r>
    </w:p>
    <w:p w14:paraId="08DFA6F8">
      <w:pPr>
        <w:pStyle w:val="6"/>
        <w:keepNext w:val="0"/>
        <w:keepLines w:val="0"/>
        <w:widowControl/>
        <w:suppressLineNumbers w:val="0"/>
      </w:pPr>
      <w:r>
        <w:t>加尔文对那些在改革工作中遇到麻烦而感到不安的人说了一番值得注意的话,*如果我们能满足于半个基督,(他说)我们的工作就会更容易进行,我们很快就能实现我们想要的,我们就不会遇到那么多反对,但除了一个完整的基督,没有什么能满足我们的需要。</w:t>
      </w:r>
    </w:p>
    <w:p w14:paraId="30D22A23">
      <w:pPr>
        <w:pStyle w:val="6"/>
        <w:keepNext w:val="0"/>
        <w:keepLines w:val="0"/>
        <w:widowControl/>
        <w:suppressLineNumbers w:val="0"/>
      </w:pPr>
      <w:r>
        <w:t>反对1:但是有必要一次性改革所有的事情吗?</w:t>
      </w:r>
    </w:p>
    <w:p w14:paraId="253F03BE">
      <w:pPr>
        <w:pStyle w:val="6"/>
        <w:keepNext w:val="0"/>
        <w:keepLines w:val="0"/>
        <w:widowControl/>
        <w:suppressLineNumbers w:val="0"/>
      </w:pPr>
      <w:r>
        <w:t>回答:不是的:肯定的诫命并不约束所有的时间,但否定的诫命却是如此;因此在任何时候,我们所做的任何好事中都不能掺杂邪恶,这是必要的,我们的中庸不是参与的中间,而是否定的中间,介于两个极端之间,这两个极端都是邪恶的,但不参与任何邪恶;没有任何好事是通过与邪恶混合而变得温和的,而是通过从它身上除去已经混杂其中的一些邪恶。</w:t>
      </w:r>
    </w:p>
    <w:p w14:paraId="0D717CE1">
      <w:pPr>
        <w:pStyle w:val="6"/>
        <w:keepNext w:val="0"/>
        <w:keepLines w:val="0"/>
        <w:widowControl/>
        <w:suppressLineNumbers w:val="0"/>
      </w:pPr>
      <w:r>
        <w:t>反对2:但是上帝必须拥有我们全部的心,以至于我们根本不能把心放在任何其他事情上吗?</w:t>
      </w:r>
    </w:p>
    <w:p w14:paraId="18B217EC">
      <w:pPr>
        <w:pStyle w:val="6"/>
        <w:keepNext w:val="0"/>
        <w:keepLines w:val="0"/>
        <w:widowControl/>
        <w:suppressLineNumbers w:val="0"/>
      </w:pPr>
      <w:r>
        <w:t>回答:如果我们让我们的心去追随任何事物,而不是从属于上帝,那么我们就是在上帝和那件事之间有罪地分裂;但是,即使我们确实让我们的感情投向其他事物,但如果这是从属于上帝的,只要上帝在那些事物中,我们就可以通过它们更接近上帝;这就不是在上帝和其他事物之间的分裂,而是在上帝里面统一一切,在万有中享受上帝。圣徒们通晓这种敬虔的奥秘,他们知道如何将全心献给上帝,同时又能像世上任何人一样享受妻子、儿女、产业和召唤的安慰,他们有那属天的技巧,将一切都统一在上帝里面,在万有中享受上帝,上帝在他们对一切美好事物的享受中是万有之一;但如果我们的心以其他方式被放纵,它们就会离弃上帝而行淫,必将在自己的愚昧中消失。这与福音所应许的那种单纯、那种一心一意是相悖的。你们中许多人抱怨不结果子,原因就在这里,你们的心是分裂的;如果你们全心全意追随上帝,它就会奔腾不息,冲破一切阻力;你们在圣洁的道路上就会多结果子。</w:t>
      </w:r>
    </w:p>
    <w:p w14:paraId="140C33CA">
      <w:pPr>
        <w:pStyle w:val="5"/>
        <w:spacing w:before="286" w:line="261" w:lineRule="auto"/>
        <w:ind w:right="117"/>
      </w:pPr>
    </w:p>
    <w:p w14:paraId="6ADC36CF">
      <w:pPr>
        <w:pStyle w:val="5"/>
        <w:spacing w:before="268" w:line="261" w:lineRule="auto"/>
        <w:ind w:right="119"/>
      </w:pPr>
      <w:r>
        <w:t>How fruitful and gloriously useful would men in public place be, if their hearts were single and one for God; did they only care to honour God in their</w:t>
      </w:r>
      <w:r>
        <w:rPr>
          <w:spacing w:val="40"/>
        </w:rPr>
        <w:t xml:space="preserve"> </w:t>
      </w:r>
      <w:r>
        <w:t>duty,</w:t>
      </w:r>
      <w:r>
        <w:rPr>
          <w:spacing w:val="40"/>
        </w:rPr>
        <w:t xml:space="preserve"> </w:t>
      </w:r>
      <w:r>
        <w:t>and</w:t>
      </w:r>
      <w:r>
        <w:rPr>
          <w:spacing w:val="40"/>
        </w:rPr>
        <w:t xml:space="preserve"> </w:t>
      </w:r>
      <w:r>
        <w:t>leave</w:t>
      </w:r>
      <w:r>
        <w:rPr>
          <w:spacing w:val="40"/>
        </w:rPr>
        <w:t xml:space="preserve"> </w:t>
      </w:r>
      <w:r>
        <w:t>the</w:t>
      </w:r>
      <w:r>
        <w:rPr>
          <w:spacing w:val="40"/>
        </w:rPr>
        <w:t xml:space="preserve"> </w:t>
      </w:r>
      <w:r>
        <w:t>care</w:t>
      </w:r>
      <w:r>
        <w:rPr>
          <w:spacing w:val="40"/>
        </w:rPr>
        <w:t xml:space="preserve"> </w:t>
      </w:r>
      <w:r>
        <w:t>of</w:t>
      </w:r>
      <w:r>
        <w:rPr>
          <w:spacing w:val="40"/>
        </w:rPr>
        <w:t xml:space="preserve"> </w:t>
      </w:r>
      <w:r>
        <w:t>protection</w:t>
      </w:r>
      <w:r>
        <w:rPr>
          <w:spacing w:val="40"/>
        </w:rPr>
        <w:t xml:space="preserve"> </w:t>
      </w:r>
      <w:r>
        <w:t>of,</w:t>
      </w:r>
      <w:r>
        <w:rPr>
          <w:spacing w:val="40"/>
        </w:rPr>
        <w:t xml:space="preserve"> </w:t>
      </w:r>
      <w:r>
        <w:t>and</w:t>
      </w:r>
      <w:r>
        <w:rPr>
          <w:spacing w:val="40"/>
        </w:rPr>
        <w:t xml:space="preserve"> </w:t>
      </w:r>
      <w:r>
        <w:t>provision</w:t>
      </w:r>
      <w:r>
        <w:rPr>
          <w:spacing w:val="40"/>
        </w:rPr>
        <w:t xml:space="preserve"> </w:t>
      </w:r>
      <w:r>
        <w:t>for themselves and state to God? Let not mens hearts be cut, be divided with their cares and fears about consequences and successes; Their wisdom should be how to work all about for God, not how handsomely to contrive that God may have part, and themselves part. The more fully we give up ourselves, our ends, designs to God, the more securely may we fit under God's protection, care and blessing. Many of the good Kings of Judah had their hearts for God, but yet they let the high places stand; their politick wisdom</w:t>
      </w:r>
      <w:r>
        <w:rPr>
          <w:spacing w:val="40"/>
        </w:rPr>
        <w:t xml:space="preserve"> </w:t>
      </w:r>
      <w:r>
        <w:t>divided</w:t>
      </w:r>
      <w:r>
        <w:rPr>
          <w:spacing w:val="40"/>
        </w:rPr>
        <w:t xml:space="preserve"> </w:t>
      </w:r>
      <w:r>
        <w:t>their</w:t>
      </w:r>
      <w:r>
        <w:rPr>
          <w:spacing w:val="40"/>
        </w:rPr>
        <w:t xml:space="preserve"> </w:t>
      </w:r>
      <w:r>
        <w:t>hearts</w:t>
      </w:r>
      <w:r>
        <w:rPr>
          <w:spacing w:val="40"/>
        </w:rPr>
        <w:t xml:space="preserve"> </w:t>
      </w:r>
      <w:r>
        <w:t>between</w:t>
      </w:r>
      <w:r>
        <w:rPr>
          <w:spacing w:val="40"/>
        </w:rPr>
        <w:t xml:space="preserve"> </w:t>
      </w:r>
      <w:r>
        <w:t>God,</w:t>
      </w:r>
      <w:r>
        <w:rPr>
          <w:spacing w:val="40"/>
        </w:rPr>
        <w:t xml:space="preserve"> </w:t>
      </w:r>
      <w:r>
        <w:t>and</w:t>
      </w:r>
      <w:r>
        <w:rPr>
          <w:spacing w:val="40"/>
        </w:rPr>
        <w:t xml:space="preserve"> </w:t>
      </w:r>
      <w:r>
        <w:t>their</w:t>
      </w:r>
      <w:r>
        <w:rPr>
          <w:spacing w:val="40"/>
        </w:rPr>
        <w:t xml:space="preserve"> </w:t>
      </w:r>
      <w:r>
        <w:t>fears</w:t>
      </w:r>
      <w:r>
        <w:rPr>
          <w:spacing w:val="40"/>
        </w:rPr>
        <w:t xml:space="preserve"> </w:t>
      </w:r>
      <w:r>
        <w:t>of</w:t>
      </w:r>
      <w:r>
        <w:rPr>
          <w:spacing w:val="40"/>
        </w:rPr>
        <w:t xml:space="preserve"> </w:t>
      </w:r>
      <w:r>
        <w:t>disturbance in the State; If they should raise their Reformation so high, by this their division, their hearts lay flat, the work was neglected. But 2 Chron. 17:6. Jehoshaphat's heart was lift up in the ways of the Lord, he took away the high</w:t>
      </w:r>
      <w:r>
        <w:rPr>
          <w:spacing w:val="71"/>
        </w:rPr>
        <w:t xml:space="preserve"> </w:t>
      </w:r>
      <w:r>
        <w:t>places</w:t>
      </w:r>
      <w:r>
        <w:rPr>
          <w:spacing w:val="72"/>
        </w:rPr>
        <w:t xml:space="preserve"> </w:t>
      </w:r>
      <w:r>
        <w:t>and</w:t>
      </w:r>
      <w:r>
        <w:rPr>
          <w:spacing w:val="72"/>
        </w:rPr>
        <w:t xml:space="preserve"> </w:t>
      </w:r>
      <w:r>
        <w:t>groves,</w:t>
      </w:r>
      <w:r>
        <w:rPr>
          <w:spacing w:val="72"/>
        </w:rPr>
        <w:t xml:space="preserve"> </w:t>
      </w:r>
      <w:r>
        <w:t>he</w:t>
      </w:r>
      <w:r>
        <w:rPr>
          <w:spacing w:val="72"/>
        </w:rPr>
        <w:t xml:space="preserve"> </w:t>
      </w:r>
      <w:r>
        <w:t>sought</w:t>
      </w:r>
      <w:r>
        <w:rPr>
          <w:spacing w:val="72"/>
        </w:rPr>
        <w:t xml:space="preserve"> </w:t>
      </w:r>
      <w:r>
        <w:t>to</w:t>
      </w:r>
      <w:r>
        <w:rPr>
          <w:spacing w:val="72"/>
        </w:rPr>
        <w:t xml:space="preserve"> </w:t>
      </w:r>
      <w:r>
        <w:t>the</w:t>
      </w:r>
      <w:r>
        <w:rPr>
          <w:spacing w:val="72"/>
        </w:rPr>
        <w:t xml:space="preserve"> </w:t>
      </w:r>
      <w:r>
        <w:t>Lord</w:t>
      </w:r>
      <w:r>
        <w:rPr>
          <w:spacing w:val="72"/>
        </w:rPr>
        <w:t xml:space="preserve"> </w:t>
      </w:r>
      <w:r>
        <w:t>God</w:t>
      </w:r>
      <w:r>
        <w:rPr>
          <w:spacing w:val="72"/>
        </w:rPr>
        <w:t xml:space="preserve"> </w:t>
      </w:r>
      <w:r>
        <w:t>of</w:t>
      </w:r>
      <w:r>
        <w:rPr>
          <w:spacing w:val="72"/>
        </w:rPr>
        <w:t xml:space="preserve"> </w:t>
      </w:r>
      <w:r>
        <w:t>his</w:t>
      </w:r>
      <w:r>
        <w:rPr>
          <w:spacing w:val="72"/>
        </w:rPr>
        <w:t xml:space="preserve"> </w:t>
      </w:r>
      <w:r>
        <w:t>father,</w:t>
      </w:r>
      <w:r>
        <w:rPr>
          <w:spacing w:val="72"/>
        </w:rPr>
        <w:t xml:space="preserve"> </w:t>
      </w:r>
      <w:r>
        <w:rPr>
          <w:spacing w:val="-5"/>
        </w:rPr>
        <w:t>and</w:t>
      </w:r>
    </w:p>
    <w:p w14:paraId="7EED3620">
      <w:pPr>
        <w:spacing w:after="0" w:line="261" w:lineRule="auto"/>
        <w:sectPr>
          <w:pgSz w:w="12240" w:h="15840"/>
          <w:pgMar w:top="1360" w:right="1320" w:bottom="280" w:left="1340" w:header="720" w:footer="720" w:gutter="0"/>
          <w:cols w:space="720" w:num="1"/>
        </w:sectPr>
      </w:pPr>
    </w:p>
    <w:p w14:paraId="5147F4E8">
      <w:pPr>
        <w:pStyle w:val="5"/>
        <w:spacing w:line="261" w:lineRule="auto"/>
        <w:ind w:right="118"/>
      </w:pPr>
      <w:r>
        <w:t>walked in his commandments, not after the doings of Israel, vers. 4. But</w:t>
      </w:r>
      <w:r>
        <w:rPr>
          <w:spacing w:val="80"/>
        </w:rPr>
        <w:t xml:space="preserve"> </w:t>
      </w:r>
      <w:r>
        <w:t>did he not bring disturbance to the Kingdom by this his zeal? No, Ver. 5. Therefore the Lord established the Kingdom in his hand, and all Judah brought to Jehoshaphat presents, and he had riches and honour in abundance. And ver. 10. The fear of the Lord fell upon all the kingdoms of the lands that were round about Judah, so that they made no war against Jehoshaphat. Ver. 12. Jehoshaphat waxed great exceedingly.</w:t>
      </w:r>
    </w:p>
    <w:p w14:paraId="0CAB487A">
      <w:pPr>
        <w:pStyle w:val="5"/>
        <w:spacing w:before="279" w:line="261" w:lineRule="auto"/>
        <w:ind w:right="117"/>
      </w:pPr>
      <w:r>
        <w:t>Let our hearts be for God alone, for God alone is enough to satisfy our hearts, to supply all good unto us for ever.</w:t>
      </w:r>
    </w:p>
    <w:p w14:paraId="169FCCC7">
      <w:pPr>
        <w:pStyle w:val="5"/>
        <w:spacing w:before="286" w:line="261" w:lineRule="auto"/>
        <w:ind w:right="120"/>
      </w:pPr>
      <w:r>
        <w:t>There is infinite reason our whole hearts should be for him, he is willing</w:t>
      </w:r>
      <w:r>
        <w:rPr>
          <w:spacing w:val="80"/>
          <w:w w:val="150"/>
        </w:rPr>
        <w:t xml:space="preserve"> </w:t>
      </w:r>
      <w:r>
        <w:t>his whole heart should be for us. Jer. 32:41. Yea I will rejoice over them to do them good, and I will plant them with my whole heart, and with my whole soul.</w:t>
      </w:r>
    </w:p>
    <w:p w14:paraId="73504336">
      <w:pPr>
        <w:pStyle w:val="5"/>
        <w:spacing w:before="0"/>
        <w:ind w:left="0"/>
        <w:jc w:val="left"/>
      </w:pPr>
    </w:p>
    <w:p w14:paraId="6ADEAD54">
      <w:pPr>
        <w:pStyle w:val="6"/>
        <w:keepNext w:val="0"/>
        <w:keepLines w:val="0"/>
        <w:widowControl/>
        <w:suppressLineNumbers w:val="0"/>
      </w:pPr>
      <w:r>
        <w:t>如果那些处于公众位置的人心思单纯,一心为上帝,他们会是多么富有成效和荣耀啊;如果他们只关心在职责中荣耀上帝,而把保护和供应自己及国家的事交给上帝,那该多好?不要让人们的心因关注后果和成败而分心。他们的智慧应该是如何让一切都为上帝效力,而不是如何巧妙地安排让上帝占一部分,自己占一部分。我们越是完全地献上自己、我们的目标和计划给上帝,我们就越能安稳地处在上帝的保护、看顾和祝福之下。犹大的许多好国王心里都有上帝,但他们仍然容忍邱坛存在;他们的政治智慧使他们的心在上帝和对国家动荡的恐惧之间摇摆不定;如果他们把改革提得太高,因为这种分裂,他们的心就会变得冷淡,工作就会被忽视。但历代志下17:6说,约沙法的心因耶和华的道而高兴,他废除了邱坛和木偶,寻求他父亲的上帝,遵行他的诫命,不随从以色列人的行为。4节。但他的热心难道没有给国家带来动荡吗?没有,5节说,耶和华坚定他手中的国,犹大众人给约沙法进贡,他大有尊荣资财。10节说,耶和华使犹大四围的列国都甚恐惧,不敢与约沙法争战。12节说,约沙法日渐强大。</w:t>
      </w:r>
    </w:p>
    <w:p w14:paraId="333F9115">
      <w:pPr>
        <w:pStyle w:val="6"/>
        <w:keepNext w:val="0"/>
        <w:keepLines w:val="0"/>
        <w:widowControl/>
        <w:suppressLineNumbers w:val="0"/>
      </w:pPr>
      <w:r>
        <w:t>让我们的心单单属于上帝,因为只有上帝才能满足我们的心,永远供应我们一切美善。</w:t>
      </w:r>
      <w:r>
        <w:br w:type="textWrapping"/>
      </w:r>
      <w:r>
        <w:t>我们理当全心全意归向他,因为他愿意全心全意为我们着想。耶利米书32:41说,我必欢喜施恩与他们,要尽心尽意、诚诚实实将他们栽于此地。</w:t>
      </w:r>
    </w:p>
    <w:p w14:paraId="6F11D097">
      <w:pPr>
        <w:pStyle w:val="5"/>
        <w:spacing w:before="0"/>
        <w:ind w:left="0"/>
        <w:jc w:val="left"/>
      </w:pPr>
    </w:p>
    <w:p w14:paraId="296CD064">
      <w:pPr>
        <w:pStyle w:val="5"/>
        <w:spacing w:before="0"/>
        <w:ind w:left="0"/>
        <w:jc w:val="left"/>
      </w:pPr>
    </w:p>
    <w:p w14:paraId="70D300D5">
      <w:pPr>
        <w:pStyle w:val="5"/>
        <w:spacing w:before="0"/>
        <w:ind w:left="0"/>
        <w:jc w:val="left"/>
      </w:pPr>
    </w:p>
    <w:p w14:paraId="4AEE5B4C">
      <w:pPr>
        <w:pStyle w:val="5"/>
        <w:spacing w:before="0"/>
        <w:ind w:left="0"/>
        <w:jc w:val="left"/>
      </w:pPr>
    </w:p>
    <w:p w14:paraId="4D49D814">
      <w:pPr>
        <w:pStyle w:val="5"/>
        <w:spacing w:before="0"/>
        <w:ind w:left="0"/>
        <w:jc w:val="left"/>
      </w:pPr>
    </w:p>
    <w:p w14:paraId="7F8814E0">
      <w:pPr>
        <w:pStyle w:val="5"/>
        <w:spacing w:before="0"/>
        <w:ind w:left="0"/>
        <w:jc w:val="left"/>
      </w:pPr>
    </w:p>
    <w:p w14:paraId="453D1ABF">
      <w:pPr>
        <w:pStyle w:val="5"/>
        <w:spacing w:before="0"/>
        <w:ind w:left="0"/>
        <w:jc w:val="left"/>
      </w:pPr>
    </w:p>
    <w:p w14:paraId="193621BC">
      <w:pPr>
        <w:pStyle w:val="5"/>
        <w:spacing w:before="60"/>
        <w:ind w:left="0"/>
        <w:jc w:val="left"/>
      </w:pPr>
    </w:p>
    <w:p w14:paraId="49E0A842">
      <w:pPr>
        <w:pStyle w:val="2"/>
        <w:ind w:right="213"/>
      </w:pPr>
      <w:bookmarkStart w:id="6" w:name="_bookmark3"/>
      <w:bookmarkEnd w:id="6"/>
      <w:bookmarkStart w:id="7" w:name="Chapter III: Heart-divisions one from an"/>
      <w:bookmarkEnd w:id="7"/>
      <w:r>
        <w:t>CHAP.</w:t>
      </w:r>
      <w:r>
        <w:rPr>
          <w:spacing w:val="-4"/>
        </w:rPr>
        <w:t xml:space="preserve"> </w:t>
      </w:r>
      <w:r>
        <w:rPr>
          <w:spacing w:val="-5"/>
        </w:rPr>
        <w:t>III</w:t>
      </w:r>
    </w:p>
    <w:p w14:paraId="6BD4A916">
      <w:pPr>
        <w:pStyle w:val="3"/>
        <w:spacing w:before="439"/>
      </w:pPr>
      <w:r>
        <w:t>Heart-divisions</w:t>
      </w:r>
      <w:r>
        <w:rPr>
          <w:spacing w:val="-6"/>
        </w:rPr>
        <w:t xml:space="preserve"> </w:t>
      </w:r>
      <w:r>
        <w:t>one</w:t>
      </w:r>
      <w:r>
        <w:rPr>
          <w:spacing w:val="-6"/>
        </w:rPr>
        <w:t xml:space="preserve"> </w:t>
      </w:r>
      <w:r>
        <w:t>from</w:t>
      </w:r>
      <w:r>
        <w:rPr>
          <w:spacing w:val="-6"/>
        </w:rPr>
        <w:t xml:space="preserve"> </w:t>
      </w:r>
      <w:r>
        <w:rPr>
          <w:spacing w:val="-2"/>
        </w:rPr>
        <w:t>another.</w:t>
      </w:r>
    </w:p>
    <w:p w14:paraId="269B5366">
      <w:pPr>
        <w:pStyle w:val="5"/>
        <w:spacing w:before="433" w:line="261" w:lineRule="auto"/>
        <w:ind w:right="120"/>
      </w:pPr>
      <w:r>
        <w:t>When they divided from God, then they divided from his people, they</w:t>
      </w:r>
      <w:r>
        <w:rPr>
          <w:spacing w:val="40"/>
        </w:rPr>
        <w:t xml:space="preserve"> </w:t>
      </w:r>
      <w:r>
        <w:t>would not join with his people in the way of his worship, only such as set their</w:t>
      </w:r>
      <w:r>
        <w:rPr>
          <w:spacing w:val="27"/>
        </w:rPr>
        <w:t xml:space="preserve"> </w:t>
      </w:r>
      <w:r>
        <w:t>hearts</w:t>
      </w:r>
      <w:r>
        <w:rPr>
          <w:spacing w:val="27"/>
        </w:rPr>
        <w:t xml:space="preserve"> </w:t>
      </w:r>
      <w:r>
        <w:t>to</w:t>
      </w:r>
      <w:r>
        <w:rPr>
          <w:spacing w:val="27"/>
        </w:rPr>
        <w:t xml:space="preserve"> </w:t>
      </w:r>
      <w:r>
        <w:t>seek</w:t>
      </w:r>
      <w:r>
        <w:rPr>
          <w:spacing w:val="27"/>
        </w:rPr>
        <w:t xml:space="preserve"> </w:t>
      </w:r>
      <w:r>
        <w:t>the</w:t>
      </w:r>
      <w:r>
        <w:rPr>
          <w:spacing w:val="27"/>
        </w:rPr>
        <w:t xml:space="preserve"> </w:t>
      </w:r>
      <w:r>
        <w:t>Lord</w:t>
      </w:r>
      <w:r>
        <w:rPr>
          <w:spacing w:val="27"/>
        </w:rPr>
        <w:t xml:space="preserve"> </w:t>
      </w:r>
      <w:r>
        <w:t>God</w:t>
      </w:r>
      <w:r>
        <w:rPr>
          <w:spacing w:val="27"/>
        </w:rPr>
        <w:t xml:space="preserve"> </w:t>
      </w:r>
      <w:r>
        <w:t>of</w:t>
      </w:r>
      <w:r>
        <w:rPr>
          <w:spacing w:val="27"/>
        </w:rPr>
        <w:t xml:space="preserve"> </w:t>
      </w:r>
      <w:r>
        <w:t>Israel,</w:t>
      </w:r>
      <w:r>
        <w:rPr>
          <w:spacing w:val="29"/>
        </w:rPr>
        <w:t xml:space="preserve"> </w:t>
      </w:r>
      <w:r>
        <w:t>went</w:t>
      </w:r>
      <w:r>
        <w:rPr>
          <w:spacing w:val="27"/>
        </w:rPr>
        <w:t xml:space="preserve"> </w:t>
      </w:r>
      <w:r>
        <w:t>to</w:t>
      </w:r>
      <w:r>
        <w:rPr>
          <w:spacing w:val="27"/>
        </w:rPr>
        <w:t xml:space="preserve"> </w:t>
      </w:r>
      <w:r>
        <w:t>Jerusalem</w:t>
      </w:r>
      <w:r>
        <w:rPr>
          <w:spacing w:val="27"/>
        </w:rPr>
        <w:t xml:space="preserve"> </w:t>
      </w:r>
      <w:r>
        <w:t>to</w:t>
      </w:r>
      <w:r>
        <w:rPr>
          <w:spacing w:val="29"/>
        </w:rPr>
        <w:t xml:space="preserve"> </w:t>
      </w:r>
      <w:r>
        <w:t>sacrifice to the Lord God of their fathers, 2 Chron. 11:16. only those whose hearts</w:t>
      </w:r>
      <w:r>
        <w:rPr>
          <w:spacing w:val="80"/>
          <w:w w:val="150"/>
        </w:rPr>
        <w:t xml:space="preserve"> </w:t>
      </w:r>
      <w:r>
        <w:t>the</w:t>
      </w:r>
      <w:r>
        <w:rPr>
          <w:spacing w:val="40"/>
        </w:rPr>
        <w:t xml:space="preserve"> </w:t>
      </w:r>
      <w:r>
        <w:t>Lord</w:t>
      </w:r>
      <w:r>
        <w:rPr>
          <w:spacing w:val="40"/>
        </w:rPr>
        <w:t xml:space="preserve"> </w:t>
      </w:r>
      <w:r>
        <w:t>touched,</w:t>
      </w:r>
      <w:r>
        <w:rPr>
          <w:spacing w:val="40"/>
        </w:rPr>
        <w:t xml:space="preserve"> </w:t>
      </w:r>
      <w:r>
        <w:t>but</w:t>
      </w:r>
      <w:r>
        <w:rPr>
          <w:spacing w:val="40"/>
        </w:rPr>
        <w:t xml:space="preserve"> </w:t>
      </w:r>
      <w:r>
        <w:t>others</w:t>
      </w:r>
      <w:r>
        <w:rPr>
          <w:spacing w:val="40"/>
        </w:rPr>
        <w:t xml:space="preserve"> </w:t>
      </w:r>
      <w:r>
        <w:t>for</w:t>
      </w:r>
      <w:r>
        <w:rPr>
          <w:spacing w:val="40"/>
        </w:rPr>
        <w:t xml:space="preserve"> </w:t>
      </w:r>
      <w:r>
        <w:t>their</w:t>
      </w:r>
      <w:r>
        <w:rPr>
          <w:spacing w:val="40"/>
        </w:rPr>
        <w:t xml:space="preserve"> </w:t>
      </w:r>
      <w:r>
        <w:t>own</w:t>
      </w:r>
      <w:r>
        <w:rPr>
          <w:spacing w:val="40"/>
        </w:rPr>
        <w:t xml:space="preserve"> </w:t>
      </w:r>
      <w:r>
        <w:t>carnal</w:t>
      </w:r>
      <w:r>
        <w:rPr>
          <w:spacing w:val="40"/>
        </w:rPr>
        <w:t xml:space="preserve"> </w:t>
      </w:r>
      <w:r>
        <w:t>ends</w:t>
      </w:r>
      <w:r>
        <w:rPr>
          <w:spacing w:val="40"/>
        </w:rPr>
        <w:t xml:space="preserve"> </w:t>
      </w:r>
      <w:r>
        <w:t>would</w:t>
      </w:r>
      <w:r>
        <w:rPr>
          <w:spacing w:val="40"/>
        </w:rPr>
        <w:t xml:space="preserve"> </w:t>
      </w:r>
      <w:r>
        <w:t>not</w:t>
      </w:r>
      <w:r>
        <w:rPr>
          <w:spacing w:val="40"/>
        </w:rPr>
        <w:t xml:space="preserve"> </w:t>
      </w:r>
      <w:r>
        <w:t>join with them, they saw trouble attended that way; and having divided themselves from God and his people, it was God's curse upon them, that they</w:t>
      </w:r>
      <w:r>
        <w:rPr>
          <w:spacing w:val="40"/>
        </w:rPr>
        <w:t xml:space="preserve"> </w:t>
      </w:r>
      <w:r>
        <w:t>should</w:t>
      </w:r>
      <w:r>
        <w:rPr>
          <w:spacing w:val="40"/>
        </w:rPr>
        <w:t xml:space="preserve"> </w:t>
      </w:r>
      <w:r>
        <w:t>be</w:t>
      </w:r>
      <w:r>
        <w:rPr>
          <w:spacing w:val="40"/>
        </w:rPr>
        <w:t xml:space="preserve"> </w:t>
      </w:r>
      <w:r>
        <w:t>divided</w:t>
      </w:r>
      <w:r>
        <w:rPr>
          <w:spacing w:val="40"/>
        </w:rPr>
        <w:t xml:space="preserve"> </w:t>
      </w:r>
      <w:r>
        <w:t>one</w:t>
      </w:r>
      <w:r>
        <w:rPr>
          <w:spacing w:val="40"/>
        </w:rPr>
        <w:t xml:space="preserve"> </w:t>
      </w:r>
      <w:r>
        <w:t>from</w:t>
      </w:r>
      <w:r>
        <w:rPr>
          <w:spacing w:val="40"/>
        </w:rPr>
        <w:t xml:space="preserve"> </w:t>
      </w:r>
      <w:r>
        <w:t>another;</w:t>
      </w:r>
      <w:r>
        <w:rPr>
          <w:spacing w:val="40"/>
        </w:rPr>
        <w:t xml:space="preserve"> </w:t>
      </w:r>
      <w:r>
        <w:t>if</w:t>
      </w:r>
      <w:r>
        <w:rPr>
          <w:spacing w:val="40"/>
        </w:rPr>
        <w:t xml:space="preserve"> </w:t>
      </w:r>
      <w:r>
        <w:t>you</w:t>
      </w:r>
      <w:r>
        <w:rPr>
          <w:spacing w:val="40"/>
        </w:rPr>
        <w:t xml:space="preserve"> </w:t>
      </w:r>
      <w:r>
        <w:t>be</w:t>
      </w:r>
      <w:r>
        <w:rPr>
          <w:spacing w:val="40"/>
        </w:rPr>
        <w:t xml:space="preserve"> </w:t>
      </w:r>
      <w:r>
        <w:t>divided</w:t>
      </w:r>
      <w:r>
        <w:rPr>
          <w:spacing w:val="40"/>
        </w:rPr>
        <w:t xml:space="preserve"> </w:t>
      </w:r>
      <w:r>
        <w:t>from</w:t>
      </w:r>
      <w:r>
        <w:rPr>
          <w:spacing w:val="40"/>
        </w:rPr>
        <w:t xml:space="preserve"> </w:t>
      </w:r>
      <w:r>
        <w:t>the truth,</w:t>
      </w:r>
      <w:r>
        <w:rPr>
          <w:spacing w:val="28"/>
        </w:rPr>
        <w:t xml:space="preserve"> </w:t>
      </w:r>
      <w:r>
        <w:t>what</w:t>
      </w:r>
      <w:r>
        <w:rPr>
          <w:spacing w:val="28"/>
        </w:rPr>
        <w:t xml:space="preserve"> </w:t>
      </w:r>
      <w:r>
        <w:t>can</w:t>
      </w:r>
      <w:r>
        <w:rPr>
          <w:spacing w:val="28"/>
        </w:rPr>
        <w:t xml:space="preserve"> </w:t>
      </w:r>
      <w:r>
        <w:t>hold</w:t>
      </w:r>
      <w:r>
        <w:rPr>
          <w:spacing w:val="28"/>
        </w:rPr>
        <w:t xml:space="preserve"> </w:t>
      </w:r>
      <w:r>
        <w:t>you</w:t>
      </w:r>
      <w:r>
        <w:rPr>
          <w:spacing w:val="28"/>
        </w:rPr>
        <w:t xml:space="preserve"> </w:t>
      </w:r>
      <w:r>
        <w:t>together?</w:t>
      </w:r>
      <w:r>
        <w:rPr>
          <w:spacing w:val="28"/>
        </w:rPr>
        <w:t xml:space="preserve"> </w:t>
      </w:r>
      <w:r>
        <w:t>Truth</w:t>
      </w:r>
      <w:r>
        <w:rPr>
          <w:spacing w:val="28"/>
        </w:rPr>
        <w:t xml:space="preserve"> </w:t>
      </w:r>
      <w:r>
        <w:t>is</w:t>
      </w:r>
      <w:r>
        <w:rPr>
          <w:spacing w:val="28"/>
        </w:rPr>
        <w:t xml:space="preserve"> </w:t>
      </w:r>
      <w:r>
        <w:t>a</w:t>
      </w:r>
      <w:r>
        <w:rPr>
          <w:spacing w:val="28"/>
        </w:rPr>
        <w:t xml:space="preserve"> </w:t>
      </w:r>
      <w:r>
        <w:t>single,*</w:t>
      </w:r>
      <w:r>
        <w:rPr>
          <w:spacing w:val="28"/>
        </w:rPr>
        <w:t xml:space="preserve"> </w:t>
      </w:r>
      <w:r>
        <w:t>simple,</w:t>
      </w:r>
      <w:r>
        <w:rPr>
          <w:spacing w:val="28"/>
        </w:rPr>
        <w:t xml:space="preserve"> </w:t>
      </w:r>
      <w:r>
        <w:t>plain</w:t>
      </w:r>
      <w:r>
        <w:rPr>
          <w:spacing w:val="28"/>
        </w:rPr>
        <w:t xml:space="preserve"> </w:t>
      </w:r>
      <w:r>
        <w:t>thing,</w:t>
      </w:r>
    </w:p>
    <w:p w14:paraId="489343FB">
      <w:pPr>
        <w:spacing w:after="0" w:line="261" w:lineRule="auto"/>
        <w:sectPr>
          <w:pgSz w:w="12240" w:h="15840"/>
          <w:pgMar w:top="1360" w:right="1320" w:bottom="280" w:left="1340" w:header="720" w:footer="720" w:gutter="0"/>
          <w:cols w:space="720" w:num="1"/>
        </w:sectPr>
      </w:pPr>
    </w:p>
    <w:p w14:paraId="58D562A5">
      <w:pPr>
        <w:pStyle w:val="5"/>
        <w:spacing w:line="261" w:lineRule="auto"/>
        <w:ind w:right="118"/>
      </w:pPr>
      <w:r>
        <w:t>but error is various and ensnares it self with infinite contradictions: If people go out of the plain path of truth, they wander up and down God knows whither, entangling themselves in briars and thorns, so as they cannot</w:t>
      </w:r>
      <w:r>
        <w:rPr>
          <w:spacing w:val="40"/>
        </w:rPr>
        <w:t xml:space="preserve"> </w:t>
      </w:r>
      <w:r>
        <w:t>extricate</w:t>
      </w:r>
      <w:r>
        <w:rPr>
          <w:spacing w:val="40"/>
        </w:rPr>
        <w:t xml:space="preserve"> </w:t>
      </w:r>
      <w:r>
        <w:t>themselves:</w:t>
      </w:r>
      <w:r>
        <w:rPr>
          <w:spacing w:val="40"/>
        </w:rPr>
        <w:t xml:space="preserve"> </w:t>
      </w:r>
      <w:r>
        <w:t>As</w:t>
      </w:r>
      <w:r>
        <w:rPr>
          <w:spacing w:val="40"/>
        </w:rPr>
        <w:t xml:space="preserve"> </w:t>
      </w:r>
      <w:r>
        <w:t>those</w:t>
      </w:r>
      <w:r>
        <w:rPr>
          <w:spacing w:val="40"/>
        </w:rPr>
        <w:t xml:space="preserve"> </w:t>
      </w:r>
      <w:r>
        <w:t>ten</w:t>
      </w:r>
      <w:r>
        <w:rPr>
          <w:spacing w:val="40"/>
        </w:rPr>
        <w:t xml:space="preserve"> </w:t>
      </w:r>
      <w:r>
        <w:t>Tribes</w:t>
      </w:r>
      <w:r>
        <w:rPr>
          <w:spacing w:val="40"/>
        </w:rPr>
        <w:t xml:space="preserve"> </w:t>
      </w:r>
      <w:r>
        <w:t>which</w:t>
      </w:r>
      <w:r>
        <w:rPr>
          <w:spacing w:val="40"/>
        </w:rPr>
        <w:t xml:space="preserve"> </w:t>
      </w:r>
      <w:r>
        <w:t>at</w:t>
      </w:r>
      <w:r>
        <w:rPr>
          <w:spacing w:val="40"/>
        </w:rPr>
        <w:t xml:space="preserve"> </w:t>
      </w:r>
      <w:r>
        <w:t>first</w:t>
      </w:r>
      <w:r>
        <w:rPr>
          <w:spacing w:val="40"/>
        </w:rPr>
        <w:t xml:space="preserve"> </w:t>
      </w:r>
      <w:r>
        <w:t>divided from Judah only in their subjection to the house of David, and in their worship at Jerusalem, but after they denied all Scripture but only the five Books</w:t>
      </w:r>
      <w:r>
        <w:rPr>
          <w:spacing w:val="40"/>
        </w:rPr>
        <w:t xml:space="preserve"> </w:t>
      </w:r>
      <w:r>
        <w:t>of</w:t>
      </w:r>
      <w:r>
        <w:rPr>
          <w:spacing w:val="40"/>
        </w:rPr>
        <w:t xml:space="preserve"> </w:t>
      </w:r>
      <w:r>
        <w:t>Moses:</w:t>
      </w:r>
      <w:r>
        <w:rPr>
          <w:spacing w:val="40"/>
        </w:rPr>
        <w:t xml:space="preserve"> </w:t>
      </w:r>
      <w:r>
        <w:t>They</w:t>
      </w:r>
      <w:r>
        <w:rPr>
          <w:spacing w:val="40"/>
        </w:rPr>
        <w:t xml:space="preserve"> </w:t>
      </w:r>
      <w:r>
        <w:t>were</w:t>
      </w:r>
      <w:r>
        <w:rPr>
          <w:spacing w:val="40"/>
        </w:rPr>
        <w:t xml:space="preserve"> </w:t>
      </w:r>
      <w:r>
        <w:t>exceedingly</w:t>
      </w:r>
      <w:r>
        <w:rPr>
          <w:spacing w:val="40"/>
        </w:rPr>
        <w:t xml:space="preserve"> </w:t>
      </w:r>
      <w:r>
        <w:t>given,</w:t>
      </w:r>
      <w:r>
        <w:rPr>
          <w:spacing w:val="40"/>
        </w:rPr>
        <w:t xml:space="preserve"> </w:t>
      </w:r>
      <w:r>
        <w:t>and</w:t>
      </w:r>
      <w:r>
        <w:rPr>
          <w:spacing w:val="40"/>
        </w:rPr>
        <w:t xml:space="preserve"> </w:t>
      </w:r>
      <w:r>
        <w:t>generally</w:t>
      </w:r>
      <w:r>
        <w:rPr>
          <w:spacing w:val="40"/>
        </w:rPr>
        <w:t xml:space="preserve"> </w:t>
      </w:r>
      <w:r>
        <w:t>addicted unto Sorcery, Magic, and witchcraft, in which they grew more and more notorious</w:t>
      </w:r>
      <w:r>
        <w:rPr>
          <w:spacing w:val="40"/>
        </w:rPr>
        <w:t xml:space="preserve"> </w:t>
      </w:r>
      <w:r>
        <w:t>till</w:t>
      </w:r>
      <w:r>
        <w:rPr>
          <w:spacing w:val="40"/>
        </w:rPr>
        <w:t xml:space="preserve"> </w:t>
      </w:r>
      <w:r>
        <w:t>Christ's</w:t>
      </w:r>
      <w:r>
        <w:rPr>
          <w:spacing w:val="40"/>
        </w:rPr>
        <w:t xml:space="preserve"> </w:t>
      </w:r>
      <w:r>
        <w:t>time.</w:t>
      </w:r>
      <w:r>
        <w:rPr>
          <w:spacing w:val="40"/>
        </w:rPr>
        <w:t xml:space="preserve"> </w:t>
      </w:r>
      <w:r>
        <w:t>This</w:t>
      </w:r>
      <w:r>
        <w:rPr>
          <w:spacing w:val="40"/>
        </w:rPr>
        <w:t xml:space="preserve"> </w:t>
      </w:r>
      <w:r>
        <w:t>is</w:t>
      </w:r>
      <w:r>
        <w:rPr>
          <w:spacing w:val="40"/>
        </w:rPr>
        <w:t xml:space="preserve"> </w:t>
      </w:r>
      <w:r>
        <w:t>intimated</w:t>
      </w:r>
      <w:r>
        <w:rPr>
          <w:spacing w:val="40"/>
        </w:rPr>
        <w:t xml:space="preserve"> </w:t>
      </w:r>
      <w:r>
        <w:t>in</w:t>
      </w:r>
      <w:r>
        <w:rPr>
          <w:spacing w:val="40"/>
        </w:rPr>
        <w:t xml:space="preserve"> </w:t>
      </w:r>
      <w:r>
        <w:t>that</w:t>
      </w:r>
      <w:r>
        <w:rPr>
          <w:spacing w:val="40"/>
        </w:rPr>
        <w:t xml:space="preserve"> </w:t>
      </w:r>
      <w:r>
        <w:t>blasphemy</w:t>
      </w:r>
      <w:r>
        <w:rPr>
          <w:spacing w:val="40"/>
        </w:rPr>
        <w:t xml:space="preserve"> </w:t>
      </w:r>
      <w:r>
        <w:t>of</w:t>
      </w:r>
      <w:r>
        <w:rPr>
          <w:spacing w:val="40"/>
        </w:rPr>
        <w:t xml:space="preserve"> </w:t>
      </w:r>
      <w:r>
        <w:t>the Jews against our Saviour, Thou art a Samaritan, and hast a Devil,* taxing him with the practice of that people, who commonly being Witches had familiar spirits attending on them, for otherwise they knew he was no Samaritan,</w:t>
      </w:r>
      <w:r>
        <w:rPr>
          <w:spacing w:val="40"/>
        </w:rPr>
        <w:t xml:space="preserve"> </w:t>
      </w:r>
      <w:r>
        <w:t>but</w:t>
      </w:r>
      <w:r>
        <w:rPr>
          <w:spacing w:val="40"/>
        </w:rPr>
        <w:t xml:space="preserve"> </w:t>
      </w:r>
      <w:r>
        <w:t>a</w:t>
      </w:r>
      <w:r>
        <w:rPr>
          <w:spacing w:val="40"/>
        </w:rPr>
        <w:t xml:space="preserve"> </w:t>
      </w:r>
      <w:r>
        <w:t>Galilean</w:t>
      </w:r>
      <w:r>
        <w:rPr>
          <w:spacing w:val="40"/>
        </w:rPr>
        <w:t xml:space="preserve"> </w:t>
      </w:r>
      <w:r>
        <w:t>of</w:t>
      </w:r>
      <w:r>
        <w:rPr>
          <w:spacing w:val="40"/>
        </w:rPr>
        <w:t xml:space="preserve"> </w:t>
      </w:r>
      <w:r>
        <w:t>Nazareth:</w:t>
      </w:r>
      <w:r>
        <w:rPr>
          <w:spacing w:val="40"/>
        </w:rPr>
        <w:t xml:space="preserve"> </w:t>
      </w:r>
      <w:r>
        <w:t>They</w:t>
      </w:r>
      <w:r>
        <w:rPr>
          <w:spacing w:val="40"/>
        </w:rPr>
        <w:t xml:space="preserve"> </w:t>
      </w:r>
      <w:r>
        <w:t>were</w:t>
      </w:r>
      <w:r>
        <w:rPr>
          <w:spacing w:val="40"/>
        </w:rPr>
        <w:t xml:space="preserve"> </w:t>
      </w:r>
      <w:r>
        <w:t>also</w:t>
      </w:r>
      <w:r>
        <w:rPr>
          <w:spacing w:val="40"/>
        </w:rPr>
        <w:t xml:space="preserve"> </w:t>
      </w:r>
      <w:r>
        <w:t>exceedingly divided</w:t>
      </w:r>
      <w:r>
        <w:rPr>
          <w:spacing w:val="40"/>
        </w:rPr>
        <w:t xml:space="preserve"> </w:t>
      </w:r>
      <w:r>
        <w:t>amongst</w:t>
      </w:r>
      <w:r>
        <w:rPr>
          <w:spacing w:val="40"/>
        </w:rPr>
        <w:t xml:space="preserve"> </w:t>
      </w:r>
      <w:r>
        <w:t>themselves.</w:t>
      </w:r>
      <w:r>
        <w:rPr>
          <w:spacing w:val="40"/>
        </w:rPr>
        <w:t xml:space="preserve"> </w:t>
      </w:r>
      <w:r>
        <w:t>Epiphanius</w:t>
      </w:r>
      <w:r>
        <w:rPr>
          <w:spacing w:val="40"/>
        </w:rPr>
        <w:t xml:space="preserve"> </w:t>
      </w:r>
      <w:r>
        <w:t>recites</w:t>
      </w:r>
      <w:r>
        <w:rPr>
          <w:spacing w:val="40"/>
        </w:rPr>
        <w:t xml:space="preserve"> </w:t>
      </w:r>
      <w:r>
        <w:t>four</w:t>
      </w:r>
      <w:r>
        <w:rPr>
          <w:spacing w:val="40"/>
        </w:rPr>
        <w:t xml:space="preserve"> </w:t>
      </w:r>
      <w:r>
        <w:t>several</w:t>
      </w:r>
      <w:r>
        <w:rPr>
          <w:spacing w:val="40"/>
        </w:rPr>
        <w:t xml:space="preserve"> </w:t>
      </w:r>
      <w:r>
        <w:t>Sects</w:t>
      </w:r>
      <w:r>
        <w:rPr>
          <w:spacing w:val="40"/>
        </w:rPr>
        <w:t xml:space="preserve"> </w:t>
      </w:r>
      <w:r>
        <w:t>of them, the Offens, Sebuœans, Gorthenians, and Positheans; Truth is the bond that keeps to unity, but error is wild, you know not where to find it, nor yourselves if you give way to it: Our present times will be a testimony</w:t>
      </w:r>
      <w:r>
        <w:rPr>
          <w:spacing w:val="80"/>
          <w:w w:val="150"/>
        </w:rPr>
        <w:t xml:space="preserve"> </w:t>
      </w:r>
      <w:r>
        <w:t>of</w:t>
      </w:r>
      <w:r>
        <w:rPr>
          <w:spacing w:val="40"/>
        </w:rPr>
        <w:t xml:space="preserve"> </w:t>
      </w:r>
      <w:r>
        <w:t>this</w:t>
      </w:r>
      <w:r>
        <w:rPr>
          <w:spacing w:val="40"/>
        </w:rPr>
        <w:t xml:space="preserve"> </w:t>
      </w:r>
      <w:r>
        <w:t>to</w:t>
      </w:r>
      <w:r>
        <w:rPr>
          <w:spacing w:val="40"/>
        </w:rPr>
        <w:t xml:space="preserve"> </w:t>
      </w:r>
      <w:r>
        <w:t>all</w:t>
      </w:r>
      <w:r>
        <w:rPr>
          <w:spacing w:val="40"/>
        </w:rPr>
        <w:t xml:space="preserve"> </w:t>
      </w:r>
      <w:r>
        <w:t>future</w:t>
      </w:r>
      <w:r>
        <w:rPr>
          <w:spacing w:val="40"/>
        </w:rPr>
        <w:t xml:space="preserve"> </w:t>
      </w:r>
      <w:r>
        <w:t>generations.</w:t>
      </w:r>
      <w:r>
        <w:rPr>
          <w:spacing w:val="40"/>
        </w:rPr>
        <w:t xml:space="preserve"> </w:t>
      </w:r>
      <w:r>
        <w:t>The</w:t>
      </w:r>
      <w:r>
        <w:rPr>
          <w:spacing w:val="40"/>
        </w:rPr>
        <w:t xml:space="preserve"> </w:t>
      </w:r>
      <w:r>
        <w:t>wild</w:t>
      </w:r>
      <w:r>
        <w:rPr>
          <w:spacing w:val="40"/>
        </w:rPr>
        <w:t xml:space="preserve"> </w:t>
      </w:r>
      <w:r>
        <w:t>and</w:t>
      </w:r>
      <w:r>
        <w:rPr>
          <w:spacing w:val="40"/>
        </w:rPr>
        <w:t xml:space="preserve"> </w:t>
      </w:r>
      <w:r>
        <w:t>unruly</w:t>
      </w:r>
      <w:r>
        <w:rPr>
          <w:spacing w:val="40"/>
        </w:rPr>
        <w:t xml:space="preserve"> </w:t>
      </w:r>
      <w:r>
        <w:t>divisions</w:t>
      </w:r>
      <w:r>
        <w:rPr>
          <w:spacing w:val="40"/>
        </w:rPr>
        <w:t xml:space="preserve"> </w:t>
      </w:r>
      <w:r>
        <w:t>of</w:t>
      </w:r>
      <w:r>
        <w:rPr>
          <w:spacing w:val="40"/>
        </w:rPr>
        <w:t xml:space="preserve"> </w:t>
      </w:r>
      <w:r>
        <w:t>our times is to be the subject of the future discourse. I am not ignorant nor insensible of the difficulty, the trouble, the danger there is in meddling</w:t>
      </w:r>
      <w:r>
        <w:rPr>
          <w:spacing w:val="80"/>
          <w:w w:val="150"/>
        </w:rPr>
        <w:t xml:space="preserve"> </w:t>
      </w:r>
      <w:r>
        <w:t>with such a subject at such a time as this. He that meddles with the divisions</w:t>
      </w:r>
      <w:r>
        <w:rPr>
          <w:spacing w:val="40"/>
        </w:rPr>
        <w:t xml:space="preserve"> </w:t>
      </w:r>
      <w:r>
        <w:t>of</w:t>
      </w:r>
      <w:r>
        <w:rPr>
          <w:spacing w:val="40"/>
        </w:rPr>
        <w:t xml:space="preserve"> </w:t>
      </w:r>
      <w:r>
        <w:t>the</w:t>
      </w:r>
      <w:r>
        <w:rPr>
          <w:spacing w:val="40"/>
        </w:rPr>
        <w:t xml:space="preserve"> </w:t>
      </w:r>
      <w:r>
        <w:t>times</w:t>
      </w:r>
      <w:r>
        <w:rPr>
          <w:spacing w:val="40"/>
        </w:rPr>
        <w:t xml:space="preserve"> </w:t>
      </w:r>
      <w:r>
        <w:t>may</w:t>
      </w:r>
      <w:r>
        <w:rPr>
          <w:spacing w:val="40"/>
        </w:rPr>
        <w:t xml:space="preserve"> </w:t>
      </w:r>
      <w:r>
        <w:t>expect</w:t>
      </w:r>
      <w:r>
        <w:rPr>
          <w:spacing w:val="40"/>
        </w:rPr>
        <w:t xml:space="preserve"> </w:t>
      </w:r>
      <w:r>
        <w:t>to</w:t>
      </w:r>
      <w:r>
        <w:rPr>
          <w:spacing w:val="40"/>
        </w:rPr>
        <w:t xml:space="preserve"> </w:t>
      </w:r>
      <w:r>
        <w:t>bee</w:t>
      </w:r>
      <w:r>
        <w:rPr>
          <w:spacing w:val="40"/>
        </w:rPr>
        <w:t xml:space="preserve"> </w:t>
      </w:r>
      <w:r>
        <w:t>divided</w:t>
      </w:r>
      <w:r>
        <w:rPr>
          <w:spacing w:val="40"/>
        </w:rPr>
        <w:t xml:space="preserve"> </w:t>
      </w:r>
      <w:r>
        <w:t>himself,</w:t>
      </w:r>
      <w:r>
        <w:rPr>
          <w:spacing w:val="40"/>
        </w:rPr>
        <w:t xml:space="preserve"> </w:t>
      </w:r>
      <w:r>
        <w:t>to</w:t>
      </w:r>
      <w:r>
        <w:rPr>
          <w:spacing w:val="40"/>
        </w:rPr>
        <w:t xml:space="preserve"> </w:t>
      </w:r>
      <w:r>
        <w:t>have</w:t>
      </w:r>
      <w:r>
        <w:rPr>
          <w:spacing w:val="40"/>
        </w:rPr>
        <w:t xml:space="preserve"> </w:t>
      </w:r>
      <w:r>
        <w:t>his name,</w:t>
      </w:r>
      <w:r>
        <w:rPr>
          <w:spacing w:val="27"/>
        </w:rPr>
        <w:t xml:space="preserve"> </w:t>
      </w:r>
      <w:r>
        <w:t>his</w:t>
      </w:r>
      <w:r>
        <w:rPr>
          <w:spacing w:val="28"/>
        </w:rPr>
        <w:t xml:space="preserve"> </w:t>
      </w:r>
      <w:r>
        <w:t>repute,</w:t>
      </w:r>
      <w:r>
        <w:rPr>
          <w:spacing w:val="28"/>
        </w:rPr>
        <w:t xml:space="preserve"> </w:t>
      </w:r>
      <w:r>
        <w:t>to</w:t>
      </w:r>
      <w:r>
        <w:rPr>
          <w:spacing w:val="28"/>
        </w:rPr>
        <w:t xml:space="preserve"> </w:t>
      </w:r>
      <w:r>
        <w:t>be</w:t>
      </w:r>
      <w:r>
        <w:rPr>
          <w:spacing w:val="27"/>
        </w:rPr>
        <w:t xml:space="preserve"> </w:t>
      </w:r>
      <w:r>
        <w:t>cut</w:t>
      </w:r>
      <w:r>
        <w:rPr>
          <w:spacing w:val="27"/>
        </w:rPr>
        <w:t xml:space="preserve"> </w:t>
      </w:r>
      <w:r>
        <w:t>asunder</w:t>
      </w:r>
      <w:r>
        <w:rPr>
          <w:spacing w:val="28"/>
        </w:rPr>
        <w:t xml:space="preserve"> </w:t>
      </w:r>
      <w:r>
        <w:t>and</w:t>
      </w:r>
      <w:r>
        <w:rPr>
          <w:spacing w:val="27"/>
        </w:rPr>
        <w:t xml:space="preserve"> </w:t>
      </w:r>
      <w:r>
        <w:t>thrown</w:t>
      </w:r>
      <w:r>
        <w:rPr>
          <w:spacing w:val="28"/>
        </w:rPr>
        <w:t xml:space="preserve"> </w:t>
      </w:r>
      <w:r>
        <w:t>this</w:t>
      </w:r>
      <w:r>
        <w:rPr>
          <w:spacing w:val="28"/>
        </w:rPr>
        <w:t xml:space="preserve"> </w:t>
      </w:r>
      <w:r>
        <w:t>way</w:t>
      </w:r>
      <w:r>
        <w:rPr>
          <w:spacing w:val="28"/>
        </w:rPr>
        <w:t xml:space="preserve"> </w:t>
      </w:r>
      <w:r>
        <w:t>and</w:t>
      </w:r>
      <w:r>
        <w:rPr>
          <w:spacing w:val="28"/>
        </w:rPr>
        <w:t xml:space="preserve"> </w:t>
      </w:r>
      <w:r>
        <w:t>that</w:t>
      </w:r>
      <w:r>
        <w:rPr>
          <w:spacing w:val="27"/>
        </w:rPr>
        <w:t xml:space="preserve"> </w:t>
      </w:r>
      <w:r>
        <w:t>way:</w:t>
      </w:r>
      <w:r>
        <w:rPr>
          <w:spacing w:val="27"/>
        </w:rPr>
        <w:t xml:space="preserve"> </w:t>
      </w:r>
      <w:r>
        <w:t>It is an unthankful work to meddle with a divided people;* a man may with</w:t>
      </w:r>
      <w:r>
        <w:rPr>
          <w:spacing w:val="80"/>
          <w:w w:val="150"/>
        </w:rPr>
        <w:t xml:space="preserve"> </w:t>
      </w:r>
      <w:r>
        <w:t>as much safety put his hand into a nest of Hornets. A Learned man being once</w:t>
      </w:r>
      <w:r>
        <w:rPr>
          <w:spacing w:val="39"/>
        </w:rPr>
        <w:t xml:space="preserve"> </w:t>
      </w:r>
      <w:r>
        <w:t>asked</w:t>
      </w:r>
      <w:r>
        <w:rPr>
          <w:spacing w:val="39"/>
        </w:rPr>
        <w:t xml:space="preserve"> </w:t>
      </w:r>
      <w:r>
        <w:t>why</w:t>
      </w:r>
      <w:r>
        <w:rPr>
          <w:spacing w:val="39"/>
        </w:rPr>
        <w:t xml:space="preserve"> </w:t>
      </w:r>
      <w:r>
        <w:t>he</w:t>
      </w:r>
      <w:r>
        <w:rPr>
          <w:spacing w:val="39"/>
        </w:rPr>
        <w:t xml:space="preserve"> </w:t>
      </w:r>
      <w:r>
        <w:t>did</w:t>
      </w:r>
      <w:r>
        <w:rPr>
          <w:spacing w:val="39"/>
        </w:rPr>
        <w:t xml:space="preserve"> </w:t>
      </w:r>
      <w:r>
        <w:t>not</w:t>
      </w:r>
      <w:r>
        <w:rPr>
          <w:spacing w:val="39"/>
        </w:rPr>
        <w:t xml:space="preserve"> </w:t>
      </w:r>
      <w:r>
        <w:t>write</w:t>
      </w:r>
      <w:r>
        <w:rPr>
          <w:spacing w:val="39"/>
        </w:rPr>
        <w:t xml:space="preserve"> </w:t>
      </w:r>
      <w:r>
        <w:t>his</w:t>
      </w:r>
      <w:r>
        <w:rPr>
          <w:spacing w:val="39"/>
        </w:rPr>
        <w:t xml:space="preserve"> </w:t>
      </w:r>
      <w:r>
        <w:t>judgement</w:t>
      </w:r>
      <w:r>
        <w:rPr>
          <w:spacing w:val="39"/>
        </w:rPr>
        <w:t xml:space="preserve"> </w:t>
      </w:r>
      <w:r>
        <w:t>about</w:t>
      </w:r>
      <w:r>
        <w:rPr>
          <w:spacing w:val="39"/>
        </w:rPr>
        <w:t xml:space="preserve"> </w:t>
      </w:r>
      <w:r>
        <w:t>the</w:t>
      </w:r>
      <w:r>
        <w:rPr>
          <w:spacing w:val="39"/>
        </w:rPr>
        <w:t xml:space="preserve"> </w:t>
      </w:r>
      <w:r>
        <w:t>controversy</w:t>
      </w:r>
      <w:r>
        <w:rPr>
          <w:spacing w:val="39"/>
        </w:rPr>
        <w:t xml:space="preserve"> </w:t>
      </w:r>
      <w:r>
        <w:t>of his time, answered, To what purpose? it would not help the cause, but</w:t>
      </w:r>
      <w:r>
        <w:rPr>
          <w:spacing w:val="80"/>
        </w:rPr>
        <w:t xml:space="preserve"> </w:t>
      </w:r>
      <w:r>
        <w:t>much</w:t>
      </w:r>
      <w:r>
        <w:rPr>
          <w:spacing w:val="40"/>
        </w:rPr>
        <w:t xml:space="preserve"> </w:t>
      </w:r>
      <w:r>
        <w:t>hazard</w:t>
      </w:r>
      <w:r>
        <w:rPr>
          <w:spacing w:val="40"/>
        </w:rPr>
        <w:t xml:space="preserve"> </w:t>
      </w:r>
      <w:r>
        <w:t>him</w:t>
      </w:r>
      <w:r>
        <w:rPr>
          <w:spacing w:val="40"/>
        </w:rPr>
        <w:t xml:space="preserve"> </w:t>
      </w:r>
      <w:r>
        <w:t>that</w:t>
      </w:r>
      <w:r>
        <w:rPr>
          <w:spacing w:val="40"/>
        </w:rPr>
        <w:t xml:space="preserve"> </w:t>
      </w:r>
      <w:r>
        <w:t>should</w:t>
      </w:r>
      <w:r>
        <w:rPr>
          <w:spacing w:val="40"/>
        </w:rPr>
        <w:t xml:space="preserve"> </w:t>
      </w:r>
      <w:r>
        <w:t>meddle.</w:t>
      </w:r>
      <w:r>
        <w:rPr>
          <w:spacing w:val="40"/>
        </w:rPr>
        <w:t xml:space="preserve"> </w:t>
      </w:r>
      <w:r>
        <w:t>That</w:t>
      </w:r>
      <w:r>
        <w:rPr>
          <w:spacing w:val="40"/>
        </w:rPr>
        <w:t xml:space="preserve"> </w:t>
      </w:r>
      <w:r>
        <w:t>which</w:t>
      </w:r>
      <w:r>
        <w:rPr>
          <w:spacing w:val="40"/>
        </w:rPr>
        <w:t xml:space="preserve"> </w:t>
      </w:r>
      <w:r>
        <w:t>one</w:t>
      </w:r>
      <w:r>
        <w:rPr>
          <w:spacing w:val="40"/>
        </w:rPr>
        <w:t xml:space="preserve"> </w:t>
      </w:r>
      <w:r>
        <w:t>once</w:t>
      </w:r>
      <w:r>
        <w:rPr>
          <w:spacing w:val="40"/>
        </w:rPr>
        <w:t xml:space="preserve"> </w:t>
      </w:r>
      <w:r>
        <w:t>said</w:t>
      </w:r>
      <w:r>
        <w:rPr>
          <w:spacing w:val="40"/>
        </w:rPr>
        <w:t xml:space="preserve"> </w:t>
      </w:r>
      <w:r>
        <w:t>to Luther, when he was about interesting himself in seeking Reformation, sounds in my ears when I first thought of having to do with this</w:t>
      </w:r>
      <w:r>
        <w:rPr>
          <w:spacing w:val="80"/>
        </w:rPr>
        <w:t xml:space="preserve"> </w:t>
      </w:r>
      <w:r>
        <w:t>Argument,* O Luther, rather get you into your Cell, and say, Lord have mercy upon us.</w:t>
      </w:r>
    </w:p>
    <w:p w14:paraId="44BC0EC1">
      <w:pPr>
        <w:pStyle w:val="5"/>
        <w:spacing w:before="250" w:line="261" w:lineRule="auto"/>
        <w:ind w:right="120"/>
      </w:pPr>
      <w:r>
        <w:t>It is a great part of the skill of a Minister to divide the Word aright; but,</w:t>
      </w:r>
      <w:r>
        <w:rPr>
          <w:spacing w:val="80"/>
          <w:w w:val="150"/>
        </w:rPr>
        <w:t xml:space="preserve"> </w:t>
      </w:r>
      <w:r>
        <w:t>this</w:t>
      </w:r>
      <w:r>
        <w:rPr>
          <w:spacing w:val="40"/>
        </w:rPr>
        <w:t xml:space="preserve"> </w:t>
      </w:r>
      <w:r>
        <w:t>skill</w:t>
      </w:r>
      <w:r>
        <w:rPr>
          <w:spacing w:val="40"/>
        </w:rPr>
        <w:t xml:space="preserve"> </w:t>
      </w:r>
      <w:r>
        <w:t>of</w:t>
      </w:r>
      <w:r>
        <w:rPr>
          <w:spacing w:val="40"/>
        </w:rPr>
        <w:t xml:space="preserve"> </w:t>
      </w:r>
      <w:r>
        <w:t>his</w:t>
      </w:r>
      <w:r>
        <w:rPr>
          <w:spacing w:val="40"/>
        </w:rPr>
        <w:t xml:space="preserve"> </w:t>
      </w:r>
      <w:r>
        <w:t>will</w:t>
      </w:r>
      <w:r>
        <w:rPr>
          <w:spacing w:val="40"/>
        </w:rPr>
        <w:t xml:space="preserve"> </w:t>
      </w:r>
      <w:r>
        <w:t>be</w:t>
      </w:r>
      <w:r>
        <w:rPr>
          <w:spacing w:val="40"/>
        </w:rPr>
        <w:t xml:space="preserve"> </w:t>
      </w:r>
      <w:r>
        <w:t>put</w:t>
      </w:r>
      <w:r>
        <w:rPr>
          <w:spacing w:val="40"/>
        </w:rPr>
        <w:t xml:space="preserve"> </w:t>
      </w:r>
      <w:r>
        <w:t>to</w:t>
      </w:r>
      <w:r>
        <w:rPr>
          <w:spacing w:val="40"/>
        </w:rPr>
        <w:t xml:space="preserve"> </w:t>
      </w:r>
      <w:r>
        <w:t>it,</w:t>
      </w:r>
      <w:r>
        <w:rPr>
          <w:spacing w:val="40"/>
        </w:rPr>
        <w:t xml:space="preserve"> </w:t>
      </w:r>
      <w:r>
        <w:t>when</w:t>
      </w:r>
      <w:r>
        <w:rPr>
          <w:spacing w:val="40"/>
        </w:rPr>
        <w:t xml:space="preserve"> </w:t>
      </w:r>
      <w:r>
        <w:t>he</w:t>
      </w:r>
      <w:r>
        <w:rPr>
          <w:spacing w:val="40"/>
        </w:rPr>
        <w:t xml:space="preserve"> </w:t>
      </w:r>
      <w:r>
        <w:t>comes</w:t>
      </w:r>
      <w:r>
        <w:rPr>
          <w:spacing w:val="40"/>
        </w:rPr>
        <w:t xml:space="preserve"> </w:t>
      </w:r>
      <w:r>
        <w:t>to</w:t>
      </w:r>
      <w:r>
        <w:rPr>
          <w:spacing w:val="40"/>
        </w:rPr>
        <w:t xml:space="preserve"> </w:t>
      </w:r>
      <w:r>
        <w:t>divide</w:t>
      </w:r>
      <w:r>
        <w:rPr>
          <w:spacing w:val="40"/>
        </w:rPr>
        <w:t xml:space="preserve"> </w:t>
      </w:r>
      <w:r>
        <w:t>the</w:t>
      </w:r>
      <w:r>
        <w:rPr>
          <w:spacing w:val="40"/>
        </w:rPr>
        <w:t xml:space="preserve"> </w:t>
      </w:r>
      <w:r>
        <w:t>Word amongst a divided people, to give every part its portion. I should never</w:t>
      </w:r>
      <w:r>
        <w:rPr>
          <w:spacing w:val="80"/>
        </w:rPr>
        <w:t xml:space="preserve"> </w:t>
      </w:r>
      <w:r>
        <w:t>have</w:t>
      </w:r>
      <w:r>
        <w:rPr>
          <w:spacing w:val="40"/>
        </w:rPr>
        <w:t xml:space="preserve"> </w:t>
      </w:r>
      <w:r>
        <w:t>ventured</w:t>
      </w:r>
      <w:r>
        <w:rPr>
          <w:spacing w:val="40"/>
        </w:rPr>
        <w:t xml:space="preserve"> </w:t>
      </w:r>
      <w:r>
        <w:t>to</w:t>
      </w:r>
      <w:r>
        <w:rPr>
          <w:spacing w:val="40"/>
        </w:rPr>
        <w:t xml:space="preserve"> </w:t>
      </w:r>
      <w:r>
        <w:t>have</w:t>
      </w:r>
      <w:r>
        <w:rPr>
          <w:spacing w:val="40"/>
        </w:rPr>
        <w:t xml:space="preserve"> </w:t>
      </w:r>
      <w:r>
        <w:t>chosen</w:t>
      </w:r>
      <w:r>
        <w:rPr>
          <w:spacing w:val="40"/>
        </w:rPr>
        <w:t xml:space="preserve"> </w:t>
      </w:r>
      <w:r>
        <w:t>a</w:t>
      </w:r>
      <w:r>
        <w:rPr>
          <w:spacing w:val="40"/>
        </w:rPr>
        <w:t xml:space="preserve"> </w:t>
      </w:r>
      <w:r>
        <w:t>Text</w:t>
      </w:r>
      <w:r>
        <w:rPr>
          <w:spacing w:val="40"/>
        </w:rPr>
        <w:t xml:space="preserve"> </w:t>
      </w:r>
      <w:r>
        <w:t>on</w:t>
      </w:r>
      <w:r>
        <w:rPr>
          <w:spacing w:val="40"/>
        </w:rPr>
        <w:t xml:space="preserve"> </w:t>
      </w:r>
      <w:r>
        <w:t>purpose</w:t>
      </w:r>
      <w:r>
        <w:rPr>
          <w:spacing w:val="40"/>
        </w:rPr>
        <w:t xml:space="preserve"> </w:t>
      </w:r>
      <w:r>
        <w:t>for</w:t>
      </w:r>
      <w:r>
        <w:rPr>
          <w:spacing w:val="40"/>
        </w:rPr>
        <w:t xml:space="preserve"> </w:t>
      </w:r>
      <w:r>
        <w:t>such</w:t>
      </w:r>
      <w:r>
        <w:rPr>
          <w:spacing w:val="40"/>
        </w:rPr>
        <w:t xml:space="preserve"> </w:t>
      </w:r>
      <w:r>
        <w:t>an</w:t>
      </w:r>
      <w:r>
        <w:rPr>
          <w:spacing w:val="40"/>
        </w:rPr>
        <w:t xml:space="preserve"> </w:t>
      </w:r>
      <w:r>
        <w:t>argument,</w:t>
      </w:r>
    </w:p>
    <w:p w14:paraId="59A91A94">
      <w:pPr>
        <w:spacing w:after="0" w:line="261" w:lineRule="auto"/>
        <w:sectPr>
          <w:pgSz w:w="12240" w:h="15840"/>
          <w:pgMar w:top="1360" w:right="1320" w:bottom="280" w:left="1340" w:header="720" w:footer="720" w:gutter="0"/>
          <w:cols w:space="720" w:num="1"/>
        </w:sectPr>
      </w:pPr>
    </w:p>
    <w:p w14:paraId="73F864A2">
      <w:pPr>
        <w:pStyle w:val="5"/>
        <w:spacing w:line="261" w:lineRule="auto"/>
        <w:ind w:right="121"/>
      </w:pPr>
      <w:r>
        <w:t>but seeing Providence hath brought it so fully into my way, I shall now venture upon it, with my heart cast and fixed upon that promise, Prov.</w:t>
      </w:r>
      <w:r>
        <w:rPr>
          <w:spacing w:val="80"/>
          <w:w w:val="150"/>
        </w:rPr>
        <w:t xml:space="preserve"> </w:t>
      </w:r>
      <w:r>
        <w:t>11:3. The uprightness of the upright shall guide him.</w:t>
      </w:r>
    </w:p>
    <w:p w14:paraId="6E8DDD1A">
      <w:pPr>
        <w:pStyle w:val="5"/>
        <w:spacing w:before="284"/>
      </w:pPr>
      <w:r>
        <w:t>I</w:t>
      </w:r>
      <w:r>
        <w:rPr>
          <w:spacing w:val="8"/>
        </w:rPr>
        <w:t xml:space="preserve"> </w:t>
      </w:r>
      <w:r>
        <w:t>shall</w:t>
      </w:r>
      <w:r>
        <w:rPr>
          <w:spacing w:val="9"/>
        </w:rPr>
        <w:t xml:space="preserve"> </w:t>
      </w:r>
      <w:r>
        <w:t>cast</w:t>
      </w:r>
      <w:r>
        <w:rPr>
          <w:spacing w:val="8"/>
        </w:rPr>
        <w:t xml:space="preserve"> </w:t>
      </w:r>
      <w:r>
        <w:t>what</w:t>
      </w:r>
      <w:r>
        <w:rPr>
          <w:spacing w:val="9"/>
        </w:rPr>
        <w:t xml:space="preserve"> </w:t>
      </w:r>
      <w:r>
        <w:t>I</w:t>
      </w:r>
      <w:r>
        <w:rPr>
          <w:spacing w:val="9"/>
        </w:rPr>
        <w:t xml:space="preserve"> </w:t>
      </w:r>
      <w:r>
        <w:t>intend</w:t>
      </w:r>
      <w:r>
        <w:rPr>
          <w:spacing w:val="8"/>
        </w:rPr>
        <w:t xml:space="preserve"> </w:t>
      </w:r>
      <w:r>
        <w:t>into</w:t>
      </w:r>
      <w:r>
        <w:rPr>
          <w:spacing w:val="9"/>
        </w:rPr>
        <w:t xml:space="preserve"> </w:t>
      </w:r>
      <w:r>
        <w:t>this</w:t>
      </w:r>
      <w:r>
        <w:rPr>
          <w:spacing w:val="9"/>
        </w:rPr>
        <w:t xml:space="preserve"> </w:t>
      </w:r>
      <w:r>
        <w:rPr>
          <w:spacing w:val="-2"/>
        </w:rPr>
        <w:t>mould:</w:t>
      </w:r>
    </w:p>
    <w:p w14:paraId="1C2086F2">
      <w:pPr>
        <w:pStyle w:val="13"/>
        <w:numPr>
          <w:ilvl w:val="0"/>
          <w:numId w:val="1"/>
        </w:numPr>
        <w:tabs>
          <w:tab w:val="left" w:pos="369"/>
        </w:tabs>
        <w:spacing w:before="315" w:after="0" w:line="240" w:lineRule="auto"/>
        <w:ind w:left="369" w:right="0" w:hanging="269"/>
        <w:jc w:val="left"/>
        <w:rPr>
          <w:sz w:val="28"/>
        </w:rPr>
      </w:pPr>
      <w:r>
        <w:rPr>
          <w:sz w:val="28"/>
        </w:rPr>
        <w:t>The</w:t>
      </w:r>
      <w:r>
        <w:rPr>
          <w:spacing w:val="9"/>
          <w:sz w:val="28"/>
        </w:rPr>
        <w:t xml:space="preserve"> </w:t>
      </w:r>
      <w:r>
        <w:rPr>
          <w:sz w:val="28"/>
        </w:rPr>
        <w:t>causes</w:t>
      </w:r>
      <w:r>
        <w:rPr>
          <w:spacing w:val="9"/>
          <w:sz w:val="28"/>
        </w:rPr>
        <w:t xml:space="preserve"> </w:t>
      </w:r>
      <w:r>
        <w:rPr>
          <w:sz w:val="28"/>
        </w:rPr>
        <w:t>of</w:t>
      </w:r>
      <w:r>
        <w:rPr>
          <w:spacing w:val="9"/>
          <w:sz w:val="28"/>
        </w:rPr>
        <w:t xml:space="preserve"> </w:t>
      </w:r>
      <w:r>
        <w:rPr>
          <w:sz w:val="28"/>
        </w:rPr>
        <w:t>our</w:t>
      </w:r>
      <w:r>
        <w:rPr>
          <w:spacing w:val="9"/>
          <w:sz w:val="28"/>
        </w:rPr>
        <w:t xml:space="preserve"> </w:t>
      </w:r>
      <w:r>
        <w:rPr>
          <w:spacing w:val="-2"/>
          <w:sz w:val="28"/>
        </w:rPr>
        <w:t>divisions.</w:t>
      </w:r>
    </w:p>
    <w:p w14:paraId="1ED5A8E8">
      <w:pPr>
        <w:pStyle w:val="13"/>
        <w:numPr>
          <w:ilvl w:val="0"/>
          <w:numId w:val="1"/>
        </w:numPr>
        <w:tabs>
          <w:tab w:val="left" w:pos="407"/>
        </w:tabs>
        <w:spacing w:before="316" w:after="0" w:line="240" w:lineRule="auto"/>
        <w:ind w:left="407" w:right="0" w:hanging="307"/>
        <w:jc w:val="left"/>
        <w:rPr>
          <w:sz w:val="28"/>
        </w:rPr>
      </w:pPr>
      <w:r>
        <w:rPr>
          <w:sz w:val="28"/>
        </w:rPr>
        <w:t>The</w:t>
      </w:r>
      <w:r>
        <w:rPr>
          <w:spacing w:val="7"/>
          <w:sz w:val="28"/>
        </w:rPr>
        <w:t xml:space="preserve"> </w:t>
      </w:r>
      <w:r>
        <w:rPr>
          <w:sz w:val="28"/>
        </w:rPr>
        <w:t>evil</w:t>
      </w:r>
      <w:r>
        <w:rPr>
          <w:spacing w:val="8"/>
          <w:sz w:val="28"/>
        </w:rPr>
        <w:t xml:space="preserve"> </w:t>
      </w:r>
      <w:r>
        <w:rPr>
          <w:sz w:val="28"/>
        </w:rPr>
        <w:t>of</w:t>
      </w:r>
      <w:r>
        <w:rPr>
          <w:spacing w:val="8"/>
          <w:sz w:val="28"/>
        </w:rPr>
        <w:t xml:space="preserve"> </w:t>
      </w:r>
      <w:r>
        <w:rPr>
          <w:spacing w:val="-4"/>
          <w:sz w:val="28"/>
        </w:rPr>
        <w:t>them.</w:t>
      </w:r>
    </w:p>
    <w:p w14:paraId="743F7FFE">
      <w:pPr>
        <w:pStyle w:val="13"/>
        <w:numPr>
          <w:ilvl w:val="0"/>
          <w:numId w:val="1"/>
        </w:numPr>
        <w:tabs>
          <w:tab w:val="left" w:pos="404"/>
        </w:tabs>
        <w:spacing w:before="315" w:after="0" w:line="240" w:lineRule="auto"/>
        <w:ind w:left="404" w:right="0" w:hanging="304"/>
        <w:jc w:val="left"/>
        <w:rPr>
          <w:sz w:val="28"/>
        </w:rPr>
      </w:pPr>
      <w:r>
        <w:rPr>
          <w:sz w:val="28"/>
        </w:rPr>
        <w:t>Cautions</w:t>
      </w:r>
      <w:r>
        <w:rPr>
          <w:spacing w:val="9"/>
          <w:sz w:val="28"/>
        </w:rPr>
        <w:t xml:space="preserve"> </w:t>
      </w:r>
      <w:r>
        <w:rPr>
          <w:sz w:val="28"/>
        </w:rPr>
        <w:t>about</w:t>
      </w:r>
      <w:r>
        <w:rPr>
          <w:spacing w:val="10"/>
          <w:sz w:val="28"/>
        </w:rPr>
        <w:t xml:space="preserve"> </w:t>
      </w:r>
      <w:r>
        <w:rPr>
          <w:sz w:val="28"/>
        </w:rPr>
        <w:t>them,</w:t>
      </w:r>
      <w:r>
        <w:rPr>
          <w:spacing w:val="10"/>
          <w:sz w:val="28"/>
        </w:rPr>
        <w:t xml:space="preserve"> </w:t>
      </w:r>
      <w:r>
        <w:rPr>
          <w:sz w:val="28"/>
        </w:rPr>
        <w:t>that</w:t>
      </w:r>
      <w:r>
        <w:rPr>
          <w:spacing w:val="10"/>
          <w:sz w:val="28"/>
        </w:rPr>
        <w:t xml:space="preserve"> </w:t>
      </w:r>
      <w:r>
        <w:rPr>
          <w:sz w:val="28"/>
        </w:rPr>
        <w:t>wee</w:t>
      </w:r>
      <w:r>
        <w:rPr>
          <w:spacing w:val="10"/>
          <w:sz w:val="28"/>
        </w:rPr>
        <w:t xml:space="preserve"> </w:t>
      </w:r>
      <w:r>
        <w:rPr>
          <w:sz w:val="28"/>
        </w:rPr>
        <w:t>may</w:t>
      </w:r>
      <w:r>
        <w:rPr>
          <w:spacing w:val="10"/>
          <w:sz w:val="28"/>
        </w:rPr>
        <w:t xml:space="preserve"> </w:t>
      </w:r>
      <w:r>
        <w:rPr>
          <w:sz w:val="28"/>
        </w:rPr>
        <w:t>not</w:t>
      </w:r>
      <w:r>
        <w:rPr>
          <w:spacing w:val="10"/>
          <w:sz w:val="28"/>
        </w:rPr>
        <w:t xml:space="preserve"> </w:t>
      </w:r>
      <w:r>
        <w:rPr>
          <w:sz w:val="28"/>
        </w:rPr>
        <w:t>make</w:t>
      </w:r>
      <w:r>
        <w:rPr>
          <w:spacing w:val="10"/>
          <w:sz w:val="28"/>
        </w:rPr>
        <w:t xml:space="preserve"> </w:t>
      </w:r>
      <w:r>
        <w:rPr>
          <w:sz w:val="28"/>
        </w:rPr>
        <w:t>an</w:t>
      </w:r>
      <w:r>
        <w:rPr>
          <w:spacing w:val="10"/>
          <w:sz w:val="28"/>
        </w:rPr>
        <w:t xml:space="preserve"> </w:t>
      </w:r>
      <w:r>
        <w:rPr>
          <w:sz w:val="28"/>
        </w:rPr>
        <w:t>ill</w:t>
      </w:r>
      <w:r>
        <w:rPr>
          <w:spacing w:val="10"/>
          <w:sz w:val="28"/>
        </w:rPr>
        <w:t xml:space="preserve"> </w:t>
      </w:r>
      <w:r>
        <w:rPr>
          <w:sz w:val="28"/>
        </w:rPr>
        <w:t>use</w:t>
      </w:r>
      <w:r>
        <w:rPr>
          <w:spacing w:val="10"/>
          <w:sz w:val="28"/>
        </w:rPr>
        <w:t xml:space="preserve"> </w:t>
      </w:r>
      <w:r>
        <w:rPr>
          <w:sz w:val="28"/>
        </w:rPr>
        <w:t>of</w:t>
      </w:r>
      <w:r>
        <w:rPr>
          <w:spacing w:val="10"/>
          <w:sz w:val="28"/>
        </w:rPr>
        <w:t xml:space="preserve"> </w:t>
      </w:r>
      <w:r>
        <w:rPr>
          <w:spacing w:val="-2"/>
          <w:sz w:val="28"/>
        </w:rPr>
        <w:t>them.</w:t>
      </w:r>
    </w:p>
    <w:p w14:paraId="2E093E9F">
      <w:pPr>
        <w:pStyle w:val="13"/>
        <w:numPr>
          <w:ilvl w:val="0"/>
          <w:numId w:val="1"/>
        </w:numPr>
        <w:tabs>
          <w:tab w:val="left" w:pos="407"/>
        </w:tabs>
        <w:spacing w:before="316" w:after="0" w:line="240" w:lineRule="auto"/>
        <w:ind w:left="407" w:right="0" w:hanging="307"/>
        <w:jc w:val="left"/>
        <w:outlineLvl w:val="1"/>
        <w:rPr>
          <w:sz w:val="28"/>
        </w:rPr>
      </w:pPr>
      <w:r>
        <w:rPr>
          <w:sz w:val="28"/>
        </w:rPr>
        <w:t>Remedies</w:t>
      </w:r>
      <w:r>
        <w:rPr>
          <w:spacing w:val="10"/>
          <w:sz w:val="28"/>
        </w:rPr>
        <w:t xml:space="preserve"> </w:t>
      </w:r>
      <w:r>
        <w:rPr>
          <w:sz w:val="28"/>
        </w:rPr>
        <w:t>or</w:t>
      </w:r>
      <w:r>
        <w:rPr>
          <w:spacing w:val="11"/>
          <w:sz w:val="28"/>
        </w:rPr>
        <w:t xml:space="preserve"> </w:t>
      </w:r>
      <w:r>
        <w:rPr>
          <w:sz w:val="28"/>
        </w:rPr>
        <w:t>Cures</w:t>
      </w:r>
      <w:r>
        <w:rPr>
          <w:spacing w:val="11"/>
          <w:sz w:val="28"/>
        </w:rPr>
        <w:t xml:space="preserve"> </w:t>
      </w:r>
      <w:r>
        <w:rPr>
          <w:sz w:val="28"/>
        </w:rPr>
        <w:t>of</w:t>
      </w:r>
      <w:r>
        <w:rPr>
          <w:spacing w:val="11"/>
          <w:sz w:val="28"/>
        </w:rPr>
        <w:t xml:space="preserve"> </w:t>
      </w:r>
      <w:r>
        <w:rPr>
          <w:spacing w:val="-4"/>
          <w:sz w:val="28"/>
        </w:rPr>
        <w:t>them.</w:t>
      </w:r>
    </w:p>
    <w:p w14:paraId="3A8CB9B3">
      <w:pPr>
        <w:pStyle w:val="5"/>
        <w:spacing w:before="315"/>
      </w:pPr>
      <w:r>
        <w:t>The</w:t>
      </w:r>
      <w:r>
        <w:rPr>
          <w:spacing w:val="9"/>
        </w:rPr>
        <w:t xml:space="preserve"> </w:t>
      </w:r>
      <w:r>
        <w:t>causes</w:t>
      </w:r>
      <w:r>
        <w:rPr>
          <w:spacing w:val="9"/>
        </w:rPr>
        <w:t xml:space="preserve"> </w:t>
      </w:r>
      <w:r>
        <w:t>of</w:t>
      </w:r>
      <w:r>
        <w:rPr>
          <w:spacing w:val="9"/>
        </w:rPr>
        <w:t xml:space="preserve"> </w:t>
      </w:r>
      <w:r>
        <w:t>our</w:t>
      </w:r>
      <w:r>
        <w:rPr>
          <w:spacing w:val="9"/>
        </w:rPr>
        <w:t xml:space="preserve"> </w:t>
      </w:r>
      <w:r>
        <w:rPr>
          <w:spacing w:val="-2"/>
        </w:rPr>
        <w:t>Divisions.</w:t>
      </w:r>
    </w:p>
    <w:p w14:paraId="27D502AB">
      <w:pPr>
        <w:pStyle w:val="5"/>
        <w:spacing w:before="316" w:line="261" w:lineRule="auto"/>
        <w:ind w:right="118"/>
      </w:pPr>
      <w:r>
        <w:t>The principal cause from without, is the Devil, he seeks to keep his own kingdom free from divisions, but seeks nothing more then to cause</w:t>
      </w:r>
      <w:r>
        <w:rPr>
          <w:spacing w:val="40"/>
        </w:rPr>
        <w:t xml:space="preserve"> </w:t>
      </w:r>
      <w:r>
        <w:t>divisions in the Kingdom of Christ. The Muhammadans who worship a cursed</w:t>
      </w:r>
      <w:r>
        <w:rPr>
          <w:spacing w:val="40"/>
        </w:rPr>
        <w:t xml:space="preserve"> </w:t>
      </w:r>
      <w:r>
        <w:t>imposter:</w:t>
      </w:r>
      <w:r>
        <w:rPr>
          <w:spacing w:val="40"/>
        </w:rPr>
        <w:t xml:space="preserve"> </w:t>
      </w:r>
      <w:r>
        <w:t>The</w:t>
      </w:r>
      <w:r>
        <w:rPr>
          <w:spacing w:val="40"/>
        </w:rPr>
        <w:t xml:space="preserve"> </w:t>
      </w:r>
      <w:r>
        <w:t>Pagans,</w:t>
      </w:r>
      <w:r>
        <w:rPr>
          <w:spacing w:val="40"/>
        </w:rPr>
        <w:t xml:space="preserve"> </w:t>
      </w:r>
      <w:r>
        <w:t>who</w:t>
      </w:r>
      <w:r>
        <w:rPr>
          <w:spacing w:val="40"/>
        </w:rPr>
        <w:t xml:space="preserve"> </w:t>
      </w:r>
      <w:r>
        <w:t>worship</w:t>
      </w:r>
      <w:r>
        <w:rPr>
          <w:spacing w:val="40"/>
        </w:rPr>
        <w:t xml:space="preserve"> </w:t>
      </w:r>
      <w:r>
        <w:t>the</w:t>
      </w:r>
      <w:r>
        <w:rPr>
          <w:spacing w:val="40"/>
        </w:rPr>
        <w:t xml:space="preserve"> </w:t>
      </w:r>
      <w:r>
        <w:t>Sun,</w:t>
      </w:r>
      <w:r>
        <w:rPr>
          <w:spacing w:val="40"/>
        </w:rPr>
        <w:t xml:space="preserve"> </w:t>
      </w:r>
      <w:r>
        <w:t>Moon,</w:t>
      </w:r>
      <w:r>
        <w:rPr>
          <w:spacing w:val="40"/>
        </w:rPr>
        <w:t xml:space="preserve"> </w:t>
      </w:r>
      <w:r>
        <w:t>and</w:t>
      </w:r>
      <w:r>
        <w:rPr>
          <w:spacing w:val="40"/>
        </w:rPr>
        <w:t xml:space="preserve"> </w:t>
      </w:r>
      <w:r>
        <w:t>Stars: The</w:t>
      </w:r>
      <w:r>
        <w:rPr>
          <w:spacing w:val="40"/>
        </w:rPr>
        <w:t xml:space="preserve"> </w:t>
      </w:r>
      <w:r>
        <w:t>Egyptians,</w:t>
      </w:r>
      <w:r>
        <w:rPr>
          <w:spacing w:val="40"/>
        </w:rPr>
        <w:t xml:space="preserve"> </w:t>
      </w:r>
      <w:r>
        <w:t>who</w:t>
      </w:r>
      <w:r>
        <w:rPr>
          <w:spacing w:val="40"/>
        </w:rPr>
        <w:t xml:space="preserve"> </w:t>
      </w:r>
      <w:r>
        <w:t>worship</w:t>
      </w:r>
      <w:r>
        <w:rPr>
          <w:spacing w:val="40"/>
        </w:rPr>
        <w:t xml:space="preserve"> </w:t>
      </w:r>
      <w:r>
        <w:t>Onions,</w:t>
      </w:r>
      <w:r>
        <w:rPr>
          <w:spacing w:val="40"/>
        </w:rPr>
        <w:t xml:space="preserve"> </w:t>
      </w:r>
      <w:r>
        <w:t>Leeks,</w:t>
      </w:r>
      <w:r>
        <w:rPr>
          <w:spacing w:val="40"/>
        </w:rPr>
        <w:t xml:space="preserve"> </w:t>
      </w:r>
      <w:r>
        <w:t>Cats</w:t>
      </w:r>
      <w:r>
        <w:rPr>
          <w:spacing w:val="40"/>
        </w:rPr>
        <w:t xml:space="preserve"> </w:t>
      </w:r>
      <w:r>
        <w:t>and</w:t>
      </w:r>
      <w:r>
        <w:rPr>
          <w:spacing w:val="40"/>
        </w:rPr>
        <w:t xml:space="preserve"> </w:t>
      </w:r>
      <w:r>
        <w:t>Dogs,</w:t>
      </w:r>
      <w:r>
        <w:rPr>
          <w:spacing w:val="40"/>
        </w:rPr>
        <w:t xml:space="preserve"> </w:t>
      </w:r>
      <w:r>
        <w:t>never</w:t>
      </w:r>
      <w:r>
        <w:rPr>
          <w:spacing w:val="40"/>
        </w:rPr>
        <w:t xml:space="preserve"> </w:t>
      </w:r>
      <w:r>
        <w:t>had such</w:t>
      </w:r>
      <w:r>
        <w:rPr>
          <w:spacing w:val="40"/>
        </w:rPr>
        <w:t xml:space="preserve"> </w:t>
      </w:r>
      <w:r>
        <w:t>divisions</w:t>
      </w:r>
      <w:r>
        <w:rPr>
          <w:spacing w:val="40"/>
        </w:rPr>
        <w:t xml:space="preserve"> </w:t>
      </w:r>
      <w:r>
        <w:t>amongst</w:t>
      </w:r>
      <w:r>
        <w:rPr>
          <w:spacing w:val="40"/>
        </w:rPr>
        <w:t xml:space="preserve"> </w:t>
      </w:r>
      <w:r>
        <w:t>them</w:t>
      </w:r>
      <w:r>
        <w:rPr>
          <w:spacing w:val="40"/>
        </w:rPr>
        <w:t xml:space="preserve"> </w:t>
      </w:r>
      <w:r>
        <w:t>as</w:t>
      </w:r>
      <w:r>
        <w:rPr>
          <w:spacing w:val="40"/>
        </w:rPr>
        <w:t xml:space="preserve"> </w:t>
      </w:r>
      <w:r>
        <w:t>the</w:t>
      </w:r>
      <w:r>
        <w:rPr>
          <w:spacing w:val="40"/>
        </w:rPr>
        <w:t xml:space="preserve"> </w:t>
      </w:r>
      <w:r>
        <w:t>worshippers</w:t>
      </w:r>
      <w:r>
        <w:rPr>
          <w:spacing w:val="40"/>
        </w:rPr>
        <w:t xml:space="preserve"> </w:t>
      </w:r>
      <w:r>
        <w:t>of</w:t>
      </w:r>
      <w:r>
        <w:rPr>
          <w:spacing w:val="40"/>
        </w:rPr>
        <w:t xml:space="preserve"> </w:t>
      </w:r>
      <w:r>
        <w:t>Jesus</w:t>
      </w:r>
      <w:r>
        <w:rPr>
          <w:spacing w:val="40"/>
        </w:rPr>
        <w:t xml:space="preserve"> </w:t>
      </w:r>
      <w:r>
        <w:t>Christ</w:t>
      </w:r>
      <w:r>
        <w:rPr>
          <w:spacing w:val="40"/>
        </w:rPr>
        <w:t xml:space="preserve"> </w:t>
      </w:r>
      <w:r>
        <w:t>have had, and have at this day amongst themselves; for all the former are the Devils</w:t>
      </w:r>
      <w:r>
        <w:rPr>
          <w:spacing w:val="40"/>
        </w:rPr>
        <w:t xml:space="preserve"> </w:t>
      </w:r>
      <w:r>
        <w:t>kingdom,</w:t>
      </w:r>
      <w:r>
        <w:rPr>
          <w:spacing w:val="40"/>
        </w:rPr>
        <w:t xml:space="preserve"> </w:t>
      </w:r>
      <w:r>
        <w:t>which</w:t>
      </w:r>
      <w:r>
        <w:rPr>
          <w:spacing w:val="40"/>
        </w:rPr>
        <w:t xml:space="preserve"> </w:t>
      </w:r>
      <w:r>
        <w:t>he</w:t>
      </w:r>
      <w:r>
        <w:rPr>
          <w:spacing w:val="40"/>
        </w:rPr>
        <w:t xml:space="preserve"> </w:t>
      </w:r>
      <w:r>
        <w:t>seeks</w:t>
      </w:r>
      <w:r>
        <w:rPr>
          <w:spacing w:val="40"/>
        </w:rPr>
        <w:t xml:space="preserve"> </w:t>
      </w:r>
      <w:r>
        <w:t>to</w:t>
      </w:r>
      <w:r>
        <w:rPr>
          <w:spacing w:val="40"/>
        </w:rPr>
        <w:t xml:space="preserve"> </w:t>
      </w:r>
      <w:r>
        <w:t>keep</w:t>
      </w:r>
      <w:r>
        <w:rPr>
          <w:spacing w:val="40"/>
        </w:rPr>
        <w:t xml:space="preserve"> </w:t>
      </w:r>
      <w:r>
        <w:t>at</w:t>
      </w:r>
      <w:r>
        <w:rPr>
          <w:spacing w:val="40"/>
        </w:rPr>
        <w:t xml:space="preserve"> </w:t>
      </w:r>
      <w:r>
        <w:t>peace;</w:t>
      </w:r>
      <w:r>
        <w:rPr>
          <w:spacing w:val="40"/>
        </w:rPr>
        <w:t xml:space="preserve"> </w:t>
      </w:r>
      <w:r>
        <w:t>but</w:t>
      </w:r>
      <w:r>
        <w:rPr>
          <w:spacing w:val="40"/>
        </w:rPr>
        <w:t xml:space="preserve"> </w:t>
      </w:r>
      <w:r>
        <w:t>he</w:t>
      </w:r>
      <w:r>
        <w:rPr>
          <w:spacing w:val="40"/>
        </w:rPr>
        <w:t xml:space="preserve"> </w:t>
      </w:r>
      <w:r>
        <w:t>is</w:t>
      </w:r>
      <w:r>
        <w:rPr>
          <w:spacing w:val="40"/>
        </w:rPr>
        <w:t xml:space="preserve"> </w:t>
      </w:r>
      <w:r>
        <w:t>that</w:t>
      </w:r>
      <w:r>
        <w:rPr>
          <w:spacing w:val="40"/>
        </w:rPr>
        <w:t xml:space="preserve"> </w:t>
      </w:r>
      <w:r>
        <w:t>envious one who sows the seeds of division in the Kingdom of Christ; hence those who</w:t>
      </w:r>
      <w:r>
        <w:rPr>
          <w:spacing w:val="40"/>
        </w:rPr>
        <w:t xml:space="preserve"> </w:t>
      </w:r>
      <w:r>
        <w:t>foment</w:t>
      </w:r>
      <w:r>
        <w:rPr>
          <w:spacing w:val="40"/>
        </w:rPr>
        <w:t xml:space="preserve"> </w:t>
      </w:r>
      <w:r>
        <w:t>divisions</w:t>
      </w:r>
      <w:r>
        <w:rPr>
          <w:spacing w:val="40"/>
        </w:rPr>
        <w:t xml:space="preserve"> </w:t>
      </w:r>
      <w:r>
        <w:t>amongst</w:t>
      </w:r>
      <w:r>
        <w:rPr>
          <w:spacing w:val="40"/>
        </w:rPr>
        <w:t xml:space="preserve"> </w:t>
      </w:r>
      <w:r>
        <w:t>Christians</w:t>
      </w:r>
      <w:r>
        <w:rPr>
          <w:spacing w:val="40"/>
        </w:rPr>
        <w:t xml:space="preserve"> </w:t>
      </w:r>
      <w:r>
        <w:t>are</w:t>
      </w:r>
      <w:r>
        <w:rPr>
          <w:spacing w:val="40"/>
        </w:rPr>
        <w:t xml:space="preserve"> </w:t>
      </w:r>
      <w:r>
        <w:t>called</w:t>
      </w:r>
      <w:r>
        <w:rPr>
          <w:spacing w:val="40"/>
        </w:rPr>
        <w:t xml:space="preserve"> </w:t>
      </w:r>
      <w:r>
        <w:t>Devils,</w:t>
      </w:r>
      <w:r>
        <w:rPr>
          <w:spacing w:val="40"/>
        </w:rPr>
        <w:t xml:space="preserve"> </w:t>
      </w:r>
      <w:r>
        <w:t>1</w:t>
      </w:r>
      <w:r>
        <w:rPr>
          <w:spacing w:val="40"/>
        </w:rPr>
        <w:t xml:space="preserve"> </w:t>
      </w:r>
      <w:r>
        <w:t>Tim.</w:t>
      </w:r>
      <w:r>
        <w:rPr>
          <w:spacing w:val="40"/>
        </w:rPr>
        <w:t xml:space="preserve"> </w:t>
      </w:r>
      <w:r>
        <w:t>3:11. The</w:t>
      </w:r>
      <w:r>
        <w:rPr>
          <w:spacing w:val="40"/>
        </w:rPr>
        <w:t xml:space="preserve"> </w:t>
      </w:r>
      <w:r>
        <w:t>wives</w:t>
      </w:r>
      <w:r>
        <w:rPr>
          <w:spacing w:val="40"/>
        </w:rPr>
        <w:t xml:space="preserve"> </w:t>
      </w:r>
      <w:r>
        <w:t>of</w:t>
      </w:r>
      <w:r>
        <w:rPr>
          <w:spacing w:val="40"/>
        </w:rPr>
        <w:t xml:space="preserve"> </w:t>
      </w:r>
      <w:r>
        <w:t>Deacons</w:t>
      </w:r>
      <w:r>
        <w:rPr>
          <w:spacing w:val="40"/>
        </w:rPr>
        <w:t xml:space="preserve"> </w:t>
      </w:r>
      <w:r>
        <w:t>must</w:t>
      </w:r>
      <w:r>
        <w:rPr>
          <w:spacing w:val="40"/>
        </w:rPr>
        <w:t xml:space="preserve"> </w:t>
      </w:r>
      <w:r>
        <w:t>not</w:t>
      </w:r>
      <w:r>
        <w:rPr>
          <w:spacing w:val="40"/>
        </w:rPr>
        <w:t xml:space="preserve"> </w:t>
      </w:r>
      <w:r>
        <w:t>be</w:t>
      </w:r>
      <w:r>
        <w:rPr>
          <w:spacing w:val="40"/>
        </w:rPr>
        <w:t xml:space="preserve"> </w:t>
      </w:r>
      <w:r>
        <w:t>slanderers:*</w:t>
      </w:r>
      <w:r>
        <w:rPr>
          <w:spacing w:val="40"/>
        </w:rPr>
        <w:t xml:space="preserve"> </w:t>
      </w:r>
      <w:r>
        <w:t>The</w:t>
      </w:r>
      <w:r>
        <w:rPr>
          <w:spacing w:val="40"/>
        </w:rPr>
        <w:t xml:space="preserve"> </w:t>
      </w:r>
      <w:r>
        <w:t>word</w:t>
      </w:r>
      <w:r>
        <w:rPr>
          <w:spacing w:val="40"/>
        </w:rPr>
        <w:t xml:space="preserve"> </w:t>
      </w:r>
      <w:r>
        <w:t>may</w:t>
      </w:r>
      <w:r>
        <w:rPr>
          <w:spacing w:val="40"/>
        </w:rPr>
        <w:t xml:space="preserve"> </w:t>
      </w:r>
      <w:r>
        <w:t>be translated Devils: Women are most liable to the Devils temptations this way, because they are weak, and are in danger to run away with sudden apprehensions without due examination; and what can cement division more then slandering, so far as any, especially in the Church, hath a hand</w:t>
      </w:r>
      <w:r>
        <w:rPr>
          <w:spacing w:val="80"/>
        </w:rPr>
        <w:t xml:space="preserve"> </w:t>
      </w:r>
      <w:r>
        <w:t>in causing or cementing division, so far he or she is a Devil in Scripture- language,</w:t>
      </w:r>
      <w:r>
        <w:rPr>
          <w:spacing w:val="22"/>
        </w:rPr>
        <w:t xml:space="preserve"> </w:t>
      </w:r>
      <w:r>
        <w:t>the</w:t>
      </w:r>
      <w:r>
        <w:rPr>
          <w:spacing w:val="22"/>
        </w:rPr>
        <w:t xml:space="preserve"> </w:t>
      </w:r>
      <w:r>
        <w:t>part</w:t>
      </w:r>
      <w:r>
        <w:rPr>
          <w:spacing w:val="21"/>
        </w:rPr>
        <w:t xml:space="preserve"> </w:t>
      </w:r>
      <w:r>
        <w:t>of</w:t>
      </w:r>
      <w:r>
        <w:rPr>
          <w:spacing w:val="22"/>
        </w:rPr>
        <w:t xml:space="preserve"> </w:t>
      </w:r>
      <w:r>
        <w:t>the</w:t>
      </w:r>
      <w:r>
        <w:rPr>
          <w:spacing w:val="22"/>
        </w:rPr>
        <w:t xml:space="preserve"> </w:t>
      </w:r>
      <w:r>
        <w:t>Devil</w:t>
      </w:r>
      <w:r>
        <w:rPr>
          <w:spacing w:val="22"/>
        </w:rPr>
        <w:t xml:space="preserve"> </w:t>
      </w:r>
      <w:r>
        <w:t>is</w:t>
      </w:r>
      <w:r>
        <w:rPr>
          <w:spacing w:val="22"/>
        </w:rPr>
        <w:t xml:space="preserve"> </w:t>
      </w:r>
      <w:r>
        <w:t>acted</w:t>
      </w:r>
      <w:r>
        <w:rPr>
          <w:spacing w:val="22"/>
        </w:rPr>
        <w:t xml:space="preserve"> </w:t>
      </w:r>
      <w:r>
        <w:t>by</w:t>
      </w:r>
      <w:r>
        <w:rPr>
          <w:spacing w:val="22"/>
        </w:rPr>
        <w:t xml:space="preserve"> </w:t>
      </w:r>
      <w:r>
        <w:t>them.</w:t>
      </w:r>
      <w:r>
        <w:rPr>
          <w:spacing w:val="22"/>
        </w:rPr>
        <w:t xml:space="preserve"> </w:t>
      </w:r>
      <w:r>
        <w:t>I</w:t>
      </w:r>
      <w:r>
        <w:rPr>
          <w:spacing w:val="22"/>
        </w:rPr>
        <w:t xml:space="preserve"> </w:t>
      </w:r>
      <w:r>
        <w:t>remember</w:t>
      </w:r>
      <w:r>
        <w:rPr>
          <w:spacing w:val="22"/>
        </w:rPr>
        <w:t xml:space="preserve"> </w:t>
      </w:r>
      <w:r>
        <w:t>Cajetan</w:t>
      </w:r>
      <w:r>
        <w:rPr>
          <w:spacing w:val="22"/>
        </w:rPr>
        <w:t xml:space="preserve"> </w:t>
      </w:r>
      <w:r>
        <w:t>hath a</w:t>
      </w:r>
      <w:r>
        <w:rPr>
          <w:spacing w:val="40"/>
        </w:rPr>
        <w:t xml:space="preserve"> </w:t>
      </w:r>
      <w:r>
        <w:t>note</w:t>
      </w:r>
      <w:r>
        <w:rPr>
          <w:spacing w:val="40"/>
        </w:rPr>
        <w:t xml:space="preserve"> </w:t>
      </w:r>
      <w:r>
        <w:t>upon</w:t>
      </w:r>
      <w:r>
        <w:rPr>
          <w:spacing w:val="40"/>
        </w:rPr>
        <w:t xml:space="preserve"> </w:t>
      </w:r>
      <w:r>
        <w:t>that</w:t>
      </w:r>
      <w:r>
        <w:rPr>
          <w:spacing w:val="40"/>
        </w:rPr>
        <w:t xml:space="preserve"> </w:t>
      </w:r>
      <w:r>
        <w:t>place</w:t>
      </w:r>
      <w:r>
        <w:rPr>
          <w:spacing w:val="40"/>
        </w:rPr>
        <w:t xml:space="preserve"> </w:t>
      </w:r>
      <w:r>
        <w:t>in</w:t>
      </w:r>
      <w:r>
        <w:rPr>
          <w:spacing w:val="40"/>
        </w:rPr>
        <w:t xml:space="preserve"> </w:t>
      </w:r>
      <w:r>
        <w:t>the</w:t>
      </w:r>
      <w:r>
        <w:rPr>
          <w:spacing w:val="40"/>
        </w:rPr>
        <w:t xml:space="preserve"> </w:t>
      </w:r>
      <w:r>
        <w:t>Gospel,</w:t>
      </w:r>
      <w:r>
        <w:rPr>
          <w:spacing w:val="40"/>
        </w:rPr>
        <w:t xml:space="preserve"> </w:t>
      </w:r>
      <w:r>
        <w:t>where</w:t>
      </w:r>
      <w:r>
        <w:rPr>
          <w:spacing w:val="40"/>
        </w:rPr>
        <w:t xml:space="preserve"> </w:t>
      </w:r>
      <w:r>
        <w:t>the</w:t>
      </w:r>
      <w:r>
        <w:rPr>
          <w:spacing w:val="40"/>
        </w:rPr>
        <w:t xml:space="preserve"> </w:t>
      </w:r>
      <w:r>
        <w:t>Devils</w:t>
      </w:r>
      <w:r>
        <w:rPr>
          <w:spacing w:val="40"/>
        </w:rPr>
        <w:t xml:space="preserve"> </w:t>
      </w:r>
      <w:r>
        <w:t>being</w:t>
      </w:r>
      <w:r>
        <w:rPr>
          <w:spacing w:val="40"/>
        </w:rPr>
        <w:t xml:space="preserve"> </w:t>
      </w:r>
      <w:r>
        <w:t>cast</w:t>
      </w:r>
      <w:r>
        <w:rPr>
          <w:spacing w:val="40"/>
        </w:rPr>
        <w:t xml:space="preserve"> </w:t>
      </w:r>
      <w:r>
        <w:t>out</w:t>
      </w:r>
      <w:r>
        <w:rPr>
          <w:spacing w:val="40"/>
        </w:rPr>
        <w:t xml:space="preserve"> </w:t>
      </w:r>
      <w:r>
        <w:t>of the</w:t>
      </w:r>
      <w:r>
        <w:rPr>
          <w:spacing w:val="40"/>
        </w:rPr>
        <w:t xml:space="preserve"> </w:t>
      </w:r>
      <w:r>
        <w:t>man,</w:t>
      </w:r>
      <w:r>
        <w:rPr>
          <w:spacing w:val="40"/>
        </w:rPr>
        <w:t xml:space="preserve"> </w:t>
      </w:r>
      <w:r>
        <w:t>who</w:t>
      </w:r>
      <w:r>
        <w:rPr>
          <w:spacing w:val="40"/>
        </w:rPr>
        <w:t xml:space="preserve"> </w:t>
      </w:r>
      <w:r>
        <w:t>had</w:t>
      </w:r>
      <w:r>
        <w:rPr>
          <w:spacing w:val="40"/>
        </w:rPr>
        <w:t xml:space="preserve"> </w:t>
      </w:r>
      <w:r>
        <w:t>a</w:t>
      </w:r>
      <w:r>
        <w:rPr>
          <w:spacing w:val="40"/>
        </w:rPr>
        <w:t xml:space="preserve"> </w:t>
      </w:r>
      <w:r>
        <w:t>legion</w:t>
      </w:r>
      <w:r>
        <w:rPr>
          <w:spacing w:val="40"/>
        </w:rPr>
        <w:t xml:space="preserve"> </w:t>
      </w:r>
      <w:r>
        <w:t>in</w:t>
      </w:r>
      <w:r>
        <w:rPr>
          <w:spacing w:val="40"/>
        </w:rPr>
        <w:t xml:space="preserve"> </w:t>
      </w:r>
      <w:r>
        <w:t>him,</w:t>
      </w:r>
      <w:r>
        <w:rPr>
          <w:spacing w:val="40"/>
        </w:rPr>
        <w:t xml:space="preserve"> </w:t>
      </w:r>
      <w:r>
        <w:t>prayed</w:t>
      </w:r>
      <w:r>
        <w:rPr>
          <w:spacing w:val="40"/>
        </w:rPr>
        <w:t xml:space="preserve"> </w:t>
      </w:r>
      <w:r>
        <w:t>Christ</w:t>
      </w:r>
      <w:r>
        <w:rPr>
          <w:spacing w:val="40"/>
        </w:rPr>
        <w:t xml:space="preserve"> </w:t>
      </w:r>
      <w:r>
        <w:t>that</w:t>
      </w:r>
      <w:r>
        <w:rPr>
          <w:spacing w:val="40"/>
        </w:rPr>
        <w:t xml:space="preserve"> </w:t>
      </w:r>
      <w:r>
        <w:t>they</w:t>
      </w:r>
      <w:r>
        <w:rPr>
          <w:spacing w:val="40"/>
        </w:rPr>
        <w:t xml:space="preserve"> </w:t>
      </w:r>
      <w:r>
        <w:t>might</w:t>
      </w:r>
      <w:r>
        <w:rPr>
          <w:spacing w:val="40"/>
        </w:rPr>
        <w:t xml:space="preserve"> </w:t>
      </w:r>
      <w:r>
        <w:t>not</w:t>
      </w:r>
      <w:r>
        <w:rPr>
          <w:spacing w:val="40"/>
        </w:rPr>
        <w:t xml:space="preserve"> </w:t>
      </w:r>
      <w:r>
        <w:t>go out</w:t>
      </w:r>
      <w:r>
        <w:rPr>
          <w:spacing w:val="40"/>
        </w:rPr>
        <w:t xml:space="preserve"> </w:t>
      </w:r>
      <w:r>
        <w:t>of</w:t>
      </w:r>
      <w:r>
        <w:rPr>
          <w:spacing w:val="40"/>
        </w:rPr>
        <w:t xml:space="preserve"> </w:t>
      </w:r>
      <w:r>
        <w:t>that</w:t>
      </w:r>
      <w:r>
        <w:rPr>
          <w:spacing w:val="40"/>
        </w:rPr>
        <w:t xml:space="preserve"> </w:t>
      </w:r>
      <w:r>
        <w:t>Region;</w:t>
      </w:r>
      <w:r>
        <w:rPr>
          <w:spacing w:val="40"/>
        </w:rPr>
        <w:t xml:space="preserve"> </w:t>
      </w:r>
      <w:r>
        <w:t>why</w:t>
      </w:r>
      <w:r>
        <w:rPr>
          <w:spacing w:val="40"/>
        </w:rPr>
        <w:t xml:space="preserve"> </w:t>
      </w:r>
      <w:r>
        <w:t>would</w:t>
      </w:r>
      <w:r>
        <w:rPr>
          <w:spacing w:val="40"/>
        </w:rPr>
        <w:t xml:space="preserve"> </w:t>
      </w:r>
      <w:r>
        <w:t>they</w:t>
      </w:r>
      <w:r>
        <w:rPr>
          <w:spacing w:val="40"/>
        </w:rPr>
        <w:t xml:space="preserve"> </w:t>
      </w:r>
      <w:r>
        <w:t>not</w:t>
      </w:r>
      <w:r>
        <w:rPr>
          <w:spacing w:val="40"/>
        </w:rPr>
        <w:t xml:space="preserve"> </w:t>
      </w:r>
      <w:r>
        <w:t>go</w:t>
      </w:r>
      <w:r>
        <w:rPr>
          <w:spacing w:val="40"/>
        </w:rPr>
        <w:t xml:space="preserve"> </w:t>
      </w:r>
      <w:r>
        <w:t>out</w:t>
      </w:r>
      <w:r>
        <w:rPr>
          <w:spacing w:val="40"/>
        </w:rPr>
        <w:t xml:space="preserve"> </w:t>
      </w:r>
      <w:r>
        <w:t>of</w:t>
      </w:r>
      <w:r>
        <w:rPr>
          <w:spacing w:val="40"/>
        </w:rPr>
        <w:t xml:space="preserve"> </w:t>
      </w:r>
      <w:r>
        <w:t>that</w:t>
      </w:r>
      <w:r>
        <w:rPr>
          <w:spacing w:val="40"/>
        </w:rPr>
        <w:t xml:space="preserve"> </w:t>
      </w:r>
      <w:r>
        <w:t>Region?</w:t>
      </w:r>
      <w:r>
        <w:rPr>
          <w:spacing w:val="40"/>
        </w:rPr>
        <w:t xml:space="preserve"> </w:t>
      </w:r>
      <w:r>
        <w:t>says Cajetan;</w:t>
      </w:r>
      <w:r>
        <w:rPr>
          <w:spacing w:val="40"/>
        </w:rPr>
        <w:t xml:space="preserve"> </w:t>
      </w:r>
      <w:r>
        <w:t>He</w:t>
      </w:r>
      <w:r>
        <w:rPr>
          <w:spacing w:val="40"/>
        </w:rPr>
        <w:t xml:space="preserve"> </w:t>
      </w:r>
      <w:r>
        <w:t>gives</w:t>
      </w:r>
      <w:r>
        <w:rPr>
          <w:spacing w:val="40"/>
        </w:rPr>
        <w:t xml:space="preserve"> </w:t>
      </w:r>
      <w:r>
        <w:t>this</w:t>
      </w:r>
      <w:r>
        <w:rPr>
          <w:spacing w:val="40"/>
        </w:rPr>
        <w:t xml:space="preserve"> </w:t>
      </w:r>
      <w:r>
        <w:t>answer,</w:t>
      </w:r>
      <w:r>
        <w:rPr>
          <w:spacing w:val="40"/>
        </w:rPr>
        <w:t xml:space="preserve"> </w:t>
      </w:r>
      <w:r>
        <w:t>The</w:t>
      </w:r>
      <w:r>
        <w:rPr>
          <w:spacing w:val="40"/>
        </w:rPr>
        <w:t xml:space="preserve"> </w:t>
      </w:r>
      <w:r>
        <w:t>Devils</w:t>
      </w:r>
      <w:r>
        <w:rPr>
          <w:spacing w:val="40"/>
        </w:rPr>
        <w:t xml:space="preserve"> </w:t>
      </w:r>
      <w:r>
        <w:t>have</w:t>
      </w:r>
      <w:r>
        <w:rPr>
          <w:spacing w:val="40"/>
        </w:rPr>
        <w:t xml:space="preserve"> </w:t>
      </w:r>
      <w:r>
        <w:t>certain</w:t>
      </w:r>
      <w:r>
        <w:rPr>
          <w:spacing w:val="40"/>
        </w:rPr>
        <w:t xml:space="preserve"> </w:t>
      </w:r>
      <w:r>
        <w:t>places</w:t>
      </w:r>
      <w:r>
        <w:rPr>
          <w:spacing w:val="40"/>
        </w:rPr>
        <w:t xml:space="preserve"> </w:t>
      </w:r>
      <w:r>
        <w:t>to</w:t>
      </w:r>
      <w:r>
        <w:rPr>
          <w:spacing w:val="40"/>
        </w:rPr>
        <w:t xml:space="preserve"> </w:t>
      </w:r>
      <w:r>
        <w:t>which they</w:t>
      </w:r>
      <w:r>
        <w:rPr>
          <w:spacing w:val="15"/>
        </w:rPr>
        <w:t xml:space="preserve"> </w:t>
      </w:r>
      <w:r>
        <w:t>divide</w:t>
      </w:r>
      <w:r>
        <w:rPr>
          <w:spacing w:val="16"/>
        </w:rPr>
        <w:t xml:space="preserve"> </w:t>
      </w:r>
      <w:r>
        <w:t>their</w:t>
      </w:r>
      <w:r>
        <w:rPr>
          <w:spacing w:val="16"/>
        </w:rPr>
        <w:t xml:space="preserve"> </w:t>
      </w:r>
      <w:r>
        <w:t>work</w:t>
      </w:r>
      <w:r>
        <w:rPr>
          <w:spacing w:val="16"/>
        </w:rPr>
        <w:t xml:space="preserve"> </w:t>
      </w:r>
      <w:r>
        <w:t>,</w:t>
      </w:r>
      <w:r>
        <w:rPr>
          <w:spacing w:val="16"/>
        </w:rPr>
        <w:t xml:space="preserve"> </w:t>
      </w:r>
      <w:r>
        <w:t>such</w:t>
      </w:r>
      <w:r>
        <w:rPr>
          <w:spacing w:val="16"/>
        </w:rPr>
        <w:t xml:space="preserve"> </w:t>
      </w:r>
      <w:r>
        <w:t>Devils</w:t>
      </w:r>
      <w:r>
        <w:rPr>
          <w:spacing w:val="16"/>
        </w:rPr>
        <w:t xml:space="preserve"> </w:t>
      </w:r>
      <w:r>
        <w:t>to</w:t>
      </w:r>
      <w:r>
        <w:rPr>
          <w:spacing w:val="16"/>
        </w:rPr>
        <w:t xml:space="preserve"> </w:t>
      </w:r>
      <w:r>
        <w:t>such</w:t>
      </w:r>
      <w:r>
        <w:rPr>
          <w:spacing w:val="16"/>
        </w:rPr>
        <w:t xml:space="preserve"> </w:t>
      </w:r>
      <w:r>
        <w:t>a</w:t>
      </w:r>
      <w:r>
        <w:rPr>
          <w:spacing w:val="16"/>
        </w:rPr>
        <w:t xml:space="preserve"> </w:t>
      </w:r>
      <w:r>
        <w:t>place</w:t>
      </w:r>
      <w:r>
        <w:rPr>
          <w:spacing w:val="16"/>
        </w:rPr>
        <w:t xml:space="preserve"> </w:t>
      </w:r>
      <w:r>
        <w:t>for</w:t>
      </w:r>
      <w:r>
        <w:rPr>
          <w:spacing w:val="16"/>
        </w:rPr>
        <w:t xml:space="preserve"> </w:t>
      </w:r>
      <w:r>
        <w:t>such</w:t>
      </w:r>
      <w:r>
        <w:rPr>
          <w:spacing w:val="16"/>
        </w:rPr>
        <w:t xml:space="preserve"> </w:t>
      </w:r>
      <w:r>
        <w:t>a</w:t>
      </w:r>
      <w:r>
        <w:rPr>
          <w:spacing w:val="16"/>
        </w:rPr>
        <w:t xml:space="preserve"> </w:t>
      </w:r>
      <w:r>
        <w:t>service,</w:t>
      </w:r>
      <w:r>
        <w:rPr>
          <w:spacing w:val="16"/>
        </w:rPr>
        <w:t xml:space="preserve"> </w:t>
      </w:r>
      <w:r>
        <w:rPr>
          <w:spacing w:val="-5"/>
        </w:rPr>
        <w:t>and</w:t>
      </w:r>
    </w:p>
    <w:p w14:paraId="4CA26C1A">
      <w:pPr>
        <w:spacing w:after="0" w:line="261" w:lineRule="auto"/>
        <w:sectPr>
          <w:pgSz w:w="12240" w:h="15840"/>
          <w:pgMar w:top="1360" w:right="1320" w:bottom="280" w:left="1340" w:header="720" w:footer="720" w:gutter="0"/>
          <w:cols w:space="720" w:num="1"/>
        </w:sectPr>
      </w:pPr>
    </w:p>
    <w:p w14:paraId="075148CE">
      <w:pPr>
        <w:pStyle w:val="5"/>
        <w:spacing w:line="261" w:lineRule="auto"/>
        <w:ind w:right="119"/>
      </w:pPr>
      <w:r>
        <w:t>such to another for another service; now these Devils were loath to be displaced of their region, though they were cast out of the man, having further work to do in that place: If this be so, surely the Devils that are appointed to cause and foment divisions and dissensions above all</w:t>
      </w:r>
      <w:r>
        <w:rPr>
          <w:spacing w:val="80"/>
          <w:w w:val="150"/>
        </w:rPr>
        <w:t xml:space="preserve"> </w:t>
      </w:r>
      <w:r>
        <w:t>Regions, love to be in the Region of Churches, for no where do divisions such hurt as there, and at this time especially, for now the Devils see they cannot prevail to get men to their old superstitious vanities, but some reformation there will be, they now seek to mingle a perverse spirit of division amongst men, hoping they shall prevail here, though they could</w:t>
      </w:r>
      <w:r>
        <w:rPr>
          <w:spacing w:val="40"/>
        </w:rPr>
        <w:t xml:space="preserve"> </w:t>
      </w:r>
      <w:r>
        <w:t>not hold their own in the former. God put enmity between Satan and the Saints, but it is the Devil</w:t>
      </w:r>
      <w:r>
        <w:rPr>
          <w:spacing w:val="40"/>
        </w:rPr>
        <w:t xml:space="preserve"> </w:t>
      </w:r>
      <w:r>
        <w:t>that puts</w:t>
      </w:r>
      <w:r>
        <w:rPr>
          <w:spacing w:val="40"/>
        </w:rPr>
        <w:t xml:space="preserve"> </w:t>
      </w:r>
      <w:r>
        <w:t>enmity between</w:t>
      </w:r>
      <w:r>
        <w:rPr>
          <w:spacing w:val="40"/>
        </w:rPr>
        <w:t xml:space="preserve"> </w:t>
      </w:r>
      <w:r>
        <w:t>Saints</w:t>
      </w:r>
      <w:r>
        <w:rPr>
          <w:spacing w:val="40"/>
        </w:rPr>
        <w:t xml:space="preserve"> </w:t>
      </w:r>
      <w:r>
        <w:t>and</w:t>
      </w:r>
      <w:r>
        <w:rPr>
          <w:spacing w:val="40"/>
        </w:rPr>
        <w:t xml:space="preserve"> </w:t>
      </w:r>
      <w:r>
        <w:t>Saints. When wee hear fearful thundering, and see terrible storms and tempests, many people say, that ill spirits are abroad; surely these blustering storms of</w:t>
      </w:r>
      <w:r>
        <w:rPr>
          <w:spacing w:val="35"/>
        </w:rPr>
        <w:t xml:space="preserve"> </w:t>
      </w:r>
      <w:r>
        <w:t>contention</w:t>
      </w:r>
      <w:r>
        <w:rPr>
          <w:spacing w:val="35"/>
        </w:rPr>
        <w:t xml:space="preserve"> </w:t>
      </w:r>
      <w:r>
        <w:t>are</w:t>
      </w:r>
      <w:r>
        <w:rPr>
          <w:spacing w:val="35"/>
        </w:rPr>
        <w:t xml:space="preserve"> </w:t>
      </w:r>
      <w:r>
        <w:t>raised</w:t>
      </w:r>
      <w:r>
        <w:rPr>
          <w:spacing w:val="35"/>
        </w:rPr>
        <w:t xml:space="preserve"> </w:t>
      </w:r>
      <w:r>
        <w:t>and</w:t>
      </w:r>
      <w:r>
        <w:rPr>
          <w:spacing w:val="35"/>
        </w:rPr>
        <w:t xml:space="preserve"> </w:t>
      </w:r>
      <w:r>
        <w:t>continued</w:t>
      </w:r>
      <w:r>
        <w:rPr>
          <w:spacing w:val="35"/>
        </w:rPr>
        <w:t xml:space="preserve"> </w:t>
      </w:r>
      <w:r>
        <w:t>from</w:t>
      </w:r>
      <w:r>
        <w:rPr>
          <w:spacing w:val="35"/>
        </w:rPr>
        <w:t xml:space="preserve"> </w:t>
      </w:r>
      <w:r>
        <w:t>evil</w:t>
      </w:r>
      <w:r>
        <w:rPr>
          <w:spacing w:val="35"/>
        </w:rPr>
        <w:t xml:space="preserve"> </w:t>
      </w:r>
      <w:r>
        <w:t>spirits:</w:t>
      </w:r>
      <w:r>
        <w:rPr>
          <w:spacing w:val="35"/>
        </w:rPr>
        <w:t xml:space="preserve"> </w:t>
      </w:r>
      <w:r>
        <w:t>But</w:t>
      </w:r>
      <w:r>
        <w:rPr>
          <w:spacing w:val="35"/>
        </w:rPr>
        <w:t xml:space="preserve"> </w:t>
      </w:r>
      <w:r>
        <w:t>the</w:t>
      </w:r>
      <w:r>
        <w:rPr>
          <w:spacing w:val="35"/>
        </w:rPr>
        <w:t xml:space="preserve"> </w:t>
      </w:r>
      <w:r>
        <w:t>truth</w:t>
      </w:r>
      <w:r>
        <w:rPr>
          <w:spacing w:val="35"/>
        </w:rPr>
        <w:t xml:space="preserve"> </w:t>
      </w:r>
      <w:r>
        <w:t>is, all the Devils in Hell could do us no great hurt in dividing us from God or from one another, were it not for the corruption of our own hearts: Wherefore as the Lord says to Israel, Perditio tua ex te, thy destruction is from</w:t>
      </w:r>
      <w:r>
        <w:rPr>
          <w:spacing w:val="40"/>
        </w:rPr>
        <w:t xml:space="preserve"> </w:t>
      </w:r>
      <w:r>
        <w:t>thy</w:t>
      </w:r>
      <w:r>
        <w:rPr>
          <w:spacing w:val="40"/>
        </w:rPr>
        <w:t xml:space="preserve"> </w:t>
      </w:r>
      <w:r>
        <w:t>self</w:t>
      </w:r>
      <w:r>
        <w:rPr>
          <w:spacing w:val="40"/>
        </w:rPr>
        <w:t xml:space="preserve"> </w:t>
      </w:r>
      <w:r>
        <w:t>:</w:t>
      </w:r>
      <w:r>
        <w:rPr>
          <w:spacing w:val="40"/>
        </w:rPr>
        <w:t xml:space="preserve"> </w:t>
      </w:r>
      <w:r>
        <w:t>So</w:t>
      </w:r>
      <w:r>
        <w:rPr>
          <w:spacing w:val="40"/>
        </w:rPr>
        <w:t xml:space="preserve"> </w:t>
      </w:r>
      <w:r>
        <w:t>may</w:t>
      </w:r>
      <w:r>
        <w:rPr>
          <w:spacing w:val="40"/>
        </w:rPr>
        <w:t xml:space="preserve"> </w:t>
      </w:r>
      <w:r>
        <w:t>we</w:t>
      </w:r>
      <w:r>
        <w:rPr>
          <w:spacing w:val="40"/>
        </w:rPr>
        <w:t xml:space="preserve"> </w:t>
      </w:r>
      <w:r>
        <w:t>now</w:t>
      </w:r>
      <w:r>
        <w:rPr>
          <w:spacing w:val="40"/>
        </w:rPr>
        <w:t xml:space="preserve"> </w:t>
      </w:r>
      <w:r>
        <w:t>say</w:t>
      </w:r>
      <w:r>
        <w:rPr>
          <w:spacing w:val="40"/>
        </w:rPr>
        <w:t xml:space="preserve"> </w:t>
      </w:r>
      <w:r>
        <w:t>of</w:t>
      </w:r>
      <w:r>
        <w:rPr>
          <w:spacing w:val="40"/>
        </w:rPr>
        <w:t xml:space="preserve"> </w:t>
      </w:r>
      <w:r>
        <w:t>England,</w:t>
      </w:r>
      <w:r>
        <w:rPr>
          <w:spacing w:val="40"/>
        </w:rPr>
        <w:t xml:space="preserve"> </w:t>
      </w:r>
      <w:r>
        <w:t>Divisio</w:t>
      </w:r>
      <w:r>
        <w:rPr>
          <w:spacing w:val="40"/>
        </w:rPr>
        <w:t xml:space="preserve"> </w:t>
      </w:r>
      <w:r>
        <w:t>tua</w:t>
      </w:r>
      <w:r>
        <w:rPr>
          <w:spacing w:val="40"/>
        </w:rPr>
        <w:t xml:space="preserve"> </w:t>
      </w:r>
      <w:r>
        <w:t>ex</w:t>
      </w:r>
      <w:r>
        <w:rPr>
          <w:spacing w:val="40"/>
        </w:rPr>
        <w:t xml:space="preserve"> </w:t>
      </w:r>
      <w:r>
        <w:t>te,</w:t>
      </w:r>
      <w:r>
        <w:rPr>
          <w:spacing w:val="40"/>
        </w:rPr>
        <w:t xml:space="preserve"> </w:t>
      </w:r>
      <w:r>
        <w:t>thy division is from thy self .</w:t>
      </w:r>
    </w:p>
    <w:p w14:paraId="5C57CF20">
      <w:pPr>
        <w:pStyle w:val="5"/>
        <w:spacing w:before="265" w:line="261" w:lineRule="auto"/>
        <w:ind w:right="124"/>
      </w:pPr>
      <w:r>
        <w:t>The</w:t>
      </w:r>
      <w:r>
        <w:rPr>
          <w:spacing w:val="40"/>
        </w:rPr>
        <w:t xml:space="preserve"> </w:t>
      </w:r>
      <w:r>
        <w:t>causes</w:t>
      </w:r>
      <w:r>
        <w:rPr>
          <w:spacing w:val="40"/>
        </w:rPr>
        <w:t xml:space="preserve"> </w:t>
      </w:r>
      <w:r>
        <w:t>of</w:t>
      </w:r>
      <w:r>
        <w:rPr>
          <w:spacing w:val="40"/>
        </w:rPr>
        <w:t xml:space="preserve"> </w:t>
      </w:r>
      <w:r>
        <w:t>our</w:t>
      </w:r>
      <w:r>
        <w:rPr>
          <w:spacing w:val="40"/>
        </w:rPr>
        <w:t xml:space="preserve"> </w:t>
      </w:r>
      <w:r>
        <w:t>divisions</w:t>
      </w:r>
      <w:r>
        <w:rPr>
          <w:spacing w:val="40"/>
        </w:rPr>
        <w:t xml:space="preserve"> </w:t>
      </w:r>
      <w:r>
        <w:t>from</w:t>
      </w:r>
      <w:r>
        <w:rPr>
          <w:spacing w:val="40"/>
        </w:rPr>
        <w:t xml:space="preserve"> </w:t>
      </w:r>
      <w:r>
        <w:t>ourselves,</w:t>
      </w:r>
      <w:r>
        <w:rPr>
          <w:spacing w:val="40"/>
        </w:rPr>
        <w:t xml:space="preserve"> </w:t>
      </w:r>
      <w:r>
        <w:t>may</w:t>
      </w:r>
      <w:r>
        <w:rPr>
          <w:spacing w:val="40"/>
        </w:rPr>
        <w:t xml:space="preserve"> </w:t>
      </w:r>
      <w:r>
        <w:t>be</w:t>
      </w:r>
      <w:r>
        <w:rPr>
          <w:spacing w:val="40"/>
        </w:rPr>
        <w:t xml:space="preserve"> </w:t>
      </w:r>
      <w:r>
        <w:t>referred</w:t>
      </w:r>
      <w:r>
        <w:rPr>
          <w:spacing w:val="40"/>
        </w:rPr>
        <w:t xml:space="preserve"> </w:t>
      </w:r>
      <w:r>
        <w:t>to</w:t>
      </w:r>
      <w:r>
        <w:rPr>
          <w:spacing w:val="40"/>
        </w:rPr>
        <w:t xml:space="preserve"> </w:t>
      </w:r>
      <w:r>
        <w:t xml:space="preserve">three </w:t>
      </w:r>
      <w:r>
        <w:rPr>
          <w:spacing w:val="-2"/>
        </w:rPr>
        <w:t>Heads:</w:t>
      </w:r>
    </w:p>
    <w:p w14:paraId="2AC5C9AE">
      <w:pPr>
        <w:pStyle w:val="13"/>
        <w:numPr>
          <w:ilvl w:val="0"/>
          <w:numId w:val="2"/>
        </w:numPr>
        <w:tabs>
          <w:tab w:val="left" w:pos="448"/>
        </w:tabs>
        <w:spacing w:before="286" w:after="0" w:line="261" w:lineRule="auto"/>
        <w:ind w:left="100" w:right="126" w:firstLine="0"/>
        <w:jc w:val="left"/>
        <w:rPr>
          <w:sz w:val="28"/>
        </w:rPr>
      </w:pPr>
      <w:r>
        <w:rPr>
          <w:sz w:val="28"/>
        </w:rPr>
        <w:t>Dividing</w:t>
      </w:r>
      <w:r>
        <w:rPr>
          <w:spacing w:val="80"/>
          <w:sz w:val="28"/>
        </w:rPr>
        <w:t xml:space="preserve"> </w:t>
      </w:r>
      <w:r>
        <w:rPr>
          <w:sz w:val="28"/>
        </w:rPr>
        <w:t>principles,</w:t>
      </w:r>
      <w:r>
        <w:rPr>
          <w:spacing w:val="80"/>
          <w:sz w:val="28"/>
        </w:rPr>
        <w:t xml:space="preserve"> </w:t>
      </w:r>
      <w:r>
        <w:rPr>
          <w:sz w:val="28"/>
        </w:rPr>
        <w:t>sometimes</w:t>
      </w:r>
      <w:r>
        <w:rPr>
          <w:spacing w:val="80"/>
          <w:sz w:val="28"/>
        </w:rPr>
        <w:t xml:space="preserve"> </w:t>
      </w:r>
      <w:r>
        <w:rPr>
          <w:sz w:val="28"/>
        </w:rPr>
        <w:t>our</w:t>
      </w:r>
      <w:r>
        <w:rPr>
          <w:spacing w:val="80"/>
          <w:sz w:val="28"/>
        </w:rPr>
        <w:t xml:space="preserve"> </w:t>
      </w:r>
      <w:r>
        <w:rPr>
          <w:sz w:val="28"/>
        </w:rPr>
        <w:t>divisions</w:t>
      </w:r>
      <w:r>
        <w:rPr>
          <w:spacing w:val="80"/>
          <w:sz w:val="28"/>
        </w:rPr>
        <w:t xml:space="preserve"> </w:t>
      </w:r>
      <w:r>
        <w:rPr>
          <w:sz w:val="28"/>
        </w:rPr>
        <w:t>come</w:t>
      </w:r>
      <w:r>
        <w:rPr>
          <w:spacing w:val="80"/>
          <w:sz w:val="28"/>
        </w:rPr>
        <w:t xml:space="preserve"> </w:t>
      </w:r>
      <w:r>
        <w:rPr>
          <w:sz w:val="28"/>
        </w:rPr>
        <w:t>down</w:t>
      </w:r>
      <w:r>
        <w:rPr>
          <w:spacing w:val="80"/>
          <w:sz w:val="28"/>
        </w:rPr>
        <w:t xml:space="preserve"> </w:t>
      </w:r>
      <w:r>
        <w:rPr>
          <w:sz w:val="28"/>
        </w:rPr>
        <w:t>from</w:t>
      </w:r>
      <w:r>
        <w:rPr>
          <w:spacing w:val="80"/>
          <w:sz w:val="28"/>
        </w:rPr>
        <w:t xml:space="preserve"> </w:t>
      </w:r>
      <w:r>
        <w:rPr>
          <w:sz w:val="28"/>
        </w:rPr>
        <w:t>our heads to our hearts.</w:t>
      </w:r>
    </w:p>
    <w:p w14:paraId="7D75D0DA">
      <w:pPr>
        <w:pStyle w:val="13"/>
        <w:numPr>
          <w:ilvl w:val="0"/>
          <w:numId w:val="2"/>
        </w:numPr>
        <w:tabs>
          <w:tab w:val="left" w:pos="468"/>
        </w:tabs>
        <w:spacing w:before="285" w:after="0" w:line="261" w:lineRule="auto"/>
        <w:ind w:left="100" w:right="119" w:firstLine="0"/>
        <w:jc w:val="left"/>
        <w:rPr>
          <w:sz w:val="28"/>
        </w:rPr>
      </w:pPr>
      <w:r>
        <w:rPr>
          <w:sz w:val="28"/>
        </w:rPr>
        <w:t>Dividing</w:t>
      </w:r>
      <w:r>
        <w:rPr>
          <w:spacing w:val="80"/>
          <w:sz w:val="28"/>
        </w:rPr>
        <w:t xml:space="preserve"> </w:t>
      </w:r>
      <w:r>
        <w:rPr>
          <w:sz w:val="28"/>
        </w:rPr>
        <w:t>distempers,</w:t>
      </w:r>
      <w:r>
        <w:rPr>
          <w:spacing w:val="80"/>
          <w:sz w:val="28"/>
        </w:rPr>
        <w:t xml:space="preserve"> </w:t>
      </w:r>
      <w:r>
        <w:rPr>
          <w:sz w:val="28"/>
        </w:rPr>
        <w:t>sometimes</w:t>
      </w:r>
      <w:r>
        <w:rPr>
          <w:spacing w:val="80"/>
          <w:sz w:val="28"/>
        </w:rPr>
        <w:t xml:space="preserve"> </w:t>
      </w:r>
      <w:r>
        <w:rPr>
          <w:sz w:val="28"/>
        </w:rPr>
        <w:t>they</w:t>
      </w:r>
      <w:r>
        <w:rPr>
          <w:spacing w:val="80"/>
          <w:sz w:val="28"/>
        </w:rPr>
        <w:t xml:space="preserve"> </w:t>
      </w:r>
      <w:r>
        <w:rPr>
          <w:sz w:val="28"/>
        </w:rPr>
        <w:t>go</w:t>
      </w:r>
      <w:r>
        <w:rPr>
          <w:spacing w:val="80"/>
          <w:sz w:val="28"/>
        </w:rPr>
        <w:t xml:space="preserve"> </w:t>
      </w:r>
      <w:r>
        <w:rPr>
          <w:sz w:val="28"/>
        </w:rPr>
        <w:t>up</w:t>
      </w:r>
      <w:r>
        <w:rPr>
          <w:spacing w:val="80"/>
          <w:sz w:val="28"/>
        </w:rPr>
        <w:t xml:space="preserve"> </w:t>
      </w:r>
      <w:r>
        <w:rPr>
          <w:sz w:val="28"/>
        </w:rPr>
        <w:t>from</w:t>
      </w:r>
      <w:r>
        <w:rPr>
          <w:spacing w:val="80"/>
          <w:sz w:val="28"/>
        </w:rPr>
        <w:t xml:space="preserve"> </w:t>
      </w:r>
      <w:r>
        <w:rPr>
          <w:sz w:val="28"/>
        </w:rPr>
        <w:t>our</w:t>
      </w:r>
      <w:r>
        <w:rPr>
          <w:spacing w:val="80"/>
          <w:sz w:val="28"/>
        </w:rPr>
        <w:t xml:space="preserve"> </w:t>
      </w:r>
      <w:r>
        <w:rPr>
          <w:sz w:val="28"/>
        </w:rPr>
        <w:t>hearts</w:t>
      </w:r>
      <w:r>
        <w:rPr>
          <w:spacing w:val="80"/>
          <w:sz w:val="28"/>
        </w:rPr>
        <w:t xml:space="preserve"> </w:t>
      </w:r>
      <w:r>
        <w:rPr>
          <w:sz w:val="28"/>
        </w:rPr>
        <w:t>to</w:t>
      </w:r>
      <w:r>
        <w:rPr>
          <w:spacing w:val="80"/>
          <w:sz w:val="28"/>
        </w:rPr>
        <w:t xml:space="preserve"> </w:t>
      </w:r>
      <w:r>
        <w:rPr>
          <w:sz w:val="28"/>
        </w:rPr>
        <w:t xml:space="preserve">our </w:t>
      </w:r>
      <w:r>
        <w:rPr>
          <w:spacing w:val="-2"/>
          <w:sz w:val="28"/>
        </w:rPr>
        <w:t>heads.</w:t>
      </w:r>
    </w:p>
    <w:p w14:paraId="21AE730D">
      <w:pPr>
        <w:pStyle w:val="13"/>
        <w:numPr>
          <w:ilvl w:val="0"/>
          <w:numId w:val="2"/>
        </w:numPr>
        <w:tabs>
          <w:tab w:val="left" w:pos="432"/>
        </w:tabs>
        <w:spacing w:before="286" w:after="0" w:line="261" w:lineRule="auto"/>
        <w:ind w:left="100" w:right="124" w:firstLine="0"/>
        <w:jc w:val="left"/>
        <w:rPr>
          <w:sz w:val="28"/>
        </w:rPr>
      </w:pPr>
      <w:r>
        <w:rPr>
          <w:sz w:val="28"/>
        </w:rPr>
        <w:t>Dividing</w:t>
      </w:r>
      <w:r>
        <w:rPr>
          <w:spacing w:val="40"/>
          <w:sz w:val="28"/>
        </w:rPr>
        <w:t xml:space="preserve"> </w:t>
      </w:r>
      <w:r>
        <w:rPr>
          <w:sz w:val="28"/>
        </w:rPr>
        <w:t>practises,</w:t>
      </w:r>
      <w:r>
        <w:rPr>
          <w:spacing w:val="40"/>
          <w:sz w:val="28"/>
        </w:rPr>
        <w:t xml:space="preserve"> </w:t>
      </w:r>
      <w:r>
        <w:rPr>
          <w:sz w:val="28"/>
        </w:rPr>
        <w:t>and</w:t>
      </w:r>
      <w:r>
        <w:rPr>
          <w:spacing w:val="40"/>
          <w:sz w:val="28"/>
        </w:rPr>
        <w:t xml:space="preserve"> </w:t>
      </w:r>
      <w:r>
        <w:rPr>
          <w:sz w:val="28"/>
        </w:rPr>
        <w:t>these</w:t>
      </w:r>
      <w:r>
        <w:rPr>
          <w:spacing w:val="40"/>
          <w:sz w:val="28"/>
        </w:rPr>
        <w:t xml:space="preserve"> </w:t>
      </w:r>
      <w:r>
        <w:rPr>
          <w:sz w:val="28"/>
        </w:rPr>
        <w:t>come</w:t>
      </w:r>
      <w:r>
        <w:rPr>
          <w:spacing w:val="40"/>
          <w:sz w:val="28"/>
        </w:rPr>
        <w:t xml:space="preserve"> </w:t>
      </w:r>
      <w:r>
        <w:rPr>
          <w:sz w:val="28"/>
        </w:rPr>
        <w:t>from</w:t>
      </w:r>
      <w:r>
        <w:rPr>
          <w:spacing w:val="40"/>
          <w:sz w:val="28"/>
        </w:rPr>
        <w:t xml:space="preserve"> </w:t>
      </w:r>
      <w:r>
        <w:rPr>
          <w:sz w:val="28"/>
        </w:rPr>
        <w:t>head</w:t>
      </w:r>
      <w:r>
        <w:rPr>
          <w:spacing w:val="40"/>
          <w:sz w:val="28"/>
        </w:rPr>
        <w:t xml:space="preserve"> </w:t>
      </w:r>
      <w:r>
        <w:rPr>
          <w:sz w:val="28"/>
        </w:rPr>
        <w:t>and</w:t>
      </w:r>
      <w:r>
        <w:rPr>
          <w:spacing w:val="40"/>
          <w:sz w:val="28"/>
        </w:rPr>
        <w:t xml:space="preserve"> </w:t>
      </w:r>
      <w:r>
        <w:rPr>
          <w:sz w:val="28"/>
        </w:rPr>
        <w:t>heart,</w:t>
      </w:r>
      <w:r>
        <w:rPr>
          <w:spacing w:val="40"/>
          <w:sz w:val="28"/>
        </w:rPr>
        <w:t xml:space="preserve"> </w:t>
      </w:r>
      <w:r>
        <w:rPr>
          <w:sz w:val="28"/>
        </w:rPr>
        <w:t>they</w:t>
      </w:r>
      <w:r>
        <w:rPr>
          <w:spacing w:val="40"/>
          <w:sz w:val="28"/>
        </w:rPr>
        <w:t xml:space="preserve"> </w:t>
      </w:r>
      <w:r>
        <w:rPr>
          <w:sz w:val="28"/>
        </w:rPr>
        <w:t>foment and increase both.</w:t>
      </w:r>
    </w:p>
    <w:p w14:paraId="106E500D">
      <w:pPr>
        <w:pStyle w:val="5"/>
        <w:spacing w:before="286" w:line="261" w:lineRule="auto"/>
        <w:ind w:right="118"/>
      </w:pPr>
      <w:r>
        <w:t>We will begin with Dividing principles: Except some care be taken of the head, it will bee in vain to meddle with the heart, to cry out against our heart</w:t>
      </w:r>
      <w:r>
        <w:rPr>
          <w:spacing w:val="37"/>
        </w:rPr>
        <w:t xml:space="preserve"> </w:t>
      </w:r>
      <w:r>
        <w:t>distempers;</w:t>
      </w:r>
      <w:r>
        <w:rPr>
          <w:spacing w:val="37"/>
        </w:rPr>
        <w:t xml:space="preserve"> </w:t>
      </w:r>
      <w:r>
        <w:t>the</w:t>
      </w:r>
      <w:r>
        <w:rPr>
          <w:spacing w:val="37"/>
        </w:rPr>
        <w:t xml:space="preserve"> </w:t>
      </w:r>
      <w:r>
        <w:t>chief</w:t>
      </w:r>
      <w:r>
        <w:rPr>
          <w:spacing w:val="37"/>
        </w:rPr>
        <w:t xml:space="preserve"> </w:t>
      </w:r>
      <w:r>
        <w:t>cause</w:t>
      </w:r>
      <w:r>
        <w:rPr>
          <w:spacing w:val="37"/>
        </w:rPr>
        <w:t xml:space="preserve"> </w:t>
      </w:r>
      <w:r>
        <w:t>of</w:t>
      </w:r>
      <w:r>
        <w:rPr>
          <w:spacing w:val="37"/>
        </w:rPr>
        <w:t xml:space="preserve"> </w:t>
      </w:r>
      <w:r>
        <w:t>many</w:t>
      </w:r>
      <w:r>
        <w:rPr>
          <w:spacing w:val="37"/>
        </w:rPr>
        <w:t xml:space="preserve"> </w:t>
      </w:r>
      <w:r>
        <w:t>of</w:t>
      </w:r>
      <w:r>
        <w:rPr>
          <w:spacing w:val="37"/>
        </w:rPr>
        <w:t xml:space="preserve"> </w:t>
      </w:r>
      <w:r>
        <w:t>our</w:t>
      </w:r>
      <w:r>
        <w:rPr>
          <w:spacing w:val="37"/>
        </w:rPr>
        <w:t xml:space="preserve"> </w:t>
      </w:r>
      <w:r>
        <w:t>divisions</w:t>
      </w:r>
      <w:r>
        <w:rPr>
          <w:spacing w:val="37"/>
        </w:rPr>
        <w:t xml:space="preserve"> </w:t>
      </w:r>
      <w:r>
        <w:t>lies</w:t>
      </w:r>
      <w:r>
        <w:rPr>
          <w:spacing w:val="37"/>
        </w:rPr>
        <w:t xml:space="preserve"> </w:t>
      </w:r>
      <w:r>
        <w:t>here:</w:t>
      </w:r>
      <w:r>
        <w:rPr>
          <w:spacing w:val="37"/>
        </w:rPr>
        <w:t xml:space="preserve"> </w:t>
      </w:r>
      <w:r>
        <w:t>It</w:t>
      </w:r>
      <w:r>
        <w:rPr>
          <w:spacing w:val="37"/>
        </w:rPr>
        <w:t xml:space="preserve"> </w:t>
      </w:r>
      <w:r>
        <w:t>is to little purpose, to purge or apply any Medicine to the lower parts, when the disease comes from distillations from the head.</w:t>
      </w:r>
    </w:p>
    <w:p w14:paraId="3FEE7A79">
      <w:pPr>
        <w:spacing w:after="0" w:line="261" w:lineRule="auto"/>
      </w:pPr>
    </w:p>
    <w:p w14:paraId="1EE08A3C">
      <w:pPr>
        <w:pStyle w:val="7"/>
        <w:bidi w:val="0"/>
        <w:outlineLvl w:val="0"/>
      </w:pPr>
      <w:r>
        <w:t>第三章</w:t>
      </w:r>
      <w:r>
        <w:br w:type="textWrapping"/>
      </w:r>
      <w:r>
        <w:t>彼此之间的心灵分裂。</w:t>
      </w:r>
    </w:p>
    <w:p w14:paraId="453C7A8E">
      <w:pPr>
        <w:pStyle w:val="6"/>
        <w:keepNext w:val="0"/>
        <w:keepLines w:val="0"/>
        <w:widowControl/>
        <w:suppressLineNumbers w:val="0"/>
      </w:pPr>
      <w:r>
        <w:br w:type="textWrapping"/>
      </w:r>
      <w:r>
        <w:t>当他们与上帝分离时,他们就与上帝的子民分离,他们不愿以上帝所喜悦的方式与他的子民联合,只有那些立定心志寻求耶和华以色列上帝的人,才上耶路撒冷去向他们列祖的上帝耶和华献祭,历代志下11:16。只有那些被耶和华感动的人,但其他人为了自己肉体的目的不愿与他们联合,他们看到这条路充满了麻烦;他们既然与上帝和他的子民分离,上帝就咒诅他们,使他们彼此分离;如果你们偏离真理,还有什么能使你们团结一致呢?真理是单纯的,*简单明了的,但谬误却是多样的,自相矛盾百出:如果人们偏离真理的正路,他们就会漫无目的地徘徊,上帝知道他们会走到哪里,把自己缠在荆棘丛中,无法自拔:就像那十个支派起初只是在顺服大卫家和在耶路撒冷敬拜的事上与犹大分离,但后来他们否认了除摩西五经以外的所有经文:他们极其沉溺于巫术、魔法和邪术,在这些事上变本加厉,直到基督的时代。这在犹太人对我们救主的亵渎中暗示出来,你是撒玛利亚人,是被鬼附的,*指责他行那些人的事,他们通常是巫师,有随从的邪灵,否则他们知道他不是撒玛利亚人,而是拿撒勒的加利利人:他们之间也存在极大的分歧。伊皮法尼乌斯列举了他们四个不同的教派,奥芬派、西布派、歌珊派和波西提派;真理是维系合一的纽带,但谬误却是狂野的,你不知道在哪里能找到它,如果你放任它,你自己也不知道自己在哪里:我们当今时代将成为未来所有世代的见证。我们这个时代疯狂而不受约束的分裂将是未来讨论的主题。我非常清楚并深感在这样的时刻涉及这样的主题有多么困难、麻烦和危险。涉及时代分裂的人可能会被分裂,他的名誉、声望会被割裂,被抛来抛去:与一个分裂的民族打交道是一项吃力不讨好的工作;*一个人把手伸进大黄蜂窝里可能同样危险。一位学者曾被问及为什么不写下他对当时争议的判断,他回答说,为什么要这样做?这无助于事业,但却会给插手此事的人带来极大危险。当路德准备参与寻求改革时,有人曾对他说过这样一番话,现在我一想到要处理这个论点,这番话就在我耳边回响,*哦,路德,你还是回到你的小房间里去吧,说,主啊,怜悯我们。</w:t>
      </w:r>
    </w:p>
    <w:p w14:paraId="2786D39C">
      <w:pPr>
        <w:pStyle w:val="6"/>
        <w:keepNext w:val="0"/>
        <w:keepLines w:val="0"/>
        <w:widowControl/>
        <w:suppressLineNumbers w:val="0"/>
      </w:pPr>
      <w:r>
        <w:t>牧师的一大本领是正确地分解真道;但是,当他要在一个分裂的群体中分解真道,把每一部分都分配到位时,他的这一本领就要受到考验。我绝不会冒然为这样一个论点选择经文,但既然上帝的旨意如此清晰地摆在我面前,我现在就冒险尝试,我的心专注并依靠这个应许,箴言11:3。正直人的正直必引导自己。</w:t>
      </w:r>
    </w:p>
    <w:p w14:paraId="77BAE94A">
      <w:pPr>
        <w:pStyle w:val="6"/>
        <w:keepNext w:val="0"/>
        <w:keepLines w:val="0"/>
        <w:widowControl/>
        <w:suppressLineNumbers w:val="0"/>
      </w:pPr>
      <w:r>
        <w:t>我打算按以下结构来阐述:</w:t>
      </w:r>
      <w:r>
        <w:br w:type="textWrapping"/>
      </w:r>
      <w:r>
        <w:t>1.我们分裂的原因。</w:t>
      </w:r>
      <w:r>
        <w:br w:type="textWrapping"/>
      </w:r>
      <w:r>
        <w:t>2.分裂的危害。</w:t>
      </w:r>
      <w:r>
        <w:br w:type="textWrapping"/>
      </w:r>
      <w:r>
        <w:t>3.关于分裂的警告,免得我们错用它们。</w:t>
      </w:r>
      <w:r>
        <w:br w:type="textWrapping"/>
      </w:r>
      <w:r>
        <w:t>4.分裂的对策或治疗方法。</w:t>
      </w:r>
    </w:p>
    <w:p w14:paraId="53FAB1B4">
      <w:pPr>
        <w:pStyle w:val="6"/>
        <w:keepNext w:val="0"/>
        <w:keepLines w:val="0"/>
        <w:widowControl/>
        <w:suppressLineNumbers w:val="0"/>
      </w:pPr>
      <w:r>
        <w:t>我们分裂的原因。</w:t>
      </w:r>
      <w:r>
        <w:br w:type="textWrapping"/>
      </w:r>
      <w:r>
        <w:t>从外在来说,主要原因是魔鬼,它试图让自己的国度不受分裂的影响,但却千方百计地在基督的国度制造分裂。穆斯林崇拜一个该诅咒的骗子:异教徒崇拜日、月、星辰:埃及人崇拜洋葱、韭菜、猫和狗,他们之间从未像耶稣基督的崇拜者那样存在如此多的分裂,直到今天仍是如此;因为前者都是魔鬼的国度,它试图保持和平;但正是那个嫉妒的魔鬼在基督的国度播下分裂的种子;因此,那些在基督徒中煽动分裂的人被称为魔鬼,提摩太前书3:11。执事的妻子不可说谗言:*这个词可以翻译为魔鬼:女人最容易受到魔鬼这方面的诱惑,因为她们软弱,有随意接受而不经过适当检验的危险;还有什么能比诽谤更能加剧分裂呢,只要有人,特别是在教会中,参与制造或加剧分裂,他或她就是圣经语言中的魔鬼,扮演了魔鬼的角色。我记得卡耶坦在福音书中提到,当魔鬼从那个被一群魔鬼附身的人身上被赶出时,它们恳求基督不要离开那个地区;为什么它们不愿离开那个地区?卡耶坦说;他给出这样的答案,魔鬼有特定的地方,它们在那里分工,一些魔鬼去某地做某项工作,另一些魔鬼去另一个地方做另一项工作;现在这些魔鬼不愿被赶出它们的地盘,虽然它们从那个人身上被赶出去了,但在那个地方还有工作要做:如果真是这样,那些被指派在教会制造和煽动分裂不和的魔鬼肯定喜欢呆在教会的地盘上,因为在任何地方分裂都不会像在那里造成那么大的伤害,尤其是在当前这个时期,因为魔鬼现在看到它们无法诱使人回到旧的迷信虚幻中,但必然会有一些改革,它们现在试图在人们中间混入一种乖僻分裂的灵,希望在这里得逞,尽管它们在前者中无法立足。上帝使撒旦与圣徒为敌,但魔鬼却使圣徒与圣徒为敌。当我们听到可怕的雷声,看到可怕的风暴和暴风雨时,许多人说,邪灵在作怪;可以肯定,这些喧嚣的争斗风暴是由邪灵引起和维持的:但事实是,如果不是因为我们内心的败坏,地狱里所有的魔鬼都不能在使我们与上帝或彼此分离方面对我们造成太大伤害:因此,正如主对以色列说的,Perditio tua ex te,你的毁灭来自你自己:我们现在也可以这样说英格兰,Divisio tua ex te,你的分裂来自你自己。</w:t>
      </w:r>
    </w:p>
    <w:p w14:paraId="7B52429C">
      <w:pPr>
        <w:pStyle w:val="6"/>
        <w:keepNext w:val="0"/>
        <w:keepLines w:val="0"/>
        <w:widowControl/>
        <w:suppressLineNumbers w:val="0"/>
      </w:pPr>
      <w:r>
        <w:t>我们彼此分裂的原因,可以归结为三个方面:</w:t>
      </w:r>
      <w:r>
        <w:br w:type="textWrapping"/>
      </w:r>
      <w:r>
        <w:t>1.制造分裂的原则,有时我们的分裂从我们的头脑蔓延到我们的内心。</w:t>
      </w:r>
      <w:r>
        <w:br w:type="textWrapping"/>
      </w:r>
      <w:r>
        <w:t>2.制造分裂的不良情绪,有时它们从我们的内心上升到我们的头脑。</w:t>
      </w:r>
      <w:r>
        <w:br w:type="textWrapping"/>
      </w:r>
      <w:r>
        <w:t>3.制造分裂的做法,这些来自头脑和内心,它们助长并加剧了两者。</w:t>
      </w:r>
    </w:p>
    <w:p w14:paraId="4283AA86">
      <w:pPr>
        <w:pStyle w:val="6"/>
        <w:keepNext w:val="0"/>
        <w:keepLines w:val="0"/>
        <w:widowControl/>
        <w:suppressLineNumbers w:val="0"/>
      </w:pPr>
      <w:r>
        <w:t>我们先从制造分裂的原则谈起:除非对头脑有所警惕,否则插手内心的事,呼喊反对我们内心的不良情绪是徒劳的;我们许多分裂的主要原因就在这里:如果疾病来自头部的积液,那么清除或用任何药物治疗下部就没有多大意义。</w:t>
      </w:r>
    </w:p>
    <w:p w14:paraId="56618D5C">
      <w:pPr>
        <w:spacing w:after="0" w:line="261" w:lineRule="auto"/>
        <w:sectPr>
          <w:pgSz w:w="12240" w:h="15840"/>
          <w:pgMar w:top="1360" w:right="1320" w:bottom="280" w:left="1340" w:header="720" w:footer="720" w:gutter="0"/>
          <w:cols w:space="720" w:num="1"/>
        </w:sectPr>
      </w:pPr>
    </w:p>
    <w:p w14:paraId="05441126">
      <w:pPr>
        <w:pStyle w:val="5"/>
        <w:spacing w:before="0"/>
        <w:ind w:left="0"/>
        <w:jc w:val="left"/>
        <w:rPr>
          <w:sz w:val="40"/>
        </w:rPr>
      </w:pPr>
    </w:p>
    <w:p w14:paraId="04AA309C">
      <w:pPr>
        <w:pStyle w:val="5"/>
        <w:spacing w:before="0"/>
        <w:ind w:left="0"/>
        <w:jc w:val="left"/>
        <w:rPr>
          <w:sz w:val="40"/>
        </w:rPr>
      </w:pPr>
    </w:p>
    <w:p w14:paraId="3B78D62D">
      <w:pPr>
        <w:pStyle w:val="5"/>
        <w:spacing w:before="0"/>
        <w:ind w:left="0"/>
        <w:jc w:val="left"/>
        <w:rPr>
          <w:sz w:val="40"/>
        </w:rPr>
      </w:pPr>
    </w:p>
    <w:p w14:paraId="1DC0E79D">
      <w:pPr>
        <w:pStyle w:val="5"/>
        <w:spacing w:before="0"/>
        <w:ind w:left="0"/>
        <w:jc w:val="left"/>
        <w:rPr>
          <w:sz w:val="40"/>
        </w:rPr>
      </w:pPr>
    </w:p>
    <w:p w14:paraId="7EE65CC8">
      <w:pPr>
        <w:pStyle w:val="5"/>
        <w:spacing w:before="4"/>
        <w:ind w:left="0"/>
        <w:jc w:val="left"/>
        <w:rPr>
          <w:sz w:val="40"/>
        </w:rPr>
      </w:pPr>
    </w:p>
    <w:p w14:paraId="38A37EF6">
      <w:pPr>
        <w:pStyle w:val="2"/>
        <w:ind w:left="147" w:right="166"/>
      </w:pPr>
      <w:bookmarkStart w:id="8" w:name="Chapter IV: Dividing Principles - The fi"/>
      <w:bookmarkEnd w:id="8"/>
      <w:bookmarkStart w:id="9" w:name="_bookmark4"/>
      <w:bookmarkEnd w:id="9"/>
      <w:r>
        <w:t>CHAP.</w:t>
      </w:r>
      <w:r>
        <w:rPr>
          <w:spacing w:val="-4"/>
        </w:rPr>
        <w:t xml:space="preserve"> </w:t>
      </w:r>
      <w:r>
        <w:rPr>
          <w:spacing w:val="-5"/>
        </w:rPr>
        <w:t>IV</w:t>
      </w:r>
    </w:p>
    <w:p w14:paraId="0E206CA3">
      <w:pPr>
        <w:pStyle w:val="3"/>
        <w:spacing w:before="439"/>
        <w:ind w:left="147" w:right="166"/>
      </w:pPr>
      <w:r>
        <w:t>Dividing</w:t>
      </w:r>
      <w:r>
        <w:rPr>
          <w:spacing w:val="-7"/>
        </w:rPr>
        <w:t xml:space="preserve"> </w:t>
      </w:r>
      <w:r>
        <w:rPr>
          <w:spacing w:val="-2"/>
        </w:rPr>
        <w:t>Principles.</w:t>
      </w:r>
    </w:p>
    <w:p w14:paraId="33F0FBD2">
      <w:pPr>
        <w:spacing w:before="424" w:line="252" w:lineRule="auto"/>
        <w:ind w:left="195" w:right="212" w:firstLine="0"/>
        <w:jc w:val="center"/>
        <w:rPr>
          <w:b/>
          <w:sz w:val="40"/>
        </w:rPr>
      </w:pPr>
      <w:r>
        <w:rPr>
          <w:b/>
          <w:sz w:val="40"/>
        </w:rPr>
        <w:t>The first, There can be no Agreement without Uniformity.</w:t>
      </w:r>
    </w:p>
    <w:p w14:paraId="0E8AEFC0">
      <w:pPr>
        <w:pStyle w:val="5"/>
        <w:spacing w:before="408" w:line="261" w:lineRule="auto"/>
        <w:ind w:right="118"/>
      </w:pPr>
      <w:r>
        <w:t>This Principle hath a long time caused much division in the Church. The right</w:t>
      </w:r>
      <w:r>
        <w:rPr>
          <w:spacing w:val="40"/>
        </w:rPr>
        <w:t xml:space="preserve"> </w:t>
      </w:r>
      <w:r>
        <w:t>understanding</w:t>
      </w:r>
      <w:r>
        <w:rPr>
          <w:spacing w:val="40"/>
        </w:rPr>
        <w:t xml:space="preserve"> </w:t>
      </w:r>
      <w:r>
        <w:t>wherein</w:t>
      </w:r>
      <w:r>
        <w:rPr>
          <w:spacing w:val="40"/>
        </w:rPr>
        <w:t xml:space="preserve"> </w:t>
      </w:r>
      <w:r>
        <w:t>the</w:t>
      </w:r>
      <w:r>
        <w:rPr>
          <w:spacing w:val="40"/>
        </w:rPr>
        <w:t xml:space="preserve"> </w:t>
      </w:r>
      <w:r>
        <w:t>weakness</w:t>
      </w:r>
      <w:r>
        <w:rPr>
          <w:spacing w:val="40"/>
        </w:rPr>
        <w:t xml:space="preserve"> </w:t>
      </w:r>
      <w:r>
        <w:t>and</w:t>
      </w:r>
      <w:r>
        <w:rPr>
          <w:spacing w:val="40"/>
        </w:rPr>
        <w:t xml:space="preserve"> </w:t>
      </w:r>
      <w:r>
        <w:t>falseness</w:t>
      </w:r>
      <w:r>
        <w:rPr>
          <w:spacing w:val="40"/>
        </w:rPr>
        <w:t xml:space="preserve"> </w:t>
      </w:r>
      <w:r>
        <w:t>of</w:t>
      </w:r>
      <w:r>
        <w:rPr>
          <w:spacing w:val="40"/>
        </w:rPr>
        <w:t xml:space="preserve"> </w:t>
      </w:r>
      <w:r>
        <w:t>it</w:t>
      </w:r>
      <w:r>
        <w:rPr>
          <w:spacing w:val="40"/>
        </w:rPr>
        <w:t xml:space="preserve"> </w:t>
      </w:r>
      <w:r>
        <w:t>lies,</w:t>
      </w:r>
      <w:r>
        <w:rPr>
          <w:spacing w:val="40"/>
        </w:rPr>
        <w:t xml:space="preserve"> </w:t>
      </w:r>
      <w:r>
        <w:t>will help much to Peace, to join us sweetly together.</w:t>
      </w:r>
    </w:p>
    <w:p w14:paraId="54AA3A45">
      <w:pPr>
        <w:pStyle w:val="5"/>
        <w:spacing w:before="285" w:line="261" w:lineRule="auto"/>
        <w:ind w:right="118"/>
      </w:pPr>
      <w:r>
        <w:t>In</w:t>
      </w:r>
      <w:r>
        <w:rPr>
          <w:spacing w:val="34"/>
        </w:rPr>
        <w:t xml:space="preserve"> </w:t>
      </w:r>
      <w:r>
        <w:t>the</w:t>
      </w:r>
      <w:r>
        <w:rPr>
          <w:spacing w:val="34"/>
        </w:rPr>
        <w:t xml:space="preserve"> </w:t>
      </w:r>
      <w:r>
        <w:t>substantials</w:t>
      </w:r>
      <w:r>
        <w:rPr>
          <w:spacing w:val="34"/>
        </w:rPr>
        <w:t xml:space="preserve"> </w:t>
      </w:r>
      <w:r>
        <w:t>of</w:t>
      </w:r>
      <w:r>
        <w:rPr>
          <w:spacing w:val="34"/>
        </w:rPr>
        <w:t xml:space="preserve"> </w:t>
      </w:r>
      <w:r>
        <w:t>Worship,</w:t>
      </w:r>
      <w:r>
        <w:rPr>
          <w:spacing w:val="34"/>
        </w:rPr>
        <w:t xml:space="preserve"> </w:t>
      </w:r>
      <w:r>
        <w:t>Unity</w:t>
      </w:r>
      <w:r>
        <w:rPr>
          <w:spacing w:val="34"/>
        </w:rPr>
        <w:t xml:space="preserve"> </w:t>
      </w:r>
      <w:r>
        <w:t>is</w:t>
      </w:r>
      <w:r>
        <w:rPr>
          <w:spacing w:val="34"/>
        </w:rPr>
        <w:t xml:space="preserve"> </w:t>
      </w:r>
      <w:r>
        <w:t>necessary;</w:t>
      </w:r>
      <w:r>
        <w:rPr>
          <w:spacing w:val="34"/>
        </w:rPr>
        <w:t xml:space="preserve"> </w:t>
      </w:r>
      <w:r>
        <w:t>there</w:t>
      </w:r>
      <w:r>
        <w:rPr>
          <w:spacing w:val="34"/>
        </w:rPr>
        <w:t xml:space="preserve"> </w:t>
      </w:r>
      <w:r>
        <w:t>all</w:t>
      </w:r>
      <w:r>
        <w:rPr>
          <w:spacing w:val="34"/>
        </w:rPr>
        <w:t xml:space="preserve"> </w:t>
      </w:r>
      <w:r>
        <w:t>are</w:t>
      </w:r>
      <w:r>
        <w:rPr>
          <w:spacing w:val="34"/>
        </w:rPr>
        <w:t xml:space="preserve"> </w:t>
      </w:r>
      <w:r>
        <w:t>bound</w:t>
      </w:r>
      <w:r>
        <w:rPr>
          <w:spacing w:val="34"/>
        </w:rPr>
        <w:t xml:space="preserve"> </w:t>
      </w:r>
      <w:r>
        <w:t xml:space="preserve">to go by the same rule, and to do , to the uttermost they are able, the same </w:t>
      </w:r>
      <w:r>
        <w:rPr>
          <w:spacing w:val="-2"/>
        </w:rPr>
        <w:t>thing.</w:t>
      </w:r>
    </w:p>
    <w:p w14:paraId="376D67B0">
      <w:pPr>
        <w:pStyle w:val="5"/>
        <w:spacing w:before="284" w:line="261" w:lineRule="auto"/>
        <w:ind w:right="119"/>
      </w:pPr>
      <w:r>
        <w:t>But</w:t>
      </w:r>
      <w:r>
        <w:rPr>
          <w:spacing w:val="40"/>
        </w:rPr>
        <w:t xml:space="preserve"> </w:t>
      </w:r>
      <w:r>
        <w:t>the</w:t>
      </w:r>
      <w:r>
        <w:rPr>
          <w:spacing w:val="40"/>
        </w:rPr>
        <w:t xml:space="preserve"> </w:t>
      </w:r>
      <w:r>
        <w:t>circumstances</w:t>
      </w:r>
      <w:r>
        <w:rPr>
          <w:spacing w:val="40"/>
        </w:rPr>
        <w:t xml:space="preserve"> </w:t>
      </w:r>
      <w:r>
        <w:t>of</w:t>
      </w:r>
      <w:r>
        <w:rPr>
          <w:spacing w:val="40"/>
        </w:rPr>
        <w:t xml:space="preserve"> </w:t>
      </w:r>
      <w:r>
        <w:t>Worship</w:t>
      </w:r>
      <w:r>
        <w:rPr>
          <w:spacing w:val="40"/>
        </w:rPr>
        <w:t xml:space="preserve"> </w:t>
      </w:r>
      <w:r>
        <w:t>have</w:t>
      </w:r>
      <w:r>
        <w:rPr>
          <w:spacing w:val="40"/>
        </w:rPr>
        <w:t xml:space="preserve"> </w:t>
      </w:r>
      <w:r>
        <w:t>a</w:t>
      </w:r>
      <w:r>
        <w:rPr>
          <w:spacing w:val="40"/>
        </w:rPr>
        <w:t xml:space="preserve"> </w:t>
      </w:r>
      <w:r>
        <w:t>two-fold</w:t>
      </w:r>
      <w:r>
        <w:rPr>
          <w:spacing w:val="40"/>
        </w:rPr>
        <w:t xml:space="preserve"> </w:t>
      </w:r>
      <w:r>
        <w:t>consideration:</w:t>
      </w:r>
      <w:r>
        <w:rPr>
          <w:spacing w:val="40"/>
        </w:rPr>
        <w:t xml:space="preserve"> </w:t>
      </w:r>
      <w:r>
        <w:t>They are either such, as though but circumstances to some other worship, yet have also in themselves some divine worship, some spiritual efficacy, something in them to commend our service unto God, or to cause some presence</w:t>
      </w:r>
      <w:r>
        <w:rPr>
          <w:spacing w:val="40"/>
        </w:rPr>
        <w:t xml:space="preserve"> </w:t>
      </w:r>
      <w:r>
        <w:t>of</w:t>
      </w:r>
      <w:r>
        <w:rPr>
          <w:spacing w:val="40"/>
        </w:rPr>
        <w:t xml:space="preserve"> </w:t>
      </w:r>
      <w:r>
        <w:t>God</w:t>
      </w:r>
      <w:r>
        <w:rPr>
          <w:spacing w:val="40"/>
        </w:rPr>
        <w:t xml:space="preserve"> </w:t>
      </w:r>
      <w:r>
        <w:t>with</w:t>
      </w:r>
      <w:r>
        <w:rPr>
          <w:spacing w:val="40"/>
        </w:rPr>
        <w:t xml:space="preserve"> </w:t>
      </w:r>
      <w:r>
        <w:t>us,</w:t>
      </w:r>
      <w:r>
        <w:rPr>
          <w:spacing w:val="40"/>
        </w:rPr>
        <w:t xml:space="preserve"> </w:t>
      </w:r>
      <w:r>
        <w:t>or</w:t>
      </w:r>
      <w:r>
        <w:rPr>
          <w:spacing w:val="40"/>
        </w:rPr>
        <w:t xml:space="preserve"> </w:t>
      </w:r>
      <w:r>
        <w:t>to</w:t>
      </w:r>
      <w:r>
        <w:rPr>
          <w:spacing w:val="40"/>
        </w:rPr>
        <w:t xml:space="preserve"> </w:t>
      </w:r>
      <w:r>
        <w:t>work</w:t>
      </w:r>
      <w:r>
        <w:rPr>
          <w:spacing w:val="40"/>
        </w:rPr>
        <w:t xml:space="preserve"> </w:t>
      </w:r>
      <w:r>
        <w:t>us</w:t>
      </w:r>
      <w:r>
        <w:rPr>
          <w:spacing w:val="40"/>
        </w:rPr>
        <w:t xml:space="preserve"> </w:t>
      </w:r>
      <w:r>
        <w:t>nearer</w:t>
      </w:r>
      <w:r>
        <w:rPr>
          <w:spacing w:val="40"/>
        </w:rPr>
        <w:t xml:space="preserve"> </w:t>
      </w:r>
      <w:r>
        <w:t>to</w:t>
      </w:r>
      <w:r>
        <w:rPr>
          <w:spacing w:val="40"/>
        </w:rPr>
        <w:t xml:space="preserve"> </w:t>
      </w:r>
      <w:r>
        <w:t>God,</w:t>
      </w:r>
      <w:r>
        <w:rPr>
          <w:spacing w:val="40"/>
        </w:rPr>
        <w:t xml:space="preserve"> </w:t>
      </w:r>
      <w:r>
        <w:t>by</w:t>
      </w:r>
      <w:r>
        <w:rPr>
          <w:spacing w:val="40"/>
        </w:rPr>
        <w:t xml:space="preserve"> </w:t>
      </w:r>
      <w:r>
        <w:t>an</w:t>
      </w:r>
      <w:r>
        <w:rPr>
          <w:spacing w:val="40"/>
        </w:rPr>
        <w:t xml:space="preserve"> </w:t>
      </w:r>
      <w:r>
        <w:t>efficacy beyond</w:t>
      </w:r>
      <w:r>
        <w:rPr>
          <w:spacing w:val="40"/>
        </w:rPr>
        <w:t xml:space="preserve"> </w:t>
      </w:r>
      <w:r>
        <w:t>what</w:t>
      </w:r>
      <w:r>
        <w:rPr>
          <w:spacing w:val="40"/>
        </w:rPr>
        <w:t xml:space="preserve"> </w:t>
      </w:r>
      <w:r>
        <w:t>they</w:t>
      </w:r>
      <w:r>
        <w:rPr>
          <w:spacing w:val="40"/>
        </w:rPr>
        <w:t xml:space="preserve"> </w:t>
      </w:r>
      <w:r>
        <w:t>have</w:t>
      </w:r>
      <w:r>
        <w:rPr>
          <w:spacing w:val="40"/>
        </w:rPr>
        <w:t xml:space="preserve"> </w:t>
      </w:r>
      <w:r>
        <w:t>in</w:t>
      </w:r>
      <w:r>
        <w:rPr>
          <w:spacing w:val="40"/>
        </w:rPr>
        <w:t xml:space="preserve"> </w:t>
      </w:r>
      <w:r>
        <w:t>them</w:t>
      </w:r>
      <w:r>
        <w:rPr>
          <w:spacing w:val="40"/>
        </w:rPr>
        <w:t xml:space="preserve"> </w:t>
      </w:r>
      <w:r>
        <w:t>of</w:t>
      </w:r>
      <w:r>
        <w:rPr>
          <w:spacing w:val="40"/>
        </w:rPr>
        <w:t xml:space="preserve"> </w:t>
      </w:r>
      <w:r>
        <w:t>their</w:t>
      </w:r>
      <w:r>
        <w:rPr>
          <w:spacing w:val="40"/>
        </w:rPr>
        <w:t xml:space="preserve"> </w:t>
      </w:r>
      <w:r>
        <w:t>own</w:t>
      </w:r>
      <w:r>
        <w:rPr>
          <w:spacing w:val="40"/>
        </w:rPr>
        <w:t xml:space="preserve"> </w:t>
      </w:r>
      <w:r>
        <w:t>natures.</w:t>
      </w:r>
      <w:r>
        <w:rPr>
          <w:spacing w:val="40"/>
        </w:rPr>
        <w:t xml:space="preserve"> </w:t>
      </w:r>
      <w:r>
        <w:t>As</w:t>
      </w:r>
      <w:r>
        <w:rPr>
          <w:spacing w:val="40"/>
        </w:rPr>
        <w:t xml:space="preserve"> </w:t>
      </w:r>
      <w:r>
        <w:t>for</w:t>
      </w:r>
      <w:r>
        <w:rPr>
          <w:spacing w:val="40"/>
        </w:rPr>
        <w:t xml:space="preserve"> </w:t>
      </w:r>
      <w:r>
        <w:t>instance, Time is a circumstance, but the Lords day hath a worship in it</w:t>
      </w:r>
      <w:r>
        <w:rPr>
          <w:spacing w:val="80"/>
          <w:w w:val="150"/>
        </w:rPr>
        <w:t xml:space="preserve"> </w:t>
      </w:r>
      <w:r>
        <w:t>commending our service to God, and an efficacy to bring God to us, and raise us to God: this not from any natural efficacy of the time,* but from God's institution. Now in such circumstances as these, there ought to be uniformity; for these have institutions for their rule, and are not at mans liberty to be altered as he thinks best in prudence; But there are other circumstances</w:t>
      </w:r>
      <w:r>
        <w:rPr>
          <w:spacing w:val="23"/>
        </w:rPr>
        <w:t xml:space="preserve"> </w:t>
      </w:r>
      <w:r>
        <w:t>which</w:t>
      </w:r>
      <w:r>
        <w:rPr>
          <w:spacing w:val="24"/>
        </w:rPr>
        <w:t xml:space="preserve"> </w:t>
      </w:r>
      <w:r>
        <w:t>are</w:t>
      </w:r>
      <w:r>
        <w:rPr>
          <w:spacing w:val="22"/>
        </w:rPr>
        <w:t xml:space="preserve"> </w:t>
      </w:r>
      <w:r>
        <w:t>only</w:t>
      </w:r>
      <w:r>
        <w:rPr>
          <w:spacing w:val="24"/>
        </w:rPr>
        <w:t xml:space="preserve"> </w:t>
      </w:r>
      <w:r>
        <w:t>natural</w:t>
      </w:r>
      <w:r>
        <w:rPr>
          <w:spacing w:val="23"/>
        </w:rPr>
        <w:t xml:space="preserve"> </w:t>
      </w:r>
      <w:r>
        <w:t>or</w:t>
      </w:r>
      <w:r>
        <w:rPr>
          <w:spacing w:val="24"/>
        </w:rPr>
        <w:t xml:space="preserve"> </w:t>
      </w:r>
      <w:r>
        <w:t>civil,</w:t>
      </w:r>
      <w:r>
        <w:rPr>
          <w:spacing w:val="23"/>
        </w:rPr>
        <w:t xml:space="preserve"> </w:t>
      </w:r>
      <w:r>
        <w:t>subservient</w:t>
      </w:r>
      <w:r>
        <w:rPr>
          <w:spacing w:val="24"/>
        </w:rPr>
        <w:t xml:space="preserve"> </w:t>
      </w:r>
      <w:r>
        <w:t>to</w:t>
      </w:r>
      <w:r>
        <w:rPr>
          <w:spacing w:val="24"/>
        </w:rPr>
        <w:t xml:space="preserve"> </w:t>
      </w:r>
      <w:r>
        <w:t>worship</w:t>
      </w:r>
      <w:r>
        <w:rPr>
          <w:spacing w:val="23"/>
        </w:rPr>
        <w:t xml:space="preserve"> </w:t>
      </w:r>
      <w:r>
        <w:t>in</w:t>
      </w:r>
      <w:r>
        <w:rPr>
          <w:spacing w:val="24"/>
        </w:rPr>
        <w:t xml:space="preserve"> </w:t>
      </w:r>
      <w:r>
        <w:rPr>
          <w:spacing w:val="-10"/>
        </w:rPr>
        <w:t>a</w:t>
      </w:r>
    </w:p>
    <w:p w14:paraId="7087D3DC">
      <w:pPr>
        <w:spacing w:after="0" w:line="261" w:lineRule="auto"/>
        <w:sectPr>
          <w:pgSz w:w="12240" w:h="15840"/>
          <w:pgMar w:top="1820" w:right="1320" w:bottom="280" w:left="1340" w:header="720" w:footer="720" w:gutter="0"/>
          <w:cols w:space="720" w:num="1"/>
        </w:sectPr>
      </w:pPr>
    </w:p>
    <w:p w14:paraId="773924D6">
      <w:pPr>
        <w:pStyle w:val="5"/>
        <w:spacing w:before="92" w:line="261" w:lineRule="auto"/>
        <w:ind w:right="120"/>
      </w:pPr>
      <w:r>
        <w:t>natural or civil way; They are conversant about worship, but have nothing</w:t>
      </w:r>
      <w:r>
        <w:rPr>
          <w:spacing w:val="40"/>
        </w:rPr>
        <w:t xml:space="preserve"> </w:t>
      </w:r>
      <w:r>
        <w:t>of worship in them, but are merely natural or civil helps to it. When we worship God, we do something as men as well as worshippers; hence we have need of some natural or civil helps. As for instance, when we meet to worship</w:t>
      </w:r>
      <w:r>
        <w:rPr>
          <w:spacing w:val="40"/>
        </w:rPr>
        <w:t xml:space="preserve"> </w:t>
      </w:r>
      <w:r>
        <w:t>God,</w:t>
      </w:r>
      <w:r>
        <w:rPr>
          <w:spacing w:val="40"/>
        </w:rPr>
        <w:t xml:space="preserve"> </w:t>
      </w:r>
      <w:r>
        <w:t>we</w:t>
      </w:r>
      <w:r>
        <w:rPr>
          <w:spacing w:val="40"/>
        </w:rPr>
        <w:t xml:space="preserve"> </w:t>
      </w:r>
      <w:r>
        <w:t>being</w:t>
      </w:r>
      <w:r>
        <w:rPr>
          <w:spacing w:val="40"/>
        </w:rPr>
        <w:t xml:space="preserve"> </w:t>
      </w:r>
      <w:r>
        <w:t>men</w:t>
      </w:r>
      <w:r>
        <w:rPr>
          <w:spacing w:val="40"/>
        </w:rPr>
        <w:t xml:space="preserve"> </w:t>
      </w:r>
      <w:r>
        <w:t>as</w:t>
      </w:r>
      <w:r>
        <w:rPr>
          <w:spacing w:val="40"/>
        </w:rPr>
        <w:t xml:space="preserve"> </w:t>
      </w:r>
      <w:r>
        <w:t>well</w:t>
      </w:r>
      <w:r>
        <w:rPr>
          <w:spacing w:val="40"/>
        </w:rPr>
        <w:t xml:space="preserve"> </w:t>
      </w:r>
      <w:r>
        <w:t>as</w:t>
      </w:r>
      <w:r>
        <w:rPr>
          <w:spacing w:val="40"/>
        </w:rPr>
        <w:t xml:space="preserve"> </w:t>
      </w:r>
      <w:r>
        <w:t>Christians,</w:t>
      </w:r>
      <w:r>
        <w:rPr>
          <w:spacing w:val="40"/>
        </w:rPr>
        <w:t xml:space="preserve"> </w:t>
      </w:r>
      <w:r>
        <w:t>must</w:t>
      </w:r>
      <w:r>
        <w:rPr>
          <w:spacing w:val="40"/>
        </w:rPr>
        <w:t xml:space="preserve"> </w:t>
      </w:r>
      <w:r>
        <w:t>have</w:t>
      </w:r>
      <w:r>
        <w:rPr>
          <w:spacing w:val="40"/>
        </w:rPr>
        <w:t xml:space="preserve"> </w:t>
      </w:r>
      <w:r>
        <w:t>a convenience of place, to keep us from the weather, to know whither to resort; and of time, to know when.</w:t>
      </w:r>
    </w:p>
    <w:p w14:paraId="5BE46D44">
      <w:pPr>
        <w:pStyle w:val="5"/>
        <w:spacing w:before="284" w:line="261" w:lineRule="auto"/>
        <w:ind w:right="120"/>
      </w:pPr>
      <w:r>
        <w:t>There must be order: Many cannot speak at once to edification; modest</w:t>
      </w:r>
      <w:r>
        <w:rPr>
          <w:spacing w:val="80"/>
          <w:w w:val="150"/>
        </w:rPr>
        <w:t xml:space="preserve"> </w:t>
      </w:r>
      <w:r>
        <w:t>and grave carriage is required of us, as a society of men, meeting about matters of weight. In these circumstances, and other of the like nature, there is no worship at all, there is no spiritual efficacy, there are only natural or civil helps to us, while we are worshipping; therefore for these circumstances, humane prudence is sufficient to order them.</w:t>
      </w:r>
    </w:p>
    <w:p w14:paraId="56B95BC7">
      <w:pPr>
        <w:pStyle w:val="5"/>
        <w:spacing w:before="281" w:line="261" w:lineRule="auto"/>
        <w:ind w:right="119"/>
      </w:pPr>
      <w:r>
        <w:t>The right understanding of this takes away a great prejudice that many</w:t>
      </w:r>
      <w:r>
        <w:rPr>
          <w:spacing w:val="40"/>
        </w:rPr>
        <w:t xml:space="preserve"> </w:t>
      </w:r>
      <w:r>
        <w:t>have against such as desire to keep to Divine Institutions, not only in Substantials, but in the Circumstantials of Worship; they think it an unreasonable thing, that Divine Institution should be required for every circumstance</w:t>
      </w:r>
      <w:r>
        <w:rPr>
          <w:spacing w:val="40"/>
        </w:rPr>
        <w:t xml:space="preserve"> </w:t>
      </w:r>
      <w:r>
        <w:t>in</w:t>
      </w:r>
      <w:r>
        <w:rPr>
          <w:spacing w:val="40"/>
        </w:rPr>
        <w:t xml:space="preserve"> </w:t>
      </w:r>
      <w:r>
        <w:t>Worship;</w:t>
      </w:r>
      <w:r>
        <w:rPr>
          <w:spacing w:val="40"/>
        </w:rPr>
        <w:t xml:space="preserve"> </w:t>
      </w:r>
      <w:r>
        <w:t>this</w:t>
      </w:r>
      <w:r>
        <w:rPr>
          <w:spacing w:val="40"/>
        </w:rPr>
        <w:t xml:space="preserve"> </w:t>
      </w:r>
      <w:r>
        <w:t>hath</w:t>
      </w:r>
      <w:r>
        <w:rPr>
          <w:spacing w:val="40"/>
        </w:rPr>
        <w:t xml:space="preserve"> </w:t>
      </w:r>
      <w:r>
        <w:t>bred</w:t>
      </w:r>
      <w:r>
        <w:rPr>
          <w:spacing w:val="40"/>
        </w:rPr>
        <w:t xml:space="preserve"> </w:t>
      </w:r>
      <w:r>
        <w:t>a</w:t>
      </w:r>
      <w:r>
        <w:rPr>
          <w:spacing w:val="40"/>
        </w:rPr>
        <w:t xml:space="preserve"> </w:t>
      </w:r>
      <w:r>
        <w:t>great</w:t>
      </w:r>
      <w:r>
        <w:rPr>
          <w:spacing w:val="40"/>
        </w:rPr>
        <w:t xml:space="preserve"> </w:t>
      </w:r>
      <w:r>
        <w:t>quarrel</w:t>
      </w:r>
      <w:r>
        <w:rPr>
          <w:spacing w:val="40"/>
        </w:rPr>
        <w:t xml:space="preserve"> </w:t>
      </w:r>
      <w:r>
        <w:t>in</w:t>
      </w:r>
      <w:r>
        <w:rPr>
          <w:spacing w:val="40"/>
        </w:rPr>
        <w:t xml:space="preserve"> </w:t>
      </w:r>
      <w:r>
        <w:t>the</w:t>
      </w:r>
      <w:r>
        <w:rPr>
          <w:spacing w:val="40"/>
        </w:rPr>
        <w:t xml:space="preserve"> </w:t>
      </w:r>
      <w:r>
        <w:t>Church: and well may it be thought unreasonable, if we required Institutions for circumstances in Worship,</w:t>
      </w:r>
      <w:r>
        <w:rPr>
          <w:spacing w:val="38"/>
        </w:rPr>
        <w:t xml:space="preserve"> </w:t>
      </w:r>
      <w:r>
        <w:t>which are</w:t>
      </w:r>
      <w:r>
        <w:rPr>
          <w:spacing w:val="38"/>
        </w:rPr>
        <w:t xml:space="preserve"> </w:t>
      </w:r>
      <w:r>
        <w:t>but natural</w:t>
      </w:r>
      <w:r>
        <w:rPr>
          <w:spacing w:val="38"/>
        </w:rPr>
        <w:t xml:space="preserve"> </w:t>
      </w:r>
      <w:r>
        <w:t>or civil</w:t>
      </w:r>
      <w:r>
        <w:rPr>
          <w:spacing w:val="38"/>
        </w:rPr>
        <w:t xml:space="preserve"> </w:t>
      </w:r>
      <w:r>
        <w:t>helps, and</w:t>
      </w:r>
      <w:r>
        <w:rPr>
          <w:spacing w:val="38"/>
        </w:rPr>
        <w:t xml:space="preserve"> </w:t>
      </w:r>
      <w:r>
        <w:t>have no</w:t>
      </w:r>
      <w:r>
        <w:rPr>
          <w:spacing w:val="40"/>
        </w:rPr>
        <w:t xml:space="preserve"> </w:t>
      </w:r>
      <w:r>
        <w:t>worship</w:t>
      </w:r>
      <w:r>
        <w:rPr>
          <w:spacing w:val="40"/>
        </w:rPr>
        <w:t xml:space="preserve"> </w:t>
      </w:r>
      <w:r>
        <w:t>at</w:t>
      </w:r>
      <w:r>
        <w:rPr>
          <w:spacing w:val="40"/>
        </w:rPr>
        <w:t xml:space="preserve"> </w:t>
      </w:r>
      <w:r>
        <w:t>all</w:t>
      </w:r>
      <w:r>
        <w:rPr>
          <w:spacing w:val="40"/>
        </w:rPr>
        <w:t xml:space="preserve"> </w:t>
      </w:r>
      <w:r>
        <w:t>in</w:t>
      </w:r>
      <w:r>
        <w:rPr>
          <w:spacing w:val="40"/>
        </w:rPr>
        <w:t xml:space="preserve"> </w:t>
      </w:r>
      <w:r>
        <w:t>them,</w:t>
      </w:r>
      <w:r>
        <w:rPr>
          <w:spacing w:val="40"/>
        </w:rPr>
        <w:t xml:space="preserve"> </w:t>
      </w:r>
      <w:r>
        <w:t>for</w:t>
      </w:r>
      <w:r>
        <w:rPr>
          <w:spacing w:val="40"/>
        </w:rPr>
        <w:t xml:space="preserve"> </w:t>
      </w:r>
      <w:r>
        <w:t>that</w:t>
      </w:r>
      <w:r>
        <w:rPr>
          <w:spacing w:val="40"/>
        </w:rPr>
        <w:t xml:space="preserve"> </w:t>
      </w:r>
      <w:r>
        <w:t>indeed</w:t>
      </w:r>
      <w:r>
        <w:rPr>
          <w:spacing w:val="40"/>
        </w:rPr>
        <w:t xml:space="preserve"> </w:t>
      </w:r>
      <w:r>
        <w:t>were</w:t>
      </w:r>
      <w:r>
        <w:rPr>
          <w:spacing w:val="40"/>
        </w:rPr>
        <w:t xml:space="preserve"> </w:t>
      </w:r>
      <w:r>
        <w:t>endless,</w:t>
      </w:r>
      <w:r>
        <w:rPr>
          <w:spacing w:val="40"/>
        </w:rPr>
        <w:t xml:space="preserve"> </w:t>
      </w:r>
      <w:r>
        <w:t>and</w:t>
      </w:r>
      <w:r>
        <w:rPr>
          <w:spacing w:val="40"/>
        </w:rPr>
        <w:t xml:space="preserve"> </w:t>
      </w:r>
      <w:r>
        <w:t>a</w:t>
      </w:r>
      <w:r>
        <w:rPr>
          <w:spacing w:val="40"/>
        </w:rPr>
        <w:t xml:space="preserve"> </w:t>
      </w:r>
      <w:r>
        <w:t>mere vanity. Certainly Institutions are to be required only in things that are raised beyond what is in them naturally, in tendering my respects to God</w:t>
      </w:r>
      <w:r>
        <w:rPr>
          <w:spacing w:val="80"/>
        </w:rPr>
        <w:t xml:space="preserve"> </w:t>
      </w:r>
      <w:r>
        <w:t>by</w:t>
      </w:r>
      <w:r>
        <w:rPr>
          <w:spacing w:val="37"/>
        </w:rPr>
        <w:t xml:space="preserve"> </w:t>
      </w:r>
      <w:r>
        <w:t>them,</w:t>
      </w:r>
      <w:r>
        <w:rPr>
          <w:spacing w:val="37"/>
        </w:rPr>
        <w:t xml:space="preserve"> </w:t>
      </w:r>
      <w:r>
        <w:t>or</w:t>
      </w:r>
      <w:r>
        <w:rPr>
          <w:spacing w:val="37"/>
        </w:rPr>
        <w:t xml:space="preserve"> </w:t>
      </w:r>
      <w:r>
        <w:t>expecting</w:t>
      </w:r>
      <w:r>
        <w:rPr>
          <w:spacing w:val="37"/>
        </w:rPr>
        <w:t xml:space="preserve"> </w:t>
      </w:r>
      <w:r>
        <w:t>to</w:t>
      </w:r>
      <w:r>
        <w:rPr>
          <w:spacing w:val="37"/>
        </w:rPr>
        <w:t xml:space="preserve"> </w:t>
      </w:r>
      <w:r>
        <w:t>draw</w:t>
      </w:r>
      <w:r>
        <w:rPr>
          <w:spacing w:val="37"/>
        </w:rPr>
        <w:t xml:space="preserve"> </w:t>
      </w:r>
      <w:r>
        <w:t>my</w:t>
      </w:r>
      <w:r>
        <w:rPr>
          <w:spacing w:val="37"/>
        </w:rPr>
        <w:t xml:space="preserve"> </w:t>
      </w:r>
      <w:r>
        <w:t>heart</w:t>
      </w:r>
      <w:r>
        <w:rPr>
          <w:spacing w:val="37"/>
        </w:rPr>
        <w:t xml:space="preserve"> </w:t>
      </w:r>
      <w:r>
        <w:t>nearer</w:t>
      </w:r>
      <w:r>
        <w:rPr>
          <w:spacing w:val="37"/>
        </w:rPr>
        <w:t xml:space="preserve"> </w:t>
      </w:r>
      <w:r>
        <w:t>to</w:t>
      </w:r>
      <w:r>
        <w:rPr>
          <w:spacing w:val="37"/>
        </w:rPr>
        <w:t xml:space="preserve"> </w:t>
      </w:r>
      <w:r>
        <w:t>God,</w:t>
      </w:r>
      <w:r>
        <w:rPr>
          <w:spacing w:val="37"/>
        </w:rPr>
        <w:t xml:space="preserve"> </w:t>
      </w:r>
      <w:r>
        <w:t>or</w:t>
      </w:r>
      <w:r>
        <w:rPr>
          <w:spacing w:val="37"/>
        </w:rPr>
        <w:t xml:space="preserve"> </w:t>
      </w:r>
      <w:r>
        <w:t>God</w:t>
      </w:r>
      <w:r>
        <w:rPr>
          <w:spacing w:val="37"/>
        </w:rPr>
        <w:t xml:space="preserve"> </w:t>
      </w:r>
      <w:r>
        <w:t>nearer</w:t>
      </w:r>
      <w:r>
        <w:rPr>
          <w:spacing w:val="37"/>
        </w:rPr>
        <w:t xml:space="preserve"> </w:t>
      </w:r>
      <w:r>
        <w:t>to me in the use of them. The contention on about Uniformity is much increased for want of a right understanding of this difference in the circumstantials of Worship; did we understand one another in this, we might soon have Peace as concerning this thing.</w:t>
      </w:r>
    </w:p>
    <w:p w14:paraId="6E925735">
      <w:pPr>
        <w:pStyle w:val="5"/>
        <w:spacing w:before="271" w:line="261" w:lineRule="auto"/>
        <w:ind w:right="123"/>
      </w:pPr>
      <w:r>
        <w:t>In these latter forts of circumstances, we must also distinguish. There are some that must of necessity be determined, as time and place; it is</w:t>
      </w:r>
      <w:r>
        <w:rPr>
          <w:spacing w:val="40"/>
        </w:rPr>
        <w:t xml:space="preserve"> </w:t>
      </w:r>
      <w:r>
        <w:t>therefore necessary, there should be an uniformity in these, in all the members</w:t>
      </w:r>
      <w:r>
        <w:rPr>
          <w:spacing w:val="40"/>
        </w:rPr>
        <w:t xml:space="preserve"> </w:t>
      </w:r>
      <w:r>
        <w:t>of</w:t>
      </w:r>
      <w:r>
        <w:rPr>
          <w:spacing w:val="40"/>
        </w:rPr>
        <w:t xml:space="preserve"> </w:t>
      </w:r>
      <w:r>
        <w:t>every</w:t>
      </w:r>
      <w:r>
        <w:rPr>
          <w:spacing w:val="40"/>
        </w:rPr>
        <w:t xml:space="preserve"> </w:t>
      </w:r>
      <w:r>
        <w:t>society</w:t>
      </w:r>
      <w:r>
        <w:rPr>
          <w:spacing w:val="40"/>
        </w:rPr>
        <w:t xml:space="preserve"> </w:t>
      </w:r>
      <w:r>
        <w:t>respectively,</w:t>
      </w:r>
      <w:r>
        <w:rPr>
          <w:spacing w:val="40"/>
        </w:rPr>
        <w:t xml:space="preserve"> </w:t>
      </w:r>
      <w:r>
        <w:t>that</w:t>
      </w:r>
      <w:r>
        <w:rPr>
          <w:spacing w:val="40"/>
        </w:rPr>
        <w:t xml:space="preserve"> </w:t>
      </w:r>
      <w:r>
        <w:t>they</w:t>
      </w:r>
      <w:r>
        <w:rPr>
          <w:spacing w:val="40"/>
        </w:rPr>
        <w:t xml:space="preserve"> </w:t>
      </w:r>
      <w:r>
        <w:t>agree</w:t>
      </w:r>
      <w:r>
        <w:rPr>
          <w:spacing w:val="40"/>
        </w:rPr>
        <w:t xml:space="preserve"> </w:t>
      </w:r>
      <w:r>
        <w:t>to</w:t>
      </w:r>
      <w:r>
        <w:rPr>
          <w:spacing w:val="40"/>
        </w:rPr>
        <w:t xml:space="preserve"> </w:t>
      </w:r>
      <w:r>
        <w:t>meet</w:t>
      </w:r>
      <w:r>
        <w:rPr>
          <w:spacing w:val="40"/>
        </w:rPr>
        <w:t xml:space="preserve"> </w:t>
      </w:r>
      <w:r>
        <w:t>in</w:t>
      </w:r>
      <w:r>
        <w:rPr>
          <w:spacing w:val="40"/>
        </w:rPr>
        <w:t xml:space="preserve"> </w:t>
      </w:r>
      <w:r>
        <w:t>the same place, at the same time, natural necessity requires this: but natural necessity requires not the binding of several Churches to Uniformity in things</w:t>
      </w:r>
      <w:r>
        <w:rPr>
          <w:spacing w:val="23"/>
        </w:rPr>
        <w:t xml:space="preserve"> </w:t>
      </w:r>
      <w:r>
        <w:t>of</w:t>
      </w:r>
      <w:r>
        <w:rPr>
          <w:spacing w:val="23"/>
        </w:rPr>
        <w:t xml:space="preserve"> </w:t>
      </w:r>
      <w:r>
        <w:t>this</w:t>
      </w:r>
      <w:r>
        <w:rPr>
          <w:spacing w:val="23"/>
        </w:rPr>
        <w:t xml:space="preserve"> </w:t>
      </w:r>
      <w:r>
        <w:t>kind.</w:t>
      </w:r>
      <w:r>
        <w:rPr>
          <w:spacing w:val="23"/>
        </w:rPr>
        <w:t xml:space="preserve"> </w:t>
      </w:r>
      <w:r>
        <w:t>The</w:t>
      </w:r>
      <w:r>
        <w:rPr>
          <w:spacing w:val="23"/>
        </w:rPr>
        <w:t xml:space="preserve"> </w:t>
      </w:r>
      <w:r>
        <w:t>urging</w:t>
      </w:r>
      <w:r>
        <w:rPr>
          <w:spacing w:val="23"/>
        </w:rPr>
        <w:t xml:space="preserve"> </w:t>
      </w:r>
      <w:r>
        <w:t>Uniformity</w:t>
      </w:r>
      <w:r>
        <w:rPr>
          <w:spacing w:val="23"/>
        </w:rPr>
        <w:t xml:space="preserve"> </w:t>
      </w:r>
      <w:r>
        <w:t>beyond</w:t>
      </w:r>
      <w:r>
        <w:rPr>
          <w:spacing w:val="23"/>
        </w:rPr>
        <w:t xml:space="preserve"> </w:t>
      </w:r>
      <w:r>
        <w:t>the</w:t>
      </w:r>
      <w:r>
        <w:rPr>
          <w:spacing w:val="23"/>
        </w:rPr>
        <w:t xml:space="preserve"> </w:t>
      </w:r>
      <w:r>
        <w:t>rule</w:t>
      </w:r>
      <w:r>
        <w:rPr>
          <w:spacing w:val="23"/>
        </w:rPr>
        <w:t xml:space="preserve"> </w:t>
      </w:r>
      <w:r>
        <w:t>in</w:t>
      </w:r>
      <w:r>
        <w:rPr>
          <w:spacing w:val="23"/>
        </w:rPr>
        <w:t xml:space="preserve"> </w:t>
      </w:r>
      <w:r>
        <w:t>such</w:t>
      </w:r>
      <w:r>
        <w:rPr>
          <w:spacing w:val="23"/>
        </w:rPr>
        <w:t xml:space="preserve"> </w:t>
      </w:r>
      <w:r>
        <w:t>things,</w:t>
      </w:r>
    </w:p>
    <w:p w14:paraId="754E3805">
      <w:pPr>
        <w:spacing w:after="0" w:line="261" w:lineRule="auto"/>
        <w:sectPr>
          <w:pgSz w:w="12240" w:h="15840"/>
          <w:pgMar w:top="1360" w:right="1320" w:bottom="280" w:left="1340" w:header="720" w:footer="720" w:gutter="0"/>
          <w:cols w:space="720" w:num="1"/>
        </w:sectPr>
      </w:pPr>
    </w:p>
    <w:p w14:paraId="2BF98427">
      <w:pPr>
        <w:pStyle w:val="5"/>
        <w:spacing w:line="261" w:lineRule="auto"/>
        <w:ind w:right="122"/>
      </w:pPr>
      <w:r>
        <w:t>hath in all Ages caused woeful divisions in the Church. Eusebius tells of Victor, Bishop of Rome, about two hundred years after Christ, broke off communion</w:t>
      </w:r>
      <w:r>
        <w:rPr>
          <w:spacing w:val="40"/>
        </w:rPr>
        <w:t xml:space="preserve"> </w:t>
      </w:r>
      <w:r>
        <w:t>from</w:t>
      </w:r>
      <w:r>
        <w:rPr>
          <w:spacing w:val="40"/>
        </w:rPr>
        <w:t xml:space="preserve"> </w:t>
      </w:r>
      <w:r>
        <w:t>all</w:t>
      </w:r>
      <w:r>
        <w:rPr>
          <w:spacing w:val="40"/>
        </w:rPr>
        <w:t xml:space="preserve"> </w:t>
      </w:r>
      <w:r>
        <w:t>the</w:t>
      </w:r>
      <w:r>
        <w:rPr>
          <w:spacing w:val="40"/>
        </w:rPr>
        <w:t xml:space="preserve"> </w:t>
      </w:r>
      <w:r>
        <w:t>Churches</w:t>
      </w:r>
      <w:r>
        <w:rPr>
          <w:spacing w:val="40"/>
        </w:rPr>
        <w:t xml:space="preserve"> </w:t>
      </w:r>
      <w:r>
        <w:t>of</w:t>
      </w:r>
      <w:r>
        <w:rPr>
          <w:spacing w:val="40"/>
        </w:rPr>
        <w:t xml:space="preserve"> </w:t>
      </w:r>
      <w:r>
        <w:t>Asia,</w:t>
      </w:r>
      <w:r>
        <w:rPr>
          <w:spacing w:val="40"/>
        </w:rPr>
        <w:t xml:space="preserve"> </w:t>
      </w:r>
      <w:r>
        <w:t>for</w:t>
      </w:r>
      <w:r>
        <w:rPr>
          <w:spacing w:val="40"/>
        </w:rPr>
        <w:t xml:space="preserve"> </w:t>
      </w:r>
      <w:r>
        <w:t>not</w:t>
      </w:r>
      <w:r>
        <w:rPr>
          <w:spacing w:val="40"/>
        </w:rPr>
        <w:t xml:space="preserve"> </w:t>
      </w:r>
      <w:r>
        <w:t>keeping</w:t>
      </w:r>
      <w:r>
        <w:rPr>
          <w:spacing w:val="40"/>
        </w:rPr>
        <w:t xml:space="preserve"> </w:t>
      </w:r>
      <w:r>
        <w:t>Easter</w:t>
      </w:r>
      <w:r>
        <w:rPr>
          <w:spacing w:val="40"/>
        </w:rPr>
        <w:t xml:space="preserve"> </w:t>
      </w:r>
      <w:r>
        <w:t>the same time he did. The controversy was not about Easter, but only about uniformity in the time. Never hath there been greater breaches of unity in the Church, then by violent urging Uniformity.</w:t>
      </w:r>
    </w:p>
    <w:p w14:paraId="1AE92732">
      <w:pPr>
        <w:pStyle w:val="5"/>
        <w:spacing w:before="280" w:line="261" w:lineRule="auto"/>
        <w:ind w:right="119"/>
      </w:pPr>
      <w:r>
        <w:t>But</w:t>
      </w:r>
      <w:r>
        <w:rPr>
          <w:spacing w:val="40"/>
        </w:rPr>
        <w:t xml:space="preserve"> </w:t>
      </w:r>
      <w:r>
        <w:t>further,</w:t>
      </w:r>
      <w:r>
        <w:rPr>
          <w:spacing w:val="40"/>
        </w:rPr>
        <w:t xml:space="preserve"> </w:t>
      </w:r>
      <w:r>
        <w:t>There</w:t>
      </w:r>
      <w:r>
        <w:rPr>
          <w:spacing w:val="40"/>
        </w:rPr>
        <w:t xml:space="preserve"> </w:t>
      </w:r>
      <w:r>
        <w:t>are</w:t>
      </w:r>
      <w:r>
        <w:rPr>
          <w:spacing w:val="40"/>
        </w:rPr>
        <w:t xml:space="preserve"> </w:t>
      </w:r>
      <w:r>
        <w:t>other</w:t>
      </w:r>
      <w:r>
        <w:rPr>
          <w:spacing w:val="40"/>
        </w:rPr>
        <w:t xml:space="preserve"> </w:t>
      </w:r>
      <w:r>
        <w:t>natural</w:t>
      </w:r>
      <w:r>
        <w:rPr>
          <w:spacing w:val="40"/>
        </w:rPr>
        <w:t xml:space="preserve"> </w:t>
      </w:r>
      <w:r>
        <w:t>civil</w:t>
      </w:r>
      <w:r>
        <w:rPr>
          <w:spacing w:val="40"/>
        </w:rPr>
        <w:t xml:space="preserve"> </w:t>
      </w:r>
      <w:r>
        <w:t>circumstances,</w:t>
      </w:r>
      <w:r>
        <w:rPr>
          <w:spacing w:val="40"/>
        </w:rPr>
        <w:t xml:space="preserve"> </w:t>
      </w:r>
      <w:r>
        <w:t>which</w:t>
      </w:r>
      <w:r>
        <w:rPr>
          <w:spacing w:val="40"/>
        </w:rPr>
        <w:t xml:space="preserve"> </w:t>
      </w:r>
      <w:r>
        <w:t>need</w:t>
      </w:r>
      <w:r>
        <w:rPr>
          <w:spacing w:val="40"/>
        </w:rPr>
        <w:t xml:space="preserve"> </w:t>
      </w:r>
      <w:r>
        <w:t>not at all be determined; though there be a liberty and variety in them, yet</w:t>
      </w:r>
      <w:r>
        <w:rPr>
          <w:spacing w:val="40"/>
        </w:rPr>
        <w:t xml:space="preserve"> </w:t>
      </w:r>
      <w:r>
        <w:t>order and edification is not hereby hindered. As for instance, In hearing</w:t>
      </w:r>
      <w:r>
        <w:rPr>
          <w:spacing w:val="80"/>
          <w:w w:val="150"/>
        </w:rPr>
        <w:t xml:space="preserve"> </w:t>
      </w:r>
      <w:r>
        <w:t>the Word, one stands, as Constantine was wont constantly to do , another sits; one is uncovered, another is covered; one hath one kind of garment, another,</w:t>
      </w:r>
      <w:r>
        <w:rPr>
          <w:spacing w:val="40"/>
        </w:rPr>
        <w:t xml:space="preserve"> </w:t>
      </w:r>
      <w:r>
        <w:t>another;</w:t>
      </w:r>
      <w:r>
        <w:rPr>
          <w:spacing w:val="40"/>
        </w:rPr>
        <w:t xml:space="preserve"> </w:t>
      </w:r>
      <w:r>
        <w:t>yet</w:t>
      </w:r>
      <w:r>
        <w:rPr>
          <w:spacing w:val="40"/>
        </w:rPr>
        <w:t xml:space="preserve"> </w:t>
      </w:r>
      <w:r>
        <w:t>no</w:t>
      </w:r>
      <w:r>
        <w:rPr>
          <w:spacing w:val="40"/>
        </w:rPr>
        <w:t xml:space="preserve"> </w:t>
      </w:r>
      <w:r>
        <w:t>rules</w:t>
      </w:r>
      <w:r>
        <w:rPr>
          <w:spacing w:val="40"/>
        </w:rPr>
        <w:t xml:space="preserve"> </w:t>
      </w:r>
      <w:r>
        <w:t>of</w:t>
      </w:r>
      <w:r>
        <w:rPr>
          <w:spacing w:val="40"/>
        </w:rPr>
        <w:t xml:space="preserve"> </w:t>
      </w:r>
      <w:r>
        <w:t>modesty</w:t>
      </w:r>
      <w:r>
        <w:rPr>
          <w:spacing w:val="40"/>
        </w:rPr>
        <w:t xml:space="preserve"> </w:t>
      </w:r>
      <w:r>
        <w:t>or</w:t>
      </w:r>
      <w:r>
        <w:rPr>
          <w:spacing w:val="40"/>
        </w:rPr>
        <w:t xml:space="preserve"> </w:t>
      </w:r>
      <w:r>
        <w:t>gravity</w:t>
      </w:r>
      <w:r>
        <w:rPr>
          <w:spacing w:val="40"/>
        </w:rPr>
        <w:t xml:space="preserve"> </w:t>
      </w:r>
      <w:r>
        <w:t>are</w:t>
      </w:r>
      <w:r>
        <w:rPr>
          <w:spacing w:val="40"/>
        </w:rPr>
        <w:t xml:space="preserve"> </w:t>
      </w:r>
      <w:r>
        <w:t>broken.</w:t>
      </w:r>
      <w:r>
        <w:rPr>
          <w:spacing w:val="40"/>
        </w:rPr>
        <w:t xml:space="preserve"> </w:t>
      </w:r>
      <w:r>
        <w:t>Now</w:t>
      </w:r>
      <w:r>
        <w:rPr>
          <w:spacing w:val="40"/>
        </w:rPr>
        <w:t xml:space="preserve"> </w:t>
      </w:r>
      <w:r>
        <w:t>if any</w:t>
      </w:r>
      <w:r>
        <w:rPr>
          <w:spacing w:val="40"/>
        </w:rPr>
        <w:t xml:space="preserve"> </w:t>
      </w:r>
      <w:r>
        <w:t>Power</w:t>
      </w:r>
      <w:r>
        <w:rPr>
          <w:spacing w:val="40"/>
        </w:rPr>
        <w:t xml:space="preserve"> </w:t>
      </w:r>
      <w:r>
        <w:t>should</w:t>
      </w:r>
      <w:r>
        <w:rPr>
          <w:spacing w:val="40"/>
        </w:rPr>
        <w:t xml:space="preserve"> </w:t>
      </w:r>
      <w:r>
        <w:t>violently</w:t>
      </w:r>
      <w:r>
        <w:rPr>
          <w:spacing w:val="40"/>
        </w:rPr>
        <w:t xml:space="preserve"> </w:t>
      </w:r>
      <w:r>
        <w:t>urge</w:t>
      </w:r>
      <w:r>
        <w:rPr>
          <w:spacing w:val="40"/>
        </w:rPr>
        <w:t xml:space="preserve"> </w:t>
      </w:r>
      <w:r>
        <w:t>uniformity</w:t>
      </w:r>
      <w:r>
        <w:rPr>
          <w:spacing w:val="40"/>
        </w:rPr>
        <w:t xml:space="preserve"> </w:t>
      </w:r>
      <w:r>
        <w:t>in</w:t>
      </w:r>
      <w:r>
        <w:rPr>
          <w:spacing w:val="40"/>
        </w:rPr>
        <w:t xml:space="preserve"> </w:t>
      </w:r>
      <w:r>
        <w:t>such</w:t>
      </w:r>
      <w:r>
        <w:rPr>
          <w:spacing w:val="40"/>
        </w:rPr>
        <w:t xml:space="preserve"> </w:t>
      </w:r>
      <w:r>
        <w:t>like</w:t>
      </w:r>
      <w:r>
        <w:rPr>
          <w:spacing w:val="40"/>
        </w:rPr>
        <w:t xml:space="preserve"> </w:t>
      </w:r>
      <w:r>
        <w:t>circumstances, and not leave them as Christ hath done, here they make the necessity of uniformity a dividing principle, upon these four grounds:</w:t>
      </w:r>
    </w:p>
    <w:p w14:paraId="4865DB1E">
      <w:pPr>
        <w:pStyle w:val="13"/>
        <w:numPr>
          <w:ilvl w:val="0"/>
          <w:numId w:val="3"/>
        </w:numPr>
        <w:tabs>
          <w:tab w:val="left" w:pos="435"/>
        </w:tabs>
        <w:spacing w:before="278" w:after="0" w:line="261" w:lineRule="auto"/>
        <w:ind w:left="100" w:right="119" w:firstLine="0"/>
        <w:jc w:val="both"/>
        <w:rPr>
          <w:sz w:val="28"/>
        </w:rPr>
      </w:pPr>
      <w:r>
        <w:rPr>
          <w:sz w:val="28"/>
        </w:rPr>
        <w:t xml:space="preserve">This is a straitening mens natural liberties, without satisfying their </w:t>
      </w:r>
      <w:r>
        <w:rPr>
          <w:spacing w:val="-2"/>
          <w:sz w:val="28"/>
        </w:rPr>
        <w:t>reason.</w:t>
      </w:r>
    </w:p>
    <w:p w14:paraId="481F4E5D">
      <w:pPr>
        <w:pStyle w:val="13"/>
        <w:numPr>
          <w:ilvl w:val="0"/>
          <w:numId w:val="3"/>
        </w:numPr>
        <w:tabs>
          <w:tab w:val="left" w:pos="409"/>
        </w:tabs>
        <w:spacing w:before="286" w:after="0" w:line="261" w:lineRule="auto"/>
        <w:ind w:left="100" w:right="117" w:firstLine="0"/>
        <w:jc w:val="both"/>
        <w:rPr>
          <w:sz w:val="28"/>
        </w:rPr>
      </w:pPr>
      <w:r>
        <w:rPr>
          <w:sz w:val="28"/>
        </w:rPr>
        <w:t>This hath been the in-let to almost all superstitions in the Church; First the Plea hath been for decency and order, then there hath been stamped a humane institution to raise things higher.</w:t>
      </w:r>
    </w:p>
    <w:p w14:paraId="29D24DB5">
      <w:pPr>
        <w:pStyle w:val="13"/>
        <w:numPr>
          <w:ilvl w:val="0"/>
          <w:numId w:val="3"/>
        </w:numPr>
        <w:tabs>
          <w:tab w:val="left" w:pos="427"/>
        </w:tabs>
        <w:spacing w:before="284" w:after="0" w:line="261" w:lineRule="auto"/>
        <w:ind w:left="100" w:right="124" w:firstLine="0"/>
        <w:jc w:val="both"/>
        <w:rPr>
          <w:sz w:val="28"/>
        </w:rPr>
      </w:pPr>
      <w:r>
        <w:rPr>
          <w:sz w:val="28"/>
        </w:rPr>
        <w:t>The urging such things, when there is no reason seen in the nature of them, why this rather then that, makes men fear there is some religious respect put upon them already.</w:t>
      </w:r>
    </w:p>
    <w:p w14:paraId="34F9F9B1">
      <w:pPr>
        <w:pStyle w:val="13"/>
        <w:numPr>
          <w:ilvl w:val="0"/>
          <w:numId w:val="3"/>
        </w:numPr>
        <w:tabs>
          <w:tab w:val="left" w:pos="465"/>
        </w:tabs>
        <w:spacing w:before="284" w:after="0" w:line="261" w:lineRule="auto"/>
        <w:ind w:left="100" w:right="123" w:firstLine="0"/>
        <w:jc w:val="both"/>
        <w:rPr>
          <w:sz w:val="28"/>
        </w:rPr>
      </w:pPr>
      <w:r>
        <w:rPr>
          <w:sz w:val="28"/>
        </w:rPr>
        <w:t>Here</w:t>
      </w:r>
      <w:r>
        <w:rPr>
          <w:spacing w:val="40"/>
          <w:sz w:val="28"/>
        </w:rPr>
        <w:t xml:space="preserve"> </w:t>
      </w:r>
      <w:r>
        <w:rPr>
          <w:sz w:val="28"/>
        </w:rPr>
        <w:t>is</w:t>
      </w:r>
      <w:r>
        <w:rPr>
          <w:spacing w:val="40"/>
          <w:sz w:val="28"/>
        </w:rPr>
        <w:t xml:space="preserve"> </w:t>
      </w:r>
      <w:r>
        <w:rPr>
          <w:sz w:val="28"/>
        </w:rPr>
        <w:t>a</w:t>
      </w:r>
      <w:r>
        <w:rPr>
          <w:spacing w:val="40"/>
          <w:sz w:val="28"/>
        </w:rPr>
        <w:t xml:space="preserve"> </w:t>
      </w:r>
      <w:r>
        <w:rPr>
          <w:sz w:val="28"/>
        </w:rPr>
        <w:t>stretching</w:t>
      </w:r>
      <w:r>
        <w:rPr>
          <w:spacing w:val="40"/>
          <w:sz w:val="28"/>
        </w:rPr>
        <w:t xml:space="preserve"> </w:t>
      </w:r>
      <w:r>
        <w:rPr>
          <w:sz w:val="28"/>
        </w:rPr>
        <w:t>the</w:t>
      </w:r>
      <w:r>
        <w:rPr>
          <w:spacing w:val="40"/>
          <w:sz w:val="28"/>
        </w:rPr>
        <w:t xml:space="preserve"> </w:t>
      </w:r>
      <w:r>
        <w:rPr>
          <w:sz w:val="28"/>
        </w:rPr>
        <w:t>power</w:t>
      </w:r>
      <w:r>
        <w:rPr>
          <w:spacing w:val="40"/>
          <w:sz w:val="28"/>
        </w:rPr>
        <w:t xml:space="preserve"> </w:t>
      </w:r>
      <w:r>
        <w:rPr>
          <w:sz w:val="28"/>
        </w:rPr>
        <w:t>of</w:t>
      </w:r>
      <w:r>
        <w:rPr>
          <w:spacing w:val="40"/>
          <w:sz w:val="28"/>
        </w:rPr>
        <w:t xml:space="preserve"> </w:t>
      </w:r>
      <w:r>
        <w:rPr>
          <w:sz w:val="28"/>
        </w:rPr>
        <w:t>authority</w:t>
      </w:r>
      <w:r>
        <w:rPr>
          <w:spacing w:val="40"/>
          <w:sz w:val="28"/>
        </w:rPr>
        <w:t xml:space="preserve"> </w:t>
      </w:r>
      <w:r>
        <w:rPr>
          <w:sz w:val="28"/>
        </w:rPr>
        <w:t>beyond</w:t>
      </w:r>
      <w:r>
        <w:rPr>
          <w:spacing w:val="40"/>
          <w:sz w:val="28"/>
        </w:rPr>
        <w:t xml:space="preserve"> </w:t>
      </w:r>
      <w:r>
        <w:rPr>
          <w:sz w:val="28"/>
        </w:rPr>
        <w:t>the</w:t>
      </w:r>
      <w:r>
        <w:rPr>
          <w:spacing w:val="40"/>
          <w:sz w:val="28"/>
        </w:rPr>
        <w:t xml:space="preserve"> </w:t>
      </w:r>
      <w:r>
        <w:rPr>
          <w:sz w:val="28"/>
        </w:rPr>
        <w:t>limits</w:t>
      </w:r>
      <w:r>
        <w:rPr>
          <w:spacing w:val="40"/>
          <w:sz w:val="28"/>
        </w:rPr>
        <w:t xml:space="preserve"> </w:t>
      </w:r>
      <w:r>
        <w:rPr>
          <w:sz w:val="28"/>
        </w:rPr>
        <w:t>of</w:t>
      </w:r>
      <w:r>
        <w:rPr>
          <w:spacing w:val="40"/>
          <w:sz w:val="28"/>
        </w:rPr>
        <w:t xml:space="preserve"> </w:t>
      </w:r>
      <w:r>
        <w:rPr>
          <w:sz w:val="28"/>
        </w:rPr>
        <w:t>it, which Man naturally is very impatient of, not knowing how far it may yet further</w:t>
      </w:r>
      <w:r>
        <w:rPr>
          <w:spacing w:val="40"/>
          <w:sz w:val="28"/>
        </w:rPr>
        <w:t xml:space="preserve"> </w:t>
      </w:r>
      <w:r>
        <w:rPr>
          <w:sz w:val="28"/>
        </w:rPr>
        <w:t>be</w:t>
      </w:r>
      <w:r>
        <w:rPr>
          <w:spacing w:val="40"/>
          <w:sz w:val="28"/>
        </w:rPr>
        <w:t xml:space="preserve"> </w:t>
      </w:r>
      <w:r>
        <w:rPr>
          <w:sz w:val="28"/>
        </w:rPr>
        <w:t>extended.</w:t>
      </w:r>
      <w:r>
        <w:rPr>
          <w:spacing w:val="40"/>
          <w:sz w:val="28"/>
        </w:rPr>
        <w:t xml:space="preserve"> </w:t>
      </w:r>
      <w:r>
        <w:rPr>
          <w:sz w:val="28"/>
        </w:rPr>
        <w:t>As</w:t>
      </w:r>
      <w:r>
        <w:rPr>
          <w:spacing w:val="40"/>
          <w:sz w:val="28"/>
        </w:rPr>
        <w:t xml:space="preserve"> </w:t>
      </w:r>
      <w:r>
        <w:rPr>
          <w:sz w:val="28"/>
        </w:rPr>
        <w:t>for</w:t>
      </w:r>
      <w:r>
        <w:rPr>
          <w:spacing w:val="40"/>
          <w:sz w:val="28"/>
        </w:rPr>
        <w:t xml:space="preserve"> </w:t>
      </w:r>
      <w:r>
        <w:rPr>
          <w:sz w:val="28"/>
        </w:rPr>
        <w:t>the</w:t>
      </w:r>
      <w:r>
        <w:rPr>
          <w:spacing w:val="40"/>
          <w:sz w:val="28"/>
        </w:rPr>
        <w:t xml:space="preserve"> </w:t>
      </w:r>
      <w:r>
        <w:rPr>
          <w:sz w:val="28"/>
        </w:rPr>
        <w:t>practice</w:t>
      </w:r>
      <w:r>
        <w:rPr>
          <w:spacing w:val="40"/>
          <w:sz w:val="28"/>
        </w:rPr>
        <w:t xml:space="preserve"> </w:t>
      </w:r>
      <w:r>
        <w:rPr>
          <w:sz w:val="28"/>
        </w:rPr>
        <w:t>of</w:t>
      </w:r>
      <w:r>
        <w:rPr>
          <w:spacing w:val="40"/>
          <w:sz w:val="28"/>
        </w:rPr>
        <w:t xml:space="preserve"> </w:t>
      </w:r>
      <w:r>
        <w:rPr>
          <w:sz w:val="28"/>
        </w:rPr>
        <w:t>Church-Governors,</w:t>
      </w:r>
      <w:r>
        <w:rPr>
          <w:spacing w:val="40"/>
          <w:sz w:val="28"/>
        </w:rPr>
        <w:t xml:space="preserve"> </w:t>
      </w:r>
      <w:r>
        <w:rPr>
          <w:sz w:val="28"/>
        </w:rPr>
        <w:t>or</w:t>
      </w:r>
      <w:r>
        <w:rPr>
          <w:spacing w:val="40"/>
          <w:sz w:val="28"/>
        </w:rPr>
        <w:t xml:space="preserve"> </w:t>
      </w:r>
      <w:r>
        <w:rPr>
          <w:sz w:val="28"/>
        </w:rPr>
        <w:t>civil going beyond their bounds, we shall speak to in the third Head.</w:t>
      </w:r>
    </w:p>
    <w:p w14:paraId="22D3EBD3">
      <w:pPr>
        <w:pStyle w:val="5"/>
        <w:spacing w:before="284" w:line="261" w:lineRule="auto"/>
        <w:ind w:right="121"/>
      </w:pPr>
      <w:r>
        <w:t>I</w:t>
      </w:r>
      <w:r>
        <w:rPr>
          <w:spacing w:val="40"/>
        </w:rPr>
        <w:t xml:space="preserve"> </w:t>
      </w:r>
      <w:r>
        <w:t>have</w:t>
      </w:r>
      <w:r>
        <w:rPr>
          <w:spacing w:val="40"/>
        </w:rPr>
        <w:t xml:space="preserve"> </w:t>
      </w:r>
      <w:r>
        <w:t>read</w:t>
      </w:r>
      <w:r>
        <w:rPr>
          <w:spacing w:val="40"/>
        </w:rPr>
        <w:t xml:space="preserve"> </w:t>
      </w:r>
      <w:r>
        <w:t>of</w:t>
      </w:r>
      <w:r>
        <w:rPr>
          <w:spacing w:val="40"/>
        </w:rPr>
        <w:t xml:space="preserve"> </w:t>
      </w:r>
      <w:r>
        <w:t>Suleiman</w:t>
      </w:r>
      <w:r>
        <w:rPr>
          <w:spacing w:val="40"/>
        </w:rPr>
        <w:t xml:space="preserve"> </w:t>
      </w:r>
      <w:r>
        <w:t>the</w:t>
      </w:r>
      <w:r>
        <w:rPr>
          <w:spacing w:val="40"/>
        </w:rPr>
        <w:t xml:space="preserve"> </w:t>
      </w:r>
      <w:r>
        <w:t>great</w:t>
      </w:r>
      <w:r>
        <w:rPr>
          <w:spacing w:val="40"/>
        </w:rPr>
        <w:t xml:space="preserve"> </w:t>
      </w:r>
      <w:r>
        <w:t>Turk,*</w:t>
      </w:r>
      <w:r>
        <w:rPr>
          <w:spacing w:val="40"/>
        </w:rPr>
        <w:t xml:space="preserve"> </w:t>
      </w:r>
      <w:r>
        <w:t>when</w:t>
      </w:r>
      <w:r>
        <w:rPr>
          <w:spacing w:val="40"/>
        </w:rPr>
        <w:t xml:space="preserve"> </w:t>
      </w:r>
      <w:r>
        <w:t>he</w:t>
      </w:r>
      <w:r>
        <w:rPr>
          <w:spacing w:val="40"/>
        </w:rPr>
        <w:t xml:space="preserve"> </w:t>
      </w:r>
      <w:r>
        <w:t>was</w:t>
      </w:r>
      <w:r>
        <w:rPr>
          <w:spacing w:val="40"/>
        </w:rPr>
        <w:t xml:space="preserve"> </w:t>
      </w:r>
      <w:r>
        <w:t>advised</w:t>
      </w:r>
      <w:r>
        <w:rPr>
          <w:spacing w:val="40"/>
        </w:rPr>
        <w:t xml:space="preserve"> </w:t>
      </w:r>
      <w:r>
        <w:t>by</w:t>
      </w:r>
      <w:r>
        <w:rPr>
          <w:spacing w:val="40"/>
        </w:rPr>
        <w:t xml:space="preserve"> </w:t>
      </w:r>
      <w:r>
        <w:t>a Mufhty to compel those of divers Religions in his Dominions to Muhammadanism,</w:t>
      </w:r>
      <w:r>
        <w:rPr>
          <w:spacing w:val="40"/>
        </w:rPr>
        <w:t xml:space="preserve"> </w:t>
      </w:r>
      <w:r>
        <w:t>looking</w:t>
      </w:r>
      <w:r>
        <w:rPr>
          <w:spacing w:val="40"/>
        </w:rPr>
        <w:t xml:space="preserve"> </w:t>
      </w:r>
      <w:r>
        <w:t>out</w:t>
      </w:r>
      <w:r>
        <w:rPr>
          <w:spacing w:val="40"/>
        </w:rPr>
        <w:t xml:space="preserve"> </w:t>
      </w:r>
      <w:r>
        <w:t>of</w:t>
      </w:r>
      <w:r>
        <w:rPr>
          <w:spacing w:val="40"/>
        </w:rPr>
        <w:t xml:space="preserve"> </w:t>
      </w:r>
      <w:r>
        <w:t>his</w:t>
      </w:r>
      <w:r>
        <w:rPr>
          <w:spacing w:val="40"/>
        </w:rPr>
        <w:t xml:space="preserve"> </w:t>
      </w:r>
      <w:r>
        <w:t>window</w:t>
      </w:r>
      <w:r>
        <w:rPr>
          <w:spacing w:val="40"/>
        </w:rPr>
        <w:t xml:space="preserve"> </w:t>
      </w:r>
      <w:r>
        <w:t>into</w:t>
      </w:r>
      <w:r>
        <w:rPr>
          <w:spacing w:val="40"/>
        </w:rPr>
        <w:t xml:space="preserve"> </w:t>
      </w:r>
      <w:r>
        <w:t>his</w:t>
      </w:r>
      <w:r>
        <w:rPr>
          <w:spacing w:val="40"/>
        </w:rPr>
        <w:t xml:space="preserve"> </w:t>
      </w:r>
      <w:r>
        <w:t>Garden,</w:t>
      </w:r>
      <w:r>
        <w:rPr>
          <w:spacing w:val="40"/>
        </w:rPr>
        <w:t xml:space="preserve"> </w:t>
      </w:r>
      <w:r>
        <w:t>where there</w:t>
      </w:r>
      <w:r>
        <w:rPr>
          <w:spacing w:val="40"/>
        </w:rPr>
        <w:t xml:space="preserve"> </w:t>
      </w:r>
      <w:r>
        <w:t>was</w:t>
      </w:r>
      <w:r>
        <w:rPr>
          <w:spacing w:val="40"/>
        </w:rPr>
        <w:t xml:space="preserve"> </w:t>
      </w:r>
      <w:r>
        <w:t>great</w:t>
      </w:r>
      <w:r>
        <w:rPr>
          <w:spacing w:val="40"/>
        </w:rPr>
        <w:t xml:space="preserve"> </w:t>
      </w:r>
      <w:r>
        <w:t>variety</w:t>
      </w:r>
      <w:r>
        <w:rPr>
          <w:spacing w:val="40"/>
        </w:rPr>
        <w:t xml:space="preserve"> </w:t>
      </w:r>
      <w:r>
        <w:t>of</w:t>
      </w:r>
      <w:r>
        <w:rPr>
          <w:spacing w:val="40"/>
        </w:rPr>
        <w:t xml:space="preserve"> </w:t>
      </w:r>
      <w:r>
        <w:t>flowers</w:t>
      </w:r>
      <w:r>
        <w:rPr>
          <w:spacing w:val="40"/>
        </w:rPr>
        <w:t xml:space="preserve"> </w:t>
      </w:r>
      <w:r>
        <w:t>and</w:t>
      </w:r>
      <w:r>
        <w:rPr>
          <w:spacing w:val="40"/>
        </w:rPr>
        <w:t xml:space="preserve"> </w:t>
      </w:r>
      <w:r>
        <w:t>herbs,</w:t>
      </w:r>
      <w:r>
        <w:rPr>
          <w:spacing w:val="40"/>
        </w:rPr>
        <w:t xml:space="preserve"> </w:t>
      </w:r>
      <w:r>
        <w:t>said,</w:t>
      </w:r>
      <w:r>
        <w:rPr>
          <w:spacing w:val="40"/>
        </w:rPr>
        <w:t xml:space="preserve"> </w:t>
      </w:r>
      <w:r>
        <w:t>As</w:t>
      </w:r>
      <w:r>
        <w:rPr>
          <w:spacing w:val="40"/>
        </w:rPr>
        <w:t xml:space="preserve"> </w:t>
      </w:r>
      <w:r>
        <w:t>the</w:t>
      </w:r>
      <w:r>
        <w:rPr>
          <w:spacing w:val="40"/>
        </w:rPr>
        <w:t xml:space="preserve"> </w:t>
      </w:r>
      <w:r>
        <w:t>variety</w:t>
      </w:r>
      <w:r>
        <w:rPr>
          <w:spacing w:val="40"/>
        </w:rPr>
        <w:t xml:space="preserve"> </w:t>
      </w:r>
      <w:r>
        <w:t>of flowers</w:t>
      </w:r>
      <w:r>
        <w:rPr>
          <w:spacing w:val="19"/>
        </w:rPr>
        <w:t xml:space="preserve"> </w:t>
      </w:r>
      <w:r>
        <w:t>and</w:t>
      </w:r>
      <w:r>
        <w:rPr>
          <w:spacing w:val="21"/>
        </w:rPr>
        <w:t xml:space="preserve"> </w:t>
      </w:r>
      <w:r>
        <w:t>herbs</w:t>
      </w:r>
      <w:r>
        <w:rPr>
          <w:spacing w:val="21"/>
        </w:rPr>
        <w:t xml:space="preserve"> </w:t>
      </w:r>
      <w:r>
        <w:t>seem</w:t>
      </w:r>
      <w:r>
        <w:rPr>
          <w:spacing w:val="19"/>
        </w:rPr>
        <w:t xml:space="preserve"> </w:t>
      </w:r>
      <w:r>
        <w:t>very</w:t>
      </w:r>
      <w:r>
        <w:rPr>
          <w:spacing w:val="21"/>
        </w:rPr>
        <w:t xml:space="preserve"> </w:t>
      </w:r>
      <w:r>
        <w:t>delightful,</w:t>
      </w:r>
      <w:r>
        <w:rPr>
          <w:spacing w:val="21"/>
        </w:rPr>
        <w:t xml:space="preserve"> </w:t>
      </w:r>
      <w:r>
        <w:t>so</w:t>
      </w:r>
      <w:r>
        <w:rPr>
          <w:spacing w:val="21"/>
        </w:rPr>
        <w:t xml:space="preserve"> </w:t>
      </w:r>
      <w:r>
        <w:t>the</w:t>
      </w:r>
      <w:r>
        <w:rPr>
          <w:spacing w:val="21"/>
        </w:rPr>
        <w:t xml:space="preserve"> </w:t>
      </w:r>
      <w:r>
        <w:t>diversity</w:t>
      </w:r>
      <w:r>
        <w:rPr>
          <w:spacing w:val="21"/>
        </w:rPr>
        <w:t xml:space="preserve"> </w:t>
      </w:r>
      <w:r>
        <w:t>of</w:t>
      </w:r>
      <w:r>
        <w:rPr>
          <w:spacing w:val="21"/>
        </w:rPr>
        <w:t xml:space="preserve"> </w:t>
      </w:r>
      <w:r>
        <w:t>Religions</w:t>
      </w:r>
      <w:r>
        <w:rPr>
          <w:spacing w:val="21"/>
        </w:rPr>
        <w:t xml:space="preserve"> </w:t>
      </w:r>
      <w:r>
        <w:t>in</w:t>
      </w:r>
      <w:r>
        <w:rPr>
          <w:spacing w:val="21"/>
        </w:rPr>
        <w:t xml:space="preserve"> </w:t>
      </w:r>
      <w:r>
        <w:t>my</w:t>
      </w:r>
    </w:p>
    <w:p w14:paraId="5084A82F">
      <w:pPr>
        <w:spacing w:after="0" w:line="261" w:lineRule="auto"/>
        <w:sectPr>
          <w:pgSz w:w="12240" w:h="15840"/>
          <w:pgMar w:top="1360" w:right="1320" w:bottom="280" w:left="1340" w:header="720" w:footer="720" w:gutter="0"/>
          <w:cols w:space="720" w:num="1"/>
        </w:sectPr>
      </w:pPr>
    </w:p>
    <w:p w14:paraId="3CD1CE55">
      <w:pPr>
        <w:pStyle w:val="5"/>
        <w:spacing w:line="261" w:lineRule="auto"/>
        <w:ind w:right="117"/>
      </w:pPr>
      <w:r>
        <w:t>Kingdom is rather useful then burdensome, so be it those who profess</w:t>
      </w:r>
      <w:r>
        <w:rPr>
          <w:spacing w:val="80"/>
          <w:w w:val="150"/>
        </w:rPr>
        <w:t xml:space="preserve"> </w:t>
      </w:r>
      <w:r>
        <w:t xml:space="preserve">them live peaceably. I am not of his mind for the variety of several Religions, of which further by and by; yet certainly in the variety of the practices of Brethren in such things as we are speaking of, tuned with brotherly love one towards another, there will be a sweet harmony, when violent urging uniformity in such things will cause a harsh discord in the </w:t>
      </w:r>
      <w:r>
        <w:rPr>
          <w:spacing w:val="-2"/>
        </w:rPr>
        <w:t>Churches.</w:t>
      </w:r>
    </w:p>
    <w:p w14:paraId="3A65636F">
      <w:pPr>
        <w:pStyle w:val="5"/>
        <w:spacing w:before="279" w:line="261" w:lineRule="auto"/>
        <w:ind w:right="118"/>
      </w:pPr>
      <w:r>
        <w:t>When the fore-named Victor of Rome, with those who joined with him, caused woeful divisions in the Church by standing so much upon uniformity, urging there could be no Peace without it, by it they brake the Peace of the Church. Irenæus and others in the same time pleaded for the peace of the Church, to be procured by yielding to difference of practice in such</w:t>
      </w:r>
      <w:r>
        <w:rPr>
          <w:spacing w:val="40"/>
        </w:rPr>
        <w:t xml:space="preserve"> </w:t>
      </w:r>
      <w:r>
        <w:t>things,</w:t>
      </w:r>
      <w:r>
        <w:rPr>
          <w:spacing w:val="40"/>
        </w:rPr>
        <w:t xml:space="preserve"> </w:t>
      </w:r>
      <w:r>
        <w:t>in</w:t>
      </w:r>
      <w:r>
        <w:rPr>
          <w:spacing w:val="40"/>
        </w:rPr>
        <w:t xml:space="preserve"> </w:t>
      </w:r>
      <w:r>
        <w:t>the</w:t>
      </w:r>
      <w:r>
        <w:rPr>
          <w:spacing w:val="40"/>
        </w:rPr>
        <w:t xml:space="preserve"> </w:t>
      </w:r>
      <w:r>
        <w:t>name</w:t>
      </w:r>
      <w:r>
        <w:rPr>
          <w:spacing w:val="40"/>
        </w:rPr>
        <w:t xml:space="preserve"> </w:t>
      </w:r>
      <w:r>
        <w:t>of</w:t>
      </w:r>
      <w:r>
        <w:rPr>
          <w:spacing w:val="40"/>
        </w:rPr>
        <w:t xml:space="preserve"> </w:t>
      </w:r>
      <w:r>
        <w:t>all</w:t>
      </w:r>
      <w:r>
        <w:rPr>
          <w:spacing w:val="40"/>
        </w:rPr>
        <w:t xml:space="preserve"> </w:t>
      </w:r>
      <w:r>
        <w:t>the</w:t>
      </w:r>
      <w:r>
        <w:rPr>
          <w:spacing w:val="40"/>
        </w:rPr>
        <w:t xml:space="preserve"> </w:t>
      </w:r>
      <w:r>
        <w:t>Brethren</w:t>
      </w:r>
      <w:r>
        <w:rPr>
          <w:spacing w:val="40"/>
        </w:rPr>
        <w:t xml:space="preserve"> </w:t>
      </w:r>
      <w:r>
        <w:t>in</w:t>
      </w:r>
      <w:r>
        <w:rPr>
          <w:spacing w:val="40"/>
        </w:rPr>
        <w:t xml:space="preserve"> </w:t>
      </w:r>
      <w:r>
        <w:t>France</w:t>
      </w:r>
      <w:r>
        <w:rPr>
          <w:spacing w:val="40"/>
        </w:rPr>
        <w:t xml:space="preserve"> </w:t>
      </w:r>
      <w:r>
        <w:t>under</w:t>
      </w:r>
      <w:r>
        <w:rPr>
          <w:spacing w:val="40"/>
        </w:rPr>
        <w:t xml:space="preserve"> </w:t>
      </w:r>
      <w:r>
        <w:t>his</w:t>
      </w:r>
      <w:r>
        <w:rPr>
          <w:spacing w:val="40"/>
        </w:rPr>
        <w:t xml:space="preserve"> </w:t>
      </w:r>
      <w:r>
        <w:t>charge, he writes to Victor, and those who joined with him, and tells them of the variety</w:t>
      </w:r>
      <w:r>
        <w:rPr>
          <w:spacing w:val="40"/>
        </w:rPr>
        <w:t xml:space="preserve"> </w:t>
      </w:r>
      <w:r>
        <w:t>of</w:t>
      </w:r>
      <w:r>
        <w:rPr>
          <w:spacing w:val="40"/>
        </w:rPr>
        <w:t xml:space="preserve"> </w:t>
      </w:r>
      <w:r>
        <w:t>practices</w:t>
      </w:r>
      <w:r>
        <w:rPr>
          <w:spacing w:val="40"/>
        </w:rPr>
        <w:t xml:space="preserve"> </w:t>
      </w:r>
      <w:r>
        <w:t>of</w:t>
      </w:r>
      <w:r>
        <w:rPr>
          <w:spacing w:val="40"/>
        </w:rPr>
        <w:t xml:space="preserve"> </w:t>
      </w:r>
      <w:r>
        <w:t>divers</w:t>
      </w:r>
      <w:r>
        <w:rPr>
          <w:spacing w:val="40"/>
        </w:rPr>
        <w:t xml:space="preserve"> </w:t>
      </w:r>
      <w:r>
        <w:t>Brethren</w:t>
      </w:r>
      <w:r>
        <w:rPr>
          <w:spacing w:val="40"/>
        </w:rPr>
        <w:t xml:space="preserve"> </w:t>
      </w:r>
      <w:r>
        <w:t>in</w:t>
      </w:r>
      <w:r>
        <w:rPr>
          <w:spacing w:val="40"/>
        </w:rPr>
        <w:t xml:space="preserve"> </w:t>
      </w:r>
      <w:r>
        <w:t>times</w:t>
      </w:r>
      <w:r>
        <w:rPr>
          <w:spacing w:val="40"/>
        </w:rPr>
        <w:t xml:space="preserve"> </w:t>
      </w:r>
      <w:r>
        <w:t>before</w:t>
      </w:r>
      <w:r>
        <w:rPr>
          <w:spacing w:val="40"/>
        </w:rPr>
        <w:t xml:space="preserve"> </w:t>
      </w:r>
      <w:r>
        <w:t>them,</w:t>
      </w:r>
      <w:r>
        <w:rPr>
          <w:spacing w:val="40"/>
        </w:rPr>
        <w:t xml:space="preserve"> </w:t>
      </w:r>
      <w:r>
        <w:t>which</w:t>
      </w:r>
      <w:r>
        <w:rPr>
          <w:spacing w:val="40"/>
        </w:rPr>
        <w:t xml:space="preserve"> </w:t>
      </w:r>
      <w:r>
        <w:t>was very</w:t>
      </w:r>
      <w:r>
        <w:rPr>
          <w:spacing w:val="40"/>
        </w:rPr>
        <w:t xml:space="preserve"> </w:t>
      </w:r>
      <w:r>
        <w:t>near</w:t>
      </w:r>
      <w:r>
        <w:rPr>
          <w:spacing w:val="40"/>
        </w:rPr>
        <w:t xml:space="preserve"> </w:t>
      </w:r>
      <w:r>
        <w:t>the</w:t>
      </w:r>
      <w:r>
        <w:rPr>
          <w:spacing w:val="40"/>
        </w:rPr>
        <w:t xml:space="preserve"> </w:t>
      </w:r>
      <w:r>
        <w:t>Apostles</w:t>
      </w:r>
      <w:r>
        <w:rPr>
          <w:spacing w:val="40"/>
        </w:rPr>
        <w:t xml:space="preserve"> </w:t>
      </w:r>
      <w:r>
        <w:t>times,</w:t>
      </w:r>
      <w:r>
        <w:rPr>
          <w:spacing w:val="40"/>
        </w:rPr>
        <w:t xml:space="preserve"> </w:t>
      </w:r>
      <w:r>
        <w:t>who</w:t>
      </w:r>
      <w:r>
        <w:rPr>
          <w:spacing w:val="40"/>
        </w:rPr>
        <w:t xml:space="preserve"> </w:t>
      </w:r>
      <w:r>
        <w:t>yet</w:t>
      </w:r>
      <w:r>
        <w:rPr>
          <w:spacing w:val="40"/>
        </w:rPr>
        <w:t xml:space="preserve"> </w:t>
      </w:r>
      <w:r>
        <w:t>were</w:t>
      </w:r>
      <w:r>
        <w:rPr>
          <w:spacing w:val="40"/>
        </w:rPr>
        <w:t xml:space="preserve"> </w:t>
      </w:r>
      <w:r>
        <w:t>at</w:t>
      </w:r>
      <w:r>
        <w:rPr>
          <w:spacing w:val="40"/>
        </w:rPr>
        <w:t xml:space="preserve"> </w:t>
      </w:r>
      <w:r>
        <w:t>unity</w:t>
      </w:r>
      <w:r>
        <w:rPr>
          <w:spacing w:val="40"/>
        </w:rPr>
        <w:t xml:space="preserve"> </w:t>
      </w:r>
      <w:r>
        <w:t>one</w:t>
      </w:r>
      <w:r>
        <w:rPr>
          <w:spacing w:val="40"/>
        </w:rPr>
        <w:t xml:space="preserve"> </w:t>
      </w:r>
      <w:r>
        <w:t>with</w:t>
      </w:r>
      <w:r>
        <w:rPr>
          <w:spacing w:val="40"/>
        </w:rPr>
        <w:t xml:space="preserve"> </w:t>
      </w:r>
      <w:r>
        <w:t>another. They</w:t>
      </w:r>
      <w:r>
        <w:rPr>
          <w:spacing w:val="40"/>
        </w:rPr>
        <w:t xml:space="preserve"> </w:t>
      </w:r>
      <w:r>
        <w:t>who</w:t>
      </w:r>
      <w:r>
        <w:rPr>
          <w:spacing w:val="40"/>
        </w:rPr>
        <w:t xml:space="preserve"> </w:t>
      </w:r>
      <w:r>
        <w:t>were</w:t>
      </w:r>
      <w:r>
        <w:rPr>
          <w:spacing w:val="40"/>
        </w:rPr>
        <w:t xml:space="preserve"> </w:t>
      </w:r>
      <w:r>
        <w:t>Bishops</w:t>
      </w:r>
      <w:r>
        <w:rPr>
          <w:spacing w:val="40"/>
        </w:rPr>
        <w:t xml:space="preserve"> </w:t>
      </w:r>
      <w:r>
        <w:t>(says</w:t>
      </w:r>
      <w:r>
        <w:rPr>
          <w:spacing w:val="40"/>
        </w:rPr>
        <w:t xml:space="preserve"> </w:t>
      </w:r>
      <w:r>
        <w:t>he)</w:t>
      </w:r>
      <w:r>
        <w:rPr>
          <w:spacing w:val="40"/>
        </w:rPr>
        <w:t xml:space="preserve"> </w:t>
      </w:r>
      <w:r>
        <w:t>before</w:t>
      </w:r>
      <w:r>
        <w:rPr>
          <w:spacing w:val="40"/>
        </w:rPr>
        <w:t xml:space="preserve"> </w:t>
      </w:r>
      <w:r>
        <w:t>Soter,</w:t>
      </w:r>
      <w:r>
        <w:rPr>
          <w:spacing w:val="40"/>
        </w:rPr>
        <w:t xml:space="preserve"> </w:t>
      </w:r>
      <w:r>
        <w:t>of</w:t>
      </w:r>
      <w:r>
        <w:rPr>
          <w:spacing w:val="40"/>
        </w:rPr>
        <w:t xml:space="preserve"> </w:t>
      </w:r>
      <w:r>
        <w:t>that</w:t>
      </w:r>
      <w:r>
        <w:rPr>
          <w:spacing w:val="40"/>
        </w:rPr>
        <w:t xml:space="preserve"> </w:t>
      </w:r>
      <w:r>
        <w:t>Sea</w:t>
      </w:r>
      <w:r>
        <w:rPr>
          <w:spacing w:val="40"/>
        </w:rPr>
        <w:t xml:space="preserve"> </w:t>
      </w:r>
      <w:r>
        <w:t>which</w:t>
      </w:r>
      <w:r>
        <w:rPr>
          <w:spacing w:val="40"/>
        </w:rPr>
        <w:t xml:space="preserve"> </w:t>
      </w:r>
      <w:r>
        <w:t>now thou governest, as Anicetus, Pius, Higinus, Telesphorus, Xixtus, were at unity with them of other Churches, although their observations were various, and Polycarpus being at Rome in the time of Anicetus, varied in divers things from him. Although Polycarpus had (says he) what he did from</w:t>
      </w:r>
      <w:r>
        <w:rPr>
          <w:spacing w:val="40"/>
        </w:rPr>
        <w:t xml:space="preserve"> </w:t>
      </w:r>
      <w:r>
        <w:t>John</w:t>
      </w:r>
      <w:r>
        <w:rPr>
          <w:spacing w:val="40"/>
        </w:rPr>
        <w:t xml:space="preserve"> </w:t>
      </w:r>
      <w:r>
        <w:t>the</w:t>
      </w:r>
      <w:r>
        <w:rPr>
          <w:spacing w:val="40"/>
        </w:rPr>
        <w:t xml:space="preserve"> </w:t>
      </w:r>
      <w:r>
        <w:t>Disciple</w:t>
      </w:r>
      <w:r>
        <w:rPr>
          <w:spacing w:val="40"/>
        </w:rPr>
        <w:t xml:space="preserve"> </w:t>
      </w:r>
      <w:r>
        <w:t>of</w:t>
      </w:r>
      <w:r>
        <w:rPr>
          <w:spacing w:val="40"/>
        </w:rPr>
        <w:t xml:space="preserve"> </w:t>
      </w:r>
      <w:r>
        <w:t>our</w:t>
      </w:r>
      <w:r>
        <w:rPr>
          <w:spacing w:val="40"/>
        </w:rPr>
        <w:t xml:space="preserve"> </w:t>
      </w:r>
      <w:r>
        <w:t>Lord,</w:t>
      </w:r>
      <w:r>
        <w:rPr>
          <w:spacing w:val="40"/>
        </w:rPr>
        <w:t xml:space="preserve"> </w:t>
      </w:r>
      <w:r>
        <w:t>with</w:t>
      </w:r>
      <w:r>
        <w:rPr>
          <w:spacing w:val="40"/>
        </w:rPr>
        <w:t xml:space="preserve"> </w:t>
      </w:r>
      <w:r>
        <w:t>whom</w:t>
      </w:r>
      <w:r>
        <w:rPr>
          <w:spacing w:val="40"/>
        </w:rPr>
        <w:t xml:space="preserve"> </w:t>
      </w:r>
      <w:r>
        <w:t>he</w:t>
      </w:r>
      <w:r>
        <w:rPr>
          <w:spacing w:val="40"/>
        </w:rPr>
        <w:t xml:space="preserve"> </w:t>
      </w:r>
      <w:r>
        <w:t>conversed,</w:t>
      </w:r>
      <w:r>
        <w:rPr>
          <w:spacing w:val="40"/>
        </w:rPr>
        <w:t xml:space="preserve"> </w:t>
      </w:r>
      <w:r>
        <w:t>yet</w:t>
      </w:r>
      <w:r>
        <w:rPr>
          <w:spacing w:val="40"/>
        </w:rPr>
        <w:t xml:space="preserve"> </w:t>
      </w:r>
      <w:r>
        <w:t>would he</w:t>
      </w:r>
      <w:r>
        <w:rPr>
          <w:spacing w:val="40"/>
        </w:rPr>
        <w:t xml:space="preserve"> </w:t>
      </w:r>
      <w:r>
        <w:t>not</w:t>
      </w:r>
      <w:r>
        <w:rPr>
          <w:spacing w:val="40"/>
        </w:rPr>
        <w:t xml:space="preserve"> </w:t>
      </w:r>
      <w:r>
        <w:t>persuade</w:t>
      </w:r>
      <w:r>
        <w:rPr>
          <w:spacing w:val="40"/>
        </w:rPr>
        <w:t xml:space="preserve"> </w:t>
      </w:r>
      <w:r>
        <w:t>Anicetus</w:t>
      </w:r>
      <w:r>
        <w:rPr>
          <w:spacing w:val="40"/>
        </w:rPr>
        <w:t xml:space="preserve"> </w:t>
      </w:r>
      <w:r>
        <w:t>to</w:t>
      </w:r>
      <w:r>
        <w:rPr>
          <w:spacing w:val="40"/>
        </w:rPr>
        <w:t xml:space="preserve"> </w:t>
      </w:r>
      <w:r>
        <w:t>the</w:t>
      </w:r>
      <w:r>
        <w:rPr>
          <w:spacing w:val="40"/>
        </w:rPr>
        <w:t xml:space="preserve"> </w:t>
      </w:r>
      <w:r>
        <w:t>same</w:t>
      </w:r>
      <w:r>
        <w:rPr>
          <w:spacing w:val="40"/>
        </w:rPr>
        <w:t xml:space="preserve"> </w:t>
      </w:r>
      <w:r>
        <w:t>things,</w:t>
      </w:r>
      <w:r>
        <w:rPr>
          <w:spacing w:val="40"/>
        </w:rPr>
        <w:t xml:space="preserve"> </w:t>
      </w:r>
      <w:r>
        <w:t>but</w:t>
      </w:r>
      <w:r>
        <w:rPr>
          <w:spacing w:val="40"/>
        </w:rPr>
        <w:t xml:space="preserve"> </w:t>
      </w:r>
      <w:r>
        <w:t>left</w:t>
      </w:r>
      <w:r>
        <w:rPr>
          <w:spacing w:val="40"/>
        </w:rPr>
        <w:t xml:space="preserve"> </w:t>
      </w:r>
      <w:r>
        <w:t>him</w:t>
      </w:r>
      <w:r>
        <w:rPr>
          <w:spacing w:val="40"/>
        </w:rPr>
        <w:t xml:space="preserve"> </w:t>
      </w:r>
      <w:r>
        <w:t>to</w:t>
      </w:r>
      <w:r>
        <w:rPr>
          <w:spacing w:val="40"/>
        </w:rPr>
        <w:t xml:space="preserve"> </w:t>
      </w:r>
      <w:r>
        <w:t>the</w:t>
      </w:r>
      <w:r>
        <w:rPr>
          <w:spacing w:val="40"/>
        </w:rPr>
        <w:t xml:space="preserve"> </w:t>
      </w:r>
      <w:r>
        <w:t>way</w:t>
      </w:r>
      <w:r>
        <w:rPr>
          <w:spacing w:val="40"/>
        </w:rPr>
        <w:t xml:space="preserve"> </w:t>
      </w:r>
      <w:r>
        <w:t>of his own Church, and they communicated lovingly one with another, and parted in a brotherly way. Cannot men walk peaceably in a broad way, though</w:t>
      </w:r>
      <w:r>
        <w:rPr>
          <w:spacing w:val="38"/>
        </w:rPr>
        <w:t xml:space="preserve"> </w:t>
      </w:r>
      <w:r>
        <w:t>they</w:t>
      </w:r>
      <w:r>
        <w:rPr>
          <w:spacing w:val="38"/>
        </w:rPr>
        <w:t xml:space="preserve"> </w:t>
      </w:r>
      <w:r>
        <w:t>do</w:t>
      </w:r>
      <w:r>
        <w:rPr>
          <w:spacing w:val="38"/>
        </w:rPr>
        <w:t xml:space="preserve"> </w:t>
      </w:r>
      <w:r>
        <w:t>not</w:t>
      </w:r>
      <w:r>
        <w:rPr>
          <w:spacing w:val="37"/>
        </w:rPr>
        <w:t xml:space="preserve"> </w:t>
      </w:r>
      <w:r>
        <w:t>tread</w:t>
      </w:r>
      <w:r>
        <w:rPr>
          <w:spacing w:val="38"/>
        </w:rPr>
        <w:t xml:space="preserve"> </w:t>
      </w:r>
      <w:r>
        <w:t>just</w:t>
      </w:r>
      <w:r>
        <w:rPr>
          <w:spacing w:val="38"/>
        </w:rPr>
        <w:t xml:space="preserve"> </w:t>
      </w:r>
      <w:r>
        <w:t>in</w:t>
      </w:r>
      <w:r>
        <w:rPr>
          <w:spacing w:val="37"/>
        </w:rPr>
        <w:t xml:space="preserve"> </w:t>
      </w:r>
      <w:r>
        <w:t>one</w:t>
      </w:r>
      <w:r>
        <w:rPr>
          <w:spacing w:val="38"/>
        </w:rPr>
        <w:t xml:space="preserve"> </w:t>
      </w:r>
      <w:r>
        <w:t>another's</w:t>
      </w:r>
      <w:r>
        <w:rPr>
          <w:spacing w:val="37"/>
        </w:rPr>
        <w:t xml:space="preserve"> </w:t>
      </w:r>
      <w:r>
        <w:t>steps?</w:t>
      </w:r>
      <w:r>
        <w:rPr>
          <w:spacing w:val="38"/>
        </w:rPr>
        <w:t xml:space="preserve"> </w:t>
      </w:r>
      <w:r>
        <w:t>What</w:t>
      </w:r>
      <w:r>
        <w:rPr>
          <w:spacing w:val="38"/>
        </w:rPr>
        <w:t xml:space="preserve"> </w:t>
      </w:r>
      <w:r>
        <w:t>though</w:t>
      </w:r>
      <w:r>
        <w:rPr>
          <w:spacing w:val="38"/>
        </w:rPr>
        <w:t xml:space="preserve"> </w:t>
      </w:r>
      <w:r>
        <w:t>there be</w:t>
      </w:r>
      <w:r>
        <w:rPr>
          <w:spacing w:val="40"/>
        </w:rPr>
        <w:t xml:space="preserve"> </w:t>
      </w:r>
      <w:r>
        <w:t>some</w:t>
      </w:r>
      <w:r>
        <w:rPr>
          <w:spacing w:val="40"/>
        </w:rPr>
        <w:t xml:space="preserve"> </w:t>
      </w:r>
      <w:r>
        <w:t>distance</w:t>
      </w:r>
      <w:r>
        <w:rPr>
          <w:spacing w:val="40"/>
        </w:rPr>
        <w:t xml:space="preserve"> </w:t>
      </w:r>
      <w:r>
        <w:t>in</w:t>
      </w:r>
      <w:r>
        <w:rPr>
          <w:spacing w:val="40"/>
        </w:rPr>
        <w:t xml:space="preserve"> </w:t>
      </w:r>
      <w:r>
        <w:t>their</w:t>
      </w:r>
      <w:r>
        <w:rPr>
          <w:spacing w:val="40"/>
        </w:rPr>
        <w:t xml:space="preserve"> </w:t>
      </w:r>
      <w:r>
        <w:t>walk,</w:t>
      </w:r>
      <w:r>
        <w:rPr>
          <w:spacing w:val="40"/>
        </w:rPr>
        <w:t xml:space="preserve"> </w:t>
      </w:r>
      <w:r>
        <w:t>one</w:t>
      </w:r>
      <w:r>
        <w:rPr>
          <w:spacing w:val="40"/>
        </w:rPr>
        <w:t xml:space="preserve"> </w:t>
      </w:r>
      <w:r>
        <w:t>towards</w:t>
      </w:r>
      <w:r>
        <w:rPr>
          <w:spacing w:val="40"/>
        </w:rPr>
        <w:t xml:space="preserve"> </w:t>
      </w:r>
      <w:r>
        <w:t>one</w:t>
      </w:r>
      <w:r>
        <w:rPr>
          <w:spacing w:val="40"/>
        </w:rPr>
        <w:t xml:space="preserve"> </w:t>
      </w:r>
      <w:r>
        <w:t>side,</w:t>
      </w:r>
      <w:r>
        <w:rPr>
          <w:spacing w:val="40"/>
        </w:rPr>
        <w:t xml:space="preserve"> </w:t>
      </w:r>
      <w:r>
        <w:t>the</w:t>
      </w:r>
      <w:r>
        <w:rPr>
          <w:spacing w:val="40"/>
        </w:rPr>
        <w:t xml:space="preserve"> </w:t>
      </w:r>
      <w:r>
        <w:t>other</w:t>
      </w:r>
      <w:r>
        <w:rPr>
          <w:spacing w:val="40"/>
        </w:rPr>
        <w:t xml:space="preserve"> </w:t>
      </w:r>
      <w:r>
        <w:t>towards the other side of the way; must they needs fall out, because they are not in the same path, when the way is broad enough? Indeed if they went over a narrow bridge, they must not take that liberty to go abredth; if they keep</w:t>
      </w:r>
      <w:r>
        <w:rPr>
          <w:spacing w:val="40"/>
        </w:rPr>
        <w:t xml:space="preserve"> </w:t>
      </w:r>
      <w:r>
        <w:t>not</w:t>
      </w:r>
      <w:r>
        <w:rPr>
          <w:spacing w:val="40"/>
        </w:rPr>
        <w:t xml:space="preserve"> </w:t>
      </w:r>
      <w:r>
        <w:t>close</w:t>
      </w:r>
      <w:r>
        <w:rPr>
          <w:spacing w:val="40"/>
        </w:rPr>
        <w:t xml:space="preserve"> </w:t>
      </w:r>
      <w:r>
        <w:t>to</w:t>
      </w:r>
      <w:r>
        <w:rPr>
          <w:spacing w:val="40"/>
        </w:rPr>
        <w:t xml:space="preserve"> </w:t>
      </w:r>
      <w:r>
        <w:t>one</w:t>
      </w:r>
      <w:r>
        <w:rPr>
          <w:spacing w:val="40"/>
        </w:rPr>
        <w:t xml:space="preserve"> </w:t>
      </w:r>
      <w:r>
        <w:t>another's</w:t>
      </w:r>
      <w:r>
        <w:rPr>
          <w:spacing w:val="40"/>
        </w:rPr>
        <w:t xml:space="preserve"> </w:t>
      </w:r>
      <w:r>
        <w:t>steps,</w:t>
      </w:r>
      <w:r>
        <w:rPr>
          <w:spacing w:val="40"/>
        </w:rPr>
        <w:t xml:space="preserve"> </w:t>
      </w:r>
      <w:r>
        <w:t>if</w:t>
      </w:r>
      <w:r>
        <w:rPr>
          <w:spacing w:val="40"/>
        </w:rPr>
        <w:t xml:space="preserve"> </w:t>
      </w:r>
      <w:r>
        <w:t>they</w:t>
      </w:r>
      <w:r>
        <w:rPr>
          <w:spacing w:val="40"/>
        </w:rPr>
        <w:t xml:space="preserve"> </w:t>
      </w:r>
      <w:r>
        <w:t>step</w:t>
      </w:r>
      <w:r>
        <w:rPr>
          <w:spacing w:val="40"/>
        </w:rPr>
        <w:t xml:space="preserve"> </w:t>
      </w:r>
      <w:r>
        <w:t>at</w:t>
      </w:r>
      <w:r>
        <w:rPr>
          <w:spacing w:val="40"/>
        </w:rPr>
        <w:t xml:space="preserve"> </w:t>
      </w:r>
      <w:r>
        <w:t>a</w:t>
      </w:r>
      <w:r>
        <w:rPr>
          <w:spacing w:val="40"/>
        </w:rPr>
        <w:t xml:space="preserve"> </w:t>
      </w:r>
      <w:r>
        <w:t>distance,</w:t>
      </w:r>
      <w:r>
        <w:rPr>
          <w:spacing w:val="40"/>
        </w:rPr>
        <w:t xml:space="preserve"> </w:t>
      </w:r>
      <w:r>
        <w:t>they</w:t>
      </w:r>
      <w:r>
        <w:rPr>
          <w:spacing w:val="40"/>
        </w:rPr>
        <w:t xml:space="preserve"> </w:t>
      </w:r>
      <w:r>
        <w:t>may</w:t>
      </w:r>
      <w:r>
        <w:rPr>
          <w:spacing w:val="40"/>
        </w:rPr>
        <w:t xml:space="preserve"> </w:t>
      </w:r>
      <w:r>
        <w:t>fall into the river. Thus in matters of divine worship, we must look to it, that</w:t>
      </w:r>
      <w:r>
        <w:rPr>
          <w:spacing w:val="80"/>
          <w:w w:val="150"/>
        </w:rPr>
        <w:t xml:space="preserve"> </w:t>
      </w:r>
      <w:r>
        <w:t>we walk exactly in the same steps; if there we presume to take liberty, we may soon fall; but in circumstances of an inferior nature, there may be difference without division. Wee must not here take upon us to be wiser then</w:t>
      </w:r>
      <w:r>
        <w:rPr>
          <w:spacing w:val="70"/>
          <w:w w:val="150"/>
        </w:rPr>
        <w:t xml:space="preserve"> </w:t>
      </w:r>
      <w:r>
        <w:t>Christ.</w:t>
      </w:r>
      <w:r>
        <w:rPr>
          <w:spacing w:val="70"/>
          <w:w w:val="150"/>
        </w:rPr>
        <w:t xml:space="preserve"> </w:t>
      </w:r>
      <w:r>
        <w:t>Melancthon</w:t>
      </w:r>
      <w:r>
        <w:rPr>
          <w:spacing w:val="70"/>
          <w:w w:val="150"/>
        </w:rPr>
        <w:t xml:space="preserve"> </w:t>
      </w:r>
      <w:r>
        <w:t>in</w:t>
      </w:r>
      <w:r>
        <w:rPr>
          <w:spacing w:val="70"/>
          <w:w w:val="150"/>
        </w:rPr>
        <w:t xml:space="preserve"> </w:t>
      </w:r>
      <w:r>
        <w:t>an</w:t>
      </w:r>
      <w:r>
        <w:rPr>
          <w:spacing w:val="70"/>
          <w:w w:val="150"/>
        </w:rPr>
        <w:t xml:space="preserve"> </w:t>
      </w:r>
      <w:r>
        <w:t>Epistle</w:t>
      </w:r>
      <w:r>
        <w:rPr>
          <w:spacing w:val="70"/>
          <w:w w:val="150"/>
        </w:rPr>
        <w:t xml:space="preserve"> </w:t>
      </w:r>
      <w:r>
        <w:t>to</w:t>
      </w:r>
      <w:r>
        <w:rPr>
          <w:spacing w:val="70"/>
          <w:w w:val="150"/>
        </w:rPr>
        <w:t xml:space="preserve"> </w:t>
      </w:r>
      <w:r>
        <w:t>some</w:t>
      </w:r>
      <w:r>
        <w:rPr>
          <w:spacing w:val="70"/>
          <w:w w:val="150"/>
        </w:rPr>
        <w:t xml:space="preserve"> </w:t>
      </w:r>
      <w:r>
        <w:t>Brethren</w:t>
      </w:r>
      <w:r>
        <w:rPr>
          <w:spacing w:val="70"/>
          <w:w w:val="150"/>
        </w:rPr>
        <w:t xml:space="preserve"> </w:t>
      </w:r>
      <w:r>
        <w:t>of</w:t>
      </w:r>
      <w:r>
        <w:rPr>
          <w:spacing w:val="70"/>
          <w:w w:val="150"/>
        </w:rPr>
        <w:t xml:space="preserve"> </w:t>
      </w:r>
      <w:r>
        <w:t>differing</w:t>
      </w:r>
    </w:p>
    <w:p w14:paraId="67E8B749">
      <w:pPr>
        <w:spacing w:after="0" w:line="261" w:lineRule="auto"/>
        <w:sectPr>
          <w:pgSz w:w="12240" w:h="15840"/>
          <w:pgMar w:top="1360" w:right="1320" w:bottom="280" w:left="1340" w:header="720" w:footer="720" w:gutter="0"/>
          <w:cols w:space="720" w:num="1"/>
        </w:sectPr>
      </w:pPr>
    </w:p>
    <w:p w14:paraId="03885883">
      <w:pPr>
        <w:pStyle w:val="5"/>
        <w:spacing w:line="261" w:lineRule="auto"/>
        <w:ind w:right="125"/>
      </w:pPr>
      <w:r>
        <w:t>minds, (cited by Gersom Bucerus) persuades to unity thus:* Seeing (saith he) we agree in the principal Articles of Faith, let us embrace one another with mutual love, the dissimilitude and variety of Rights and Ceremonies,</w:t>
      </w:r>
      <w:r>
        <w:rPr>
          <w:spacing w:val="80"/>
        </w:rPr>
        <w:t xml:space="preserve"> </w:t>
      </w:r>
      <w:r>
        <w:t>(I will add, says Bucerus) and of Ecclesiastical Government, ought not to disjoin our minds.</w:t>
      </w:r>
    </w:p>
    <w:p w14:paraId="5B5F6877">
      <w:pPr>
        <w:pStyle w:val="7"/>
        <w:bidi w:val="0"/>
      </w:pPr>
    </w:p>
    <w:p w14:paraId="5706E336">
      <w:pPr>
        <w:pStyle w:val="7"/>
        <w:bidi w:val="0"/>
        <w:outlineLvl w:val="0"/>
      </w:pPr>
      <w:r>
        <w:t>第四章</w:t>
      </w:r>
      <w:r>
        <w:br w:type="textWrapping"/>
      </w:r>
      <w:r>
        <w:t>分歧的原则</w:t>
      </w:r>
    </w:p>
    <w:p w14:paraId="1939CF85">
      <w:pPr>
        <w:pStyle w:val="6"/>
        <w:keepNext w:val="0"/>
        <w:keepLines w:val="0"/>
        <w:widowControl/>
        <w:suppressLineNumbers w:val="0"/>
      </w:pPr>
      <w:r>
        <w:br w:type="textWrapping"/>
      </w:r>
      <w:r>
        <w:t>第一，没有一致性就不可能有协议。</w:t>
      </w:r>
      <w:r>
        <w:br w:type="textWrapping"/>
      </w:r>
      <w:r>
        <w:t>这一原则长期以来在教会中造成了很大的分裂。正确理解其中的弱点和错误之处，将有助于和平，使我们甜蜜地团结在一起。</w:t>
      </w:r>
      <w:r>
        <w:br w:type="textWrapping"/>
      </w:r>
      <w:r>
        <w:t>在崇拜的实质内容上，统一是必要的；在那里，所有人都必须遵循同一规则，并且尽其所能去做同样的事情。</w:t>
      </w:r>
      <w:r>
        <w:br w:type="textWrapping"/>
      </w:r>
      <w:r>
        <w:t>但是崇拜的环境有两方面的考虑：一方面，尽管它们只是其他崇拜的环境，但它们本身也具有某些神圣的崇拜，一些属灵的功效，其中有一些东西可以推荐我们的服侍给上帝，或者使上帝与我们同在，或者通过超出其自身本质的功效使我们更加亲近上帝。例如，时间是一种环境，但主日在其中有一种崇拜，将我们的服侍推荐给上帝，并有一种功效将上帝带给我们，使我们升高到上帝那里：这不是来自时间的任何自然功效，而是来自上帝的设立。在这样的环境中，应该有统一性；因为这些都有制度作为规则，不能由人随意改变，认为在谨慎方面是最好的；但是还有其他环境只是自然的或民事的，以自然或民事的方式服务于崇拜。它们与崇拜有关，但其中没有任何崇拜的内容，而仅仅是自然的或民事的帮助。当我们敬拜上帝时，我们既是人，也是敬拜者，因此我们需要一些自然的或民事的帮助。例如，当我们聚会敬拜上帝时，我们既是人，也是基督徒，必须有一个方便的地方，以避免天气的影响，知道去哪里；还必须有时间，知道何时。</w:t>
      </w:r>
      <w:r>
        <w:br w:type="textWrapping"/>
      </w:r>
      <w:r>
        <w:t>必须有秩序：许多人不能同时说话以造就人；作为一个讨论重要事情的人的社会，我们需要谦逊和庄重的举止。在这些环境以及其他类似性质的环境中，根本没有崇拜，没有属灵的功效，只有在我们敬拜时给我们自然的或民事的帮助；因此对于这些环境，人的谨慎就足以安排它们。</w:t>
      </w:r>
      <w:r>
        <w:br w:type="textWrapping"/>
      </w:r>
      <w:r>
        <w:t>正确理解这一点消除了许多人对那些希望不仅在实质内容上，而且在崇拜的环境中坚持神圣制度的人的偏见；他们认为，要求崇拜中的每一个环境都有神圣的制度是不合理的；这在教会中引起了很大的争吵：如果我们要求在崇拜中只是自然的或民事的帮助，并且其中根本没有崇拜的环境有制度，那确实是没有止境的，而且是徒劳的。当然，只有在那些超出其本质的事物中，通过它们向上帝表达我的尊重，或期望在使用它们时使我的心更加亲近上帝，或使上帝更加亲近我，才需要制度。由于缺乏对崇拜环境中这种差异的正确理解，围绕一致性的争论大大增加了；如果我们在这方面相互理解，我们就可以很快就这件事达成和平。</w:t>
      </w:r>
      <w:r>
        <w:br w:type="textWrapping"/>
      </w:r>
      <w:r>
        <w:t>在这些后一类环境中，我们还必须区分。有些是必须确定的，如时间和地点；因此，每个社会的所有成员在这些方面保持一致是必要的，他们同意在同一地点、同一时间聚会，这是自然必需的：但自然必需并不要求将几个教会在这类事情上捆绑在一致性上。在这种事情上，超出规则地强行推行一致性，在各个时代都引起了教会中可怕的分裂。优西比乌斯讲到罗马主教维克多，在基督后大约两百年的时候，因为没有像他那样在同一时间守复活节，就切断了与亚洲所有教会的交通。争论不是关于复活节，而只是关于时间的一致性。教会中从来没有比暴力推行一致性更大的统一破坏。</w:t>
      </w:r>
      <w:r>
        <w:br w:type="textWrapping"/>
      </w:r>
      <w:r>
        <w:t>但是，还有其他自然的民事环境，根本不需要确定；尽管在其中有自由和多样性，但秩序和造就并没有因此受到阻碍。例如，在听道时，有人站着，就像君士坦丁经常做的那样，有人坐着；有人没有戴帽子，有人戴着帽子；有人穿一种服装，有人穿另一种服装；但是没有违反谦逊或庄重的规则。现在，如果任何权力暴力地强行推行这种环境的一致性，而不像基督所做的那样让它们自由，那么他们就使一致性的必要性成为一个分裂的原则，基于以下四个理由：</w:t>
      </w:r>
      <w:r>
        <w:br w:type="textWrapping"/>
      </w:r>
      <w:r>
        <w:t>1.这是在没有满足人们理性的情况下限制人们的自然自由。</w:t>
      </w:r>
      <w:r>
        <w:br w:type="textWrapping"/>
      </w:r>
      <w:r>
        <w:t>2.这几乎是教会中所有迷信的入口；首先是以体面和秩序为借口，然后就给事物盖上了人为制度的印记，使其提高。</w:t>
      </w:r>
      <w:r>
        <w:br w:type="textWrapping"/>
      </w:r>
      <w:r>
        <w:t>3.当在事物的本质中看不到理由时，强行推行这种事情，为什么是这个而不是那个，会使人们担心它们已经被赋予了某种宗教尊重。</w:t>
      </w:r>
      <w:r>
        <w:br w:type="textWrapping"/>
      </w:r>
      <w:r>
        <w:t>4.这里是超出权威范围的延伸，人们天生对此非常不耐烦，不知道它还可以进一步延伸到什么程度。至于教会或民事统治者的做法超出他们的范围，我们将在第三点中讨论。</w:t>
      </w:r>
      <w:r>
        <w:br w:type="textWrapping"/>
      </w:r>
      <w:r>
        <w:t>我读到过奥斯曼帝国的苏莱曼大帝，当一位穆夫提建议他强迫他统治下的不同宗教信徒改信伊斯兰教时，他望着窗外花园里各种各样的花草，说，正如各种花草看起来非常令人愉悦一样，我国内不同宗教的多样性与其说是负担，不如说是有用的，只要信奉这些宗教的人和平地生活。我不赞同他对各种宗教多样性的看法，这一点我们待会再谈；但可以肯定的是，在弟兄们对我们所讨论的这类事情的不同做法的多样性中，如果他们彼此以兄弟之爱相待，就会产生甜美的和谐，而暴力地强行推行这类事情的一致性则会在教会中引起刺耳的不和谐。</w:t>
      </w:r>
      <w:r>
        <w:br w:type="textWrapping"/>
      </w:r>
      <w:r>
        <w:t>当上述罗马的维克多和与他一起的人，通过坚持一致性而导致教会中可怕的分裂时，认为没有一致性就不可能有和平，他们通过这种做法打破了教会的和平。爱任纽和其他同时代的人为教会的和平辩护，认为应该通过在这类事情上对不同做法的让步来促进和平，他以他负责的法国所有弟兄的名义写信给维克多和与他一起的人，告诉他们在他们之前的不同时期不同弟兄的各种做法，那时离使徒时代非常近，他们彼此却是合一的。他说，在索特之前管理你现在所管理的那个主教席位的人，如阿尼西图、庇护、希基诺、特勒斯弗罗、西斯都，都与其他教会的人合而为一，尽管他们的做法各不相同，波利卡普在阿尼西图时期到罗马，在许多事情上与他不同。他说，尽管波利卡普所做的是从我们主的门徒约翰那里学来的，约翰与他交往，但他不会说服阿尼西图做同样的事情，而是让他保持自己教会的方式，他们彼此以爱交流，并以兄弟的方式分手。人们不能在宽阔的道路上和平地行走吗，即使他们不完全踏在彼此的脚步上？即使他们在行走中有一些距离，一个朝着道路的一边，另一个朝着另一边；当道路足够宽阔时，他们是否一定要争吵，因为他们不在同一条小路上？的确，如果他们走在一座狭窄的桥上，他们就不能随意走得太宽；如果他们不紧跟彼此的脚步，如果他们步伐有些距离，他们可能会掉进河里。因此，在神圣崇拜的事情上，我们必须注意，要准确地走在同样的脚步上；如果我们在那里擅自随意，我们可能很快就会跌倒；但在较低级别的环境中，可能会有差异而没有分裂。我们在这里不能自以为比基督更有智慧。梅兰希通在一封写给意见不同的弟兄们的信中（由格森·布塞尔斯引用）劝说要合一：他说，既然我们在信仰的主要条款上达成一致，让我们以相互的爱拥抱对方，仪式和礼节的差异和多样性（我要加上，布塞尔斯说）以及教会管理，不应该使我们的思想分离。</w:t>
      </w:r>
    </w:p>
    <w:p w14:paraId="75527DE4">
      <w:pPr>
        <w:pStyle w:val="5"/>
        <w:spacing w:before="0"/>
        <w:ind w:left="0"/>
        <w:jc w:val="left"/>
      </w:pPr>
    </w:p>
    <w:p w14:paraId="44FE2B9F">
      <w:pPr>
        <w:pStyle w:val="5"/>
        <w:spacing w:before="0"/>
        <w:ind w:left="0"/>
        <w:jc w:val="left"/>
      </w:pPr>
    </w:p>
    <w:p w14:paraId="65EDF33F">
      <w:pPr>
        <w:pStyle w:val="5"/>
        <w:spacing w:before="0"/>
        <w:ind w:left="0"/>
        <w:jc w:val="left"/>
      </w:pPr>
    </w:p>
    <w:p w14:paraId="1F2C4529">
      <w:pPr>
        <w:pStyle w:val="5"/>
        <w:spacing w:before="0"/>
        <w:ind w:left="0"/>
        <w:jc w:val="left"/>
      </w:pPr>
    </w:p>
    <w:p w14:paraId="2F151A03">
      <w:pPr>
        <w:pStyle w:val="5"/>
        <w:spacing w:before="0"/>
        <w:ind w:left="0"/>
        <w:jc w:val="left"/>
      </w:pPr>
    </w:p>
    <w:p w14:paraId="68517536">
      <w:pPr>
        <w:pStyle w:val="5"/>
        <w:spacing w:before="0"/>
        <w:ind w:left="0"/>
        <w:jc w:val="left"/>
      </w:pPr>
    </w:p>
    <w:p w14:paraId="12FDA3B2">
      <w:pPr>
        <w:pStyle w:val="5"/>
        <w:spacing w:before="0"/>
        <w:ind w:left="0"/>
        <w:jc w:val="left"/>
      </w:pPr>
    </w:p>
    <w:p w14:paraId="2D752F4E">
      <w:pPr>
        <w:pStyle w:val="5"/>
        <w:spacing w:before="59"/>
        <w:ind w:left="0"/>
        <w:jc w:val="left"/>
      </w:pPr>
    </w:p>
    <w:p w14:paraId="009C4497">
      <w:pPr>
        <w:pStyle w:val="2"/>
      </w:pPr>
      <w:bookmarkStart w:id="10" w:name="_bookmark5"/>
      <w:bookmarkEnd w:id="10"/>
      <w:bookmarkStart w:id="11" w:name="Chapter V: The second dividing Principle"/>
      <w:bookmarkEnd w:id="11"/>
      <w:r>
        <w:t>CHAP.</w:t>
      </w:r>
      <w:r>
        <w:rPr>
          <w:spacing w:val="-4"/>
        </w:rPr>
        <w:t xml:space="preserve"> </w:t>
      </w:r>
      <w:r>
        <w:rPr>
          <w:spacing w:val="-10"/>
        </w:rPr>
        <w:t>V</w:t>
      </w:r>
    </w:p>
    <w:p w14:paraId="0F6C9947">
      <w:pPr>
        <w:pStyle w:val="3"/>
        <w:spacing w:line="252" w:lineRule="auto"/>
        <w:ind w:left="147" w:right="166"/>
      </w:pPr>
      <w:r>
        <w:t>The second dividing Principle: All Religions are to be tolerated.</w:t>
      </w:r>
    </w:p>
    <w:p w14:paraId="70A6C9F7">
      <w:pPr>
        <w:pStyle w:val="5"/>
        <w:spacing w:before="408" w:line="261" w:lineRule="auto"/>
        <w:ind w:right="120"/>
      </w:pPr>
      <w:r>
        <w:t>This is a divider indeed. There is a great outcry of this, but what is the</w:t>
      </w:r>
      <w:r>
        <w:rPr>
          <w:spacing w:val="80"/>
        </w:rPr>
        <w:t xml:space="preserve"> </w:t>
      </w:r>
      <w:r>
        <w:t>scope of it? it is to exasperate mens spirits against the toleration of any thing. Some think there must needs be a necessary dependence between tolerating some things conceived errors, and tolerating all things; and if it were not for the fear of the one, there would not be such ado about the other. But I hope I shall clearly shew there is no such dependence; but as this is a dividing principle, that all things should be tolerated, so the other</w:t>
      </w:r>
      <w:r>
        <w:rPr>
          <w:spacing w:val="40"/>
        </w:rPr>
        <w:t xml:space="preserve"> </w:t>
      </w:r>
      <w:r>
        <w:t>is as truly dividing and false, that nothing should be tolerated.</w:t>
      </w:r>
    </w:p>
    <w:p w14:paraId="7A37E327">
      <w:pPr>
        <w:pStyle w:val="5"/>
        <w:spacing w:before="279" w:line="261" w:lineRule="auto"/>
        <w:ind w:right="118"/>
      </w:pPr>
      <w:r>
        <w:t>There is nothing makes more stir amongst us at this day, then this</w:t>
      </w:r>
      <w:r>
        <w:rPr>
          <w:spacing w:val="80"/>
          <w:w w:val="150"/>
        </w:rPr>
        <w:t xml:space="preserve"> </w:t>
      </w:r>
      <w:r>
        <w:t>principle of absolute liberty in matters of Religion. Conscience presses me to speak what I shall find to be the mind of God in this thing: The wantonness of mens spirits, their extreme boldness about the matters of God,</w:t>
      </w:r>
      <w:r>
        <w:rPr>
          <w:spacing w:val="40"/>
        </w:rPr>
        <w:t xml:space="preserve"> </w:t>
      </w:r>
      <w:r>
        <w:t>and</w:t>
      </w:r>
      <w:r>
        <w:rPr>
          <w:spacing w:val="40"/>
        </w:rPr>
        <w:t xml:space="preserve"> </w:t>
      </w:r>
      <w:r>
        <w:t>Christ,</w:t>
      </w:r>
      <w:r>
        <w:rPr>
          <w:spacing w:val="40"/>
        </w:rPr>
        <w:t xml:space="preserve"> </w:t>
      </w:r>
      <w:r>
        <w:t>is</w:t>
      </w:r>
      <w:r>
        <w:rPr>
          <w:spacing w:val="40"/>
        </w:rPr>
        <w:t xml:space="preserve"> </w:t>
      </w:r>
      <w:r>
        <w:t>such,</w:t>
      </w:r>
      <w:r>
        <w:rPr>
          <w:spacing w:val="40"/>
        </w:rPr>
        <w:t xml:space="preserve"> </w:t>
      </w:r>
      <w:r>
        <w:t>as</w:t>
      </w:r>
      <w:r>
        <w:rPr>
          <w:spacing w:val="40"/>
        </w:rPr>
        <w:t xml:space="preserve"> </w:t>
      </w:r>
      <w:r>
        <w:t>should</w:t>
      </w:r>
      <w:r>
        <w:rPr>
          <w:spacing w:val="40"/>
        </w:rPr>
        <w:t xml:space="preserve"> </w:t>
      </w:r>
      <w:r>
        <w:t>cause</w:t>
      </w:r>
      <w:r>
        <w:rPr>
          <w:spacing w:val="40"/>
        </w:rPr>
        <w:t xml:space="preserve"> </w:t>
      </w:r>
      <w:r>
        <w:t>our</w:t>
      </w:r>
      <w:r>
        <w:rPr>
          <w:spacing w:val="40"/>
        </w:rPr>
        <w:t xml:space="preserve"> </w:t>
      </w:r>
      <w:r>
        <w:t>hearts</w:t>
      </w:r>
      <w:r>
        <w:rPr>
          <w:spacing w:val="40"/>
        </w:rPr>
        <w:t xml:space="preserve"> </w:t>
      </w:r>
      <w:r>
        <w:t>to</w:t>
      </w:r>
      <w:r>
        <w:rPr>
          <w:spacing w:val="40"/>
        </w:rPr>
        <w:t xml:space="preserve"> </w:t>
      </w:r>
      <w:r>
        <w:t>tremble;</w:t>
      </w:r>
      <w:r>
        <w:rPr>
          <w:spacing w:val="40"/>
        </w:rPr>
        <w:t xml:space="preserve"> </w:t>
      </w:r>
      <w:r>
        <w:t>such horrid blasphemous things are amongst us, owned and professed with so much impudence, and their practice strengthened by this Principle, That there</w:t>
      </w:r>
      <w:r>
        <w:rPr>
          <w:spacing w:val="13"/>
        </w:rPr>
        <w:t xml:space="preserve"> </w:t>
      </w:r>
      <w:r>
        <w:t>is</w:t>
      </w:r>
      <w:r>
        <w:rPr>
          <w:spacing w:val="14"/>
        </w:rPr>
        <w:t xml:space="preserve"> </w:t>
      </w:r>
      <w:r>
        <w:t>to</w:t>
      </w:r>
      <w:r>
        <w:rPr>
          <w:spacing w:val="13"/>
        </w:rPr>
        <w:t xml:space="preserve"> </w:t>
      </w:r>
      <w:r>
        <w:t>be</w:t>
      </w:r>
      <w:r>
        <w:rPr>
          <w:spacing w:val="14"/>
        </w:rPr>
        <w:t xml:space="preserve"> </w:t>
      </w:r>
      <w:r>
        <w:t>an</w:t>
      </w:r>
      <w:r>
        <w:rPr>
          <w:spacing w:val="13"/>
        </w:rPr>
        <w:t xml:space="preserve"> </w:t>
      </w:r>
      <w:r>
        <w:t>absolute</w:t>
      </w:r>
      <w:r>
        <w:rPr>
          <w:spacing w:val="14"/>
        </w:rPr>
        <w:t xml:space="preserve"> </w:t>
      </w:r>
      <w:r>
        <w:t>liberty</w:t>
      </w:r>
      <w:r>
        <w:rPr>
          <w:spacing w:val="13"/>
        </w:rPr>
        <w:t xml:space="preserve"> </w:t>
      </w:r>
      <w:r>
        <w:t>in</w:t>
      </w:r>
      <w:r>
        <w:rPr>
          <w:spacing w:val="14"/>
        </w:rPr>
        <w:t xml:space="preserve"> </w:t>
      </w:r>
      <w:r>
        <w:t>the</w:t>
      </w:r>
      <w:r>
        <w:rPr>
          <w:spacing w:val="13"/>
        </w:rPr>
        <w:t xml:space="preserve"> </w:t>
      </w:r>
      <w:r>
        <w:t>things</w:t>
      </w:r>
      <w:r>
        <w:rPr>
          <w:spacing w:val="14"/>
        </w:rPr>
        <w:t xml:space="preserve"> </w:t>
      </w:r>
      <w:r>
        <w:t>of</w:t>
      </w:r>
      <w:r>
        <w:rPr>
          <w:spacing w:val="13"/>
        </w:rPr>
        <w:t xml:space="preserve"> </w:t>
      </w:r>
      <w:r>
        <w:t>Religion,</w:t>
      </w:r>
      <w:r>
        <w:rPr>
          <w:spacing w:val="14"/>
        </w:rPr>
        <w:t xml:space="preserve"> </w:t>
      </w:r>
      <w:r>
        <w:t>that</w:t>
      </w:r>
      <w:r>
        <w:rPr>
          <w:spacing w:val="13"/>
        </w:rPr>
        <w:t xml:space="preserve"> </w:t>
      </w:r>
      <w:r>
        <w:t>our</w:t>
      </w:r>
      <w:r>
        <w:rPr>
          <w:spacing w:val="14"/>
        </w:rPr>
        <w:t xml:space="preserve"> </w:t>
      </w:r>
      <w:r>
        <w:t>duty</w:t>
      </w:r>
      <w:r>
        <w:rPr>
          <w:spacing w:val="13"/>
        </w:rPr>
        <w:t xml:space="preserve"> </w:t>
      </w:r>
      <w:r>
        <w:rPr>
          <w:spacing w:val="-5"/>
        </w:rPr>
        <w:t>to</w:t>
      </w:r>
    </w:p>
    <w:p w14:paraId="1E01F443">
      <w:pPr>
        <w:spacing w:after="0" w:line="261" w:lineRule="auto"/>
        <w:sectPr>
          <w:pgSz w:w="12240" w:h="15840"/>
          <w:pgMar w:top="1360" w:right="1320" w:bottom="280" w:left="1340" w:header="720" w:footer="720" w:gutter="0"/>
          <w:cols w:space="720" w:num="1"/>
        </w:sectPr>
      </w:pPr>
    </w:p>
    <w:p w14:paraId="6F2F691C">
      <w:pPr>
        <w:pStyle w:val="5"/>
        <w:spacing w:line="261" w:lineRule="auto"/>
        <w:ind w:right="119"/>
      </w:pPr>
      <w:r>
        <w:t>God, our love to, and care of the preservation of Religion, calls us to set ourselves</w:t>
      </w:r>
      <w:r>
        <w:rPr>
          <w:spacing w:val="40"/>
        </w:rPr>
        <w:t xml:space="preserve"> </w:t>
      </w:r>
      <w:r>
        <w:t>against</w:t>
      </w:r>
      <w:r>
        <w:rPr>
          <w:spacing w:val="40"/>
        </w:rPr>
        <w:t xml:space="preserve"> </w:t>
      </w:r>
      <w:r>
        <w:t>such</w:t>
      </w:r>
      <w:r>
        <w:rPr>
          <w:spacing w:val="40"/>
        </w:rPr>
        <w:t xml:space="preserve"> </w:t>
      </w:r>
      <w:r>
        <w:t>a</w:t>
      </w:r>
      <w:r>
        <w:rPr>
          <w:spacing w:val="40"/>
        </w:rPr>
        <w:t xml:space="preserve"> </w:t>
      </w:r>
      <w:r>
        <w:t>false,</w:t>
      </w:r>
      <w:r>
        <w:rPr>
          <w:spacing w:val="40"/>
        </w:rPr>
        <w:t xml:space="preserve"> </w:t>
      </w:r>
      <w:r>
        <w:t>sinful,</w:t>
      </w:r>
      <w:r>
        <w:rPr>
          <w:spacing w:val="40"/>
        </w:rPr>
        <w:t xml:space="preserve"> </w:t>
      </w:r>
      <w:r>
        <w:t>dangerous</w:t>
      </w:r>
      <w:r>
        <w:rPr>
          <w:spacing w:val="40"/>
        </w:rPr>
        <w:t xml:space="preserve"> </w:t>
      </w:r>
      <w:r>
        <w:t>disturbing</w:t>
      </w:r>
      <w:r>
        <w:rPr>
          <w:spacing w:val="40"/>
        </w:rPr>
        <w:t xml:space="preserve"> </w:t>
      </w:r>
      <w:r>
        <w:t>Principle</w:t>
      </w:r>
      <w:r>
        <w:rPr>
          <w:spacing w:val="40"/>
        </w:rPr>
        <w:t xml:space="preserve"> </w:t>
      </w:r>
      <w:r>
        <w:t>as this is.</w:t>
      </w:r>
    </w:p>
    <w:p w14:paraId="4170D209">
      <w:pPr>
        <w:pStyle w:val="5"/>
        <w:spacing w:before="284" w:line="261" w:lineRule="auto"/>
        <w:ind w:right="126"/>
      </w:pPr>
      <w:r>
        <w:t>This</w:t>
      </w:r>
      <w:r>
        <w:rPr>
          <w:spacing w:val="40"/>
        </w:rPr>
        <w:t xml:space="preserve"> </w:t>
      </w:r>
      <w:r>
        <w:t>Principle</w:t>
      </w:r>
      <w:r>
        <w:rPr>
          <w:spacing w:val="40"/>
        </w:rPr>
        <w:t xml:space="preserve"> </w:t>
      </w:r>
      <w:r>
        <w:t>is</w:t>
      </w:r>
      <w:r>
        <w:rPr>
          <w:spacing w:val="40"/>
        </w:rPr>
        <w:t xml:space="preserve"> </w:t>
      </w:r>
      <w:r>
        <w:t>strengthened</w:t>
      </w:r>
      <w:r>
        <w:rPr>
          <w:spacing w:val="40"/>
        </w:rPr>
        <w:t xml:space="preserve"> </w:t>
      </w:r>
      <w:r>
        <w:t>by</w:t>
      </w:r>
      <w:r>
        <w:rPr>
          <w:spacing w:val="40"/>
        </w:rPr>
        <w:t xml:space="preserve"> </w:t>
      </w:r>
      <w:r>
        <w:t>two</w:t>
      </w:r>
      <w:r>
        <w:rPr>
          <w:spacing w:val="40"/>
        </w:rPr>
        <w:t xml:space="preserve"> </w:t>
      </w:r>
      <w:r>
        <w:t>Positions;</w:t>
      </w:r>
      <w:r>
        <w:rPr>
          <w:spacing w:val="40"/>
        </w:rPr>
        <w:t xml:space="preserve"> </w:t>
      </w:r>
      <w:r>
        <w:t>both</w:t>
      </w:r>
      <w:r>
        <w:rPr>
          <w:spacing w:val="40"/>
        </w:rPr>
        <w:t xml:space="preserve"> </w:t>
      </w:r>
      <w:r>
        <w:t>which</w:t>
      </w:r>
      <w:r>
        <w:rPr>
          <w:spacing w:val="40"/>
        </w:rPr>
        <w:t xml:space="preserve"> </w:t>
      </w:r>
      <w:r>
        <w:t>are</w:t>
      </w:r>
      <w:r>
        <w:rPr>
          <w:spacing w:val="40"/>
        </w:rPr>
        <w:t xml:space="preserve"> </w:t>
      </w:r>
      <w:r>
        <w:t>dividing as well as the Principle it self .</w:t>
      </w:r>
    </w:p>
    <w:p w14:paraId="4F3B4FF3">
      <w:pPr>
        <w:pStyle w:val="5"/>
        <w:spacing w:before="286" w:line="261" w:lineRule="auto"/>
        <w:ind w:right="121"/>
      </w:pPr>
      <w:r>
        <w:t xml:space="preserve">First, That Magistrates have nothing to do with men in the matters of </w:t>
      </w:r>
      <w:r>
        <w:rPr>
          <w:spacing w:val="-2"/>
        </w:rPr>
        <w:t>Religion.</w:t>
      </w:r>
    </w:p>
    <w:p w14:paraId="38D0E717">
      <w:pPr>
        <w:pStyle w:val="5"/>
        <w:spacing w:before="285" w:line="261" w:lineRule="auto"/>
        <w:ind w:right="129"/>
      </w:pPr>
      <w:r>
        <w:t>Secondly, Conscience is a tender thing, and must have liberty; nothing</w:t>
      </w:r>
      <w:r>
        <w:rPr>
          <w:spacing w:val="40"/>
        </w:rPr>
        <w:t xml:space="preserve"> </w:t>
      </w:r>
      <w:r>
        <w:t>must</w:t>
      </w:r>
      <w:r>
        <w:rPr>
          <w:spacing w:val="27"/>
        </w:rPr>
        <w:t xml:space="preserve"> </w:t>
      </w:r>
      <w:r>
        <w:t>be</w:t>
      </w:r>
      <w:r>
        <w:rPr>
          <w:spacing w:val="27"/>
        </w:rPr>
        <w:t xml:space="preserve"> </w:t>
      </w:r>
      <w:r>
        <w:t>done</w:t>
      </w:r>
      <w:r>
        <w:rPr>
          <w:spacing w:val="27"/>
        </w:rPr>
        <w:t xml:space="preserve"> </w:t>
      </w:r>
      <w:r>
        <w:t>to</w:t>
      </w:r>
      <w:r>
        <w:rPr>
          <w:spacing w:val="27"/>
        </w:rPr>
        <w:t xml:space="preserve"> </w:t>
      </w:r>
      <w:r>
        <w:t>men,</w:t>
      </w:r>
      <w:r>
        <w:rPr>
          <w:spacing w:val="27"/>
        </w:rPr>
        <w:t xml:space="preserve"> </w:t>
      </w:r>
      <w:r>
        <w:t>who</w:t>
      </w:r>
      <w:r>
        <w:rPr>
          <w:spacing w:val="27"/>
        </w:rPr>
        <w:t xml:space="preserve"> </w:t>
      </w:r>
      <w:r>
        <w:t>plead</w:t>
      </w:r>
      <w:r>
        <w:rPr>
          <w:spacing w:val="27"/>
        </w:rPr>
        <w:t xml:space="preserve"> </w:t>
      </w:r>
      <w:r>
        <w:t>their</w:t>
      </w:r>
      <w:r>
        <w:rPr>
          <w:spacing w:val="27"/>
        </w:rPr>
        <w:t xml:space="preserve"> </w:t>
      </w:r>
      <w:r>
        <w:t>consciences</w:t>
      </w:r>
      <w:r>
        <w:rPr>
          <w:spacing w:val="27"/>
        </w:rPr>
        <w:t xml:space="preserve"> </w:t>
      </w:r>
      <w:r>
        <w:t>for</w:t>
      </w:r>
      <w:r>
        <w:rPr>
          <w:spacing w:val="27"/>
        </w:rPr>
        <w:t xml:space="preserve"> </w:t>
      </w:r>
      <w:r>
        <w:t>what</w:t>
      </w:r>
      <w:r>
        <w:rPr>
          <w:spacing w:val="27"/>
        </w:rPr>
        <w:t xml:space="preserve"> </w:t>
      </w:r>
      <w:r>
        <w:t>they</w:t>
      </w:r>
      <w:r>
        <w:rPr>
          <w:spacing w:val="27"/>
        </w:rPr>
        <w:t xml:space="preserve"> </w:t>
      </w:r>
      <w:r>
        <w:t>do</w:t>
      </w:r>
      <w:r>
        <w:rPr>
          <w:spacing w:val="27"/>
        </w:rPr>
        <w:t xml:space="preserve"> </w:t>
      </w:r>
      <w:r>
        <w:t>.</w:t>
      </w:r>
    </w:p>
    <w:p w14:paraId="2F5D5FEA">
      <w:pPr>
        <w:pStyle w:val="5"/>
        <w:spacing w:before="286" w:line="261" w:lineRule="auto"/>
        <w:ind w:right="123"/>
      </w:pPr>
      <w:r>
        <w:t>First,</w:t>
      </w:r>
      <w:r>
        <w:rPr>
          <w:spacing w:val="40"/>
        </w:rPr>
        <w:t xml:space="preserve"> </w:t>
      </w:r>
      <w:r>
        <w:t>we</w:t>
      </w:r>
      <w:r>
        <w:rPr>
          <w:spacing w:val="40"/>
        </w:rPr>
        <w:t xml:space="preserve"> </w:t>
      </w:r>
      <w:r>
        <w:t>shall</w:t>
      </w:r>
      <w:r>
        <w:rPr>
          <w:spacing w:val="40"/>
        </w:rPr>
        <w:t xml:space="preserve"> </w:t>
      </w:r>
      <w:r>
        <w:t>shew</w:t>
      </w:r>
      <w:r>
        <w:rPr>
          <w:spacing w:val="40"/>
        </w:rPr>
        <w:t xml:space="preserve"> </w:t>
      </w:r>
      <w:r>
        <w:t>the</w:t>
      </w:r>
      <w:r>
        <w:rPr>
          <w:spacing w:val="40"/>
        </w:rPr>
        <w:t xml:space="preserve"> </w:t>
      </w:r>
      <w:r>
        <w:t>principle</w:t>
      </w:r>
      <w:r>
        <w:rPr>
          <w:spacing w:val="40"/>
        </w:rPr>
        <w:t xml:space="preserve"> </w:t>
      </w:r>
      <w:r>
        <w:t>it</w:t>
      </w:r>
      <w:r>
        <w:rPr>
          <w:spacing w:val="40"/>
        </w:rPr>
        <w:t xml:space="preserve"> </w:t>
      </w:r>
      <w:r>
        <w:t>self</w:t>
      </w:r>
      <w:r>
        <w:rPr>
          <w:spacing w:val="40"/>
        </w:rPr>
        <w:t xml:space="preserve"> </w:t>
      </w:r>
      <w:r>
        <w:t>to</w:t>
      </w:r>
      <w:r>
        <w:rPr>
          <w:spacing w:val="40"/>
        </w:rPr>
        <w:t xml:space="preserve"> </w:t>
      </w:r>
      <w:r>
        <w:t>be</w:t>
      </w:r>
      <w:r>
        <w:rPr>
          <w:spacing w:val="40"/>
        </w:rPr>
        <w:t xml:space="preserve"> </w:t>
      </w:r>
      <w:r>
        <w:t>a</w:t>
      </w:r>
      <w:r>
        <w:rPr>
          <w:spacing w:val="40"/>
        </w:rPr>
        <w:t xml:space="preserve"> </w:t>
      </w:r>
      <w:r>
        <w:t>dividing</w:t>
      </w:r>
      <w:r>
        <w:rPr>
          <w:spacing w:val="40"/>
        </w:rPr>
        <w:t xml:space="preserve"> </w:t>
      </w:r>
      <w:r>
        <w:t>principle;</w:t>
      </w:r>
      <w:r>
        <w:rPr>
          <w:spacing w:val="40"/>
        </w:rPr>
        <w:t xml:space="preserve"> </w:t>
      </w:r>
      <w:r>
        <w:t>Then the mistakes in those two Assertions, that uphold this principle: As they strengthen the principle, so they strengthen division.</w:t>
      </w:r>
    </w:p>
    <w:p w14:paraId="4750A79C">
      <w:pPr>
        <w:pStyle w:val="5"/>
        <w:spacing w:before="284"/>
      </w:pPr>
      <w:r>
        <w:t>The</w:t>
      </w:r>
      <w:r>
        <w:rPr>
          <w:spacing w:val="12"/>
        </w:rPr>
        <w:t xml:space="preserve"> </w:t>
      </w:r>
      <w:r>
        <w:t>principle</w:t>
      </w:r>
      <w:r>
        <w:rPr>
          <w:spacing w:val="13"/>
        </w:rPr>
        <w:t xml:space="preserve"> </w:t>
      </w:r>
      <w:r>
        <w:t>is</w:t>
      </w:r>
      <w:r>
        <w:rPr>
          <w:spacing w:val="13"/>
        </w:rPr>
        <w:t xml:space="preserve"> </w:t>
      </w:r>
      <w:r>
        <w:t>dividing:</w:t>
      </w:r>
      <w:r>
        <w:rPr>
          <w:spacing w:val="13"/>
        </w:rPr>
        <w:t xml:space="preserve"> </w:t>
      </w:r>
      <w:r>
        <w:rPr>
          <w:spacing w:val="-4"/>
        </w:rPr>
        <w:t>For,</w:t>
      </w:r>
    </w:p>
    <w:p w14:paraId="170E15F8">
      <w:pPr>
        <w:pStyle w:val="5"/>
        <w:spacing w:before="316" w:line="261" w:lineRule="auto"/>
        <w:ind w:right="118"/>
      </w:pPr>
      <w:r>
        <w:t>First, It is abhorring to nature. Is it not an abhorring thing to any mans heart in the world, that men should suffer that God to be blasphemed, whom they honour? and that nothing should be done for the restraining any, but to ask them why they do so, and to persuade them to do</w:t>
      </w:r>
      <w:r>
        <w:rPr>
          <w:spacing w:val="80"/>
        </w:rPr>
        <w:t xml:space="preserve"> </w:t>
      </w:r>
      <w:r>
        <w:t>otherwise? There hath ever been as great a contestation amongst people about Religion, as about any thing. Exod. 8:25, 26. Pharaoh bade Moses sacrifice in the land: But Moses said, It is not meet so to do ; for we shall sacrifice the abomination of the Egyptians: Lo, shall we sacrifice the abomination</w:t>
      </w:r>
      <w:r>
        <w:rPr>
          <w:spacing w:val="40"/>
        </w:rPr>
        <w:t xml:space="preserve"> </w:t>
      </w:r>
      <w:r>
        <w:t>of</w:t>
      </w:r>
      <w:r>
        <w:rPr>
          <w:spacing w:val="40"/>
        </w:rPr>
        <w:t xml:space="preserve"> </w:t>
      </w:r>
      <w:r>
        <w:t>the</w:t>
      </w:r>
      <w:r>
        <w:rPr>
          <w:spacing w:val="40"/>
        </w:rPr>
        <w:t xml:space="preserve"> </w:t>
      </w:r>
      <w:r>
        <w:t>Egyptians</w:t>
      </w:r>
      <w:r>
        <w:rPr>
          <w:spacing w:val="40"/>
        </w:rPr>
        <w:t xml:space="preserve"> </w:t>
      </w:r>
      <w:r>
        <w:t>before</w:t>
      </w:r>
      <w:r>
        <w:rPr>
          <w:spacing w:val="40"/>
        </w:rPr>
        <w:t xml:space="preserve"> </w:t>
      </w:r>
      <w:r>
        <w:t>their</w:t>
      </w:r>
      <w:r>
        <w:rPr>
          <w:spacing w:val="40"/>
        </w:rPr>
        <w:t xml:space="preserve"> </w:t>
      </w:r>
      <w:r>
        <w:t>eyes,</w:t>
      </w:r>
      <w:r>
        <w:rPr>
          <w:spacing w:val="40"/>
        </w:rPr>
        <w:t xml:space="preserve"> </w:t>
      </w:r>
      <w:r>
        <w:t>and</w:t>
      </w:r>
      <w:r>
        <w:rPr>
          <w:spacing w:val="40"/>
        </w:rPr>
        <w:t xml:space="preserve"> </w:t>
      </w:r>
      <w:r>
        <w:t>will</w:t>
      </w:r>
      <w:r>
        <w:rPr>
          <w:spacing w:val="40"/>
        </w:rPr>
        <w:t xml:space="preserve"> </w:t>
      </w:r>
      <w:r>
        <w:t>they</w:t>
      </w:r>
      <w:r>
        <w:rPr>
          <w:spacing w:val="40"/>
        </w:rPr>
        <w:t xml:space="preserve"> </w:t>
      </w:r>
      <w:r>
        <w:t>not</w:t>
      </w:r>
      <w:r>
        <w:rPr>
          <w:spacing w:val="40"/>
        </w:rPr>
        <w:t xml:space="preserve"> </w:t>
      </w:r>
      <w:r>
        <w:t>stone us?</w:t>
      </w:r>
      <w:r>
        <w:rPr>
          <w:spacing w:val="39"/>
        </w:rPr>
        <w:t xml:space="preserve"> </w:t>
      </w:r>
      <w:r>
        <w:t>Though</w:t>
      </w:r>
      <w:r>
        <w:rPr>
          <w:spacing w:val="39"/>
        </w:rPr>
        <w:t xml:space="preserve"> </w:t>
      </w:r>
      <w:r>
        <w:t>they</w:t>
      </w:r>
      <w:r>
        <w:rPr>
          <w:spacing w:val="40"/>
        </w:rPr>
        <w:t xml:space="preserve"> </w:t>
      </w:r>
      <w:r>
        <w:t>had</w:t>
      </w:r>
      <w:r>
        <w:rPr>
          <w:spacing w:val="39"/>
        </w:rPr>
        <w:t xml:space="preserve"> </w:t>
      </w:r>
      <w:r>
        <w:t>leave</w:t>
      </w:r>
      <w:r>
        <w:rPr>
          <w:spacing w:val="39"/>
        </w:rPr>
        <w:t xml:space="preserve"> </w:t>
      </w:r>
      <w:r>
        <w:t>of</w:t>
      </w:r>
      <w:r>
        <w:rPr>
          <w:spacing w:val="40"/>
        </w:rPr>
        <w:t xml:space="preserve"> </w:t>
      </w:r>
      <w:r>
        <w:t>the</w:t>
      </w:r>
      <w:r>
        <w:rPr>
          <w:spacing w:val="39"/>
        </w:rPr>
        <w:t xml:space="preserve"> </w:t>
      </w:r>
      <w:r>
        <w:t>King,</w:t>
      </w:r>
      <w:r>
        <w:rPr>
          <w:spacing w:val="40"/>
        </w:rPr>
        <w:t xml:space="preserve"> </w:t>
      </w:r>
      <w:r>
        <w:t>yet</w:t>
      </w:r>
      <w:r>
        <w:rPr>
          <w:spacing w:val="39"/>
        </w:rPr>
        <w:t xml:space="preserve"> </w:t>
      </w:r>
      <w:r>
        <w:t>the</w:t>
      </w:r>
      <w:r>
        <w:rPr>
          <w:spacing w:val="39"/>
        </w:rPr>
        <w:t xml:space="preserve"> </w:t>
      </w:r>
      <w:r>
        <w:t>people</w:t>
      </w:r>
      <w:r>
        <w:rPr>
          <w:spacing w:val="40"/>
        </w:rPr>
        <w:t xml:space="preserve"> </w:t>
      </w:r>
      <w:r>
        <w:t>would</w:t>
      </w:r>
      <w:r>
        <w:rPr>
          <w:spacing w:val="39"/>
        </w:rPr>
        <w:t xml:space="preserve"> </w:t>
      </w:r>
      <w:r>
        <w:t>not</w:t>
      </w:r>
      <w:r>
        <w:rPr>
          <w:spacing w:val="39"/>
        </w:rPr>
        <w:t xml:space="preserve"> </w:t>
      </w:r>
      <w:r>
        <w:t xml:space="preserve">endure </w:t>
      </w:r>
      <w:r>
        <w:rPr>
          <w:spacing w:val="-4"/>
        </w:rPr>
        <w:t>it.</w:t>
      </w:r>
    </w:p>
    <w:p w14:paraId="7EB3E39F">
      <w:pPr>
        <w:pStyle w:val="5"/>
        <w:spacing w:before="275" w:line="261" w:lineRule="auto"/>
        <w:ind w:right="117"/>
      </w:pPr>
      <w:r>
        <w:t>Secondly, It is against the light of Scripture. Deut. 13:6. If thy brother the son</w:t>
      </w:r>
      <w:r>
        <w:rPr>
          <w:spacing w:val="33"/>
        </w:rPr>
        <w:t xml:space="preserve"> </w:t>
      </w:r>
      <w:r>
        <w:t>of</w:t>
      </w:r>
      <w:r>
        <w:rPr>
          <w:spacing w:val="33"/>
        </w:rPr>
        <w:t xml:space="preserve"> </w:t>
      </w:r>
      <w:r>
        <w:t>thy</w:t>
      </w:r>
      <w:r>
        <w:rPr>
          <w:spacing w:val="34"/>
        </w:rPr>
        <w:t xml:space="preserve"> </w:t>
      </w:r>
      <w:r>
        <w:t>mother,</w:t>
      </w:r>
      <w:r>
        <w:rPr>
          <w:spacing w:val="33"/>
        </w:rPr>
        <w:t xml:space="preserve"> </w:t>
      </w:r>
      <w:r>
        <w:t>or</w:t>
      </w:r>
      <w:r>
        <w:rPr>
          <w:spacing w:val="33"/>
        </w:rPr>
        <w:t xml:space="preserve"> </w:t>
      </w:r>
      <w:r>
        <w:t>thy</w:t>
      </w:r>
      <w:r>
        <w:rPr>
          <w:spacing w:val="33"/>
        </w:rPr>
        <w:t xml:space="preserve"> </w:t>
      </w:r>
      <w:r>
        <w:t>son,</w:t>
      </w:r>
      <w:r>
        <w:rPr>
          <w:spacing w:val="33"/>
        </w:rPr>
        <w:t xml:space="preserve"> </w:t>
      </w:r>
      <w:r>
        <w:t>or</w:t>
      </w:r>
      <w:r>
        <w:rPr>
          <w:spacing w:val="33"/>
        </w:rPr>
        <w:t xml:space="preserve"> </w:t>
      </w:r>
      <w:r>
        <w:t>thy</w:t>
      </w:r>
      <w:r>
        <w:rPr>
          <w:spacing w:val="34"/>
        </w:rPr>
        <w:t xml:space="preserve"> </w:t>
      </w:r>
      <w:r>
        <w:t>daughter,</w:t>
      </w:r>
      <w:r>
        <w:rPr>
          <w:spacing w:val="33"/>
        </w:rPr>
        <w:t xml:space="preserve"> </w:t>
      </w:r>
      <w:r>
        <w:t>or</w:t>
      </w:r>
      <w:r>
        <w:rPr>
          <w:spacing w:val="33"/>
        </w:rPr>
        <w:t xml:space="preserve"> </w:t>
      </w:r>
      <w:r>
        <w:t>the</w:t>
      </w:r>
      <w:r>
        <w:rPr>
          <w:spacing w:val="33"/>
        </w:rPr>
        <w:t xml:space="preserve"> </w:t>
      </w:r>
      <w:r>
        <w:t>wife</w:t>
      </w:r>
      <w:r>
        <w:rPr>
          <w:spacing w:val="33"/>
        </w:rPr>
        <w:t xml:space="preserve"> </w:t>
      </w:r>
      <w:r>
        <w:t>of</w:t>
      </w:r>
      <w:r>
        <w:rPr>
          <w:spacing w:val="33"/>
        </w:rPr>
        <w:t xml:space="preserve"> </w:t>
      </w:r>
      <w:r>
        <w:t>thy</w:t>
      </w:r>
      <w:r>
        <w:rPr>
          <w:spacing w:val="34"/>
        </w:rPr>
        <w:t xml:space="preserve"> </w:t>
      </w:r>
      <w:r>
        <w:t>bosom, or</w:t>
      </w:r>
      <w:r>
        <w:rPr>
          <w:spacing w:val="33"/>
        </w:rPr>
        <w:t xml:space="preserve"> </w:t>
      </w:r>
      <w:r>
        <w:t>thy</w:t>
      </w:r>
      <w:r>
        <w:rPr>
          <w:spacing w:val="33"/>
        </w:rPr>
        <w:t xml:space="preserve"> </w:t>
      </w:r>
      <w:r>
        <w:t>friend,</w:t>
      </w:r>
      <w:r>
        <w:rPr>
          <w:spacing w:val="33"/>
        </w:rPr>
        <w:t xml:space="preserve"> </w:t>
      </w:r>
      <w:r>
        <w:t>which</w:t>
      </w:r>
      <w:r>
        <w:rPr>
          <w:spacing w:val="33"/>
        </w:rPr>
        <w:t xml:space="preserve"> </w:t>
      </w:r>
      <w:r>
        <w:t>is</w:t>
      </w:r>
      <w:r>
        <w:rPr>
          <w:spacing w:val="33"/>
        </w:rPr>
        <w:t xml:space="preserve"> </w:t>
      </w:r>
      <w:r>
        <w:t>as</w:t>
      </w:r>
      <w:r>
        <w:rPr>
          <w:spacing w:val="33"/>
        </w:rPr>
        <w:t xml:space="preserve"> </w:t>
      </w:r>
      <w:r>
        <w:t>thine</w:t>
      </w:r>
      <w:r>
        <w:rPr>
          <w:spacing w:val="33"/>
        </w:rPr>
        <w:t xml:space="preserve"> </w:t>
      </w:r>
      <w:r>
        <w:t>own</w:t>
      </w:r>
      <w:r>
        <w:rPr>
          <w:spacing w:val="33"/>
        </w:rPr>
        <w:t xml:space="preserve"> </w:t>
      </w:r>
      <w:r>
        <w:t>soul,</w:t>
      </w:r>
      <w:r>
        <w:rPr>
          <w:spacing w:val="33"/>
        </w:rPr>
        <w:t xml:space="preserve"> </w:t>
      </w:r>
      <w:r>
        <w:t>entice</w:t>
      </w:r>
      <w:r>
        <w:rPr>
          <w:spacing w:val="33"/>
        </w:rPr>
        <w:t xml:space="preserve"> </w:t>
      </w:r>
      <w:r>
        <w:t>thee</w:t>
      </w:r>
      <w:r>
        <w:rPr>
          <w:spacing w:val="33"/>
        </w:rPr>
        <w:t xml:space="preserve"> </w:t>
      </w:r>
      <w:r>
        <w:t>secretly,</w:t>
      </w:r>
      <w:r>
        <w:rPr>
          <w:spacing w:val="33"/>
        </w:rPr>
        <w:t xml:space="preserve"> </w:t>
      </w:r>
      <w:r>
        <w:t>saying,</w:t>
      </w:r>
      <w:r>
        <w:rPr>
          <w:spacing w:val="33"/>
        </w:rPr>
        <w:t xml:space="preserve"> </w:t>
      </w:r>
      <w:r>
        <w:t>Let us go and serve other gods, which thou hast not known, nor thy fathers, Thou shalt not consent unto him, nor hearken to him; neither shall thine eye</w:t>
      </w:r>
      <w:r>
        <w:rPr>
          <w:spacing w:val="40"/>
        </w:rPr>
        <w:t xml:space="preserve"> </w:t>
      </w:r>
      <w:r>
        <w:t>pity</w:t>
      </w:r>
      <w:r>
        <w:rPr>
          <w:spacing w:val="40"/>
        </w:rPr>
        <w:t xml:space="preserve"> </w:t>
      </w:r>
      <w:r>
        <w:t>him,</w:t>
      </w:r>
      <w:r>
        <w:rPr>
          <w:spacing w:val="40"/>
        </w:rPr>
        <w:t xml:space="preserve"> </w:t>
      </w:r>
      <w:r>
        <w:t>neither</w:t>
      </w:r>
      <w:r>
        <w:rPr>
          <w:spacing w:val="40"/>
        </w:rPr>
        <w:t xml:space="preserve"> </w:t>
      </w:r>
      <w:r>
        <w:t>shalt</w:t>
      </w:r>
      <w:r>
        <w:rPr>
          <w:spacing w:val="40"/>
        </w:rPr>
        <w:t xml:space="preserve"> </w:t>
      </w:r>
      <w:r>
        <w:t>thou</w:t>
      </w:r>
      <w:r>
        <w:rPr>
          <w:spacing w:val="40"/>
        </w:rPr>
        <w:t xml:space="preserve"> </w:t>
      </w:r>
      <w:r>
        <w:t>spare</w:t>
      </w:r>
      <w:r>
        <w:rPr>
          <w:spacing w:val="40"/>
        </w:rPr>
        <w:t xml:space="preserve"> </w:t>
      </w:r>
      <w:r>
        <w:t>him,</w:t>
      </w:r>
      <w:r>
        <w:rPr>
          <w:spacing w:val="40"/>
        </w:rPr>
        <w:t xml:space="preserve"> </w:t>
      </w:r>
      <w:r>
        <w:t>nor</w:t>
      </w:r>
      <w:r>
        <w:rPr>
          <w:spacing w:val="40"/>
        </w:rPr>
        <w:t xml:space="preserve"> </w:t>
      </w:r>
      <w:r>
        <w:t>conceal</w:t>
      </w:r>
      <w:r>
        <w:rPr>
          <w:spacing w:val="40"/>
        </w:rPr>
        <w:t xml:space="preserve"> </w:t>
      </w:r>
      <w:r>
        <w:t>him:</w:t>
      </w:r>
      <w:r>
        <w:rPr>
          <w:spacing w:val="40"/>
        </w:rPr>
        <w:t xml:space="preserve"> </w:t>
      </w:r>
      <w:r>
        <w:t>But</w:t>
      </w:r>
      <w:r>
        <w:rPr>
          <w:spacing w:val="40"/>
        </w:rPr>
        <w:t xml:space="preserve"> </w:t>
      </w:r>
      <w:r>
        <w:t>thou shalt</w:t>
      </w:r>
      <w:r>
        <w:rPr>
          <w:spacing w:val="56"/>
        </w:rPr>
        <w:t xml:space="preserve"> </w:t>
      </w:r>
      <w:r>
        <w:t>surely</w:t>
      </w:r>
      <w:r>
        <w:rPr>
          <w:spacing w:val="57"/>
        </w:rPr>
        <w:t xml:space="preserve"> </w:t>
      </w:r>
      <w:r>
        <w:t>kill</w:t>
      </w:r>
      <w:r>
        <w:rPr>
          <w:spacing w:val="57"/>
        </w:rPr>
        <w:t xml:space="preserve"> </w:t>
      </w:r>
      <w:r>
        <w:t>him;</w:t>
      </w:r>
      <w:r>
        <w:rPr>
          <w:spacing w:val="56"/>
        </w:rPr>
        <w:t xml:space="preserve"> </w:t>
      </w:r>
      <w:r>
        <w:t>thine</w:t>
      </w:r>
      <w:r>
        <w:rPr>
          <w:spacing w:val="57"/>
        </w:rPr>
        <w:t xml:space="preserve"> </w:t>
      </w:r>
      <w:r>
        <w:t>hand</w:t>
      </w:r>
      <w:r>
        <w:rPr>
          <w:spacing w:val="56"/>
        </w:rPr>
        <w:t xml:space="preserve"> </w:t>
      </w:r>
      <w:r>
        <w:t>shall</w:t>
      </w:r>
      <w:r>
        <w:rPr>
          <w:spacing w:val="57"/>
        </w:rPr>
        <w:t xml:space="preserve"> </w:t>
      </w:r>
      <w:r>
        <w:t>be</w:t>
      </w:r>
      <w:r>
        <w:rPr>
          <w:spacing w:val="57"/>
        </w:rPr>
        <w:t xml:space="preserve"> </w:t>
      </w:r>
      <w:r>
        <w:t>first</w:t>
      </w:r>
      <w:r>
        <w:rPr>
          <w:spacing w:val="56"/>
        </w:rPr>
        <w:t xml:space="preserve"> </w:t>
      </w:r>
      <w:r>
        <w:t>upon</w:t>
      </w:r>
      <w:r>
        <w:rPr>
          <w:spacing w:val="57"/>
        </w:rPr>
        <w:t xml:space="preserve"> </w:t>
      </w:r>
      <w:r>
        <w:t>him</w:t>
      </w:r>
      <w:r>
        <w:rPr>
          <w:spacing w:val="57"/>
        </w:rPr>
        <w:t xml:space="preserve"> </w:t>
      </w:r>
      <w:r>
        <w:t>to</w:t>
      </w:r>
      <w:r>
        <w:rPr>
          <w:spacing w:val="56"/>
        </w:rPr>
        <w:t xml:space="preserve"> </w:t>
      </w:r>
      <w:r>
        <w:t>put</w:t>
      </w:r>
      <w:r>
        <w:rPr>
          <w:spacing w:val="57"/>
        </w:rPr>
        <w:t xml:space="preserve"> </w:t>
      </w:r>
      <w:r>
        <w:t>him</w:t>
      </w:r>
      <w:r>
        <w:rPr>
          <w:spacing w:val="57"/>
        </w:rPr>
        <w:t xml:space="preserve"> </w:t>
      </w:r>
      <w:r>
        <w:rPr>
          <w:spacing w:val="-5"/>
        </w:rPr>
        <w:t>to</w:t>
      </w:r>
    </w:p>
    <w:p w14:paraId="0EE1DC41">
      <w:pPr>
        <w:spacing w:after="0" w:line="261" w:lineRule="auto"/>
        <w:sectPr>
          <w:pgSz w:w="12240" w:h="15840"/>
          <w:pgMar w:top="1360" w:right="1320" w:bottom="280" w:left="1340" w:header="720" w:footer="720" w:gutter="0"/>
          <w:cols w:space="720" w:num="1"/>
        </w:sectPr>
      </w:pPr>
    </w:p>
    <w:p w14:paraId="1B0E6783">
      <w:pPr>
        <w:pStyle w:val="5"/>
      </w:pPr>
      <w:r>
        <w:t>death,</w:t>
      </w:r>
      <w:r>
        <w:rPr>
          <w:spacing w:val="10"/>
        </w:rPr>
        <w:t xml:space="preserve"> </w:t>
      </w:r>
      <w:r>
        <w:t>and</w:t>
      </w:r>
      <w:r>
        <w:rPr>
          <w:spacing w:val="11"/>
        </w:rPr>
        <w:t xml:space="preserve"> </w:t>
      </w:r>
      <w:r>
        <w:t>afterwards</w:t>
      </w:r>
      <w:r>
        <w:rPr>
          <w:spacing w:val="11"/>
        </w:rPr>
        <w:t xml:space="preserve"> </w:t>
      </w:r>
      <w:r>
        <w:t>the</w:t>
      </w:r>
      <w:r>
        <w:rPr>
          <w:spacing w:val="10"/>
        </w:rPr>
        <w:t xml:space="preserve"> </w:t>
      </w:r>
      <w:r>
        <w:t>hand</w:t>
      </w:r>
      <w:r>
        <w:rPr>
          <w:spacing w:val="11"/>
        </w:rPr>
        <w:t xml:space="preserve"> </w:t>
      </w:r>
      <w:r>
        <w:t>of</w:t>
      </w:r>
      <w:r>
        <w:rPr>
          <w:spacing w:val="11"/>
        </w:rPr>
        <w:t xml:space="preserve"> </w:t>
      </w:r>
      <w:r>
        <w:t>all</w:t>
      </w:r>
      <w:r>
        <w:rPr>
          <w:spacing w:val="10"/>
        </w:rPr>
        <w:t xml:space="preserve"> </w:t>
      </w:r>
      <w:r>
        <w:t>the</w:t>
      </w:r>
      <w:r>
        <w:rPr>
          <w:spacing w:val="11"/>
        </w:rPr>
        <w:t xml:space="preserve"> </w:t>
      </w:r>
      <w:r>
        <w:rPr>
          <w:spacing w:val="-2"/>
        </w:rPr>
        <w:t>people.</w:t>
      </w:r>
    </w:p>
    <w:p w14:paraId="144FD53D">
      <w:pPr>
        <w:pStyle w:val="5"/>
        <w:spacing w:before="315" w:line="261" w:lineRule="auto"/>
        <w:ind w:right="124"/>
      </w:pPr>
      <w:r>
        <w:t>Let</w:t>
      </w:r>
      <w:r>
        <w:rPr>
          <w:spacing w:val="40"/>
        </w:rPr>
        <w:t xml:space="preserve"> </w:t>
      </w:r>
      <w:r>
        <w:t>not</w:t>
      </w:r>
      <w:r>
        <w:rPr>
          <w:spacing w:val="40"/>
        </w:rPr>
        <w:t xml:space="preserve"> </w:t>
      </w:r>
      <w:r>
        <w:t>any</w:t>
      </w:r>
      <w:r>
        <w:rPr>
          <w:spacing w:val="40"/>
        </w:rPr>
        <w:t xml:space="preserve"> </w:t>
      </w:r>
      <w:r>
        <w:t>put</w:t>
      </w:r>
      <w:r>
        <w:rPr>
          <w:spacing w:val="40"/>
        </w:rPr>
        <w:t xml:space="preserve"> </w:t>
      </w:r>
      <w:r>
        <w:t>off</w:t>
      </w:r>
      <w:r>
        <w:rPr>
          <w:spacing w:val="40"/>
        </w:rPr>
        <w:t xml:space="preserve"> </w:t>
      </w:r>
      <w:r>
        <w:t>this</w:t>
      </w:r>
      <w:r>
        <w:rPr>
          <w:spacing w:val="40"/>
        </w:rPr>
        <w:t xml:space="preserve"> </w:t>
      </w:r>
      <w:r>
        <w:t>Scripture,</w:t>
      </w:r>
      <w:r>
        <w:rPr>
          <w:spacing w:val="40"/>
        </w:rPr>
        <w:t xml:space="preserve"> </w:t>
      </w:r>
      <w:r>
        <w:t>saying,</w:t>
      </w:r>
      <w:r>
        <w:rPr>
          <w:spacing w:val="40"/>
        </w:rPr>
        <w:t xml:space="preserve"> </w:t>
      </w:r>
      <w:r>
        <w:t>This</w:t>
      </w:r>
      <w:r>
        <w:rPr>
          <w:spacing w:val="40"/>
        </w:rPr>
        <w:t xml:space="preserve"> </w:t>
      </w:r>
      <w:r>
        <w:t>is</w:t>
      </w:r>
      <w:r>
        <w:rPr>
          <w:spacing w:val="40"/>
        </w:rPr>
        <w:t xml:space="preserve"> </w:t>
      </w:r>
      <w:r>
        <w:t>in</w:t>
      </w:r>
      <w:r>
        <w:rPr>
          <w:spacing w:val="40"/>
        </w:rPr>
        <w:t xml:space="preserve"> </w:t>
      </w:r>
      <w:r>
        <w:t>the</w:t>
      </w:r>
      <w:r>
        <w:rPr>
          <w:spacing w:val="40"/>
        </w:rPr>
        <w:t xml:space="preserve"> </w:t>
      </w:r>
      <w:r>
        <w:t>Old</w:t>
      </w:r>
      <w:r>
        <w:rPr>
          <w:spacing w:val="40"/>
        </w:rPr>
        <w:t xml:space="preserve"> </w:t>
      </w:r>
      <w:r>
        <w:t>Testament, but</w:t>
      </w:r>
      <w:r>
        <w:rPr>
          <w:spacing w:val="40"/>
        </w:rPr>
        <w:t xml:space="preserve"> </w:t>
      </w:r>
      <w:r>
        <w:t>we</w:t>
      </w:r>
      <w:r>
        <w:rPr>
          <w:spacing w:val="40"/>
        </w:rPr>
        <w:t xml:space="preserve"> </w:t>
      </w:r>
      <w:r>
        <w:t>find</w:t>
      </w:r>
      <w:r>
        <w:rPr>
          <w:spacing w:val="40"/>
        </w:rPr>
        <w:t xml:space="preserve"> </w:t>
      </w:r>
      <w:r>
        <w:t>no</w:t>
      </w:r>
      <w:r>
        <w:rPr>
          <w:spacing w:val="40"/>
        </w:rPr>
        <w:t xml:space="preserve"> </w:t>
      </w:r>
      <w:r>
        <w:t>such</w:t>
      </w:r>
      <w:r>
        <w:rPr>
          <w:spacing w:val="40"/>
        </w:rPr>
        <w:t xml:space="preserve"> </w:t>
      </w:r>
      <w:r>
        <w:t>thing</w:t>
      </w:r>
      <w:r>
        <w:rPr>
          <w:spacing w:val="40"/>
        </w:rPr>
        <w:t xml:space="preserve"> </w:t>
      </w:r>
      <w:r>
        <w:t>in</w:t>
      </w:r>
      <w:r>
        <w:rPr>
          <w:spacing w:val="40"/>
        </w:rPr>
        <w:t xml:space="preserve"> </w:t>
      </w:r>
      <w:r>
        <w:t>the</w:t>
      </w:r>
      <w:r>
        <w:rPr>
          <w:spacing w:val="40"/>
        </w:rPr>
        <w:t xml:space="preserve"> </w:t>
      </w:r>
      <w:r>
        <w:t>Gospel;</w:t>
      </w:r>
      <w:r>
        <w:rPr>
          <w:spacing w:val="40"/>
        </w:rPr>
        <w:t xml:space="preserve"> </w:t>
      </w:r>
      <w:r>
        <w:t>for</w:t>
      </w:r>
      <w:r>
        <w:rPr>
          <w:spacing w:val="40"/>
        </w:rPr>
        <w:t xml:space="preserve"> </w:t>
      </w:r>
      <w:r>
        <w:t>we</w:t>
      </w:r>
      <w:r>
        <w:rPr>
          <w:spacing w:val="40"/>
        </w:rPr>
        <w:t xml:space="preserve"> </w:t>
      </w:r>
      <w:r>
        <w:t>find</w:t>
      </w:r>
      <w:r>
        <w:rPr>
          <w:spacing w:val="40"/>
        </w:rPr>
        <w:t xml:space="preserve"> </w:t>
      </w:r>
      <w:r>
        <w:t>the</w:t>
      </w:r>
      <w:r>
        <w:rPr>
          <w:spacing w:val="40"/>
        </w:rPr>
        <w:t xml:space="preserve"> </w:t>
      </w:r>
      <w:r>
        <w:t>same</w:t>
      </w:r>
      <w:r>
        <w:rPr>
          <w:spacing w:val="40"/>
        </w:rPr>
        <w:t xml:space="preserve"> </w:t>
      </w:r>
      <w:r>
        <w:t>thing, almost the same words, used in a Prophecy of the times of the Gospel,</w:t>
      </w:r>
      <w:r>
        <w:rPr>
          <w:spacing w:val="80"/>
        </w:rPr>
        <w:t xml:space="preserve"> </w:t>
      </w:r>
      <w:r>
        <w:t>Zech. 13:3. In the latter end of the 12. Chapter, it is prophesied that those who pierced Christ, should look upon him, and mourn, &amp;c. having a spirit</w:t>
      </w:r>
      <w:r>
        <w:rPr>
          <w:spacing w:val="40"/>
        </w:rPr>
        <w:t xml:space="preserve"> </w:t>
      </w:r>
      <w:r>
        <w:t>of</w:t>
      </w:r>
      <w:r>
        <w:rPr>
          <w:spacing w:val="40"/>
        </w:rPr>
        <w:t xml:space="preserve"> </w:t>
      </w:r>
      <w:r>
        <w:t>grace</w:t>
      </w:r>
      <w:r>
        <w:rPr>
          <w:spacing w:val="40"/>
        </w:rPr>
        <w:t xml:space="preserve"> </w:t>
      </w:r>
      <w:r>
        <w:t>and</w:t>
      </w:r>
      <w:r>
        <w:rPr>
          <w:spacing w:val="40"/>
        </w:rPr>
        <w:t xml:space="preserve"> </w:t>
      </w:r>
      <w:r>
        <w:t>supplication</w:t>
      </w:r>
      <w:r>
        <w:rPr>
          <w:spacing w:val="40"/>
        </w:rPr>
        <w:t xml:space="preserve"> </w:t>
      </w:r>
      <w:r>
        <w:t>powered</w:t>
      </w:r>
      <w:r>
        <w:rPr>
          <w:spacing w:val="40"/>
        </w:rPr>
        <w:t xml:space="preserve"> </w:t>
      </w:r>
      <w:r>
        <w:t>upon</w:t>
      </w:r>
      <w:r>
        <w:rPr>
          <w:spacing w:val="40"/>
        </w:rPr>
        <w:t xml:space="preserve"> </w:t>
      </w:r>
      <w:r>
        <w:t>them.</w:t>
      </w:r>
      <w:r>
        <w:rPr>
          <w:spacing w:val="40"/>
        </w:rPr>
        <w:t xml:space="preserve"> </w:t>
      </w:r>
      <w:r>
        <w:t>Chap.</w:t>
      </w:r>
      <w:r>
        <w:rPr>
          <w:spacing w:val="40"/>
        </w:rPr>
        <w:t xml:space="preserve"> </w:t>
      </w:r>
      <w:r>
        <w:t>13:1.</w:t>
      </w:r>
      <w:r>
        <w:rPr>
          <w:spacing w:val="40"/>
        </w:rPr>
        <w:t xml:space="preserve"> </w:t>
      </w:r>
      <w:r>
        <w:t>There</w:t>
      </w:r>
      <w:r>
        <w:rPr>
          <w:spacing w:val="40"/>
        </w:rPr>
        <w:t xml:space="preserve"> </w:t>
      </w:r>
      <w:r>
        <w:t>shall now</w:t>
      </w:r>
      <w:r>
        <w:rPr>
          <w:spacing w:val="40"/>
        </w:rPr>
        <w:t xml:space="preserve"> </w:t>
      </w:r>
      <w:r>
        <w:t>be</w:t>
      </w:r>
      <w:r>
        <w:rPr>
          <w:spacing w:val="40"/>
        </w:rPr>
        <w:t xml:space="preserve"> </w:t>
      </w:r>
      <w:r>
        <w:t>opened</w:t>
      </w:r>
      <w:r>
        <w:rPr>
          <w:spacing w:val="40"/>
        </w:rPr>
        <w:t xml:space="preserve"> </w:t>
      </w:r>
      <w:r>
        <w:t>a</w:t>
      </w:r>
      <w:r>
        <w:rPr>
          <w:spacing w:val="40"/>
        </w:rPr>
        <w:t xml:space="preserve"> </w:t>
      </w:r>
      <w:r>
        <w:t>fountain</w:t>
      </w:r>
      <w:r>
        <w:rPr>
          <w:spacing w:val="40"/>
        </w:rPr>
        <w:t xml:space="preserve"> </w:t>
      </w:r>
      <w:r>
        <w:t>for</w:t>
      </w:r>
      <w:r>
        <w:rPr>
          <w:spacing w:val="40"/>
        </w:rPr>
        <w:t xml:space="preserve"> </w:t>
      </w:r>
      <w:r>
        <w:t>fin</w:t>
      </w:r>
      <w:r>
        <w:rPr>
          <w:spacing w:val="40"/>
        </w:rPr>
        <w:t xml:space="preserve"> </w:t>
      </w:r>
      <w:r>
        <w:t>and</w:t>
      </w:r>
      <w:r>
        <w:rPr>
          <w:spacing w:val="40"/>
        </w:rPr>
        <w:t xml:space="preserve"> </w:t>
      </w:r>
      <w:r>
        <w:t>for</w:t>
      </w:r>
      <w:r>
        <w:rPr>
          <w:spacing w:val="40"/>
        </w:rPr>
        <w:t xml:space="preserve"> </w:t>
      </w:r>
      <w:r>
        <w:t>uncleanness.</w:t>
      </w:r>
      <w:r>
        <w:rPr>
          <w:spacing w:val="40"/>
        </w:rPr>
        <w:t xml:space="preserve"> </w:t>
      </w:r>
      <w:r>
        <w:t>Ver.</w:t>
      </w:r>
      <w:r>
        <w:rPr>
          <w:spacing w:val="40"/>
        </w:rPr>
        <w:t xml:space="preserve"> </w:t>
      </w:r>
      <w:r>
        <w:t>3.</w:t>
      </w:r>
      <w:r>
        <w:rPr>
          <w:spacing w:val="40"/>
        </w:rPr>
        <w:t xml:space="preserve"> </w:t>
      </w:r>
      <w:r>
        <w:t>It</w:t>
      </w:r>
      <w:r>
        <w:rPr>
          <w:spacing w:val="40"/>
        </w:rPr>
        <w:t xml:space="preserve"> </w:t>
      </w:r>
      <w:r>
        <w:t>shall come to passe that he that takes upon him to prophecy that his father and his</w:t>
      </w:r>
      <w:r>
        <w:rPr>
          <w:spacing w:val="40"/>
        </w:rPr>
        <w:t xml:space="preserve"> </w:t>
      </w:r>
      <w:r>
        <w:t>mother</w:t>
      </w:r>
      <w:r>
        <w:rPr>
          <w:spacing w:val="40"/>
        </w:rPr>
        <w:t xml:space="preserve"> </w:t>
      </w:r>
      <w:r>
        <w:t>that</w:t>
      </w:r>
      <w:r>
        <w:rPr>
          <w:spacing w:val="40"/>
        </w:rPr>
        <w:t xml:space="preserve"> </w:t>
      </w:r>
      <w:r>
        <w:t>begat</w:t>
      </w:r>
      <w:r>
        <w:rPr>
          <w:spacing w:val="40"/>
        </w:rPr>
        <w:t xml:space="preserve"> </w:t>
      </w:r>
      <w:r>
        <w:t>him,</w:t>
      </w:r>
      <w:r>
        <w:rPr>
          <w:spacing w:val="40"/>
        </w:rPr>
        <w:t xml:space="preserve"> </w:t>
      </w:r>
      <w:r>
        <w:t>shall</w:t>
      </w:r>
      <w:r>
        <w:rPr>
          <w:spacing w:val="40"/>
        </w:rPr>
        <w:t xml:space="preserve"> </w:t>
      </w:r>
      <w:r>
        <w:t>say</w:t>
      </w:r>
      <w:r>
        <w:rPr>
          <w:spacing w:val="40"/>
        </w:rPr>
        <w:t xml:space="preserve"> </w:t>
      </w:r>
      <w:r>
        <w:t>unto</w:t>
      </w:r>
      <w:r>
        <w:rPr>
          <w:spacing w:val="40"/>
        </w:rPr>
        <w:t xml:space="preserve"> </w:t>
      </w:r>
      <w:r>
        <w:t>him,</w:t>
      </w:r>
      <w:r>
        <w:rPr>
          <w:spacing w:val="40"/>
        </w:rPr>
        <w:t xml:space="preserve"> </w:t>
      </w:r>
      <w:r>
        <w:t>Thou</w:t>
      </w:r>
      <w:r>
        <w:rPr>
          <w:spacing w:val="40"/>
        </w:rPr>
        <w:t xml:space="preserve"> </w:t>
      </w:r>
      <w:r>
        <w:t>shalt</w:t>
      </w:r>
      <w:r>
        <w:rPr>
          <w:spacing w:val="40"/>
        </w:rPr>
        <w:t xml:space="preserve"> </w:t>
      </w:r>
      <w:r>
        <w:t>not</w:t>
      </w:r>
      <w:r>
        <w:rPr>
          <w:spacing w:val="40"/>
        </w:rPr>
        <w:t xml:space="preserve"> </w:t>
      </w:r>
      <w:r>
        <w:t>live,</w:t>
      </w:r>
      <w:r>
        <w:rPr>
          <w:spacing w:val="40"/>
        </w:rPr>
        <w:t xml:space="preserve"> </w:t>
      </w:r>
      <w:r>
        <w:t>for thou speakest lies in the name of the Lord: And his father and his mother that begat him, shall thrust him through when he prophesied.</w:t>
      </w:r>
    </w:p>
    <w:p w14:paraId="582CE5F4">
      <w:pPr>
        <w:pStyle w:val="5"/>
        <w:spacing w:before="275" w:line="261" w:lineRule="auto"/>
        <w:ind w:right="121"/>
      </w:pPr>
      <w:r>
        <w:t>You must understand this by that in Deut. The meaning is not that his father or mother should presently run a knife into him, but that though</w:t>
      </w:r>
      <w:r>
        <w:rPr>
          <w:spacing w:val="40"/>
        </w:rPr>
        <w:t xml:space="preserve"> </w:t>
      </w:r>
      <w:r>
        <w:t>they begat him, yet they should be the means to bring him to condign punishment,</w:t>
      </w:r>
      <w:r>
        <w:rPr>
          <w:spacing w:val="40"/>
        </w:rPr>
        <w:t xml:space="preserve"> </w:t>
      </w:r>
      <w:r>
        <w:t>even</w:t>
      </w:r>
      <w:r>
        <w:rPr>
          <w:spacing w:val="40"/>
        </w:rPr>
        <w:t xml:space="preserve"> </w:t>
      </w:r>
      <w:r>
        <w:t>the</w:t>
      </w:r>
      <w:r>
        <w:rPr>
          <w:spacing w:val="40"/>
        </w:rPr>
        <w:t xml:space="preserve"> </w:t>
      </w:r>
      <w:r>
        <w:t>taking</w:t>
      </w:r>
      <w:r>
        <w:rPr>
          <w:spacing w:val="40"/>
        </w:rPr>
        <w:t xml:space="preserve"> </w:t>
      </w:r>
      <w:r>
        <w:t>away</w:t>
      </w:r>
      <w:r>
        <w:rPr>
          <w:spacing w:val="40"/>
        </w:rPr>
        <w:t xml:space="preserve"> </w:t>
      </w:r>
      <w:r>
        <w:t>his</w:t>
      </w:r>
      <w:r>
        <w:rPr>
          <w:spacing w:val="40"/>
        </w:rPr>
        <w:t xml:space="preserve"> </w:t>
      </w:r>
      <w:r>
        <w:t>life;</w:t>
      </w:r>
      <w:r>
        <w:rPr>
          <w:spacing w:val="40"/>
        </w:rPr>
        <w:t xml:space="preserve"> </w:t>
      </w:r>
      <w:r>
        <w:t>those</w:t>
      </w:r>
      <w:r>
        <w:rPr>
          <w:spacing w:val="40"/>
        </w:rPr>
        <w:t xml:space="preserve"> </w:t>
      </w:r>
      <w:r>
        <w:t>who</w:t>
      </w:r>
      <w:r>
        <w:rPr>
          <w:spacing w:val="40"/>
        </w:rPr>
        <w:t xml:space="preserve"> </w:t>
      </w:r>
      <w:r>
        <w:t>were</w:t>
      </w:r>
      <w:r>
        <w:rPr>
          <w:spacing w:val="40"/>
        </w:rPr>
        <w:t xml:space="preserve"> </w:t>
      </w:r>
      <w:r>
        <w:t>the instruments of his life, should now be the instruments of his death.</w:t>
      </w:r>
    </w:p>
    <w:p w14:paraId="312B6255">
      <w:pPr>
        <w:pStyle w:val="5"/>
        <w:spacing w:before="282" w:line="261" w:lineRule="auto"/>
        <w:ind w:right="119"/>
      </w:pPr>
      <w:r>
        <w:t>Thirdly, It is a dividing principle, because by it the reins are let loose to all kind of wantonness; and spirit of opposition, in the matters of Religion. Men naturally are wanton in nothing more then in the things of Religion; and corrupt spirits are bent upon, and pleased with opposition in these things,</w:t>
      </w:r>
      <w:r>
        <w:rPr>
          <w:spacing w:val="39"/>
        </w:rPr>
        <w:t xml:space="preserve"> </w:t>
      </w:r>
      <w:r>
        <w:t>above</w:t>
      </w:r>
      <w:r>
        <w:rPr>
          <w:spacing w:val="39"/>
        </w:rPr>
        <w:t xml:space="preserve"> </w:t>
      </w:r>
      <w:r>
        <w:t>any</w:t>
      </w:r>
      <w:r>
        <w:rPr>
          <w:spacing w:val="39"/>
        </w:rPr>
        <w:t xml:space="preserve"> </w:t>
      </w:r>
      <w:r>
        <w:t>other:</w:t>
      </w:r>
      <w:r>
        <w:rPr>
          <w:spacing w:val="39"/>
        </w:rPr>
        <w:t xml:space="preserve"> </w:t>
      </w:r>
      <w:r>
        <w:t>for</w:t>
      </w:r>
      <w:r>
        <w:rPr>
          <w:spacing w:val="39"/>
        </w:rPr>
        <w:t xml:space="preserve"> </w:t>
      </w:r>
      <w:r>
        <w:t>being</w:t>
      </w:r>
      <w:r>
        <w:rPr>
          <w:spacing w:val="39"/>
        </w:rPr>
        <w:t xml:space="preserve"> </w:t>
      </w:r>
      <w:r>
        <w:t>things</w:t>
      </w:r>
      <w:r>
        <w:rPr>
          <w:spacing w:val="39"/>
        </w:rPr>
        <w:t xml:space="preserve"> </w:t>
      </w:r>
      <w:r>
        <w:t>supposed</w:t>
      </w:r>
      <w:r>
        <w:rPr>
          <w:spacing w:val="39"/>
        </w:rPr>
        <w:t xml:space="preserve"> </w:t>
      </w:r>
      <w:r>
        <w:t>to</w:t>
      </w:r>
      <w:r>
        <w:rPr>
          <w:spacing w:val="39"/>
        </w:rPr>
        <w:t xml:space="preserve"> </w:t>
      </w:r>
      <w:r>
        <w:t>have</w:t>
      </w:r>
      <w:r>
        <w:rPr>
          <w:spacing w:val="39"/>
        </w:rPr>
        <w:t xml:space="preserve"> </w:t>
      </w:r>
      <w:r>
        <w:t>an</w:t>
      </w:r>
      <w:r>
        <w:rPr>
          <w:spacing w:val="39"/>
        </w:rPr>
        <w:t xml:space="preserve"> </w:t>
      </w:r>
      <w:r>
        <w:t>excellency in them, and above reason, and so liable to contradiction from men of corrupt minds, if there be nothing to restrain men from opposing one another</w:t>
      </w:r>
      <w:r>
        <w:rPr>
          <w:spacing w:val="40"/>
        </w:rPr>
        <w:t xml:space="preserve"> </w:t>
      </w:r>
      <w:r>
        <w:t>in</w:t>
      </w:r>
      <w:r>
        <w:rPr>
          <w:spacing w:val="40"/>
        </w:rPr>
        <w:t xml:space="preserve"> </w:t>
      </w:r>
      <w:r>
        <w:t>them;</w:t>
      </w:r>
      <w:r>
        <w:rPr>
          <w:spacing w:val="40"/>
        </w:rPr>
        <w:t xml:space="preserve"> </w:t>
      </w:r>
      <w:r>
        <w:t>the</w:t>
      </w:r>
      <w:r>
        <w:rPr>
          <w:spacing w:val="40"/>
        </w:rPr>
        <w:t xml:space="preserve"> </w:t>
      </w:r>
      <w:r>
        <w:t>wantonness</w:t>
      </w:r>
      <w:r>
        <w:rPr>
          <w:spacing w:val="40"/>
        </w:rPr>
        <w:t xml:space="preserve"> </w:t>
      </w:r>
      <w:r>
        <w:t>and</w:t>
      </w:r>
      <w:r>
        <w:rPr>
          <w:spacing w:val="40"/>
        </w:rPr>
        <w:t xml:space="preserve"> </w:t>
      </w:r>
      <w:r>
        <w:t>pride</w:t>
      </w:r>
      <w:r>
        <w:rPr>
          <w:spacing w:val="40"/>
        </w:rPr>
        <w:t xml:space="preserve"> </w:t>
      </w:r>
      <w:r>
        <w:t>of</w:t>
      </w:r>
      <w:r>
        <w:rPr>
          <w:spacing w:val="40"/>
        </w:rPr>
        <w:t xml:space="preserve"> </w:t>
      </w:r>
      <w:r>
        <w:t>mens</w:t>
      </w:r>
      <w:r>
        <w:rPr>
          <w:spacing w:val="40"/>
        </w:rPr>
        <w:t xml:space="preserve"> </w:t>
      </w:r>
      <w:r>
        <w:t>hearts</w:t>
      </w:r>
      <w:r>
        <w:rPr>
          <w:spacing w:val="40"/>
        </w:rPr>
        <w:t xml:space="preserve"> </w:t>
      </w:r>
      <w:r>
        <w:t>will</w:t>
      </w:r>
      <w:r>
        <w:rPr>
          <w:spacing w:val="40"/>
        </w:rPr>
        <w:t xml:space="preserve"> </w:t>
      </w:r>
      <w:r>
        <w:t>carry them forth to infinite jarrings, contentions and divisions.</w:t>
      </w:r>
    </w:p>
    <w:p w14:paraId="643011B7">
      <w:pPr>
        <w:pStyle w:val="5"/>
        <w:spacing w:before="278"/>
      </w:pPr>
      <w:r>
        <w:t>If</w:t>
      </w:r>
      <w:r>
        <w:rPr>
          <w:spacing w:val="9"/>
        </w:rPr>
        <w:t xml:space="preserve"> </w:t>
      </w:r>
      <w:r>
        <w:t>it</w:t>
      </w:r>
      <w:r>
        <w:rPr>
          <w:spacing w:val="9"/>
        </w:rPr>
        <w:t xml:space="preserve"> </w:t>
      </w:r>
      <w:r>
        <w:t>be</w:t>
      </w:r>
      <w:r>
        <w:rPr>
          <w:spacing w:val="9"/>
        </w:rPr>
        <w:t xml:space="preserve"> </w:t>
      </w:r>
      <w:r>
        <w:t>said,</w:t>
      </w:r>
      <w:r>
        <w:rPr>
          <w:spacing w:val="10"/>
        </w:rPr>
        <w:t xml:space="preserve"> </w:t>
      </w:r>
      <w:r>
        <w:t>Christ</w:t>
      </w:r>
      <w:r>
        <w:rPr>
          <w:spacing w:val="9"/>
        </w:rPr>
        <w:t xml:space="preserve"> </w:t>
      </w:r>
      <w:r>
        <w:t>hath</w:t>
      </w:r>
      <w:r>
        <w:rPr>
          <w:spacing w:val="9"/>
        </w:rPr>
        <w:t xml:space="preserve"> </w:t>
      </w:r>
      <w:r>
        <w:t>left</w:t>
      </w:r>
      <w:r>
        <w:rPr>
          <w:spacing w:val="10"/>
        </w:rPr>
        <w:t xml:space="preserve"> </w:t>
      </w:r>
      <w:r>
        <w:t>spiritual</w:t>
      </w:r>
      <w:r>
        <w:rPr>
          <w:spacing w:val="9"/>
        </w:rPr>
        <w:t xml:space="preserve"> </w:t>
      </w:r>
      <w:r>
        <w:t>means</w:t>
      </w:r>
      <w:r>
        <w:rPr>
          <w:spacing w:val="9"/>
        </w:rPr>
        <w:t xml:space="preserve"> </w:t>
      </w:r>
      <w:r>
        <w:t>to</w:t>
      </w:r>
      <w:r>
        <w:rPr>
          <w:spacing w:val="9"/>
        </w:rPr>
        <w:t xml:space="preserve"> </w:t>
      </w:r>
      <w:r>
        <w:t>help</w:t>
      </w:r>
      <w:r>
        <w:rPr>
          <w:spacing w:val="10"/>
        </w:rPr>
        <w:t xml:space="preserve"> </w:t>
      </w:r>
      <w:r>
        <w:rPr>
          <w:spacing w:val="-2"/>
        </w:rPr>
        <w:t>this.</w:t>
      </w:r>
    </w:p>
    <w:p w14:paraId="4F3E31BC">
      <w:pPr>
        <w:pStyle w:val="5"/>
        <w:spacing w:before="315" w:line="261" w:lineRule="auto"/>
        <w:ind w:right="118"/>
      </w:pPr>
      <w:r>
        <w:t>It</w:t>
      </w:r>
      <w:r>
        <w:rPr>
          <w:spacing w:val="40"/>
        </w:rPr>
        <w:t xml:space="preserve"> </w:t>
      </w:r>
      <w:r>
        <w:t>is</w:t>
      </w:r>
      <w:r>
        <w:rPr>
          <w:spacing w:val="40"/>
        </w:rPr>
        <w:t xml:space="preserve"> </w:t>
      </w:r>
      <w:r>
        <w:t>answered,</w:t>
      </w:r>
      <w:r>
        <w:rPr>
          <w:spacing w:val="40"/>
        </w:rPr>
        <w:t xml:space="preserve"> </w:t>
      </w:r>
      <w:r>
        <w:t>Christ's</w:t>
      </w:r>
      <w:r>
        <w:rPr>
          <w:spacing w:val="40"/>
        </w:rPr>
        <w:t xml:space="preserve"> </w:t>
      </w:r>
      <w:r>
        <w:t>spiritual</w:t>
      </w:r>
      <w:r>
        <w:rPr>
          <w:spacing w:val="40"/>
        </w:rPr>
        <w:t xml:space="preserve"> </w:t>
      </w:r>
      <w:r>
        <w:t>means</w:t>
      </w:r>
      <w:r>
        <w:rPr>
          <w:spacing w:val="40"/>
        </w:rPr>
        <w:t xml:space="preserve"> </w:t>
      </w:r>
      <w:r>
        <w:t>are</w:t>
      </w:r>
      <w:r>
        <w:rPr>
          <w:spacing w:val="40"/>
        </w:rPr>
        <w:t xml:space="preserve"> </w:t>
      </w:r>
      <w:r>
        <w:t>to</w:t>
      </w:r>
      <w:r>
        <w:rPr>
          <w:spacing w:val="40"/>
        </w:rPr>
        <w:t xml:space="preserve"> </w:t>
      </w:r>
      <w:r>
        <w:t>work</w:t>
      </w:r>
      <w:r>
        <w:rPr>
          <w:spacing w:val="40"/>
        </w:rPr>
        <w:t xml:space="preserve"> </w:t>
      </w:r>
      <w:r>
        <w:t>in</w:t>
      </w:r>
      <w:r>
        <w:rPr>
          <w:spacing w:val="40"/>
        </w:rPr>
        <w:t xml:space="preserve"> </w:t>
      </w:r>
      <w:r>
        <w:t>a</w:t>
      </w:r>
      <w:r>
        <w:rPr>
          <w:spacing w:val="40"/>
        </w:rPr>
        <w:t xml:space="preserve"> </w:t>
      </w:r>
      <w:r>
        <w:t>spiritual</w:t>
      </w:r>
      <w:r>
        <w:rPr>
          <w:spacing w:val="40"/>
        </w:rPr>
        <w:t xml:space="preserve"> </w:t>
      </w:r>
      <w:r>
        <w:t>way upon</w:t>
      </w:r>
      <w:r>
        <w:rPr>
          <w:spacing w:val="40"/>
        </w:rPr>
        <w:t xml:space="preserve"> </w:t>
      </w:r>
      <w:r>
        <w:t>the</w:t>
      </w:r>
      <w:r>
        <w:rPr>
          <w:spacing w:val="40"/>
        </w:rPr>
        <w:t xml:space="preserve"> </w:t>
      </w:r>
      <w:r>
        <w:t>heart</w:t>
      </w:r>
      <w:r>
        <w:rPr>
          <w:spacing w:val="40"/>
        </w:rPr>
        <w:t xml:space="preserve"> </w:t>
      </w:r>
      <w:r>
        <w:t>to</w:t>
      </w:r>
      <w:r>
        <w:rPr>
          <w:spacing w:val="40"/>
        </w:rPr>
        <w:t xml:space="preserve"> </w:t>
      </w:r>
      <w:r>
        <w:t>change</w:t>
      </w:r>
      <w:r>
        <w:rPr>
          <w:spacing w:val="40"/>
        </w:rPr>
        <w:t xml:space="preserve"> </w:t>
      </w:r>
      <w:r>
        <w:t>it,</w:t>
      </w:r>
      <w:r>
        <w:rPr>
          <w:spacing w:val="40"/>
        </w:rPr>
        <w:t xml:space="preserve"> </w:t>
      </w:r>
      <w:r>
        <w:t>and</w:t>
      </w:r>
      <w:r>
        <w:rPr>
          <w:spacing w:val="40"/>
        </w:rPr>
        <w:t xml:space="preserve"> </w:t>
      </w:r>
      <w:r>
        <w:t>secondarily</w:t>
      </w:r>
      <w:r>
        <w:rPr>
          <w:spacing w:val="40"/>
        </w:rPr>
        <w:t xml:space="preserve"> </w:t>
      </w:r>
      <w:r>
        <w:t>upon</w:t>
      </w:r>
      <w:r>
        <w:rPr>
          <w:spacing w:val="40"/>
        </w:rPr>
        <w:t xml:space="preserve"> </w:t>
      </w:r>
      <w:r>
        <w:t>the</w:t>
      </w:r>
      <w:r>
        <w:rPr>
          <w:spacing w:val="40"/>
        </w:rPr>
        <w:t xml:space="preserve"> </w:t>
      </w:r>
      <w:r>
        <w:t>outward</w:t>
      </w:r>
      <w:r>
        <w:rPr>
          <w:spacing w:val="40"/>
        </w:rPr>
        <w:t xml:space="preserve"> </w:t>
      </w:r>
      <w:r>
        <w:t>man; while</w:t>
      </w:r>
      <w:r>
        <w:rPr>
          <w:spacing w:val="40"/>
        </w:rPr>
        <w:t xml:space="preserve"> </w:t>
      </w:r>
      <w:r>
        <w:t>Christ's</w:t>
      </w:r>
      <w:r>
        <w:rPr>
          <w:spacing w:val="40"/>
        </w:rPr>
        <w:t xml:space="preserve"> </w:t>
      </w:r>
      <w:r>
        <w:t>means</w:t>
      </w:r>
      <w:r>
        <w:rPr>
          <w:spacing w:val="40"/>
        </w:rPr>
        <w:t xml:space="preserve"> </w:t>
      </w:r>
      <w:r>
        <w:t>are</w:t>
      </w:r>
      <w:r>
        <w:rPr>
          <w:spacing w:val="40"/>
        </w:rPr>
        <w:t xml:space="preserve"> </w:t>
      </w:r>
      <w:r>
        <w:t>working</w:t>
      </w:r>
      <w:r>
        <w:rPr>
          <w:spacing w:val="40"/>
        </w:rPr>
        <w:t xml:space="preserve"> </w:t>
      </w:r>
      <w:r>
        <w:t>thus,</w:t>
      </w:r>
      <w:r>
        <w:rPr>
          <w:spacing w:val="40"/>
        </w:rPr>
        <w:t xml:space="preserve"> </w:t>
      </w:r>
      <w:r>
        <w:t>external</w:t>
      </w:r>
      <w:r>
        <w:rPr>
          <w:spacing w:val="40"/>
        </w:rPr>
        <w:t xml:space="preserve"> </w:t>
      </w:r>
      <w:r>
        <w:t>means</w:t>
      </w:r>
      <w:r>
        <w:rPr>
          <w:spacing w:val="40"/>
        </w:rPr>
        <w:t xml:space="preserve"> </w:t>
      </w:r>
      <w:r>
        <w:t>may</w:t>
      </w:r>
      <w:r>
        <w:rPr>
          <w:spacing w:val="40"/>
        </w:rPr>
        <w:t xml:space="preserve"> </w:t>
      </w:r>
      <w:r>
        <w:t>keep</w:t>
      </w:r>
      <w:r>
        <w:rPr>
          <w:spacing w:val="40"/>
        </w:rPr>
        <w:t xml:space="preserve"> </w:t>
      </w:r>
      <w:r>
        <w:t>evil from breaking forth in the outward man; Christ hath not left the outward man at absolute liberty to do what it will, till spiritual means be made effectual</w:t>
      </w:r>
      <w:r>
        <w:rPr>
          <w:spacing w:val="30"/>
        </w:rPr>
        <w:t xml:space="preserve"> </w:t>
      </w:r>
      <w:r>
        <w:t>to</w:t>
      </w:r>
      <w:r>
        <w:rPr>
          <w:spacing w:val="30"/>
        </w:rPr>
        <w:t xml:space="preserve"> </w:t>
      </w:r>
      <w:r>
        <w:t>the</w:t>
      </w:r>
      <w:r>
        <w:rPr>
          <w:spacing w:val="29"/>
        </w:rPr>
        <w:t xml:space="preserve"> </w:t>
      </w:r>
      <w:r>
        <w:t>heart,</w:t>
      </w:r>
      <w:r>
        <w:rPr>
          <w:spacing w:val="30"/>
        </w:rPr>
        <w:t xml:space="preserve"> </w:t>
      </w:r>
      <w:r>
        <w:t>especially</w:t>
      </w:r>
      <w:r>
        <w:rPr>
          <w:spacing w:val="30"/>
        </w:rPr>
        <w:t xml:space="preserve"> </w:t>
      </w:r>
      <w:r>
        <w:t>considering</w:t>
      </w:r>
      <w:r>
        <w:rPr>
          <w:spacing w:val="30"/>
        </w:rPr>
        <w:t xml:space="preserve"> </w:t>
      </w:r>
      <w:r>
        <w:t>if</w:t>
      </w:r>
      <w:r>
        <w:rPr>
          <w:spacing w:val="30"/>
        </w:rPr>
        <w:t xml:space="preserve"> </w:t>
      </w:r>
      <w:r>
        <w:t>you</w:t>
      </w:r>
      <w:r>
        <w:rPr>
          <w:spacing w:val="30"/>
        </w:rPr>
        <w:t xml:space="preserve"> </w:t>
      </w:r>
      <w:r>
        <w:t>grant</w:t>
      </w:r>
      <w:r>
        <w:rPr>
          <w:spacing w:val="29"/>
        </w:rPr>
        <w:t xml:space="preserve"> </w:t>
      </w:r>
      <w:r>
        <w:t>this</w:t>
      </w:r>
      <w:r>
        <w:rPr>
          <w:spacing w:val="30"/>
        </w:rPr>
        <w:t xml:space="preserve"> </w:t>
      </w:r>
      <w:r>
        <w:t>liberty,</w:t>
      </w:r>
      <w:r>
        <w:rPr>
          <w:spacing w:val="30"/>
        </w:rPr>
        <w:t xml:space="preserve"> </w:t>
      </w:r>
      <w:r>
        <w:t>men</w:t>
      </w:r>
    </w:p>
    <w:p w14:paraId="6B4CA583">
      <w:pPr>
        <w:spacing w:after="0" w:line="261" w:lineRule="auto"/>
        <w:sectPr>
          <w:pgSz w:w="12240" w:h="15840"/>
          <w:pgMar w:top="1360" w:right="1320" w:bottom="280" w:left="1340" w:header="720" w:footer="720" w:gutter="0"/>
          <w:cols w:space="720" w:num="1"/>
        </w:sectPr>
      </w:pPr>
    </w:p>
    <w:p w14:paraId="510E1AD5">
      <w:pPr>
        <w:pStyle w:val="5"/>
        <w:spacing w:line="261" w:lineRule="auto"/>
        <w:ind w:right="126"/>
      </w:pPr>
      <w:r>
        <w:t>may choose whether any of those spiritual means of Christ should at all come at them.</w:t>
      </w:r>
    </w:p>
    <w:p w14:paraId="0A5DC31D">
      <w:pPr>
        <w:pStyle w:val="5"/>
        <w:spacing w:before="285" w:line="261" w:lineRule="auto"/>
        <w:ind w:right="125"/>
      </w:pPr>
      <w:r>
        <w:t>The first position that upholds this dividing principle: Magistrates have nothing to do in the matters of Religion.</w:t>
      </w:r>
    </w:p>
    <w:p w14:paraId="19427FB3">
      <w:pPr>
        <w:pStyle w:val="5"/>
        <w:spacing w:before="286" w:line="261" w:lineRule="auto"/>
        <w:ind w:right="123"/>
      </w:pPr>
      <w:r>
        <w:t>It must be granted, that a Magistrate is not an Officer of Jesus Christ the Mediator in his Mediatory Kingdom*</w:t>
      </w:r>
    </w:p>
    <w:p w14:paraId="48728CD2">
      <w:pPr>
        <w:pStyle w:val="5"/>
        <w:spacing w:before="285"/>
      </w:pPr>
      <w:r>
        <w:t>There</w:t>
      </w:r>
      <w:r>
        <w:rPr>
          <w:spacing w:val="12"/>
        </w:rPr>
        <w:t xml:space="preserve"> </w:t>
      </w:r>
      <w:r>
        <w:t>is</w:t>
      </w:r>
      <w:r>
        <w:rPr>
          <w:spacing w:val="12"/>
        </w:rPr>
        <w:t xml:space="preserve"> </w:t>
      </w:r>
      <w:r>
        <w:t>a</w:t>
      </w:r>
      <w:r>
        <w:rPr>
          <w:spacing w:val="12"/>
        </w:rPr>
        <w:t xml:space="preserve"> </w:t>
      </w:r>
      <w:r>
        <w:t>two-fold</w:t>
      </w:r>
      <w:r>
        <w:rPr>
          <w:spacing w:val="12"/>
        </w:rPr>
        <w:t xml:space="preserve"> </w:t>
      </w:r>
      <w:r>
        <w:t>government</w:t>
      </w:r>
      <w:r>
        <w:rPr>
          <w:spacing w:val="12"/>
        </w:rPr>
        <w:t xml:space="preserve"> </w:t>
      </w:r>
      <w:r>
        <w:t>that</w:t>
      </w:r>
      <w:r>
        <w:rPr>
          <w:spacing w:val="12"/>
        </w:rPr>
        <w:t xml:space="preserve"> </w:t>
      </w:r>
      <w:r>
        <w:t>Christ</w:t>
      </w:r>
      <w:r>
        <w:rPr>
          <w:spacing w:val="12"/>
        </w:rPr>
        <w:t xml:space="preserve"> </w:t>
      </w:r>
      <w:r>
        <w:rPr>
          <w:spacing w:val="-2"/>
        </w:rPr>
        <w:t>hath:</w:t>
      </w:r>
    </w:p>
    <w:p w14:paraId="3AB0B235">
      <w:pPr>
        <w:pStyle w:val="13"/>
        <w:numPr>
          <w:ilvl w:val="0"/>
          <w:numId w:val="4"/>
        </w:numPr>
        <w:tabs>
          <w:tab w:val="left" w:pos="377"/>
        </w:tabs>
        <w:spacing w:before="316" w:after="0" w:line="261" w:lineRule="auto"/>
        <w:ind w:left="100" w:right="130" w:firstLine="0"/>
        <w:jc w:val="left"/>
        <w:rPr>
          <w:sz w:val="28"/>
        </w:rPr>
      </w:pPr>
      <w:r>
        <w:rPr>
          <w:sz w:val="28"/>
        </w:rPr>
        <w:t>One as he is God equal with the Father, together with the Father ruling</w:t>
      </w:r>
      <w:r>
        <w:rPr>
          <w:spacing w:val="80"/>
          <w:w w:val="150"/>
          <w:sz w:val="28"/>
        </w:rPr>
        <w:t xml:space="preserve"> </w:t>
      </w:r>
      <w:r>
        <w:rPr>
          <w:sz w:val="28"/>
        </w:rPr>
        <w:t>heaven and earth.</w:t>
      </w:r>
    </w:p>
    <w:p w14:paraId="4A4D6077">
      <w:pPr>
        <w:pStyle w:val="13"/>
        <w:numPr>
          <w:ilvl w:val="0"/>
          <w:numId w:val="4"/>
        </w:numPr>
        <w:tabs>
          <w:tab w:val="left" w:pos="414"/>
        </w:tabs>
        <w:spacing w:before="286" w:after="0" w:line="261" w:lineRule="auto"/>
        <w:ind w:left="100" w:right="126" w:firstLine="0"/>
        <w:jc w:val="left"/>
        <w:rPr>
          <w:sz w:val="28"/>
        </w:rPr>
      </w:pPr>
      <w:r>
        <w:rPr>
          <w:sz w:val="28"/>
        </w:rPr>
        <w:t>Another, as he is God and man, Mediator, in a peculiar Kingdom of his</w:t>
      </w:r>
      <w:r>
        <w:rPr>
          <w:spacing w:val="80"/>
          <w:sz w:val="28"/>
        </w:rPr>
        <w:t xml:space="preserve"> </w:t>
      </w:r>
      <w:r>
        <w:rPr>
          <w:sz w:val="28"/>
        </w:rPr>
        <w:t>that he hath by way of dispensation from the Father.</w:t>
      </w:r>
    </w:p>
    <w:p w14:paraId="673CF36F">
      <w:pPr>
        <w:pStyle w:val="5"/>
        <w:spacing w:before="285" w:line="261" w:lineRule="auto"/>
        <w:ind w:right="117"/>
      </w:pPr>
      <w:r>
        <w:t>Now the Magistrate is an Officer of God, both the Father and the Son, in</w:t>
      </w:r>
      <w:r>
        <w:rPr>
          <w:spacing w:val="80"/>
        </w:rPr>
        <w:t xml:space="preserve"> </w:t>
      </w:r>
      <w:r>
        <w:t>the</w:t>
      </w:r>
      <w:r>
        <w:rPr>
          <w:spacing w:val="37"/>
        </w:rPr>
        <w:t xml:space="preserve"> </w:t>
      </w:r>
      <w:r>
        <w:t>general</w:t>
      </w:r>
      <w:r>
        <w:rPr>
          <w:spacing w:val="37"/>
        </w:rPr>
        <w:t xml:space="preserve"> </w:t>
      </w:r>
      <w:r>
        <w:t>Government</w:t>
      </w:r>
      <w:r>
        <w:rPr>
          <w:spacing w:val="37"/>
        </w:rPr>
        <w:t xml:space="preserve"> </w:t>
      </w:r>
      <w:r>
        <w:t>of</w:t>
      </w:r>
      <w:r>
        <w:rPr>
          <w:spacing w:val="37"/>
        </w:rPr>
        <w:t xml:space="preserve"> </w:t>
      </w:r>
      <w:r>
        <w:t>the</w:t>
      </w:r>
      <w:r>
        <w:rPr>
          <w:spacing w:val="37"/>
        </w:rPr>
        <w:t xml:space="preserve"> </w:t>
      </w:r>
      <w:r>
        <w:t>world.</w:t>
      </w:r>
      <w:r>
        <w:rPr>
          <w:spacing w:val="37"/>
        </w:rPr>
        <w:t xml:space="preserve"> </w:t>
      </w:r>
      <w:r>
        <w:t>But</w:t>
      </w:r>
      <w:r>
        <w:rPr>
          <w:spacing w:val="37"/>
        </w:rPr>
        <w:t xml:space="preserve"> </w:t>
      </w:r>
      <w:r>
        <w:t>he</w:t>
      </w:r>
      <w:r>
        <w:rPr>
          <w:spacing w:val="37"/>
        </w:rPr>
        <w:t xml:space="preserve"> </w:t>
      </w:r>
      <w:r>
        <w:t>is</w:t>
      </w:r>
      <w:r>
        <w:rPr>
          <w:spacing w:val="37"/>
        </w:rPr>
        <w:t xml:space="preserve"> </w:t>
      </w:r>
      <w:r>
        <w:t>not</w:t>
      </w:r>
      <w:r>
        <w:rPr>
          <w:spacing w:val="37"/>
        </w:rPr>
        <w:t xml:space="preserve"> </w:t>
      </w:r>
      <w:r>
        <w:t>the</w:t>
      </w:r>
      <w:r>
        <w:rPr>
          <w:spacing w:val="37"/>
        </w:rPr>
        <w:t xml:space="preserve"> </w:t>
      </w:r>
      <w:r>
        <w:t>Officer</w:t>
      </w:r>
      <w:r>
        <w:rPr>
          <w:spacing w:val="37"/>
        </w:rPr>
        <w:t xml:space="preserve"> </w:t>
      </w:r>
      <w:r>
        <w:t>of</w:t>
      </w:r>
      <w:r>
        <w:rPr>
          <w:spacing w:val="37"/>
        </w:rPr>
        <w:t xml:space="preserve"> </w:t>
      </w:r>
      <w:r>
        <w:t>Christ, in that Kingdom of his that he hath by way of dispensation from the</w:t>
      </w:r>
      <w:r>
        <w:rPr>
          <w:spacing w:val="80"/>
          <w:w w:val="150"/>
        </w:rPr>
        <w:t xml:space="preserve"> </w:t>
      </w:r>
      <w:r>
        <w:t>Father, that Regnum Mediatorium, as Divines call it: No, though he be a Christian</w:t>
      </w:r>
      <w:r>
        <w:rPr>
          <w:spacing w:val="40"/>
        </w:rPr>
        <w:t xml:space="preserve"> </w:t>
      </w:r>
      <w:r>
        <w:t>Magistrate,</w:t>
      </w:r>
      <w:r>
        <w:rPr>
          <w:spacing w:val="40"/>
        </w:rPr>
        <w:t xml:space="preserve"> </w:t>
      </w:r>
      <w:r>
        <w:t>there</w:t>
      </w:r>
      <w:r>
        <w:rPr>
          <w:spacing w:val="40"/>
        </w:rPr>
        <w:t xml:space="preserve"> </w:t>
      </w:r>
      <w:r>
        <w:t>are</w:t>
      </w:r>
      <w:r>
        <w:rPr>
          <w:spacing w:val="40"/>
        </w:rPr>
        <w:t xml:space="preserve"> </w:t>
      </w:r>
      <w:r>
        <w:t>no</w:t>
      </w:r>
      <w:r>
        <w:rPr>
          <w:spacing w:val="40"/>
        </w:rPr>
        <w:t xml:space="preserve"> </w:t>
      </w:r>
      <w:r>
        <w:t>Officers</w:t>
      </w:r>
      <w:r>
        <w:rPr>
          <w:spacing w:val="40"/>
        </w:rPr>
        <w:t xml:space="preserve"> </w:t>
      </w:r>
      <w:r>
        <w:t>of</w:t>
      </w:r>
      <w:r>
        <w:rPr>
          <w:spacing w:val="40"/>
        </w:rPr>
        <w:t xml:space="preserve"> </w:t>
      </w:r>
      <w:r>
        <w:t>that,</w:t>
      </w:r>
      <w:r>
        <w:rPr>
          <w:spacing w:val="40"/>
        </w:rPr>
        <w:t xml:space="preserve"> </w:t>
      </w:r>
      <w:r>
        <w:t>but</w:t>
      </w:r>
      <w:r>
        <w:rPr>
          <w:spacing w:val="40"/>
        </w:rPr>
        <w:t xml:space="preserve"> </w:t>
      </w:r>
      <w:r>
        <w:t>such</w:t>
      </w:r>
      <w:r>
        <w:rPr>
          <w:spacing w:val="40"/>
        </w:rPr>
        <w:t xml:space="preserve"> </w:t>
      </w:r>
      <w:r>
        <w:t>as</w:t>
      </w:r>
      <w:r>
        <w:rPr>
          <w:spacing w:val="40"/>
        </w:rPr>
        <w:t xml:space="preserve"> </w:t>
      </w:r>
      <w:r>
        <w:t>are</w:t>
      </w:r>
      <w:r>
        <w:rPr>
          <w:spacing w:val="40"/>
        </w:rPr>
        <w:t xml:space="preserve"> </w:t>
      </w:r>
      <w:r>
        <w:t>by divine Institution set down in the Word; his Christianity doth only add</w:t>
      </w:r>
      <w:r>
        <w:rPr>
          <w:spacing w:val="80"/>
        </w:rPr>
        <w:t xml:space="preserve"> </w:t>
      </w:r>
      <w:r>
        <w:t>unto him further ability to execute the work of his Office in a better</w:t>
      </w:r>
      <w:r>
        <w:rPr>
          <w:spacing w:val="40"/>
        </w:rPr>
        <w:t xml:space="preserve"> </w:t>
      </w:r>
      <w:r>
        <w:t>manner, it adds no new authority to him: An Infidel Magistrate converted</w:t>
      </w:r>
      <w:r>
        <w:rPr>
          <w:spacing w:val="40"/>
        </w:rPr>
        <w:t xml:space="preserve"> </w:t>
      </w:r>
      <w:r>
        <w:t>to Christian Religion, is thereby better enabled to perform the duty of his place then before, but he had the same authority before; it was his sin, he did</w:t>
      </w:r>
      <w:r>
        <w:rPr>
          <w:spacing w:val="40"/>
        </w:rPr>
        <w:t xml:space="preserve"> </w:t>
      </w:r>
      <w:r>
        <w:t>not</w:t>
      </w:r>
      <w:r>
        <w:rPr>
          <w:spacing w:val="40"/>
        </w:rPr>
        <w:t xml:space="preserve"> </w:t>
      </w:r>
      <w:r>
        <w:t>use</w:t>
      </w:r>
      <w:r>
        <w:rPr>
          <w:spacing w:val="40"/>
        </w:rPr>
        <w:t xml:space="preserve"> </w:t>
      </w:r>
      <w:r>
        <w:t>his</w:t>
      </w:r>
      <w:r>
        <w:rPr>
          <w:spacing w:val="40"/>
        </w:rPr>
        <w:t xml:space="preserve"> </w:t>
      </w:r>
      <w:r>
        <w:t>Authority</w:t>
      </w:r>
      <w:r>
        <w:rPr>
          <w:spacing w:val="40"/>
        </w:rPr>
        <w:t xml:space="preserve"> </w:t>
      </w:r>
      <w:r>
        <w:t>as</w:t>
      </w:r>
      <w:r>
        <w:rPr>
          <w:spacing w:val="40"/>
        </w:rPr>
        <w:t xml:space="preserve"> </w:t>
      </w:r>
      <w:r>
        <w:t>now</w:t>
      </w:r>
      <w:r>
        <w:rPr>
          <w:spacing w:val="40"/>
        </w:rPr>
        <w:t xml:space="preserve"> </w:t>
      </w:r>
      <w:r>
        <w:t>he</w:t>
      </w:r>
      <w:r>
        <w:rPr>
          <w:spacing w:val="40"/>
        </w:rPr>
        <w:t xml:space="preserve"> </w:t>
      </w:r>
      <w:r>
        <w:t>is</w:t>
      </w:r>
      <w:r>
        <w:rPr>
          <w:spacing w:val="40"/>
        </w:rPr>
        <w:t xml:space="preserve"> </w:t>
      </w:r>
      <w:r>
        <w:t>able</w:t>
      </w:r>
      <w:r>
        <w:rPr>
          <w:spacing w:val="40"/>
        </w:rPr>
        <w:t xml:space="preserve"> </w:t>
      </w:r>
      <w:r>
        <w:t>to</w:t>
      </w:r>
      <w:r>
        <w:rPr>
          <w:spacing w:val="40"/>
        </w:rPr>
        <w:t xml:space="preserve"> </w:t>
      </w:r>
      <w:r>
        <w:t>do</w:t>
      </w:r>
      <w:r>
        <w:rPr>
          <w:spacing w:val="40"/>
        </w:rPr>
        <w:t xml:space="preserve"> </w:t>
      </w:r>
      <w:r>
        <w:t>;</w:t>
      </w:r>
      <w:r>
        <w:rPr>
          <w:spacing w:val="40"/>
        </w:rPr>
        <w:t xml:space="preserve"> </w:t>
      </w:r>
      <w:r>
        <w:t>though</w:t>
      </w:r>
      <w:r>
        <w:rPr>
          <w:spacing w:val="40"/>
        </w:rPr>
        <w:t xml:space="preserve"> </w:t>
      </w:r>
      <w:r>
        <w:t>he</w:t>
      </w:r>
      <w:r>
        <w:rPr>
          <w:spacing w:val="40"/>
        </w:rPr>
        <w:t xml:space="preserve"> </w:t>
      </w:r>
      <w:r>
        <w:t>be</w:t>
      </w:r>
      <w:r>
        <w:rPr>
          <w:spacing w:val="40"/>
        </w:rPr>
        <w:t xml:space="preserve"> </w:t>
      </w:r>
      <w:r>
        <w:t>a Christian who is a Magistrate, yet the power of his Magistracy belongs to another Kingdom, different from that the second person hath as he is</w:t>
      </w:r>
      <w:r>
        <w:rPr>
          <w:spacing w:val="80"/>
        </w:rPr>
        <w:t xml:space="preserve"> </w:t>
      </w:r>
      <w:r>
        <w:t>Christ the Mediator.</w:t>
      </w:r>
    </w:p>
    <w:p w14:paraId="3D94CBD5">
      <w:pPr>
        <w:pStyle w:val="5"/>
        <w:spacing w:before="272" w:line="261" w:lineRule="auto"/>
        <w:ind w:right="130"/>
      </w:pPr>
      <w:r>
        <w:t>Obj. 2. But doth not this then exclude him from the exercise of any power</w:t>
      </w:r>
      <w:r>
        <w:rPr>
          <w:spacing w:val="80"/>
        </w:rPr>
        <w:t xml:space="preserve"> </w:t>
      </w:r>
      <w:r>
        <w:t>in the matters of Christian Religion?</w:t>
      </w:r>
    </w:p>
    <w:p w14:paraId="46AEDB5D">
      <w:pPr>
        <w:pStyle w:val="5"/>
        <w:spacing w:before="285" w:line="261" w:lineRule="auto"/>
        <w:ind w:right="119"/>
      </w:pPr>
      <w:r>
        <w:t>Answ.</w:t>
      </w:r>
      <w:r>
        <w:rPr>
          <w:spacing w:val="29"/>
        </w:rPr>
        <w:t xml:space="preserve"> </w:t>
      </w:r>
      <w:r>
        <w:t>No,</w:t>
      </w:r>
      <w:r>
        <w:rPr>
          <w:spacing w:val="29"/>
        </w:rPr>
        <w:t xml:space="preserve"> </w:t>
      </w:r>
      <w:r>
        <w:t>for</w:t>
      </w:r>
      <w:r>
        <w:rPr>
          <w:spacing w:val="29"/>
        </w:rPr>
        <w:t xml:space="preserve"> </w:t>
      </w:r>
      <w:r>
        <w:t>God</w:t>
      </w:r>
      <w:r>
        <w:rPr>
          <w:spacing w:val="29"/>
        </w:rPr>
        <w:t xml:space="preserve"> </w:t>
      </w:r>
      <w:r>
        <w:t>in</w:t>
      </w:r>
      <w:r>
        <w:rPr>
          <w:spacing w:val="29"/>
        </w:rPr>
        <w:t xml:space="preserve"> </w:t>
      </w:r>
      <w:r>
        <w:t>the</w:t>
      </w:r>
      <w:r>
        <w:rPr>
          <w:spacing w:val="29"/>
        </w:rPr>
        <w:t xml:space="preserve"> </w:t>
      </w:r>
      <w:r>
        <w:t>exercise</w:t>
      </w:r>
      <w:r>
        <w:rPr>
          <w:spacing w:val="29"/>
        </w:rPr>
        <w:t xml:space="preserve"> </w:t>
      </w:r>
      <w:r>
        <w:t>of</w:t>
      </w:r>
      <w:r>
        <w:rPr>
          <w:spacing w:val="29"/>
        </w:rPr>
        <w:t xml:space="preserve"> </w:t>
      </w:r>
      <w:r>
        <w:t>his</w:t>
      </w:r>
      <w:r>
        <w:rPr>
          <w:spacing w:val="29"/>
        </w:rPr>
        <w:t xml:space="preserve"> </w:t>
      </w:r>
      <w:r>
        <w:t>power</w:t>
      </w:r>
      <w:r>
        <w:rPr>
          <w:spacing w:val="29"/>
        </w:rPr>
        <w:t xml:space="preserve"> </w:t>
      </w:r>
      <w:r>
        <w:t>governing</w:t>
      </w:r>
      <w:r>
        <w:rPr>
          <w:spacing w:val="29"/>
        </w:rPr>
        <w:t xml:space="preserve"> </w:t>
      </w:r>
      <w:r>
        <w:t>the</w:t>
      </w:r>
      <w:r>
        <w:rPr>
          <w:spacing w:val="29"/>
        </w:rPr>
        <w:t xml:space="preserve"> </w:t>
      </w:r>
      <w:r>
        <w:t>world,</w:t>
      </w:r>
      <w:r>
        <w:rPr>
          <w:spacing w:val="30"/>
        </w:rPr>
        <w:t xml:space="preserve"> </w:t>
      </w:r>
      <w:r>
        <w:t>hath a special aims at the promoting the Kingdom of his Son CHRIST the Mediator:</w:t>
      </w:r>
      <w:r>
        <w:rPr>
          <w:spacing w:val="40"/>
        </w:rPr>
        <w:t xml:space="preserve"> </w:t>
      </w:r>
      <w:r>
        <w:t>Therefore</w:t>
      </w:r>
      <w:r>
        <w:rPr>
          <w:spacing w:val="40"/>
        </w:rPr>
        <w:t xml:space="preserve"> </w:t>
      </w:r>
      <w:r>
        <w:t>Magistrates</w:t>
      </w:r>
      <w:r>
        <w:rPr>
          <w:spacing w:val="40"/>
        </w:rPr>
        <w:t xml:space="preserve"> </w:t>
      </w:r>
      <w:r>
        <w:t>exercising</w:t>
      </w:r>
      <w:r>
        <w:rPr>
          <w:spacing w:val="40"/>
        </w:rPr>
        <w:t xml:space="preserve"> </w:t>
      </w:r>
      <w:r>
        <w:t>this</w:t>
      </w:r>
      <w:r>
        <w:rPr>
          <w:spacing w:val="40"/>
        </w:rPr>
        <w:t xml:space="preserve"> </w:t>
      </w:r>
      <w:r>
        <w:t>power</w:t>
      </w:r>
      <w:r>
        <w:rPr>
          <w:spacing w:val="40"/>
        </w:rPr>
        <w:t xml:space="preserve"> </w:t>
      </w:r>
      <w:r>
        <w:t>of</w:t>
      </w:r>
      <w:r>
        <w:rPr>
          <w:spacing w:val="40"/>
        </w:rPr>
        <w:t xml:space="preserve"> </w:t>
      </w:r>
      <w:r>
        <w:t>God,</w:t>
      </w:r>
      <w:r>
        <w:rPr>
          <w:spacing w:val="40"/>
        </w:rPr>
        <w:t xml:space="preserve"> </w:t>
      </w:r>
      <w:r>
        <w:t>ought</w:t>
      </w:r>
      <w:r>
        <w:rPr>
          <w:spacing w:val="40"/>
        </w:rPr>
        <w:t xml:space="preserve"> </w:t>
      </w:r>
      <w:r>
        <w:t>to</w:t>
      </w:r>
    </w:p>
    <w:p w14:paraId="582A6040">
      <w:pPr>
        <w:spacing w:after="0" w:line="261" w:lineRule="auto"/>
        <w:sectPr>
          <w:pgSz w:w="12240" w:h="15840"/>
          <w:pgMar w:top="1360" w:right="1320" w:bottom="280" w:left="1340" w:header="720" w:footer="720" w:gutter="0"/>
          <w:cols w:space="720" w:num="1"/>
        </w:sectPr>
      </w:pPr>
    </w:p>
    <w:p w14:paraId="53E3C0A9">
      <w:pPr>
        <w:pStyle w:val="5"/>
        <w:spacing w:line="261" w:lineRule="auto"/>
        <w:ind w:right="120"/>
      </w:pPr>
      <w:r>
        <w:t>aim at these ends, that God himself aims at in the exercise of his own</w:t>
      </w:r>
      <w:r>
        <w:rPr>
          <w:spacing w:val="40"/>
        </w:rPr>
        <w:t xml:space="preserve"> </w:t>
      </w:r>
      <w:r>
        <w:t>power, that is, to be useful to Christ's Government in his Church, and for the good of his Church: God in all his ways, from the beginning of the</w:t>
      </w:r>
      <w:r>
        <w:rPr>
          <w:spacing w:val="40"/>
        </w:rPr>
        <w:t xml:space="preserve"> </w:t>
      </w:r>
      <w:r>
        <w:t>world,</w:t>
      </w:r>
      <w:r>
        <w:rPr>
          <w:spacing w:val="23"/>
        </w:rPr>
        <w:t xml:space="preserve"> </w:t>
      </w:r>
      <w:r>
        <w:t>hath</w:t>
      </w:r>
      <w:r>
        <w:rPr>
          <w:spacing w:val="23"/>
        </w:rPr>
        <w:t xml:space="preserve"> </w:t>
      </w:r>
      <w:r>
        <w:t>aimed</w:t>
      </w:r>
      <w:r>
        <w:rPr>
          <w:spacing w:val="23"/>
        </w:rPr>
        <w:t xml:space="preserve"> </w:t>
      </w:r>
      <w:r>
        <w:t>at</w:t>
      </w:r>
      <w:r>
        <w:rPr>
          <w:spacing w:val="23"/>
        </w:rPr>
        <w:t xml:space="preserve"> </w:t>
      </w:r>
      <w:r>
        <w:t>the</w:t>
      </w:r>
      <w:r>
        <w:rPr>
          <w:spacing w:val="23"/>
        </w:rPr>
        <w:t xml:space="preserve"> </w:t>
      </w:r>
      <w:r>
        <w:t>setting</w:t>
      </w:r>
      <w:r>
        <w:rPr>
          <w:spacing w:val="23"/>
        </w:rPr>
        <w:t xml:space="preserve"> </w:t>
      </w:r>
      <w:r>
        <w:t>up</w:t>
      </w:r>
      <w:r>
        <w:rPr>
          <w:spacing w:val="23"/>
        </w:rPr>
        <w:t xml:space="preserve"> </w:t>
      </w:r>
      <w:r>
        <w:t>his</w:t>
      </w:r>
      <w:r>
        <w:rPr>
          <w:spacing w:val="23"/>
        </w:rPr>
        <w:t xml:space="preserve"> </w:t>
      </w:r>
      <w:r>
        <w:t>Son</w:t>
      </w:r>
      <w:r>
        <w:rPr>
          <w:spacing w:val="23"/>
        </w:rPr>
        <w:t xml:space="preserve"> </w:t>
      </w:r>
      <w:r>
        <w:t>to</w:t>
      </w:r>
      <w:r>
        <w:rPr>
          <w:spacing w:val="23"/>
        </w:rPr>
        <w:t xml:space="preserve"> </w:t>
      </w:r>
      <w:r>
        <w:t>be</w:t>
      </w:r>
      <w:r>
        <w:rPr>
          <w:spacing w:val="23"/>
        </w:rPr>
        <w:t xml:space="preserve"> </w:t>
      </w:r>
      <w:r>
        <w:t>King</w:t>
      </w:r>
      <w:r>
        <w:rPr>
          <w:spacing w:val="23"/>
        </w:rPr>
        <w:t xml:space="preserve"> </w:t>
      </w:r>
      <w:r>
        <w:t>upon</w:t>
      </w:r>
      <w:r>
        <w:rPr>
          <w:spacing w:val="23"/>
        </w:rPr>
        <w:t xml:space="preserve"> </w:t>
      </w:r>
      <w:r>
        <w:t>his</w:t>
      </w:r>
      <w:r>
        <w:rPr>
          <w:spacing w:val="23"/>
        </w:rPr>
        <w:t xml:space="preserve"> </w:t>
      </w:r>
      <w:r>
        <w:t>holy</w:t>
      </w:r>
      <w:r>
        <w:rPr>
          <w:spacing w:val="23"/>
        </w:rPr>
        <w:t xml:space="preserve"> </w:t>
      </w:r>
      <w:r>
        <w:t>Hill, at the promoting of the glory of him who is God-man, and if his Ministers do not make use of their power to this end, when this Kingdom of his Son comes to be revealed to them, he will require it at their hands.</w:t>
      </w:r>
    </w:p>
    <w:p w14:paraId="37079A92">
      <w:pPr>
        <w:pStyle w:val="5"/>
        <w:spacing w:before="279" w:line="261" w:lineRule="auto"/>
        <w:ind w:right="120"/>
      </w:pPr>
      <w:r>
        <w:t>The power that God invested Magistrates withal in matters of Religion in the Old Testament, is so full and clear in that which God gave to the Kings of</w:t>
      </w:r>
      <w:r>
        <w:rPr>
          <w:spacing w:val="40"/>
        </w:rPr>
        <w:t xml:space="preserve"> </w:t>
      </w:r>
      <w:r>
        <w:t>Judah</w:t>
      </w:r>
      <w:r>
        <w:rPr>
          <w:spacing w:val="40"/>
        </w:rPr>
        <w:t xml:space="preserve"> </w:t>
      </w:r>
      <w:r>
        <w:t>and</w:t>
      </w:r>
      <w:r>
        <w:rPr>
          <w:spacing w:val="40"/>
        </w:rPr>
        <w:t xml:space="preserve"> </w:t>
      </w:r>
      <w:r>
        <w:t>Israel,</w:t>
      </w:r>
      <w:r>
        <w:rPr>
          <w:spacing w:val="40"/>
        </w:rPr>
        <w:t xml:space="preserve"> </w:t>
      </w:r>
      <w:r>
        <w:t>that</w:t>
      </w:r>
      <w:r>
        <w:rPr>
          <w:spacing w:val="40"/>
        </w:rPr>
        <w:t xml:space="preserve"> </w:t>
      </w:r>
      <w:r>
        <w:t>to</w:t>
      </w:r>
      <w:r>
        <w:rPr>
          <w:spacing w:val="40"/>
        </w:rPr>
        <w:t xml:space="preserve"> </w:t>
      </w:r>
      <w:r>
        <w:t>name</w:t>
      </w:r>
      <w:r>
        <w:rPr>
          <w:spacing w:val="40"/>
        </w:rPr>
        <w:t xml:space="preserve"> </w:t>
      </w:r>
      <w:r>
        <w:t>particulars</w:t>
      </w:r>
      <w:r>
        <w:rPr>
          <w:spacing w:val="40"/>
        </w:rPr>
        <w:t xml:space="preserve"> </w:t>
      </w:r>
      <w:r>
        <w:t>would</w:t>
      </w:r>
      <w:r>
        <w:rPr>
          <w:spacing w:val="40"/>
        </w:rPr>
        <w:t xml:space="preserve"> </w:t>
      </w:r>
      <w:r>
        <w:t>almost</w:t>
      </w:r>
      <w:r>
        <w:rPr>
          <w:spacing w:val="40"/>
        </w:rPr>
        <w:t xml:space="preserve"> </w:t>
      </w:r>
      <w:r>
        <w:t>make</w:t>
      </w:r>
      <w:r>
        <w:rPr>
          <w:spacing w:val="40"/>
        </w:rPr>
        <w:t xml:space="preserve"> </w:t>
      </w:r>
      <w:r>
        <w:t>a volume; I find many who write about this subject, spend most of their strength</w:t>
      </w:r>
      <w:r>
        <w:rPr>
          <w:spacing w:val="38"/>
        </w:rPr>
        <w:t xml:space="preserve"> </w:t>
      </w:r>
      <w:r>
        <w:t>here,</w:t>
      </w:r>
      <w:r>
        <w:rPr>
          <w:spacing w:val="39"/>
        </w:rPr>
        <w:t xml:space="preserve"> </w:t>
      </w:r>
      <w:r>
        <w:t>but</w:t>
      </w:r>
      <w:r>
        <w:rPr>
          <w:spacing w:val="38"/>
        </w:rPr>
        <w:t xml:space="preserve"> </w:t>
      </w:r>
      <w:r>
        <w:t>I</w:t>
      </w:r>
      <w:r>
        <w:rPr>
          <w:spacing w:val="38"/>
        </w:rPr>
        <w:t xml:space="preserve"> </w:t>
      </w:r>
      <w:r>
        <w:t>wholly</w:t>
      </w:r>
      <w:r>
        <w:rPr>
          <w:spacing w:val="38"/>
        </w:rPr>
        <w:t xml:space="preserve"> </w:t>
      </w:r>
      <w:r>
        <w:t>forbear</w:t>
      </w:r>
      <w:r>
        <w:rPr>
          <w:spacing w:val="38"/>
        </w:rPr>
        <w:t xml:space="preserve"> </w:t>
      </w:r>
      <w:r>
        <w:t>mentioning</w:t>
      </w:r>
      <w:r>
        <w:rPr>
          <w:spacing w:val="38"/>
        </w:rPr>
        <w:t xml:space="preserve"> </w:t>
      </w:r>
      <w:r>
        <w:t>instances</w:t>
      </w:r>
      <w:r>
        <w:rPr>
          <w:spacing w:val="39"/>
        </w:rPr>
        <w:t xml:space="preserve"> </w:t>
      </w:r>
      <w:r>
        <w:t>in</w:t>
      </w:r>
      <w:r>
        <w:rPr>
          <w:spacing w:val="39"/>
        </w:rPr>
        <w:t xml:space="preserve"> </w:t>
      </w:r>
      <w:r>
        <w:t>this,</w:t>
      </w:r>
      <w:r>
        <w:rPr>
          <w:spacing w:val="39"/>
        </w:rPr>
        <w:t xml:space="preserve"> </w:t>
      </w:r>
      <w:r>
        <w:t>because it is granted by all that they had power; but the argument from thence to</w:t>
      </w:r>
      <w:r>
        <w:rPr>
          <w:spacing w:val="40"/>
        </w:rPr>
        <w:t xml:space="preserve"> </w:t>
      </w:r>
      <w:r>
        <w:t>the power of Magistrates in the times of the Gospel, prevails little with</w:t>
      </w:r>
      <w:r>
        <w:rPr>
          <w:spacing w:val="40"/>
        </w:rPr>
        <w:t xml:space="preserve"> </w:t>
      </w:r>
      <w:r>
        <w:t>those who hold this Dividing Principle we are now speaking of. For they</w:t>
      </w:r>
      <w:r>
        <w:rPr>
          <w:spacing w:val="80"/>
          <w:w w:val="150"/>
        </w:rPr>
        <w:t xml:space="preserve"> </w:t>
      </w:r>
      <w:r>
        <w:t>tell us that their power was typical, they in the exercise of such a power</w:t>
      </w:r>
      <w:r>
        <w:rPr>
          <w:spacing w:val="40"/>
        </w:rPr>
        <w:t xml:space="preserve"> </w:t>
      </w:r>
      <w:r>
        <w:t>were</w:t>
      </w:r>
      <w:r>
        <w:rPr>
          <w:spacing w:val="40"/>
        </w:rPr>
        <w:t xml:space="preserve"> </w:t>
      </w:r>
      <w:r>
        <w:t>types</w:t>
      </w:r>
      <w:r>
        <w:rPr>
          <w:spacing w:val="40"/>
        </w:rPr>
        <w:t xml:space="preserve"> </w:t>
      </w:r>
      <w:r>
        <w:t>of</w:t>
      </w:r>
      <w:r>
        <w:rPr>
          <w:spacing w:val="40"/>
        </w:rPr>
        <w:t xml:space="preserve"> </w:t>
      </w:r>
      <w:r>
        <w:t>the</w:t>
      </w:r>
      <w:r>
        <w:rPr>
          <w:spacing w:val="40"/>
        </w:rPr>
        <w:t xml:space="preserve"> </w:t>
      </w:r>
      <w:r>
        <w:t>Kingly</w:t>
      </w:r>
      <w:r>
        <w:rPr>
          <w:spacing w:val="40"/>
        </w:rPr>
        <w:t xml:space="preserve"> </w:t>
      </w:r>
      <w:r>
        <w:t>power</w:t>
      </w:r>
      <w:r>
        <w:rPr>
          <w:spacing w:val="40"/>
        </w:rPr>
        <w:t xml:space="preserve"> </w:t>
      </w:r>
      <w:r>
        <w:t>of</w:t>
      </w:r>
      <w:r>
        <w:rPr>
          <w:spacing w:val="40"/>
        </w:rPr>
        <w:t xml:space="preserve"> </w:t>
      </w:r>
      <w:r>
        <w:t>Christ,</w:t>
      </w:r>
      <w:r>
        <w:rPr>
          <w:spacing w:val="40"/>
        </w:rPr>
        <w:t xml:space="preserve"> </w:t>
      </w:r>
      <w:r>
        <w:t>for</w:t>
      </w:r>
      <w:r>
        <w:rPr>
          <w:spacing w:val="40"/>
        </w:rPr>
        <w:t xml:space="preserve"> </w:t>
      </w:r>
      <w:r>
        <w:t>wee</w:t>
      </w:r>
      <w:r>
        <w:rPr>
          <w:spacing w:val="40"/>
        </w:rPr>
        <w:t xml:space="preserve"> </w:t>
      </w:r>
      <w:r>
        <w:t>find</w:t>
      </w:r>
      <w:r>
        <w:rPr>
          <w:spacing w:val="40"/>
        </w:rPr>
        <w:t xml:space="preserve"> </w:t>
      </w:r>
      <w:r>
        <w:t>glorious</w:t>
      </w:r>
      <w:r>
        <w:rPr>
          <w:spacing w:val="40"/>
        </w:rPr>
        <w:t xml:space="preserve"> </w:t>
      </w:r>
      <w:r>
        <w:t xml:space="preserve">promises of dominion and stability made to Christ in the persons of many of those </w:t>
      </w:r>
      <w:r>
        <w:rPr>
          <w:spacing w:val="-2"/>
        </w:rPr>
        <w:t>Kings.</w:t>
      </w:r>
    </w:p>
    <w:p w14:paraId="378E47DE">
      <w:pPr>
        <w:pStyle w:val="13"/>
        <w:numPr>
          <w:ilvl w:val="0"/>
          <w:numId w:val="5"/>
        </w:numPr>
        <w:tabs>
          <w:tab w:val="left" w:pos="415"/>
        </w:tabs>
        <w:spacing w:before="274" w:after="0" w:line="261" w:lineRule="auto"/>
        <w:ind w:left="100" w:right="118" w:firstLine="0"/>
        <w:jc w:val="both"/>
        <w:rPr>
          <w:sz w:val="28"/>
        </w:rPr>
      </w:pPr>
      <w:r>
        <w:rPr>
          <w:sz w:val="28"/>
        </w:rPr>
        <w:t>They tell us, that as it is no argument, because Priests and Levities had</w:t>
      </w:r>
      <w:r>
        <w:rPr>
          <w:spacing w:val="80"/>
          <w:w w:val="150"/>
          <w:sz w:val="28"/>
        </w:rPr>
        <w:t xml:space="preserve"> </w:t>
      </w:r>
      <w:r>
        <w:rPr>
          <w:sz w:val="28"/>
        </w:rPr>
        <w:t>in time of the Law power in temporal things, in ordering the affairs of the State; therefore Ministers should have civil authority now: So neither is it an argument, because Magistrates had power then in spiritual things, therefore our Magistrates should have the like now.</w:t>
      </w:r>
    </w:p>
    <w:p w14:paraId="65BE0394">
      <w:pPr>
        <w:pStyle w:val="13"/>
        <w:numPr>
          <w:ilvl w:val="0"/>
          <w:numId w:val="5"/>
        </w:numPr>
        <w:tabs>
          <w:tab w:val="left" w:pos="449"/>
        </w:tabs>
        <w:spacing w:before="282" w:after="0" w:line="261" w:lineRule="auto"/>
        <w:ind w:left="100" w:right="119" w:firstLine="0"/>
        <w:jc w:val="both"/>
        <w:rPr>
          <w:sz w:val="28"/>
        </w:rPr>
      </w:pPr>
      <w:r>
        <w:rPr>
          <w:sz w:val="28"/>
        </w:rPr>
        <w:t>They tell us, that the Church and Common-wealth of the Jews were mixed</w:t>
      </w:r>
      <w:r>
        <w:rPr>
          <w:spacing w:val="40"/>
          <w:sz w:val="28"/>
        </w:rPr>
        <w:t xml:space="preserve"> </w:t>
      </w:r>
      <w:r>
        <w:rPr>
          <w:sz w:val="28"/>
        </w:rPr>
        <w:t>in</w:t>
      </w:r>
      <w:r>
        <w:rPr>
          <w:spacing w:val="40"/>
          <w:sz w:val="28"/>
        </w:rPr>
        <w:t xml:space="preserve"> </w:t>
      </w:r>
      <w:r>
        <w:rPr>
          <w:sz w:val="28"/>
        </w:rPr>
        <w:t>one;</w:t>
      </w:r>
      <w:r>
        <w:rPr>
          <w:spacing w:val="40"/>
          <w:sz w:val="28"/>
        </w:rPr>
        <w:t xml:space="preserve"> </w:t>
      </w:r>
      <w:r>
        <w:rPr>
          <w:sz w:val="28"/>
        </w:rPr>
        <w:t>hence</w:t>
      </w:r>
      <w:r>
        <w:rPr>
          <w:spacing w:val="40"/>
          <w:sz w:val="28"/>
        </w:rPr>
        <w:t xml:space="preserve"> </w:t>
      </w:r>
      <w:r>
        <w:rPr>
          <w:sz w:val="28"/>
        </w:rPr>
        <w:t>to</w:t>
      </w:r>
      <w:r>
        <w:rPr>
          <w:spacing w:val="40"/>
          <w:sz w:val="28"/>
        </w:rPr>
        <w:t xml:space="preserve"> </w:t>
      </w:r>
      <w:r>
        <w:rPr>
          <w:sz w:val="28"/>
        </w:rPr>
        <w:t>be</w:t>
      </w:r>
      <w:r>
        <w:rPr>
          <w:spacing w:val="40"/>
          <w:sz w:val="28"/>
        </w:rPr>
        <w:t xml:space="preserve"> </w:t>
      </w:r>
      <w:r>
        <w:rPr>
          <w:sz w:val="28"/>
        </w:rPr>
        <w:t>a</w:t>
      </w:r>
      <w:r>
        <w:rPr>
          <w:spacing w:val="40"/>
          <w:sz w:val="28"/>
        </w:rPr>
        <w:t xml:space="preserve"> </w:t>
      </w:r>
      <w:r>
        <w:rPr>
          <w:sz w:val="28"/>
        </w:rPr>
        <w:t>stranger</w:t>
      </w:r>
      <w:r>
        <w:rPr>
          <w:spacing w:val="40"/>
          <w:sz w:val="28"/>
        </w:rPr>
        <w:t xml:space="preserve"> </w:t>
      </w:r>
      <w:r>
        <w:rPr>
          <w:sz w:val="28"/>
        </w:rPr>
        <w:t>from</w:t>
      </w:r>
      <w:r>
        <w:rPr>
          <w:spacing w:val="40"/>
          <w:sz w:val="28"/>
        </w:rPr>
        <w:t xml:space="preserve"> </w:t>
      </w:r>
      <w:r>
        <w:rPr>
          <w:sz w:val="28"/>
        </w:rPr>
        <w:t>the</w:t>
      </w:r>
      <w:r>
        <w:rPr>
          <w:spacing w:val="40"/>
          <w:sz w:val="28"/>
        </w:rPr>
        <w:t xml:space="preserve"> </w:t>
      </w:r>
      <w:r>
        <w:rPr>
          <w:sz w:val="28"/>
        </w:rPr>
        <w:t>Church</w:t>
      </w:r>
      <w:r>
        <w:rPr>
          <w:spacing w:val="40"/>
          <w:sz w:val="28"/>
        </w:rPr>
        <w:t xml:space="preserve"> </w:t>
      </w:r>
      <w:r>
        <w:rPr>
          <w:sz w:val="28"/>
        </w:rPr>
        <w:t>is</w:t>
      </w:r>
      <w:r>
        <w:rPr>
          <w:spacing w:val="40"/>
          <w:sz w:val="28"/>
        </w:rPr>
        <w:t xml:space="preserve"> </w:t>
      </w:r>
      <w:r>
        <w:rPr>
          <w:sz w:val="28"/>
        </w:rPr>
        <w:t>expressed</w:t>
      </w:r>
      <w:r>
        <w:rPr>
          <w:spacing w:val="40"/>
          <w:sz w:val="28"/>
        </w:rPr>
        <w:t xml:space="preserve"> </w:t>
      </w:r>
      <w:r>
        <w:rPr>
          <w:sz w:val="28"/>
        </w:rPr>
        <w:t>by being a stranger from the Common-wealth of Israel, Ephes. 2:12. and therefore their Magistrates were Church-officers as well as Civil</w:t>
      </w:r>
    </w:p>
    <w:p w14:paraId="535F2C2C">
      <w:pPr>
        <w:pStyle w:val="13"/>
        <w:numPr>
          <w:ilvl w:val="0"/>
          <w:numId w:val="5"/>
        </w:numPr>
        <w:tabs>
          <w:tab w:val="left" w:pos="409"/>
        </w:tabs>
        <w:spacing w:before="284" w:after="0" w:line="261" w:lineRule="auto"/>
        <w:ind w:left="100" w:right="120" w:firstLine="0"/>
        <w:jc w:val="both"/>
        <w:rPr>
          <w:sz w:val="28"/>
        </w:rPr>
      </w:pPr>
      <w:r>
        <w:rPr>
          <w:sz w:val="28"/>
        </w:rPr>
        <w:t>That the people of the Jews were brought up in a more servile way then Christ would have his Church, in the times of the Gospel, brought up in: Compulsion therefore in matters of Religion was more suitable to their condition then it is to our Jerusalem which is free.</w:t>
      </w:r>
    </w:p>
    <w:p w14:paraId="6AA1661F">
      <w:pPr>
        <w:pStyle w:val="13"/>
        <w:numPr>
          <w:ilvl w:val="0"/>
          <w:numId w:val="5"/>
        </w:numPr>
        <w:tabs>
          <w:tab w:val="left" w:pos="489"/>
        </w:tabs>
        <w:spacing w:before="283" w:after="0" w:line="240" w:lineRule="auto"/>
        <w:ind w:left="489" w:right="0" w:hanging="389"/>
        <w:jc w:val="both"/>
        <w:rPr>
          <w:sz w:val="28"/>
        </w:rPr>
      </w:pPr>
      <w:r>
        <w:rPr>
          <w:sz w:val="28"/>
        </w:rPr>
        <w:t>The</w:t>
      </w:r>
      <w:r>
        <w:rPr>
          <w:spacing w:val="68"/>
          <w:w w:val="150"/>
          <w:sz w:val="28"/>
        </w:rPr>
        <w:t xml:space="preserve"> </w:t>
      </w:r>
      <w:r>
        <w:rPr>
          <w:sz w:val="28"/>
        </w:rPr>
        <w:t>whole</w:t>
      </w:r>
      <w:r>
        <w:rPr>
          <w:spacing w:val="69"/>
          <w:w w:val="150"/>
          <w:sz w:val="28"/>
        </w:rPr>
        <w:t xml:space="preserve"> </w:t>
      </w:r>
      <w:r>
        <w:rPr>
          <w:sz w:val="28"/>
        </w:rPr>
        <w:t>Church</w:t>
      </w:r>
      <w:r>
        <w:rPr>
          <w:spacing w:val="69"/>
          <w:w w:val="150"/>
          <w:sz w:val="28"/>
        </w:rPr>
        <w:t xml:space="preserve"> </w:t>
      </w:r>
      <w:r>
        <w:rPr>
          <w:sz w:val="28"/>
        </w:rPr>
        <w:t>then</w:t>
      </w:r>
      <w:r>
        <w:rPr>
          <w:spacing w:val="68"/>
          <w:w w:val="150"/>
          <w:sz w:val="28"/>
        </w:rPr>
        <w:t xml:space="preserve"> </w:t>
      </w:r>
      <w:r>
        <w:rPr>
          <w:sz w:val="28"/>
        </w:rPr>
        <w:t>was</w:t>
      </w:r>
      <w:r>
        <w:rPr>
          <w:spacing w:val="69"/>
          <w:w w:val="150"/>
          <w:sz w:val="28"/>
        </w:rPr>
        <w:t xml:space="preserve"> </w:t>
      </w:r>
      <w:r>
        <w:rPr>
          <w:sz w:val="28"/>
        </w:rPr>
        <w:t>bound</w:t>
      </w:r>
      <w:r>
        <w:rPr>
          <w:spacing w:val="69"/>
          <w:w w:val="150"/>
          <w:sz w:val="28"/>
        </w:rPr>
        <w:t xml:space="preserve"> </w:t>
      </w:r>
      <w:r>
        <w:rPr>
          <w:sz w:val="28"/>
        </w:rPr>
        <w:t>to</w:t>
      </w:r>
      <w:r>
        <w:rPr>
          <w:spacing w:val="68"/>
          <w:w w:val="150"/>
          <w:sz w:val="28"/>
        </w:rPr>
        <w:t xml:space="preserve"> </w:t>
      </w:r>
      <w:r>
        <w:rPr>
          <w:sz w:val="28"/>
        </w:rPr>
        <w:t>be</w:t>
      </w:r>
      <w:r>
        <w:rPr>
          <w:spacing w:val="69"/>
          <w:w w:val="150"/>
          <w:sz w:val="28"/>
        </w:rPr>
        <w:t xml:space="preserve"> </w:t>
      </w:r>
      <w:r>
        <w:rPr>
          <w:sz w:val="28"/>
        </w:rPr>
        <w:t>under</w:t>
      </w:r>
      <w:r>
        <w:rPr>
          <w:spacing w:val="69"/>
          <w:w w:val="150"/>
          <w:sz w:val="28"/>
        </w:rPr>
        <w:t xml:space="preserve"> </w:t>
      </w:r>
      <w:r>
        <w:rPr>
          <w:sz w:val="28"/>
        </w:rPr>
        <w:t>the</w:t>
      </w:r>
      <w:r>
        <w:rPr>
          <w:spacing w:val="68"/>
          <w:w w:val="150"/>
          <w:sz w:val="28"/>
        </w:rPr>
        <w:t xml:space="preserve"> </w:t>
      </w:r>
      <w:r>
        <w:rPr>
          <w:sz w:val="28"/>
        </w:rPr>
        <w:t>same</w:t>
      </w:r>
      <w:r>
        <w:rPr>
          <w:spacing w:val="69"/>
          <w:w w:val="150"/>
          <w:sz w:val="28"/>
        </w:rPr>
        <w:t xml:space="preserve"> </w:t>
      </w:r>
      <w:r>
        <w:rPr>
          <w:spacing w:val="-2"/>
          <w:sz w:val="28"/>
        </w:rPr>
        <w:t>State-</w:t>
      </w:r>
    </w:p>
    <w:p w14:paraId="310E4040">
      <w:pPr>
        <w:spacing w:after="0" w:line="240" w:lineRule="auto"/>
        <w:jc w:val="both"/>
        <w:rPr>
          <w:sz w:val="28"/>
        </w:rPr>
        <w:sectPr>
          <w:pgSz w:w="12240" w:h="15840"/>
          <w:pgMar w:top="1360" w:right="1320" w:bottom="280" w:left="1340" w:header="720" w:footer="720" w:gutter="0"/>
          <w:cols w:space="720" w:num="1"/>
        </w:sectPr>
      </w:pPr>
    </w:p>
    <w:p w14:paraId="40222033">
      <w:pPr>
        <w:pStyle w:val="5"/>
        <w:spacing w:line="261" w:lineRule="auto"/>
        <w:ind w:right="118"/>
      </w:pPr>
      <w:r>
        <w:t>government; the Laws of their State were by divine appointment; their Kings were chosen by God; but now Christ chooses his Church out of all Nations of the earth, and leaves them to the several Governments, Laws, Officers of several Nations for their Civil State.</w:t>
      </w:r>
    </w:p>
    <w:p w14:paraId="422BC753">
      <w:pPr>
        <w:pStyle w:val="7"/>
        <w:bidi w:val="0"/>
        <w:outlineLvl w:val="0"/>
      </w:pPr>
      <w:r>
        <w:t>第五章</w:t>
      </w:r>
      <w:r>
        <w:br w:type="textWrapping"/>
      </w:r>
      <w:r>
        <w:t>第二个分裂原则：所有宗教都应该被容忍。</w:t>
      </w:r>
    </w:p>
    <w:p w14:paraId="25B94193">
      <w:pPr>
        <w:pStyle w:val="6"/>
        <w:keepNext w:val="0"/>
        <w:keepLines w:val="0"/>
        <w:widowControl/>
        <w:suppressLineNumbers w:val="0"/>
      </w:pPr>
      <w:r>
        <w:br w:type="textWrapping"/>
      </w:r>
      <w:r>
        <w:t>这确实是一个分裂因素。对此有很大的呼声，但其目的是什么？它是为了激怒人们反对容忍任何事情。有些人认为，在容忍一些被认为是错误的事情和容忍所有事情之间必然存在一种必然的依赖关系；如果不是出于对前者的恐惧，就不会对后者大惊小怪。但我希望能清楚地表明，这种依赖关系并不存在；但正如这是一个分裂的原则，即所有事情都应该被容忍一样，另一个原则同样是分裂和错误的，即什么都不应该被容忍。</w:t>
      </w:r>
      <w:r>
        <w:br w:type="textWrapping"/>
      </w:r>
      <w:r>
        <w:t>在今天，没有什么比宗教事务中绝对自由的原则更能引起我们的骚动了。良心促使我说出我在这件事上发现的上帝的心意：人们精神上的放荡，他们对上帝和基督的事情极端的大胆，是如此之大，以至于我们的心都在颤抖；我们中间有如此可怕的亵渎的事情，以如此厚颜无耻的态度公开承认和宣称，他们的做法被这一原则所强化，即在宗教事物中应该有绝对的自由，以至于我们对上帝的责任，我们对宗教的爱和保护，都要求我们反对这样一个虚假、有罪、危险、扰乱的原则。</w:t>
      </w:r>
      <w:r>
        <w:br w:type="textWrapping"/>
      </w:r>
      <w:r>
        <w:t>这一原则由两个立场来支持；这两个立场和原则本身一样都是分裂的。</w:t>
      </w:r>
      <w:r>
        <w:br w:type="textWrapping"/>
      </w:r>
      <w:r>
        <w:t>首先，在宗教事务中，官员无权过问人们的事。</w:t>
      </w:r>
      <w:r>
        <w:br w:type="textWrapping"/>
      </w:r>
      <w:r>
        <w:t>其次，良心是一个敏感的东西，必须有自由；对那些以良心为借口做事的人，不能做任何事。</w:t>
      </w:r>
      <w:r>
        <w:br w:type="textWrapping"/>
      </w:r>
      <w:r>
        <w:t>首先，我们要证明这个原则本身就是一个分裂的原则；然后是那两个支持这一原则的断言中的错误：正如它们强化了这一原则，它们也强化了分裂。</w:t>
      </w:r>
      <w:r>
        <w:br w:type="textWrapping"/>
      </w:r>
      <w:r>
        <w:t>这个原则是分裂的：因为，</w:t>
      </w:r>
      <w:r>
        <w:br w:type="textWrapping"/>
      </w:r>
      <w:r>
        <w:t>首先，它令人厌恶。对于世界上任何一个人来说，难道不是令人厌恶的事情吗？人们应该容忍他们所尊敬的上帝被亵渎，而且除了问他们为什么这样做，并劝说他们做别的事之外，什么都不能做？人们之间关于宗教的争论一直和关于任何事情的争论一样多。出埃及记8:25-26节。法老吩咐摩西在本地献祭：但摩西说，这样做是不合适的；因为我们要献埃及人所憎恶的祭：看哪，我们在埃及人眼前献他们所憎恶的祭，他们岂不拿石头打死我们吗？虽然他们得到了国王的许可，但人民是不会容忍的。</w:t>
      </w:r>
      <w:r>
        <w:br w:type="textWrapping"/>
      </w:r>
      <w:r>
        <w:t>其次，它违背了圣经的光。申命记13:6节。你的同胞、你的儿子、你的女儿、你怀中的妻子、你的朋友，就是你的知己，若暗中引诱你，说，我们不如去事奉你和你列祖素来所不认识的别神。你不可依从他，也不可听从他；你的眼不可怜惜他。你不可宽容他，也不可隐瞒他，总要杀他；你先下手，然后众民也下手，将他治死。</w:t>
      </w:r>
      <w:r>
        <w:br w:type="textWrapping"/>
      </w:r>
      <w:r>
        <w:t>不要让任何人搪塞这段经文，说，这是在旧约中，但我们在福音书中找不到这样的事情；因为我们发现同样的事情，几乎相同的话，用在福音时代的预言中，撒迦利亚书13:3。在第12章的最后，预言说，那些扎了基督的人，要仰望他，悲哀等等，有恩典和祈祷的灵浇灌在他们身上。第13章1节。现在必有一个泉源为罪和污秽而开放。第3节。他若仍旧说预言，生他的父母必对他说，你不得存活，因为你托耶和华的名说假预言。生他的父母，在他说预言的时候，要将他刺透。</w:t>
      </w:r>
      <w:r>
        <w:br w:type="textWrapping"/>
      </w:r>
      <w:r>
        <w:t>你必须根据申命记中的内容来理解这一点。这并不意味着他的父母应该立即拿刀刺他，而是尽管他们生了他，但他们应该成为他受到应有惩罚的手段，甚至是夺去他的生命；那些给了他生命的人，现在应该成为夺去他生命的工具。</w:t>
      </w:r>
      <w:r>
        <w:br w:type="textWrapping"/>
      </w:r>
      <w:r>
        <w:t>第三，这是一个分裂的原则，因为通过它，在宗教事务中，一切放荡的缰绳都被放松了；反对的精神在宗教事务中比在任何其他事情上都要强烈。人们在宗教的事情上天生就是放荡的，腐败的灵魂专注于并乐于在这些事情上反对，超过其他任何事情：因为这些事情被认为具有卓越性，超越理性，因此容易受到腐败思想的人的反驳，如果没有任何东西来约束人们在其中互相反对，人们内心的放荡和骄傲将导致无限的争吵、争论和分裂。</w:t>
      </w:r>
      <w:r>
        <w:br w:type="textWrapping"/>
      </w:r>
      <w:r>
        <w:t>如果有人说，基督已经留下属灵的方法来帮助这一点。</w:t>
      </w:r>
      <w:r>
        <w:br w:type="textWrapping"/>
      </w:r>
      <w:r>
        <w:t>答案是，基督的属灵方法是以属灵的方式在内心工作来改变它，其次是在外在的人身上；当基督的方法在这样工作时，外在的方法可以防止邪恶从外在的人身上爆发出来；基督并没有让外在的人有绝对的自由去做他想做的事情，直到属灵的方法对内心产生效果，特别是考虑到如果你允许这种自由，人们可以选择是否让基督的任何属灵方法接触他们。</w:t>
      </w:r>
      <w:r>
        <w:br w:type="textWrapping"/>
      </w:r>
      <w:r>
        <w:t>支持这一分裂原则的第一个立场：在宗教事务中，官员无权过问。</w:t>
      </w:r>
      <w:r>
        <w:br w:type="textWrapping"/>
      </w:r>
      <w:r>
        <w:t>必须承认，官员不是作为中保的耶稣基督在他的中保国度中的官员。</w:t>
      </w:r>
      <w:r>
        <w:br w:type="textWrapping"/>
      </w:r>
      <w:r>
        <w:t>基督有两种政权：</w:t>
      </w:r>
      <w:r>
        <w:br w:type="textWrapping"/>
      </w:r>
      <w:r>
        <w:t>1.一种是作为与父同等的上帝，与父一起统治天地。</w:t>
      </w:r>
      <w:r>
        <w:br w:type="textWrapping"/>
      </w:r>
      <w:r>
        <w:t>2.另一种是作为上帝和人，中保，在他从父那里以分派方式得到的特殊国度中。</w:t>
      </w:r>
      <w:r>
        <w:br w:type="textWrapping"/>
      </w:r>
      <w:r>
        <w:t>现在，官员是上帝的官员，包括父和子，在世界的一般治理中。但他不是基督在他从父那里以分派方式得到的国度中的官员，神学家称之为Regnum Mediatorium：不，即使他是一个基督教官员，那里也没有其他官员，只有那些在圣经中通过神圣制度设立的官员；他的基督教信仰只是增加了他以更好的方式执行他职责的能力，它没有给他增加新的权威：一个归信基督教的异教官员，因此比以前更有能力履行他的职责，但他以前就有同样的权威；他没有按照现在他能做的那样使用他的权威，这是他的罪；虽然他是一个基督徒，是一个官员，但他的官员权力属于另一个国度，不同于第二位格作为基督中保所拥有的国度。</w:t>
      </w:r>
      <w:r>
        <w:br w:type="textWrapping"/>
      </w:r>
      <w:r>
        <w:t>反对2：但这是否排除了他在基督教宗教事务中行使任何权力？</w:t>
      </w:r>
      <w:r>
        <w:br w:type="textWrapping"/>
      </w:r>
      <w:r>
        <w:t>回答：不，因为上帝在行使他治理世界的权力时，有一个特殊的目标，就是促进他的儿子基督中保的国度：因此，官员行使上帝的这种权力，应该以上帝自己在行使自己的权力时所瞄准的目标为目标，也就是对基督在他教会中的治理有用，为了他教会的利益：上帝在他从世界开始的所有道路上，都以他的儿子在他的圣山上为王为目标，以促进作为上帝和人的他的荣耀，如果他的仆人在这个国度向他们启示时不利用他们的权力来达到这个目的，他会向他们追讨。</w:t>
      </w:r>
      <w:r>
        <w:br w:type="textWrapping"/>
      </w:r>
      <w:r>
        <w:t>上帝在旧约中赋予官员在宗教事务中的权力，在他赋予犹大和以色列诸王的事情上是如此充分和清晰，以至于列举具体事例几乎可以写成一卷书；我发现许多写这个主题的人，把他们大部分精力都花在这里，但我完全不提这里的例子，因为大家都承认他们有权力；但从那里到福音时代官员权力的论证，对那些持有我们现在所说的这种分裂原则的人来说，几乎没有说服力。因为他们告诉我们，他们的权力是典型的，他们在行使这种权力时是基督王权的预表，因为我们发现在许多这些国王的人物中，有关于基督统治和稳定的荣耀应许。</w:t>
      </w:r>
      <w:r>
        <w:br w:type="textWrapping"/>
      </w:r>
      <w:r>
        <w:t>2.他们告诉我们，正如在律法时代，祭司和利未人在属世的事物中有权力，在安排国家事务方面有权力，因此现在的牧师应该有民事权威，这不是一个论据：同样，因为当时官员在属灵的事物上有权力，因此我们现在的官员应该有同样的权力，这也不是一个论据。</w:t>
      </w:r>
      <w:r>
        <w:br w:type="textWrapping"/>
      </w:r>
      <w:r>
        <w:t>3.他们告诉我们，犹太人的教会和国家是混合在一起的；因此，从教会被隔离被表述为从以色列的国家被隔离，以弗所书2:12。因此，他们的官员既是教会官员，也是民事官员。</w:t>
      </w:r>
      <w:r>
        <w:br w:type="textWrapping"/>
      </w:r>
      <w:r>
        <w:t>4.犹太人民被以一种比基督希望他的教会在福音时代被带领的方式更为奴役的方式抚养长大：因此，在宗教事务中的强制，比起我们自由的耶路撒冷，更适合他们的情况。</w:t>
      </w:r>
      <w:r>
        <w:br w:type="textWrapping"/>
      </w:r>
      <w:r>
        <w:t>5.当时整个教会都必须服从同一个国家政府；他们国家的法律是由神的任命制定的；他们的国王是由上帝选择的；但现在基督从地上所有国家中拣选他的教会，并把他们交给几个国家的不同政府、法律、官员来管理他们的民事国家。</w:t>
      </w:r>
    </w:p>
    <w:p w14:paraId="18565703">
      <w:pPr>
        <w:pStyle w:val="5"/>
        <w:spacing w:line="261" w:lineRule="auto"/>
        <w:ind w:right="118"/>
      </w:pPr>
    </w:p>
    <w:p w14:paraId="44E57516">
      <w:pPr>
        <w:pStyle w:val="13"/>
        <w:numPr>
          <w:ilvl w:val="0"/>
          <w:numId w:val="6"/>
        </w:numPr>
        <w:tabs>
          <w:tab w:val="left" w:pos="371"/>
        </w:tabs>
        <w:spacing w:before="283" w:after="0" w:line="261" w:lineRule="auto"/>
        <w:ind w:left="100" w:right="121" w:firstLine="0"/>
        <w:jc w:val="both"/>
        <w:rPr>
          <w:sz w:val="28"/>
        </w:rPr>
      </w:pPr>
      <w:r>
        <w:rPr>
          <w:sz w:val="28"/>
        </w:rPr>
        <w:t>I confess were there nothing but merely examples or Laws from the Old Testament to confute this dividing Position, to an examining eye the argument would hardly be cogent or satisfactory, only so far as there is a common</w:t>
      </w:r>
      <w:r>
        <w:rPr>
          <w:spacing w:val="40"/>
          <w:sz w:val="28"/>
        </w:rPr>
        <w:t xml:space="preserve"> </w:t>
      </w:r>
      <w:r>
        <w:rPr>
          <w:sz w:val="28"/>
        </w:rPr>
        <w:t>reason</w:t>
      </w:r>
      <w:r>
        <w:rPr>
          <w:spacing w:val="40"/>
          <w:sz w:val="28"/>
        </w:rPr>
        <w:t xml:space="preserve"> </w:t>
      </w:r>
      <w:r>
        <w:rPr>
          <w:sz w:val="28"/>
        </w:rPr>
        <w:t>and</w:t>
      </w:r>
      <w:r>
        <w:rPr>
          <w:spacing w:val="40"/>
          <w:sz w:val="28"/>
        </w:rPr>
        <w:t xml:space="preserve"> </w:t>
      </w:r>
      <w:r>
        <w:rPr>
          <w:sz w:val="28"/>
        </w:rPr>
        <w:t>equity</w:t>
      </w:r>
      <w:r>
        <w:rPr>
          <w:spacing w:val="40"/>
          <w:sz w:val="28"/>
        </w:rPr>
        <w:t xml:space="preserve"> </w:t>
      </w:r>
      <w:r>
        <w:rPr>
          <w:sz w:val="28"/>
        </w:rPr>
        <w:t>in</w:t>
      </w:r>
      <w:r>
        <w:rPr>
          <w:spacing w:val="40"/>
          <w:sz w:val="28"/>
        </w:rPr>
        <w:t xml:space="preserve"> </w:t>
      </w:r>
      <w:r>
        <w:rPr>
          <w:sz w:val="28"/>
        </w:rPr>
        <w:t>them,</w:t>
      </w:r>
      <w:r>
        <w:rPr>
          <w:spacing w:val="40"/>
          <w:sz w:val="28"/>
        </w:rPr>
        <w:t xml:space="preserve"> </w:t>
      </w:r>
      <w:r>
        <w:rPr>
          <w:sz w:val="28"/>
        </w:rPr>
        <w:t>and</w:t>
      </w:r>
      <w:r>
        <w:rPr>
          <w:spacing w:val="40"/>
          <w:sz w:val="28"/>
        </w:rPr>
        <w:t xml:space="preserve"> </w:t>
      </w:r>
      <w:r>
        <w:rPr>
          <w:sz w:val="28"/>
        </w:rPr>
        <w:t>so</w:t>
      </w:r>
      <w:r>
        <w:rPr>
          <w:spacing w:val="40"/>
          <w:sz w:val="28"/>
        </w:rPr>
        <w:t xml:space="preserve"> </w:t>
      </w:r>
      <w:r>
        <w:rPr>
          <w:sz w:val="28"/>
        </w:rPr>
        <w:t>all</w:t>
      </w:r>
      <w:r>
        <w:rPr>
          <w:spacing w:val="40"/>
          <w:sz w:val="28"/>
        </w:rPr>
        <w:t xml:space="preserve"> </w:t>
      </w:r>
      <w:r>
        <w:rPr>
          <w:sz w:val="28"/>
        </w:rPr>
        <w:t>the</w:t>
      </w:r>
      <w:r>
        <w:rPr>
          <w:spacing w:val="40"/>
          <w:sz w:val="28"/>
        </w:rPr>
        <w:t xml:space="preserve"> </w:t>
      </w:r>
      <w:r>
        <w:rPr>
          <w:sz w:val="28"/>
        </w:rPr>
        <w:t>judicial</w:t>
      </w:r>
      <w:r>
        <w:rPr>
          <w:spacing w:val="40"/>
          <w:sz w:val="28"/>
        </w:rPr>
        <w:t xml:space="preserve"> </w:t>
      </w:r>
      <w:r>
        <w:rPr>
          <w:sz w:val="28"/>
        </w:rPr>
        <w:t>bind</w:t>
      </w:r>
      <w:r>
        <w:rPr>
          <w:spacing w:val="40"/>
          <w:sz w:val="28"/>
        </w:rPr>
        <w:t xml:space="preserve"> </w:t>
      </w:r>
      <w:r>
        <w:rPr>
          <w:sz w:val="28"/>
        </w:rPr>
        <w:t>now</w:t>
      </w:r>
      <w:r>
        <w:rPr>
          <w:spacing w:val="40"/>
          <w:sz w:val="28"/>
        </w:rPr>
        <w:t xml:space="preserve"> </w:t>
      </w:r>
      <w:r>
        <w:rPr>
          <w:sz w:val="28"/>
        </w:rPr>
        <w:t>as well as they did then.</w:t>
      </w:r>
    </w:p>
    <w:p w14:paraId="2062CDB4">
      <w:pPr>
        <w:pStyle w:val="13"/>
        <w:numPr>
          <w:ilvl w:val="0"/>
          <w:numId w:val="6"/>
        </w:numPr>
        <w:tabs>
          <w:tab w:val="left" w:pos="428"/>
        </w:tabs>
        <w:spacing w:before="282" w:after="0" w:line="261" w:lineRule="auto"/>
        <w:ind w:left="100" w:right="122" w:firstLine="0"/>
        <w:jc w:val="both"/>
        <w:rPr>
          <w:sz w:val="28"/>
        </w:rPr>
      </w:pPr>
      <w:r>
        <w:rPr>
          <w:sz w:val="28"/>
        </w:rPr>
        <w:t>So far as the New Testament approves of for the times of it, what was formerly done in the Old.</w:t>
      </w:r>
    </w:p>
    <w:p w14:paraId="353FAFE3">
      <w:pPr>
        <w:pStyle w:val="5"/>
        <w:spacing w:before="286" w:line="261" w:lineRule="auto"/>
        <w:ind w:right="124"/>
      </w:pPr>
      <w:r>
        <w:t>The strength of the argument from the power of Magistrates in the Old Testament, lies in these two.</w:t>
      </w:r>
    </w:p>
    <w:p w14:paraId="251A8CAE">
      <w:pPr>
        <w:pStyle w:val="5"/>
        <w:spacing w:before="285" w:line="261" w:lineRule="auto"/>
        <w:ind w:right="119"/>
      </w:pPr>
      <w:r>
        <w:t>First,</w:t>
      </w:r>
      <w:r>
        <w:rPr>
          <w:spacing w:val="40"/>
        </w:rPr>
        <w:t xml:space="preserve"> </w:t>
      </w:r>
      <w:r>
        <w:t>there</w:t>
      </w:r>
      <w:r>
        <w:rPr>
          <w:spacing w:val="40"/>
        </w:rPr>
        <w:t xml:space="preserve"> </w:t>
      </w:r>
      <w:r>
        <w:t>is</w:t>
      </w:r>
      <w:r>
        <w:rPr>
          <w:spacing w:val="40"/>
        </w:rPr>
        <w:t xml:space="preserve"> </w:t>
      </w:r>
      <w:r>
        <w:t>a</w:t>
      </w:r>
      <w:r>
        <w:rPr>
          <w:spacing w:val="40"/>
        </w:rPr>
        <w:t xml:space="preserve"> </w:t>
      </w:r>
      <w:r>
        <w:t>common</w:t>
      </w:r>
      <w:r>
        <w:rPr>
          <w:spacing w:val="40"/>
        </w:rPr>
        <w:t xml:space="preserve"> </w:t>
      </w:r>
      <w:r>
        <w:t>reason</w:t>
      </w:r>
      <w:r>
        <w:rPr>
          <w:spacing w:val="40"/>
        </w:rPr>
        <w:t xml:space="preserve"> </w:t>
      </w:r>
      <w:r>
        <w:t>and</w:t>
      </w:r>
      <w:r>
        <w:rPr>
          <w:spacing w:val="40"/>
        </w:rPr>
        <w:t xml:space="preserve"> </w:t>
      </w:r>
      <w:r>
        <w:t>equity,</w:t>
      </w:r>
      <w:r>
        <w:rPr>
          <w:spacing w:val="40"/>
        </w:rPr>
        <w:t xml:space="preserve"> </w:t>
      </w:r>
      <w:r>
        <w:t>what</w:t>
      </w:r>
      <w:r>
        <w:rPr>
          <w:spacing w:val="40"/>
        </w:rPr>
        <w:t xml:space="preserve"> </w:t>
      </w:r>
      <w:r>
        <w:t>ever</w:t>
      </w:r>
      <w:r>
        <w:rPr>
          <w:spacing w:val="40"/>
        </w:rPr>
        <w:t xml:space="preserve"> </w:t>
      </w:r>
      <w:r>
        <w:t>the</w:t>
      </w:r>
      <w:r>
        <w:rPr>
          <w:spacing w:val="40"/>
        </w:rPr>
        <w:t xml:space="preserve"> </w:t>
      </w:r>
      <w:r>
        <w:t>strength</w:t>
      </w:r>
      <w:r>
        <w:rPr>
          <w:spacing w:val="40"/>
        </w:rPr>
        <w:t xml:space="preserve"> </w:t>
      </w:r>
      <w:r>
        <w:t>of such</w:t>
      </w:r>
      <w:r>
        <w:rPr>
          <w:spacing w:val="40"/>
        </w:rPr>
        <w:t xml:space="preserve"> </w:t>
      </w:r>
      <w:r>
        <w:t>kind</w:t>
      </w:r>
      <w:r>
        <w:rPr>
          <w:spacing w:val="40"/>
        </w:rPr>
        <w:t xml:space="preserve"> </w:t>
      </w:r>
      <w:r>
        <w:t>of</w:t>
      </w:r>
      <w:r>
        <w:rPr>
          <w:spacing w:val="40"/>
        </w:rPr>
        <w:t xml:space="preserve"> </w:t>
      </w:r>
      <w:r>
        <w:t>arguing</w:t>
      </w:r>
      <w:r>
        <w:rPr>
          <w:spacing w:val="40"/>
        </w:rPr>
        <w:t xml:space="preserve"> </w:t>
      </w:r>
      <w:r>
        <w:t>be</w:t>
      </w:r>
      <w:r>
        <w:rPr>
          <w:spacing w:val="40"/>
        </w:rPr>
        <w:t xml:space="preserve"> </w:t>
      </w:r>
      <w:r>
        <w:t>from</w:t>
      </w:r>
      <w:r>
        <w:rPr>
          <w:spacing w:val="40"/>
        </w:rPr>
        <w:t xml:space="preserve"> </w:t>
      </w:r>
      <w:r>
        <w:t>one</w:t>
      </w:r>
      <w:r>
        <w:rPr>
          <w:spacing w:val="40"/>
        </w:rPr>
        <w:t xml:space="preserve"> </w:t>
      </w:r>
      <w:r>
        <w:t>Spiritual</w:t>
      </w:r>
      <w:r>
        <w:rPr>
          <w:spacing w:val="40"/>
        </w:rPr>
        <w:t xml:space="preserve"> </w:t>
      </w:r>
      <w:r>
        <w:t>Ordinance</w:t>
      </w:r>
      <w:r>
        <w:rPr>
          <w:spacing w:val="40"/>
        </w:rPr>
        <w:t xml:space="preserve"> </w:t>
      </w:r>
      <w:r>
        <w:t>to</w:t>
      </w:r>
      <w:r>
        <w:rPr>
          <w:spacing w:val="40"/>
        </w:rPr>
        <w:t xml:space="preserve"> </w:t>
      </w:r>
      <w:r>
        <w:t>prove</w:t>
      </w:r>
      <w:r>
        <w:rPr>
          <w:spacing w:val="40"/>
        </w:rPr>
        <w:t xml:space="preserve"> </w:t>
      </w:r>
      <w:r>
        <w:t>another, yet without all question, it is strong enough from one Civil Ordinance to prove another, though it be conversant about spiritual things.</w:t>
      </w:r>
    </w:p>
    <w:p w14:paraId="434C12B6">
      <w:pPr>
        <w:pStyle w:val="5"/>
        <w:spacing w:before="284" w:line="261" w:lineRule="auto"/>
        <w:ind w:right="120"/>
      </w:pPr>
      <w:r>
        <w:t>It is the Dictate of Nature, that Magistrates should have some power in matters</w:t>
      </w:r>
      <w:r>
        <w:rPr>
          <w:spacing w:val="40"/>
        </w:rPr>
        <w:t xml:space="preserve"> </w:t>
      </w:r>
      <w:r>
        <w:t>of</w:t>
      </w:r>
      <w:r>
        <w:rPr>
          <w:spacing w:val="40"/>
        </w:rPr>
        <w:t xml:space="preserve"> </w:t>
      </w:r>
      <w:r>
        <w:t>Religion.</w:t>
      </w:r>
      <w:r>
        <w:rPr>
          <w:spacing w:val="40"/>
        </w:rPr>
        <w:t xml:space="preserve"> </w:t>
      </w:r>
      <w:r>
        <w:t>The</w:t>
      </w:r>
      <w:r>
        <w:rPr>
          <w:spacing w:val="40"/>
        </w:rPr>
        <w:t xml:space="preserve"> </w:t>
      </w:r>
      <w:r>
        <w:t>generality</w:t>
      </w:r>
      <w:r>
        <w:rPr>
          <w:spacing w:val="40"/>
        </w:rPr>
        <w:t xml:space="preserve"> </w:t>
      </w:r>
      <w:r>
        <w:t>of</w:t>
      </w:r>
      <w:r>
        <w:rPr>
          <w:spacing w:val="40"/>
        </w:rPr>
        <w:t xml:space="preserve"> </w:t>
      </w:r>
      <w:r>
        <w:t>all</w:t>
      </w:r>
      <w:r>
        <w:rPr>
          <w:spacing w:val="40"/>
        </w:rPr>
        <w:t xml:space="preserve"> </w:t>
      </w:r>
      <w:r>
        <w:t>people</w:t>
      </w:r>
      <w:r>
        <w:rPr>
          <w:spacing w:val="40"/>
        </w:rPr>
        <w:t xml:space="preserve"> </w:t>
      </w:r>
      <w:r>
        <w:t>have</w:t>
      </w:r>
      <w:r>
        <w:rPr>
          <w:spacing w:val="40"/>
        </w:rPr>
        <w:t xml:space="preserve"> </w:t>
      </w:r>
      <w:r>
        <w:t>ever</w:t>
      </w:r>
      <w:r>
        <w:rPr>
          <w:spacing w:val="40"/>
        </w:rPr>
        <w:t xml:space="preserve"> </w:t>
      </w:r>
      <w:r>
        <w:t>thought</w:t>
      </w:r>
      <w:r>
        <w:rPr>
          <w:spacing w:val="40"/>
        </w:rPr>
        <w:t xml:space="preserve"> </w:t>
      </w:r>
      <w:r>
        <w:t>it equal It hath been ever challenged in all Nations and Common-wealths.</w:t>
      </w:r>
      <w:r>
        <w:rPr>
          <w:spacing w:val="80"/>
        </w:rPr>
        <w:t xml:space="preserve"> </w:t>
      </w:r>
      <w:r>
        <w:t>The Heathens would never suffer their gods to be blasphemed, but punished such as were guilty thereof, by the power of the Magistrate. Socrates</w:t>
      </w:r>
      <w:r>
        <w:rPr>
          <w:spacing w:val="34"/>
        </w:rPr>
        <w:t xml:space="preserve"> </w:t>
      </w:r>
      <w:r>
        <w:t>was</w:t>
      </w:r>
      <w:r>
        <w:rPr>
          <w:spacing w:val="36"/>
        </w:rPr>
        <w:t xml:space="preserve"> </w:t>
      </w:r>
      <w:r>
        <w:t>put</w:t>
      </w:r>
      <w:r>
        <w:rPr>
          <w:spacing w:val="36"/>
        </w:rPr>
        <w:t xml:space="preserve"> </w:t>
      </w:r>
      <w:r>
        <w:t>to</w:t>
      </w:r>
      <w:r>
        <w:rPr>
          <w:spacing w:val="36"/>
        </w:rPr>
        <w:t xml:space="preserve"> </w:t>
      </w:r>
      <w:r>
        <w:t>death</w:t>
      </w:r>
      <w:r>
        <w:rPr>
          <w:spacing w:val="36"/>
        </w:rPr>
        <w:t xml:space="preserve"> </w:t>
      </w:r>
      <w:r>
        <w:t>for</w:t>
      </w:r>
      <w:r>
        <w:rPr>
          <w:spacing w:val="36"/>
        </w:rPr>
        <w:t xml:space="preserve"> </w:t>
      </w:r>
      <w:r>
        <w:t>blaspheming</w:t>
      </w:r>
      <w:r>
        <w:rPr>
          <w:spacing w:val="36"/>
        </w:rPr>
        <w:t xml:space="preserve"> </w:t>
      </w:r>
      <w:r>
        <w:t>their</w:t>
      </w:r>
      <w:r>
        <w:rPr>
          <w:spacing w:val="36"/>
        </w:rPr>
        <w:t xml:space="preserve"> </w:t>
      </w:r>
      <w:r>
        <w:t>multiplicity</w:t>
      </w:r>
      <w:r>
        <w:rPr>
          <w:spacing w:val="36"/>
        </w:rPr>
        <w:t xml:space="preserve"> </w:t>
      </w:r>
      <w:r>
        <w:t>of</w:t>
      </w:r>
      <w:r>
        <w:rPr>
          <w:spacing w:val="36"/>
        </w:rPr>
        <w:t xml:space="preserve"> </w:t>
      </w:r>
      <w:r>
        <w:t>gods.</w:t>
      </w:r>
    </w:p>
    <w:p w14:paraId="62B8D4F6">
      <w:pPr>
        <w:pStyle w:val="5"/>
        <w:spacing w:before="280" w:line="261" w:lineRule="auto"/>
        <w:ind w:right="119"/>
      </w:pPr>
      <w:r>
        <w:t>Secondly, surely there is a common equity, for there is a necessity of it as truly now as there was then. I cannot argue the being of Spiritual Ordinances from our need of them, not thus there is such an institution,</w:t>
      </w:r>
      <w:r>
        <w:rPr>
          <w:spacing w:val="80"/>
          <w:w w:val="150"/>
        </w:rPr>
        <w:t xml:space="preserve"> </w:t>
      </w:r>
      <w:r>
        <w:t>for the Church hath need of it; but rather thus, I find it in the Word to be</w:t>
      </w:r>
      <w:r>
        <w:rPr>
          <w:spacing w:val="80"/>
          <w:w w:val="150"/>
        </w:rPr>
        <w:t xml:space="preserve"> </w:t>
      </w:r>
      <w:r>
        <w:t>an institution, and therefore the Church hath need of it. But in natural or civil things this way of arguing is strong enough; there is need of such a help, and therefore wee should seek to have it.</w:t>
      </w:r>
    </w:p>
    <w:p w14:paraId="265AF157">
      <w:pPr>
        <w:pStyle w:val="5"/>
        <w:spacing w:before="280"/>
      </w:pPr>
      <w:r>
        <w:t>Now</w:t>
      </w:r>
      <w:r>
        <w:rPr>
          <w:spacing w:val="28"/>
        </w:rPr>
        <w:t xml:space="preserve"> </w:t>
      </w:r>
      <w:r>
        <w:t>sure</w:t>
      </w:r>
      <w:r>
        <w:rPr>
          <w:spacing w:val="29"/>
        </w:rPr>
        <w:t xml:space="preserve"> </w:t>
      </w:r>
      <w:r>
        <w:t>the</w:t>
      </w:r>
      <w:r>
        <w:rPr>
          <w:spacing w:val="30"/>
        </w:rPr>
        <w:t xml:space="preserve"> </w:t>
      </w:r>
      <w:r>
        <w:t>need</w:t>
      </w:r>
      <w:r>
        <w:rPr>
          <w:spacing w:val="29"/>
        </w:rPr>
        <w:t xml:space="preserve"> </w:t>
      </w:r>
      <w:r>
        <w:t>we</w:t>
      </w:r>
      <w:r>
        <w:rPr>
          <w:spacing w:val="30"/>
        </w:rPr>
        <w:t xml:space="preserve"> </w:t>
      </w:r>
      <w:r>
        <w:t>have</w:t>
      </w:r>
      <w:r>
        <w:rPr>
          <w:spacing w:val="29"/>
        </w:rPr>
        <w:t xml:space="preserve"> </w:t>
      </w:r>
      <w:r>
        <w:t>of</w:t>
      </w:r>
      <w:r>
        <w:rPr>
          <w:spacing w:val="29"/>
        </w:rPr>
        <w:t xml:space="preserve"> </w:t>
      </w:r>
      <w:r>
        <w:t>such</w:t>
      </w:r>
      <w:r>
        <w:rPr>
          <w:spacing w:val="30"/>
        </w:rPr>
        <w:t xml:space="preserve"> </w:t>
      </w:r>
      <w:r>
        <w:t>a</w:t>
      </w:r>
      <w:r>
        <w:rPr>
          <w:spacing w:val="29"/>
        </w:rPr>
        <w:t xml:space="preserve"> </w:t>
      </w:r>
      <w:r>
        <w:t>power,</w:t>
      </w:r>
      <w:r>
        <w:rPr>
          <w:spacing w:val="30"/>
        </w:rPr>
        <w:t xml:space="preserve"> </w:t>
      </w:r>
      <w:r>
        <w:t>is</w:t>
      </w:r>
      <w:r>
        <w:rPr>
          <w:spacing w:val="29"/>
        </w:rPr>
        <w:t xml:space="preserve"> </w:t>
      </w:r>
      <w:r>
        <w:t>exceeding</w:t>
      </w:r>
      <w:r>
        <w:rPr>
          <w:spacing w:val="30"/>
        </w:rPr>
        <w:t xml:space="preserve"> </w:t>
      </w:r>
      <w:r>
        <w:t>great,</w:t>
      </w:r>
      <w:r>
        <w:rPr>
          <w:spacing w:val="29"/>
        </w:rPr>
        <w:t xml:space="preserve"> </w:t>
      </w:r>
      <w:r>
        <w:t>we</w:t>
      </w:r>
      <w:r>
        <w:rPr>
          <w:spacing w:val="28"/>
        </w:rPr>
        <w:t xml:space="preserve"> </w:t>
      </w:r>
      <w:r>
        <w:rPr>
          <w:spacing w:val="-4"/>
        </w:rPr>
        <w:t>were</w:t>
      </w:r>
    </w:p>
    <w:p w14:paraId="4BD70C94">
      <w:pPr>
        <w:spacing w:after="0"/>
        <w:sectPr>
          <w:pgSz w:w="12240" w:h="15840"/>
          <w:pgMar w:top="1360" w:right="1320" w:bottom="280" w:left="1340" w:header="720" w:footer="720" w:gutter="0"/>
          <w:cols w:space="720" w:num="1"/>
        </w:sectPr>
      </w:pPr>
    </w:p>
    <w:p w14:paraId="67499666">
      <w:pPr>
        <w:pStyle w:val="5"/>
        <w:spacing w:line="261" w:lineRule="auto"/>
        <w:ind w:right="117"/>
      </w:pPr>
      <w:r>
        <w:t>in a most miserable condition if we had no external civil power to restrain from any kinds of blasphemies and seducements. The condition of the</w:t>
      </w:r>
      <w:r>
        <w:rPr>
          <w:spacing w:val="40"/>
        </w:rPr>
        <w:t xml:space="preserve"> </w:t>
      </w:r>
      <w:r>
        <w:t>Jews,</w:t>
      </w:r>
      <w:r>
        <w:rPr>
          <w:spacing w:val="38"/>
        </w:rPr>
        <w:t xml:space="preserve"> </w:t>
      </w:r>
      <w:r>
        <w:t>O</w:t>
      </w:r>
      <w:r>
        <w:rPr>
          <w:spacing w:val="38"/>
        </w:rPr>
        <w:t xml:space="preserve"> </w:t>
      </w:r>
      <w:r>
        <w:t>how</w:t>
      </w:r>
      <w:r>
        <w:rPr>
          <w:spacing w:val="38"/>
        </w:rPr>
        <w:t xml:space="preserve"> </w:t>
      </w:r>
      <w:r>
        <w:t>happy</w:t>
      </w:r>
      <w:r>
        <w:rPr>
          <w:spacing w:val="38"/>
        </w:rPr>
        <w:t xml:space="preserve"> </w:t>
      </w:r>
      <w:r>
        <w:t>was</w:t>
      </w:r>
      <w:r>
        <w:rPr>
          <w:spacing w:val="38"/>
        </w:rPr>
        <w:t xml:space="preserve"> </w:t>
      </w:r>
      <w:r>
        <w:t>it</w:t>
      </w:r>
      <w:r>
        <w:rPr>
          <w:spacing w:val="38"/>
        </w:rPr>
        <w:t xml:space="preserve"> </w:t>
      </w:r>
      <w:r>
        <w:t>in</w:t>
      </w:r>
      <w:r>
        <w:rPr>
          <w:spacing w:val="38"/>
        </w:rPr>
        <w:t xml:space="preserve"> </w:t>
      </w:r>
      <w:r>
        <w:t>comparison</w:t>
      </w:r>
      <w:r>
        <w:rPr>
          <w:spacing w:val="38"/>
        </w:rPr>
        <w:t xml:space="preserve"> </w:t>
      </w:r>
      <w:r>
        <w:t>of</w:t>
      </w:r>
      <w:r>
        <w:rPr>
          <w:spacing w:val="38"/>
        </w:rPr>
        <w:t xml:space="preserve"> </w:t>
      </w:r>
      <w:r>
        <w:t>ours,</w:t>
      </w:r>
      <w:r>
        <w:rPr>
          <w:spacing w:val="38"/>
        </w:rPr>
        <w:t xml:space="preserve"> </w:t>
      </w:r>
      <w:r>
        <w:t>if</w:t>
      </w:r>
      <w:r>
        <w:rPr>
          <w:spacing w:val="38"/>
        </w:rPr>
        <w:t xml:space="preserve"> </w:t>
      </w:r>
      <w:r>
        <w:t>this</w:t>
      </w:r>
      <w:r>
        <w:rPr>
          <w:spacing w:val="38"/>
        </w:rPr>
        <w:t xml:space="preserve"> </w:t>
      </w:r>
      <w:r>
        <w:t>were</w:t>
      </w:r>
      <w:r>
        <w:rPr>
          <w:spacing w:val="38"/>
        </w:rPr>
        <w:t xml:space="preserve"> </w:t>
      </w:r>
      <w:r>
        <w:t>denied</w:t>
      </w:r>
      <w:r>
        <w:rPr>
          <w:spacing w:val="38"/>
        </w:rPr>
        <w:t xml:space="preserve"> </w:t>
      </w:r>
      <w:r>
        <w:t>us! for</w:t>
      </w:r>
      <w:r>
        <w:rPr>
          <w:spacing w:val="40"/>
        </w:rPr>
        <w:t xml:space="preserve"> </w:t>
      </w:r>
      <w:r>
        <w:t>if</w:t>
      </w:r>
      <w:r>
        <w:rPr>
          <w:spacing w:val="40"/>
        </w:rPr>
        <w:t xml:space="preserve"> </w:t>
      </w:r>
      <w:r>
        <w:t>any</w:t>
      </w:r>
      <w:r>
        <w:rPr>
          <w:spacing w:val="40"/>
        </w:rPr>
        <w:t xml:space="preserve"> </w:t>
      </w:r>
      <w:r>
        <w:t>one</w:t>
      </w:r>
      <w:r>
        <w:rPr>
          <w:spacing w:val="40"/>
        </w:rPr>
        <w:t xml:space="preserve"> </w:t>
      </w:r>
      <w:r>
        <w:t>of</w:t>
      </w:r>
      <w:r>
        <w:rPr>
          <w:spacing w:val="40"/>
        </w:rPr>
        <w:t xml:space="preserve"> </w:t>
      </w:r>
      <w:r>
        <w:t>theirs</w:t>
      </w:r>
      <w:r>
        <w:rPr>
          <w:spacing w:val="40"/>
        </w:rPr>
        <w:t xml:space="preserve"> </w:t>
      </w:r>
      <w:r>
        <w:t>did</w:t>
      </w:r>
      <w:r>
        <w:rPr>
          <w:spacing w:val="40"/>
        </w:rPr>
        <w:t xml:space="preserve"> </w:t>
      </w:r>
      <w:r>
        <w:t>blaspheme</w:t>
      </w:r>
      <w:r>
        <w:rPr>
          <w:spacing w:val="40"/>
        </w:rPr>
        <w:t xml:space="preserve"> </w:t>
      </w:r>
      <w:r>
        <w:t>God,</w:t>
      </w:r>
      <w:r>
        <w:rPr>
          <w:spacing w:val="40"/>
        </w:rPr>
        <w:t xml:space="preserve"> </w:t>
      </w:r>
      <w:r>
        <w:t>or</w:t>
      </w:r>
      <w:r>
        <w:rPr>
          <w:spacing w:val="40"/>
        </w:rPr>
        <w:t xml:space="preserve"> </w:t>
      </w:r>
      <w:r>
        <w:t>seek</w:t>
      </w:r>
      <w:r>
        <w:rPr>
          <w:spacing w:val="40"/>
        </w:rPr>
        <w:t xml:space="preserve"> </w:t>
      </w:r>
      <w:r>
        <w:t>to</w:t>
      </w:r>
      <w:r>
        <w:rPr>
          <w:spacing w:val="40"/>
        </w:rPr>
        <w:t xml:space="preserve"> </w:t>
      </w:r>
      <w:r>
        <w:t>seduce</w:t>
      </w:r>
      <w:r>
        <w:rPr>
          <w:spacing w:val="40"/>
        </w:rPr>
        <w:t xml:space="preserve"> </w:t>
      </w:r>
      <w:r>
        <w:t>any</w:t>
      </w:r>
      <w:r>
        <w:rPr>
          <w:spacing w:val="40"/>
        </w:rPr>
        <w:t xml:space="preserve"> </w:t>
      </w:r>
      <w:r>
        <w:t>from him, they knew what to do with him, besides persuading him to the contrary; but if any should seek to seduce the wives of our bosoms,</w:t>
      </w:r>
      <w:r>
        <w:rPr>
          <w:spacing w:val="80"/>
          <w:w w:val="150"/>
        </w:rPr>
        <w:t xml:space="preserve"> </w:t>
      </w:r>
      <w:r>
        <w:t>children of our bodies, friends as dear to us as our own lives, into those ways that we think in our consciences will undo their souls to all eternity, yet we must only desire them they would not do so, we must only</w:t>
      </w:r>
      <w:r>
        <w:rPr>
          <w:spacing w:val="40"/>
        </w:rPr>
        <w:t xml:space="preserve"> </w:t>
      </w:r>
      <w:r>
        <w:t>admonish, and seek to convince them, or reprove them, but restrain them we cannot: If the deliverance of us from the pedagogy of the Law hath brought</w:t>
      </w:r>
      <w:r>
        <w:rPr>
          <w:spacing w:val="40"/>
        </w:rPr>
        <w:t xml:space="preserve"> </w:t>
      </w:r>
      <w:r>
        <w:t>us</w:t>
      </w:r>
      <w:r>
        <w:rPr>
          <w:spacing w:val="40"/>
        </w:rPr>
        <w:t xml:space="preserve"> </w:t>
      </w:r>
      <w:r>
        <w:t>into</w:t>
      </w:r>
      <w:r>
        <w:rPr>
          <w:spacing w:val="40"/>
        </w:rPr>
        <w:t xml:space="preserve"> </w:t>
      </w:r>
      <w:r>
        <w:t>this</w:t>
      </w:r>
      <w:r>
        <w:rPr>
          <w:spacing w:val="40"/>
        </w:rPr>
        <w:t xml:space="preserve"> </w:t>
      </w:r>
      <w:r>
        <w:t>condition,</w:t>
      </w:r>
      <w:r>
        <w:rPr>
          <w:spacing w:val="40"/>
        </w:rPr>
        <w:t xml:space="preserve"> </w:t>
      </w:r>
      <w:r>
        <w:t>our</w:t>
      </w:r>
      <w:r>
        <w:rPr>
          <w:spacing w:val="40"/>
        </w:rPr>
        <w:t xml:space="preserve"> </w:t>
      </w:r>
      <w:r>
        <w:t>burden</w:t>
      </w:r>
      <w:r>
        <w:rPr>
          <w:spacing w:val="40"/>
        </w:rPr>
        <w:t xml:space="preserve"> </w:t>
      </w:r>
      <w:r>
        <w:t>is</w:t>
      </w:r>
      <w:r>
        <w:rPr>
          <w:spacing w:val="40"/>
        </w:rPr>
        <w:t xml:space="preserve"> </w:t>
      </w:r>
      <w:r>
        <w:t>greater</w:t>
      </w:r>
      <w:r>
        <w:rPr>
          <w:spacing w:val="40"/>
        </w:rPr>
        <w:t xml:space="preserve"> </w:t>
      </w:r>
      <w:r>
        <w:t>in</w:t>
      </w:r>
      <w:r>
        <w:rPr>
          <w:spacing w:val="40"/>
        </w:rPr>
        <w:t xml:space="preserve"> </w:t>
      </w:r>
      <w:r>
        <w:t>this</w:t>
      </w:r>
      <w:r>
        <w:rPr>
          <w:spacing w:val="40"/>
        </w:rPr>
        <w:t xml:space="preserve"> </w:t>
      </w:r>
      <w:r>
        <w:t>thing</w:t>
      </w:r>
      <w:r>
        <w:rPr>
          <w:spacing w:val="40"/>
        </w:rPr>
        <w:t xml:space="preserve"> </w:t>
      </w:r>
      <w:r>
        <w:t>then any</w:t>
      </w:r>
      <w:r>
        <w:rPr>
          <w:spacing w:val="40"/>
        </w:rPr>
        <w:t xml:space="preserve"> </w:t>
      </w:r>
      <w:r>
        <w:t>that</w:t>
      </w:r>
      <w:r>
        <w:rPr>
          <w:spacing w:val="40"/>
        </w:rPr>
        <w:t xml:space="preserve"> </w:t>
      </w:r>
      <w:r>
        <w:t>the</w:t>
      </w:r>
      <w:r>
        <w:rPr>
          <w:spacing w:val="40"/>
        </w:rPr>
        <w:t xml:space="preserve"> </w:t>
      </w:r>
      <w:r>
        <w:t>Law</w:t>
      </w:r>
      <w:r>
        <w:rPr>
          <w:spacing w:val="40"/>
        </w:rPr>
        <w:t xml:space="preserve"> </w:t>
      </w:r>
      <w:r>
        <w:t>laid</w:t>
      </w:r>
      <w:r>
        <w:rPr>
          <w:spacing w:val="40"/>
        </w:rPr>
        <w:t xml:space="preserve"> </w:t>
      </w:r>
      <w:r>
        <w:t>upon</w:t>
      </w:r>
      <w:r>
        <w:rPr>
          <w:spacing w:val="40"/>
        </w:rPr>
        <w:t xml:space="preserve"> </w:t>
      </w:r>
      <w:r>
        <w:t>our</w:t>
      </w:r>
      <w:r>
        <w:rPr>
          <w:spacing w:val="40"/>
        </w:rPr>
        <w:t xml:space="preserve"> </w:t>
      </w:r>
      <w:r>
        <w:t>fore-Fathers.</w:t>
      </w:r>
      <w:r>
        <w:rPr>
          <w:spacing w:val="40"/>
        </w:rPr>
        <w:t xml:space="preserve"> </w:t>
      </w:r>
      <w:r>
        <w:t>Hath</w:t>
      </w:r>
      <w:r>
        <w:rPr>
          <w:spacing w:val="40"/>
        </w:rPr>
        <w:t xml:space="preserve"> </w:t>
      </w:r>
      <w:r>
        <w:t>Christ</w:t>
      </w:r>
      <w:r>
        <w:rPr>
          <w:spacing w:val="40"/>
        </w:rPr>
        <w:t xml:space="preserve"> </w:t>
      </w:r>
      <w:r>
        <w:t>delivered</w:t>
      </w:r>
      <w:r>
        <w:rPr>
          <w:spacing w:val="40"/>
        </w:rPr>
        <w:t xml:space="preserve"> </w:t>
      </w:r>
      <w:r>
        <w:t>us from</w:t>
      </w:r>
      <w:r>
        <w:rPr>
          <w:spacing w:val="40"/>
        </w:rPr>
        <w:t xml:space="preserve"> </w:t>
      </w:r>
      <w:r>
        <w:t>one</w:t>
      </w:r>
      <w:r>
        <w:rPr>
          <w:spacing w:val="40"/>
        </w:rPr>
        <w:t xml:space="preserve"> </w:t>
      </w:r>
      <w:r>
        <w:t>burden</w:t>
      </w:r>
      <w:r>
        <w:rPr>
          <w:spacing w:val="40"/>
        </w:rPr>
        <w:t xml:space="preserve"> </w:t>
      </w:r>
      <w:r>
        <w:t>to</w:t>
      </w:r>
      <w:r>
        <w:rPr>
          <w:spacing w:val="40"/>
        </w:rPr>
        <w:t xml:space="preserve"> </w:t>
      </w:r>
      <w:r>
        <w:t>lay</w:t>
      </w:r>
      <w:r>
        <w:rPr>
          <w:spacing w:val="40"/>
        </w:rPr>
        <w:t xml:space="preserve"> </w:t>
      </w:r>
      <w:r>
        <w:t>a</w:t>
      </w:r>
      <w:r>
        <w:rPr>
          <w:spacing w:val="40"/>
        </w:rPr>
        <w:t xml:space="preserve"> </w:t>
      </w:r>
      <w:r>
        <w:t>greater</w:t>
      </w:r>
      <w:r>
        <w:rPr>
          <w:spacing w:val="40"/>
        </w:rPr>
        <w:t xml:space="preserve"> </w:t>
      </w:r>
      <w:r>
        <w:t>upon</w:t>
      </w:r>
      <w:r>
        <w:rPr>
          <w:spacing w:val="40"/>
        </w:rPr>
        <w:t xml:space="preserve"> </w:t>
      </w:r>
      <w:r>
        <w:t>us?</w:t>
      </w:r>
      <w:r>
        <w:rPr>
          <w:spacing w:val="40"/>
        </w:rPr>
        <w:t xml:space="preserve"> </w:t>
      </w:r>
      <w:r>
        <w:t>Must</w:t>
      </w:r>
      <w:r>
        <w:rPr>
          <w:spacing w:val="40"/>
        </w:rPr>
        <w:t xml:space="preserve"> </w:t>
      </w:r>
      <w:r>
        <w:t>we</w:t>
      </w:r>
      <w:r>
        <w:rPr>
          <w:spacing w:val="40"/>
        </w:rPr>
        <w:t xml:space="preserve"> </w:t>
      </w:r>
      <w:r>
        <w:t>now</w:t>
      </w:r>
      <w:r>
        <w:rPr>
          <w:spacing w:val="40"/>
        </w:rPr>
        <w:t xml:space="preserve"> </w:t>
      </w:r>
      <w:r>
        <w:t>see</w:t>
      </w:r>
      <w:r>
        <w:rPr>
          <w:spacing w:val="40"/>
        </w:rPr>
        <w:t xml:space="preserve"> </w:t>
      </w:r>
      <w:r>
        <w:t>those</w:t>
      </w:r>
      <w:r>
        <w:rPr>
          <w:spacing w:val="40"/>
        </w:rPr>
        <w:t xml:space="preserve"> </w:t>
      </w:r>
      <w:r>
        <w:t>who are</w:t>
      </w:r>
      <w:r>
        <w:rPr>
          <w:spacing w:val="40"/>
        </w:rPr>
        <w:t xml:space="preserve"> </w:t>
      </w:r>
      <w:r>
        <w:t>dearest</w:t>
      </w:r>
      <w:r>
        <w:rPr>
          <w:spacing w:val="40"/>
        </w:rPr>
        <w:t xml:space="preserve"> </w:t>
      </w:r>
      <w:r>
        <w:t>to</w:t>
      </w:r>
      <w:r>
        <w:rPr>
          <w:spacing w:val="40"/>
        </w:rPr>
        <w:t xml:space="preserve"> </w:t>
      </w:r>
      <w:r>
        <w:t>us</w:t>
      </w:r>
      <w:r>
        <w:rPr>
          <w:spacing w:val="40"/>
        </w:rPr>
        <w:t xml:space="preserve"> </w:t>
      </w:r>
      <w:r>
        <w:t>drawn</w:t>
      </w:r>
      <w:r>
        <w:rPr>
          <w:spacing w:val="40"/>
        </w:rPr>
        <w:t xml:space="preserve"> </w:t>
      </w:r>
      <w:r>
        <w:t>into</w:t>
      </w:r>
      <w:r>
        <w:rPr>
          <w:spacing w:val="40"/>
        </w:rPr>
        <w:t xml:space="preserve"> </w:t>
      </w:r>
      <w:r>
        <w:t>the</w:t>
      </w:r>
      <w:r>
        <w:rPr>
          <w:spacing w:val="40"/>
        </w:rPr>
        <w:t xml:space="preserve"> </w:t>
      </w:r>
      <w:r>
        <w:t>ways</w:t>
      </w:r>
      <w:r>
        <w:rPr>
          <w:spacing w:val="40"/>
        </w:rPr>
        <w:t xml:space="preserve"> </w:t>
      </w:r>
      <w:r>
        <w:t>of</w:t>
      </w:r>
      <w:r>
        <w:rPr>
          <w:spacing w:val="40"/>
        </w:rPr>
        <w:t xml:space="preserve"> </w:t>
      </w:r>
      <w:r>
        <w:t>eternal</w:t>
      </w:r>
      <w:r>
        <w:rPr>
          <w:spacing w:val="40"/>
        </w:rPr>
        <w:t xml:space="preserve"> </w:t>
      </w:r>
      <w:r>
        <w:t>destruction,</w:t>
      </w:r>
      <w:r>
        <w:rPr>
          <w:spacing w:val="40"/>
        </w:rPr>
        <w:t xml:space="preserve"> </w:t>
      </w:r>
      <w:r>
        <w:t>and</w:t>
      </w:r>
      <w:r>
        <w:rPr>
          <w:spacing w:val="40"/>
        </w:rPr>
        <w:t xml:space="preserve"> </w:t>
      </w:r>
      <w:r>
        <w:t>stand and look on, but no way left to help them, or ourselves, unless we can persuade to the contrary? surely our condition is very sad: Have we not cause to say, Lord let any burden of the Ceremonial Law be laid upon our necks rather then this? If there were a company of mad men running up</w:t>
      </w:r>
      <w:r>
        <w:rPr>
          <w:spacing w:val="40"/>
        </w:rPr>
        <w:t xml:space="preserve"> </w:t>
      </w:r>
      <w:r>
        <w:t>and</w:t>
      </w:r>
      <w:r>
        <w:rPr>
          <w:spacing w:val="40"/>
        </w:rPr>
        <w:t xml:space="preserve"> </w:t>
      </w:r>
      <w:r>
        <w:t>down</w:t>
      </w:r>
      <w:r>
        <w:rPr>
          <w:spacing w:val="40"/>
        </w:rPr>
        <w:t xml:space="preserve"> </w:t>
      </w:r>
      <w:r>
        <w:t>the</w:t>
      </w:r>
      <w:r>
        <w:rPr>
          <w:spacing w:val="40"/>
        </w:rPr>
        <w:t xml:space="preserve"> </w:t>
      </w:r>
      <w:r>
        <w:t>streets</w:t>
      </w:r>
      <w:r>
        <w:rPr>
          <w:spacing w:val="40"/>
        </w:rPr>
        <w:t xml:space="preserve"> </w:t>
      </w:r>
      <w:r>
        <w:t>with</w:t>
      </w:r>
      <w:r>
        <w:rPr>
          <w:spacing w:val="40"/>
        </w:rPr>
        <w:t xml:space="preserve"> </w:t>
      </w:r>
      <w:r>
        <w:t>knives</w:t>
      </w:r>
      <w:r>
        <w:rPr>
          <w:spacing w:val="40"/>
        </w:rPr>
        <w:t xml:space="preserve"> </w:t>
      </w:r>
      <w:r>
        <w:t>and</w:t>
      </w:r>
      <w:r>
        <w:rPr>
          <w:spacing w:val="40"/>
        </w:rPr>
        <w:t xml:space="preserve"> </w:t>
      </w:r>
      <w:r>
        <w:t>swords</w:t>
      </w:r>
      <w:r>
        <w:rPr>
          <w:spacing w:val="40"/>
        </w:rPr>
        <w:t xml:space="preserve"> </w:t>
      </w:r>
      <w:r>
        <w:t>in</w:t>
      </w:r>
      <w:r>
        <w:rPr>
          <w:spacing w:val="40"/>
        </w:rPr>
        <w:t xml:space="preserve"> </w:t>
      </w:r>
      <w:r>
        <w:t>their</w:t>
      </w:r>
      <w:r>
        <w:rPr>
          <w:spacing w:val="40"/>
        </w:rPr>
        <w:t xml:space="preserve"> </w:t>
      </w:r>
      <w:r>
        <w:t>hands, endeavouring to mischief and kill all they met with, and we must do</w:t>
      </w:r>
      <w:r>
        <w:rPr>
          <w:spacing w:val="40"/>
        </w:rPr>
        <w:t xml:space="preserve"> </w:t>
      </w:r>
      <w:r>
        <w:t>nothing to restrain them; if wee could persuade them to do otherwise well and</w:t>
      </w:r>
      <w:r>
        <w:rPr>
          <w:spacing w:val="40"/>
        </w:rPr>
        <w:t xml:space="preserve"> </w:t>
      </w:r>
      <w:r>
        <w:t>good:</w:t>
      </w:r>
      <w:r>
        <w:rPr>
          <w:spacing w:val="40"/>
        </w:rPr>
        <w:t xml:space="preserve"> </w:t>
      </w:r>
      <w:r>
        <w:t>but</w:t>
      </w:r>
      <w:r>
        <w:rPr>
          <w:spacing w:val="40"/>
        </w:rPr>
        <w:t xml:space="preserve"> </w:t>
      </w:r>
      <w:r>
        <w:t>that</w:t>
      </w:r>
      <w:r>
        <w:rPr>
          <w:spacing w:val="40"/>
        </w:rPr>
        <w:t xml:space="preserve"> </w:t>
      </w:r>
      <w:r>
        <w:t>is</w:t>
      </w:r>
      <w:r>
        <w:rPr>
          <w:spacing w:val="40"/>
        </w:rPr>
        <w:t xml:space="preserve"> </w:t>
      </w:r>
      <w:r>
        <w:t>all</w:t>
      </w:r>
      <w:r>
        <w:rPr>
          <w:spacing w:val="40"/>
        </w:rPr>
        <w:t xml:space="preserve"> </w:t>
      </w:r>
      <w:r>
        <w:t>wee</w:t>
      </w:r>
      <w:r>
        <w:rPr>
          <w:spacing w:val="40"/>
        </w:rPr>
        <w:t xml:space="preserve"> </w:t>
      </w:r>
      <w:r>
        <w:t>can</w:t>
      </w:r>
      <w:r>
        <w:rPr>
          <w:spacing w:val="40"/>
        </w:rPr>
        <w:t xml:space="preserve"> </w:t>
      </w:r>
      <w:r>
        <w:t>do</w:t>
      </w:r>
      <w:r>
        <w:rPr>
          <w:spacing w:val="40"/>
        </w:rPr>
        <w:t xml:space="preserve"> </w:t>
      </w:r>
      <w:r>
        <w:t>for</w:t>
      </w:r>
      <w:r>
        <w:rPr>
          <w:spacing w:val="40"/>
        </w:rPr>
        <w:t xml:space="preserve"> </w:t>
      </w:r>
      <w:r>
        <w:t>help</w:t>
      </w:r>
      <w:r>
        <w:rPr>
          <w:spacing w:val="40"/>
        </w:rPr>
        <w:t xml:space="preserve"> </w:t>
      </w:r>
      <w:r>
        <w:t>;</w:t>
      </w:r>
      <w:r>
        <w:rPr>
          <w:spacing w:val="40"/>
        </w:rPr>
        <w:t xml:space="preserve"> </w:t>
      </w:r>
      <w:r>
        <w:t>what</w:t>
      </w:r>
      <w:r>
        <w:rPr>
          <w:spacing w:val="40"/>
        </w:rPr>
        <w:t xml:space="preserve"> </w:t>
      </w:r>
      <w:r>
        <w:t>a</w:t>
      </w:r>
      <w:r>
        <w:rPr>
          <w:spacing w:val="40"/>
        </w:rPr>
        <w:t xml:space="preserve"> </w:t>
      </w:r>
      <w:r>
        <w:t>dangerous</w:t>
      </w:r>
      <w:r>
        <w:rPr>
          <w:spacing w:val="40"/>
        </w:rPr>
        <w:t xml:space="preserve"> </w:t>
      </w:r>
      <w:r>
        <w:t>thing were this? The case is the same, when those who are mad with damnable Heresies, run from place to place, seeking to draw all they can from the truth; If we have no means of help but arguments, it is ill with us: Surely God hath not put his people into such a sad condition as this is, he hath provided better for his people then thus.</w:t>
      </w:r>
    </w:p>
    <w:p w14:paraId="79D4E062">
      <w:pPr>
        <w:pStyle w:val="5"/>
        <w:spacing w:before="255" w:line="261" w:lineRule="auto"/>
        <w:ind w:right="125"/>
      </w:pPr>
      <w:r>
        <w:t>Thirdly, we find in the Records of Scripture mention of Heathen Magistrates, who had nothing but the light of nature to guide them, interesting themselves in matters of Religion, and this the Holy Ghost relates in way of commendation of them for this thing.</w:t>
      </w:r>
    </w:p>
    <w:p w14:paraId="10BE5A4D">
      <w:pPr>
        <w:pStyle w:val="5"/>
        <w:spacing w:before="283" w:line="261" w:lineRule="auto"/>
        <w:ind w:right="124"/>
      </w:pPr>
      <w:r>
        <w:t>The argument from these examples cannot be avoided, as that which is taken from the practice of the Kings of Judah. Wee read Ezra 7:26. Artaxerxes</w:t>
      </w:r>
      <w:r>
        <w:rPr>
          <w:spacing w:val="40"/>
        </w:rPr>
        <w:t xml:space="preserve"> </w:t>
      </w:r>
      <w:r>
        <w:t>interposes</w:t>
      </w:r>
      <w:r>
        <w:rPr>
          <w:spacing w:val="40"/>
        </w:rPr>
        <w:t xml:space="preserve"> </w:t>
      </w:r>
      <w:r>
        <w:t>his</w:t>
      </w:r>
      <w:r>
        <w:rPr>
          <w:spacing w:val="40"/>
        </w:rPr>
        <w:t xml:space="preserve"> </w:t>
      </w:r>
      <w:r>
        <w:t>power</w:t>
      </w:r>
      <w:r>
        <w:rPr>
          <w:spacing w:val="40"/>
        </w:rPr>
        <w:t xml:space="preserve"> </w:t>
      </w:r>
      <w:r>
        <w:t>in</w:t>
      </w:r>
      <w:r>
        <w:rPr>
          <w:spacing w:val="40"/>
        </w:rPr>
        <w:t xml:space="preserve"> </w:t>
      </w:r>
      <w:r>
        <w:t>matters</w:t>
      </w:r>
      <w:r>
        <w:rPr>
          <w:spacing w:val="40"/>
        </w:rPr>
        <w:t xml:space="preserve"> </w:t>
      </w:r>
      <w:r>
        <w:t>of</w:t>
      </w:r>
      <w:r>
        <w:rPr>
          <w:spacing w:val="40"/>
        </w:rPr>
        <w:t xml:space="preserve"> </w:t>
      </w:r>
      <w:r>
        <w:t>Religion,</w:t>
      </w:r>
      <w:r>
        <w:rPr>
          <w:spacing w:val="40"/>
        </w:rPr>
        <w:t xml:space="preserve"> </w:t>
      </w:r>
      <w:r>
        <w:t>and</w:t>
      </w:r>
      <w:r>
        <w:rPr>
          <w:spacing w:val="40"/>
        </w:rPr>
        <w:t xml:space="preserve"> </w:t>
      </w:r>
      <w:r>
        <w:t>Ezra</w:t>
      </w:r>
      <w:r>
        <w:rPr>
          <w:spacing w:val="40"/>
        </w:rPr>
        <w:t xml:space="preserve"> </w:t>
      </w:r>
      <w:r>
        <w:t>blesses</w:t>
      </w:r>
    </w:p>
    <w:p w14:paraId="57F1E5C8">
      <w:pPr>
        <w:spacing w:after="0" w:line="261" w:lineRule="auto"/>
        <w:sectPr>
          <w:pgSz w:w="12240" w:h="15840"/>
          <w:pgMar w:top="1360" w:right="1320" w:bottom="280" w:left="1340" w:header="720" w:footer="720" w:gutter="0"/>
          <w:cols w:space="720" w:num="1"/>
        </w:sectPr>
      </w:pPr>
    </w:p>
    <w:p w14:paraId="0B09389A">
      <w:pPr>
        <w:pStyle w:val="5"/>
        <w:spacing w:line="261" w:lineRule="auto"/>
        <w:ind w:right="123"/>
      </w:pPr>
      <w:r>
        <w:t>God for it, Whosoever will not do the Law of thy God and the Law of the King, let judgement bee executed speedily upon him: And in the next</w:t>
      </w:r>
      <w:r>
        <w:rPr>
          <w:spacing w:val="80"/>
          <w:w w:val="150"/>
        </w:rPr>
        <w:t xml:space="preserve"> </w:t>
      </w:r>
      <w:r>
        <w:t>words Ezra blesses God who put it in the heart of the King by these and other means, to beautify his house. The making such a Law was one</w:t>
      </w:r>
      <w:r>
        <w:rPr>
          <w:spacing w:val="80"/>
        </w:rPr>
        <w:t xml:space="preserve"> </w:t>
      </w:r>
      <w:r>
        <w:t>notable</w:t>
      </w:r>
      <w:r>
        <w:rPr>
          <w:spacing w:val="32"/>
        </w:rPr>
        <w:t xml:space="preserve"> </w:t>
      </w:r>
      <w:r>
        <w:t>means</w:t>
      </w:r>
      <w:r>
        <w:rPr>
          <w:spacing w:val="32"/>
        </w:rPr>
        <w:t xml:space="preserve"> </w:t>
      </w:r>
      <w:r>
        <w:t>whereby</w:t>
      </w:r>
      <w:r>
        <w:rPr>
          <w:spacing w:val="32"/>
        </w:rPr>
        <w:t xml:space="preserve"> </w:t>
      </w:r>
      <w:r>
        <w:t>the</w:t>
      </w:r>
      <w:r>
        <w:rPr>
          <w:spacing w:val="32"/>
        </w:rPr>
        <w:t xml:space="preserve"> </w:t>
      </w:r>
      <w:r>
        <w:t>House</w:t>
      </w:r>
      <w:r>
        <w:rPr>
          <w:spacing w:val="32"/>
        </w:rPr>
        <w:t xml:space="preserve"> </w:t>
      </w:r>
      <w:r>
        <w:t>of</w:t>
      </w:r>
      <w:r>
        <w:rPr>
          <w:spacing w:val="32"/>
        </w:rPr>
        <w:t xml:space="preserve"> </w:t>
      </w:r>
      <w:r>
        <w:t>the</w:t>
      </w:r>
      <w:r>
        <w:rPr>
          <w:spacing w:val="32"/>
        </w:rPr>
        <w:t xml:space="preserve"> </w:t>
      </w:r>
      <w:r>
        <w:t>Lord</w:t>
      </w:r>
      <w:r>
        <w:rPr>
          <w:spacing w:val="32"/>
        </w:rPr>
        <w:t xml:space="preserve"> </w:t>
      </w:r>
      <w:r>
        <w:t>came</w:t>
      </w:r>
      <w:r>
        <w:rPr>
          <w:spacing w:val="32"/>
        </w:rPr>
        <w:t xml:space="preserve"> </w:t>
      </w:r>
      <w:r>
        <w:t>to</w:t>
      </w:r>
      <w:r>
        <w:rPr>
          <w:spacing w:val="32"/>
        </w:rPr>
        <w:t xml:space="preserve"> </w:t>
      </w:r>
      <w:r>
        <w:t>be</w:t>
      </w:r>
      <w:r>
        <w:rPr>
          <w:spacing w:val="32"/>
        </w:rPr>
        <w:t xml:space="preserve"> </w:t>
      </w:r>
      <w:r>
        <w:t>beautified.</w:t>
      </w:r>
    </w:p>
    <w:p w14:paraId="4275004C">
      <w:pPr>
        <w:pStyle w:val="5"/>
        <w:spacing w:before="282" w:line="261" w:lineRule="auto"/>
        <w:ind w:right="118"/>
      </w:pPr>
      <w:r>
        <w:t xml:space="preserve">Thus also Nebuchadnezzar, Dan. 3:29. I make a Decree that every people, nation and language, who speak any thing against the God of Shadrach, Meshach, and Abednego, shall be cut in pieces, and their houses shall be made a dung-hill, &amp;c. This the Scripture records as a work of the Kings </w:t>
      </w:r>
      <w:r>
        <w:rPr>
          <w:spacing w:val="-2"/>
        </w:rPr>
        <w:t>repentance.</w:t>
      </w:r>
    </w:p>
    <w:p w14:paraId="6B7AB372">
      <w:pPr>
        <w:pStyle w:val="5"/>
        <w:spacing w:before="282" w:line="261" w:lineRule="auto"/>
        <w:ind w:right="126"/>
      </w:pPr>
      <w:r>
        <w:t>The King of Nineveh, Jonah 3. by the decree of his Princes and Nobles, proclaims a Fast, and commands every one to cry mightily to God, and to turn from his evil way.</w:t>
      </w:r>
    </w:p>
    <w:p w14:paraId="612D015E">
      <w:pPr>
        <w:pStyle w:val="5"/>
        <w:spacing w:before="284" w:line="261" w:lineRule="auto"/>
        <w:ind w:right="118"/>
      </w:pPr>
      <w:r>
        <w:t>Further,</w:t>
      </w:r>
      <w:r>
        <w:rPr>
          <w:spacing w:val="40"/>
        </w:rPr>
        <w:t xml:space="preserve"> </w:t>
      </w:r>
      <w:r>
        <w:t>let</w:t>
      </w:r>
      <w:r>
        <w:rPr>
          <w:spacing w:val="40"/>
        </w:rPr>
        <w:t xml:space="preserve"> </w:t>
      </w:r>
      <w:r>
        <w:t>us</w:t>
      </w:r>
      <w:r>
        <w:rPr>
          <w:spacing w:val="40"/>
        </w:rPr>
        <w:t xml:space="preserve"> </w:t>
      </w:r>
      <w:r>
        <w:t>see</w:t>
      </w:r>
      <w:r>
        <w:rPr>
          <w:spacing w:val="40"/>
        </w:rPr>
        <w:t xml:space="preserve"> </w:t>
      </w:r>
      <w:r>
        <w:t>how</w:t>
      </w:r>
      <w:r>
        <w:rPr>
          <w:spacing w:val="40"/>
        </w:rPr>
        <w:t xml:space="preserve"> </w:t>
      </w:r>
      <w:r>
        <w:t>the</w:t>
      </w:r>
      <w:r>
        <w:rPr>
          <w:spacing w:val="40"/>
        </w:rPr>
        <w:t xml:space="preserve"> </w:t>
      </w:r>
      <w:r>
        <w:t>holy</w:t>
      </w:r>
      <w:r>
        <w:rPr>
          <w:spacing w:val="40"/>
        </w:rPr>
        <w:t xml:space="preserve"> </w:t>
      </w:r>
      <w:r>
        <w:t>Ghost</w:t>
      </w:r>
      <w:r>
        <w:rPr>
          <w:spacing w:val="40"/>
        </w:rPr>
        <w:t xml:space="preserve"> </w:t>
      </w:r>
      <w:r>
        <w:t>justifies</w:t>
      </w:r>
      <w:r>
        <w:rPr>
          <w:spacing w:val="40"/>
        </w:rPr>
        <w:t xml:space="preserve"> </w:t>
      </w:r>
      <w:r>
        <w:t>this</w:t>
      </w:r>
      <w:r>
        <w:rPr>
          <w:spacing w:val="40"/>
        </w:rPr>
        <w:t xml:space="preserve"> </w:t>
      </w:r>
      <w:r>
        <w:t>power</w:t>
      </w:r>
      <w:r>
        <w:rPr>
          <w:spacing w:val="40"/>
        </w:rPr>
        <w:t xml:space="preserve"> </w:t>
      </w:r>
      <w:r>
        <w:t>of</w:t>
      </w:r>
      <w:r>
        <w:rPr>
          <w:spacing w:val="40"/>
        </w:rPr>
        <w:t xml:space="preserve"> </w:t>
      </w:r>
      <w:r>
        <w:t>the Magistrate in the times of the Gospel: First, in the Prophesies of the times</w:t>
      </w:r>
      <w:r>
        <w:rPr>
          <w:spacing w:val="40"/>
        </w:rPr>
        <w:t xml:space="preserve"> </w:t>
      </w:r>
      <w:r>
        <w:t>of the Gospel: Secondly, in divers places in the New Testament.</w:t>
      </w:r>
    </w:p>
    <w:p w14:paraId="183217A6">
      <w:pPr>
        <w:pStyle w:val="5"/>
        <w:spacing w:before="285" w:line="261" w:lineRule="auto"/>
        <w:ind w:right="119"/>
      </w:pPr>
      <w:r>
        <w:t>For</w:t>
      </w:r>
      <w:r>
        <w:rPr>
          <w:spacing w:val="40"/>
        </w:rPr>
        <w:t xml:space="preserve"> </w:t>
      </w:r>
      <w:r>
        <w:t>Prophesies,</w:t>
      </w:r>
      <w:r>
        <w:rPr>
          <w:spacing w:val="40"/>
        </w:rPr>
        <w:t xml:space="preserve"> </w:t>
      </w:r>
      <w:r>
        <w:t>The</w:t>
      </w:r>
      <w:r>
        <w:rPr>
          <w:spacing w:val="40"/>
        </w:rPr>
        <w:t xml:space="preserve"> </w:t>
      </w:r>
      <w:r>
        <w:t>fore-named</w:t>
      </w:r>
      <w:r>
        <w:rPr>
          <w:spacing w:val="40"/>
        </w:rPr>
        <w:t xml:space="preserve"> </w:t>
      </w:r>
      <w:r>
        <w:t>place,</w:t>
      </w:r>
      <w:r>
        <w:rPr>
          <w:spacing w:val="40"/>
        </w:rPr>
        <w:t xml:space="preserve"> </w:t>
      </w:r>
      <w:r>
        <w:t>Zech.</w:t>
      </w:r>
      <w:r>
        <w:rPr>
          <w:spacing w:val="40"/>
        </w:rPr>
        <w:t xml:space="preserve"> </w:t>
      </w:r>
      <w:r>
        <w:t>13:3.</w:t>
      </w:r>
      <w:r>
        <w:rPr>
          <w:spacing w:val="40"/>
        </w:rPr>
        <w:t xml:space="preserve"> </w:t>
      </w:r>
      <w:r>
        <w:t>cannot</w:t>
      </w:r>
      <w:r>
        <w:rPr>
          <w:spacing w:val="40"/>
        </w:rPr>
        <w:t xml:space="preserve"> </w:t>
      </w:r>
      <w:r>
        <w:t>be</w:t>
      </w:r>
      <w:r>
        <w:rPr>
          <w:spacing w:val="40"/>
        </w:rPr>
        <w:t xml:space="preserve"> </w:t>
      </w:r>
      <w:r>
        <w:t>put</w:t>
      </w:r>
      <w:r>
        <w:rPr>
          <w:spacing w:val="40"/>
        </w:rPr>
        <w:t xml:space="preserve"> </w:t>
      </w:r>
      <w:r>
        <w:t>off: Essay 49:23. Kings shall be thy nursing fathers, and Queens thy nursing mothers. The protection of their civil peace is not sufficient to give them such a denomination of nursing fathers and mothers.</w:t>
      </w:r>
    </w:p>
    <w:p w14:paraId="587D25B3">
      <w:pPr>
        <w:pStyle w:val="5"/>
        <w:spacing w:before="283" w:line="261" w:lineRule="auto"/>
        <w:ind w:right="118"/>
      </w:pPr>
      <w:r>
        <w:t>Essay</w:t>
      </w:r>
      <w:r>
        <w:rPr>
          <w:spacing w:val="40"/>
        </w:rPr>
        <w:t xml:space="preserve"> </w:t>
      </w:r>
      <w:r>
        <w:t>60:10.</w:t>
      </w:r>
      <w:r>
        <w:rPr>
          <w:spacing w:val="40"/>
        </w:rPr>
        <w:t xml:space="preserve"> </w:t>
      </w:r>
      <w:r>
        <w:t>The</w:t>
      </w:r>
      <w:r>
        <w:rPr>
          <w:spacing w:val="40"/>
        </w:rPr>
        <w:t xml:space="preserve"> </w:t>
      </w:r>
      <w:r>
        <w:t>sons</w:t>
      </w:r>
      <w:r>
        <w:rPr>
          <w:spacing w:val="40"/>
        </w:rPr>
        <w:t xml:space="preserve"> </w:t>
      </w:r>
      <w:r>
        <w:t>of</w:t>
      </w:r>
      <w:r>
        <w:rPr>
          <w:spacing w:val="40"/>
        </w:rPr>
        <w:t xml:space="preserve"> </w:t>
      </w:r>
      <w:r>
        <w:t>strangers</w:t>
      </w:r>
      <w:r>
        <w:rPr>
          <w:spacing w:val="40"/>
        </w:rPr>
        <w:t xml:space="preserve"> </w:t>
      </w:r>
      <w:r>
        <w:t>shall</w:t>
      </w:r>
      <w:r>
        <w:rPr>
          <w:spacing w:val="40"/>
        </w:rPr>
        <w:t xml:space="preserve"> </w:t>
      </w:r>
      <w:r>
        <w:t>build</w:t>
      </w:r>
      <w:r>
        <w:rPr>
          <w:spacing w:val="40"/>
        </w:rPr>
        <w:t xml:space="preserve"> </w:t>
      </w:r>
      <w:r>
        <w:t>up</w:t>
      </w:r>
      <w:r>
        <w:rPr>
          <w:spacing w:val="40"/>
        </w:rPr>
        <w:t xml:space="preserve"> </w:t>
      </w:r>
      <w:r>
        <w:t>thy</w:t>
      </w:r>
      <w:r>
        <w:rPr>
          <w:spacing w:val="40"/>
        </w:rPr>
        <w:t xml:space="preserve"> </w:t>
      </w:r>
      <w:r>
        <w:t>walls,</w:t>
      </w:r>
      <w:r>
        <w:rPr>
          <w:spacing w:val="40"/>
        </w:rPr>
        <w:t xml:space="preserve"> </w:t>
      </w:r>
      <w:r>
        <w:t>and</w:t>
      </w:r>
      <w:r>
        <w:rPr>
          <w:spacing w:val="40"/>
        </w:rPr>
        <w:t xml:space="preserve"> </w:t>
      </w:r>
      <w:r>
        <w:t>their Kings shall minister unto thee: They shall not only be favorer of them, but as</w:t>
      </w:r>
      <w:r>
        <w:rPr>
          <w:spacing w:val="40"/>
        </w:rPr>
        <w:t xml:space="preserve"> </w:t>
      </w:r>
      <w:r>
        <w:t>Kings</w:t>
      </w:r>
      <w:r>
        <w:rPr>
          <w:spacing w:val="40"/>
        </w:rPr>
        <w:t xml:space="preserve"> </w:t>
      </w:r>
      <w:r>
        <w:t>they</w:t>
      </w:r>
      <w:r>
        <w:rPr>
          <w:spacing w:val="40"/>
        </w:rPr>
        <w:t xml:space="preserve"> </w:t>
      </w:r>
      <w:r>
        <w:t>shall</w:t>
      </w:r>
      <w:r>
        <w:rPr>
          <w:spacing w:val="40"/>
        </w:rPr>
        <w:t xml:space="preserve"> </w:t>
      </w:r>
      <w:r>
        <w:t>minister</w:t>
      </w:r>
      <w:r>
        <w:rPr>
          <w:spacing w:val="40"/>
        </w:rPr>
        <w:t xml:space="preserve"> </w:t>
      </w:r>
      <w:r>
        <w:t>to</w:t>
      </w:r>
      <w:r>
        <w:rPr>
          <w:spacing w:val="40"/>
        </w:rPr>
        <w:t xml:space="preserve"> </w:t>
      </w:r>
      <w:r>
        <w:t>them,</w:t>
      </w:r>
      <w:r>
        <w:rPr>
          <w:spacing w:val="40"/>
        </w:rPr>
        <w:t xml:space="preserve"> </w:t>
      </w:r>
      <w:r>
        <w:t>even</w:t>
      </w:r>
      <w:r>
        <w:rPr>
          <w:spacing w:val="40"/>
        </w:rPr>
        <w:t xml:space="preserve"> </w:t>
      </w:r>
      <w:r>
        <w:t>by</w:t>
      </w:r>
      <w:r>
        <w:rPr>
          <w:spacing w:val="40"/>
        </w:rPr>
        <w:t xml:space="preserve"> </w:t>
      </w:r>
      <w:r>
        <w:t>their</w:t>
      </w:r>
      <w:r>
        <w:rPr>
          <w:spacing w:val="40"/>
        </w:rPr>
        <w:t xml:space="preserve"> </w:t>
      </w:r>
      <w:r>
        <w:t>power:</w:t>
      </w:r>
      <w:r>
        <w:rPr>
          <w:spacing w:val="40"/>
        </w:rPr>
        <w:t xml:space="preserve"> </w:t>
      </w:r>
      <w:r>
        <w:t>So</w:t>
      </w:r>
      <w:r>
        <w:rPr>
          <w:spacing w:val="40"/>
        </w:rPr>
        <w:t xml:space="preserve"> </w:t>
      </w:r>
      <w:r>
        <w:t>Revel. 21:24. The Kings of the earth shall bring their glory and honour to the Church: there is such a time coming. This surely is more then merely to protect their outward peace.</w:t>
      </w:r>
    </w:p>
    <w:p w14:paraId="212A2738">
      <w:pPr>
        <w:pStyle w:val="5"/>
        <w:spacing w:before="281" w:line="261" w:lineRule="auto"/>
        <w:ind w:right="119"/>
      </w:pPr>
      <w:r>
        <w:t>In the New Testament, Rom. 13:4. He is thy minister for thy good. 1 Pet. 2:13, 14. Submit yourselves to every ordinance of man for the Lords sake, whether it be to the King as to the supreme, or unto Governors, which are sent for the punishment of evil doers, and the praise of them that do well. Now seeing the Scripture speaks thus generally, For thy good, and for the punishment</w:t>
      </w:r>
      <w:r>
        <w:rPr>
          <w:spacing w:val="37"/>
        </w:rPr>
        <w:t xml:space="preserve">  </w:t>
      </w:r>
      <w:r>
        <w:t>of</w:t>
      </w:r>
      <w:r>
        <w:rPr>
          <w:spacing w:val="37"/>
        </w:rPr>
        <w:t xml:space="preserve">  </w:t>
      </w:r>
      <w:r>
        <w:t>evil</w:t>
      </w:r>
      <w:r>
        <w:rPr>
          <w:spacing w:val="37"/>
        </w:rPr>
        <w:t xml:space="preserve">  </w:t>
      </w:r>
      <w:r>
        <w:t>doers,</w:t>
      </w:r>
      <w:r>
        <w:rPr>
          <w:spacing w:val="37"/>
        </w:rPr>
        <w:t xml:space="preserve">  </w:t>
      </w:r>
      <w:r>
        <w:t>and</w:t>
      </w:r>
      <w:r>
        <w:rPr>
          <w:spacing w:val="37"/>
        </w:rPr>
        <w:t xml:space="preserve">  </w:t>
      </w:r>
      <w:r>
        <w:t>praise</w:t>
      </w:r>
      <w:r>
        <w:rPr>
          <w:spacing w:val="37"/>
        </w:rPr>
        <w:t xml:space="preserve">  </w:t>
      </w:r>
      <w:r>
        <w:t>of</w:t>
      </w:r>
      <w:r>
        <w:rPr>
          <w:spacing w:val="37"/>
        </w:rPr>
        <w:t xml:space="preserve">  </w:t>
      </w:r>
      <w:r>
        <w:t>them</w:t>
      </w:r>
      <w:r>
        <w:rPr>
          <w:spacing w:val="37"/>
        </w:rPr>
        <w:t xml:space="preserve">  </w:t>
      </w:r>
      <w:r>
        <w:t>that</w:t>
      </w:r>
      <w:r>
        <w:rPr>
          <w:spacing w:val="37"/>
        </w:rPr>
        <w:t xml:space="preserve">  </w:t>
      </w:r>
      <w:r>
        <w:t>do</w:t>
      </w:r>
      <w:r>
        <w:rPr>
          <w:spacing w:val="37"/>
        </w:rPr>
        <w:t xml:space="preserve">  </w:t>
      </w:r>
      <w:r>
        <w:t>well,</w:t>
      </w:r>
      <w:r>
        <w:rPr>
          <w:spacing w:val="37"/>
        </w:rPr>
        <w:t xml:space="preserve">  </w:t>
      </w:r>
      <w:r>
        <w:rPr>
          <w:spacing w:val="-5"/>
        </w:rPr>
        <w:t>Non</w:t>
      </w:r>
    </w:p>
    <w:p w14:paraId="75577ADF">
      <w:pPr>
        <w:spacing w:after="0" w:line="261" w:lineRule="auto"/>
        <w:sectPr>
          <w:pgSz w:w="12240" w:h="15840"/>
          <w:pgMar w:top="1360" w:right="1320" w:bottom="280" w:left="1340" w:header="720" w:footer="720" w:gutter="0"/>
          <w:cols w:space="720" w:num="1"/>
        </w:sectPr>
      </w:pPr>
    </w:p>
    <w:p w14:paraId="5306EF27">
      <w:pPr>
        <w:pStyle w:val="5"/>
        <w:spacing w:line="261" w:lineRule="auto"/>
        <w:ind w:right="127"/>
      </w:pPr>
      <w:r>
        <w:t>distinguendum</w:t>
      </w:r>
      <w:r>
        <w:rPr>
          <w:spacing w:val="40"/>
        </w:rPr>
        <w:t xml:space="preserve"> </w:t>
      </w:r>
      <w:r>
        <w:t>ubi</w:t>
      </w:r>
      <w:r>
        <w:rPr>
          <w:spacing w:val="40"/>
        </w:rPr>
        <w:t xml:space="preserve"> </w:t>
      </w:r>
      <w:r>
        <w:t>Scriptura</w:t>
      </w:r>
      <w:r>
        <w:rPr>
          <w:spacing w:val="40"/>
        </w:rPr>
        <w:t xml:space="preserve"> </w:t>
      </w:r>
      <w:r>
        <w:t>non</w:t>
      </w:r>
      <w:r>
        <w:rPr>
          <w:spacing w:val="40"/>
        </w:rPr>
        <w:t xml:space="preserve"> </w:t>
      </w:r>
      <w:r>
        <w:t>distinguit,</w:t>
      </w:r>
      <w:r>
        <w:rPr>
          <w:spacing w:val="40"/>
        </w:rPr>
        <w:t xml:space="preserve"> </w:t>
      </w:r>
      <w:r>
        <w:t>Except</w:t>
      </w:r>
      <w:r>
        <w:rPr>
          <w:spacing w:val="40"/>
        </w:rPr>
        <w:t xml:space="preserve"> </w:t>
      </w:r>
      <w:r>
        <w:t>the</w:t>
      </w:r>
      <w:r>
        <w:rPr>
          <w:spacing w:val="40"/>
        </w:rPr>
        <w:t xml:space="preserve"> </w:t>
      </w:r>
      <w:r>
        <w:t>nature</w:t>
      </w:r>
      <w:r>
        <w:rPr>
          <w:spacing w:val="40"/>
        </w:rPr>
        <w:t xml:space="preserve"> </w:t>
      </w:r>
      <w:r>
        <w:t>of</w:t>
      </w:r>
      <w:r>
        <w:rPr>
          <w:spacing w:val="40"/>
        </w:rPr>
        <w:t xml:space="preserve"> </w:t>
      </w:r>
      <w:r>
        <w:t>the thing</w:t>
      </w:r>
      <w:r>
        <w:rPr>
          <w:spacing w:val="36"/>
        </w:rPr>
        <w:t xml:space="preserve"> </w:t>
      </w:r>
      <w:r>
        <w:t>require,</w:t>
      </w:r>
      <w:r>
        <w:rPr>
          <w:spacing w:val="36"/>
        </w:rPr>
        <w:t xml:space="preserve"> </w:t>
      </w:r>
      <w:r>
        <w:t>why</w:t>
      </w:r>
      <w:r>
        <w:rPr>
          <w:spacing w:val="36"/>
        </w:rPr>
        <w:t xml:space="preserve"> </w:t>
      </w:r>
      <w:r>
        <w:t>should</w:t>
      </w:r>
      <w:r>
        <w:rPr>
          <w:spacing w:val="36"/>
        </w:rPr>
        <w:t xml:space="preserve"> </w:t>
      </w:r>
      <w:r>
        <w:t>we</w:t>
      </w:r>
      <w:r>
        <w:rPr>
          <w:spacing w:val="36"/>
        </w:rPr>
        <w:t xml:space="preserve"> </w:t>
      </w:r>
      <w:r>
        <w:t>distinguish</w:t>
      </w:r>
      <w:r>
        <w:rPr>
          <w:spacing w:val="36"/>
        </w:rPr>
        <w:t xml:space="preserve"> </w:t>
      </w:r>
      <w:r>
        <w:t>where</w:t>
      </w:r>
      <w:r>
        <w:rPr>
          <w:spacing w:val="36"/>
        </w:rPr>
        <w:t xml:space="preserve"> </w:t>
      </w:r>
      <w:r>
        <w:t>the</w:t>
      </w:r>
      <w:r>
        <w:rPr>
          <w:spacing w:val="36"/>
        </w:rPr>
        <w:t xml:space="preserve"> </w:t>
      </w:r>
      <w:r>
        <w:t>Scripture</w:t>
      </w:r>
      <w:r>
        <w:rPr>
          <w:spacing w:val="36"/>
        </w:rPr>
        <w:t xml:space="preserve"> </w:t>
      </w:r>
      <w:r>
        <w:t>doth</w:t>
      </w:r>
      <w:r>
        <w:rPr>
          <w:spacing w:val="36"/>
        </w:rPr>
        <w:t xml:space="preserve"> </w:t>
      </w:r>
      <w:r>
        <w:t>not?</w:t>
      </w:r>
    </w:p>
    <w:p w14:paraId="22FDF981">
      <w:pPr>
        <w:pStyle w:val="5"/>
        <w:spacing w:before="285" w:line="261" w:lineRule="auto"/>
        <w:ind w:right="122"/>
      </w:pPr>
      <w:r>
        <w:t>You will say, The nature of the thing spoken of will require that it must be restrained to those things that belong to his cognisance.</w:t>
      </w:r>
    </w:p>
    <w:p w14:paraId="133D9A18">
      <w:pPr>
        <w:pStyle w:val="5"/>
        <w:spacing w:before="286" w:line="261" w:lineRule="auto"/>
        <w:ind w:right="120"/>
      </w:pPr>
      <w:r>
        <w:t>Such a limitation must of necessity be granted; therefore it is true that the Magistrate cannot command every good thing, nor punish every evil; the abstruse controversies in Religion come not under the cognisance of a Magistrate, as a Magistrate; only such things as are against the rules of common justice and equity, and the common light of Christianity, where</w:t>
      </w:r>
      <w:r>
        <w:rPr>
          <w:spacing w:val="80"/>
          <w:w w:val="150"/>
        </w:rPr>
        <w:t xml:space="preserve"> </w:t>
      </w:r>
      <w:r>
        <w:t>he is to govern Christians, for he</w:t>
      </w:r>
      <w:r>
        <w:rPr>
          <w:spacing w:val="26"/>
        </w:rPr>
        <w:t xml:space="preserve"> </w:t>
      </w:r>
      <w:r>
        <w:t>is to enjoin and punish such things</w:t>
      </w:r>
      <w:r>
        <w:rPr>
          <w:spacing w:val="26"/>
        </w:rPr>
        <w:t xml:space="preserve"> </w:t>
      </w:r>
      <w:r>
        <w:t>only</w:t>
      </w:r>
      <w:r>
        <w:rPr>
          <w:spacing w:val="80"/>
        </w:rPr>
        <w:t xml:space="preserve"> </w:t>
      </w:r>
      <w:r>
        <w:t>as if he were not; the community of people which sets him up, ought to enjoin and punish, for he hath his power from them: But of this more in</w:t>
      </w:r>
      <w:r>
        <w:rPr>
          <w:spacing w:val="80"/>
          <w:w w:val="150"/>
        </w:rPr>
        <w:t xml:space="preserve"> </w:t>
      </w:r>
      <w:r>
        <w:t>the next Principle.</w:t>
      </w:r>
    </w:p>
    <w:p w14:paraId="443118E3">
      <w:pPr>
        <w:pStyle w:val="5"/>
        <w:spacing w:before="277" w:line="261" w:lineRule="auto"/>
        <w:ind w:right="132"/>
      </w:pPr>
      <w:r>
        <w:t>If you shall say, But those Scriptures speaking of Civil Magistrates, we</w:t>
      </w:r>
      <w:r>
        <w:rPr>
          <w:spacing w:val="80"/>
          <w:w w:val="150"/>
        </w:rPr>
        <w:t xml:space="preserve"> </w:t>
      </w:r>
      <w:r>
        <w:t>must understand them to be meant only in civil things.</w:t>
      </w:r>
    </w:p>
    <w:p w14:paraId="1134C5F7">
      <w:pPr>
        <w:pStyle w:val="5"/>
        <w:spacing w:before="286" w:line="261" w:lineRule="auto"/>
        <w:ind w:right="118"/>
      </w:pPr>
      <w:r>
        <w:t>The Magistrate hath his appellation civil, because the power that he exercises</w:t>
      </w:r>
      <w:r>
        <w:rPr>
          <w:spacing w:val="20"/>
        </w:rPr>
        <w:t xml:space="preserve"> </w:t>
      </w:r>
      <w:r>
        <w:t>is</w:t>
      </w:r>
      <w:r>
        <w:rPr>
          <w:spacing w:val="20"/>
        </w:rPr>
        <w:t xml:space="preserve"> </w:t>
      </w:r>
      <w:r>
        <w:t>civil,</w:t>
      </w:r>
      <w:r>
        <w:rPr>
          <w:spacing w:val="20"/>
        </w:rPr>
        <w:t xml:space="preserve"> </w:t>
      </w:r>
      <w:r>
        <w:t>the</w:t>
      </w:r>
      <w:r>
        <w:rPr>
          <w:spacing w:val="20"/>
        </w:rPr>
        <w:t xml:space="preserve"> </w:t>
      </w:r>
      <w:r>
        <w:t>things</w:t>
      </w:r>
      <w:r>
        <w:rPr>
          <w:spacing w:val="20"/>
        </w:rPr>
        <w:t xml:space="preserve"> </w:t>
      </w:r>
      <w:r>
        <w:t>that</w:t>
      </w:r>
      <w:r>
        <w:rPr>
          <w:spacing w:val="20"/>
        </w:rPr>
        <w:t xml:space="preserve"> </w:t>
      </w:r>
      <w:r>
        <w:t>he</w:t>
      </w:r>
      <w:r>
        <w:rPr>
          <w:spacing w:val="20"/>
        </w:rPr>
        <w:t xml:space="preserve"> </w:t>
      </w:r>
      <w:r>
        <w:t>do</w:t>
      </w:r>
      <w:r>
        <w:rPr>
          <w:spacing w:val="20"/>
        </w:rPr>
        <w:t xml:space="preserve"> </w:t>
      </w:r>
      <w:r>
        <w:t>are</w:t>
      </w:r>
      <w:r>
        <w:rPr>
          <w:spacing w:val="20"/>
        </w:rPr>
        <w:t xml:space="preserve"> </w:t>
      </w:r>
      <w:r>
        <w:t>civil;</w:t>
      </w:r>
      <w:r>
        <w:rPr>
          <w:spacing w:val="20"/>
        </w:rPr>
        <w:t xml:space="preserve"> </w:t>
      </w:r>
      <w:r>
        <w:t>he</w:t>
      </w:r>
      <w:r>
        <w:rPr>
          <w:spacing w:val="20"/>
        </w:rPr>
        <w:t xml:space="preserve"> </w:t>
      </w:r>
      <w:r>
        <w:t>cannot</w:t>
      </w:r>
      <w:r>
        <w:rPr>
          <w:spacing w:val="20"/>
        </w:rPr>
        <w:t xml:space="preserve"> </w:t>
      </w:r>
      <w:r>
        <w:t>do</w:t>
      </w:r>
      <w:r>
        <w:rPr>
          <w:spacing w:val="20"/>
        </w:rPr>
        <w:t xml:space="preserve"> </w:t>
      </w:r>
      <w:r>
        <w:t>the</w:t>
      </w:r>
      <w:r>
        <w:rPr>
          <w:spacing w:val="20"/>
        </w:rPr>
        <w:t xml:space="preserve"> </w:t>
      </w:r>
      <w:r>
        <w:t>works</w:t>
      </w:r>
      <w:r>
        <w:rPr>
          <w:spacing w:val="20"/>
        </w:rPr>
        <w:t xml:space="preserve"> </w:t>
      </w:r>
      <w:r>
        <w:t>of a Church-officer, by all the power he hath, as administer Sacraments, and the like; but this hinders not the use of his civil power, and the doing of external</w:t>
      </w:r>
      <w:r>
        <w:rPr>
          <w:spacing w:val="40"/>
        </w:rPr>
        <w:t xml:space="preserve"> </w:t>
      </w:r>
      <w:r>
        <w:t>acts</w:t>
      </w:r>
      <w:r>
        <w:rPr>
          <w:spacing w:val="40"/>
        </w:rPr>
        <w:t xml:space="preserve"> </w:t>
      </w:r>
      <w:r>
        <w:t>upon</w:t>
      </w:r>
      <w:r>
        <w:rPr>
          <w:spacing w:val="40"/>
        </w:rPr>
        <w:t xml:space="preserve"> </w:t>
      </w:r>
      <w:r>
        <w:t>the</w:t>
      </w:r>
      <w:r>
        <w:rPr>
          <w:spacing w:val="40"/>
        </w:rPr>
        <w:t xml:space="preserve"> </w:t>
      </w:r>
      <w:r>
        <w:t>outward</w:t>
      </w:r>
      <w:r>
        <w:rPr>
          <w:spacing w:val="40"/>
        </w:rPr>
        <w:t xml:space="preserve"> </w:t>
      </w:r>
      <w:r>
        <w:t>man,</w:t>
      </w:r>
      <w:r>
        <w:rPr>
          <w:spacing w:val="40"/>
        </w:rPr>
        <w:t xml:space="preserve"> </w:t>
      </w:r>
      <w:r>
        <w:t>subservient</w:t>
      </w:r>
      <w:r>
        <w:rPr>
          <w:spacing w:val="40"/>
        </w:rPr>
        <w:t xml:space="preserve"> </w:t>
      </w:r>
      <w:r>
        <w:t>to</w:t>
      </w:r>
      <w:r>
        <w:rPr>
          <w:spacing w:val="40"/>
        </w:rPr>
        <w:t xml:space="preserve"> </w:t>
      </w:r>
      <w:r>
        <w:t>spiritual</w:t>
      </w:r>
      <w:r>
        <w:rPr>
          <w:spacing w:val="40"/>
        </w:rPr>
        <w:t xml:space="preserve"> </w:t>
      </w:r>
      <w:r>
        <w:t>good; indeed what he doth, hath not any spiritual efficacy in it, for then it were worship.</w:t>
      </w:r>
      <w:r>
        <w:rPr>
          <w:spacing w:val="40"/>
        </w:rPr>
        <w:t xml:space="preserve"> </w:t>
      </w:r>
      <w:r>
        <w:t>Though</w:t>
      </w:r>
      <w:r>
        <w:rPr>
          <w:spacing w:val="40"/>
        </w:rPr>
        <w:t xml:space="preserve"> </w:t>
      </w:r>
      <w:r>
        <w:t>he</w:t>
      </w:r>
      <w:r>
        <w:rPr>
          <w:spacing w:val="40"/>
        </w:rPr>
        <w:t xml:space="preserve"> </w:t>
      </w:r>
      <w:r>
        <w:t>cannot</w:t>
      </w:r>
      <w:r>
        <w:rPr>
          <w:spacing w:val="40"/>
        </w:rPr>
        <w:t xml:space="preserve"> </w:t>
      </w:r>
      <w:r>
        <w:t>work</w:t>
      </w:r>
      <w:r>
        <w:rPr>
          <w:spacing w:val="40"/>
        </w:rPr>
        <w:t xml:space="preserve"> </w:t>
      </w:r>
      <w:r>
        <w:t>in</w:t>
      </w:r>
      <w:r>
        <w:rPr>
          <w:spacing w:val="40"/>
        </w:rPr>
        <w:t xml:space="preserve"> </w:t>
      </w:r>
      <w:r>
        <w:t>a</w:t>
      </w:r>
      <w:r>
        <w:rPr>
          <w:spacing w:val="40"/>
        </w:rPr>
        <w:t xml:space="preserve"> </w:t>
      </w:r>
      <w:r>
        <w:t>spiritual</w:t>
      </w:r>
      <w:r>
        <w:rPr>
          <w:spacing w:val="40"/>
        </w:rPr>
        <w:t xml:space="preserve"> </w:t>
      </w:r>
      <w:r>
        <w:t>way</w:t>
      </w:r>
      <w:r>
        <w:rPr>
          <w:spacing w:val="40"/>
        </w:rPr>
        <w:t xml:space="preserve"> </w:t>
      </w:r>
      <w:r>
        <w:t>upon</w:t>
      </w:r>
      <w:r>
        <w:rPr>
          <w:spacing w:val="40"/>
        </w:rPr>
        <w:t xml:space="preserve"> </w:t>
      </w:r>
      <w:r>
        <w:t>mans</w:t>
      </w:r>
      <w:r>
        <w:rPr>
          <w:spacing w:val="40"/>
        </w:rPr>
        <w:t xml:space="preserve"> </w:t>
      </w:r>
      <w:r>
        <w:t>soul,</w:t>
      </w:r>
      <w:r>
        <w:rPr>
          <w:spacing w:val="40"/>
        </w:rPr>
        <w:t xml:space="preserve"> </w:t>
      </w:r>
      <w:r>
        <w:t>by his power, it is not an Ordinance set apart by God to that end, yet he may</w:t>
      </w:r>
      <w:r>
        <w:rPr>
          <w:spacing w:val="80"/>
        </w:rPr>
        <w:t xml:space="preserve"> </w:t>
      </w:r>
      <w:r>
        <w:t>by the exercise of his power upon the outward man, restrain it from the external act of evil, or bring it to an external good; his power still that he exercises is civil, yet ordered to the help of spiritual good, either</w:t>
      </w:r>
      <w:r>
        <w:rPr>
          <w:spacing w:val="80"/>
        </w:rPr>
        <w:t xml:space="preserve"> </w:t>
      </w:r>
      <w:r>
        <w:t>removendo</w:t>
      </w:r>
      <w:r>
        <w:rPr>
          <w:spacing w:val="40"/>
        </w:rPr>
        <w:t xml:space="preserve"> </w:t>
      </w:r>
      <w:r>
        <w:t>prohibentia,</w:t>
      </w:r>
      <w:r>
        <w:rPr>
          <w:spacing w:val="40"/>
        </w:rPr>
        <w:t xml:space="preserve"> </w:t>
      </w:r>
      <w:r>
        <w:t>or</w:t>
      </w:r>
      <w:r>
        <w:rPr>
          <w:spacing w:val="40"/>
        </w:rPr>
        <w:t xml:space="preserve"> </w:t>
      </w:r>
      <w:r>
        <w:t>applicando</w:t>
      </w:r>
      <w:r>
        <w:rPr>
          <w:spacing w:val="40"/>
        </w:rPr>
        <w:t xml:space="preserve"> </w:t>
      </w:r>
      <w:r>
        <w:t>media</w:t>
      </w:r>
      <w:r>
        <w:rPr>
          <w:spacing w:val="40"/>
        </w:rPr>
        <w:t xml:space="preserve"> </w:t>
      </w:r>
      <w:r>
        <w:t>externa,</w:t>
      </w:r>
      <w:r>
        <w:rPr>
          <w:spacing w:val="40"/>
        </w:rPr>
        <w:t xml:space="preserve"> </w:t>
      </w:r>
      <w:r>
        <w:t>or</w:t>
      </w:r>
      <w:r>
        <w:rPr>
          <w:spacing w:val="40"/>
        </w:rPr>
        <w:t xml:space="preserve"> </w:t>
      </w:r>
      <w:r>
        <w:t>cohibendo</w:t>
      </w:r>
      <w:r>
        <w:rPr>
          <w:spacing w:val="40"/>
        </w:rPr>
        <w:t xml:space="preserve"> </w:t>
      </w:r>
      <w:r>
        <w:t>à malo externo; removing outward things that hindered, applying outward means, or keeping from outward evils. Whatsoever Commandment</w:t>
      </w:r>
      <w:r>
        <w:rPr>
          <w:spacing w:val="80"/>
        </w:rPr>
        <w:t xml:space="preserve"> </w:t>
      </w:r>
      <w:r>
        <w:t>requires</w:t>
      </w:r>
      <w:r>
        <w:rPr>
          <w:spacing w:val="34"/>
        </w:rPr>
        <w:t xml:space="preserve"> </w:t>
      </w:r>
      <w:r>
        <w:t>any</w:t>
      </w:r>
      <w:r>
        <w:rPr>
          <w:spacing w:val="34"/>
        </w:rPr>
        <w:t xml:space="preserve"> </w:t>
      </w:r>
      <w:r>
        <w:t>duty,</w:t>
      </w:r>
      <w:r>
        <w:rPr>
          <w:spacing w:val="34"/>
        </w:rPr>
        <w:t xml:space="preserve"> </w:t>
      </w:r>
      <w:r>
        <w:t>requires</w:t>
      </w:r>
      <w:r>
        <w:rPr>
          <w:spacing w:val="34"/>
        </w:rPr>
        <w:t xml:space="preserve"> </w:t>
      </w:r>
      <w:r>
        <w:t>us</w:t>
      </w:r>
      <w:r>
        <w:rPr>
          <w:spacing w:val="34"/>
        </w:rPr>
        <w:t xml:space="preserve"> </w:t>
      </w:r>
      <w:r>
        <w:t>to</w:t>
      </w:r>
      <w:r>
        <w:rPr>
          <w:spacing w:val="34"/>
        </w:rPr>
        <w:t xml:space="preserve"> </w:t>
      </w:r>
      <w:r>
        <w:t>make</w:t>
      </w:r>
      <w:r>
        <w:rPr>
          <w:spacing w:val="34"/>
        </w:rPr>
        <w:t xml:space="preserve"> </w:t>
      </w:r>
      <w:r>
        <w:t>use</w:t>
      </w:r>
      <w:r>
        <w:rPr>
          <w:spacing w:val="34"/>
        </w:rPr>
        <w:t xml:space="preserve"> </w:t>
      </w:r>
      <w:r>
        <w:t>of</w:t>
      </w:r>
      <w:r>
        <w:rPr>
          <w:spacing w:val="34"/>
        </w:rPr>
        <w:t xml:space="preserve"> </w:t>
      </w:r>
      <w:r>
        <w:t>all</w:t>
      </w:r>
      <w:r>
        <w:rPr>
          <w:spacing w:val="34"/>
        </w:rPr>
        <w:t xml:space="preserve"> </w:t>
      </w:r>
      <w:r>
        <w:t>things</w:t>
      </w:r>
      <w:r>
        <w:rPr>
          <w:spacing w:val="34"/>
        </w:rPr>
        <w:t xml:space="preserve"> </w:t>
      </w:r>
      <w:r>
        <w:t>that</w:t>
      </w:r>
      <w:r>
        <w:rPr>
          <w:spacing w:val="34"/>
        </w:rPr>
        <w:t xml:space="preserve"> </w:t>
      </w:r>
      <w:r>
        <w:t>may</w:t>
      </w:r>
      <w:r>
        <w:rPr>
          <w:spacing w:val="34"/>
        </w:rPr>
        <w:t xml:space="preserve"> </w:t>
      </w:r>
      <w:r>
        <w:t>help</w:t>
      </w:r>
      <w:r>
        <w:rPr>
          <w:spacing w:val="34"/>
        </w:rPr>
        <w:t xml:space="preserve"> </w:t>
      </w:r>
      <w:r>
        <w:t>us to the performance of that duty; if there be any civil, natural, spiritual</w:t>
      </w:r>
      <w:r>
        <w:rPr>
          <w:spacing w:val="40"/>
        </w:rPr>
        <w:t xml:space="preserve"> </w:t>
      </w:r>
      <w:r>
        <w:t>helps, we are bound to make use of all. Only here lies the great doubt, Whether</w:t>
      </w:r>
      <w:r>
        <w:rPr>
          <w:spacing w:val="40"/>
        </w:rPr>
        <w:t xml:space="preserve"> </w:t>
      </w:r>
      <w:r>
        <w:t>hath</w:t>
      </w:r>
      <w:r>
        <w:rPr>
          <w:spacing w:val="40"/>
        </w:rPr>
        <w:t xml:space="preserve"> </w:t>
      </w:r>
      <w:r>
        <w:t>God</w:t>
      </w:r>
      <w:r>
        <w:rPr>
          <w:spacing w:val="40"/>
        </w:rPr>
        <w:t xml:space="preserve"> </w:t>
      </w:r>
      <w:r>
        <w:t>appointed</w:t>
      </w:r>
      <w:r>
        <w:rPr>
          <w:spacing w:val="40"/>
        </w:rPr>
        <w:t xml:space="preserve"> </w:t>
      </w:r>
      <w:r>
        <w:t>the</w:t>
      </w:r>
      <w:r>
        <w:rPr>
          <w:spacing w:val="40"/>
        </w:rPr>
        <w:t xml:space="preserve"> </w:t>
      </w:r>
      <w:r>
        <w:t>use</w:t>
      </w:r>
      <w:r>
        <w:rPr>
          <w:spacing w:val="40"/>
        </w:rPr>
        <w:t xml:space="preserve"> </w:t>
      </w:r>
      <w:r>
        <w:t>of</w:t>
      </w:r>
      <w:r>
        <w:rPr>
          <w:spacing w:val="40"/>
        </w:rPr>
        <w:t xml:space="preserve"> </w:t>
      </w:r>
      <w:r>
        <w:t>the</w:t>
      </w:r>
      <w:r>
        <w:rPr>
          <w:spacing w:val="40"/>
        </w:rPr>
        <w:t xml:space="preserve"> </w:t>
      </w:r>
      <w:r>
        <w:t>Magistrates</w:t>
      </w:r>
      <w:r>
        <w:rPr>
          <w:spacing w:val="40"/>
        </w:rPr>
        <w:t xml:space="preserve"> </w:t>
      </w:r>
      <w:r>
        <w:t>power</w:t>
      </w:r>
      <w:r>
        <w:rPr>
          <w:spacing w:val="40"/>
        </w:rPr>
        <w:t xml:space="preserve"> </w:t>
      </w:r>
      <w:r>
        <w:t>to</w:t>
      </w:r>
      <w:r>
        <w:rPr>
          <w:spacing w:val="40"/>
        </w:rPr>
        <w:t xml:space="preserve"> </w:t>
      </w:r>
      <w:r>
        <w:t>be</w:t>
      </w:r>
      <w:r>
        <w:rPr>
          <w:spacing w:val="40"/>
        </w:rPr>
        <w:t xml:space="preserve"> </w:t>
      </w:r>
      <w:r>
        <w:t>a help</w:t>
      </w:r>
      <w:r>
        <w:rPr>
          <w:spacing w:val="14"/>
        </w:rPr>
        <w:t xml:space="preserve"> </w:t>
      </w:r>
      <w:r>
        <w:t>to</w:t>
      </w:r>
      <w:r>
        <w:rPr>
          <w:spacing w:val="14"/>
        </w:rPr>
        <w:t xml:space="preserve"> </w:t>
      </w:r>
      <w:r>
        <w:t>the</w:t>
      </w:r>
      <w:r>
        <w:rPr>
          <w:spacing w:val="15"/>
        </w:rPr>
        <w:t xml:space="preserve"> </w:t>
      </w:r>
      <w:r>
        <w:t>things</w:t>
      </w:r>
      <w:r>
        <w:rPr>
          <w:spacing w:val="15"/>
        </w:rPr>
        <w:t xml:space="preserve"> </w:t>
      </w:r>
      <w:r>
        <w:t>of</w:t>
      </w:r>
      <w:r>
        <w:rPr>
          <w:spacing w:val="15"/>
        </w:rPr>
        <w:t xml:space="preserve"> </w:t>
      </w:r>
      <w:r>
        <w:t>Religion?</w:t>
      </w:r>
      <w:r>
        <w:rPr>
          <w:spacing w:val="14"/>
        </w:rPr>
        <w:t xml:space="preserve"> </w:t>
      </w:r>
      <w:r>
        <w:t>Hath</w:t>
      </w:r>
      <w:r>
        <w:rPr>
          <w:spacing w:val="15"/>
        </w:rPr>
        <w:t xml:space="preserve"> </w:t>
      </w:r>
      <w:r>
        <w:t>God</w:t>
      </w:r>
      <w:r>
        <w:rPr>
          <w:spacing w:val="15"/>
        </w:rPr>
        <w:t xml:space="preserve"> </w:t>
      </w:r>
      <w:r>
        <w:t>made</w:t>
      </w:r>
      <w:r>
        <w:rPr>
          <w:spacing w:val="14"/>
        </w:rPr>
        <w:t xml:space="preserve"> </w:t>
      </w:r>
      <w:r>
        <w:t>this</w:t>
      </w:r>
      <w:r>
        <w:rPr>
          <w:spacing w:val="15"/>
        </w:rPr>
        <w:t xml:space="preserve"> </w:t>
      </w:r>
      <w:r>
        <w:t>to</w:t>
      </w:r>
      <w:r>
        <w:rPr>
          <w:spacing w:val="15"/>
        </w:rPr>
        <w:t xml:space="preserve"> </w:t>
      </w:r>
      <w:r>
        <w:t>be</w:t>
      </w:r>
      <w:r>
        <w:rPr>
          <w:spacing w:val="15"/>
        </w:rPr>
        <w:t xml:space="preserve"> </w:t>
      </w:r>
      <w:r>
        <w:t>an</w:t>
      </w:r>
      <w:r>
        <w:rPr>
          <w:spacing w:val="14"/>
        </w:rPr>
        <w:t xml:space="preserve"> </w:t>
      </w:r>
      <w:r>
        <w:t>ordinance</w:t>
      </w:r>
      <w:r>
        <w:rPr>
          <w:spacing w:val="14"/>
        </w:rPr>
        <w:t xml:space="preserve"> </w:t>
      </w:r>
      <w:r>
        <w:rPr>
          <w:spacing w:val="-5"/>
        </w:rPr>
        <w:t>for</w:t>
      </w:r>
    </w:p>
    <w:p w14:paraId="1DF310FC">
      <w:pPr>
        <w:spacing w:after="0" w:line="261" w:lineRule="auto"/>
        <w:sectPr>
          <w:pgSz w:w="12240" w:h="15840"/>
          <w:pgMar w:top="1360" w:right="1320" w:bottom="280" w:left="1340" w:header="720" w:footer="720" w:gutter="0"/>
          <w:cols w:space="720" w:num="1"/>
        </w:sectPr>
      </w:pPr>
    </w:p>
    <w:p w14:paraId="739BABA7">
      <w:pPr>
        <w:pStyle w:val="5"/>
        <w:spacing w:line="261" w:lineRule="auto"/>
        <w:ind w:right="122"/>
      </w:pPr>
      <w:r>
        <w:t>the spiritual good of people? That it is by God an ordinance for their civil good, is plain out of those Scriptures before mentioned; but how doth it appear that ever God intended it to be an ordinance for their spiritual</w:t>
      </w:r>
      <w:r>
        <w:rPr>
          <w:spacing w:val="80"/>
        </w:rPr>
        <w:t xml:space="preserve"> </w:t>
      </w:r>
      <w:r>
        <w:rPr>
          <w:spacing w:val="-2"/>
        </w:rPr>
        <w:t>good?</w:t>
      </w:r>
    </w:p>
    <w:p w14:paraId="37CC7D3C">
      <w:pPr>
        <w:pStyle w:val="5"/>
        <w:spacing w:before="283" w:line="261" w:lineRule="auto"/>
        <w:ind w:right="120"/>
      </w:pPr>
      <w:r>
        <w:t>Answ. What naturalness there is in any thing, it hath it from God, for</w:t>
      </w:r>
      <w:r>
        <w:rPr>
          <w:spacing w:val="40"/>
        </w:rPr>
        <w:t xml:space="preserve"> </w:t>
      </w:r>
      <w:r>
        <w:t>nature is God's work, if there be a naturalness in it to work upon the outward man, for the furtherance of spiritual good; this is from God: if I should use it to work upon the inward man expecting a spiritual efficacy, then I make it an ordinance to my self, and sin against Cod, presuming to put</w:t>
      </w:r>
      <w:r>
        <w:rPr>
          <w:spacing w:val="37"/>
        </w:rPr>
        <w:t xml:space="preserve"> </w:t>
      </w:r>
      <w:r>
        <w:t>more</w:t>
      </w:r>
      <w:r>
        <w:rPr>
          <w:spacing w:val="37"/>
        </w:rPr>
        <w:t xml:space="preserve"> </w:t>
      </w:r>
      <w:r>
        <w:t>in</w:t>
      </w:r>
      <w:r>
        <w:rPr>
          <w:spacing w:val="37"/>
        </w:rPr>
        <w:t xml:space="preserve"> </w:t>
      </w:r>
      <w:r>
        <w:t>a</w:t>
      </w:r>
      <w:r>
        <w:rPr>
          <w:spacing w:val="37"/>
        </w:rPr>
        <w:t xml:space="preserve"> </w:t>
      </w:r>
      <w:r>
        <w:t>creature</w:t>
      </w:r>
      <w:r>
        <w:rPr>
          <w:spacing w:val="37"/>
        </w:rPr>
        <w:t xml:space="preserve"> </w:t>
      </w:r>
      <w:r>
        <w:t>of</w:t>
      </w:r>
      <w:r>
        <w:rPr>
          <w:spacing w:val="37"/>
        </w:rPr>
        <w:t xml:space="preserve"> </w:t>
      </w:r>
      <w:r>
        <w:t>his,</w:t>
      </w:r>
      <w:r>
        <w:rPr>
          <w:spacing w:val="37"/>
        </w:rPr>
        <w:t xml:space="preserve"> </w:t>
      </w:r>
      <w:r>
        <w:t>then</w:t>
      </w:r>
      <w:r>
        <w:rPr>
          <w:spacing w:val="37"/>
        </w:rPr>
        <w:t xml:space="preserve"> </w:t>
      </w:r>
      <w:r>
        <w:t>it</w:t>
      </w:r>
      <w:r>
        <w:rPr>
          <w:spacing w:val="37"/>
        </w:rPr>
        <w:t xml:space="preserve"> </w:t>
      </w:r>
      <w:r>
        <w:t>was</w:t>
      </w:r>
      <w:r>
        <w:rPr>
          <w:spacing w:val="37"/>
        </w:rPr>
        <w:t xml:space="preserve"> </w:t>
      </w:r>
      <w:r>
        <w:t>appointed</w:t>
      </w:r>
      <w:r>
        <w:rPr>
          <w:spacing w:val="37"/>
        </w:rPr>
        <w:t xml:space="preserve"> </w:t>
      </w:r>
      <w:r>
        <w:t>to.</w:t>
      </w:r>
      <w:r>
        <w:rPr>
          <w:spacing w:val="37"/>
        </w:rPr>
        <w:t xml:space="preserve"> </w:t>
      </w:r>
      <w:r>
        <w:t>In</w:t>
      </w:r>
      <w:r>
        <w:rPr>
          <w:spacing w:val="37"/>
        </w:rPr>
        <w:t xml:space="preserve"> </w:t>
      </w:r>
      <w:r>
        <w:t>this</w:t>
      </w:r>
      <w:r>
        <w:rPr>
          <w:spacing w:val="37"/>
        </w:rPr>
        <w:t xml:space="preserve"> </w:t>
      </w:r>
      <w:r>
        <w:t>consisted the</w:t>
      </w:r>
      <w:r>
        <w:rPr>
          <w:spacing w:val="40"/>
        </w:rPr>
        <w:t xml:space="preserve"> </w:t>
      </w:r>
      <w:r>
        <w:t>evil</w:t>
      </w:r>
      <w:r>
        <w:rPr>
          <w:spacing w:val="40"/>
        </w:rPr>
        <w:t xml:space="preserve"> </w:t>
      </w:r>
      <w:r>
        <w:t>of</w:t>
      </w:r>
      <w:r>
        <w:rPr>
          <w:spacing w:val="40"/>
        </w:rPr>
        <w:t xml:space="preserve"> </w:t>
      </w:r>
      <w:r>
        <w:t>Ceremonies,</w:t>
      </w:r>
      <w:r>
        <w:rPr>
          <w:spacing w:val="40"/>
        </w:rPr>
        <w:t xml:space="preserve"> </w:t>
      </w:r>
      <w:r>
        <w:t>they</w:t>
      </w:r>
      <w:r>
        <w:rPr>
          <w:spacing w:val="40"/>
        </w:rPr>
        <w:t xml:space="preserve"> </w:t>
      </w:r>
      <w:r>
        <w:t>were</w:t>
      </w:r>
      <w:r>
        <w:rPr>
          <w:spacing w:val="40"/>
        </w:rPr>
        <w:t xml:space="preserve"> </w:t>
      </w:r>
      <w:r>
        <w:t>used</w:t>
      </w:r>
      <w:r>
        <w:rPr>
          <w:spacing w:val="40"/>
        </w:rPr>
        <w:t xml:space="preserve"> </w:t>
      </w:r>
      <w:r>
        <w:t>in</w:t>
      </w:r>
      <w:r>
        <w:rPr>
          <w:spacing w:val="40"/>
        </w:rPr>
        <w:t xml:space="preserve"> </w:t>
      </w:r>
      <w:r>
        <w:t>a</w:t>
      </w:r>
      <w:r>
        <w:rPr>
          <w:spacing w:val="40"/>
        </w:rPr>
        <w:t xml:space="preserve"> </w:t>
      </w:r>
      <w:r>
        <w:t>spiritual</w:t>
      </w:r>
      <w:r>
        <w:rPr>
          <w:spacing w:val="40"/>
        </w:rPr>
        <w:t xml:space="preserve"> </w:t>
      </w:r>
      <w:r>
        <w:t>way,</w:t>
      </w:r>
      <w:r>
        <w:rPr>
          <w:spacing w:val="40"/>
        </w:rPr>
        <w:t xml:space="preserve"> </w:t>
      </w:r>
      <w:r>
        <w:t>to</w:t>
      </w:r>
      <w:r>
        <w:rPr>
          <w:spacing w:val="40"/>
        </w:rPr>
        <w:t xml:space="preserve"> </w:t>
      </w:r>
      <w:r>
        <w:t>work</w:t>
      </w:r>
      <w:r>
        <w:rPr>
          <w:spacing w:val="40"/>
        </w:rPr>
        <w:t xml:space="preserve"> </w:t>
      </w:r>
      <w:r>
        <w:t>upon the heart of man, by virtue of that institution that man put upon them, beyond what God in their natural power ever put into them.</w:t>
      </w:r>
    </w:p>
    <w:p w14:paraId="3198FA4E">
      <w:pPr>
        <w:pStyle w:val="5"/>
        <w:spacing w:before="277" w:line="261" w:lineRule="auto"/>
        <w:ind w:right="129"/>
      </w:pPr>
      <w:r>
        <w:t xml:space="preserve">But how can natural and external things be helps to things spiritual and </w:t>
      </w:r>
      <w:r>
        <w:rPr>
          <w:spacing w:val="-2"/>
        </w:rPr>
        <w:t>divine?</w:t>
      </w:r>
    </w:p>
    <w:p w14:paraId="1482D520">
      <w:pPr>
        <w:pStyle w:val="5"/>
        <w:spacing w:before="286" w:line="261" w:lineRule="auto"/>
        <w:ind w:right="119"/>
      </w:pPr>
      <w:r>
        <w:t>Answ. Any mans reason, yea sense may tell him, that the taking away external hindrances, and the putting upon external use of divers things, may keep from much evil, and further much good that is spiritual and divine; though it cannot reach to the spiritualness and the divinenesse of that good, yet it reaches to the external action, without which that divine and spiritual good cannot be.</w:t>
      </w:r>
    </w:p>
    <w:p w14:paraId="060EBC64">
      <w:pPr>
        <w:pStyle w:val="6"/>
        <w:keepNext w:val="0"/>
        <w:keepLines w:val="0"/>
        <w:widowControl/>
        <w:suppressLineNumbers w:val="0"/>
      </w:pPr>
      <w:r>
        <w:t>我承认，如果只有旧约中的例子或法律来反驳这个分裂的立场，对于一个审慎的眼光来说，这个论据很难是有说服力或令人满意的，只有在它们具有共同的理性和公平性的范围内，以及所有的司法裁决现在和当时一样具有约束力。</w:t>
      </w:r>
      <w:r>
        <w:br w:type="textWrapping"/>
      </w:r>
      <w:r>
        <w:t>2.新约批准旧约时代所做的事，在新约时代也适用。</w:t>
      </w:r>
      <w:r>
        <w:br w:type="textWrapping"/>
      </w:r>
      <w:r>
        <w:t>旧约中官员权力的论据的力量在于这两点。</w:t>
      </w:r>
      <w:r>
        <w:br w:type="textWrapping"/>
      </w:r>
      <w:r>
        <w:t>首先，有一个共同的理性和公平性，无论这种从一个属灵条例到另一个属灵条例的论证有多强，但毫无疑问，从一个民事条例到另一个民事条例的论证是足够有力的，尽管它涉及属灵的事物。</w:t>
      </w:r>
      <w:r>
        <w:br w:type="textWrapping"/>
      </w:r>
      <w:r>
        <w:t>官员在宗教事务中应该拥有某种权力，这是自然的法则。所有民族普遍认为这是公平的，在所有国家和联邦中都受到挑战。异教徒绝不允许他们的神被亵渎，而是通过官员的权力惩罚那些有罪的人。苏格拉底因亵渎他们的多神而被处死。</w:t>
      </w:r>
      <w:r>
        <w:br w:type="textWrapping"/>
      </w:r>
      <w:r>
        <w:t>其次，肯定有一个共同的公平性，因为现在和当时一样，这是真正需要的。我不能从我们需要属灵条例来论证它们的存在，而不是这样说，教会需要它，所以有这样的制度；而是这样说，我在圣经中发现它是一个制度，因此教会需要它。但在自然或民事事物中，这种论证方式是足够有力的；我们需要这样的帮助，因此我们应该设法得到它。</w:t>
      </w:r>
      <w:r>
        <w:br w:type="textWrapping"/>
      </w:r>
      <w:r>
        <w:t>现在可以肯定的是，我们对这种权力的需要是非常巨大的，如果我们没有外部的民事权力来约束任何形式的亵渎和诱惑，我们将处于极其悲惨的境地。与我们相比，犹太人的处境是多么幸福啊，如果这被拒绝给我们的话！因为如果他们中有人亵渎上帝，或试图诱惑别人离开他，除了说服他相反的做法之外，他们知道如何对付他；但如果有人试图诱惑我们怀中的妻子，我们身体的孩子，像我们自己的生命一样亲爱的朋友，进入那些我们在良心上认为会永远毁灭他们灵魂的道路，我们只能要求他们不要这样做，我们只能劝诫，并试图说服他们，或责备他们，但我们不能约束他们：如果从律法的教养中解脱出来使我们陷入这种境地，那么在这件事上，我们的负担比律法加在我们祖先身上的任何负担都要大。基督难道是把我们从一个负担中解脱出来，却加给我们一个更大的负担吗？我们现在是否必须看到那些对我们来说最亲爱的人被拖入永恒毁灭的道路，而我们只能站在一旁看着，除非我们能说服他们相反的做法，否则没有其他办法可以帮助他们或我们自己？我们的处境确实非常悲惨：我们难道没有理由说，主啊，宁可把礼仪律法的任何重担放在我们的脖子上，也不要这样吗？如果有一群疯子拿着刀剑在街上跑来跑去，试图伤害和杀死所有遇到的人，而我们却不能做任何事情来约束他们；如果我们能说服他们做其他事情，那就好了：但这就是我们所能做的全部帮助；这是多么危险的事情啊？当那些被可怕的异端邪说弄疯的人，从一个地方跑到另一个地方，试图尽可能多地把人从真理中引开时，情况也是如此；如果我们除了论证之外没有其他帮助的方法，那我们就有麻烦了：上帝肯定没有把他的子民置于如此悲惨的境地，他为他的子民提供了比这更好的东西。</w:t>
      </w:r>
      <w:r>
        <w:br w:type="textWrapping"/>
      </w:r>
      <w:r>
        <w:t>第三，我们在圣经的记载中发现，异教官员，他们只有自然之光来指导他们，却介入宗教事务，圣灵以赞扬他们这件事的方式记载了这一点。</w:t>
      </w:r>
      <w:r>
        <w:br w:type="textWrapping"/>
      </w:r>
      <w:r>
        <w:t>这些例子的论据是无法回避的，就像从犹大诸王的做法中得出的论据一样。我们读到以斯拉记7:26，亚达薛西王在宗教事务上运用他的权力，以斯拉为此称颂上帝，凡不遵行你上帝之律法和王命令的，要速速定他的罪：在接下来的话中，以斯拉称颂上帝，是他感动王的心，通过这些和其他方式，来美化他的殿。制定这样的法律是主的殿得以美化的一个显著方式。</w:t>
      </w:r>
      <w:r>
        <w:br w:type="textWrapping"/>
      </w:r>
      <w:r>
        <w:t>尼布甲尼撒王也是如此，但以理书3:29。我下令，无论何族、何国、何方言的人，谤渎沙得拉、米煞、亚伯尼歌的上帝，必被凌迟，他的房屋必成粪堆，等等。圣经将此记载为王悔改的工作。</w:t>
      </w:r>
      <w:r>
        <w:br w:type="textWrapping"/>
      </w:r>
      <w:r>
        <w:t>尼尼微王，约拿书第3章。他和他的贵族下令宣告禁食，吩咐每个人都要切切呼求上帝，离开恶行。</w:t>
      </w:r>
      <w:r>
        <w:br w:type="textWrapping"/>
      </w:r>
      <w:r>
        <w:t>此外，让我们看看圣灵如何在福音时代证明官员的这种权力：首先，在福音时代的预言中；其次，在新约的几处地方。</w:t>
      </w:r>
      <w:r>
        <w:br w:type="textWrapping"/>
      </w:r>
      <w:r>
        <w:t>关于预言，前面提到的撒迦利亚书13:3不能被忽视：以赛亚书49:23，列王必作你的养父，王后必作你的乳母。保护他们的民事和平是不足以给他们这样的养父和乳母的称号的。</w:t>
      </w:r>
      <w:r>
        <w:br w:type="textWrapping"/>
      </w:r>
      <w:r>
        <w:t>以赛亚书60:10，外邦人必建筑你的城墙，他们的王必服事你：他们不仅要成为他们的支持者，而且作为君王，他们必以他们的权力服事他们：启示录21:24也是如此，地上的君王必将他们的荣耀和尊贵带到教会：这样的时候必要来到。这肯定不仅仅是保护他们外在的和平。</w:t>
      </w:r>
      <w:r>
        <w:br w:type="textWrapping"/>
      </w:r>
      <w:r>
        <w:t>在新约中，罗马书13:4，他是为你的益处作上帝的用人。彼得前书2:13,14，你们为主的缘故，要顺服人的一切制度，或是在上的君王，或是君王所派罚恶赏善的臣宰。既然圣经如此笼统地说，为你的益处，为了惩罚作恶的，称赞行善的，Non distinguendum ubi Scriptura non distinguit（除非事物的性质要求，否则我们不应在圣经没有区分的地方作区分）。</w:t>
      </w:r>
      <w:r>
        <w:br w:type="textWrapping"/>
      </w:r>
      <w:r>
        <w:t>你会说，所谈论事物的性质会要求它必须限制在属于他认知范围内的事物。</w:t>
      </w:r>
      <w:r>
        <w:br w:type="textWrapping"/>
      </w:r>
      <w:r>
        <w:t>这样的限制是必须承认的；因此，官员不能命令每一件好事，也不能惩罚每一件坏事；宗教中深奥的争议不属于官员作为官员的认知范围；只有那些违反共同正义和公平规则以及基督教共同之光的事情，在他要治理基督徒的地方，因为他只能命令和惩罚这样的事情，如果他不这样做，设立他的人民共同体应该命令和惩罚，因为他的权力来自他们：但关于这一点，在下一个原则中会有更多讨论。</w:t>
      </w:r>
      <w:r>
        <w:br w:type="textWrapping"/>
      </w:r>
      <w:r>
        <w:t>如果你说，但那些经文谈到民事官员，我们必须理解它们只是指民事事务。</w:t>
      </w:r>
      <w:r>
        <w:br w:type="textWrapping"/>
      </w:r>
      <w:r>
        <w:t>官员之所以被称为民事的，是因为他行使的权力是民事的，他所做的事情是民事的；他不能凭借自己所有的权力去做教会官员的工作，如施行圣礼等；但这并不妨碍他使用民事权力，并对外在的人做外在的行为，服务于属灵的善；事实上，他所做的并没有任何属灵的功效，因为那样就成了敬拜。虽然他不能用他的权力以属灵的方式在人的灵魂上工作，这不是上帝为此目的而设立的条例，但他可以通过在外在的人身上行使他的权力，约束他不做外在的恶行，或使他做外在的善事；他行使的权力仍然是民事的，但却是为属灵的善而安排的，或removendo prohibentia（除去外在的阻碍），或applicando media externa（应用外在的方法），或cohibendo à malo externo（约束外在的恶）。任何诫命要求任何本分，都要求我们利用一切可以帮助我们履行这个本分的事物；如果有任何民事的、自然的、属灵的帮助，我们都有义务加以利用。只是这里存在一个巨大的疑问，上帝是否指定使用官员的权力来帮助宗教的事情？上帝是否使这成为人民属灵好处的条例？从前面提到的那些经文中可以清楚地看出，这是上帝为他们的民事利益而设立的条例；但有什么证据表明上帝曾打算它成为他们属灵利益的条例？</w:t>
      </w:r>
      <w:r>
        <w:br w:type="textWrapping"/>
      </w:r>
      <w:r>
        <w:t>答：任何事物中的自然性都是从上帝而来的，因为自然是上帝的作为，如果在它身上有一种自然性，可以在外在的人身上产生作用，以促进属灵的善，这就是从上帝而来的：如果我用它来在内在的人身上产生作用，期望有属灵的功效，那么我就把它当作一个条例给自己，得罪了上帝，擅自把他所创造的东西放在它被指定的范围之外。仪式的邪恶就在于此，它们被用于属灵的方式，通过人加在它们身上的制度，超出了上帝在它们自然力量中赋予它们的，来影响人的内心。</w:t>
      </w:r>
      <w:r>
        <w:br w:type="textWrapping"/>
      </w:r>
      <w:r>
        <w:t>但自然的和外在的事物如何能帮助属灵和神圣的事物呢？</w:t>
      </w:r>
      <w:r>
        <w:br w:type="textWrapping"/>
      </w:r>
      <w:r>
        <w:t>答：任何人的理性，甚至感官都可以告诉他，除去外在的阻碍，并在外在使用各种事物，可以避免许多邪恶，并促进许多属灵和神圣的善；虽然它不能达到那善的属灵性和神圣性，但它可以达到外在的行为，没有这些行为，那神圣和属灵的善就不可能存在。</w:t>
      </w:r>
    </w:p>
    <w:p w14:paraId="55CB4C5F">
      <w:pPr>
        <w:pStyle w:val="5"/>
        <w:spacing w:before="286" w:line="261" w:lineRule="auto"/>
        <w:ind w:right="119"/>
      </w:pPr>
    </w:p>
    <w:p w14:paraId="6762388F">
      <w:pPr>
        <w:pStyle w:val="5"/>
        <w:spacing w:before="281" w:line="261" w:lineRule="auto"/>
        <w:ind w:right="121"/>
      </w:pPr>
      <w:r>
        <w:t>Wherefore seeing the New Testament sets out the power of Magistrates,</w:t>
      </w:r>
      <w:r>
        <w:rPr>
          <w:spacing w:val="40"/>
        </w:rPr>
        <w:t xml:space="preserve"> </w:t>
      </w:r>
      <w:r>
        <w:t>and requires submission to them in such general terms; from this we may draw such a conclusion, Therefore the Lord intended to leave Christians</w:t>
      </w:r>
      <w:r>
        <w:rPr>
          <w:spacing w:val="80"/>
          <w:w w:val="150"/>
        </w:rPr>
        <w:t xml:space="preserve"> </w:t>
      </w:r>
      <w:r>
        <w:t>for their subjection to Magistrates, to the light of nature, and to the equity of the general rules that were in Scripture before-time; if God should say,</w:t>
      </w:r>
      <w:r>
        <w:rPr>
          <w:spacing w:val="40"/>
        </w:rPr>
        <w:t xml:space="preserve"> </w:t>
      </w:r>
      <w:r>
        <w:t>Ye are Christians, see you do not part with that liberty Christ hath purchased for you; we may give this account, Lord we found in thy word that</w:t>
      </w:r>
      <w:r>
        <w:rPr>
          <w:spacing w:val="29"/>
        </w:rPr>
        <w:t xml:space="preserve"> </w:t>
      </w:r>
      <w:r>
        <w:t>once</w:t>
      </w:r>
      <w:r>
        <w:rPr>
          <w:spacing w:val="29"/>
        </w:rPr>
        <w:t xml:space="preserve"> </w:t>
      </w:r>
      <w:r>
        <w:t>thou</w:t>
      </w:r>
      <w:r>
        <w:rPr>
          <w:spacing w:val="29"/>
        </w:rPr>
        <w:t xml:space="preserve"> </w:t>
      </w:r>
      <w:r>
        <w:t>didst</w:t>
      </w:r>
      <w:r>
        <w:rPr>
          <w:spacing w:val="29"/>
        </w:rPr>
        <w:t xml:space="preserve"> </w:t>
      </w:r>
      <w:r>
        <w:t>make</w:t>
      </w:r>
      <w:r>
        <w:rPr>
          <w:spacing w:val="29"/>
        </w:rPr>
        <w:t xml:space="preserve"> </w:t>
      </w:r>
      <w:r>
        <w:t>use</w:t>
      </w:r>
      <w:r>
        <w:rPr>
          <w:spacing w:val="29"/>
        </w:rPr>
        <w:t xml:space="preserve"> </w:t>
      </w:r>
      <w:r>
        <w:t>of</w:t>
      </w:r>
      <w:r>
        <w:rPr>
          <w:spacing w:val="29"/>
        </w:rPr>
        <w:t xml:space="preserve"> </w:t>
      </w:r>
      <w:r>
        <w:t>the</w:t>
      </w:r>
      <w:r>
        <w:rPr>
          <w:spacing w:val="29"/>
        </w:rPr>
        <w:t xml:space="preserve"> </w:t>
      </w:r>
      <w:r>
        <w:t>power</w:t>
      </w:r>
      <w:r>
        <w:rPr>
          <w:spacing w:val="29"/>
        </w:rPr>
        <w:t xml:space="preserve"> </w:t>
      </w:r>
      <w:r>
        <w:t>of</w:t>
      </w:r>
      <w:r>
        <w:rPr>
          <w:spacing w:val="29"/>
        </w:rPr>
        <w:t xml:space="preserve"> </w:t>
      </w:r>
      <w:r>
        <w:t>Magistrates</w:t>
      </w:r>
      <w:r>
        <w:rPr>
          <w:spacing w:val="30"/>
        </w:rPr>
        <w:t xml:space="preserve"> </w:t>
      </w:r>
      <w:r>
        <w:t>in</w:t>
      </w:r>
      <w:r>
        <w:rPr>
          <w:spacing w:val="29"/>
        </w:rPr>
        <w:t xml:space="preserve"> </w:t>
      </w:r>
      <w:r>
        <w:t>the</w:t>
      </w:r>
      <w:r>
        <w:rPr>
          <w:spacing w:val="30"/>
        </w:rPr>
        <w:t xml:space="preserve"> </w:t>
      </w:r>
      <w:r>
        <w:t>matters of Religion; and in the New Testament, there was nothing revealed to</w:t>
      </w:r>
      <w:r>
        <w:rPr>
          <w:spacing w:val="80"/>
        </w:rPr>
        <w:t xml:space="preserve"> </w:t>
      </w:r>
      <w:r>
        <w:t>forbid their power in them; nay Lord thou toldst us there, that thou hadst appointed them for our good, and to be a terror to evil works in the</w:t>
      </w:r>
      <w:r>
        <w:rPr>
          <w:spacing w:val="80"/>
          <w:w w:val="150"/>
        </w:rPr>
        <w:t xml:space="preserve"> </w:t>
      </w:r>
      <w:r>
        <w:t>general;</w:t>
      </w:r>
      <w:r>
        <w:rPr>
          <w:spacing w:val="40"/>
        </w:rPr>
        <w:t xml:space="preserve"> </w:t>
      </w:r>
      <w:r>
        <w:t>from</w:t>
      </w:r>
      <w:r>
        <w:rPr>
          <w:spacing w:val="40"/>
        </w:rPr>
        <w:t xml:space="preserve"> </w:t>
      </w:r>
      <w:r>
        <w:t>thence</w:t>
      </w:r>
      <w:r>
        <w:rPr>
          <w:spacing w:val="40"/>
        </w:rPr>
        <w:t xml:space="preserve"> </w:t>
      </w:r>
      <w:r>
        <w:t>we</w:t>
      </w:r>
      <w:r>
        <w:rPr>
          <w:spacing w:val="40"/>
        </w:rPr>
        <w:t xml:space="preserve"> </w:t>
      </w:r>
      <w:r>
        <w:t>gathered</w:t>
      </w:r>
      <w:r>
        <w:rPr>
          <w:spacing w:val="40"/>
        </w:rPr>
        <w:t xml:space="preserve"> </w:t>
      </w:r>
      <w:r>
        <w:t>that</w:t>
      </w:r>
      <w:r>
        <w:rPr>
          <w:spacing w:val="40"/>
        </w:rPr>
        <w:t xml:space="preserve"> </w:t>
      </w:r>
      <w:r>
        <w:t>in</w:t>
      </w:r>
      <w:r>
        <w:rPr>
          <w:spacing w:val="40"/>
        </w:rPr>
        <w:t xml:space="preserve"> </w:t>
      </w:r>
      <w:r>
        <w:t>our</w:t>
      </w:r>
      <w:r>
        <w:rPr>
          <w:spacing w:val="40"/>
        </w:rPr>
        <w:t xml:space="preserve"> </w:t>
      </w:r>
      <w:r>
        <w:t>yielding</w:t>
      </w:r>
      <w:r>
        <w:rPr>
          <w:spacing w:val="40"/>
        </w:rPr>
        <w:t xml:space="preserve"> </w:t>
      </w:r>
      <w:r>
        <w:t>to</w:t>
      </w:r>
      <w:r>
        <w:rPr>
          <w:spacing w:val="40"/>
        </w:rPr>
        <w:t xml:space="preserve"> </w:t>
      </w:r>
      <w:r>
        <w:t>their</w:t>
      </w:r>
      <w:r>
        <w:rPr>
          <w:spacing w:val="40"/>
        </w:rPr>
        <w:t xml:space="preserve"> </w:t>
      </w:r>
      <w:r>
        <w:t>power,</w:t>
      </w:r>
      <w:r>
        <w:rPr>
          <w:spacing w:val="40"/>
        </w:rPr>
        <w:t xml:space="preserve"> </w:t>
      </w:r>
      <w:r>
        <w:t>it was</w:t>
      </w:r>
      <w:r>
        <w:rPr>
          <w:spacing w:val="40"/>
        </w:rPr>
        <w:t xml:space="preserve"> </w:t>
      </w:r>
      <w:r>
        <w:t>thy</w:t>
      </w:r>
      <w:r>
        <w:rPr>
          <w:spacing w:val="40"/>
        </w:rPr>
        <w:t xml:space="preserve"> </w:t>
      </w:r>
      <w:r>
        <w:t>will</w:t>
      </w:r>
      <w:r>
        <w:rPr>
          <w:spacing w:val="40"/>
        </w:rPr>
        <w:t xml:space="preserve"> </w:t>
      </w:r>
      <w:r>
        <w:t>we</w:t>
      </w:r>
      <w:r>
        <w:rPr>
          <w:spacing w:val="40"/>
        </w:rPr>
        <w:t xml:space="preserve"> </w:t>
      </w:r>
      <w:r>
        <w:t>should</w:t>
      </w:r>
      <w:r>
        <w:rPr>
          <w:spacing w:val="40"/>
        </w:rPr>
        <w:t xml:space="preserve"> </w:t>
      </w:r>
      <w:r>
        <w:t>make</w:t>
      </w:r>
      <w:r>
        <w:rPr>
          <w:spacing w:val="40"/>
        </w:rPr>
        <w:t xml:space="preserve"> </w:t>
      </w:r>
      <w:r>
        <w:t>use</w:t>
      </w:r>
      <w:r>
        <w:rPr>
          <w:spacing w:val="40"/>
        </w:rPr>
        <w:t xml:space="preserve"> </w:t>
      </w:r>
      <w:r>
        <w:t>of</w:t>
      </w:r>
      <w:r>
        <w:rPr>
          <w:spacing w:val="40"/>
        </w:rPr>
        <w:t xml:space="preserve"> </w:t>
      </w:r>
      <w:r>
        <w:t>those</w:t>
      </w:r>
      <w:r>
        <w:rPr>
          <w:spacing w:val="40"/>
        </w:rPr>
        <w:t xml:space="preserve"> </w:t>
      </w:r>
      <w:r>
        <w:t>general</w:t>
      </w:r>
      <w:r>
        <w:rPr>
          <w:spacing w:val="40"/>
        </w:rPr>
        <w:t xml:space="preserve"> </w:t>
      </w:r>
      <w:r>
        <w:t>rules</w:t>
      </w:r>
      <w:r>
        <w:rPr>
          <w:spacing w:val="40"/>
        </w:rPr>
        <w:t xml:space="preserve"> </w:t>
      </w:r>
      <w:r>
        <w:t>in</w:t>
      </w:r>
      <w:r>
        <w:rPr>
          <w:spacing w:val="40"/>
        </w:rPr>
        <w:t xml:space="preserve"> </w:t>
      </w:r>
      <w:r>
        <w:t>Scripture</w:t>
      </w:r>
      <w:r>
        <w:rPr>
          <w:spacing w:val="40"/>
        </w:rPr>
        <w:t xml:space="preserve"> </w:t>
      </w:r>
      <w:r>
        <w:t>we</w:t>
      </w:r>
    </w:p>
    <w:p w14:paraId="3165F258">
      <w:pPr>
        <w:spacing w:after="0" w:line="261" w:lineRule="auto"/>
        <w:sectPr>
          <w:pgSz w:w="12240" w:h="15840"/>
          <w:pgMar w:top="1360" w:right="1320" w:bottom="280" w:left="1340" w:header="720" w:footer="720" w:gutter="0"/>
          <w:cols w:space="720" w:num="1"/>
        </w:sectPr>
      </w:pPr>
    </w:p>
    <w:p w14:paraId="1C6B488F">
      <w:pPr>
        <w:pStyle w:val="5"/>
        <w:spacing w:line="261" w:lineRule="auto"/>
        <w:ind w:right="119"/>
      </w:pPr>
      <w:r>
        <w:t>found before the times of the Gospel, and of the light of nature. Being also persuaded it was thy mind we should make use of all the natural helps we could</w:t>
      </w:r>
      <w:r>
        <w:rPr>
          <w:spacing w:val="40"/>
        </w:rPr>
        <w:t xml:space="preserve"> </w:t>
      </w:r>
      <w:r>
        <w:t>for</w:t>
      </w:r>
      <w:r>
        <w:rPr>
          <w:spacing w:val="40"/>
        </w:rPr>
        <w:t xml:space="preserve"> </w:t>
      </w:r>
      <w:r>
        <w:t>our</w:t>
      </w:r>
      <w:r>
        <w:rPr>
          <w:spacing w:val="40"/>
        </w:rPr>
        <w:t xml:space="preserve"> </w:t>
      </w:r>
      <w:r>
        <w:t>spiritual</w:t>
      </w:r>
      <w:r>
        <w:rPr>
          <w:spacing w:val="40"/>
        </w:rPr>
        <w:t xml:space="preserve"> </w:t>
      </w:r>
      <w:r>
        <w:t>advantage,</w:t>
      </w:r>
      <w:r>
        <w:rPr>
          <w:spacing w:val="40"/>
        </w:rPr>
        <w:t xml:space="preserve"> </w:t>
      </w:r>
      <w:r>
        <w:t>&amp;</w:t>
      </w:r>
      <w:r>
        <w:rPr>
          <w:spacing w:val="40"/>
        </w:rPr>
        <w:t xml:space="preserve"> </w:t>
      </w:r>
      <w:r>
        <w:t>we</w:t>
      </w:r>
      <w:r>
        <w:rPr>
          <w:spacing w:val="40"/>
        </w:rPr>
        <w:t xml:space="preserve"> </w:t>
      </w:r>
      <w:r>
        <w:t>found</w:t>
      </w:r>
      <w:r>
        <w:rPr>
          <w:spacing w:val="40"/>
        </w:rPr>
        <w:t xml:space="preserve"> </w:t>
      </w:r>
      <w:r>
        <w:t>it</w:t>
      </w:r>
      <w:r>
        <w:rPr>
          <w:spacing w:val="40"/>
        </w:rPr>
        <w:t xml:space="preserve"> </w:t>
      </w:r>
      <w:r>
        <w:t>recorded</w:t>
      </w:r>
      <w:r>
        <w:rPr>
          <w:spacing w:val="40"/>
        </w:rPr>
        <w:t xml:space="preserve"> </w:t>
      </w:r>
      <w:r>
        <w:t>in</w:t>
      </w:r>
      <w:r>
        <w:rPr>
          <w:spacing w:val="40"/>
        </w:rPr>
        <w:t xml:space="preserve"> </w:t>
      </w:r>
      <w:r>
        <w:t>thy</w:t>
      </w:r>
      <w:r>
        <w:rPr>
          <w:spacing w:val="40"/>
        </w:rPr>
        <w:t xml:space="preserve"> </w:t>
      </w:r>
      <w:r>
        <w:t>Word that</w:t>
      </w:r>
      <w:r>
        <w:rPr>
          <w:spacing w:val="40"/>
        </w:rPr>
        <w:t xml:space="preserve"> </w:t>
      </w:r>
      <w:r>
        <w:t>thou</w:t>
      </w:r>
      <w:r>
        <w:rPr>
          <w:spacing w:val="40"/>
        </w:rPr>
        <w:t xml:space="preserve"> </w:t>
      </w:r>
      <w:r>
        <w:t>didst</w:t>
      </w:r>
      <w:r>
        <w:rPr>
          <w:spacing w:val="40"/>
        </w:rPr>
        <w:t xml:space="preserve"> </w:t>
      </w:r>
      <w:r>
        <w:t>allow</w:t>
      </w:r>
      <w:r>
        <w:rPr>
          <w:spacing w:val="40"/>
        </w:rPr>
        <w:t xml:space="preserve"> </w:t>
      </w:r>
      <w:r>
        <w:t>of</w:t>
      </w:r>
      <w:r>
        <w:rPr>
          <w:spacing w:val="40"/>
        </w:rPr>
        <w:t xml:space="preserve"> </w:t>
      </w:r>
      <w:r>
        <w:t>the</w:t>
      </w:r>
      <w:r>
        <w:rPr>
          <w:spacing w:val="40"/>
        </w:rPr>
        <w:t xml:space="preserve"> </w:t>
      </w:r>
      <w:r>
        <w:t>exercise</w:t>
      </w:r>
      <w:r>
        <w:rPr>
          <w:spacing w:val="40"/>
        </w:rPr>
        <w:t xml:space="preserve"> </w:t>
      </w:r>
      <w:r>
        <w:t>of</w:t>
      </w:r>
      <w:r>
        <w:rPr>
          <w:spacing w:val="40"/>
        </w:rPr>
        <w:t xml:space="preserve"> </w:t>
      </w:r>
      <w:r>
        <w:t>such</w:t>
      </w:r>
      <w:r>
        <w:rPr>
          <w:spacing w:val="40"/>
        </w:rPr>
        <w:t xml:space="preserve"> </w:t>
      </w:r>
      <w:r>
        <w:t>power</w:t>
      </w:r>
      <w:r>
        <w:rPr>
          <w:spacing w:val="40"/>
        </w:rPr>
        <w:t xml:space="preserve"> </w:t>
      </w:r>
      <w:r>
        <w:t>in</w:t>
      </w:r>
      <w:r>
        <w:rPr>
          <w:spacing w:val="40"/>
        </w:rPr>
        <w:t xml:space="preserve"> </w:t>
      </w:r>
      <w:r>
        <w:t>the</w:t>
      </w:r>
      <w:r>
        <w:rPr>
          <w:spacing w:val="40"/>
        </w:rPr>
        <w:t xml:space="preserve"> </w:t>
      </w:r>
      <w:r>
        <w:t>things</w:t>
      </w:r>
      <w:r>
        <w:rPr>
          <w:spacing w:val="40"/>
        </w:rPr>
        <w:t xml:space="preserve"> </w:t>
      </w:r>
      <w:r>
        <w:t>of Religion,</w:t>
      </w:r>
      <w:r>
        <w:rPr>
          <w:spacing w:val="40"/>
        </w:rPr>
        <w:t xml:space="preserve"> </w:t>
      </w:r>
      <w:r>
        <w:t>even</w:t>
      </w:r>
      <w:r>
        <w:rPr>
          <w:spacing w:val="40"/>
        </w:rPr>
        <w:t xml:space="preserve"> </w:t>
      </w:r>
      <w:r>
        <w:t>to</w:t>
      </w:r>
      <w:r>
        <w:rPr>
          <w:spacing w:val="40"/>
        </w:rPr>
        <w:t xml:space="preserve"> </w:t>
      </w:r>
      <w:r>
        <w:t>those</w:t>
      </w:r>
      <w:r>
        <w:rPr>
          <w:spacing w:val="40"/>
        </w:rPr>
        <w:t xml:space="preserve"> </w:t>
      </w:r>
      <w:r>
        <w:t>who</w:t>
      </w:r>
      <w:r>
        <w:rPr>
          <w:spacing w:val="40"/>
        </w:rPr>
        <w:t xml:space="preserve"> </w:t>
      </w:r>
      <w:r>
        <w:t>had</w:t>
      </w:r>
      <w:r>
        <w:rPr>
          <w:spacing w:val="40"/>
        </w:rPr>
        <w:t xml:space="preserve"> </w:t>
      </w:r>
      <w:r>
        <w:t>only</w:t>
      </w:r>
      <w:r>
        <w:rPr>
          <w:spacing w:val="40"/>
        </w:rPr>
        <w:t xml:space="preserve"> </w:t>
      </w:r>
      <w:r>
        <w:t>the</w:t>
      </w:r>
      <w:r>
        <w:rPr>
          <w:spacing w:val="40"/>
        </w:rPr>
        <w:t xml:space="preserve"> </w:t>
      </w:r>
      <w:r>
        <w:t>light</w:t>
      </w:r>
      <w:r>
        <w:rPr>
          <w:spacing w:val="40"/>
        </w:rPr>
        <w:t xml:space="preserve"> </w:t>
      </w:r>
      <w:r>
        <w:t>of</w:t>
      </w:r>
      <w:r>
        <w:rPr>
          <w:spacing w:val="40"/>
        </w:rPr>
        <w:t xml:space="preserve"> </w:t>
      </w:r>
      <w:r>
        <w:t>nature</w:t>
      </w:r>
      <w:r>
        <w:rPr>
          <w:spacing w:val="40"/>
        </w:rPr>
        <w:t xml:space="preserve"> </w:t>
      </w:r>
      <w:r>
        <w:t>to</w:t>
      </w:r>
      <w:r>
        <w:rPr>
          <w:spacing w:val="40"/>
        </w:rPr>
        <w:t xml:space="preserve"> </w:t>
      </w:r>
      <w:r>
        <w:t>guide</w:t>
      </w:r>
      <w:r>
        <w:rPr>
          <w:spacing w:val="40"/>
        </w:rPr>
        <w:t xml:space="preserve"> </w:t>
      </w:r>
      <w:r>
        <w:t>them, and being the use of it reached only to the outward man, we did not see a necessity of a special institution for this, knowing what naturalness it had</w:t>
      </w:r>
      <w:r>
        <w:rPr>
          <w:spacing w:val="80"/>
        </w:rPr>
        <w:t xml:space="preserve"> </w:t>
      </w:r>
      <w:r>
        <w:t>in it, to be an external help was put into it by thy self , therefore we made use of it. God will accept of this account.</w:t>
      </w:r>
    </w:p>
    <w:p w14:paraId="396E14DE">
      <w:pPr>
        <w:pStyle w:val="5"/>
        <w:spacing w:before="277"/>
      </w:pPr>
      <w:r>
        <w:t>Add</w:t>
      </w:r>
      <w:r>
        <w:rPr>
          <w:spacing w:val="11"/>
        </w:rPr>
        <w:t xml:space="preserve"> </w:t>
      </w:r>
      <w:r>
        <w:t>yet</w:t>
      </w:r>
      <w:r>
        <w:rPr>
          <w:spacing w:val="12"/>
        </w:rPr>
        <w:t xml:space="preserve"> </w:t>
      </w:r>
      <w:r>
        <w:t>a</w:t>
      </w:r>
      <w:r>
        <w:rPr>
          <w:spacing w:val="11"/>
        </w:rPr>
        <w:t xml:space="preserve"> </w:t>
      </w:r>
      <w:r>
        <w:t>Consideration</w:t>
      </w:r>
      <w:r>
        <w:rPr>
          <w:spacing w:val="12"/>
        </w:rPr>
        <w:t xml:space="preserve"> </w:t>
      </w:r>
      <w:r>
        <w:t>or</w:t>
      </w:r>
      <w:r>
        <w:rPr>
          <w:spacing w:val="11"/>
        </w:rPr>
        <w:t xml:space="preserve"> </w:t>
      </w:r>
      <w:r>
        <w:rPr>
          <w:spacing w:val="-4"/>
        </w:rPr>
        <w:t>two.</w:t>
      </w:r>
    </w:p>
    <w:p w14:paraId="36D059AD">
      <w:pPr>
        <w:pStyle w:val="13"/>
        <w:numPr>
          <w:ilvl w:val="0"/>
          <w:numId w:val="7"/>
        </w:numPr>
        <w:tabs>
          <w:tab w:val="left" w:pos="376"/>
        </w:tabs>
        <w:spacing w:before="315" w:after="0" w:line="261" w:lineRule="auto"/>
        <w:ind w:left="100" w:right="118" w:firstLine="0"/>
        <w:jc w:val="both"/>
        <w:rPr>
          <w:sz w:val="28"/>
        </w:rPr>
      </w:pPr>
      <w:r>
        <w:rPr>
          <w:sz w:val="28"/>
        </w:rPr>
        <w:t>When the Apostles were convened before Civil Authority about matters</w:t>
      </w:r>
      <w:r>
        <w:rPr>
          <w:spacing w:val="80"/>
          <w:sz w:val="28"/>
        </w:rPr>
        <w:t xml:space="preserve"> </w:t>
      </w:r>
      <w:r>
        <w:rPr>
          <w:sz w:val="28"/>
        </w:rPr>
        <w:t xml:space="preserve">of Religion, we never find that they pleaded for themselves, You have no power to meddle with us in the things of Religion, they belong to Jesus Christ only who is our King, and to that government he hath set in his Church; No, their plea was only the justness of their cause, that what they professed and preached was the truth of God, they did it in obedience to </w:t>
      </w:r>
      <w:r>
        <w:rPr>
          <w:spacing w:val="-4"/>
          <w:sz w:val="28"/>
        </w:rPr>
        <w:t>God.</w:t>
      </w:r>
    </w:p>
    <w:p w14:paraId="33787ABF">
      <w:pPr>
        <w:pStyle w:val="13"/>
        <w:numPr>
          <w:ilvl w:val="0"/>
          <w:numId w:val="7"/>
        </w:numPr>
        <w:tabs>
          <w:tab w:val="left" w:pos="416"/>
        </w:tabs>
        <w:spacing w:before="280" w:after="0" w:line="261" w:lineRule="auto"/>
        <w:ind w:left="100" w:right="119" w:firstLine="0"/>
        <w:jc w:val="both"/>
        <w:rPr>
          <w:sz w:val="28"/>
        </w:rPr>
      </w:pPr>
      <w:r>
        <w:rPr>
          <w:sz w:val="28"/>
        </w:rPr>
        <w:t>If all men be bound to improve all the abilities, gifts, talents they have, for the propagation of the Gospel, the Magistrates are bound to improve those</w:t>
      </w:r>
      <w:r>
        <w:rPr>
          <w:spacing w:val="40"/>
          <w:sz w:val="28"/>
        </w:rPr>
        <w:t xml:space="preserve"> </w:t>
      </w:r>
      <w:r>
        <w:rPr>
          <w:sz w:val="28"/>
        </w:rPr>
        <w:t>which</w:t>
      </w:r>
      <w:r>
        <w:rPr>
          <w:spacing w:val="40"/>
          <w:sz w:val="28"/>
        </w:rPr>
        <w:t xml:space="preserve"> </w:t>
      </w:r>
      <w:r>
        <w:rPr>
          <w:sz w:val="28"/>
        </w:rPr>
        <w:t>are</w:t>
      </w:r>
      <w:r>
        <w:rPr>
          <w:spacing w:val="40"/>
          <w:sz w:val="28"/>
        </w:rPr>
        <w:t xml:space="preserve"> </w:t>
      </w:r>
      <w:r>
        <w:rPr>
          <w:sz w:val="28"/>
        </w:rPr>
        <w:t>peculiar</w:t>
      </w:r>
      <w:r>
        <w:rPr>
          <w:spacing w:val="40"/>
          <w:sz w:val="28"/>
        </w:rPr>
        <w:t xml:space="preserve"> </w:t>
      </w:r>
      <w:r>
        <w:rPr>
          <w:sz w:val="28"/>
        </w:rPr>
        <w:t>to</w:t>
      </w:r>
      <w:r>
        <w:rPr>
          <w:spacing w:val="40"/>
          <w:sz w:val="28"/>
        </w:rPr>
        <w:t xml:space="preserve"> </w:t>
      </w:r>
      <w:r>
        <w:rPr>
          <w:sz w:val="28"/>
        </w:rPr>
        <w:t>them;</w:t>
      </w:r>
      <w:r>
        <w:rPr>
          <w:spacing w:val="40"/>
          <w:sz w:val="28"/>
        </w:rPr>
        <w:t xml:space="preserve"> </w:t>
      </w:r>
      <w:r>
        <w:rPr>
          <w:sz w:val="28"/>
        </w:rPr>
        <w:t>If</w:t>
      </w:r>
      <w:r>
        <w:rPr>
          <w:spacing w:val="40"/>
          <w:sz w:val="28"/>
        </w:rPr>
        <w:t xml:space="preserve"> </w:t>
      </w:r>
      <w:r>
        <w:rPr>
          <w:sz w:val="28"/>
        </w:rPr>
        <w:t>a</w:t>
      </w:r>
      <w:r>
        <w:rPr>
          <w:spacing w:val="40"/>
          <w:sz w:val="28"/>
        </w:rPr>
        <w:t xml:space="preserve"> </w:t>
      </w:r>
      <w:r>
        <w:rPr>
          <w:sz w:val="28"/>
        </w:rPr>
        <w:t>man</w:t>
      </w:r>
      <w:r>
        <w:rPr>
          <w:spacing w:val="40"/>
          <w:sz w:val="28"/>
        </w:rPr>
        <w:t xml:space="preserve"> </w:t>
      </w:r>
      <w:r>
        <w:rPr>
          <w:sz w:val="28"/>
        </w:rPr>
        <w:t>hath</w:t>
      </w:r>
      <w:r>
        <w:rPr>
          <w:spacing w:val="40"/>
          <w:sz w:val="28"/>
        </w:rPr>
        <w:t xml:space="preserve"> </w:t>
      </w:r>
      <w:r>
        <w:rPr>
          <w:sz w:val="28"/>
        </w:rPr>
        <w:t>more</w:t>
      </w:r>
      <w:r>
        <w:rPr>
          <w:spacing w:val="40"/>
          <w:sz w:val="28"/>
        </w:rPr>
        <w:t xml:space="preserve"> </w:t>
      </w:r>
      <w:r>
        <w:rPr>
          <w:sz w:val="28"/>
        </w:rPr>
        <w:t>wisdom</w:t>
      </w:r>
      <w:r>
        <w:rPr>
          <w:spacing w:val="40"/>
          <w:sz w:val="28"/>
        </w:rPr>
        <w:t xml:space="preserve"> </w:t>
      </w:r>
      <w:r>
        <w:rPr>
          <w:sz w:val="28"/>
        </w:rPr>
        <w:t>then others,</w:t>
      </w:r>
      <w:r>
        <w:rPr>
          <w:spacing w:val="30"/>
          <w:sz w:val="28"/>
        </w:rPr>
        <w:t xml:space="preserve"> </w:t>
      </w:r>
      <w:r>
        <w:rPr>
          <w:sz w:val="28"/>
        </w:rPr>
        <w:t>or</w:t>
      </w:r>
      <w:r>
        <w:rPr>
          <w:spacing w:val="31"/>
          <w:sz w:val="28"/>
        </w:rPr>
        <w:t xml:space="preserve"> </w:t>
      </w:r>
      <w:r>
        <w:rPr>
          <w:sz w:val="28"/>
        </w:rPr>
        <w:t>a</w:t>
      </w:r>
      <w:r>
        <w:rPr>
          <w:spacing w:val="31"/>
          <w:sz w:val="28"/>
        </w:rPr>
        <w:t xml:space="preserve"> </w:t>
      </w:r>
      <w:r>
        <w:rPr>
          <w:sz w:val="28"/>
        </w:rPr>
        <w:t>greater</w:t>
      </w:r>
      <w:r>
        <w:rPr>
          <w:spacing w:val="31"/>
          <w:sz w:val="28"/>
        </w:rPr>
        <w:t xml:space="preserve"> </w:t>
      </w:r>
      <w:r>
        <w:rPr>
          <w:sz w:val="28"/>
        </w:rPr>
        <w:t>estate,</w:t>
      </w:r>
      <w:r>
        <w:rPr>
          <w:spacing w:val="30"/>
          <w:sz w:val="28"/>
        </w:rPr>
        <w:t xml:space="preserve"> </w:t>
      </w:r>
      <w:r>
        <w:rPr>
          <w:sz w:val="28"/>
        </w:rPr>
        <w:t>or</w:t>
      </w:r>
      <w:r>
        <w:rPr>
          <w:spacing w:val="31"/>
          <w:sz w:val="28"/>
        </w:rPr>
        <w:t xml:space="preserve"> </w:t>
      </w:r>
      <w:r>
        <w:rPr>
          <w:sz w:val="28"/>
        </w:rPr>
        <w:t>more</w:t>
      </w:r>
      <w:r>
        <w:rPr>
          <w:spacing w:val="30"/>
          <w:sz w:val="28"/>
        </w:rPr>
        <w:t xml:space="preserve"> </w:t>
      </w:r>
      <w:r>
        <w:rPr>
          <w:sz w:val="28"/>
        </w:rPr>
        <w:t>friends,</w:t>
      </w:r>
      <w:r>
        <w:rPr>
          <w:spacing w:val="31"/>
          <w:sz w:val="28"/>
        </w:rPr>
        <w:t xml:space="preserve"> </w:t>
      </w:r>
      <w:r>
        <w:rPr>
          <w:sz w:val="28"/>
        </w:rPr>
        <w:t>he</w:t>
      </w:r>
      <w:r>
        <w:rPr>
          <w:spacing w:val="30"/>
          <w:sz w:val="28"/>
        </w:rPr>
        <w:t xml:space="preserve"> </w:t>
      </w:r>
      <w:r>
        <w:rPr>
          <w:sz w:val="28"/>
        </w:rPr>
        <w:t>is</w:t>
      </w:r>
      <w:r>
        <w:rPr>
          <w:spacing w:val="31"/>
          <w:sz w:val="28"/>
        </w:rPr>
        <w:t xml:space="preserve"> </w:t>
      </w:r>
      <w:r>
        <w:rPr>
          <w:sz w:val="28"/>
        </w:rPr>
        <w:t>to</w:t>
      </w:r>
      <w:r>
        <w:rPr>
          <w:spacing w:val="30"/>
          <w:sz w:val="28"/>
        </w:rPr>
        <w:t xml:space="preserve"> </w:t>
      </w:r>
      <w:r>
        <w:rPr>
          <w:sz w:val="28"/>
        </w:rPr>
        <w:t>make</w:t>
      </w:r>
      <w:r>
        <w:rPr>
          <w:spacing w:val="30"/>
          <w:sz w:val="28"/>
        </w:rPr>
        <w:t xml:space="preserve"> </w:t>
      </w:r>
      <w:r>
        <w:rPr>
          <w:sz w:val="28"/>
        </w:rPr>
        <w:t>use</w:t>
      </w:r>
      <w:r>
        <w:rPr>
          <w:spacing w:val="30"/>
          <w:sz w:val="28"/>
        </w:rPr>
        <w:t xml:space="preserve"> </w:t>
      </w:r>
      <w:r>
        <w:rPr>
          <w:sz w:val="28"/>
        </w:rPr>
        <w:t>of</w:t>
      </w:r>
      <w:r>
        <w:rPr>
          <w:spacing w:val="31"/>
          <w:sz w:val="28"/>
        </w:rPr>
        <w:t xml:space="preserve"> </w:t>
      </w:r>
      <w:r>
        <w:rPr>
          <w:sz w:val="28"/>
        </w:rPr>
        <w:t>all</w:t>
      </w:r>
      <w:r>
        <w:rPr>
          <w:spacing w:val="31"/>
          <w:sz w:val="28"/>
        </w:rPr>
        <w:t xml:space="preserve"> </w:t>
      </w:r>
      <w:r>
        <w:rPr>
          <w:sz w:val="28"/>
        </w:rPr>
        <w:t>these for helps to the furtherance of Religion; if then a man hath more power</w:t>
      </w:r>
      <w:r>
        <w:rPr>
          <w:spacing w:val="40"/>
          <w:sz w:val="28"/>
        </w:rPr>
        <w:t xml:space="preserve"> </w:t>
      </w:r>
      <w:r>
        <w:rPr>
          <w:sz w:val="28"/>
        </w:rPr>
        <w:t>then</w:t>
      </w:r>
      <w:r>
        <w:rPr>
          <w:spacing w:val="40"/>
          <w:sz w:val="28"/>
        </w:rPr>
        <w:t xml:space="preserve"> </w:t>
      </w:r>
      <w:r>
        <w:rPr>
          <w:sz w:val="28"/>
        </w:rPr>
        <w:t>others,</w:t>
      </w:r>
      <w:r>
        <w:rPr>
          <w:spacing w:val="40"/>
          <w:sz w:val="28"/>
        </w:rPr>
        <w:t xml:space="preserve"> </w:t>
      </w:r>
      <w:r>
        <w:rPr>
          <w:sz w:val="28"/>
        </w:rPr>
        <w:t>he</w:t>
      </w:r>
      <w:r>
        <w:rPr>
          <w:spacing w:val="40"/>
          <w:sz w:val="28"/>
        </w:rPr>
        <w:t xml:space="preserve"> </w:t>
      </w:r>
      <w:r>
        <w:rPr>
          <w:sz w:val="28"/>
        </w:rPr>
        <w:t>is</w:t>
      </w:r>
      <w:r>
        <w:rPr>
          <w:spacing w:val="40"/>
          <w:sz w:val="28"/>
        </w:rPr>
        <w:t xml:space="preserve"> </w:t>
      </w:r>
      <w:r>
        <w:rPr>
          <w:sz w:val="28"/>
        </w:rPr>
        <w:t>to</w:t>
      </w:r>
      <w:r>
        <w:rPr>
          <w:spacing w:val="40"/>
          <w:sz w:val="28"/>
        </w:rPr>
        <w:t xml:space="preserve"> </w:t>
      </w:r>
      <w:r>
        <w:rPr>
          <w:sz w:val="28"/>
        </w:rPr>
        <w:t>improve</w:t>
      </w:r>
      <w:r>
        <w:rPr>
          <w:spacing w:val="40"/>
          <w:sz w:val="28"/>
        </w:rPr>
        <w:t xml:space="preserve"> </w:t>
      </w:r>
      <w:r>
        <w:rPr>
          <w:sz w:val="28"/>
        </w:rPr>
        <w:t>that</w:t>
      </w:r>
      <w:r>
        <w:rPr>
          <w:spacing w:val="40"/>
          <w:sz w:val="28"/>
        </w:rPr>
        <w:t xml:space="preserve"> </w:t>
      </w:r>
      <w:r>
        <w:rPr>
          <w:sz w:val="28"/>
        </w:rPr>
        <w:t>likewise,</w:t>
      </w:r>
      <w:r>
        <w:rPr>
          <w:spacing w:val="40"/>
          <w:sz w:val="28"/>
        </w:rPr>
        <w:t xml:space="preserve"> </w:t>
      </w:r>
      <w:r>
        <w:rPr>
          <w:sz w:val="28"/>
        </w:rPr>
        <w:t>not</w:t>
      </w:r>
      <w:r>
        <w:rPr>
          <w:spacing w:val="40"/>
          <w:sz w:val="28"/>
        </w:rPr>
        <w:t xml:space="preserve"> </w:t>
      </w:r>
      <w:r>
        <w:rPr>
          <w:sz w:val="28"/>
        </w:rPr>
        <w:t>only</w:t>
      </w:r>
      <w:r>
        <w:rPr>
          <w:spacing w:val="40"/>
          <w:sz w:val="28"/>
        </w:rPr>
        <w:t xml:space="preserve"> </w:t>
      </w:r>
      <w:r>
        <w:rPr>
          <w:sz w:val="28"/>
        </w:rPr>
        <w:t>by</w:t>
      </w:r>
      <w:r>
        <w:rPr>
          <w:spacing w:val="40"/>
          <w:sz w:val="28"/>
        </w:rPr>
        <w:t xml:space="preserve"> </w:t>
      </w:r>
      <w:r>
        <w:rPr>
          <w:sz w:val="28"/>
        </w:rPr>
        <w:t>countenancing what he conceiveth to be right, but by all other means according to the dictates of Reason, not forbid by Scripture.</w:t>
      </w:r>
    </w:p>
    <w:p w14:paraId="154F257E">
      <w:pPr>
        <w:pStyle w:val="5"/>
        <w:spacing w:before="279" w:line="261" w:lineRule="auto"/>
        <w:ind w:right="126"/>
      </w:pPr>
      <w:r>
        <w:t>But we have often heard that of Tertullian urged,* If it be therefore said it</w:t>
      </w:r>
      <w:r>
        <w:rPr>
          <w:spacing w:val="80"/>
        </w:rPr>
        <w:t xml:space="preserve"> </w:t>
      </w:r>
      <w:r>
        <w:t>is lawful because the Scripture doth not forbid, it is therefore unlawful because the Scripture doth not command.</w:t>
      </w:r>
    </w:p>
    <w:p w14:paraId="76CB262D">
      <w:pPr>
        <w:pStyle w:val="5"/>
        <w:spacing w:before="284" w:line="261" w:lineRule="auto"/>
        <w:ind w:right="122"/>
      </w:pPr>
      <w:r>
        <w:t>Ans. In the matters of God's worship this rule is to be urged, but not in matters civil or natural, though in their way subservient to worship, there Reason may guide very far.</w:t>
      </w:r>
    </w:p>
    <w:p w14:paraId="72B783FE">
      <w:pPr>
        <w:pStyle w:val="5"/>
        <w:spacing w:before="285"/>
      </w:pPr>
      <w:r>
        <w:t>But</w:t>
      </w:r>
      <w:r>
        <w:rPr>
          <w:spacing w:val="27"/>
        </w:rPr>
        <w:t xml:space="preserve"> </w:t>
      </w:r>
      <w:r>
        <w:t>you</w:t>
      </w:r>
      <w:r>
        <w:rPr>
          <w:spacing w:val="28"/>
        </w:rPr>
        <w:t xml:space="preserve"> </w:t>
      </w:r>
      <w:r>
        <w:t>will</w:t>
      </w:r>
      <w:r>
        <w:rPr>
          <w:spacing w:val="28"/>
        </w:rPr>
        <w:t xml:space="preserve"> </w:t>
      </w:r>
      <w:r>
        <w:t>say,</w:t>
      </w:r>
      <w:r>
        <w:rPr>
          <w:spacing w:val="28"/>
        </w:rPr>
        <w:t xml:space="preserve"> </w:t>
      </w:r>
      <w:r>
        <w:t>What?</w:t>
      </w:r>
      <w:r>
        <w:rPr>
          <w:spacing w:val="29"/>
        </w:rPr>
        <w:t xml:space="preserve"> </w:t>
      </w:r>
      <w:r>
        <w:t>will</w:t>
      </w:r>
      <w:r>
        <w:rPr>
          <w:spacing w:val="28"/>
        </w:rPr>
        <w:t xml:space="preserve"> </w:t>
      </w:r>
      <w:r>
        <w:t>you</w:t>
      </w:r>
      <w:r>
        <w:rPr>
          <w:spacing w:val="28"/>
        </w:rPr>
        <w:t xml:space="preserve"> </w:t>
      </w:r>
      <w:r>
        <w:t>then</w:t>
      </w:r>
      <w:r>
        <w:rPr>
          <w:spacing w:val="28"/>
        </w:rPr>
        <w:t xml:space="preserve"> </w:t>
      </w:r>
      <w:r>
        <w:t>make</w:t>
      </w:r>
      <w:r>
        <w:rPr>
          <w:spacing w:val="29"/>
        </w:rPr>
        <w:t xml:space="preserve"> </w:t>
      </w:r>
      <w:r>
        <w:t>the</w:t>
      </w:r>
      <w:r>
        <w:rPr>
          <w:spacing w:val="28"/>
        </w:rPr>
        <w:t xml:space="preserve"> </w:t>
      </w:r>
      <w:r>
        <w:t>Magistrate</w:t>
      </w:r>
      <w:r>
        <w:rPr>
          <w:spacing w:val="27"/>
        </w:rPr>
        <w:t xml:space="preserve"> </w:t>
      </w:r>
      <w:r>
        <w:t>a</w:t>
      </w:r>
      <w:r>
        <w:rPr>
          <w:spacing w:val="28"/>
        </w:rPr>
        <w:t xml:space="preserve"> </w:t>
      </w:r>
      <w:r>
        <w:t>Judge</w:t>
      </w:r>
      <w:r>
        <w:rPr>
          <w:spacing w:val="29"/>
        </w:rPr>
        <w:t xml:space="preserve"> </w:t>
      </w:r>
      <w:r>
        <w:t>in</w:t>
      </w:r>
      <w:r>
        <w:rPr>
          <w:spacing w:val="28"/>
        </w:rPr>
        <w:t xml:space="preserve"> </w:t>
      </w:r>
      <w:r>
        <w:rPr>
          <w:spacing w:val="-5"/>
        </w:rPr>
        <w:t>all</w:t>
      </w:r>
    </w:p>
    <w:p w14:paraId="3EAA60CC">
      <w:pPr>
        <w:spacing w:after="0"/>
        <w:sectPr>
          <w:pgSz w:w="12240" w:h="15840"/>
          <w:pgMar w:top="1360" w:right="1320" w:bottom="280" w:left="1340" w:header="720" w:footer="720" w:gutter="0"/>
          <w:cols w:space="720" w:num="1"/>
        </w:sectPr>
      </w:pPr>
    </w:p>
    <w:p w14:paraId="229B567F">
      <w:pPr>
        <w:pStyle w:val="5"/>
        <w:spacing w:line="261" w:lineRule="auto"/>
        <w:ind w:right="125"/>
      </w:pPr>
      <w:r>
        <w:t xml:space="preserve">causes of Religion? he may be a wicked man, a Heathen, and yet a true </w:t>
      </w:r>
      <w:r>
        <w:rPr>
          <w:spacing w:val="-2"/>
        </w:rPr>
        <w:t>Magistrate.</w:t>
      </w:r>
    </w:p>
    <w:p w14:paraId="5621E7E4">
      <w:pPr>
        <w:pStyle w:val="5"/>
        <w:spacing w:before="285" w:line="261" w:lineRule="auto"/>
        <w:ind w:right="120"/>
      </w:pPr>
      <w:r>
        <w:t>Ans.</w:t>
      </w:r>
      <w:r>
        <w:rPr>
          <w:spacing w:val="35"/>
        </w:rPr>
        <w:t xml:space="preserve"> </w:t>
      </w:r>
      <w:r>
        <w:t>Whatsoever</w:t>
      </w:r>
      <w:r>
        <w:rPr>
          <w:spacing w:val="35"/>
        </w:rPr>
        <w:t xml:space="preserve"> </w:t>
      </w:r>
      <w:r>
        <w:t>he</w:t>
      </w:r>
      <w:r>
        <w:rPr>
          <w:spacing w:val="35"/>
        </w:rPr>
        <w:t xml:space="preserve"> </w:t>
      </w:r>
      <w:r>
        <w:t>be,</w:t>
      </w:r>
      <w:r>
        <w:rPr>
          <w:spacing w:val="35"/>
        </w:rPr>
        <w:t xml:space="preserve"> </w:t>
      </w:r>
      <w:r>
        <w:t>yet</w:t>
      </w:r>
      <w:r>
        <w:rPr>
          <w:spacing w:val="35"/>
        </w:rPr>
        <w:t xml:space="preserve"> </w:t>
      </w:r>
      <w:r>
        <w:t>he</w:t>
      </w:r>
      <w:r>
        <w:rPr>
          <w:spacing w:val="35"/>
        </w:rPr>
        <w:t xml:space="preserve"> </w:t>
      </w:r>
      <w:r>
        <w:t>may</w:t>
      </w:r>
      <w:r>
        <w:rPr>
          <w:spacing w:val="35"/>
        </w:rPr>
        <w:t xml:space="preserve"> </w:t>
      </w:r>
      <w:r>
        <w:t>be</w:t>
      </w:r>
      <w:r>
        <w:rPr>
          <w:spacing w:val="35"/>
        </w:rPr>
        <w:t xml:space="preserve"> </w:t>
      </w:r>
      <w:r>
        <w:t>a</w:t>
      </w:r>
      <w:r>
        <w:rPr>
          <w:spacing w:val="35"/>
        </w:rPr>
        <w:t xml:space="preserve"> </w:t>
      </w:r>
      <w:r>
        <w:t>Judge</w:t>
      </w:r>
      <w:r>
        <w:rPr>
          <w:spacing w:val="35"/>
        </w:rPr>
        <w:t xml:space="preserve"> </w:t>
      </w:r>
      <w:r>
        <w:t>in</w:t>
      </w:r>
      <w:r>
        <w:rPr>
          <w:spacing w:val="35"/>
        </w:rPr>
        <w:t xml:space="preserve"> </w:t>
      </w:r>
      <w:r>
        <w:t>matters</w:t>
      </w:r>
      <w:r>
        <w:rPr>
          <w:spacing w:val="35"/>
        </w:rPr>
        <w:t xml:space="preserve"> </w:t>
      </w:r>
      <w:r>
        <w:t>of</w:t>
      </w:r>
      <w:r>
        <w:rPr>
          <w:spacing w:val="35"/>
        </w:rPr>
        <w:t xml:space="preserve"> </w:t>
      </w:r>
      <w:r>
        <w:t>fact,</w:t>
      </w:r>
      <w:r>
        <w:rPr>
          <w:spacing w:val="35"/>
        </w:rPr>
        <w:t xml:space="preserve"> </w:t>
      </w:r>
      <w:r>
        <w:t>and</w:t>
      </w:r>
      <w:r>
        <w:rPr>
          <w:spacing w:val="35"/>
        </w:rPr>
        <w:t xml:space="preserve"> </w:t>
      </w:r>
      <w:r>
        <w:t>so far</w:t>
      </w:r>
      <w:r>
        <w:rPr>
          <w:spacing w:val="40"/>
        </w:rPr>
        <w:t xml:space="preserve"> </w:t>
      </w:r>
      <w:r>
        <w:t>as</w:t>
      </w:r>
      <w:r>
        <w:rPr>
          <w:spacing w:val="40"/>
        </w:rPr>
        <w:t xml:space="preserve"> </w:t>
      </w:r>
      <w:r>
        <w:t>Reason</w:t>
      </w:r>
      <w:r>
        <w:rPr>
          <w:spacing w:val="40"/>
        </w:rPr>
        <w:t xml:space="preserve"> </w:t>
      </w:r>
      <w:r>
        <w:t>may</w:t>
      </w:r>
      <w:r>
        <w:rPr>
          <w:spacing w:val="40"/>
        </w:rPr>
        <w:t xml:space="preserve"> </w:t>
      </w:r>
      <w:r>
        <w:t>go</w:t>
      </w:r>
      <w:r>
        <w:rPr>
          <w:spacing w:val="40"/>
        </w:rPr>
        <w:t xml:space="preserve"> </w:t>
      </w:r>
      <w:r>
        <w:t>in</w:t>
      </w:r>
      <w:r>
        <w:rPr>
          <w:spacing w:val="40"/>
        </w:rPr>
        <w:t xml:space="preserve"> </w:t>
      </w:r>
      <w:r>
        <w:t>matters</w:t>
      </w:r>
      <w:r>
        <w:rPr>
          <w:spacing w:val="40"/>
        </w:rPr>
        <w:t xml:space="preserve"> </w:t>
      </w:r>
      <w:r>
        <w:t>of</w:t>
      </w:r>
      <w:r>
        <w:rPr>
          <w:spacing w:val="40"/>
        </w:rPr>
        <w:t xml:space="preserve"> </w:t>
      </w:r>
      <w:r>
        <w:t>right;</w:t>
      </w:r>
      <w:r>
        <w:rPr>
          <w:spacing w:val="40"/>
        </w:rPr>
        <w:t xml:space="preserve"> </w:t>
      </w:r>
      <w:r>
        <w:t>he</w:t>
      </w:r>
      <w:r>
        <w:rPr>
          <w:spacing w:val="40"/>
        </w:rPr>
        <w:t xml:space="preserve"> </w:t>
      </w:r>
      <w:r>
        <w:t>may</w:t>
      </w:r>
      <w:r>
        <w:rPr>
          <w:spacing w:val="40"/>
        </w:rPr>
        <w:t xml:space="preserve"> </w:t>
      </w:r>
      <w:r>
        <w:t>judge</w:t>
      </w:r>
      <w:r>
        <w:rPr>
          <w:spacing w:val="40"/>
        </w:rPr>
        <w:t xml:space="preserve"> </w:t>
      </w:r>
      <w:r>
        <w:t>whether</w:t>
      </w:r>
      <w:r>
        <w:rPr>
          <w:spacing w:val="40"/>
        </w:rPr>
        <w:t xml:space="preserve"> </w:t>
      </w:r>
      <w:r>
        <w:t>you</w:t>
      </w:r>
      <w:r>
        <w:rPr>
          <w:spacing w:val="40"/>
        </w:rPr>
        <w:t xml:space="preserve"> </w:t>
      </w:r>
      <w:r>
        <w:t>do not go against your own principles, either in your profession, acts of worship, or in the wrong you do to your brother; yea, he may judge</w:t>
      </w:r>
      <w:r>
        <w:rPr>
          <w:spacing w:val="80"/>
          <w:w w:val="150"/>
        </w:rPr>
        <w:t xml:space="preserve"> </w:t>
      </w:r>
      <w:r>
        <w:t>whether your very principles be not contrary to the common light of the knowledge</w:t>
      </w:r>
      <w:r>
        <w:rPr>
          <w:spacing w:val="40"/>
        </w:rPr>
        <w:t xml:space="preserve"> </w:t>
      </w:r>
      <w:r>
        <w:t>of</w:t>
      </w:r>
      <w:r>
        <w:rPr>
          <w:spacing w:val="40"/>
        </w:rPr>
        <w:t xml:space="preserve"> </w:t>
      </w:r>
      <w:r>
        <w:t>God,</w:t>
      </w:r>
      <w:r>
        <w:rPr>
          <w:spacing w:val="40"/>
        </w:rPr>
        <w:t xml:space="preserve"> </w:t>
      </w:r>
      <w:r>
        <w:t>that</w:t>
      </w:r>
      <w:r>
        <w:rPr>
          <w:spacing w:val="40"/>
        </w:rPr>
        <w:t xml:space="preserve"> </w:t>
      </w:r>
      <w:r>
        <w:t>God</w:t>
      </w:r>
      <w:r>
        <w:rPr>
          <w:spacing w:val="40"/>
        </w:rPr>
        <w:t xml:space="preserve"> </w:t>
      </w:r>
      <w:r>
        <w:t>hath</w:t>
      </w:r>
      <w:r>
        <w:rPr>
          <w:spacing w:val="40"/>
        </w:rPr>
        <w:t xml:space="preserve"> </w:t>
      </w:r>
      <w:r>
        <w:t>given</w:t>
      </w:r>
      <w:r>
        <w:rPr>
          <w:spacing w:val="40"/>
        </w:rPr>
        <w:t xml:space="preserve"> </w:t>
      </w:r>
      <w:r>
        <w:t>to</w:t>
      </w:r>
      <w:r>
        <w:rPr>
          <w:spacing w:val="40"/>
        </w:rPr>
        <w:t xml:space="preserve"> </w:t>
      </w:r>
      <w:r>
        <w:t>men,</w:t>
      </w:r>
      <w:r>
        <w:rPr>
          <w:spacing w:val="40"/>
        </w:rPr>
        <w:t xml:space="preserve"> </w:t>
      </w:r>
      <w:r>
        <w:t>and</w:t>
      </w:r>
      <w:r>
        <w:rPr>
          <w:spacing w:val="40"/>
        </w:rPr>
        <w:t xml:space="preserve"> </w:t>
      </w:r>
      <w:r>
        <w:t>to</w:t>
      </w:r>
      <w:r>
        <w:rPr>
          <w:spacing w:val="40"/>
        </w:rPr>
        <w:t xml:space="preserve"> </w:t>
      </w:r>
      <w:r>
        <w:t>the</w:t>
      </w:r>
      <w:r>
        <w:rPr>
          <w:spacing w:val="40"/>
        </w:rPr>
        <w:t xml:space="preserve"> </w:t>
      </w:r>
      <w:r>
        <w:t>rules</w:t>
      </w:r>
      <w:r>
        <w:rPr>
          <w:spacing w:val="40"/>
        </w:rPr>
        <w:t xml:space="preserve"> </w:t>
      </w:r>
      <w:r>
        <w:t>of humane</w:t>
      </w:r>
      <w:r>
        <w:rPr>
          <w:spacing w:val="40"/>
        </w:rPr>
        <w:t xml:space="preserve"> </w:t>
      </w:r>
      <w:r>
        <w:t>justice.</w:t>
      </w:r>
      <w:r>
        <w:rPr>
          <w:spacing w:val="40"/>
        </w:rPr>
        <w:t xml:space="preserve"> </w:t>
      </w:r>
      <w:r>
        <w:t>A</w:t>
      </w:r>
      <w:r>
        <w:rPr>
          <w:spacing w:val="40"/>
        </w:rPr>
        <w:t xml:space="preserve"> </w:t>
      </w:r>
      <w:r>
        <w:t>Magistrate</w:t>
      </w:r>
      <w:r>
        <w:rPr>
          <w:spacing w:val="40"/>
        </w:rPr>
        <w:t xml:space="preserve"> </w:t>
      </w:r>
      <w:r>
        <w:t>who</w:t>
      </w:r>
      <w:r>
        <w:rPr>
          <w:spacing w:val="40"/>
        </w:rPr>
        <w:t xml:space="preserve"> </w:t>
      </w:r>
      <w:r>
        <w:t>is</w:t>
      </w:r>
      <w:r>
        <w:rPr>
          <w:spacing w:val="40"/>
        </w:rPr>
        <w:t xml:space="preserve"> </w:t>
      </w:r>
      <w:r>
        <w:t>not</w:t>
      </w:r>
      <w:r>
        <w:rPr>
          <w:spacing w:val="40"/>
        </w:rPr>
        <w:t xml:space="preserve"> </w:t>
      </w:r>
      <w:r>
        <w:t>skillful</w:t>
      </w:r>
      <w:r>
        <w:rPr>
          <w:spacing w:val="40"/>
        </w:rPr>
        <w:t xml:space="preserve"> </w:t>
      </w:r>
      <w:r>
        <w:t>in</w:t>
      </w:r>
      <w:r>
        <w:rPr>
          <w:spacing w:val="40"/>
        </w:rPr>
        <w:t xml:space="preserve"> </w:t>
      </w:r>
      <w:r>
        <w:t>Physicke</w:t>
      </w:r>
      <w:r>
        <w:rPr>
          <w:spacing w:val="40"/>
        </w:rPr>
        <w:t xml:space="preserve"> </w:t>
      </w:r>
      <w:r>
        <w:t>or Navigation,</w:t>
      </w:r>
      <w:r>
        <w:rPr>
          <w:spacing w:val="40"/>
        </w:rPr>
        <w:t xml:space="preserve"> </w:t>
      </w:r>
      <w:r>
        <w:t>yet</w:t>
      </w:r>
      <w:r>
        <w:rPr>
          <w:spacing w:val="40"/>
        </w:rPr>
        <w:t xml:space="preserve"> </w:t>
      </w:r>
      <w:r>
        <w:t>he</w:t>
      </w:r>
      <w:r>
        <w:rPr>
          <w:spacing w:val="40"/>
        </w:rPr>
        <w:t xml:space="preserve"> </w:t>
      </w:r>
      <w:r>
        <w:t>may</w:t>
      </w:r>
      <w:r>
        <w:rPr>
          <w:spacing w:val="40"/>
        </w:rPr>
        <w:t xml:space="preserve"> </w:t>
      </w:r>
      <w:r>
        <w:t>judge</w:t>
      </w:r>
      <w:r>
        <w:rPr>
          <w:spacing w:val="40"/>
        </w:rPr>
        <w:t xml:space="preserve"> </w:t>
      </w:r>
      <w:r>
        <w:t>Physitians</w:t>
      </w:r>
      <w:r>
        <w:rPr>
          <w:spacing w:val="40"/>
        </w:rPr>
        <w:t xml:space="preserve"> </w:t>
      </w:r>
      <w:r>
        <w:t>and</w:t>
      </w:r>
      <w:r>
        <w:rPr>
          <w:spacing w:val="40"/>
        </w:rPr>
        <w:t xml:space="preserve"> </w:t>
      </w:r>
      <w:r>
        <w:t>Mariners,</w:t>
      </w:r>
      <w:r>
        <w:rPr>
          <w:spacing w:val="40"/>
        </w:rPr>
        <w:t xml:space="preserve"> </w:t>
      </w:r>
      <w:r>
        <w:t>if</w:t>
      </w:r>
      <w:r>
        <w:rPr>
          <w:spacing w:val="40"/>
        </w:rPr>
        <w:t xml:space="preserve"> </w:t>
      </w:r>
      <w:r>
        <w:t>they</w:t>
      </w:r>
      <w:r>
        <w:rPr>
          <w:spacing w:val="40"/>
        </w:rPr>
        <w:t xml:space="preserve"> </w:t>
      </w:r>
      <w:r>
        <w:t>wrong others in their way.</w:t>
      </w:r>
    </w:p>
    <w:p w14:paraId="0903D519">
      <w:pPr>
        <w:pStyle w:val="5"/>
        <w:spacing w:before="0"/>
        <w:ind w:left="0"/>
        <w:jc w:val="left"/>
      </w:pPr>
    </w:p>
    <w:p w14:paraId="2809F85A">
      <w:pPr>
        <w:pStyle w:val="6"/>
        <w:keepNext w:val="0"/>
        <w:keepLines w:val="0"/>
        <w:widowControl/>
        <w:suppressLineNumbers w:val="0"/>
      </w:pPr>
      <w:r>
        <w:t>因此，既然新约以如此笼统的术语阐述了官员的权力，并要求顺服他们；从这一点我们可以得出这样的结论，因此，主的意图是让基督徒在顺服官员的事上，依据自然之光和先前圣经中的一般规则的公平性；如果上帝说，你们是基督徒，要注意不要放弃基督为你们赢得的自由；我们可以这样解释，主啊，我们在你的话语中发现，你曾经利用官员的权力处理宗教事务；在新约中，没有任何启示禁止他们在这些事情上的权力；不，主啊，你在那里告诉我们，你任命他们是为了我们的好处，并且在一般情况下成为邪恶行为的惩戒者；从那里我们得出结论，在我们顺服他们的权力时，你的旨意是我们应该利用我们在福音时代之前在圣经中找到的那些一般规则，以及自然之光。我们也相信，你的心意是我们应该利用我们所能利用的一切自然帮助来获得属灵的益处，我们在你的话语中发现，你允许在宗教事务中行使这种权力，即使是对那些只有自然之光指引他们的人，并且由于它的使用只涉及外在的人，我们没有看到对此有特别制度的必要性，因为我们知道你自己赋予它的自然性是作为一种外在的帮助，因此我们利用了它。上帝会接受这种解释。</w:t>
      </w:r>
      <w:r>
        <w:br w:type="textWrapping"/>
      </w:r>
      <w:r>
        <w:t>再加上一两个考虑。</w:t>
      </w:r>
      <w:r>
        <w:br w:type="textWrapping"/>
      </w:r>
      <w:r>
        <w:t>1.当使徒们因宗教事务被传唤到民事当局面前时，我们从未发现他们为自己辩护说，你们无权干预我们的宗教事务，它们只属于我们的王耶稣基督和他在教会中设立的政府；不，他们的辩护只是他们事业的正义性，他们所信奉和传讲的是上帝的真理，他们这样做是为了顺服上帝。</w:t>
      </w:r>
      <w:r>
        <w:br w:type="textWrapping"/>
      </w:r>
      <w:r>
        <w:t>2.如果所有人都有义务利用他们所拥有的一切能力、恩赐和才干来传播福音，那么官员就有义务利用他们所特有的能力；如果一个人比别人更有智慧，或有更大的财产，或更多的朋友，他就要利用所有这些来帮助推进宗教；如果一个人比别人有更多的权力，他也要利用这些权力，不仅要支持他认为正确的事物，而且要根据理性的指示，采取所有其他不被圣经禁止的方式。</w:t>
      </w:r>
      <w:r>
        <w:br w:type="textWrapping"/>
      </w:r>
      <w:r>
        <w:t>但我们经常听到特土良的话被引用，如果说某事是合法的，因为圣经没有禁止，那么它就是非法的，因为圣经没有命令。</w:t>
      </w:r>
      <w:r>
        <w:br w:type="textWrapping"/>
      </w:r>
      <w:r>
        <w:t>答：在上帝敬拜的事上，这条规则是要坚持的，但在民事或自然的事上，虽然它们以自己的方式服务于敬拜，但理性可以指引很远。</w:t>
      </w:r>
      <w:r>
        <w:br w:type="textWrapping"/>
      </w:r>
      <w:r>
        <w:t>但你会说，什么？你要让官员成为所有宗教案件的法官吗？他可能是个邪恶的人，一个异教徒，但却是一个真正的官员。</w:t>
      </w:r>
      <w:r>
        <w:br w:type="textWrapping"/>
      </w:r>
      <w:r>
        <w:t>答：无论他是什么人，他都可以在事实问题上作出判断，而且在理性可以达到的范围内，他也可以在是非问题上作出判断；他可以判断你是否没有按照自己的原则行事，无论是在你的信仰宣言、敬拜行为上，还是在你对你弟兄所做的错事上；是的，他甚至可以判断你的原则本身是否与上帝赐给人的关于上帝知识的普遍之光以及人类正义的规则相悖。一个在医学或航海方面不精通的官员，如果医生和水手在他们的领域中伤害了别人，他仍然可以对他们进行判断。</w:t>
      </w:r>
    </w:p>
    <w:p w14:paraId="7DDF5DAE">
      <w:pPr>
        <w:pStyle w:val="5"/>
        <w:spacing w:before="0"/>
        <w:ind w:left="0"/>
        <w:jc w:val="left"/>
      </w:pPr>
    </w:p>
    <w:p w14:paraId="19E0CC7A">
      <w:pPr>
        <w:pStyle w:val="5"/>
        <w:spacing w:before="0"/>
        <w:ind w:left="0"/>
        <w:jc w:val="left"/>
      </w:pPr>
    </w:p>
    <w:p w14:paraId="319E38C0">
      <w:pPr>
        <w:pStyle w:val="5"/>
        <w:spacing w:before="0"/>
        <w:ind w:left="0"/>
        <w:jc w:val="left"/>
      </w:pPr>
    </w:p>
    <w:p w14:paraId="74CEA3E8">
      <w:pPr>
        <w:pStyle w:val="5"/>
        <w:spacing w:before="0"/>
        <w:ind w:left="0"/>
        <w:jc w:val="left"/>
      </w:pPr>
    </w:p>
    <w:p w14:paraId="6EF67F4E">
      <w:pPr>
        <w:pStyle w:val="5"/>
        <w:spacing w:before="0"/>
        <w:ind w:left="0"/>
        <w:jc w:val="left"/>
      </w:pPr>
    </w:p>
    <w:p w14:paraId="37F83F50">
      <w:pPr>
        <w:pStyle w:val="5"/>
        <w:spacing w:before="57"/>
        <w:ind w:left="0"/>
        <w:jc w:val="left"/>
      </w:pPr>
    </w:p>
    <w:p w14:paraId="080FB5FD">
      <w:pPr>
        <w:pStyle w:val="2"/>
        <w:ind w:left="147" w:right="166"/>
      </w:pPr>
      <w:bookmarkStart w:id="12" w:name="Chapter VI: The second Position, Conscie"/>
      <w:bookmarkEnd w:id="12"/>
      <w:bookmarkStart w:id="13" w:name="_bookmark6"/>
      <w:bookmarkEnd w:id="13"/>
      <w:r>
        <w:t>CHAP.</w:t>
      </w:r>
      <w:r>
        <w:rPr>
          <w:spacing w:val="-4"/>
        </w:rPr>
        <w:t xml:space="preserve"> </w:t>
      </w:r>
      <w:r>
        <w:rPr>
          <w:spacing w:val="-5"/>
        </w:rPr>
        <w:t>VI</w:t>
      </w:r>
    </w:p>
    <w:p w14:paraId="5583E46B">
      <w:pPr>
        <w:pStyle w:val="3"/>
        <w:spacing w:before="439" w:line="252" w:lineRule="auto"/>
        <w:ind w:left="147" w:right="166"/>
      </w:pPr>
      <w:r>
        <w:t>The second Position, Conscience is a tender thing, and must not be meddled with.</w:t>
      </w:r>
    </w:p>
    <w:p w14:paraId="6DB6EEF2">
      <w:pPr>
        <w:pStyle w:val="5"/>
        <w:spacing w:before="408" w:line="261" w:lineRule="auto"/>
        <w:ind w:right="119"/>
      </w:pPr>
      <w:r>
        <w:t>Certainly Conscience is a very tender thing; and as men must take heed</w:t>
      </w:r>
      <w:r>
        <w:rPr>
          <w:spacing w:val="80"/>
        </w:rPr>
        <w:t xml:space="preserve"> </w:t>
      </w:r>
      <w:r>
        <w:t>how they offer violence to their own consciences, so to the consciences of others;</w:t>
      </w:r>
      <w:r>
        <w:rPr>
          <w:spacing w:val="23"/>
        </w:rPr>
        <w:t xml:space="preserve"> </w:t>
      </w:r>
      <w:r>
        <w:t>It</w:t>
      </w:r>
      <w:r>
        <w:rPr>
          <w:spacing w:val="23"/>
        </w:rPr>
        <w:t xml:space="preserve"> </w:t>
      </w:r>
      <w:r>
        <w:t>is</w:t>
      </w:r>
      <w:r>
        <w:rPr>
          <w:spacing w:val="23"/>
        </w:rPr>
        <w:t xml:space="preserve"> </w:t>
      </w:r>
      <w:r>
        <w:t>such</w:t>
      </w:r>
      <w:r>
        <w:rPr>
          <w:spacing w:val="23"/>
        </w:rPr>
        <w:t xml:space="preserve"> </w:t>
      </w:r>
      <w:r>
        <w:t>a</w:t>
      </w:r>
      <w:r>
        <w:rPr>
          <w:spacing w:val="23"/>
        </w:rPr>
        <w:t xml:space="preserve"> </w:t>
      </w:r>
      <w:r>
        <w:t>thing</w:t>
      </w:r>
      <w:r>
        <w:rPr>
          <w:spacing w:val="23"/>
        </w:rPr>
        <w:t xml:space="preserve"> </w:t>
      </w:r>
      <w:r>
        <w:t>as</w:t>
      </w:r>
      <w:r>
        <w:rPr>
          <w:spacing w:val="23"/>
        </w:rPr>
        <w:t xml:space="preserve"> </w:t>
      </w:r>
      <w:r>
        <w:t>is</w:t>
      </w:r>
      <w:r>
        <w:rPr>
          <w:spacing w:val="23"/>
        </w:rPr>
        <w:t xml:space="preserve"> </w:t>
      </w:r>
      <w:r>
        <w:t>not</w:t>
      </w:r>
      <w:r>
        <w:rPr>
          <w:spacing w:val="23"/>
        </w:rPr>
        <w:t xml:space="preserve"> </w:t>
      </w:r>
      <w:r>
        <w:t>in</w:t>
      </w:r>
      <w:r>
        <w:rPr>
          <w:spacing w:val="23"/>
        </w:rPr>
        <w:t xml:space="preserve"> </w:t>
      </w:r>
      <w:r>
        <w:t>subjection</w:t>
      </w:r>
      <w:r>
        <w:rPr>
          <w:spacing w:val="23"/>
        </w:rPr>
        <w:t xml:space="preserve"> </w:t>
      </w:r>
      <w:r>
        <w:t>to</w:t>
      </w:r>
      <w:r>
        <w:rPr>
          <w:spacing w:val="23"/>
        </w:rPr>
        <w:t xml:space="preserve"> </w:t>
      </w:r>
      <w:r>
        <w:t>any</w:t>
      </w:r>
      <w:r>
        <w:rPr>
          <w:spacing w:val="23"/>
        </w:rPr>
        <w:t xml:space="preserve"> </w:t>
      </w:r>
      <w:r>
        <w:t>creature</w:t>
      </w:r>
      <w:r>
        <w:rPr>
          <w:spacing w:val="23"/>
        </w:rPr>
        <w:t xml:space="preserve"> </w:t>
      </w:r>
      <w:r>
        <w:t>in</w:t>
      </w:r>
      <w:r>
        <w:rPr>
          <w:spacing w:val="23"/>
        </w:rPr>
        <w:t xml:space="preserve"> </w:t>
      </w:r>
      <w:r>
        <w:t>Heaven of</w:t>
      </w:r>
      <w:r>
        <w:rPr>
          <w:spacing w:val="40"/>
        </w:rPr>
        <w:t xml:space="preserve"> </w:t>
      </w:r>
      <w:r>
        <w:t>earth,</w:t>
      </w:r>
      <w:r>
        <w:rPr>
          <w:spacing w:val="40"/>
        </w:rPr>
        <w:t xml:space="preserve"> </w:t>
      </w:r>
      <w:r>
        <w:t>only</w:t>
      </w:r>
      <w:r>
        <w:rPr>
          <w:spacing w:val="40"/>
        </w:rPr>
        <w:t xml:space="preserve"> </w:t>
      </w:r>
      <w:r>
        <w:t>to</w:t>
      </w:r>
      <w:r>
        <w:rPr>
          <w:spacing w:val="40"/>
        </w:rPr>
        <w:t xml:space="preserve"> </w:t>
      </w:r>
      <w:r>
        <w:t>God</w:t>
      </w:r>
      <w:r>
        <w:rPr>
          <w:spacing w:val="40"/>
        </w:rPr>
        <w:t xml:space="preserve"> </w:t>
      </w:r>
      <w:r>
        <w:t>himself.</w:t>
      </w:r>
      <w:r>
        <w:rPr>
          <w:spacing w:val="40"/>
        </w:rPr>
        <w:t xml:space="preserve"> </w:t>
      </w:r>
      <w:r>
        <w:t>Gerard</w:t>
      </w:r>
      <w:r>
        <w:rPr>
          <w:spacing w:val="40"/>
        </w:rPr>
        <w:t xml:space="preserve"> </w:t>
      </w:r>
      <w:r>
        <w:t>reports</w:t>
      </w:r>
      <w:r>
        <w:rPr>
          <w:spacing w:val="40"/>
        </w:rPr>
        <w:t xml:space="preserve"> </w:t>
      </w:r>
      <w:r>
        <w:t>out</w:t>
      </w:r>
      <w:r>
        <w:rPr>
          <w:spacing w:val="40"/>
        </w:rPr>
        <w:t xml:space="preserve"> </w:t>
      </w:r>
      <w:r>
        <w:t>of</w:t>
      </w:r>
      <w:r>
        <w:rPr>
          <w:spacing w:val="40"/>
        </w:rPr>
        <w:t xml:space="preserve"> </w:t>
      </w:r>
      <w:r>
        <w:t>the</w:t>
      </w:r>
      <w:r>
        <w:rPr>
          <w:spacing w:val="40"/>
        </w:rPr>
        <w:t xml:space="preserve"> </w:t>
      </w:r>
      <w:r>
        <w:t>Histories</w:t>
      </w:r>
      <w:r>
        <w:rPr>
          <w:spacing w:val="40"/>
        </w:rPr>
        <w:t xml:space="preserve"> </w:t>
      </w:r>
      <w:r>
        <w:t>of France, of a King of Navarre, writing to his Nobles, used this expression,* The rule over consciences and souls is left to God alone: And of a King of Polonia, who was wont frequently to say, That God had reserved three things to himself; 1. To make something of nothing: 2. To know things future: 3. To rule over conscience.* Maximilian the second used to say, There was no tyranny more intolerable then to seek to rule over consciences. Henry the third, King of France, as the last pangs of death carried</w:t>
      </w:r>
      <w:r>
        <w:rPr>
          <w:spacing w:val="19"/>
        </w:rPr>
        <w:t xml:space="preserve"> </w:t>
      </w:r>
      <w:r>
        <w:t>him</w:t>
      </w:r>
      <w:r>
        <w:rPr>
          <w:spacing w:val="19"/>
        </w:rPr>
        <w:t xml:space="preserve"> </w:t>
      </w:r>
      <w:r>
        <w:t>into</w:t>
      </w:r>
      <w:r>
        <w:rPr>
          <w:spacing w:val="19"/>
        </w:rPr>
        <w:t xml:space="preserve"> </w:t>
      </w:r>
      <w:r>
        <w:t>another</w:t>
      </w:r>
      <w:r>
        <w:rPr>
          <w:spacing w:val="19"/>
        </w:rPr>
        <w:t xml:space="preserve"> </w:t>
      </w:r>
      <w:r>
        <w:t>world,</w:t>
      </w:r>
      <w:r>
        <w:rPr>
          <w:spacing w:val="19"/>
        </w:rPr>
        <w:t xml:space="preserve"> </w:t>
      </w:r>
      <w:r>
        <w:t>had</w:t>
      </w:r>
      <w:r>
        <w:rPr>
          <w:spacing w:val="20"/>
        </w:rPr>
        <w:t xml:space="preserve"> </w:t>
      </w:r>
      <w:r>
        <w:t>this</w:t>
      </w:r>
      <w:r>
        <w:rPr>
          <w:spacing w:val="19"/>
        </w:rPr>
        <w:t xml:space="preserve"> </w:t>
      </w:r>
      <w:r>
        <w:t>speech,</w:t>
      </w:r>
      <w:r>
        <w:rPr>
          <w:spacing w:val="19"/>
        </w:rPr>
        <w:t xml:space="preserve"> </w:t>
      </w:r>
      <w:r>
        <w:t>Learn</w:t>
      </w:r>
      <w:r>
        <w:rPr>
          <w:spacing w:val="19"/>
        </w:rPr>
        <w:t xml:space="preserve"> </w:t>
      </w:r>
      <w:r>
        <w:t>of</w:t>
      </w:r>
      <w:r>
        <w:rPr>
          <w:spacing w:val="19"/>
        </w:rPr>
        <w:t xml:space="preserve"> </w:t>
      </w:r>
      <w:r>
        <w:t>me</w:t>
      </w:r>
      <w:r>
        <w:rPr>
          <w:spacing w:val="20"/>
        </w:rPr>
        <w:t xml:space="preserve"> </w:t>
      </w:r>
      <w:r>
        <w:t>that</w:t>
      </w:r>
      <w:r>
        <w:rPr>
          <w:spacing w:val="19"/>
        </w:rPr>
        <w:t xml:space="preserve"> </w:t>
      </w:r>
      <w:r>
        <w:t>piety</w:t>
      </w:r>
      <w:r>
        <w:rPr>
          <w:spacing w:val="19"/>
        </w:rPr>
        <w:t xml:space="preserve"> </w:t>
      </w:r>
      <w:r>
        <w:rPr>
          <w:spacing w:val="-5"/>
        </w:rPr>
        <w:t>is</w:t>
      </w:r>
    </w:p>
    <w:p w14:paraId="11516E90">
      <w:pPr>
        <w:spacing w:after="0" w:line="261" w:lineRule="auto"/>
        <w:sectPr>
          <w:pgSz w:w="12240" w:h="15840"/>
          <w:pgMar w:top="1360" w:right="1320" w:bottom="280" w:left="1340" w:header="720" w:footer="720" w:gutter="0"/>
          <w:cols w:space="720" w:num="1"/>
        </w:sectPr>
      </w:pPr>
    </w:p>
    <w:p w14:paraId="21806288">
      <w:pPr>
        <w:pStyle w:val="5"/>
        <w:spacing w:line="261" w:lineRule="auto"/>
        <w:ind w:right="120"/>
      </w:pPr>
      <w:r>
        <w:t>a</w:t>
      </w:r>
      <w:r>
        <w:rPr>
          <w:spacing w:val="40"/>
        </w:rPr>
        <w:t xml:space="preserve"> </w:t>
      </w:r>
      <w:r>
        <w:t>duty</w:t>
      </w:r>
      <w:r>
        <w:rPr>
          <w:spacing w:val="40"/>
        </w:rPr>
        <w:t xml:space="preserve"> </w:t>
      </w:r>
      <w:r>
        <w:t>of</w:t>
      </w:r>
      <w:r>
        <w:rPr>
          <w:spacing w:val="40"/>
        </w:rPr>
        <w:t xml:space="preserve"> </w:t>
      </w:r>
      <w:r>
        <w:t>man</w:t>
      </w:r>
      <w:r>
        <w:rPr>
          <w:spacing w:val="40"/>
        </w:rPr>
        <w:t xml:space="preserve"> </w:t>
      </w:r>
      <w:r>
        <w:t>unto</w:t>
      </w:r>
      <w:r>
        <w:rPr>
          <w:spacing w:val="40"/>
        </w:rPr>
        <w:t xml:space="preserve"> </w:t>
      </w:r>
      <w:r>
        <w:t>God,</w:t>
      </w:r>
      <w:r>
        <w:rPr>
          <w:spacing w:val="40"/>
        </w:rPr>
        <w:t xml:space="preserve"> </w:t>
      </w:r>
      <w:r>
        <w:t>over</w:t>
      </w:r>
      <w:r>
        <w:rPr>
          <w:spacing w:val="40"/>
        </w:rPr>
        <w:t xml:space="preserve"> </w:t>
      </w:r>
      <w:r>
        <w:t>which</w:t>
      </w:r>
      <w:r>
        <w:rPr>
          <w:spacing w:val="40"/>
        </w:rPr>
        <w:t xml:space="preserve"> </w:t>
      </w:r>
      <w:r>
        <w:t>worldly</w:t>
      </w:r>
      <w:r>
        <w:rPr>
          <w:spacing w:val="40"/>
        </w:rPr>
        <w:t xml:space="preserve"> </w:t>
      </w:r>
      <w:r>
        <w:t>force</w:t>
      </w:r>
      <w:r>
        <w:rPr>
          <w:spacing w:val="40"/>
        </w:rPr>
        <w:t xml:space="preserve"> </w:t>
      </w:r>
      <w:r>
        <w:t>hath</w:t>
      </w:r>
      <w:r>
        <w:rPr>
          <w:spacing w:val="40"/>
        </w:rPr>
        <w:t xml:space="preserve"> </w:t>
      </w:r>
      <w:r>
        <w:t>no</w:t>
      </w:r>
      <w:r>
        <w:rPr>
          <w:spacing w:val="40"/>
        </w:rPr>
        <w:t xml:space="preserve"> </w:t>
      </w:r>
      <w:r>
        <w:t>power;*</w:t>
      </w:r>
      <w:r>
        <w:rPr>
          <w:spacing w:val="40"/>
        </w:rPr>
        <w:t xml:space="preserve"> </w:t>
      </w:r>
      <w:r>
        <w:t>this was spoken in the same Chamber where the Counsel was held about that fatal Bartholmew day, in the year 1572.</w:t>
      </w:r>
    </w:p>
    <w:p w14:paraId="2E6D4A0D">
      <w:pPr>
        <w:pStyle w:val="5"/>
        <w:spacing w:before="284" w:line="261" w:lineRule="auto"/>
        <w:ind w:right="119"/>
      </w:pPr>
      <w:r>
        <w:t>But for all this, the Devil must not bee let alone, though he be got into</w:t>
      </w:r>
      <w:r>
        <w:rPr>
          <w:spacing w:val="80"/>
          <w:w w:val="150"/>
        </w:rPr>
        <w:t xml:space="preserve"> </w:t>
      </w:r>
      <w:r>
        <w:t>mens</w:t>
      </w:r>
      <w:r>
        <w:rPr>
          <w:spacing w:val="40"/>
        </w:rPr>
        <w:t xml:space="preserve"> </w:t>
      </w:r>
      <w:r>
        <w:t>consciences,</w:t>
      </w:r>
      <w:r>
        <w:rPr>
          <w:spacing w:val="40"/>
        </w:rPr>
        <w:t xml:space="preserve"> </w:t>
      </w:r>
      <w:r>
        <w:t>God</w:t>
      </w:r>
      <w:r>
        <w:rPr>
          <w:spacing w:val="40"/>
        </w:rPr>
        <w:t xml:space="preserve"> </w:t>
      </w:r>
      <w:r>
        <w:t>hath</w:t>
      </w:r>
      <w:r>
        <w:rPr>
          <w:spacing w:val="40"/>
        </w:rPr>
        <w:t xml:space="preserve"> </w:t>
      </w:r>
      <w:r>
        <w:t>appointed</w:t>
      </w:r>
      <w:r>
        <w:rPr>
          <w:spacing w:val="40"/>
        </w:rPr>
        <w:t xml:space="preserve"> </w:t>
      </w:r>
      <w:r>
        <w:t>no</w:t>
      </w:r>
      <w:r>
        <w:rPr>
          <w:spacing w:val="40"/>
        </w:rPr>
        <w:t xml:space="preserve"> </w:t>
      </w:r>
      <w:r>
        <w:t>City</w:t>
      </w:r>
      <w:r>
        <w:rPr>
          <w:spacing w:val="40"/>
        </w:rPr>
        <w:t xml:space="preserve"> </w:t>
      </w:r>
      <w:r>
        <w:t>of</w:t>
      </w:r>
      <w:r>
        <w:rPr>
          <w:spacing w:val="40"/>
        </w:rPr>
        <w:t xml:space="preserve"> </w:t>
      </w:r>
      <w:r>
        <w:t>refuge</w:t>
      </w:r>
      <w:r>
        <w:rPr>
          <w:spacing w:val="40"/>
        </w:rPr>
        <w:t xml:space="preserve"> </w:t>
      </w:r>
      <w:r>
        <w:t>for</w:t>
      </w:r>
      <w:r>
        <w:rPr>
          <w:spacing w:val="40"/>
        </w:rPr>
        <w:t xml:space="preserve"> </w:t>
      </w:r>
      <w:r>
        <w:t>him;</w:t>
      </w:r>
      <w:r>
        <w:rPr>
          <w:spacing w:val="40"/>
        </w:rPr>
        <w:t xml:space="preserve"> </w:t>
      </w:r>
      <w:r>
        <w:t>if</w:t>
      </w:r>
      <w:r>
        <w:rPr>
          <w:spacing w:val="40"/>
        </w:rPr>
        <w:t xml:space="preserve"> </w:t>
      </w:r>
      <w:r>
        <w:t>he flies</w:t>
      </w:r>
      <w:r>
        <w:rPr>
          <w:spacing w:val="38"/>
        </w:rPr>
        <w:t xml:space="preserve"> </w:t>
      </w:r>
      <w:r>
        <w:t>to</w:t>
      </w:r>
      <w:r>
        <w:rPr>
          <w:spacing w:val="38"/>
        </w:rPr>
        <w:t xml:space="preserve"> </w:t>
      </w:r>
      <w:r>
        <w:t>mens</w:t>
      </w:r>
      <w:r>
        <w:rPr>
          <w:spacing w:val="38"/>
        </w:rPr>
        <w:t xml:space="preserve"> </w:t>
      </w:r>
      <w:r>
        <w:t>consciences,</w:t>
      </w:r>
      <w:r>
        <w:rPr>
          <w:spacing w:val="38"/>
        </w:rPr>
        <w:t xml:space="preserve"> </w:t>
      </w:r>
      <w:r>
        <w:t>as</w:t>
      </w:r>
      <w:r>
        <w:rPr>
          <w:spacing w:val="38"/>
        </w:rPr>
        <w:t xml:space="preserve"> </w:t>
      </w:r>
      <w:r>
        <w:t>Joab</w:t>
      </w:r>
      <w:r>
        <w:rPr>
          <w:spacing w:val="38"/>
        </w:rPr>
        <w:t xml:space="preserve"> </w:t>
      </w:r>
      <w:r>
        <w:t>did</w:t>
      </w:r>
      <w:r>
        <w:rPr>
          <w:spacing w:val="38"/>
        </w:rPr>
        <w:t xml:space="preserve"> </w:t>
      </w:r>
      <w:r>
        <w:t>to</w:t>
      </w:r>
      <w:r>
        <w:rPr>
          <w:spacing w:val="38"/>
        </w:rPr>
        <w:t xml:space="preserve"> </w:t>
      </w:r>
      <w:r>
        <w:t>the</w:t>
      </w:r>
      <w:r>
        <w:rPr>
          <w:spacing w:val="38"/>
        </w:rPr>
        <w:t xml:space="preserve"> </w:t>
      </w:r>
      <w:r>
        <w:t>horns</w:t>
      </w:r>
      <w:r>
        <w:rPr>
          <w:spacing w:val="38"/>
        </w:rPr>
        <w:t xml:space="preserve"> </w:t>
      </w:r>
      <w:r>
        <w:t>of</w:t>
      </w:r>
      <w:r>
        <w:rPr>
          <w:spacing w:val="38"/>
        </w:rPr>
        <w:t xml:space="preserve"> </w:t>
      </w:r>
      <w:r>
        <w:t>the</w:t>
      </w:r>
      <w:r>
        <w:rPr>
          <w:spacing w:val="38"/>
        </w:rPr>
        <w:t xml:space="preserve"> </w:t>
      </w:r>
      <w:r>
        <w:t>Altar,</w:t>
      </w:r>
      <w:r>
        <w:rPr>
          <w:spacing w:val="38"/>
        </w:rPr>
        <w:t xml:space="preserve"> </w:t>
      </w:r>
      <w:r>
        <w:t>he</w:t>
      </w:r>
      <w:r>
        <w:rPr>
          <w:spacing w:val="38"/>
        </w:rPr>
        <w:t xml:space="preserve"> </w:t>
      </w:r>
      <w:r>
        <w:t>must be fetched from thence, or fallen upon there. Something may be done to men</w:t>
      </w:r>
      <w:r>
        <w:rPr>
          <w:spacing w:val="40"/>
        </w:rPr>
        <w:t xml:space="preserve"> </w:t>
      </w:r>
      <w:r>
        <w:t>to</w:t>
      </w:r>
      <w:r>
        <w:rPr>
          <w:spacing w:val="40"/>
        </w:rPr>
        <w:t xml:space="preserve"> </w:t>
      </w:r>
      <w:r>
        <w:t>keep</w:t>
      </w:r>
      <w:r>
        <w:rPr>
          <w:spacing w:val="40"/>
        </w:rPr>
        <w:t xml:space="preserve"> </w:t>
      </w:r>
      <w:r>
        <w:t>them</w:t>
      </w:r>
      <w:r>
        <w:rPr>
          <w:spacing w:val="40"/>
        </w:rPr>
        <w:t xml:space="preserve"> </w:t>
      </w:r>
      <w:r>
        <w:t>from</w:t>
      </w:r>
      <w:r>
        <w:rPr>
          <w:spacing w:val="40"/>
        </w:rPr>
        <w:t xml:space="preserve"> </w:t>
      </w:r>
      <w:r>
        <w:t>evil,</w:t>
      </w:r>
      <w:r>
        <w:rPr>
          <w:spacing w:val="40"/>
        </w:rPr>
        <w:t xml:space="preserve"> </w:t>
      </w:r>
      <w:r>
        <w:t>and</w:t>
      </w:r>
      <w:r>
        <w:rPr>
          <w:spacing w:val="40"/>
        </w:rPr>
        <w:t xml:space="preserve"> </w:t>
      </w:r>
      <w:r>
        <w:t>to</w:t>
      </w:r>
      <w:r>
        <w:rPr>
          <w:spacing w:val="40"/>
        </w:rPr>
        <w:t xml:space="preserve"> </w:t>
      </w:r>
      <w:r>
        <w:t>reduce</w:t>
      </w:r>
      <w:r>
        <w:rPr>
          <w:spacing w:val="40"/>
        </w:rPr>
        <w:t xml:space="preserve"> </w:t>
      </w:r>
      <w:r>
        <w:t>them,</w:t>
      </w:r>
      <w:r>
        <w:rPr>
          <w:spacing w:val="40"/>
        </w:rPr>
        <w:t xml:space="preserve"> </w:t>
      </w:r>
      <w:r>
        <w:t>notwithstanding</w:t>
      </w:r>
      <w:r>
        <w:rPr>
          <w:spacing w:val="40"/>
        </w:rPr>
        <w:t xml:space="preserve"> </w:t>
      </w:r>
      <w:r>
        <w:t>the plea of their consciences.</w:t>
      </w:r>
    </w:p>
    <w:p w14:paraId="082E7157">
      <w:pPr>
        <w:pStyle w:val="5"/>
        <w:spacing w:before="281"/>
      </w:pPr>
      <w:r>
        <w:t>But</w:t>
      </w:r>
      <w:r>
        <w:rPr>
          <w:spacing w:val="7"/>
        </w:rPr>
        <w:t xml:space="preserve"> </w:t>
      </w:r>
      <w:r>
        <w:t>what</w:t>
      </w:r>
      <w:r>
        <w:rPr>
          <w:spacing w:val="8"/>
        </w:rPr>
        <w:t xml:space="preserve"> </w:t>
      </w:r>
      <w:r>
        <w:t>may</w:t>
      </w:r>
      <w:r>
        <w:rPr>
          <w:spacing w:val="8"/>
        </w:rPr>
        <w:t xml:space="preserve"> </w:t>
      </w:r>
      <w:r>
        <w:t>be</w:t>
      </w:r>
      <w:r>
        <w:rPr>
          <w:spacing w:val="8"/>
        </w:rPr>
        <w:t xml:space="preserve"> </w:t>
      </w:r>
      <w:r>
        <w:t>done</w:t>
      </w:r>
      <w:r>
        <w:rPr>
          <w:spacing w:val="8"/>
        </w:rPr>
        <w:t xml:space="preserve"> </w:t>
      </w:r>
      <w:r>
        <w:t>to</w:t>
      </w:r>
      <w:r>
        <w:rPr>
          <w:spacing w:val="8"/>
        </w:rPr>
        <w:t xml:space="preserve"> </w:t>
      </w:r>
      <w:r>
        <w:t>a</w:t>
      </w:r>
      <w:r>
        <w:rPr>
          <w:spacing w:val="8"/>
        </w:rPr>
        <w:t xml:space="preserve"> </w:t>
      </w:r>
      <w:r>
        <w:t>man</w:t>
      </w:r>
      <w:r>
        <w:rPr>
          <w:spacing w:val="8"/>
        </w:rPr>
        <w:t xml:space="preserve"> </w:t>
      </w:r>
      <w:r>
        <w:t>in</w:t>
      </w:r>
      <w:r>
        <w:rPr>
          <w:spacing w:val="8"/>
        </w:rPr>
        <w:t xml:space="preserve"> </w:t>
      </w:r>
      <w:r>
        <w:t>such</w:t>
      </w:r>
      <w:r>
        <w:rPr>
          <w:spacing w:val="8"/>
        </w:rPr>
        <w:t xml:space="preserve"> </w:t>
      </w:r>
      <w:r>
        <w:t>a</w:t>
      </w:r>
      <w:r>
        <w:rPr>
          <w:spacing w:val="8"/>
        </w:rPr>
        <w:t xml:space="preserve"> </w:t>
      </w:r>
      <w:r>
        <w:rPr>
          <w:spacing w:val="-2"/>
        </w:rPr>
        <w:t>case?*</w:t>
      </w:r>
    </w:p>
    <w:p w14:paraId="6232A01E">
      <w:pPr>
        <w:pStyle w:val="5"/>
        <w:spacing w:before="315" w:line="261" w:lineRule="auto"/>
        <w:ind w:right="118"/>
      </w:pPr>
      <w:r>
        <w:t>First, any man that pleads his conscience, may be required to give an account of his conscience; it is not enough for him to say, his conscience puts him upon such a thing, or keeps him from such a thing; he must give an account of the grounds upon which his conscience goes.</w:t>
      </w:r>
    </w:p>
    <w:p w14:paraId="56283C94">
      <w:pPr>
        <w:pStyle w:val="5"/>
        <w:spacing w:before="284" w:line="261" w:lineRule="auto"/>
        <w:ind w:right="119"/>
      </w:pPr>
      <w:r>
        <w:t>The Word requires us to give an account to every man of that hope that is</w:t>
      </w:r>
      <w:r>
        <w:rPr>
          <w:spacing w:val="80"/>
        </w:rPr>
        <w:t xml:space="preserve"> </w:t>
      </w:r>
      <w:r>
        <w:t>in</w:t>
      </w:r>
      <w:r>
        <w:rPr>
          <w:spacing w:val="40"/>
        </w:rPr>
        <w:t xml:space="preserve"> </w:t>
      </w:r>
      <w:r>
        <w:t>us,</w:t>
      </w:r>
      <w:r>
        <w:rPr>
          <w:spacing w:val="40"/>
        </w:rPr>
        <w:t xml:space="preserve"> </w:t>
      </w:r>
      <w:r>
        <w:t>if</w:t>
      </w:r>
      <w:r>
        <w:rPr>
          <w:spacing w:val="40"/>
        </w:rPr>
        <w:t xml:space="preserve"> </w:t>
      </w:r>
      <w:r>
        <w:t>he</w:t>
      </w:r>
      <w:r>
        <w:rPr>
          <w:spacing w:val="40"/>
        </w:rPr>
        <w:t xml:space="preserve"> </w:t>
      </w:r>
      <w:r>
        <w:t>requires</w:t>
      </w:r>
      <w:r>
        <w:rPr>
          <w:spacing w:val="40"/>
        </w:rPr>
        <w:t xml:space="preserve"> </w:t>
      </w:r>
      <w:r>
        <w:t>it</w:t>
      </w:r>
      <w:r>
        <w:rPr>
          <w:spacing w:val="40"/>
        </w:rPr>
        <w:t xml:space="preserve"> </w:t>
      </w:r>
      <w:r>
        <w:t>in</w:t>
      </w:r>
      <w:r>
        <w:rPr>
          <w:spacing w:val="40"/>
        </w:rPr>
        <w:t xml:space="preserve"> </w:t>
      </w:r>
      <w:r>
        <w:t>a</w:t>
      </w:r>
      <w:r>
        <w:rPr>
          <w:spacing w:val="40"/>
        </w:rPr>
        <w:t xml:space="preserve"> </w:t>
      </w:r>
      <w:r>
        <w:t>due</w:t>
      </w:r>
      <w:r>
        <w:rPr>
          <w:spacing w:val="40"/>
        </w:rPr>
        <w:t xml:space="preserve"> </w:t>
      </w:r>
      <w:r>
        <w:t>way;</w:t>
      </w:r>
      <w:r>
        <w:rPr>
          <w:spacing w:val="40"/>
        </w:rPr>
        <w:t xml:space="preserve"> </w:t>
      </w:r>
      <w:r>
        <w:t>we</w:t>
      </w:r>
      <w:r>
        <w:rPr>
          <w:spacing w:val="40"/>
        </w:rPr>
        <w:t xml:space="preserve"> </w:t>
      </w:r>
      <w:r>
        <w:t>are</w:t>
      </w:r>
      <w:r>
        <w:rPr>
          <w:spacing w:val="40"/>
        </w:rPr>
        <w:t xml:space="preserve"> </w:t>
      </w:r>
      <w:r>
        <w:t>bound</w:t>
      </w:r>
      <w:r>
        <w:rPr>
          <w:spacing w:val="40"/>
        </w:rPr>
        <w:t xml:space="preserve"> </w:t>
      </w:r>
      <w:r>
        <w:t>to</w:t>
      </w:r>
      <w:r>
        <w:rPr>
          <w:spacing w:val="40"/>
        </w:rPr>
        <w:t xml:space="preserve"> </w:t>
      </w:r>
      <w:r>
        <w:t>give</w:t>
      </w:r>
      <w:r>
        <w:rPr>
          <w:spacing w:val="40"/>
        </w:rPr>
        <w:t xml:space="preserve"> </w:t>
      </w:r>
      <w:r>
        <w:t>no</w:t>
      </w:r>
      <w:r>
        <w:rPr>
          <w:spacing w:val="40"/>
        </w:rPr>
        <w:t xml:space="preserve"> </w:t>
      </w:r>
      <w:r>
        <w:t>offence neither</w:t>
      </w:r>
      <w:r>
        <w:rPr>
          <w:spacing w:val="35"/>
        </w:rPr>
        <w:t xml:space="preserve"> </w:t>
      </w:r>
      <w:r>
        <w:t>to</w:t>
      </w:r>
      <w:r>
        <w:rPr>
          <w:spacing w:val="35"/>
        </w:rPr>
        <w:t xml:space="preserve"> </w:t>
      </w:r>
      <w:r>
        <w:t>the</w:t>
      </w:r>
      <w:r>
        <w:rPr>
          <w:spacing w:val="35"/>
        </w:rPr>
        <w:t xml:space="preserve"> </w:t>
      </w:r>
      <w:r>
        <w:t>Jew</w:t>
      </w:r>
      <w:r>
        <w:rPr>
          <w:spacing w:val="35"/>
        </w:rPr>
        <w:t xml:space="preserve"> </w:t>
      </w:r>
      <w:r>
        <w:t>nor</w:t>
      </w:r>
      <w:r>
        <w:rPr>
          <w:spacing w:val="35"/>
        </w:rPr>
        <w:t xml:space="preserve"> </w:t>
      </w:r>
      <w:r>
        <w:t>Gentile:</w:t>
      </w:r>
      <w:r>
        <w:rPr>
          <w:spacing w:val="35"/>
        </w:rPr>
        <w:t xml:space="preserve"> </w:t>
      </w:r>
      <w:r>
        <w:t>It</w:t>
      </w:r>
      <w:r>
        <w:rPr>
          <w:spacing w:val="35"/>
        </w:rPr>
        <w:t xml:space="preserve"> </w:t>
      </w:r>
      <w:r>
        <w:t>is</w:t>
      </w:r>
      <w:r>
        <w:rPr>
          <w:spacing w:val="35"/>
        </w:rPr>
        <w:t xml:space="preserve"> </w:t>
      </w:r>
      <w:r>
        <w:t>against</w:t>
      </w:r>
      <w:r>
        <w:rPr>
          <w:spacing w:val="35"/>
        </w:rPr>
        <w:t xml:space="preserve"> </w:t>
      </w:r>
      <w:r>
        <w:t>the</w:t>
      </w:r>
      <w:r>
        <w:rPr>
          <w:spacing w:val="35"/>
        </w:rPr>
        <w:t xml:space="preserve"> </w:t>
      </w:r>
      <w:r>
        <w:t>light</w:t>
      </w:r>
      <w:r>
        <w:rPr>
          <w:spacing w:val="35"/>
        </w:rPr>
        <w:t xml:space="preserve"> </w:t>
      </w:r>
      <w:r>
        <w:t>of</w:t>
      </w:r>
      <w:r>
        <w:rPr>
          <w:spacing w:val="35"/>
        </w:rPr>
        <w:t xml:space="preserve"> </w:t>
      </w:r>
      <w:r>
        <w:t>nature,</w:t>
      </w:r>
      <w:r>
        <w:rPr>
          <w:spacing w:val="35"/>
        </w:rPr>
        <w:t xml:space="preserve"> </w:t>
      </w:r>
      <w:r>
        <w:t>that</w:t>
      </w:r>
      <w:r>
        <w:rPr>
          <w:spacing w:val="35"/>
        </w:rPr>
        <w:t xml:space="preserve"> </w:t>
      </w:r>
      <w:r>
        <w:t xml:space="preserve">men in a society should do things of which they need give no account to any </w:t>
      </w:r>
      <w:r>
        <w:rPr>
          <w:spacing w:val="-2"/>
        </w:rPr>
        <w:t>whatsoever.</w:t>
      </w:r>
    </w:p>
    <w:p w14:paraId="4E6BD358">
      <w:pPr>
        <w:pStyle w:val="5"/>
        <w:spacing w:before="282" w:line="261" w:lineRule="auto"/>
        <w:ind w:right="118"/>
      </w:pPr>
      <w:r>
        <w:t>Secondly, due enquiry is to be made, whether the Devil be indeed in the conscience, it may be you shall find him in some other room of the soul, only he pretends to that as his sanctuary, hoping to escape better there</w:t>
      </w:r>
      <w:r>
        <w:rPr>
          <w:spacing w:val="80"/>
        </w:rPr>
        <w:t xml:space="preserve"> </w:t>
      </w:r>
      <w:r>
        <w:t>then any where else; if he should be found in a mans will, he thinks he should</w:t>
      </w:r>
      <w:r>
        <w:rPr>
          <w:spacing w:val="40"/>
        </w:rPr>
        <w:t xml:space="preserve"> </w:t>
      </w:r>
      <w:r>
        <w:t>bee</w:t>
      </w:r>
      <w:r>
        <w:rPr>
          <w:spacing w:val="40"/>
        </w:rPr>
        <w:t xml:space="preserve"> </w:t>
      </w:r>
      <w:r>
        <w:t>soon</w:t>
      </w:r>
      <w:r>
        <w:rPr>
          <w:spacing w:val="40"/>
        </w:rPr>
        <w:t xml:space="preserve"> </w:t>
      </w:r>
      <w:r>
        <w:t>hunted</w:t>
      </w:r>
      <w:r>
        <w:rPr>
          <w:spacing w:val="40"/>
        </w:rPr>
        <w:t xml:space="preserve"> </w:t>
      </w:r>
      <w:r>
        <w:t>out</w:t>
      </w:r>
      <w:r>
        <w:rPr>
          <w:spacing w:val="40"/>
        </w:rPr>
        <w:t xml:space="preserve"> </w:t>
      </w:r>
      <w:r>
        <w:t>with</w:t>
      </w:r>
      <w:r>
        <w:rPr>
          <w:spacing w:val="40"/>
        </w:rPr>
        <w:t xml:space="preserve"> </w:t>
      </w:r>
      <w:r>
        <w:t>violence,</w:t>
      </w:r>
      <w:r>
        <w:rPr>
          <w:spacing w:val="40"/>
        </w:rPr>
        <w:t xml:space="preserve"> </w:t>
      </w:r>
      <w:r>
        <w:t>he</w:t>
      </w:r>
      <w:r>
        <w:rPr>
          <w:spacing w:val="40"/>
        </w:rPr>
        <w:t xml:space="preserve"> </w:t>
      </w:r>
      <w:r>
        <w:t>could</w:t>
      </w:r>
      <w:r>
        <w:rPr>
          <w:spacing w:val="40"/>
        </w:rPr>
        <w:t xml:space="preserve"> </w:t>
      </w:r>
      <w:r>
        <w:t>not</w:t>
      </w:r>
      <w:r>
        <w:rPr>
          <w:spacing w:val="40"/>
        </w:rPr>
        <w:t xml:space="preserve"> </w:t>
      </w:r>
      <w:r>
        <w:t>scape</w:t>
      </w:r>
      <w:r>
        <w:rPr>
          <w:spacing w:val="40"/>
        </w:rPr>
        <w:t xml:space="preserve"> </w:t>
      </w:r>
      <w:r>
        <w:t>there;</w:t>
      </w:r>
      <w:r>
        <w:rPr>
          <w:spacing w:val="40"/>
        </w:rPr>
        <w:t xml:space="preserve"> </w:t>
      </w:r>
      <w:r>
        <w:t>but he hopes men will deal more tenderly with conscience; therefore either thither he will get, or at least he will give it out he is got in there, hoping</w:t>
      </w:r>
      <w:r>
        <w:rPr>
          <w:spacing w:val="80"/>
        </w:rPr>
        <w:t xml:space="preserve"> </w:t>
      </w:r>
      <w:r>
        <w:t>you will enquire after him no further, when it is given out he hath taken refuge</w:t>
      </w:r>
      <w:r>
        <w:rPr>
          <w:spacing w:val="40"/>
        </w:rPr>
        <w:t xml:space="preserve"> </w:t>
      </w:r>
      <w:r>
        <w:t>there,</w:t>
      </w:r>
      <w:r>
        <w:rPr>
          <w:spacing w:val="40"/>
        </w:rPr>
        <w:t xml:space="preserve"> </w:t>
      </w:r>
      <w:r>
        <w:t>as</w:t>
      </w:r>
      <w:r>
        <w:rPr>
          <w:spacing w:val="40"/>
        </w:rPr>
        <w:t xml:space="preserve"> </w:t>
      </w:r>
      <w:r>
        <w:t>a</w:t>
      </w:r>
      <w:r>
        <w:rPr>
          <w:spacing w:val="40"/>
        </w:rPr>
        <w:t xml:space="preserve"> </w:t>
      </w:r>
      <w:r>
        <w:t>Malefactor</w:t>
      </w:r>
      <w:r>
        <w:rPr>
          <w:spacing w:val="40"/>
        </w:rPr>
        <w:t xml:space="preserve"> </w:t>
      </w:r>
      <w:r>
        <w:t>searched</w:t>
      </w:r>
      <w:r>
        <w:rPr>
          <w:spacing w:val="40"/>
        </w:rPr>
        <w:t xml:space="preserve"> </w:t>
      </w:r>
      <w:r>
        <w:t>after;</w:t>
      </w:r>
      <w:r>
        <w:rPr>
          <w:spacing w:val="40"/>
        </w:rPr>
        <w:t xml:space="preserve"> </w:t>
      </w:r>
      <w:r>
        <w:t>it</w:t>
      </w:r>
      <w:r>
        <w:rPr>
          <w:spacing w:val="40"/>
        </w:rPr>
        <w:t xml:space="preserve"> </w:t>
      </w:r>
      <w:r>
        <w:t>may</w:t>
      </w:r>
      <w:r>
        <w:rPr>
          <w:spacing w:val="40"/>
        </w:rPr>
        <w:t xml:space="preserve"> </w:t>
      </w:r>
      <w:r>
        <w:t>be</w:t>
      </w:r>
      <w:r>
        <w:rPr>
          <w:spacing w:val="40"/>
        </w:rPr>
        <w:t xml:space="preserve"> </w:t>
      </w:r>
      <w:r>
        <w:t>he</w:t>
      </w:r>
      <w:r>
        <w:rPr>
          <w:spacing w:val="40"/>
        </w:rPr>
        <w:t xml:space="preserve"> </w:t>
      </w:r>
      <w:r>
        <w:t>is</w:t>
      </w:r>
      <w:r>
        <w:rPr>
          <w:spacing w:val="40"/>
        </w:rPr>
        <w:t xml:space="preserve"> </w:t>
      </w:r>
      <w:r>
        <w:t>lurking</w:t>
      </w:r>
      <w:r>
        <w:rPr>
          <w:spacing w:val="40"/>
        </w:rPr>
        <w:t xml:space="preserve"> </w:t>
      </w:r>
      <w:r>
        <w:t>in some house not far from you; but that you may either not search, or cease searching; he causes it to be given out, that he is got into some strong Castle,</w:t>
      </w:r>
      <w:r>
        <w:rPr>
          <w:spacing w:val="28"/>
        </w:rPr>
        <w:t xml:space="preserve"> </w:t>
      </w:r>
      <w:r>
        <w:t>or</w:t>
      </w:r>
      <w:r>
        <w:rPr>
          <w:spacing w:val="28"/>
        </w:rPr>
        <w:t xml:space="preserve"> </w:t>
      </w:r>
      <w:r>
        <w:t>some</w:t>
      </w:r>
      <w:r>
        <w:rPr>
          <w:spacing w:val="28"/>
        </w:rPr>
        <w:t xml:space="preserve"> </w:t>
      </w:r>
      <w:r>
        <w:t>other</w:t>
      </w:r>
      <w:r>
        <w:rPr>
          <w:spacing w:val="28"/>
        </w:rPr>
        <w:t xml:space="preserve"> </w:t>
      </w:r>
      <w:r>
        <w:t>Country</w:t>
      </w:r>
      <w:r>
        <w:rPr>
          <w:spacing w:val="28"/>
        </w:rPr>
        <w:t xml:space="preserve"> </w:t>
      </w:r>
      <w:r>
        <w:t>where</w:t>
      </w:r>
      <w:r>
        <w:rPr>
          <w:spacing w:val="28"/>
        </w:rPr>
        <w:t xml:space="preserve"> </w:t>
      </w:r>
      <w:r>
        <w:t>there</w:t>
      </w:r>
      <w:r>
        <w:rPr>
          <w:spacing w:val="28"/>
        </w:rPr>
        <w:t xml:space="preserve"> </w:t>
      </w:r>
      <w:r>
        <w:t>is</w:t>
      </w:r>
      <w:r>
        <w:rPr>
          <w:spacing w:val="28"/>
        </w:rPr>
        <w:t xml:space="preserve"> </w:t>
      </w:r>
      <w:r>
        <w:t>little</w:t>
      </w:r>
      <w:r>
        <w:rPr>
          <w:spacing w:val="28"/>
        </w:rPr>
        <w:t xml:space="preserve"> </w:t>
      </w:r>
      <w:r>
        <w:t>hope</w:t>
      </w:r>
      <w:r>
        <w:rPr>
          <w:spacing w:val="28"/>
        </w:rPr>
        <w:t xml:space="preserve"> </w:t>
      </w:r>
      <w:r>
        <w:t>to</w:t>
      </w:r>
      <w:r>
        <w:rPr>
          <w:spacing w:val="28"/>
        </w:rPr>
        <w:t xml:space="preserve"> </w:t>
      </w:r>
      <w:r>
        <w:t>come</w:t>
      </w:r>
      <w:r>
        <w:rPr>
          <w:spacing w:val="28"/>
        </w:rPr>
        <w:t xml:space="preserve"> </w:t>
      </w:r>
      <w:r>
        <w:t>at</w:t>
      </w:r>
      <w:r>
        <w:rPr>
          <w:spacing w:val="28"/>
        </w:rPr>
        <w:t xml:space="preserve"> </w:t>
      </w:r>
      <w:r>
        <w:t>him.</w:t>
      </w:r>
    </w:p>
    <w:p w14:paraId="5A845694">
      <w:pPr>
        <w:pStyle w:val="5"/>
        <w:spacing w:before="274"/>
      </w:pPr>
      <w:r>
        <w:t>Quest.</w:t>
      </w:r>
      <w:r>
        <w:rPr>
          <w:spacing w:val="60"/>
          <w:w w:val="150"/>
        </w:rPr>
        <w:t xml:space="preserve"> </w:t>
      </w:r>
      <w:r>
        <w:t>But</w:t>
      </w:r>
      <w:r>
        <w:rPr>
          <w:spacing w:val="60"/>
          <w:w w:val="150"/>
        </w:rPr>
        <w:t xml:space="preserve"> </w:t>
      </w:r>
      <w:r>
        <w:t>how</w:t>
      </w:r>
      <w:r>
        <w:rPr>
          <w:spacing w:val="61"/>
          <w:w w:val="150"/>
        </w:rPr>
        <w:t xml:space="preserve"> </w:t>
      </w:r>
      <w:r>
        <w:t>shall</w:t>
      </w:r>
      <w:r>
        <w:rPr>
          <w:spacing w:val="60"/>
          <w:w w:val="150"/>
        </w:rPr>
        <w:t xml:space="preserve"> </w:t>
      </w:r>
      <w:r>
        <w:t>it</w:t>
      </w:r>
      <w:r>
        <w:rPr>
          <w:spacing w:val="61"/>
          <w:w w:val="150"/>
        </w:rPr>
        <w:t xml:space="preserve"> </w:t>
      </w:r>
      <w:r>
        <w:t>be</w:t>
      </w:r>
      <w:r>
        <w:rPr>
          <w:spacing w:val="60"/>
          <w:w w:val="150"/>
        </w:rPr>
        <w:t xml:space="preserve"> </w:t>
      </w:r>
      <w:r>
        <w:t>known,</w:t>
      </w:r>
      <w:r>
        <w:rPr>
          <w:spacing w:val="60"/>
          <w:w w:val="150"/>
        </w:rPr>
        <w:t xml:space="preserve"> </w:t>
      </w:r>
      <w:r>
        <w:t>whether</w:t>
      </w:r>
      <w:r>
        <w:rPr>
          <w:spacing w:val="61"/>
          <w:w w:val="150"/>
        </w:rPr>
        <w:t xml:space="preserve"> </w:t>
      </w:r>
      <w:r>
        <w:t>the</w:t>
      </w:r>
      <w:r>
        <w:rPr>
          <w:spacing w:val="60"/>
          <w:w w:val="150"/>
        </w:rPr>
        <w:t xml:space="preserve"> </w:t>
      </w:r>
      <w:r>
        <w:t>Devil</w:t>
      </w:r>
      <w:r>
        <w:rPr>
          <w:spacing w:val="61"/>
          <w:w w:val="150"/>
        </w:rPr>
        <w:t xml:space="preserve"> </w:t>
      </w:r>
      <w:r>
        <w:t>be</w:t>
      </w:r>
      <w:r>
        <w:rPr>
          <w:spacing w:val="60"/>
          <w:w w:val="150"/>
        </w:rPr>
        <w:t xml:space="preserve"> </w:t>
      </w:r>
      <w:r>
        <w:t>in</w:t>
      </w:r>
      <w:r>
        <w:rPr>
          <w:spacing w:val="60"/>
          <w:w w:val="150"/>
        </w:rPr>
        <w:t xml:space="preserve"> </w:t>
      </w:r>
      <w:r>
        <w:t>a</w:t>
      </w:r>
      <w:r>
        <w:rPr>
          <w:spacing w:val="61"/>
          <w:w w:val="150"/>
        </w:rPr>
        <w:t xml:space="preserve"> </w:t>
      </w:r>
      <w:r>
        <w:rPr>
          <w:spacing w:val="-4"/>
        </w:rPr>
        <w:t>mans</w:t>
      </w:r>
    </w:p>
    <w:p w14:paraId="34BA3BA8">
      <w:pPr>
        <w:spacing w:after="0"/>
        <w:sectPr>
          <w:pgSz w:w="12240" w:h="15840"/>
          <w:pgMar w:top="1360" w:right="1320" w:bottom="280" w:left="1340" w:header="720" w:footer="720" w:gutter="0"/>
          <w:cols w:space="720" w:num="1"/>
        </w:sectPr>
      </w:pPr>
    </w:p>
    <w:p w14:paraId="2DB224CD">
      <w:pPr>
        <w:pStyle w:val="5"/>
        <w:spacing w:line="261" w:lineRule="auto"/>
        <w:ind w:right="128"/>
      </w:pPr>
      <w:r>
        <w:t>conscience or not? Conscience is an inward room, who can see into it,</w:t>
      </w:r>
      <w:r>
        <w:rPr>
          <w:spacing w:val="80"/>
        </w:rPr>
        <w:t xml:space="preserve"> </w:t>
      </w:r>
      <w:r>
        <w:t>what, or who is there?</w:t>
      </w:r>
    </w:p>
    <w:p w14:paraId="1F8BFE11">
      <w:pPr>
        <w:pStyle w:val="5"/>
        <w:spacing w:before="285" w:line="261" w:lineRule="auto"/>
        <w:ind w:right="127"/>
      </w:pPr>
      <w:r>
        <w:t>Answ. It is a very hard thing to give a judgment, but these notes may help</w:t>
      </w:r>
      <w:r>
        <w:rPr>
          <w:spacing w:val="40"/>
        </w:rPr>
        <w:t xml:space="preserve"> </w:t>
      </w:r>
      <w:r>
        <w:t>us much in discerning.</w:t>
      </w:r>
    </w:p>
    <w:p w14:paraId="298D8B0C">
      <w:pPr>
        <w:pStyle w:val="5"/>
        <w:spacing w:before="286" w:line="261" w:lineRule="auto"/>
        <w:ind w:right="118"/>
      </w:pPr>
      <w:r>
        <w:t>First, if I see a mans own private interest is much engaged in what he pretends conscience for, this may be enough to raise suspicion, though it can be no determining rule; for a man may in some things have his conscience</w:t>
      </w:r>
      <w:r>
        <w:rPr>
          <w:spacing w:val="40"/>
        </w:rPr>
        <w:t xml:space="preserve"> </w:t>
      </w:r>
      <w:r>
        <w:t>put</w:t>
      </w:r>
      <w:r>
        <w:rPr>
          <w:spacing w:val="40"/>
        </w:rPr>
        <w:t xml:space="preserve"> </w:t>
      </w:r>
      <w:r>
        <w:t>him</w:t>
      </w:r>
      <w:r>
        <w:rPr>
          <w:spacing w:val="40"/>
        </w:rPr>
        <w:t xml:space="preserve"> </w:t>
      </w:r>
      <w:r>
        <w:t>upon</w:t>
      </w:r>
      <w:r>
        <w:rPr>
          <w:spacing w:val="40"/>
        </w:rPr>
        <w:t xml:space="preserve"> </w:t>
      </w:r>
      <w:r>
        <w:t>that</w:t>
      </w:r>
      <w:r>
        <w:rPr>
          <w:spacing w:val="40"/>
        </w:rPr>
        <w:t xml:space="preserve"> </w:t>
      </w:r>
      <w:r>
        <w:t>where</w:t>
      </w:r>
      <w:r>
        <w:rPr>
          <w:spacing w:val="40"/>
        </w:rPr>
        <w:t xml:space="preserve"> </w:t>
      </w:r>
      <w:r>
        <w:t>there</w:t>
      </w:r>
      <w:r>
        <w:rPr>
          <w:spacing w:val="40"/>
        </w:rPr>
        <w:t xml:space="preserve"> </w:t>
      </w:r>
      <w:r>
        <w:t>is</w:t>
      </w:r>
      <w:r>
        <w:rPr>
          <w:spacing w:val="40"/>
        </w:rPr>
        <w:t xml:space="preserve"> </w:t>
      </w:r>
      <w:r>
        <w:t>much</w:t>
      </w:r>
      <w:r>
        <w:rPr>
          <w:spacing w:val="40"/>
        </w:rPr>
        <w:t xml:space="preserve"> </w:t>
      </w:r>
      <w:r>
        <w:t>of</w:t>
      </w:r>
      <w:r>
        <w:rPr>
          <w:spacing w:val="40"/>
        </w:rPr>
        <w:t xml:space="preserve"> </w:t>
      </w:r>
      <w:r>
        <w:t>his</w:t>
      </w:r>
      <w:r>
        <w:rPr>
          <w:spacing w:val="40"/>
        </w:rPr>
        <w:t xml:space="preserve"> </w:t>
      </w:r>
      <w:r>
        <w:t>own</w:t>
      </w:r>
      <w:r>
        <w:rPr>
          <w:spacing w:val="40"/>
        </w:rPr>
        <w:t xml:space="preserve"> </w:t>
      </w:r>
      <w:r>
        <w:t>interest; but this brings him under much suspicion, if the thing be not exceeding clear to the view of every man.</w:t>
      </w:r>
    </w:p>
    <w:p w14:paraId="1C63E3EC">
      <w:pPr>
        <w:pStyle w:val="5"/>
        <w:spacing w:before="281" w:line="261" w:lineRule="auto"/>
        <w:ind w:right="118"/>
      </w:pPr>
      <w:r>
        <w:t>Secondly, if in the course of a mans life, he appears not to be much under the</w:t>
      </w:r>
      <w:r>
        <w:rPr>
          <w:spacing w:val="40"/>
        </w:rPr>
        <w:t xml:space="preserve"> </w:t>
      </w:r>
      <w:r>
        <w:t>command</w:t>
      </w:r>
      <w:r>
        <w:rPr>
          <w:spacing w:val="40"/>
        </w:rPr>
        <w:t xml:space="preserve"> </w:t>
      </w:r>
      <w:r>
        <w:t>of</w:t>
      </w:r>
      <w:r>
        <w:rPr>
          <w:spacing w:val="40"/>
        </w:rPr>
        <w:t xml:space="preserve"> </w:t>
      </w:r>
      <w:r>
        <w:t>his</w:t>
      </w:r>
      <w:r>
        <w:rPr>
          <w:spacing w:val="40"/>
        </w:rPr>
        <w:t xml:space="preserve"> </w:t>
      </w:r>
      <w:r>
        <w:t>conscience,</w:t>
      </w:r>
      <w:r>
        <w:rPr>
          <w:spacing w:val="40"/>
        </w:rPr>
        <w:t xml:space="preserve"> </w:t>
      </w:r>
      <w:r>
        <w:t>but</w:t>
      </w:r>
      <w:r>
        <w:rPr>
          <w:spacing w:val="40"/>
        </w:rPr>
        <w:t xml:space="preserve"> </w:t>
      </w:r>
      <w:r>
        <w:t>can</w:t>
      </w:r>
      <w:r>
        <w:rPr>
          <w:spacing w:val="40"/>
        </w:rPr>
        <w:t xml:space="preserve"> </w:t>
      </w:r>
      <w:r>
        <w:t>take</w:t>
      </w:r>
      <w:r>
        <w:rPr>
          <w:spacing w:val="40"/>
        </w:rPr>
        <w:t xml:space="preserve"> </w:t>
      </w:r>
      <w:r>
        <w:t>liberty</w:t>
      </w:r>
      <w:r>
        <w:rPr>
          <w:spacing w:val="40"/>
        </w:rPr>
        <w:t xml:space="preserve"> </w:t>
      </w:r>
      <w:r>
        <w:t>as</w:t>
      </w:r>
      <w:r>
        <w:rPr>
          <w:spacing w:val="40"/>
        </w:rPr>
        <w:t xml:space="preserve"> </w:t>
      </w:r>
      <w:r>
        <w:t>he</w:t>
      </w:r>
      <w:r>
        <w:rPr>
          <w:spacing w:val="40"/>
        </w:rPr>
        <w:t xml:space="preserve"> </w:t>
      </w:r>
      <w:r>
        <w:t>pleases;</w:t>
      </w:r>
      <w:r>
        <w:rPr>
          <w:spacing w:val="40"/>
        </w:rPr>
        <w:t xml:space="preserve"> </w:t>
      </w:r>
      <w:r>
        <w:t>if indeed a man in the general course of his life appears to be very conscientious;</w:t>
      </w:r>
      <w:r>
        <w:rPr>
          <w:spacing w:val="40"/>
        </w:rPr>
        <w:t xml:space="preserve"> </w:t>
      </w:r>
      <w:r>
        <w:t>wee</w:t>
      </w:r>
      <w:r>
        <w:rPr>
          <w:spacing w:val="40"/>
        </w:rPr>
        <w:t xml:space="preserve"> </w:t>
      </w:r>
      <w:r>
        <w:t>had</w:t>
      </w:r>
      <w:r>
        <w:rPr>
          <w:spacing w:val="40"/>
        </w:rPr>
        <w:t xml:space="preserve"> </w:t>
      </w:r>
      <w:r>
        <w:t>need</w:t>
      </w:r>
      <w:r>
        <w:rPr>
          <w:spacing w:val="40"/>
        </w:rPr>
        <w:t xml:space="preserve"> </w:t>
      </w:r>
      <w:r>
        <w:t>take</w:t>
      </w:r>
      <w:r>
        <w:rPr>
          <w:spacing w:val="40"/>
        </w:rPr>
        <w:t xml:space="preserve"> </w:t>
      </w:r>
      <w:r>
        <w:t>heed</w:t>
      </w:r>
      <w:r>
        <w:rPr>
          <w:spacing w:val="40"/>
        </w:rPr>
        <w:t xml:space="preserve"> </w:t>
      </w:r>
      <w:r>
        <w:t>how</w:t>
      </w:r>
      <w:r>
        <w:rPr>
          <w:spacing w:val="40"/>
        </w:rPr>
        <w:t xml:space="preserve"> </w:t>
      </w:r>
      <w:r>
        <w:t>we</w:t>
      </w:r>
      <w:r>
        <w:rPr>
          <w:spacing w:val="40"/>
        </w:rPr>
        <w:t xml:space="preserve"> </w:t>
      </w:r>
      <w:r>
        <w:t>meddle</w:t>
      </w:r>
      <w:r>
        <w:rPr>
          <w:spacing w:val="40"/>
        </w:rPr>
        <w:t xml:space="preserve"> </w:t>
      </w:r>
      <w:r>
        <w:t>with</w:t>
      </w:r>
      <w:r>
        <w:rPr>
          <w:spacing w:val="40"/>
        </w:rPr>
        <w:t xml:space="preserve"> </w:t>
      </w:r>
      <w:r>
        <w:t>such</w:t>
      </w:r>
      <w:r>
        <w:rPr>
          <w:spacing w:val="40"/>
        </w:rPr>
        <w:t xml:space="preserve"> </w:t>
      </w:r>
      <w:r>
        <w:t>a</w:t>
      </w:r>
      <w:r>
        <w:rPr>
          <w:spacing w:val="40"/>
        </w:rPr>
        <w:t xml:space="preserve"> </w:t>
      </w:r>
      <w:r>
        <w:t>man in</w:t>
      </w:r>
      <w:r>
        <w:rPr>
          <w:spacing w:val="40"/>
        </w:rPr>
        <w:t xml:space="preserve"> </w:t>
      </w:r>
      <w:r>
        <w:t>a</w:t>
      </w:r>
      <w:r>
        <w:rPr>
          <w:spacing w:val="40"/>
        </w:rPr>
        <w:t xml:space="preserve"> </w:t>
      </w:r>
      <w:r>
        <w:t>way</w:t>
      </w:r>
      <w:r>
        <w:rPr>
          <w:spacing w:val="40"/>
        </w:rPr>
        <w:t xml:space="preserve"> </w:t>
      </w:r>
      <w:r>
        <w:t>of</w:t>
      </w:r>
      <w:r>
        <w:rPr>
          <w:spacing w:val="40"/>
        </w:rPr>
        <w:t xml:space="preserve"> </w:t>
      </w:r>
      <w:r>
        <w:t>opposition,</w:t>
      </w:r>
      <w:r>
        <w:rPr>
          <w:spacing w:val="40"/>
        </w:rPr>
        <w:t xml:space="preserve"> </w:t>
      </w:r>
      <w:r>
        <w:t>except</w:t>
      </w:r>
      <w:r>
        <w:rPr>
          <w:spacing w:val="40"/>
        </w:rPr>
        <w:t xml:space="preserve"> </w:t>
      </w:r>
      <w:r>
        <w:t>the</w:t>
      </w:r>
      <w:r>
        <w:rPr>
          <w:spacing w:val="40"/>
        </w:rPr>
        <w:t xml:space="preserve"> </w:t>
      </w:r>
      <w:r>
        <w:t>evil</w:t>
      </w:r>
      <w:r>
        <w:rPr>
          <w:spacing w:val="40"/>
        </w:rPr>
        <w:t xml:space="preserve"> </w:t>
      </w:r>
      <w:r>
        <w:t>wee</w:t>
      </w:r>
      <w:r>
        <w:rPr>
          <w:spacing w:val="40"/>
        </w:rPr>
        <w:t xml:space="preserve"> </w:t>
      </w:r>
      <w:r>
        <w:t>see</w:t>
      </w:r>
      <w:r>
        <w:rPr>
          <w:spacing w:val="40"/>
        </w:rPr>
        <w:t xml:space="preserve"> </w:t>
      </w:r>
      <w:r>
        <w:t>now</w:t>
      </w:r>
      <w:r>
        <w:rPr>
          <w:spacing w:val="40"/>
        </w:rPr>
        <w:t xml:space="preserve"> </w:t>
      </w:r>
      <w:r>
        <w:t>in</w:t>
      </w:r>
      <w:r>
        <w:rPr>
          <w:spacing w:val="40"/>
        </w:rPr>
        <w:t xml:space="preserve"> </w:t>
      </w:r>
      <w:r>
        <w:t>him</w:t>
      </w:r>
      <w:r>
        <w:rPr>
          <w:spacing w:val="40"/>
        </w:rPr>
        <w:t xml:space="preserve"> </w:t>
      </w:r>
      <w:r>
        <w:t>be</w:t>
      </w:r>
      <w:r>
        <w:rPr>
          <w:spacing w:val="40"/>
        </w:rPr>
        <w:t xml:space="preserve"> </w:t>
      </w:r>
      <w:r>
        <w:t>very</w:t>
      </w:r>
      <w:r>
        <w:rPr>
          <w:spacing w:val="40"/>
        </w:rPr>
        <w:t xml:space="preserve"> </w:t>
      </w:r>
      <w:r>
        <w:t>clear and gross; but that man, who in the common course of his life, can trifle with his conscience, hath deprived himself of the benefit of this plea, as a man</w:t>
      </w:r>
      <w:r>
        <w:rPr>
          <w:spacing w:val="39"/>
        </w:rPr>
        <w:t xml:space="preserve"> </w:t>
      </w:r>
      <w:r>
        <w:t>may</w:t>
      </w:r>
      <w:r>
        <w:rPr>
          <w:spacing w:val="39"/>
        </w:rPr>
        <w:t xml:space="preserve"> </w:t>
      </w:r>
      <w:r>
        <w:t>forfeit</w:t>
      </w:r>
      <w:r>
        <w:rPr>
          <w:spacing w:val="39"/>
        </w:rPr>
        <w:t xml:space="preserve"> </w:t>
      </w:r>
      <w:r>
        <w:t>the</w:t>
      </w:r>
      <w:r>
        <w:rPr>
          <w:spacing w:val="39"/>
        </w:rPr>
        <w:t xml:space="preserve"> </w:t>
      </w:r>
      <w:r>
        <w:t>benefit</w:t>
      </w:r>
      <w:r>
        <w:rPr>
          <w:spacing w:val="39"/>
        </w:rPr>
        <w:t xml:space="preserve"> </w:t>
      </w:r>
      <w:r>
        <w:t>of</w:t>
      </w:r>
      <w:r>
        <w:rPr>
          <w:spacing w:val="39"/>
        </w:rPr>
        <w:t xml:space="preserve"> </w:t>
      </w:r>
      <w:r>
        <w:t>his</w:t>
      </w:r>
      <w:r>
        <w:rPr>
          <w:spacing w:val="39"/>
        </w:rPr>
        <w:t xml:space="preserve"> </w:t>
      </w:r>
      <w:r>
        <w:t>freedom</w:t>
      </w:r>
      <w:r>
        <w:rPr>
          <w:spacing w:val="39"/>
        </w:rPr>
        <w:t xml:space="preserve"> </w:t>
      </w:r>
      <w:r>
        <w:t>in</w:t>
      </w:r>
      <w:r>
        <w:rPr>
          <w:spacing w:val="39"/>
        </w:rPr>
        <w:t xml:space="preserve"> </w:t>
      </w:r>
      <w:r>
        <w:t>the</w:t>
      </w:r>
      <w:r>
        <w:rPr>
          <w:spacing w:val="39"/>
        </w:rPr>
        <w:t xml:space="preserve"> </w:t>
      </w:r>
      <w:r>
        <w:t>City,</w:t>
      </w:r>
      <w:r>
        <w:rPr>
          <w:spacing w:val="39"/>
        </w:rPr>
        <w:t xml:space="preserve"> </w:t>
      </w:r>
      <w:r>
        <w:t>by</w:t>
      </w:r>
      <w:r>
        <w:rPr>
          <w:spacing w:val="39"/>
        </w:rPr>
        <w:t xml:space="preserve"> </w:t>
      </w:r>
      <w:r>
        <w:t>misdemeanor; so the benefit that otherwise might be had of such a plea may be forfeited</w:t>
      </w:r>
      <w:r>
        <w:rPr>
          <w:spacing w:val="40"/>
        </w:rPr>
        <w:t xml:space="preserve"> </w:t>
      </w:r>
      <w:r>
        <w:t>by such looseness of life.</w:t>
      </w:r>
    </w:p>
    <w:p w14:paraId="4C53BA3F">
      <w:pPr>
        <w:pStyle w:val="5"/>
        <w:spacing w:before="276" w:line="261" w:lineRule="auto"/>
        <w:ind w:right="118"/>
      </w:pPr>
      <w:r>
        <w:t>Thirdly, when the account a man gives, cannot in any rational way be judged such, giving allowance to all his weaknesses, as should probably mislead him so grossly, as is apparent he is misled. Wee must grant, that those may be reasons to one which are not to another; but when they</w:t>
      </w:r>
      <w:r>
        <w:rPr>
          <w:spacing w:val="40"/>
        </w:rPr>
        <w:t xml:space="preserve"> </w:t>
      </w:r>
      <w:r>
        <w:t>appear so gross, as after all allowance to weaknesses, they cannot in any common understanding reach to such a conclusion, wee may at least suspect very much, that the evil of this man lies not in his conscience, but some where else; yet wee should not do well to be too hasty and violent</w:t>
      </w:r>
      <w:r>
        <w:rPr>
          <w:spacing w:val="80"/>
        </w:rPr>
        <w:t xml:space="preserve"> </w:t>
      </w:r>
      <w:r>
        <w:t>with</w:t>
      </w:r>
      <w:r>
        <w:rPr>
          <w:spacing w:val="28"/>
        </w:rPr>
        <w:t xml:space="preserve"> </w:t>
      </w:r>
      <w:r>
        <w:t>such</w:t>
      </w:r>
      <w:r>
        <w:rPr>
          <w:spacing w:val="28"/>
        </w:rPr>
        <w:t xml:space="preserve"> </w:t>
      </w:r>
      <w:r>
        <w:t>men;</w:t>
      </w:r>
      <w:r>
        <w:rPr>
          <w:spacing w:val="28"/>
        </w:rPr>
        <w:t xml:space="preserve"> </w:t>
      </w:r>
      <w:r>
        <w:t>it</w:t>
      </w:r>
      <w:r>
        <w:rPr>
          <w:spacing w:val="27"/>
        </w:rPr>
        <w:t xml:space="preserve"> </w:t>
      </w:r>
      <w:r>
        <w:t>may</w:t>
      </w:r>
      <w:r>
        <w:rPr>
          <w:spacing w:val="28"/>
        </w:rPr>
        <w:t xml:space="preserve"> </w:t>
      </w:r>
      <w:r>
        <w:t>be</w:t>
      </w:r>
      <w:r>
        <w:rPr>
          <w:spacing w:val="28"/>
        </w:rPr>
        <w:t xml:space="preserve"> </w:t>
      </w:r>
      <w:r>
        <w:t>a</w:t>
      </w:r>
      <w:r>
        <w:rPr>
          <w:spacing w:val="28"/>
        </w:rPr>
        <w:t xml:space="preserve"> </w:t>
      </w:r>
      <w:r>
        <w:t>man</w:t>
      </w:r>
      <w:r>
        <w:rPr>
          <w:spacing w:val="28"/>
        </w:rPr>
        <w:t xml:space="preserve"> </w:t>
      </w:r>
      <w:r>
        <w:t>for</w:t>
      </w:r>
      <w:r>
        <w:rPr>
          <w:spacing w:val="28"/>
        </w:rPr>
        <w:t xml:space="preserve"> </w:t>
      </w:r>
      <w:r>
        <w:t>a</w:t>
      </w:r>
      <w:r>
        <w:rPr>
          <w:spacing w:val="28"/>
        </w:rPr>
        <w:t xml:space="preserve"> </w:t>
      </w:r>
      <w:r>
        <w:t>while</w:t>
      </w:r>
      <w:r>
        <w:rPr>
          <w:spacing w:val="28"/>
        </w:rPr>
        <w:t xml:space="preserve"> </w:t>
      </w:r>
      <w:r>
        <w:t>may</w:t>
      </w:r>
      <w:r>
        <w:rPr>
          <w:spacing w:val="28"/>
        </w:rPr>
        <w:t xml:space="preserve"> </w:t>
      </w:r>
      <w:r>
        <w:t>be</w:t>
      </w:r>
      <w:r>
        <w:rPr>
          <w:spacing w:val="28"/>
        </w:rPr>
        <w:t xml:space="preserve"> </w:t>
      </w:r>
      <w:r>
        <w:t>so</w:t>
      </w:r>
      <w:r>
        <w:rPr>
          <w:spacing w:val="28"/>
        </w:rPr>
        <w:t xml:space="preserve"> </w:t>
      </w:r>
      <w:r>
        <w:t>overpowered,</w:t>
      </w:r>
      <w:r>
        <w:rPr>
          <w:spacing w:val="28"/>
        </w:rPr>
        <w:t xml:space="preserve"> </w:t>
      </w:r>
      <w:r>
        <w:t>that he</w:t>
      </w:r>
      <w:r>
        <w:rPr>
          <w:spacing w:val="40"/>
        </w:rPr>
        <w:t xml:space="preserve"> </w:t>
      </w:r>
      <w:r>
        <w:t>is</w:t>
      </w:r>
      <w:r>
        <w:rPr>
          <w:spacing w:val="40"/>
        </w:rPr>
        <w:t xml:space="preserve"> </w:t>
      </w:r>
      <w:r>
        <w:t>not</w:t>
      </w:r>
      <w:r>
        <w:rPr>
          <w:spacing w:val="40"/>
        </w:rPr>
        <w:t xml:space="preserve"> </w:t>
      </w:r>
      <w:r>
        <w:t>able</w:t>
      </w:r>
      <w:r>
        <w:rPr>
          <w:spacing w:val="40"/>
        </w:rPr>
        <w:t xml:space="preserve"> </w:t>
      </w:r>
      <w:r>
        <w:t>to</w:t>
      </w:r>
      <w:r>
        <w:rPr>
          <w:spacing w:val="40"/>
        </w:rPr>
        <w:t xml:space="preserve"> </w:t>
      </w:r>
      <w:r>
        <w:t>render</w:t>
      </w:r>
      <w:r>
        <w:rPr>
          <w:spacing w:val="40"/>
        </w:rPr>
        <w:t xml:space="preserve"> </w:t>
      </w:r>
      <w:r>
        <w:t>a</w:t>
      </w:r>
      <w:r>
        <w:rPr>
          <w:spacing w:val="40"/>
        </w:rPr>
        <w:t xml:space="preserve"> </w:t>
      </w:r>
      <w:r>
        <w:t>rational</w:t>
      </w:r>
      <w:r>
        <w:rPr>
          <w:spacing w:val="40"/>
        </w:rPr>
        <w:t xml:space="preserve"> </w:t>
      </w:r>
      <w:r>
        <w:t>account</w:t>
      </w:r>
      <w:r>
        <w:rPr>
          <w:spacing w:val="40"/>
        </w:rPr>
        <w:t xml:space="preserve"> </w:t>
      </w:r>
      <w:r>
        <w:t>of</w:t>
      </w:r>
      <w:r>
        <w:rPr>
          <w:spacing w:val="40"/>
        </w:rPr>
        <w:t xml:space="preserve"> </w:t>
      </w:r>
      <w:r>
        <w:t>his</w:t>
      </w:r>
      <w:r>
        <w:rPr>
          <w:spacing w:val="40"/>
        </w:rPr>
        <w:t xml:space="preserve"> </w:t>
      </w:r>
      <w:r>
        <w:t>ways,</w:t>
      </w:r>
      <w:r>
        <w:rPr>
          <w:spacing w:val="40"/>
        </w:rPr>
        <w:t xml:space="preserve"> </w:t>
      </w:r>
      <w:r>
        <w:t>but</w:t>
      </w:r>
      <w:r>
        <w:rPr>
          <w:spacing w:val="40"/>
        </w:rPr>
        <w:t xml:space="preserve"> </w:t>
      </w:r>
      <w:r>
        <w:t>wait</w:t>
      </w:r>
      <w:r>
        <w:rPr>
          <w:spacing w:val="40"/>
        </w:rPr>
        <w:t xml:space="preserve"> </w:t>
      </w:r>
      <w:r>
        <w:t>a</w:t>
      </w:r>
      <w:r>
        <w:rPr>
          <w:spacing w:val="40"/>
        </w:rPr>
        <w:t xml:space="preserve"> </w:t>
      </w:r>
      <w:r>
        <w:t>while, and deal with him tenderly in love; consider his personal disabilities, his temptations, give him all the allowance you can; if one means prevail not,</w:t>
      </w:r>
      <w:r>
        <w:rPr>
          <w:spacing w:val="80"/>
        </w:rPr>
        <w:t xml:space="preserve"> </w:t>
      </w:r>
      <w:r>
        <w:t>to</w:t>
      </w:r>
      <w:r>
        <w:rPr>
          <w:spacing w:val="40"/>
        </w:rPr>
        <w:t xml:space="preserve"> </w:t>
      </w:r>
      <w:r>
        <w:t>shew</w:t>
      </w:r>
      <w:r>
        <w:rPr>
          <w:spacing w:val="40"/>
        </w:rPr>
        <w:t xml:space="preserve"> </w:t>
      </w:r>
      <w:r>
        <w:t>him</w:t>
      </w:r>
      <w:r>
        <w:rPr>
          <w:spacing w:val="40"/>
        </w:rPr>
        <w:t xml:space="preserve"> </w:t>
      </w:r>
      <w:r>
        <w:t>his</w:t>
      </w:r>
      <w:r>
        <w:rPr>
          <w:spacing w:val="40"/>
        </w:rPr>
        <w:t xml:space="preserve"> </w:t>
      </w:r>
      <w:r>
        <w:t>error,</w:t>
      </w:r>
      <w:r>
        <w:rPr>
          <w:spacing w:val="40"/>
        </w:rPr>
        <w:t xml:space="preserve"> </w:t>
      </w:r>
      <w:r>
        <w:t>try</w:t>
      </w:r>
      <w:r>
        <w:rPr>
          <w:spacing w:val="40"/>
        </w:rPr>
        <w:t xml:space="preserve"> </w:t>
      </w:r>
      <w:r>
        <w:t>another;</w:t>
      </w:r>
      <w:r>
        <w:rPr>
          <w:spacing w:val="40"/>
        </w:rPr>
        <w:t xml:space="preserve"> </w:t>
      </w:r>
      <w:r>
        <w:t>if</w:t>
      </w:r>
      <w:r>
        <w:rPr>
          <w:spacing w:val="40"/>
        </w:rPr>
        <w:t xml:space="preserve"> </w:t>
      </w:r>
      <w:r>
        <w:t>at</w:t>
      </w:r>
      <w:r>
        <w:rPr>
          <w:spacing w:val="40"/>
        </w:rPr>
        <w:t xml:space="preserve"> </w:t>
      </w:r>
      <w:r>
        <w:t>one</w:t>
      </w:r>
      <w:r>
        <w:rPr>
          <w:spacing w:val="40"/>
        </w:rPr>
        <w:t xml:space="preserve"> </w:t>
      </w:r>
      <w:r>
        <w:t>time</w:t>
      </w:r>
      <w:r>
        <w:rPr>
          <w:spacing w:val="40"/>
        </w:rPr>
        <w:t xml:space="preserve"> </w:t>
      </w:r>
      <w:r>
        <w:t>you</w:t>
      </w:r>
      <w:r>
        <w:rPr>
          <w:spacing w:val="40"/>
        </w:rPr>
        <w:t xml:space="preserve"> </w:t>
      </w:r>
      <w:r>
        <w:t>do</w:t>
      </w:r>
      <w:r>
        <w:rPr>
          <w:spacing w:val="40"/>
        </w:rPr>
        <w:t xml:space="preserve"> </w:t>
      </w:r>
      <w:r>
        <w:t>no</w:t>
      </w:r>
      <w:r>
        <w:rPr>
          <w:spacing w:val="40"/>
        </w:rPr>
        <w:t xml:space="preserve"> </w:t>
      </w:r>
      <w:r>
        <w:t>good</w:t>
      </w:r>
      <w:r>
        <w:rPr>
          <w:spacing w:val="40"/>
        </w:rPr>
        <w:t xml:space="preserve"> </w:t>
      </w:r>
      <w:r>
        <w:t>upon him,</w:t>
      </w:r>
      <w:r>
        <w:rPr>
          <w:spacing w:val="43"/>
        </w:rPr>
        <w:t xml:space="preserve"> </w:t>
      </w:r>
      <w:r>
        <w:t>see</w:t>
      </w:r>
      <w:r>
        <w:rPr>
          <w:spacing w:val="43"/>
        </w:rPr>
        <w:t xml:space="preserve"> </w:t>
      </w:r>
      <w:r>
        <w:t>what</w:t>
      </w:r>
      <w:r>
        <w:rPr>
          <w:spacing w:val="44"/>
        </w:rPr>
        <w:t xml:space="preserve"> </w:t>
      </w:r>
      <w:r>
        <w:t>may</w:t>
      </w:r>
      <w:r>
        <w:rPr>
          <w:spacing w:val="43"/>
        </w:rPr>
        <w:t xml:space="preserve"> </w:t>
      </w:r>
      <w:r>
        <w:t>be</w:t>
      </w:r>
      <w:r>
        <w:rPr>
          <w:spacing w:val="44"/>
        </w:rPr>
        <w:t xml:space="preserve"> </w:t>
      </w:r>
      <w:r>
        <w:t>done</w:t>
      </w:r>
      <w:r>
        <w:rPr>
          <w:spacing w:val="43"/>
        </w:rPr>
        <w:t xml:space="preserve"> </w:t>
      </w:r>
      <w:r>
        <w:t>at</w:t>
      </w:r>
      <w:r>
        <w:rPr>
          <w:spacing w:val="44"/>
        </w:rPr>
        <w:t xml:space="preserve"> </w:t>
      </w:r>
      <w:r>
        <w:t>another;</w:t>
      </w:r>
      <w:r>
        <w:rPr>
          <w:spacing w:val="43"/>
        </w:rPr>
        <w:t xml:space="preserve"> </w:t>
      </w:r>
      <w:r>
        <w:t>consider,</w:t>
      </w:r>
      <w:r>
        <w:rPr>
          <w:spacing w:val="44"/>
        </w:rPr>
        <w:t xml:space="preserve"> </w:t>
      </w:r>
      <w:r>
        <w:t>is</w:t>
      </w:r>
      <w:r>
        <w:rPr>
          <w:spacing w:val="43"/>
        </w:rPr>
        <w:t xml:space="preserve"> </w:t>
      </w:r>
      <w:r>
        <w:t>it</w:t>
      </w:r>
      <w:r>
        <w:rPr>
          <w:spacing w:val="44"/>
        </w:rPr>
        <w:t xml:space="preserve"> </w:t>
      </w:r>
      <w:r>
        <w:t>not</w:t>
      </w:r>
      <w:r>
        <w:rPr>
          <w:spacing w:val="43"/>
        </w:rPr>
        <w:t xml:space="preserve"> </w:t>
      </w:r>
      <w:r>
        <w:t>possible,</w:t>
      </w:r>
      <w:r>
        <w:rPr>
          <w:spacing w:val="43"/>
        </w:rPr>
        <w:t xml:space="preserve"> </w:t>
      </w:r>
      <w:r>
        <w:rPr>
          <w:spacing w:val="-4"/>
        </w:rPr>
        <w:t>that</w:t>
      </w:r>
    </w:p>
    <w:p w14:paraId="105964CC">
      <w:pPr>
        <w:spacing w:after="0" w:line="261" w:lineRule="auto"/>
        <w:sectPr>
          <w:pgSz w:w="12240" w:h="15840"/>
          <w:pgMar w:top="1360" w:right="1320" w:bottom="280" w:left="1340" w:header="720" w:footer="720" w:gutter="0"/>
          <w:cols w:space="720" w:num="1"/>
        </w:sectPr>
      </w:pPr>
    </w:p>
    <w:p w14:paraId="6405050B">
      <w:pPr>
        <w:pStyle w:val="5"/>
        <w:spacing w:line="261" w:lineRule="auto"/>
        <w:ind w:right="123"/>
      </w:pPr>
      <w:r>
        <w:t>even such weak things may appear to the conscience of a man that has so many weaknesses, and lies under so many temptations, to be for the</w:t>
      </w:r>
      <w:r>
        <w:rPr>
          <w:spacing w:val="40"/>
        </w:rPr>
        <w:t xml:space="preserve"> </w:t>
      </w:r>
      <w:r>
        <w:t>present such grounds as he cannot without sin deny; and if so, you had</w:t>
      </w:r>
      <w:r>
        <w:rPr>
          <w:spacing w:val="40"/>
        </w:rPr>
        <w:t xml:space="preserve"> </w:t>
      </w:r>
      <w:r>
        <w:t>need deal tenderly with such a man, except the grossness of the evil</w:t>
      </w:r>
      <w:r>
        <w:rPr>
          <w:spacing w:val="40"/>
        </w:rPr>
        <w:t xml:space="preserve"> </w:t>
      </w:r>
      <w:r>
        <w:t>requires severity.</w:t>
      </w:r>
    </w:p>
    <w:p w14:paraId="1C09955B">
      <w:pPr>
        <w:pStyle w:val="5"/>
        <w:spacing w:before="282" w:line="261" w:lineRule="auto"/>
        <w:ind w:right="119"/>
      </w:pPr>
      <w:r>
        <w:t>Fourthly, if a man be proud and turbulent in his carriage, by that you may know the Devil is rather in the will then in the conscience; though an erroneous conscience may cause one to hold fast an error, yet it does not put</w:t>
      </w:r>
      <w:r>
        <w:rPr>
          <w:spacing w:val="40"/>
        </w:rPr>
        <w:t xml:space="preserve"> </w:t>
      </w:r>
      <w:r>
        <w:t>upon</w:t>
      </w:r>
      <w:r>
        <w:rPr>
          <w:spacing w:val="40"/>
        </w:rPr>
        <w:t xml:space="preserve"> </w:t>
      </w:r>
      <w:r>
        <w:t>proud,</w:t>
      </w:r>
      <w:r>
        <w:rPr>
          <w:spacing w:val="40"/>
        </w:rPr>
        <w:t xml:space="preserve"> </w:t>
      </w:r>
      <w:r>
        <w:t>scornful</w:t>
      </w:r>
      <w:r>
        <w:rPr>
          <w:spacing w:val="40"/>
        </w:rPr>
        <w:t xml:space="preserve"> </w:t>
      </w:r>
      <w:r>
        <w:t>turbulent</w:t>
      </w:r>
      <w:r>
        <w:rPr>
          <w:spacing w:val="40"/>
        </w:rPr>
        <w:t xml:space="preserve"> </w:t>
      </w:r>
      <w:r>
        <w:t>behavior:</w:t>
      </w:r>
      <w:r>
        <w:rPr>
          <w:spacing w:val="40"/>
        </w:rPr>
        <w:t xml:space="preserve"> </w:t>
      </w:r>
      <w:r>
        <w:t>When</w:t>
      </w:r>
      <w:r>
        <w:rPr>
          <w:spacing w:val="40"/>
        </w:rPr>
        <w:t xml:space="preserve"> </w:t>
      </w:r>
      <w:r>
        <w:t>a</w:t>
      </w:r>
      <w:r>
        <w:rPr>
          <w:spacing w:val="40"/>
        </w:rPr>
        <w:t xml:space="preserve"> </w:t>
      </w:r>
      <w:r>
        <w:t>man</w:t>
      </w:r>
      <w:r>
        <w:rPr>
          <w:spacing w:val="40"/>
        </w:rPr>
        <w:t xml:space="preserve"> </w:t>
      </w:r>
      <w:r>
        <w:t>by</w:t>
      </w:r>
      <w:r>
        <w:rPr>
          <w:spacing w:val="40"/>
        </w:rPr>
        <w:t xml:space="preserve"> </w:t>
      </w:r>
      <w:r>
        <w:t>reason</w:t>
      </w:r>
      <w:r>
        <w:rPr>
          <w:spacing w:val="40"/>
        </w:rPr>
        <w:t xml:space="preserve"> </w:t>
      </w:r>
      <w:r>
        <w:t>of his conscience (it may be the weakness of it) differs from his brethren, he had need carry himself with all humility, and meekness, and self-denial in all other things; he should be willing to be a servant to every man, in what lawfully he may, that thereby he may shew to all, that it is not from any willfulness, but merely the tenderness of his conscience, that he cannot come off to that, which his brethren can do , whom yet he reverences, and</w:t>
      </w:r>
      <w:r>
        <w:rPr>
          <w:spacing w:val="40"/>
        </w:rPr>
        <w:t xml:space="preserve"> </w:t>
      </w:r>
      <w:r>
        <w:t>in his carriage towards them, shows that he yet esteems them his betters; but if a man that is weak, very much beneath others in parts and graces, shall carry himself high, imperious, contemning and vilifying those who differ from him, and be contentious with them: There is great reason to think, that the corruption is in the will rather then any where else; if there should bee some conscience yet in these men, their heart-distempers may justly forfeit their right of pleading their consciences. Those who oppose them,</w:t>
      </w:r>
      <w:r>
        <w:rPr>
          <w:spacing w:val="40"/>
        </w:rPr>
        <w:t xml:space="preserve"> </w:t>
      </w:r>
      <w:r>
        <w:t>if</w:t>
      </w:r>
      <w:r>
        <w:rPr>
          <w:spacing w:val="40"/>
        </w:rPr>
        <w:t xml:space="preserve"> </w:t>
      </w:r>
      <w:r>
        <w:t>they</w:t>
      </w:r>
      <w:r>
        <w:rPr>
          <w:spacing w:val="40"/>
        </w:rPr>
        <w:t xml:space="preserve"> </w:t>
      </w:r>
      <w:r>
        <w:t>do</w:t>
      </w:r>
      <w:r>
        <w:rPr>
          <w:spacing w:val="40"/>
        </w:rPr>
        <w:t xml:space="preserve"> </w:t>
      </w:r>
      <w:r>
        <w:t>it</w:t>
      </w:r>
      <w:r>
        <w:rPr>
          <w:spacing w:val="40"/>
        </w:rPr>
        <w:t xml:space="preserve"> </w:t>
      </w:r>
      <w:r>
        <w:t>in</w:t>
      </w:r>
      <w:r>
        <w:rPr>
          <w:spacing w:val="40"/>
        </w:rPr>
        <w:t xml:space="preserve"> </w:t>
      </w:r>
      <w:r>
        <w:t>a</w:t>
      </w:r>
      <w:r>
        <w:rPr>
          <w:spacing w:val="40"/>
        </w:rPr>
        <w:t xml:space="preserve"> </w:t>
      </w:r>
      <w:r>
        <w:t>Christian</w:t>
      </w:r>
      <w:r>
        <w:rPr>
          <w:spacing w:val="40"/>
        </w:rPr>
        <w:t xml:space="preserve"> </w:t>
      </w:r>
      <w:r>
        <w:t>way,</w:t>
      </w:r>
      <w:r>
        <w:rPr>
          <w:spacing w:val="40"/>
        </w:rPr>
        <w:t xml:space="preserve"> </w:t>
      </w:r>
      <w:r>
        <w:t>may</w:t>
      </w:r>
      <w:r>
        <w:rPr>
          <w:spacing w:val="40"/>
        </w:rPr>
        <w:t xml:space="preserve"> </w:t>
      </w:r>
      <w:r>
        <w:t>justify</w:t>
      </w:r>
      <w:r>
        <w:rPr>
          <w:spacing w:val="40"/>
        </w:rPr>
        <w:t xml:space="preserve"> </w:t>
      </w:r>
      <w:r>
        <w:t>what</w:t>
      </w:r>
      <w:r>
        <w:rPr>
          <w:spacing w:val="40"/>
        </w:rPr>
        <w:t xml:space="preserve"> </w:t>
      </w:r>
      <w:r>
        <w:t>they</w:t>
      </w:r>
      <w:r>
        <w:rPr>
          <w:spacing w:val="40"/>
        </w:rPr>
        <w:t xml:space="preserve"> </w:t>
      </w:r>
      <w:r>
        <w:t>do</w:t>
      </w:r>
      <w:r>
        <w:rPr>
          <w:spacing w:val="40"/>
        </w:rPr>
        <w:t xml:space="preserve"> </w:t>
      </w:r>
      <w:r>
        <w:t xml:space="preserve">before God; if God should call them to an account, and say, why did you deal so with such men who professed they were put upon what they held and did, by their consciences; if they can answer thus, Lord thou knowst we were willing to have dealt with them in all tenderness, if we could have seen conscientiousness in their carriage; but we saw nothing but scornfulness, pride, imperiousness, turbulence, conceitedness, we could see nothing of the Spirit of JESUS CHRIST acting them in their way; this their carriage persuaded us, that the sinfulness was got rather into their wills then their </w:t>
      </w:r>
      <w:r>
        <w:rPr>
          <w:spacing w:val="-2"/>
        </w:rPr>
        <w:t>consciences.</w:t>
      </w:r>
    </w:p>
    <w:p w14:paraId="1C4057DE">
      <w:pPr>
        <w:pStyle w:val="5"/>
        <w:spacing w:before="256" w:line="261" w:lineRule="auto"/>
        <w:ind w:right="119"/>
      </w:pPr>
      <w:r>
        <w:t>Fifthly, when a man is not willing to make use of means to inform his conscience,</w:t>
      </w:r>
      <w:r>
        <w:rPr>
          <w:spacing w:val="40"/>
        </w:rPr>
        <w:t xml:space="preserve"> </w:t>
      </w:r>
      <w:r>
        <w:t>not</w:t>
      </w:r>
      <w:r>
        <w:rPr>
          <w:spacing w:val="40"/>
        </w:rPr>
        <w:t xml:space="preserve"> </w:t>
      </w:r>
      <w:r>
        <w:t>of</w:t>
      </w:r>
      <w:r>
        <w:rPr>
          <w:spacing w:val="40"/>
        </w:rPr>
        <w:t xml:space="preserve"> </w:t>
      </w:r>
      <w:r>
        <w:t>those</w:t>
      </w:r>
      <w:r>
        <w:rPr>
          <w:spacing w:val="40"/>
        </w:rPr>
        <w:t xml:space="preserve"> </w:t>
      </w:r>
      <w:r>
        <w:t>means</w:t>
      </w:r>
      <w:r>
        <w:rPr>
          <w:spacing w:val="40"/>
        </w:rPr>
        <w:t xml:space="preserve"> </w:t>
      </w:r>
      <w:r>
        <w:t>that</w:t>
      </w:r>
      <w:r>
        <w:rPr>
          <w:spacing w:val="40"/>
        </w:rPr>
        <w:t xml:space="preserve"> </w:t>
      </w:r>
      <w:r>
        <w:t>are</w:t>
      </w:r>
      <w:r>
        <w:rPr>
          <w:spacing w:val="40"/>
        </w:rPr>
        <w:t xml:space="preserve"> </w:t>
      </w:r>
      <w:r>
        <w:t>not</w:t>
      </w:r>
      <w:r>
        <w:rPr>
          <w:spacing w:val="40"/>
        </w:rPr>
        <w:t xml:space="preserve"> </w:t>
      </w:r>
      <w:r>
        <w:t>against</w:t>
      </w:r>
      <w:r>
        <w:rPr>
          <w:spacing w:val="40"/>
        </w:rPr>
        <w:t xml:space="preserve"> </w:t>
      </w:r>
      <w:r>
        <w:t>his</w:t>
      </w:r>
      <w:r>
        <w:rPr>
          <w:spacing w:val="40"/>
        </w:rPr>
        <w:t xml:space="preserve"> </w:t>
      </w:r>
      <w:r>
        <w:t>own</w:t>
      </w:r>
      <w:r>
        <w:rPr>
          <w:spacing w:val="40"/>
        </w:rPr>
        <w:t xml:space="preserve"> </w:t>
      </w:r>
      <w:r>
        <w:t>principles, but</w:t>
      </w:r>
      <w:r>
        <w:rPr>
          <w:spacing w:val="31"/>
        </w:rPr>
        <w:t xml:space="preserve"> </w:t>
      </w:r>
      <w:r>
        <w:t>goes</w:t>
      </w:r>
      <w:r>
        <w:rPr>
          <w:spacing w:val="32"/>
        </w:rPr>
        <w:t xml:space="preserve"> </w:t>
      </w:r>
      <w:r>
        <w:t>on</w:t>
      </w:r>
      <w:r>
        <w:rPr>
          <w:spacing w:val="32"/>
        </w:rPr>
        <w:t xml:space="preserve"> </w:t>
      </w:r>
      <w:r>
        <w:t>peremptorily</w:t>
      </w:r>
      <w:r>
        <w:rPr>
          <w:spacing w:val="32"/>
        </w:rPr>
        <w:t xml:space="preserve"> </w:t>
      </w:r>
      <w:r>
        <w:t>and</w:t>
      </w:r>
      <w:r>
        <w:rPr>
          <w:spacing w:val="32"/>
        </w:rPr>
        <w:t xml:space="preserve"> </w:t>
      </w:r>
      <w:r>
        <w:t>stoutly:</w:t>
      </w:r>
      <w:r>
        <w:rPr>
          <w:spacing w:val="32"/>
        </w:rPr>
        <w:t xml:space="preserve"> </w:t>
      </w:r>
      <w:r>
        <w:t>Surely,</w:t>
      </w:r>
      <w:r>
        <w:rPr>
          <w:spacing w:val="33"/>
        </w:rPr>
        <w:t xml:space="preserve"> </w:t>
      </w:r>
      <w:r>
        <w:t>when</w:t>
      </w:r>
      <w:r>
        <w:rPr>
          <w:spacing w:val="32"/>
        </w:rPr>
        <w:t xml:space="preserve"> </w:t>
      </w:r>
      <w:r>
        <w:t>wee</w:t>
      </w:r>
      <w:r>
        <w:rPr>
          <w:spacing w:val="31"/>
        </w:rPr>
        <w:t xml:space="preserve"> </w:t>
      </w:r>
      <w:r>
        <w:t>see</w:t>
      </w:r>
      <w:r>
        <w:rPr>
          <w:spacing w:val="31"/>
        </w:rPr>
        <w:t xml:space="preserve"> </w:t>
      </w:r>
      <w:r>
        <w:t>many</w:t>
      </w:r>
      <w:r>
        <w:rPr>
          <w:spacing w:val="32"/>
        </w:rPr>
        <w:t xml:space="preserve"> </w:t>
      </w:r>
      <w:r>
        <w:t>of</w:t>
      </w:r>
      <w:r>
        <w:rPr>
          <w:spacing w:val="32"/>
        </w:rPr>
        <w:t xml:space="preserve"> </w:t>
      </w:r>
      <w:r>
        <w:rPr>
          <w:spacing w:val="-5"/>
        </w:rPr>
        <w:t>our</w:t>
      </w:r>
    </w:p>
    <w:p w14:paraId="2608443D">
      <w:pPr>
        <w:spacing w:after="0" w:line="261" w:lineRule="auto"/>
        <w:sectPr>
          <w:pgSz w:w="12240" w:h="15840"/>
          <w:pgMar w:top="1360" w:right="1320" w:bottom="280" w:left="1340" w:header="720" w:footer="720" w:gutter="0"/>
          <w:cols w:space="720" w:num="1"/>
        </w:sectPr>
      </w:pPr>
    </w:p>
    <w:p w14:paraId="789F201C">
      <w:pPr>
        <w:pStyle w:val="5"/>
        <w:spacing w:line="261" w:lineRule="auto"/>
        <w:ind w:right="118"/>
      </w:pPr>
      <w:r>
        <w:t>Brethren differing from us, our respect to them should gain so much at</w:t>
      </w:r>
      <w:r>
        <w:rPr>
          <w:spacing w:val="40"/>
        </w:rPr>
        <w:t xml:space="preserve"> </w:t>
      </w:r>
      <w:r>
        <w:t>least from us, that if there be any means left unused, for the further trying our opinions or informing our judgements, wee should make use of that means, a conscientious heart will do so.</w:t>
      </w:r>
    </w:p>
    <w:p w14:paraId="31B2C82C">
      <w:pPr>
        <w:pStyle w:val="5"/>
        <w:spacing w:before="283" w:line="259" w:lineRule="auto"/>
        <w:ind w:right="120"/>
      </w:pPr>
      <w:r>
        <w:t>The</w:t>
      </w:r>
      <w:r>
        <w:rPr>
          <w:spacing w:val="26"/>
        </w:rPr>
        <w:t xml:space="preserve"> </w:t>
      </w:r>
      <w:r>
        <w:t>sixth</w:t>
      </w:r>
      <w:r>
        <w:rPr>
          <w:spacing w:val="27"/>
        </w:rPr>
        <w:t xml:space="preserve"> </w:t>
      </w:r>
      <w:r>
        <w:t>note</w:t>
      </w:r>
      <w:r>
        <w:rPr>
          <w:spacing w:val="26"/>
        </w:rPr>
        <w:t xml:space="preserve"> </w:t>
      </w:r>
      <w:r>
        <w:t>added,</w:t>
      </w:r>
      <w:r>
        <w:rPr>
          <w:spacing w:val="27"/>
        </w:rPr>
        <w:t xml:space="preserve"> </w:t>
      </w:r>
      <w:r>
        <w:t>will</w:t>
      </w:r>
      <w:r>
        <w:rPr>
          <w:spacing w:val="26"/>
        </w:rPr>
        <w:t xml:space="preserve"> </w:t>
      </w:r>
      <w:r>
        <w:t>seal</w:t>
      </w:r>
      <w:r>
        <w:rPr>
          <w:spacing w:val="26"/>
        </w:rPr>
        <w:t xml:space="preserve"> </w:t>
      </w:r>
      <w:r>
        <w:t>up</w:t>
      </w:r>
      <w:r>
        <w:rPr>
          <w:spacing w:val="27"/>
        </w:rPr>
        <w:t xml:space="preserve"> </w:t>
      </w:r>
      <w:r>
        <w:t>all;</w:t>
      </w:r>
      <w:r>
        <w:rPr>
          <w:spacing w:val="27"/>
        </w:rPr>
        <w:t xml:space="preserve"> </w:t>
      </w:r>
      <w:r>
        <w:t>when</w:t>
      </w:r>
      <w:r>
        <w:rPr>
          <w:spacing w:val="26"/>
        </w:rPr>
        <w:t xml:space="preserve"> </w:t>
      </w:r>
      <w:r>
        <w:t>a</w:t>
      </w:r>
      <w:r>
        <w:rPr>
          <w:spacing w:val="27"/>
        </w:rPr>
        <w:t xml:space="preserve"> </w:t>
      </w:r>
      <w:r>
        <w:t>man</w:t>
      </w:r>
      <w:r>
        <w:rPr>
          <w:spacing w:val="27"/>
        </w:rPr>
        <w:t xml:space="preserve"> </w:t>
      </w:r>
      <w:r>
        <w:t>by</w:t>
      </w:r>
      <w:r>
        <w:rPr>
          <w:spacing w:val="27"/>
        </w:rPr>
        <w:t xml:space="preserve"> </w:t>
      </w:r>
      <w:r>
        <w:t>reason</w:t>
      </w:r>
      <w:r>
        <w:rPr>
          <w:spacing w:val="26"/>
        </w:rPr>
        <w:t xml:space="preserve"> </w:t>
      </w:r>
      <w:r>
        <w:t>or</w:t>
      </w:r>
      <w:r>
        <w:rPr>
          <w:spacing w:val="26"/>
        </w:rPr>
        <w:t xml:space="preserve"> </w:t>
      </w:r>
      <w:r>
        <w:t>Scripture is</w:t>
      </w:r>
      <w:r>
        <w:rPr>
          <w:spacing w:val="39"/>
        </w:rPr>
        <w:t xml:space="preserve"> </w:t>
      </w:r>
      <w:r>
        <w:t>so</w:t>
      </w:r>
      <w:r>
        <w:rPr>
          <w:spacing w:val="39"/>
        </w:rPr>
        <w:t xml:space="preserve"> </w:t>
      </w:r>
      <w:r>
        <w:t>put</w:t>
      </w:r>
      <w:r>
        <w:rPr>
          <w:spacing w:val="39"/>
        </w:rPr>
        <w:t xml:space="preserve"> </w:t>
      </w:r>
      <w:r>
        <w:t>to</w:t>
      </w:r>
      <w:r>
        <w:rPr>
          <w:spacing w:val="39"/>
        </w:rPr>
        <w:t xml:space="preserve"> </w:t>
      </w:r>
      <w:r>
        <w:t>it,</w:t>
      </w:r>
      <w:r>
        <w:rPr>
          <w:spacing w:val="39"/>
        </w:rPr>
        <w:t xml:space="preserve"> </w:t>
      </w:r>
      <w:r>
        <w:t>as</w:t>
      </w:r>
      <w:r>
        <w:rPr>
          <w:spacing w:val="39"/>
        </w:rPr>
        <w:t xml:space="preserve"> </w:t>
      </w:r>
      <w:r>
        <w:t>he</w:t>
      </w:r>
      <w:r>
        <w:rPr>
          <w:spacing w:val="39"/>
        </w:rPr>
        <w:t xml:space="preserve"> </w:t>
      </w:r>
      <w:r>
        <w:t>must</w:t>
      </w:r>
      <w:r>
        <w:rPr>
          <w:spacing w:val="39"/>
        </w:rPr>
        <w:t xml:space="preserve"> </w:t>
      </w:r>
      <w:r>
        <w:t>either</w:t>
      </w:r>
      <w:r>
        <w:rPr>
          <w:spacing w:val="39"/>
        </w:rPr>
        <w:t xml:space="preserve"> </w:t>
      </w:r>
      <w:r>
        <w:t>renounce</w:t>
      </w:r>
      <w:r>
        <w:rPr>
          <w:spacing w:val="39"/>
        </w:rPr>
        <w:t xml:space="preserve"> </w:t>
      </w:r>
      <w:r>
        <w:t>his</w:t>
      </w:r>
      <w:r>
        <w:rPr>
          <w:spacing w:val="39"/>
        </w:rPr>
        <w:t xml:space="preserve"> </w:t>
      </w:r>
      <w:r>
        <w:t>error,</w:t>
      </w:r>
      <w:r>
        <w:rPr>
          <w:spacing w:val="39"/>
        </w:rPr>
        <w:t xml:space="preserve"> </w:t>
      </w:r>
      <w:r>
        <w:t>or</w:t>
      </w:r>
      <w:r>
        <w:rPr>
          <w:spacing w:val="39"/>
        </w:rPr>
        <w:t xml:space="preserve"> </w:t>
      </w:r>
      <w:r>
        <w:t>fly</w:t>
      </w:r>
      <w:r>
        <w:rPr>
          <w:spacing w:val="39"/>
        </w:rPr>
        <w:t xml:space="preserve"> </w:t>
      </w:r>
      <w:r>
        <w:t>from</w:t>
      </w:r>
      <w:r>
        <w:rPr>
          <w:spacing w:val="39"/>
        </w:rPr>
        <w:t xml:space="preserve"> </w:t>
      </w:r>
      <w:r>
        <w:t>some</w:t>
      </w:r>
      <w:r>
        <w:rPr>
          <w:spacing w:val="39"/>
        </w:rPr>
        <w:t xml:space="preserve"> </w:t>
      </w:r>
      <w:r>
        <w:t>of his own principles, he will rather deny his principles then yield himself convinced of his error; yea, when those principles are of great moment.</w:t>
      </w:r>
      <w:r>
        <w:rPr>
          <w:spacing w:val="80"/>
          <w:w w:val="150"/>
        </w:rPr>
        <w:t xml:space="preserve"> </w:t>
      </w:r>
      <w:r>
        <w:t>The man that doth thus, is the man spoken of Titus 3:11. that is α</w:t>
      </w:r>
      <w:r>
        <w:rPr>
          <w:rFonts w:ascii="Liberation Sans" w:hAnsi="Liberation Sans"/>
        </w:rPr>
        <w:t>ὐ</w:t>
      </w:r>
      <w:r>
        <w:t>τοκατάκριστος, condemned of himself, An Heretic after the first and second admonition reject, because he is self -condemned; wee must not reject every man that errs in every little thing, no not after two or three admonitions, that was a prelatical, tyrannical rule, but he must be an Heretic, and erring so grossly as he is self -condemned in his error, and such a man suffers not for his conscience, when he is rejected, but for sinning against his conscience.</w:t>
      </w:r>
    </w:p>
    <w:p w14:paraId="5F71701A">
      <w:pPr>
        <w:pStyle w:val="5"/>
        <w:spacing w:before="306" w:line="261" w:lineRule="auto"/>
        <w:ind w:right="128"/>
      </w:pPr>
      <w:r>
        <w:t>Quest. But who can know when a man is condemned of himself? the judgement of a mans own conscience is a secret thing.</w:t>
      </w:r>
    </w:p>
    <w:p w14:paraId="72794A3C">
      <w:pPr>
        <w:pStyle w:val="5"/>
        <w:spacing w:before="285" w:line="261" w:lineRule="auto"/>
        <w:ind w:right="118"/>
      </w:pPr>
      <w:r>
        <w:t>Aeons.</w:t>
      </w:r>
      <w:r>
        <w:rPr>
          <w:spacing w:val="40"/>
        </w:rPr>
        <w:t xml:space="preserve"> </w:t>
      </w:r>
      <w:r>
        <w:t>This</w:t>
      </w:r>
      <w:r>
        <w:rPr>
          <w:spacing w:val="40"/>
        </w:rPr>
        <w:t xml:space="preserve"> </w:t>
      </w:r>
      <w:r>
        <w:t>is</w:t>
      </w:r>
      <w:r>
        <w:rPr>
          <w:spacing w:val="40"/>
        </w:rPr>
        <w:t xml:space="preserve"> </w:t>
      </w:r>
      <w:r>
        <w:t>the</w:t>
      </w:r>
      <w:r>
        <w:rPr>
          <w:spacing w:val="40"/>
        </w:rPr>
        <w:t xml:space="preserve"> </w:t>
      </w:r>
      <w:r>
        <w:t>strength</w:t>
      </w:r>
      <w:r>
        <w:rPr>
          <w:spacing w:val="40"/>
        </w:rPr>
        <w:t xml:space="preserve"> </w:t>
      </w:r>
      <w:r>
        <w:t>of</w:t>
      </w:r>
      <w:r>
        <w:rPr>
          <w:spacing w:val="40"/>
        </w:rPr>
        <w:t xml:space="preserve"> </w:t>
      </w:r>
      <w:r>
        <w:t>this</w:t>
      </w:r>
      <w:r>
        <w:rPr>
          <w:spacing w:val="40"/>
        </w:rPr>
        <w:t xml:space="preserve"> </w:t>
      </w:r>
      <w:r>
        <w:t>hold</w:t>
      </w:r>
      <w:r>
        <w:rPr>
          <w:spacing w:val="40"/>
        </w:rPr>
        <w:t xml:space="preserve"> </w:t>
      </w:r>
      <w:r>
        <w:t>the</w:t>
      </w:r>
      <w:r>
        <w:rPr>
          <w:spacing w:val="40"/>
        </w:rPr>
        <w:t xml:space="preserve"> </w:t>
      </w:r>
      <w:r>
        <w:t>Devil</w:t>
      </w:r>
      <w:r>
        <w:rPr>
          <w:spacing w:val="40"/>
        </w:rPr>
        <w:t xml:space="preserve"> </w:t>
      </w:r>
      <w:r>
        <w:t>gets</w:t>
      </w:r>
      <w:r>
        <w:rPr>
          <w:spacing w:val="40"/>
        </w:rPr>
        <w:t xml:space="preserve"> </w:t>
      </w:r>
      <w:r>
        <w:t>into,</w:t>
      </w:r>
      <w:r>
        <w:rPr>
          <w:spacing w:val="40"/>
        </w:rPr>
        <w:t xml:space="preserve"> </w:t>
      </w:r>
      <w:r>
        <w:t>he</w:t>
      </w:r>
      <w:r>
        <w:rPr>
          <w:spacing w:val="40"/>
        </w:rPr>
        <w:t xml:space="preserve"> </w:t>
      </w:r>
      <w:r>
        <w:t>thinks</w:t>
      </w:r>
      <w:r>
        <w:rPr>
          <w:spacing w:val="40"/>
        </w:rPr>
        <w:t xml:space="preserve"> </w:t>
      </w:r>
      <w:r>
        <w:t>he gets so deep, that you cannot get to it to find him out, and as for God's displeasure</w:t>
      </w:r>
      <w:r>
        <w:rPr>
          <w:spacing w:val="40"/>
        </w:rPr>
        <w:t xml:space="preserve"> </w:t>
      </w:r>
      <w:r>
        <w:t>who</w:t>
      </w:r>
      <w:r>
        <w:rPr>
          <w:spacing w:val="40"/>
        </w:rPr>
        <w:t xml:space="preserve"> </w:t>
      </w:r>
      <w:r>
        <w:t>knows</w:t>
      </w:r>
      <w:r>
        <w:rPr>
          <w:spacing w:val="40"/>
        </w:rPr>
        <w:t xml:space="preserve"> </w:t>
      </w:r>
      <w:r>
        <w:t>their</w:t>
      </w:r>
      <w:r>
        <w:rPr>
          <w:spacing w:val="40"/>
        </w:rPr>
        <w:t xml:space="preserve"> </w:t>
      </w:r>
      <w:r>
        <w:t>consciences,</w:t>
      </w:r>
      <w:r>
        <w:rPr>
          <w:spacing w:val="40"/>
        </w:rPr>
        <w:t xml:space="preserve"> </w:t>
      </w:r>
      <w:r>
        <w:t>these</w:t>
      </w:r>
      <w:r>
        <w:rPr>
          <w:spacing w:val="40"/>
        </w:rPr>
        <w:t xml:space="preserve"> </w:t>
      </w:r>
      <w:r>
        <w:t>men</w:t>
      </w:r>
      <w:r>
        <w:rPr>
          <w:spacing w:val="40"/>
        </w:rPr>
        <w:t xml:space="preserve"> </w:t>
      </w:r>
      <w:r>
        <w:t>will</w:t>
      </w:r>
      <w:r>
        <w:rPr>
          <w:spacing w:val="40"/>
        </w:rPr>
        <w:t xml:space="preserve"> </w:t>
      </w:r>
      <w:r>
        <w:t>venture</w:t>
      </w:r>
      <w:r>
        <w:rPr>
          <w:spacing w:val="40"/>
        </w:rPr>
        <w:t xml:space="preserve"> </w:t>
      </w:r>
      <w:r>
        <w:t>that. But</w:t>
      </w:r>
      <w:r>
        <w:rPr>
          <w:spacing w:val="33"/>
        </w:rPr>
        <w:t xml:space="preserve"> </w:t>
      </w:r>
      <w:r>
        <w:t>by</w:t>
      </w:r>
      <w:r>
        <w:rPr>
          <w:spacing w:val="34"/>
        </w:rPr>
        <w:t xml:space="preserve"> </w:t>
      </w:r>
      <w:r>
        <w:t>this</w:t>
      </w:r>
      <w:r>
        <w:rPr>
          <w:spacing w:val="33"/>
        </w:rPr>
        <w:t xml:space="preserve"> </w:t>
      </w:r>
      <w:r>
        <w:t>Scripture</w:t>
      </w:r>
      <w:r>
        <w:rPr>
          <w:spacing w:val="33"/>
        </w:rPr>
        <w:t xml:space="preserve"> </w:t>
      </w:r>
      <w:r>
        <w:t>Tit.</w:t>
      </w:r>
      <w:r>
        <w:rPr>
          <w:spacing w:val="34"/>
        </w:rPr>
        <w:t xml:space="preserve"> </w:t>
      </w:r>
      <w:r>
        <w:t>3.</w:t>
      </w:r>
      <w:r>
        <w:rPr>
          <w:spacing w:val="33"/>
        </w:rPr>
        <w:t xml:space="preserve"> </w:t>
      </w:r>
      <w:r>
        <w:t>it</w:t>
      </w:r>
      <w:r>
        <w:rPr>
          <w:spacing w:val="33"/>
        </w:rPr>
        <w:t xml:space="preserve"> </w:t>
      </w:r>
      <w:r>
        <w:t>is</w:t>
      </w:r>
      <w:r>
        <w:rPr>
          <w:spacing w:val="33"/>
        </w:rPr>
        <w:t xml:space="preserve"> </w:t>
      </w:r>
      <w:r>
        <w:t>clear,</w:t>
      </w:r>
      <w:r>
        <w:rPr>
          <w:spacing w:val="34"/>
        </w:rPr>
        <w:t xml:space="preserve"> </w:t>
      </w:r>
      <w:r>
        <w:t>that</w:t>
      </w:r>
      <w:r>
        <w:rPr>
          <w:spacing w:val="33"/>
        </w:rPr>
        <w:t xml:space="preserve"> </w:t>
      </w:r>
      <w:r>
        <w:t>a</w:t>
      </w:r>
      <w:r>
        <w:rPr>
          <w:spacing w:val="34"/>
        </w:rPr>
        <w:t xml:space="preserve"> </w:t>
      </w:r>
      <w:r>
        <w:t>mans</w:t>
      </w:r>
      <w:r>
        <w:rPr>
          <w:spacing w:val="33"/>
        </w:rPr>
        <w:t xml:space="preserve"> </w:t>
      </w:r>
      <w:r>
        <w:t>conscience</w:t>
      </w:r>
      <w:r>
        <w:rPr>
          <w:spacing w:val="33"/>
        </w:rPr>
        <w:t xml:space="preserve"> </w:t>
      </w:r>
      <w:r>
        <w:t>may</w:t>
      </w:r>
      <w:r>
        <w:rPr>
          <w:spacing w:val="34"/>
        </w:rPr>
        <w:t xml:space="preserve"> </w:t>
      </w:r>
      <w:r>
        <w:t>be</w:t>
      </w:r>
      <w:r>
        <w:rPr>
          <w:spacing w:val="33"/>
        </w:rPr>
        <w:t xml:space="preserve"> </w:t>
      </w:r>
      <w:r>
        <w:t>so far</w:t>
      </w:r>
      <w:r>
        <w:rPr>
          <w:spacing w:val="26"/>
        </w:rPr>
        <w:t xml:space="preserve"> </w:t>
      </w:r>
      <w:r>
        <w:t>seen</w:t>
      </w:r>
      <w:r>
        <w:rPr>
          <w:spacing w:val="26"/>
        </w:rPr>
        <w:t xml:space="preserve"> </w:t>
      </w:r>
      <w:r>
        <w:t>into,</w:t>
      </w:r>
      <w:r>
        <w:rPr>
          <w:spacing w:val="26"/>
        </w:rPr>
        <w:t xml:space="preserve"> </w:t>
      </w:r>
      <w:r>
        <w:t>as</w:t>
      </w:r>
      <w:r>
        <w:rPr>
          <w:spacing w:val="26"/>
        </w:rPr>
        <w:t xml:space="preserve"> </w:t>
      </w:r>
      <w:r>
        <w:t>there</w:t>
      </w:r>
      <w:r>
        <w:rPr>
          <w:spacing w:val="26"/>
        </w:rPr>
        <w:t xml:space="preserve"> </w:t>
      </w:r>
      <w:r>
        <w:t>may</w:t>
      </w:r>
      <w:r>
        <w:rPr>
          <w:spacing w:val="26"/>
        </w:rPr>
        <w:t xml:space="preserve"> </w:t>
      </w:r>
      <w:r>
        <w:t>be</w:t>
      </w:r>
      <w:r>
        <w:rPr>
          <w:spacing w:val="26"/>
        </w:rPr>
        <w:t xml:space="preserve"> </w:t>
      </w:r>
      <w:r>
        <w:t>a</w:t>
      </w:r>
      <w:r>
        <w:rPr>
          <w:spacing w:val="26"/>
        </w:rPr>
        <w:t xml:space="preserve"> </w:t>
      </w:r>
      <w:r>
        <w:t>judgement</w:t>
      </w:r>
      <w:r>
        <w:rPr>
          <w:spacing w:val="26"/>
        </w:rPr>
        <w:t xml:space="preserve"> </w:t>
      </w:r>
      <w:r>
        <w:t>passed</w:t>
      </w:r>
      <w:r>
        <w:rPr>
          <w:spacing w:val="26"/>
        </w:rPr>
        <w:t xml:space="preserve"> </w:t>
      </w:r>
      <w:r>
        <w:t>upon</w:t>
      </w:r>
      <w:r>
        <w:rPr>
          <w:spacing w:val="26"/>
        </w:rPr>
        <w:t xml:space="preserve"> </w:t>
      </w:r>
      <w:r>
        <w:t>a</w:t>
      </w:r>
      <w:r>
        <w:rPr>
          <w:spacing w:val="26"/>
        </w:rPr>
        <w:t xml:space="preserve"> </w:t>
      </w:r>
      <w:r>
        <w:t>man,</w:t>
      </w:r>
      <w:r>
        <w:rPr>
          <w:spacing w:val="26"/>
        </w:rPr>
        <w:t xml:space="preserve"> </w:t>
      </w:r>
      <w:r>
        <w:t>that</w:t>
      </w:r>
      <w:r>
        <w:rPr>
          <w:spacing w:val="25"/>
        </w:rPr>
        <w:t xml:space="preserve"> </w:t>
      </w:r>
      <w:r>
        <w:t>he</w:t>
      </w:r>
      <w:r>
        <w:rPr>
          <w:spacing w:val="25"/>
        </w:rPr>
        <w:t xml:space="preserve"> </w:t>
      </w:r>
      <w:r>
        <w:t>is a self -condemned man: To what purpose otherwise serves this Scripture?</w:t>
      </w:r>
      <w:r>
        <w:rPr>
          <w:spacing w:val="80"/>
        </w:rPr>
        <w:t xml:space="preserve"> </w:t>
      </w:r>
      <w:r>
        <w:t>it</w:t>
      </w:r>
      <w:r>
        <w:rPr>
          <w:spacing w:val="40"/>
        </w:rPr>
        <w:t xml:space="preserve"> </w:t>
      </w:r>
      <w:r>
        <w:t>is</w:t>
      </w:r>
      <w:r>
        <w:rPr>
          <w:spacing w:val="40"/>
        </w:rPr>
        <w:t xml:space="preserve"> </w:t>
      </w:r>
      <w:r>
        <w:t>not</w:t>
      </w:r>
      <w:r>
        <w:rPr>
          <w:spacing w:val="40"/>
        </w:rPr>
        <w:t xml:space="preserve"> </w:t>
      </w:r>
      <w:r>
        <w:t>like</w:t>
      </w:r>
      <w:r>
        <w:rPr>
          <w:spacing w:val="40"/>
        </w:rPr>
        <w:t xml:space="preserve"> </w:t>
      </w:r>
      <w:r>
        <w:t>this</w:t>
      </w:r>
      <w:r>
        <w:rPr>
          <w:spacing w:val="40"/>
        </w:rPr>
        <w:t xml:space="preserve"> </w:t>
      </w:r>
      <w:r>
        <w:t>Heretic</w:t>
      </w:r>
      <w:r>
        <w:rPr>
          <w:spacing w:val="40"/>
        </w:rPr>
        <w:t xml:space="preserve"> </w:t>
      </w:r>
      <w:r>
        <w:t>would</w:t>
      </w:r>
      <w:r>
        <w:rPr>
          <w:spacing w:val="40"/>
        </w:rPr>
        <w:t xml:space="preserve"> </w:t>
      </w:r>
      <w:r>
        <w:t>acknowledge</w:t>
      </w:r>
      <w:r>
        <w:rPr>
          <w:spacing w:val="40"/>
        </w:rPr>
        <w:t xml:space="preserve"> </w:t>
      </w:r>
      <w:r>
        <w:t>that</w:t>
      </w:r>
      <w:r>
        <w:rPr>
          <w:spacing w:val="40"/>
        </w:rPr>
        <w:t xml:space="preserve"> </w:t>
      </w:r>
      <w:r>
        <w:t>he</w:t>
      </w:r>
      <w:r>
        <w:rPr>
          <w:spacing w:val="40"/>
        </w:rPr>
        <w:t xml:space="preserve"> </w:t>
      </w:r>
      <w:r>
        <w:t>was</w:t>
      </w:r>
      <w:r>
        <w:rPr>
          <w:spacing w:val="40"/>
        </w:rPr>
        <w:t xml:space="preserve"> </w:t>
      </w:r>
      <w:r>
        <w:t>self</w:t>
      </w:r>
      <w:r>
        <w:rPr>
          <w:spacing w:val="40"/>
        </w:rPr>
        <w:t xml:space="preserve"> </w:t>
      </w:r>
      <w:r>
        <w:t>- condemned, but yet the Apostle makes this the ground why he should be rejected;</w:t>
      </w:r>
      <w:r>
        <w:rPr>
          <w:spacing w:val="40"/>
        </w:rPr>
        <w:t xml:space="preserve"> </w:t>
      </w:r>
      <w:r>
        <w:t>As</w:t>
      </w:r>
      <w:r>
        <w:rPr>
          <w:spacing w:val="40"/>
        </w:rPr>
        <w:t xml:space="preserve"> </w:t>
      </w:r>
      <w:r>
        <w:t>if</w:t>
      </w:r>
      <w:r>
        <w:rPr>
          <w:spacing w:val="40"/>
        </w:rPr>
        <w:t xml:space="preserve"> </w:t>
      </w:r>
      <w:r>
        <w:t>he</w:t>
      </w:r>
      <w:r>
        <w:rPr>
          <w:spacing w:val="40"/>
        </w:rPr>
        <w:t xml:space="preserve"> </w:t>
      </w:r>
      <w:r>
        <w:t>should</w:t>
      </w:r>
      <w:r>
        <w:rPr>
          <w:spacing w:val="40"/>
        </w:rPr>
        <w:t xml:space="preserve"> </w:t>
      </w:r>
      <w:r>
        <w:t>say,</w:t>
      </w:r>
      <w:r>
        <w:rPr>
          <w:spacing w:val="40"/>
        </w:rPr>
        <w:t xml:space="preserve"> </w:t>
      </w:r>
      <w:r>
        <w:t>You</w:t>
      </w:r>
      <w:r>
        <w:rPr>
          <w:spacing w:val="40"/>
        </w:rPr>
        <w:t xml:space="preserve"> </w:t>
      </w:r>
      <w:r>
        <w:t>see</w:t>
      </w:r>
      <w:r>
        <w:rPr>
          <w:spacing w:val="40"/>
        </w:rPr>
        <w:t xml:space="preserve"> </w:t>
      </w:r>
      <w:r>
        <w:t>he</w:t>
      </w:r>
      <w:r>
        <w:rPr>
          <w:spacing w:val="40"/>
        </w:rPr>
        <w:t xml:space="preserve"> </w:t>
      </w:r>
      <w:r>
        <w:t>will</w:t>
      </w:r>
      <w:r>
        <w:rPr>
          <w:spacing w:val="40"/>
        </w:rPr>
        <w:t xml:space="preserve"> </w:t>
      </w:r>
      <w:r>
        <w:t>go</w:t>
      </w:r>
      <w:r>
        <w:rPr>
          <w:spacing w:val="40"/>
        </w:rPr>
        <w:t xml:space="preserve"> </w:t>
      </w:r>
      <w:r>
        <w:t>against</w:t>
      </w:r>
      <w:r>
        <w:rPr>
          <w:spacing w:val="40"/>
        </w:rPr>
        <w:t xml:space="preserve"> </w:t>
      </w:r>
      <w:r>
        <w:t>his</w:t>
      </w:r>
      <w:r>
        <w:rPr>
          <w:spacing w:val="40"/>
        </w:rPr>
        <w:t xml:space="preserve"> </w:t>
      </w:r>
      <w:r>
        <w:t>own principles, against what his conscience tells him is truth, merely to</w:t>
      </w:r>
      <w:r>
        <w:rPr>
          <w:spacing w:val="40"/>
        </w:rPr>
        <w:t xml:space="preserve"> </w:t>
      </w:r>
      <w:r>
        <w:t>maintain</w:t>
      </w:r>
      <w:r>
        <w:rPr>
          <w:spacing w:val="40"/>
        </w:rPr>
        <w:t xml:space="preserve"> </w:t>
      </w:r>
      <w:r>
        <w:t>a</w:t>
      </w:r>
      <w:r>
        <w:rPr>
          <w:spacing w:val="40"/>
        </w:rPr>
        <w:t xml:space="preserve"> </w:t>
      </w:r>
      <w:r>
        <w:t>wicked</w:t>
      </w:r>
      <w:r>
        <w:rPr>
          <w:spacing w:val="40"/>
        </w:rPr>
        <w:t xml:space="preserve"> </w:t>
      </w:r>
      <w:r>
        <w:t>Heresy</w:t>
      </w:r>
      <w:r>
        <w:rPr>
          <w:spacing w:val="40"/>
        </w:rPr>
        <w:t xml:space="preserve"> </w:t>
      </w:r>
      <w:r>
        <w:t>that</w:t>
      </w:r>
      <w:r>
        <w:rPr>
          <w:spacing w:val="40"/>
        </w:rPr>
        <w:t xml:space="preserve"> </w:t>
      </w:r>
      <w:r>
        <w:t>he</w:t>
      </w:r>
      <w:r>
        <w:rPr>
          <w:spacing w:val="40"/>
        </w:rPr>
        <w:t xml:space="preserve"> </w:t>
      </w:r>
      <w:r>
        <w:t>is</w:t>
      </w:r>
      <w:r>
        <w:rPr>
          <w:spacing w:val="40"/>
        </w:rPr>
        <w:t xml:space="preserve"> </w:t>
      </w:r>
      <w:r>
        <w:t>infected</w:t>
      </w:r>
      <w:r>
        <w:rPr>
          <w:spacing w:val="40"/>
        </w:rPr>
        <w:t xml:space="preserve"> </w:t>
      </w:r>
      <w:r>
        <w:t>withal;</w:t>
      </w:r>
      <w:r>
        <w:rPr>
          <w:spacing w:val="40"/>
        </w:rPr>
        <w:t xml:space="preserve"> </w:t>
      </w:r>
      <w:r>
        <w:t>let</w:t>
      </w:r>
      <w:r>
        <w:rPr>
          <w:spacing w:val="40"/>
        </w:rPr>
        <w:t xml:space="preserve"> </w:t>
      </w:r>
      <w:r>
        <w:t>him</w:t>
      </w:r>
      <w:r>
        <w:rPr>
          <w:spacing w:val="40"/>
        </w:rPr>
        <w:t xml:space="preserve"> </w:t>
      </w:r>
      <w:r>
        <w:t>therefore plead what he will, reject him, for his own conscience condemns him, and GOD is greater then his Conscience, and knows all things.</w:t>
      </w:r>
    </w:p>
    <w:p w14:paraId="57C36B8F">
      <w:pPr>
        <w:pStyle w:val="7"/>
        <w:bidi w:val="0"/>
        <w:outlineLvl w:val="0"/>
      </w:pPr>
      <w:r>
        <w:t>第六章</w:t>
      </w:r>
      <w:r>
        <w:br w:type="textWrapping"/>
      </w:r>
      <w:r>
        <w:t>第二个立场，良心是一个敏感的东西，不能被干预。</w:t>
      </w:r>
    </w:p>
    <w:p w14:paraId="30DAB54A">
      <w:pPr>
        <w:pStyle w:val="6"/>
        <w:keepNext w:val="0"/>
        <w:keepLines w:val="0"/>
        <w:widowControl/>
        <w:suppressLineNumbers w:val="0"/>
      </w:pPr>
      <w:r>
        <w:br w:type="textWrapping"/>
      </w:r>
      <w:r>
        <w:t>当然，良心是一个非常敏感的东西；正如人们必须小心不要对自己的良心施加暴力一样，也不要对他人的良心施加暴力；它是一个不受制于天地间任何受造物的东西，只受制于上帝自己。杰拉德从法国历史中报道，纳瓦拉国王在写给贵族的信中使用了这样的表达，对良心和灵魂的统治权只留给上帝一人：波兰国王曾经常说，上帝为自己保留了三件事；1.从无到有创造万物：2.知晓未来之事：3.统治良心。马克西米连二世曾经说，没有比试图统治良心更难以忍受的暴政了。法国国王亨利三世在临终时被带到另一个世界，他说，你们要向我学习，虔诚是人对上帝的责任，世俗的力量对它没有权力；这是在1572年那个致命的圣巴托罗缪日的会议室里说的。</w:t>
      </w:r>
      <w:r>
        <w:br w:type="textWrapping"/>
      </w:r>
      <w:r>
        <w:t>但尽管如此，魔鬼决不能被放任不管，尽管他已经进入了人的良心，上帝没有为他指定任何避难所；如果他逃到人的良心里，就像约押逃到祭坛的角那样，他必须从那里被带出来，或者在那里被击倒。尽管有良心的辩解，仍然可以对人做一些事情，以防止他们做恶，并使他们回转。</w:t>
      </w:r>
      <w:r>
        <w:br w:type="textWrapping"/>
      </w:r>
      <w:r>
        <w:t>但在这种情况下可以对一个人做什么呢？</w:t>
      </w:r>
      <w:r>
        <w:br w:type="textWrapping"/>
      </w:r>
      <w:r>
        <w:t>首先，任何以良心为由的人，都可能被要求对自己的良心做出交代；他不能只是说，他的良心促使他做某事，或阻止他做某事；他必须说明他的良心所依据的理由。</w:t>
      </w:r>
      <w:r>
        <w:br w:type="textWrapping"/>
      </w:r>
      <w:r>
        <w:t>圣经要求我们向每个人解释我们所盼望的缘由，如果他以适当的方式要求的话；我们有义务不冒犯犹太人或外邦人：违背自然之光的是，在一个社会中，人们做事不需要向任何人交代。</w:t>
      </w:r>
      <w:r>
        <w:br w:type="textWrapping"/>
      </w:r>
      <w:r>
        <w:t>其次，应该适当地调查，魔鬼是否真的在良心里，也许你会发现他在灵魂的其他房间里，只是他假装那里是他的避难所，希望在那里比在其他任何地方都能更好地逃脱；如果他被发现在一个人的意志里，他认为自己会很快被暴力赶出去，他在那里无法逃脱；但他希望人们会更温和地对待良心；因此，要么他会到那里去，要么至少他会宣称他已经到了那里，希望你们不会再追查他，当有消息说他已经在那里避难时，就像一个被搜查的罪犯；也许他正潜伏在离你不远的某个房子里；但为了让你不搜查，或停止搜查，他让人散布消息说，他已经进入了某个坚固的城堡，或其他国家，在那里几乎没有希望找到他。</w:t>
      </w:r>
      <w:r>
        <w:br w:type="textWrapping"/>
      </w:r>
      <w:r>
        <w:t>问：但是如何知道魔鬼是否在一个人的良心里？良心是一个内在的房间，谁能看到里面有什么，或者有谁在那里？</w:t>
      </w:r>
      <w:r>
        <w:br w:type="textWrapping"/>
      </w:r>
      <w:r>
        <w:t>答：要做出判断是一件非常困难的事情，但这些注意事项可以帮助我们在辨别方面有很大帮助。</w:t>
      </w:r>
      <w:r>
        <w:br w:type="textWrapping"/>
      </w:r>
      <w:r>
        <w:t>首先，如果我看到一个人自己的私利与他声称的良心有很大关系，这可能足以引起怀疑，尽管它不能成为决定性的规则；因为一个人在某些事情上可能会让他的良心促使他做一些与他自己的利益有很大关系的事情；但如果这件事在每个人看来都不是非常清楚的话，这就会使他受到很大的怀疑。</w:t>
      </w:r>
      <w:r>
        <w:br w:type="textWrapping"/>
      </w:r>
      <w:r>
        <w:t>其次，如果在一个人生活的过程中，他似乎不太受良心的支配，而是可以随心所欲地享受自由；如果一个人在生活的整体过程中表现出非常有良心，我们就需要小心不要以反对的方式干预这样的人，除非我们现在在他身上看到的恶非常明显和严重；但是，如果一个人在生活的一般过程中，可以玩弄自己的良心，他就剥夺了自己使用这种辩解的权利，正如一个人可能因为不当行为而丧失在城市中享有自由的权利一样；否则可能从这种辩解中获得的好处，也可能因为这种生活的放纵而丧失。</w:t>
      </w:r>
      <w:r>
        <w:br w:type="textWrapping"/>
      </w:r>
      <w:r>
        <w:t>第三，当一个人给出的解释，在任何合理的方式下都不能被判断为可能误导他如此严重，就像显而易见的那样误导他。我们必须承认，对一个人来说可能是理由的东西，对另一个人来说可能不是；但是当它们表现得如此粗俗，以至于在所有对弱点的容忍之后，它们在任何普通的理解中都不能得出这样的结论时，我们至少可以非常怀疑，这个人的罪恶不在他的良心里，而在其他地方；然而，我们不应该对这样的人太过仓促和暴力；也许一个人有一段时间可能如此不堪一击，以至于他无法对自己的行为做出合理的解释，但要等一段时间，以爱心温和地对待他；考虑他个人的缺陷，他的试探，给他所有你能给的宽容；如果一种方法不能奏效，向他表明他的错误，试试另一种方法；如果在某个时候你对他没有任何好处，看看在另一个时候可以做什么；考虑一下，即使是如此软弱的事情，对一个有如此多缺陷，并且处于如此多试探之下的人的良心来说，难道不可能在目前看来是他不能在不犯罪的情况下否认的理由吗？如果是这样，你就需要温和地对待这样的人，除非罪恶的严重性需要严厉对待。</w:t>
      </w:r>
      <w:r>
        <w:br w:type="textWrapping"/>
      </w:r>
      <w:r>
        <w:t>第四，如果一个人的行为骄傲和好斗，从这一点你可以知道魔鬼更多地存在于意志中而不是良心中；尽管错误的良心可能导致一个人坚持错误，但它不会导致骄傲、轻蔑、好斗的行为：当一个人因为良心（可能是软弱）而与他的弟兄不同时，他需要以所有的谦卑、温柔和自我否定的态度来对待所有其他的事情；他应该愿意在任何合法的事情上成为每个人的仆人，以便向所有人表明，他不能做到他的弟兄所能做到的事，不是出于任何任性，而仅仅是出于他良心的柔软，而他仍然尊敬他们，在对待他们的态度上表现出他仍然认为他们比他强；但是，如果一个软弱的人，在才干和恩典方面远远不如别人，却以高傲、专横、轻视和贬低那些与他不同的人，并与他们争吵：有充分的理由认为，腐败更多地存在于意志中，而不是其他任何地方；如果这些人中还应该有一些良心，他们的心灵失调可能会理所当然地剥夺他们为良心辩护的权利。那些反对他们的人，如果他们以基督徒的方式这样做，可以在上帝面前为他们所做的事辩护；如果上帝要求他们交代，并说，你为什么要这样对待那些声称是出于良心而持有和做事的人；如果他们能这样回答，主啊，你知道如果我们能在他们的行为中看到有良心的话，我们本来愿意以所有的温柔来对待他们；但我们除了轻蔑、骄傲、专横、混乱、自负之外，什么也没看到，我们看不出耶稣基督的灵在他们的道路上行事；他们的这种行为让我们相信，罪恶更多地进入了他们的意志，而不是他们的良心。</w:t>
      </w:r>
      <w:r>
        <w:br w:type="textWrapping"/>
      </w:r>
      <w:r>
        <w:t>第五，当一个人不愿意利用手段来告知他的良心，不是那些违背他自己原则的手段，而是固执己见、顽固不化地继续下去：可以肯定的是，当我们看到我们的许多弟兄与我们不同时，我们对他们的尊重至少应该从我们这里得到这么多，如果还有任何未使用的手段，可以进一步检验我们的观点或告知我们的判断，我们应该使用这些手段，一个有良心的心灵会这样做。</w:t>
      </w:r>
      <w:r>
        <w:br w:type="textWrapping"/>
      </w:r>
      <w:r>
        <w:t>第六个附加的注意事项将封闭一切；当一个人被理性或圣经逼得走投无路，他要么必须放弃自己的错误，要么背弃自己的一些原则时，他宁愿否定自己的原则，也不愿意承认自己的错误被说服；是的，当那些原则非常重要的时候。这样做的人，就是提多书3:11中所说的αὐτοκατάκριστος，是自我定罪的人，异端分子经过第一次和第二次劝戒后要弃绝，因为他是自我定罪的；我们不能因为每一个小事就弃绝每一个犯错的人，即使经过两三次劝戒也不行，那是一个专制的、独裁的规则，但他必须是一个异端分子，并且错得如此严重，以至于他在错误中是自我定罪的，这样的人被弃绝时，不是为了他的良心，而是为了违背他的良心而犯罪。</w:t>
      </w:r>
      <w:r>
        <w:br w:type="textWrapping"/>
      </w:r>
      <w:r>
        <w:t>问：但是谁能知道一个人什么时候是自我定罪的呢？一个人自己良心的判断是一件秘密的事情。</w:t>
      </w:r>
      <w:r>
        <w:br w:type="textWrapping"/>
      </w:r>
      <w:r>
        <w:t>答：这就是魔鬼钻进去的这个藏身之处的力量，他认为他藏得如此之深，以至于你无法找到他，至于上帝的不悦，谁知道他们的良心，这些人会冒这个险。但是根据提多书3章的这段经文，很明显，一个人的良心可以被看得如此透彻，以至于可以对一个人做出判断，认为他是一个自我定罪的人：否则这段经文有什么用呢？这位异端分子不太可能承认自己是自我定罪的，但使徒却以此作为他应该被弃绝的理由；就好像他在说，你看，他会违背自己的原则，违背他的良心告诉他的真理，仅仅是为了维护一个邪恶的异端，他被这个异端感染了；因此，不管他怎么辩解，都要弃绝他，因为他自己的良心谴责他，上帝比他的良心更大，无所不知。</w:t>
      </w:r>
    </w:p>
    <w:p w14:paraId="610F8B35">
      <w:pPr>
        <w:pStyle w:val="5"/>
        <w:spacing w:before="285" w:line="261" w:lineRule="auto"/>
        <w:ind w:right="118"/>
      </w:pPr>
    </w:p>
    <w:p w14:paraId="44F6A527">
      <w:pPr>
        <w:pStyle w:val="5"/>
        <w:spacing w:before="273" w:line="261" w:lineRule="auto"/>
        <w:ind w:right="117"/>
      </w:pPr>
      <w:r>
        <w:t>The third thing that is to be done to a man who pleads his conscience for evil,</w:t>
      </w:r>
      <w:r>
        <w:rPr>
          <w:spacing w:val="40"/>
        </w:rPr>
        <w:t xml:space="preserve"> </w:t>
      </w:r>
      <w:r>
        <w:t>is,</w:t>
      </w:r>
      <w:r>
        <w:rPr>
          <w:spacing w:val="40"/>
        </w:rPr>
        <w:t xml:space="preserve"> </w:t>
      </w:r>
      <w:r>
        <w:t>the</w:t>
      </w:r>
      <w:r>
        <w:rPr>
          <w:spacing w:val="40"/>
        </w:rPr>
        <w:t xml:space="preserve"> </w:t>
      </w:r>
      <w:r>
        <w:t>great</w:t>
      </w:r>
      <w:r>
        <w:rPr>
          <w:spacing w:val="40"/>
        </w:rPr>
        <w:t xml:space="preserve"> </w:t>
      </w:r>
      <w:r>
        <w:t>snare</w:t>
      </w:r>
      <w:r>
        <w:rPr>
          <w:spacing w:val="40"/>
        </w:rPr>
        <w:t xml:space="preserve"> </w:t>
      </w:r>
      <w:r>
        <w:t>and</w:t>
      </w:r>
      <w:r>
        <w:rPr>
          <w:spacing w:val="40"/>
        </w:rPr>
        <w:t xml:space="preserve"> </w:t>
      </w:r>
      <w:r>
        <w:t>danger</w:t>
      </w:r>
      <w:r>
        <w:rPr>
          <w:spacing w:val="40"/>
        </w:rPr>
        <w:t xml:space="preserve"> </w:t>
      </w:r>
      <w:r>
        <w:t>he</w:t>
      </w:r>
      <w:r>
        <w:rPr>
          <w:spacing w:val="40"/>
        </w:rPr>
        <w:t xml:space="preserve"> </w:t>
      </w:r>
      <w:r>
        <w:t>brings</w:t>
      </w:r>
      <w:r>
        <w:rPr>
          <w:spacing w:val="40"/>
        </w:rPr>
        <w:t xml:space="preserve"> </w:t>
      </w:r>
      <w:r>
        <w:t>himself</w:t>
      </w:r>
      <w:r>
        <w:rPr>
          <w:spacing w:val="40"/>
        </w:rPr>
        <w:t xml:space="preserve"> </w:t>
      </w:r>
      <w:r>
        <w:t>into,</w:t>
      </w:r>
      <w:r>
        <w:rPr>
          <w:spacing w:val="40"/>
        </w:rPr>
        <w:t xml:space="preserve"> </w:t>
      </w:r>
      <w:r>
        <w:t>is</w:t>
      </w:r>
      <w:r>
        <w:rPr>
          <w:spacing w:val="40"/>
        </w:rPr>
        <w:t xml:space="preserve"> </w:t>
      </w:r>
      <w:r>
        <w:t>to</w:t>
      </w:r>
      <w:r>
        <w:rPr>
          <w:spacing w:val="40"/>
        </w:rPr>
        <w:t xml:space="preserve"> </w:t>
      </w:r>
      <w:r>
        <w:t>be declared</w:t>
      </w:r>
      <w:r>
        <w:rPr>
          <w:spacing w:val="25"/>
        </w:rPr>
        <w:t xml:space="preserve"> </w:t>
      </w:r>
      <w:r>
        <w:t>to</w:t>
      </w:r>
      <w:r>
        <w:rPr>
          <w:spacing w:val="26"/>
        </w:rPr>
        <w:t xml:space="preserve"> </w:t>
      </w:r>
      <w:r>
        <w:t>him,</w:t>
      </w:r>
      <w:r>
        <w:rPr>
          <w:spacing w:val="26"/>
        </w:rPr>
        <w:t xml:space="preserve"> </w:t>
      </w:r>
      <w:r>
        <w:t>that</w:t>
      </w:r>
      <w:r>
        <w:rPr>
          <w:spacing w:val="25"/>
        </w:rPr>
        <w:t xml:space="preserve"> </w:t>
      </w:r>
      <w:r>
        <w:t>by</w:t>
      </w:r>
      <w:r>
        <w:rPr>
          <w:spacing w:val="26"/>
        </w:rPr>
        <w:t xml:space="preserve"> </w:t>
      </w:r>
      <w:r>
        <w:t>giving</w:t>
      </w:r>
      <w:r>
        <w:rPr>
          <w:spacing w:val="25"/>
        </w:rPr>
        <w:t xml:space="preserve"> </w:t>
      </w:r>
      <w:r>
        <w:t>way</w:t>
      </w:r>
      <w:r>
        <w:rPr>
          <w:spacing w:val="26"/>
        </w:rPr>
        <w:t xml:space="preserve"> </w:t>
      </w:r>
      <w:r>
        <w:t>to</w:t>
      </w:r>
      <w:r>
        <w:rPr>
          <w:spacing w:val="25"/>
        </w:rPr>
        <w:t xml:space="preserve"> </w:t>
      </w:r>
      <w:r>
        <w:t>let</w:t>
      </w:r>
      <w:r>
        <w:rPr>
          <w:spacing w:val="25"/>
        </w:rPr>
        <w:t xml:space="preserve"> </w:t>
      </w:r>
      <w:r>
        <w:t>evil</w:t>
      </w:r>
      <w:r>
        <w:rPr>
          <w:spacing w:val="26"/>
        </w:rPr>
        <w:t xml:space="preserve"> </w:t>
      </w:r>
      <w:r>
        <w:t>into</w:t>
      </w:r>
      <w:r>
        <w:rPr>
          <w:spacing w:val="25"/>
        </w:rPr>
        <w:t xml:space="preserve"> </w:t>
      </w:r>
      <w:r>
        <w:t>his</w:t>
      </w:r>
      <w:r>
        <w:rPr>
          <w:spacing w:val="26"/>
        </w:rPr>
        <w:t xml:space="preserve"> </w:t>
      </w:r>
      <w:r>
        <w:t>conscience,</w:t>
      </w:r>
      <w:r>
        <w:rPr>
          <w:spacing w:val="26"/>
        </w:rPr>
        <w:t xml:space="preserve"> </w:t>
      </w:r>
      <w:r>
        <w:t>he</w:t>
      </w:r>
      <w:r>
        <w:rPr>
          <w:spacing w:val="25"/>
        </w:rPr>
        <w:t xml:space="preserve"> </w:t>
      </w:r>
      <w:r>
        <w:t>puts</w:t>
      </w:r>
    </w:p>
    <w:p w14:paraId="1F5ACAC2">
      <w:pPr>
        <w:spacing w:after="0" w:line="261" w:lineRule="auto"/>
        <w:sectPr>
          <w:pgSz w:w="12240" w:h="15840"/>
          <w:pgMar w:top="1360" w:right="1320" w:bottom="280" w:left="1340" w:header="720" w:footer="720" w:gutter="0"/>
          <w:cols w:space="720" w:num="1"/>
        </w:sectPr>
      </w:pPr>
    </w:p>
    <w:p w14:paraId="70E26BF1">
      <w:pPr>
        <w:pStyle w:val="5"/>
        <w:spacing w:line="261" w:lineRule="auto"/>
        <w:ind w:right="120"/>
      </w:pPr>
      <w:r>
        <w:t>himself into such a condition, as whatsoever he dot, he must needs sin against</w:t>
      </w:r>
      <w:r>
        <w:rPr>
          <w:spacing w:val="38"/>
        </w:rPr>
        <w:t xml:space="preserve"> </w:t>
      </w:r>
      <w:r>
        <w:t>God,</w:t>
      </w:r>
      <w:r>
        <w:rPr>
          <w:spacing w:val="38"/>
        </w:rPr>
        <w:t xml:space="preserve"> </w:t>
      </w:r>
      <w:r>
        <w:t>so</w:t>
      </w:r>
      <w:r>
        <w:rPr>
          <w:spacing w:val="39"/>
        </w:rPr>
        <w:t xml:space="preserve"> </w:t>
      </w:r>
      <w:r>
        <w:t>long</w:t>
      </w:r>
      <w:r>
        <w:rPr>
          <w:spacing w:val="38"/>
        </w:rPr>
        <w:t xml:space="preserve"> </w:t>
      </w:r>
      <w:r>
        <w:t>as</w:t>
      </w:r>
      <w:r>
        <w:rPr>
          <w:spacing w:val="39"/>
        </w:rPr>
        <w:t xml:space="preserve"> </w:t>
      </w:r>
      <w:r>
        <w:t>he</w:t>
      </w:r>
      <w:r>
        <w:rPr>
          <w:spacing w:val="38"/>
        </w:rPr>
        <w:t xml:space="preserve"> </w:t>
      </w:r>
      <w:r>
        <w:t>holds</w:t>
      </w:r>
      <w:r>
        <w:rPr>
          <w:spacing w:val="39"/>
        </w:rPr>
        <w:t xml:space="preserve"> </w:t>
      </w:r>
      <w:r>
        <w:t>his</w:t>
      </w:r>
      <w:r>
        <w:rPr>
          <w:spacing w:val="38"/>
        </w:rPr>
        <w:t xml:space="preserve"> </w:t>
      </w:r>
      <w:r>
        <w:t>error:</w:t>
      </w:r>
      <w:r>
        <w:rPr>
          <w:spacing w:val="39"/>
        </w:rPr>
        <w:t xml:space="preserve"> </w:t>
      </w:r>
      <w:r>
        <w:t>Evil</w:t>
      </w:r>
      <w:r>
        <w:rPr>
          <w:spacing w:val="38"/>
        </w:rPr>
        <w:t xml:space="preserve"> </w:t>
      </w:r>
      <w:r>
        <w:t>gets</w:t>
      </w:r>
      <w:r>
        <w:rPr>
          <w:spacing w:val="39"/>
        </w:rPr>
        <w:t xml:space="preserve"> </w:t>
      </w:r>
      <w:r>
        <w:t>into</w:t>
      </w:r>
      <w:r>
        <w:rPr>
          <w:spacing w:val="38"/>
        </w:rPr>
        <w:t xml:space="preserve"> </w:t>
      </w:r>
      <w:r>
        <w:t>the</w:t>
      </w:r>
      <w:r>
        <w:rPr>
          <w:spacing w:val="38"/>
        </w:rPr>
        <w:t xml:space="preserve"> </w:t>
      </w:r>
      <w:r>
        <w:t>consciences of many very easily, because they think the dictates of their consciences</w:t>
      </w:r>
      <w:r>
        <w:rPr>
          <w:spacing w:val="80"/>
          <w:w w:val="150"/>
        </w:rPr>
        <w:t xml:space="preserve"> </w:t>
      </w:r>
      <w:r>
        <w:t>will</w:t>
      </w:r>
      <w:r>
        <w:rPr>
          <w:spacing w:val="40"/>
        </w:rPr>
        <w:t xml:space="preserve"> </w:t>
      </w:r>
      <w:r>
        <w:t>be</w:t>
      </w:r>
      <w:r>
        <w:rPr>
          <w:spacing w:val="40"/>
        </w:rPr>
        <w:t xml:space="preserve"> </w:t>
      </w:r>
      <w:r>
        <w:t>sufficient</w:t>
      </w:r>
      <w:r>
        <w:rPr>
          <w:spacing w:val="40"/>
        </w:rPr>
        <w:t xml:space="preserve"> </w:t>
      </w:r>
      <w:r>
        <w:t>to</w:t>
      </w:r>
      <w:r>
        <w:rPr>
          <w:spacing w:val="40"/>
        </w:rPr>
        <w:t xml:space="preserve"> </w:t>
      </w:r>
      <w:r>
        <w:t>bear</w:t>
      </w:r>
      <w:r>
        <w:rPr>
          <w:spacing w:val="40"/>
        </w:rPr>
        <w:t xml:space="preserve"> </w:t>
      </w:r>
      <w:r>
        <w:t>them</w:t>
      </w:r>
      <w:r>
        <w:rPr>
          <w:spacing w:val="40"/>
        </w:rPr>
        <w:t xml:space="preserve"> </w:t>
      </w:r>
      <w:r>
        <w:t>out</w:t>
      </w:r>
      <w:r>
        <w:rPr>
          <w:spacing w:val="40"/>
        </w:rPr>
        <w:t xml:space="preserve"> </w:t>
      </w:r>
      <w:r>
        <w:t>in</w:t>
      </w:r>
      <w:r>
        <w:rPr>
          <w:spacing w:val="40"/>
        </w:rPr>
        <w:t xml:space="preserve"> </w:t>
      </w:r>
      <w:r>
        <w:t>what</w:t>
      </w:r>
      <w:r>
        <w:rPr>
          <w:spacing w:val="40"/>
        </w:rPr>
        <w:t xml:space="preserve"> </w:t>
      </w:r>
      <w:r>
        <w:t>they</w:t>
      </w:r>
      <w:r>
        <w:rPr>
          <w:spacing w:val="40"/>
        </w:rPr>
        <w:t xml:space="preserve"> </w:t>
      </w:r>
      <w:r>
        <w:t>do</w:t>
      </w:r>
      <w:r>
        <w:rPr>
          <w:spacing w:val="40"/>
        </w:rPr>
        <w:t xml:space="preserve"> </w:t>
      </w:r>
      <w:r>
        <w:t>;*</w:t>
      </w:r>
      <w:r>
        <w:rPr>
          <w:spacing w:val="40"/>
        </w:rPr>
        <w:t xml:space="preserve"> </w:t>
      </w:r>
      <w:r>
        <w:t>but</w:t>
      </w:r>
      <w:r>
        <w:rPr>
          <w:spacing w:val="40"/>
        </w:rPr>
        <w:t xml:space="preserve"> </w:t>
      </w:r>
      <w:r>
        <w:t>they</w:t>
      </w:r>
      <w:r>
        <w:rPr>
          <w:spacing w:val="40"/>
        </w:rPr>
        <w:t xml:space="preserve"> </w:t>
      </w:r>
      <w:r>
        <w:t>are deceived, for an erroneous conscience does not bind, you sin notwithstanding your conscience bids you do it; and if you go against this erroneous</w:t>
      </w:r>
      <w:r>
        <w:rPr>
          <w:spacing w:val="40"/>
        </w:rPr>
        <w:t xml:space="preserve"> </w:t>
      </w:r>
      <w:r>
        <w:t>conscience,</w:t>
      </w:r>
      <w:r>
        <w:rPr>
          <w:spacing w:val="40"/>
        </w:rPr>
        <w:t xml:space="preserve"> </w:t>
      </w:r>
      <w:r>
        <w:t>you</w:t>
      </w:r>
      <w:r>
        <w:rPr>
          <w:spacing w:val="40"/>
        </w:rPr>
        <w:t xml:space="preserve"> </w:t>
      </w:r>
      <w:r>
        <w:t>sin</w:t>
      </w:r>
      <w:r>
        <w:rPr>
          <w:spacing w:val="40"/>
        </w:rPr>
        <w:t xml:space="preserve"> </w:t>
      </w:r>
      <w:r>
        <w:t>too;</w:t>
      </w:r>
      <w:r>
        <w:rPr>
          <w:spacing w:val="40"/>
        </w:rPr>
        <w:t xml:space="preserve"> </w:t>
      </w:r>
      <w:r>
        <w:t>what</w:t>
      </w:r>
      <w:r>
        <w:rPr>
          <w:spacing w:val="40"/>
        </w:rPr>
        <w:t xml:space="preserve"> </w:t>
      </w:r>
      <w:r>
        <w:t>a</w:t>
      </w:r>
      <w:r>
        <w:rPr>
          <w:spacing w:val="40"/>
        </w:rPr>
        <w:t xml:space="preserve"> </w:t>
      </w:r>
      <w:r>
        <w:t>miserable</w:t>
      </w:r>
      <w:r>
        <w:rPr>
          <w:spacing w:val="40"/>
        </w:rPr>
        <w:t xml:space="preserve"> </w:t>
      </w:r>
      <w:r>
        <w:t>snare</w:t>
      </w:r>
      <w:r>
        <w:rPr>
          <w:spacing w:val="40"/>
        </w:rPr>
        <w:t xml:space="preserve"> </w:t>
      </w:r>
      <w:r>
        <w:t>is</w:t>
      </w:r>
      <w:r>
        <w:rPr>
          <w:spacing w:val="40"/>
        </w:rPr>
        <w:t xml:space="preserve"> </w:t>
      </w:r>
      <w:r>
        <w:t>this?</w:t>
      </w:r>
      <w:r>
        <w:rPr>
          <w:spacing w:val="40"/>
        </w:rPr>
        <w:t xml:space="preserve"> </w:t>
      </w:r>
      <w:r>
        <w:t xml:space="preserve">you had need look to yourselves then, and take heed what you let into your </w:t>
      </w:r>
      <w:r>
        <w:rPr>
          <w:spacing w:val="-2"/>
        </w:rPr>
        <w:t>consciences.</w:t>
      </w:r>
    </w:p>
    <w:p w14:paraId="6C9D26D6">
      <w:pPr>
        <w:pStyle w:val="5"/>
        <w:spacing w:before="277" w:line="261" w:lineRule="auto"/>
        <w:ind w:right="118"/>
      </w:pPr>
      <w:r>
        <w:t>The fourth thing, is to charge him, and if it be in a matter of consequence,</w:t>
      </w:r>
      <w:r>
        <w:rPr>
          <w:spacing w:val="40"/>
        </w:rPr>
        <w:t xml:space="preserve"> </w:t>
      </w:r>
      <w:r>
        <w:t>to adjure him in the Name of God, (who is the searcher of the hearts of</w:t>
      </w:r>
      <w:r>
        <w:rPr>
          <w:spacing w:val="40"/>
        </w:rPr>
        <w:t xml:space="preserve"> </w:t>
      </w:r>
      <w:r>
        <w:t>men, and will judge them at the great day accordingly,) that he deals</w:t>
      </w:r>
      <w:r>
        <w:rPr>
          <w:spacing w:val="80"/>
        </w:rPr>
        <w:t xml:space="preserve"> </w:t>
      </w:r>
      <w:r>
        <w:t>plainly and sincerely, not to dare to put a pretence upon that which he knows his conscience cannot justify him in; if there be indeed any conscientiousness in the man, this will startle him.</w:t>
      </w:r>
    </w:p>
    <w:p w14:paraId="3048893F">
      <w:pPr>
        <w:pStyle w:val="5"/>
        <w:spacing w:before="281" w:line="261" w:lineRule="auto"/>
        <w:ind w:right="119"/>
      </w:pPr>
      <w:r>
        <w:t>But it may be this will not prevail, wherefore in the fifth place, whatsoever</w:t>
      </w:r>
      <w:r>
        <w:rPr>
          <w:spacing w:val="80"/>
          <w:w w:val="150"/>
        </w:rPr>
        <w:t xml:space="preserve"> </w:t>
      </w:r>
      <w:r>
        <w:t>a</w:t>
      </w:r>
      <w:r>
        <w:rPr>
          <w:spacing w:val="25"/>
        </w:rPr>
        <w:t xml:space="preserve"> </w:t>
      </w:r>
      <w:r>
        <w:t>man</w:t>
      </w:r>
      <w:r>
        <w:rPr>
          <w:spacing w:val="26"/>
        </w:rPr>
        <w:t xml:space="preserve"> </w:t>
      </w:r>
      <w:r>
        <w:t>holds,</w:t>
      </w:r>
      <w:r>
        <w:rPr>
          <w:spacing w:val="26"/>
        </w:rPr>
        <w:t xml:space="preserve"> </w:t>
      </w:r>
      <w:r>
        <w:t>though</w:t>
      </w:r>
      <w:r>
        <w:rPr>
          <w:spacing w:val="25"/>
        </w:rPr>
        <w:t xml:space="preserve"> </w:t>
      </w:r>
      <w:r>
        <w:t>his</w:t>
      </w:r>
      <w:r>
        <w:rPr>
          <w:spacing w:val="26"/>
        </w:rPr>
        <w:t xml:space="preserve"> </w:t>
      </w:r>
      <w:r>
        <w:t>conscience</w:t>
      </w:r>
      <w:r>
        <w:rPr>
          <w:spacing w:val="25"/>
        </w:rPr>
        <w:t xml:space="preserve"> </w:t>
      </w:r>
      <w:r>
        <w:t>be</w:t>
      </w:r>
      <w:r>
        <w:rPr>
          <w:spacing w:val="25"/>
        </w:rPr>
        <w:t xml:space="preserve"> </w:t>
      </w:r>
      <w:r>
        <w:t>never</w:t>
      </w:r>
      <w:r>
        <w:rPr>
          <w:spacing w:val="25"/>
        </w:rPr>
        <w:t xml:space="preserve"> </w:t>
      </w:r>
      <w:r>
        <w:t>so</w:t>
      </w:r>
      <w:r>
        <w:rPr>
          <w:spacing w:val="26"/>
        </w:rPr>
        <w:t xml:space="preserve"> </w:t>
      </w:r>
      <w:r>
        <w:t>much</w:t>
      </w:r>
      <w:r>
        <w:rPr>
          <w:spacing w:val="26"/>
        </w:rPr>
        <w:t xml:space="preserve"> </w:t>
      </w:r>
      <w:r>
        <w:t>taken</w:t>
      </w:r>
      <w:r>
        <w:rPr>
          <w:spacing w:val="25"/>
        </w:rPr>
        <w:t xml:space="preserve"> </w:t>
      </w:r>
      <w:r>
        <w:t>with</w:t>
      </w:r>
      <w:r>
        <w:rPr>
          <w:spacing w:val="26"/>
        </w:rPr>
        <w:t xml:space="preserve"> </w:t>
      </w:r>
      <w:r>
        <w:t>it,</w:t>
      </w:r>
      <w:r>
        <w:rPr>
          <w:spacing w:val="26"/>
        </w:rPr>
        <w:t xml:space="preserve"> </w:t>
      </w:r>
      <w:r>
        <w:t>yet</w:t>
      </w:r>
      <w:r>
        <w:rPr>
          <w:spacing w:val="25"/>
        </w:rPr>
        <w:t xml:space="preserve"> </w:t>
      </w:r>
      <w:r>
        <w:t>if it cannot stand with the power of godliness, but destroys it, if this man be</w:t>
      </w:r>
      <w:r>
        <w:rPr>
          <w:spacing w:val="80"/>
        </w:rPr>
        <w:t xml:space="preserve"> </w:t>
      </w:r>
      <w:r>
        <w:t>in a Christian society after all means used to reduce him, if he still perseveres</w:t>
      </w:r>
      <w:r>
        <w:rPr>
          <w:spacing w:val="40"/>
        </w:rPr>
        <w:t xml:space="preserve"> </w:t>
      </w:r>
      <w:r>
        <w:t>in</w:t>
      </w:r>
      <w:r>
        <w:rPr>
          <w:spacing w:val="40"/>
        </w:rPr>
        <w:t xml:space="preserve"> </w:t>
      </w:r>
      <w:r>
        <w:t>it,</w:t>
      </w:r>
      <w:r>
        <w:rPr>
          <w:spacing w:val="40"/>
        </w:rPr>
        <w:t xml:space="preserve"> </w:t>
      </w:r>
      <w:r>
        <w:t>he</w:t>
      </w:r>
      <w:r>
        <w:rPr>
          <w:spacing w:val="40"/>
        </w:rPr>
        <w:t xml:space="preserve"> </w:t>
      </w:r>
      <w:r>
        <w:t>is,</w:t>
      </w:r>
      <w:r>
        <w:rPr>
          <w:spacing w:val="40"/>
        </w:rPr>
        <w:t xml:space="preserve"> </w:t>
      </w:r>
      <w:r>
        <w:t>notwithstanding</w:t>
      </w:r>
      <w:r>
        <w:rPr>
          <w:spacing w:val="40"/>
        </w:rPr>
        <w:t xml:space="preserve"> </w:t>
      </w:r>
      <w:r>
        <w:t>his</w:t>
      </w:r>
      <w:r>
        <w:rPr>
          <w:spacing w:val="40"/>
        </w:rPr>
        <w:t xml:space="preserve"> </w:t>
      </w:r>
      <w:r>
        <w:t>conscience,</w:t>
      </w:r>
      <w:r>
        <w:rPr>
          <w:spacing w:val="40"/>
        </w:rPr>
        <w:t xml:space="preserve"> </w:t>
      </w:r>
      <w:r>
        <w:t>to</w:t>
      </w:r>
      <w:r>
        <w:rPr>
          <w:spacing w:val="40"/>
        </w:rPr>
        <w:t xml:space="preserve"> </w:t>
      </w:r>
      <w:r>
        <w:t>be</w:t>
      </w:r>
      <w:r>
        <w:rPr>
          <w:spacing w:val="40"/>
        </w:rPr>
        <w:t xml:space="preserve"> </w:t>
      </w:r>
      <w:r>
        <w:t>cast</w:t>
      </w:r>
      <w:r>
        <w:rPr>
          <w:spacing w:val="40"/>
        </w:rPr>
        <w:t xml:space="preserve"> </w:t>
      </w:r>
      <w:r>
        <w:t>out</w:t>
      </w:r>
      <w:r>
        <w:rPr>
          <w:spacing w:val="40"/>
        </w:rPr>
        <w:t xml:space="preserve"> </w:t>
      </w:r>
      <w:r>
        <w:t>of the society of the Saints; this is not a little matter, if a man hat any conscience</w:t>
      </w:r>
      <w:r>
        <w:rPr>
          <w:spacing w:val="36"/>
        </w:rPr>
        <w:t xml:space="preserve"> </w:t>
      </w:r>
      <w:r>
        <w:t>in</w:t>
      </w:r>
      <w:r>
        <w:rPr>
          <w:spacing w:val="36"/>
        </w:rPr>
        <w:t xml:space="preserve"> </w:t>
      </w:r>
      <w:r>
        <w:t>him,</w:t>
      </w:r>
      <w:r>
        <w:rPr>
          <w:spacing w:val="36"/>
        </w:rPr>
        <w:t xml:space="preserve"> </w:t>
      </w:r>
      <w:r>
        <w:t>it</w:t>
      </w:r>
      <w:r>
        <w:rPr>
          <w:spacing w:val="36"/>
        </w:rPr>
        <w:t xml:space="preserve"> </w:t>
      </w:r>
      <w:r>
        <w:t>cannot</w:t>
      </w:r>
      <w:r>
        <w:rPr>
          <w:spacing w:val="36"/>
        </w:rPr>
        <w:t xml:space="preserve"> </w:t>
      </w:r>
      <w:r>
        <w:t>but</w:t>
      </w:r>
      <w:r>
        <w:rPr>
          <w:spacing w:val="36"/>
        </w:rPr>
        <w:t xml:space="preserve"> </w:t>
      </w:r>
      <w:r>
        <w:t>be</w:t>
      </w:r>
      <w:r>
        <w:rPr>
          <w:spacing w:val="36"/>
        </w:rPr>
        <w:t xml:space="preserve"> </w:t>
      </w:r>
      <w:r>
        <w:t>a</w:t>
      </w:r>
      <w:r>
        <w:rPr>
          <w:spacing w:val="36"/>
        </w:rPr>
        <w:t xml:space="preserve"> </w:t>
      </w:r>
      <w:r>
        <w:t>dreadful</w:t>
      </w:r>
      <w:r>
        <w:rPr>
          <w:spacing w:val="36"/>
        </w:rPr>
        <w:t xml:space="preserve"> </w:t>
      </w:r>
      <w:r>
        <w:t>thing</w:t>
      </w:r>
      <w:r>
        <w:rPr>
          <w:spacing w:val="36"/>
        </w:rPr>
        <w:t xml:space="preserve"> </w:t>
      </w:r>
      <w:r>
        <w:t>to</w:t>
      </w:r>
      <w:r>
        <w:rPr>
          <w:spacing w:val="36"/>
        </w:rPr>
        <w:t xml:space="preserve"> </w:t>
      </w:r>
      <w:r>
        <w:t>him:</w:t>
      </w:r>
      <w:r>
        <w:rPr>
          <w:spacing w:val="36"/>
        </w:rPr>
        <w:t xml:space="preserve"> </w:t>
      </w:r>
      <w:r>
        <w:t>If</w:t>
      </w:r>
      <w:r>
        <w:rPr>
          <w:spacing w:val="36"/>
        </w:rPr>
        <w:t xml:space="preserve"> </w:t>
      </w:r>
      <w:r>
        <w:t>poison</w:t>
      </w:r>
      <w:r>
        <w:rPr>
          <w:spacing w:val="36"/>
        </w:rPr>
        <w:t xml:space="preserve"> </w:t>
      </w:r>
      <w:r>
        <w:t>be got into a glass, and you cannot wash it out, the poison and glass too is to</w:t>
      </w:r>
      <w:r>
        <w:rPr>
          <w:spacing w:val="80"/>
        </w:rPr>
        <w:t xml:space="preserve"> </w:t>
      </w:r>
      <w:r>
        <w:t>be thrown into the sink: Such a man as this is, with the conscience that he hat, is to be thrown upon the dunghill. If a man by his wickedness cuts himself off from the mystical body of Christ, the Church may cut him off from his visible; he hat forfeited his Choirmasters.</w:t>
      </w:r>
    </w:p>
    <w:p w14:paraId="4F4B62A8">
      <w:pPr>
        <w:pStyle w:val="5"/>
        <w:spacing w:before="274" w:line="261" w:lineRule="auto"/>
        <w:ind w:right="119"/>
      </w:pPr>
      <w:r>
        <w:t>Sixty, If the error with the profession of it be destructive to the State, and</w:t>
      </w:r>
      <w:r>
        <w:rPr>
          <w:spacing w:val="80"/>
        </w:rPr>
        <w:t xml:space="preserve"> </w:t>
      </w:r>
      <w:r>
        <w:t>he cannot be reclaimed; he may likewise bee cut off from it, or at least deprived</w:t>
      </w:r>
      <w:r>
        <w:rPr>
          <w:spacing w:val="40"/>
        </w:rPr>
        <w:t xml:space="preserve"> </w:t>
      </w:r>
      <w:r>
        <w:t>of</w:t>
      </w:r>
      <w:r>
        <w:rPr>
          <w:spacing w:val="40"/>
        </w:rPr>
        <w:t xml:space="preserve"> </w:t>
      </w:r>
      <w:r>
        <w:t>the</w:t>
      </w:r>
      <w:r>
        <w:rPr>
          <w:spacing w:val="40"/>
        </w:rPr>
        <w:t xml:space="preserve"> </w:t>
      </w:r>
      <w:r>
        <w:t>privileges</w:t>
      </w:r>
      <w:r>
        <w:rPr>
          <w:spacing w:val="40"/>
        </w:rPr>
        <w:t xml:space="preserve"> </w:t>
      </w:r>
      <w:r>
        <w:t>of</w:t>
      </w:r>
      <w:r>
        <w:rPr>
          <w:spacing w:val="40"/>
        </w:rPr>
        <w:t xml:space="preserve"> </w:t>
      </w:r>
      <w:r>
        <w:t>it,</w:t>
      </w:r>
      <w:r>
        <w:rPr>
          <w:spacing w:val="40"/>
        </w:rPr>
        <w:t xml:space="preserve"> </w:t>
      </w:r>
      <w:r>
        <w:t>and</w:t>
      </w:r>
      <w:r>
        <w:rPr>
          <w:spacing w:val="40"/>
        </w:rPr>
        <w:t xml:space="preserve"> </w:t>
      </w:r>
      <w:r>
        <w:t>benefits</w:t>
      </w:r>
      <w:r>
        <w:rPr>
          <w:spacing w:val="40"/>
        </w:rPr>
        <w:t xml:space="preserve"> </w:t>
      </w:r>
      <w:r>
        <w:t>by</w:t>
      </w:r>
      <w:r>
        <w:rPr>
          <w:spacing w:val="40"/>
        </w:rPr>
        <w:t xml:space="preserve"> </w:t>
      </w:r>
      <w:r>
        <w:t>it,</w:t>
      </w:r>
      <w:r>
        <w:rPr>
          <w:spacing w:val="40"/>
        </w:rPr>
        <w:t xml:space="preserve"> </w:t>
      </w:r>
      <w:r>
        <w:t>notwithstanding</w:t>
      </w:r>
      <w:r>
        <w:rPr>
          <w:spacing w:val="40"/>
        </w:rPr>
        <w:t xml:space="preserve"> </w:t>
      </w:r>
      <w:r>
        <w:t>his plea of conscience. This justifies the cutting off Jesuits and Priests, who teach people that the Crown is at the dispose of any foreign power, by</w:t>
      </w:r>
      <w:r>
        <w:rPr>
          <w:spacing w:val="80"/>
        </w:rPr>
        <w:t xml:space="preserve"> </w:t>
      </w:r>
      <w:r>
        <w:t>which</w:t>
      </w:r>
      <w:r>
        <w:rPr>
          <w:spacing w:val="40"/>
        </w:rPr>
        <w:t xml:space="preserve"> </w:t>
      </w:r>
      <w:r>
        <w:t>also</w:t>
      </w:r>
      <w:r>
        <w:rPr>
          <w:spacing w:val="40"/>
        </w:rPr>
        <w:t xml:space="preserve"> </w:t>
      </w:r>
      <w:r>
        <w:t>subjects</w:t>
      </w:r>
      <w:r>
        <w:rPr>
          <w:spacing w:val="40"/>
        </w:rPr>
        <w:t xml:space="preserve"> </w:t>
      </w:r>
      <w:r>
        <w:t>may</w:t>
      </w:r>
      <w:r>
        <w:rPr>
          <w:spacing w:val="40"/>
        </w:rPr>
        <w:t xml:space="preserve"> </w:t>
      </w:r>
      <w:r>
        <w:t>be</w:t>
      </w:r>
      <w:r>
        <w:rPr>
          <w:spacing w:val="40"/>
        </w:rPr>
        <w:t xml:space="preserve"> </w:t>
      </w:r>
      <w:r>
        <w:t>freed</w:t>
      </w:r>
      <w:r>
        <w:rPr>
          <w:spacing w:val="40"/>
        </w:rPr>
        <w:t xml:space="preserve"> </w:t>
      </w:r>
      <w:r>
        <w:t>from</w:t>
      </w:r>
      <w:r>
        <w:rPr>
          <w:spacing w:val="40"/>
        </w:rPr>
        <w:t xml:space="preserve"> </w:t>
      </w:r>
      <w:r>
        <w:t>their</w:t>
      </w:r>
      <w:r>
        <w:rPr>
          <w:spacing w:val="40"/>
        </w:rPr>
        <w:t xml:space="preserve"> </w:t>
      </w:r>
      <w:r>
        <w:t>Allegiance.</w:t>
      </w:r>
      <w:r>
        <w:rPr>
          <w:spacing w:val="40"/>
        </w:rPr>
        <w:t xml:space="preserve"> </w:t>
      </w:r>
      <w:r>
        <w:t>A</w:t>
      </w:r>
      <w:r>
        <w:rPr>
          <w:spacing w:val="40"/>
        </w:rPr>
        <w:t xml:space="preserve"> </w:t>
      </w:r>
      <w:r>
        <w:t>Reverend Divine of ours,* in a Treatise upon the pouring out of the seven vials, interprets</w:t>
      </w:r>
      <w:r>
        <w:rPr>
          <w:spacing w:val="62"/>
        </w:rPr>
        <w:t xml:space="preserve"> </w:t>
      </w:r>
      <w:r>
        <w:t>the</w:t>
      </w:r>
      <w:r>
        <w:rPr>
          <w:spacing w:val="62"/>
        </w:rPr>
        <w:t xml:space="preserve"> </w:t>
      </w:r>
      <w:r>
        <w:t>turning</w:t>
      </w:r>
      <w:r>
        <w:rPr>
          <w:spacing w:val="62"/>
        </w:rPr>
        <w:t xml:space="preserve"> </w:t>
      </w:r>
      <w:r>
        <w:t>of</w:t>
      </w:r>
      <w:r>
        <w:rPr>
          <w:spacing w:val="62"/>
        </w:rPr>
        <w:t xml:space="preserve"> </w:t>
      </w:r>
      <w:r>
        <w:t>the</w:t>
      </w:r>
      <w:r>
        <w:rPr>
          <w:spacing w:val="62"/>
        </w:rPr>
        <w:t xml:space="preserve"> </w:t>
      </w:r>
      <w:r>
        <w:t>Rivers</w:t>
      </w:r>
      <w:r>
        <w:rPr>
          <w:spacing w:val="62"/>
        </w:rPr>
        <w:t xml:space="preserve"> </w:t>
      </w:r>
      <w:r>
        <w:t>into</w:t>
      </w:r>
      <w:r>
        <w:rPr>
          <w:spacing w:val="62"/>
        </w:rPr>
        <w:t xml:space="preserve"> </w:t>
      </w:r>
      <w:r>
        <w:t>blood;</w:t>
      </w:r>
      <w:r>
        <w:rPr>
          <w:spacing w:val="62"/>
        </w:rPr>
        <w:t xml:space="preserve"> </w:t>
      </w:r>
      <w:r>
        <w:t>the</w:t>
      </w:r>
      <w:r>
        <w:rPr>
          <w:spacing w:val="62"/>
        </w:rPr>
        <w:t xml:space="preserve"> </w:t>
      </w:r>
      <w:r>
        <w:t>execution</w:t>
      </w:r>
      <w:r>
        <w:rPr>
          <w:spacing w:val="62"/>
        </w:rPr>
        <w:t xml:space="preserve"> </w:t>
      </w:r>
      <w:r>
        <w:t>of</w:t>
      </w:r>
      <w:r>
        <w:rPr>
          <w:spacing w:val="62"/>
        </w:rPr>
        <w:t xml:space="preserve"> </w:t>
      </w:r>
      <w:r>
        <w:t>justice</w:t>
      </w:r>
    </w:p>
    <w:p w14:paraId="73F1279A">
      <w:pPr>
        <w:spacing w:after="0" w:line="261" w:lineRule="auto"/>
        <w:sectPr>
          <w:pgSz w:w="12240" w:h="15840"/>
          <w:pgMar w:top="1360" w:right="1320" w:bottom="280" w:left="1340" w:header="720" w:footer="720" w:gutter="0"/>
          <w:cols w:space="720" w:num="1"/>
        </w:sectPr>
      </w:pPr>
    </w:p>
    <w:p w14:paraId="73599886">
      <w:pPr>
        <w:pStyle w:val="5"/>
        <w:spacing w:line="261" w:lineRule="auto"/>
        <w:ind w:right="129"/>
      </w:pPr>
      <w:r>
        <w:t>even to blood upon the Rimose Emissaries, the Jesuits and Priests, who come from the See of Rome, to take people off from their Allegiance.</w:t>
      </w:r>
    </w:p>
    <w:p w14:paraId="721EA600">
      <w:pPr>
        <w:pStyle w:val="5"/>
        <w:spacing w:before="285" w:line="261" w:lineRule="auto"/>
        <w:ind w:right="121"/>
      </w:pPr>
      <w:r>
        <w:t>Sevenths, what ever pretence of conscience a man hat, yet this cannot excuse him in any matter of apparent injustice done to his brother in his estate or goods: As suppose a man pleads conscience in the point of community of goods, yet if he take away his neighbors goods by violence, his conscience cannot deliver him from the stroke of justice. The Papists pretend conscience for their furthers, for the Catholic cause, but this delivers them not out of the hands of justice; if a man pleads conscience that he is bound to marry more wives then one, and the like.</w:t>
      </w:r>
    </w:p>
    <w:p w14:paraId="4E2DC5D3">
      <w:pPr>
        <w:pStyle w:val="5"/>
        <w:spacing w:before="279" w:line="261" w:lineRule="auto"/>
        <w:ind w:right="118"/>
      </w:pPr>
      <w:r>
        <w:t>Ethyl, a man may bring himself under both Civil and Ecclesiastical sword, not only for sins destructive and injurious to our brother, but for sins against God, if they be also against the light of nature, as blasphemy and gross</w:t>
      </w:r>
      <w:r>
        <w:rPr>
          <w:spacing w:val="40"/>
        </w:rPr>
        <w:t xml:space="preserve"> </w:t>
      </w:r>
      <w:r>
        <w:t>idolatry:</w:t>
      </w:r>
      <w:r>
        <w:rPr>
          <w:spacing w:val="40"/>
        </w:rPr>
        <w:t xml:space="preserve"> </w:t>
      </w:r>
      <w:r>
        <w:t>Though</w:t>
      </w:r>
      <w:r>
        <w:rPr>
          <w:spacing w:val="40"/>
        </w:rPr>
        <w:t xml:space="preserve"> </w:t>
      </w:r>
      <w:r>
        <w:t>the</w:t>
      </w:r>
      <w:r>
        <w:rPr>
          <w:spacing w:val="40"/>
        </w:rPr>
        <w:t xml:space="preserve"> </w:t>
      </w:r>
      <w:r>
        <w:t>Sun</w:t>
      </w:r>
      <w:r>
        <w:rPr>
          <w:spacing w:val="40"/>
        </w:rPr>
        <w:t xml:space="preserve"> </w:t>
      </w:r>
      <w:r>
        <w:t>be</w:t>
      </w:r>
      <w:r>
        <w:rPr>
          <w:spacing w:val="40"/>
        </w:rPr>
        <w:t xml:space="preserve"> </w:t>
      </w:r>
      <w:r>
        <w:t>down,</w:t>
      </w:r>
      <w:r>
        <w:rPr>
          <w:spacing w:val="40"/>
        </w:rPr>
        <w:t xml:space="preserve"> </w:t>
      </w:r>
      <w:r>
        <w:t>if</w:t>
      </w:r>
      <w:r>
        <w:rPr>
          <w:spacing w:val="40"/>
        </w:rPr>
        <w:t xml:space="preserve"> </w:t>
      </w:r>
      <w:r>
        <w:t>you</w:t>
      </w:r>
      <w:r>
        <w:rPr>
          <w:spacing w:val="40"/>
        </w:rPr>
        <w:t xml:space="preserve"> </w:t>
      </w:r>
      <w:r>
        <w:t>allow</w:t>
      </w:r>
      <w:r>
        <w:rPr>
          <w:spacing w:val="40"/>
        </w:rPr>
        <w:t xml:space="preserve"> </w:t>
      </w:r>
      <w:r>
        <w:t>your</w:t>
      </w:r>
      <w:r>
        <w:rPr>
          <w:spacing w:val="40"/>
        </w:rPr>
        <w:t xml:space="preserve"> </w:t>
      </w:r>
      <w:r>
        <w:t>servant</w:t>
      </w:r>
      <w:r>
        <w:rPr>
          <w:spacing w:val="40"/>
        </w:rPr>
        <w:t xml:space="preserve"> </w:t>
      </w:r>
      <w:r>
        <w:t>a candle to work ordinary work by, and he put it out, he cannot plead he</w:t>
      </w:r>
      <w:r>
        <w:rPr>
          <w:spacing w:val="40"/>
        </w:rPr>
        <w:t xml:space="preserve"> </w:t>
      </w:r>
      <w:r>
        <w:t>could</w:t>
      </w:r>
      <w:r>
        <w:rPr>
          <w:spacing w:val="40"/>
        </w:rPr>
        <w:t xml:space="preserve"> </w:t>
      </w:r>
      <w:r>
        <w:t>not</w:t>
      </w:r>
      <w:r>
        <w:rPr>
          <w:spacing w:val="40"/>
        </w:rPr>
        <w:t xml:space="preserve"> </w:t>
      </w:r>
      <w:r>
        <w:t>work,</w:t>
      </w:r>
      <w:r>
        <w:rPr>
          <w:spacing w:val="40"/>
        </w:rPr>
        <w:t xml:space="preserve"> </w:t>
      </w:r>
      <w:r>
        <w:t>because</w:t>
      </w:r>
      <w:r>
        <w:rPr>
          <w:spacing w:val="40"/>
        </w:rPr>
        <w:t xml:space="preserve"> </w:t>
      </w:r>
      <w:r>
        <w:t>it</w:t>
      </w:r>
      <w:r>
        <w:rPr>
          <w:spacing w:val="40"/>
        </w:rPr>
        <w:t xml:space="preserve"> </w:t>
      </w:r>
      <w:r>
        <w:t>was</w:t>
      </w:r>
      <w:r>
        <w:rPr>
          <w:spacing w:val="40"/>
        </w:rPr>
        <w:t xml:space="preserve"> </w:t>
      </w:r>
      <w:r>
        <w:t>dark:</w:t>
      </w:r>
      <w:r>
        <w:rPr>
          <w:spacing w:val="40"/>
        </w:rPr>
        <w:t xml:space="preserve"> </w:t>
      </w:r>
      <w:r>
        <w:t>Man</w:t>
      </w:r>
      <w:r>
        <w:rPr>
          <w:spacing w:val="40"/>
        </w:rPr>
        <w:t xml:space="preserve"> </w:t>
      </w:r>
      <w:r>
        <w:t>at</w:t>
      </w:r>
      <w:r>
        <w:rPr>
          <w:spacing w:val="40"/>
        </w:rPr>
        <w:t xml:space="preserve"> </w:t>
      </w:r>
      <w:r>
        <w:t>first</w:t>
      </w:r>
      <w:r>
        <w:rPr>
          <w:spacing w:val="40"/>
        </w:rPr>
        <w:t xml:space="preserve"> </w:t>
      </w:r>
      <w:r>
        <w:t>had</w:t>
      </w:r>
      <w:r>
        <w:rPr>
          <w:spacing w:val="40"/>
        </w:rPr>
        <w:t xml:space="preserve"> </w:t>
      </w:r>
      <w:r>
        <w:t>Sun-light</w:t>
      </w:r>
      <w:r>
        <w:rPr>
          <w:spacing w:val="40"/>
        </w:rPr>
        <w:t xml:space="preserve"> </w:t>
      </w:r>
      <w:r>
        <w:t>to</w:t>
      </w:r>
      <w:r>
        <w:rPr>
          <w:spacing w:val="40"/>
        </w:rPr>
        <w:t xml:space="preserve"> </w:t>
      </w:r>
      <w:r>
        <w:t>work by, but our Sun is down, yet we have the candle of the light of nature; if</w:t>
      </w:r>
      <w:r>
        <w:rPr>
          <w:spacing w:val="80"/>
          <w:w w:val="150"/>
        </w:rPr>
        <w:t xml:space="preserve"> </w:t>
      </w:r>
      <w:r>
        <w:t>wee sin against that, our darkness can be no plea for us; and if he be a professed Christian, and sins against the common light of Christianity, which</w:t>
      </w:r>
      <w:r>
        <w:rPr>
          <w:spacing w:val="40"/>
        </w:rPr>
        <w:t xml:space="preserve"> </w:t>
      </w:r>
      <w:r>
        <w:t>he</w:t>
      </w:r>
      <w:r>
        <w:rPr>
          <w:spacing w:val="40"/>
        </w:rPr>
        <w:t xml:space="preserve"> </w:t>
      </w:r>
      <w:r>
        <w:t>cannot</w:t>
      </w:r>
      <w:r>
        <w:rPr>
          <w:spacing w:val="40"/>
        </w:rPr>
        <w:t xml:space="preserve"> </w:t>
      </w:r>
      <w:r>
        <w:t>but</w:t>
      </w:r>
      <w:r>
        <w:rPr>
          <w:spacing w:val="40"/>
        </w:rPr>
        <w:t xml:space="preserve"> </w:t>
      </w:r>
      <w:r>
        <w:t>see,</w:t>
      </w:r>
      <w:r>
        <w:rPr>
          <w:spacing w:val="40"/>
        </w:rPr>
        <w:t xml:space="preserve"> </w:t>
      </w:r>
      <w:r>
        <w:t>except</w:t>
      </w:r>
      <w:r>
        <w:rPr>
          <w:spacing w:val="40"/>
        </w:rPr>
        <w:t xml:space="preserve"> </w:t>
      </w:r>
      <w:r>
        <w:t>he</w:t>
      </w:r>
      <w:r>
        <w:rPr>
          <w:spacing w:val="40"/>
        </w:rPr>
        <w:t xml:space="preserve"> </w:t>
      </w:r>
      <w:r>
        <w:t>will</w:t>
      </w:r>
      <w:r>
        <w:rPr>
          <w:spacing w:val="40"/>
        </w:rPr>
        <w:t xml:space="preserve"> </w:t>
      </w:r>
      <w:r>
        <w:t>shut</w:t>
      </w:r>
      <w:r>
        <w:rPr>
          <w:spacing w:val="40"/>
        </w:rPr>
        <w:t xml:space="preserve"> </w:t>
      </w:r>
      <w:r>
        <w:t>his</w:t>
      </w:r>
      <w:r>
        <w:rPr>
          <w:spacing w:val="40"/>
        </w:rPr>
        <w:t xml:space="preserve"> </w:t>
      </w:r>
      <w:r>
        <w:t>eyes,</w:t>
      </w:r>
      <w:r>
        <w:rPr>
          <w:spacing w:val="40"/>
        </w:rPr>
        <w:t xml:space="preserve"> </w:t>
      </w:r>
      <w:r>
        <w:t>he</w:t>
      </w:r>
      <w:r>
        <w:rPr>
          <w:spacing w:val="40"/>
        </w:rPr>
        <w:t xml:space="preserve"> </w:t>
      </w:r>
      <w:r>
        <w:t>is</w:t>
      </w:r>
      <w:r>
        <w:rPr>
          <w:spacing w:val="40"/>
        </w:rPr>
        <w:t xml:space="preserve"> </w:t>
      </w:r>
      <w:r>
        <w:t>to</w:t>
      </w:r>
      <w:r>
        <w:rPr>
          <w:spacing w:val="40"/>
        </w:rPr>
        <w:t xml:space="preserve"> </w:t>
      </w:r>
      <w:r>
        <w:t>be</w:t>
      </w:r>
      <w:r>
        <w:rPr>
          <w:spacing w:val="40"/>
        </w:rPr>
        <w:t xml:space="preserve"> </w:t>
      </w:r>
      <w:r>
        <w:t>dealt with as a man that sins against the light of Nature.</w:t>
      </w:r>
    </w:p>
    <w:p w14:paraId="15341934">
      <w:pPr>
        <w:pStyle w:val="5"/>
        <w:spacing w:before="275" w:line="261" w:lineRule="auto"/>
        <w:ind w:right="127"/>
      </w:pPr>
      <w:r>
        <w:t>Though such as are not Christians cannot by violence be compelled to profess Christian Religion, yet notwithstanding any plea of their</w:t>
      </w:r>
      <w:r>
        <w:rPr>
          <w:spacing w:val="40"/>
        </w:rPr>
        <w:t xml:space="preserve"> </w:t>
      </w:r>
      <w:r>
        <w:t>conscience, they may be restrained, and that by violence, if other means</w:t>
      </w:r>
      <w:r>
        <w:rPr>
          <w:spacing w:val="40"/>
        </w:rPr>
        <w:t xml:space="preserve"> </w:t>
      </w:r>
      <w:r>
        <w:t>will not do it, from an open blaspheming Christ, and the Scriptures, or doing</w:t>
      </w:r>
      <w:r>
        <w:rPr>
          <w:spacing w:val="40"/>
        </w:rPr>
        <w:t xml:space="preserve"> </w:t>
      </w:r>
      <w:r>
        <w:t>any</w:t>
      </w:r>
      <w:r>
        <w:rPr>
          <w:spacing w:val="40"/>
        </w:rPr>
        <w:t xml:space="preserve"> </w:t>
      </w:r>
      <w:r>
        <w:t>acts</w:t>
      </w:r>
      <w:r>
        <w:rPr>
          <w:spacing w:val="40"/>
        </w:rPr>
        <w:t xml:space="preserve"> </w:t>
      </w:r>
      <w:r>
        <w:t>of</w:t>
      </w:r>
      <w:r>
        <w:rPr>
          <w:spacing w:val="40"/>
        </w:rPr>
        <w:t xml:space="preserve"> </w:t>
      </w:r>
      <w:r>
        <w:t>any</w:t>
      </w:r>
      <w:r>
        <w:rPr>
          <w:spacing w:val="40"/>
        </w:rPr>
        <w:t xml:space="preserve"> </w:t>
      </w:r>
      <w:r>
        <w:t>open</w:t>
      </w:r>
      <w:r>
        <w:rPr>
          <w:spacing w:val="40"/>
        </w:rPr>
        <w:t xml:space="preserve"> </w:t>
      </w:r>
      <w:r>
        <w:t>dishonor</w:t>
      </w:r>
      <w:r>
        <w:rPr>
          <w:spacing w:val="40"/>
        </w:rPr>
        <w:t xml:space="preserve"> </w:t>
      </w:r>
      <w:r>
        <w:t>to</w:t>
      </w:r>
      <w:r>
        <w:rPr>
          <w:spacing w:val="40"/>
        </w:rPr>
        <w:t xml:space="preserve"> </w:t>
      </w:r>
      <w:r>
        <w:t>them:</w:t>
      </w:r>
      <w:r>
        <w:rPr>
          <w:spacing w:val="40"/>
        </w:rPr>
        <w:t xml:space="preserve"> </w:t>
      </w:r>
      <w:r>
        <w:t>acts</w:t>
      </w:r>
      <w:r>
        <w:rPr>
          <w:spacing w:val="40"/>
        </w:rPr>
        <w:t xml:space="preserve"> </w:t>
      </w:r>
      <w:r>
        <w:t>of</w:t>
      </w:r>
      <w:r>
        <w:rPr>
          <w:spacing w:val="40"/>
        </w:rPr>
        <w:t xml:space="preserve"> </w:t>
      </w:r>
      <w:r>
        <w:t>open</w:t>
      </w:r>
      <w:r>
        <w:rPr>
          <w:spacing w:val="40"/>
        </w:rPr>
        <w:t xml:space="preserve"> </w:t>
      </w:r>
      <w:r>
        <w:t>dishonor</w:t>
      </w:r>
      <w:r>
        <w:rPr>
          <w:spacing w:val="40"/>
        </w:rPr>
        <w:t xml:space="preserve"> </w:t>
      </w:r>
      <w:r>
        <w:t>to God done by any whomsoever, as they are abominable, so such as have loved God and Christ, have accounted them insufferable.</w:t>
      </w:r>
    </w:p>
    <w:p w14:paraId="56545E0B">
      <w:pPr>
        <w:pStyle w:val="5"/>
        <w:spacing w:before="280" w:line="261" w:lineRule="auto"/>
        <w:ind w:right="118"/>
      </w:pPr>
      <w:r>
        <w:t>I</w:t>
      </w:r>
      <w:r>
        <w:rPr>
          <w:spacing w:val="31"/>
        </w:rPr>
        <w:t xml:space="preserve"> </w:t>
      </w:r>
      <w:r>
        <w:t>suppose</w:t>
      </w:r>
      <w:r>
        <w:rPr>
          <w:spacing w:val="32"/>
        </w:rPr>
        <w:t xml:space="preserve"> </w:t>
      </w:r>
      <w:r>
        <w:t>you</w:t>
      </w:r>
      <w:r>
        <w:rPr>
          <w:spacing w:val="32"/>
        </w:rPr>
        <w:t xml:space="preserve"> </w:t>
      </w:r>
      <w:r>
        <w:t>have</w:t>
      </w:r>
      <w:r>
        <w:rPr>
          <w:spacing w:val="31"/>
        </w:rPr>
        <w:t xml:space="preserve"> </w:t>
      </w:r>
      <w:r>
        <w:t>heard</w:t>
      </w:r>
      <w:r>
        <w:rPr>
          <w:spacing w:val="32"/>
        </w:rPr>
        <w:t xml:space="preserve"> </w:t>
      </w:r>
      <w:r>
        <w:t>or</w:t>
      </w:r>
      <w:r>
        <w:rPr>
          <w:spacing w:val="32"/>
        </w:rPr>
        <w:t xml:space="preserve"> </w:t>
      </w:r>
      <w:r>
        <w:t>read</w:t>
      </w:r>
      <w:r>
        <w:rPr>
          <w:spacing w:val="32"/>
        </w:rPr>
        <w:t xml:space="preserve"> </w:t>
      </w:r>
      <w:r>
        <w:t>that</w:t>
      </w:r>
      <w:r>
        <w:rPr>
          <w:spacing w:val="31"/>
        </w:rPr>
        <w:t xml:space="preserve"> </w:t>
      </w:r>
      <w:r>
        <w:t>notable</w:t>
      </w:r>
      <w:r>
        <w:rPr>
          <w:spacing w:val="32"/>
        </w:rPr>
        <w:t xml:space="preserve"> </w:t>
      </w:r>
      <w:r>
        <w:t>story</w:t>
      </w:r>
      <w:r>
        <w:rPr>
          <w:spacing w:val="32"/>
        </w:rPr>
        <w:t xml:space="preserve"> </w:t>
      </w:r>
      <w:r>
        <w:t>we</w:t>
      </w:r>
      <w:r>
        <w:rPr>
          <w:spacing w:val="31"/>
        </w:rPr>
        <w:t xml:space="preserve"> </w:t>
      </w:r>
      <w:r>
        <w:t>have</w:t>
      </w:r>
      <w:r>
        <w:rPr>
          <w:spacing w:val="32"/>
        </w:rPr>
        <w:t xml:space="preserve"> </w:t>
      </w:r>
      <w:r>
        <w:t>in</w:t>
      </w:r>
      <w:r>
        <w:rPr>
          <w:spacing w:val="32"/>
        </w:rPr>
        <w:t xml:space="preserve"> </w:t>
      </w:r>
      <w:r>
        <w:t>the</w:t>
      </w:r>
      <w:r>
        <w:rPr>
          <w:spacing w:val="32"/>
        </w:rPr>
        <w:t xml:space="preserve"> </w:t>
      </w:r>
      <w:r>
        <w:t>Book of Martyrs, of one Gar diner, though we undertake not to justify his</w:t>
      </w:r>
      <w:r>
        <w:rPr>
          <w:spacing w:val="80"/>
        </w:rPr>
        <w:t xml:space="preserve"> </w:t>
      </w:r>
      <w:r>
        <w:t>practice as allowable in an ordinary way, he being but a private man, yet there were little question to be made of it had he been a Magistrate: He being</w:t>
      </w:r>
      <w:r>
        <w:rPr>
          <w:spacing w:val="40"/>
        </w:rPr>
        <w:t xml:space="preserve"> </w:t>
      </w:r>
      <w:r>
        <w:t>a</w:t>
      </w:r>
      <w:r>
        <w:rPr>
          <w:spacing w:val="40"/>
        </w:rPr>
        <w:t xml:space="preserve"> </w:t>
      </w:r>
      <w:r>
        <w:t>Merchant</w:t>
      </w:r>
      <w:r>
        <w:rPr>
          <w:spacing w:val="40"/>
        </w:rPr>
        <w:t xml:space="preserve"> </w:t>
      </w:r>
      <w:r>
        <w:t>in</w:t>
      </w:r>
      <w:r>
        <w:rPr>
          <w:spacing w:val="40"/>
        </w:rPr>
        <w:t xml:space="preserve"> </w:t>
      </w:r>
      <w:r>
        <w:t>Portugal</w:t>
      </w:r>
      <w:r>
        <w:rPr>
          <w:spacing w:val="40"/>
        </w:rPr>
        <w:t xml:space="preserve"> </w:t>
      </w:r>
      <w:r>
        <w:t>seeing</w:t>
      </w:r>
      <w:r>
        <w:rPr>
          <w:spacing w:val="40"/>
        </w:rPr>
        <w:t xml:space="preserve"> </w:t>
      </w:r>
      <w:r>
        <w:t>the</w:t>
      </w:r>
      <w:r>
        <w:rPr>
          <w:spacing w:val="40"/>
        </w:rPr>
        <w:t xml:space="preserve"> </w:t>
      </w:r>
      <w:r>
        <w:t>Cardinal</w:t>
      </w:r>
      <w:r>
        <w:rPr>
          <w:spacing w:val="40"/>
        </w:rPr>
        <w:t xml:space="preserve"> </w:t>
      </w:r>
      <w:r>
        <w:t>offering</w:t>
      </w:r>
      <w:r>
        <w:rPr>
          <w:spacing w:val="40"/>
        </w:rPr>
        <w:t xml:space="preserve"> </w:t>
      </w:r>
      <w:r>
        <w:t>the</w:t>
      </w:r>
      <w:r>
        <w:rPr>
          <w:spacing w:val="40"/>
        </w:rPr>
        <w:t xml:space="preserve"> </w:t>
      </w:r>
      <w:r>
        <w:t>Host, though</w:t>
      </w:r>
      <w:r>
        <w:rPr>
          <w:spacing w:val="25"/>
        </w:rPr>
        <w:t xml:space="preserve"> </w:t>
      </w:r>
      <w:r>
        <w:t>it</w:t>
      </w:r>
      <w:r>
        <w:rPr>
          <w:spacing w:val="25"/>
        </w:rPr>
        <w:t xml:space="preserve"> </w:t>
      </w:r>
      <w:r>
        <w:t>were</w:t>
      </w:r>
      <w:r>
        <w:rPr>
          <w:spacing w:val="25"/>
        </w:rPr>
        <w:t xml:space="preserve"> </w:t>
      </w:r>
      <w:r>
        <w:t>in</w:t>
      </w:r>
      <w:r>
        <w:rPr>
          <w:spacing w:val="27"/>
        </w:rPr>
        <w:t xml:space="preserve"> </w:t>
      </w:r>
      <w:r>
        <w:t>the</w:t>
      </w:r>
      <w:r>
        <w:rPr>
          <w:spacing w:val="25"/>
        </w:rPr>
        <w:t xml:space="preserve"> </w:t>
      </w:r>
      <w:r>
        <w:t>presence</w:t>
      </w:r>
      <w:r>
        <w:rPr>
          <w:spacing w:val="26"/>
        </w:rPr>
        <w:t xml:space="preserve"> </w:t>
      </w:r>
      <w:r>
        <w:t>of</w:t>
      </w:r>
      <w:r>
        <w:rPr>
          <w:spacing w:val="26"/>
        </w:rPr>
        <w:t xml:space="preserve"> </w:t>
      </w:r>
      <w:r>
        <w:t>the</w:t>
      </w:r>
      <w:r>
        <w:rPr>
          <w:spacing w:val="26"/>
        </w:rPr>
        <w:t xml:space="preserve"> </w:t>
      </w:r>
      <w:r>
        <w:t>King</w:t>
      </w:r>
      <w:r>
        <w:rPr>
          <w:spacing w:val="25"/>
        </w:rPr>
        <w:t xml:space="preserve"> </w:t>
      </w:r>
      <w:r>
        <w:t>and</w:t>
      </w:r>
      <w:r>
        <w:rPr>
          <w:spacing w:val="27"/>
        </w:rPr>
        <w:t xml:space="preserve"> </w:t>
      </w:r>
      <w:r>
        <w:t>his</w:t>
      </w:r>
      <w:r>
        <w:rPr>
          <w:spacing w:val="25"/>
        </w:rPr>
        <w:t xml:space="preserve"> </w:t>
      </w:r>
      <w:r>
        <w:t>Nobles,</w:t>
      </w:r>
      <w:r>
        <w:rPr>
          <w:spacing w:val="27"/>
        </w:rPr>
        <w:t xml:space="preserve"> </w:t>
      </w:r>
      <w:r>
        <w:t>yet</w:t>
      </w:r>
      <w:r>
        <w:rPr>
          <w:spacing w:val="25"/>
        </w:rPr>
        <w:t xml:space="preserve"> </w:t>
      </w:r>
      <w:r>
        <w:t>he</w:t>
      </w:r>
      <w:r>
        <w:rPr>
          <w:spacing w:val="26"/>
        </w:rPr>
        <w:t xml:space="preserve"> </w:t>
      </w:r>
      <w:r>
        <w:t>runs</w:t>
      </w:r>
      <w:r>
        <w:rPr>
          <w:spacing w:val="27"/>
        </w:rPr>
        <w:t xml:space="preserve"> </w:t>
      </w:r>
      <w:r>
        <w:rPr>
          <w:spacing w:val="-5"/>
        </w:rPr>
        <w:t>to</w:t>
      </w:r>
    </w:p>
    <w:p w14:paraId="40CEB960">
      <w:pPr>
        <w:spacing w:after="0" w:line="261" w:lineRule="auto"/>
        <w:sectPr>
          <w:pgSz w:w="12240" w:h="15840"/>
          <w:pgMar w:top="1360" w:right="1320" w:bottom="280" w:left="1340" w:header="720" w:footer="720" w:gutter="0"/>
          <w:cols w:space="720" w:num="1"/>
        </w:sectPr>
      </w:pPr>
    </w:p>
    <w:p w14:paraId="026B593C">
      <w:pPr>
        <w:pStyle w:val="5"/>
        <w:spacing w:line="261" w:lineRule="auto"/>
        <w:ind w:right="130"/>
      </w:pPr>
      <w:r>
        <w:t>him and snatches it out of his hand, and throws it under his feet; if the</w:t>
      </w:r>
      <w:r>
        <w:rPr>
          <w:spacing w:val="80"/>
        </w:rPr>
        <w:t xml:space="preserve"> </w:t>
      </w:r>
      <w:r>
        <w:t>King himself had done this, who would have condemned it?</w:t>
      </w:r>
    </w:p>
    <w:p w14:paraId="4AC529FF">
      <w:pPr>
        <w:pStyle w:val="5"/>
        <w:spacing w:before="285" w:line="261" w:lineRule="auto"/>
        <w:ind w:right="125"/>
      </w:pPr>
      <w:r>
        <w:t>10. Notwithstanding any mans conscience he may be kept from endangering the salvation of others, no mans conscience can set him at liberty to hurt others.</w:t>
      </w:r>
    </w:p>
    <w:p w14:paraId="551A3D37">
      <w:pPr>
        <w:pStyle w:val="5"/>
        <w:spacing w:before="285" w:line="261" w:lineRule="auto"/>
        <w:ind w:right="119"/>
      </w:pPr>
      <w:r>
        <w:t>those</w:t>
      </w:r>
      <w:r>
        <w:rPr>
          <w:spacing w:val="40"/>
        </w:rPr>
        <w:t xml:space="preserve"> </w:t>
      </w:r>
      <w:r>
        <w:t>who</w:t>
      </w:r>
      <w:r>
        <w:rPr>
          <w:spacing w:val="40"/>
        </w:rPr>
        <w:t xml:space="preserve"> </w:t>
      </w:r>
      <w:r>
        <w:t>strengthen</w:t>
      </w:r>
      <w:r>
        <w:rPr>
          <w:spacing w:val="40"/>
        </w:rPr>
        <w:t xml:space="preserve"> </w:t>
      </w:r>
      <w:r>
        <w:t>others</w:t>
      </w:r>
      <w:r>
        <w:rPr>
          <w:spacing w:val="40"/>
        </w:rPr>
        <w:t xml:space="preserve"> </w:t>
      </w:r>
      <w:r>
        <w:t>in</w:t>
      </w:r>
      <w:r>
        <w:rPr>
          <w:spacing w:val="40"/>
        </w:rPr>
        <w:t xml:space="preserve"> </w:t>
      </w:r>
      <w:r>
        <w:t>dangerous</w:t>
      </w:r>
      <w:r>
        <w:rPr>
          <w:spacing w:val="40"/>
        </w:rPr>
        <w:t xml:space="preserve"> </w:t>
      </w:r>
      <w:r>
        <w:t>soul</w:t>
      </w:r>
      <w:r>
        <w:rPr>
          <w:spacing w:val="40"/>
        </w:rPr>
        <w:t xml:space="preserve"> </w:t>
      </w:r>
      <w:r>
        <w:t>damning</w:t>
      </w:r>
      <w:r>
        <w:rPr>
          <w:spacing w:val="40"/>
        </w:rPr>
        <w:t xml:space="preserve"> </w:t>
      </w:r>
      <w:r>
        <w:t>principles</w:t>
      </w:r>
      <w:r>
        <w:rPr>
          <w:spacing w:val="40"/>
        </w:rPr>
        <w:t xml:space="preserve"> </w:t>
      </w:r>
      <w:r>
        <w:t>may be taken from them, the light of Nature teaches it.</w:t>
      </w:r>
    </w:p>
    <w:p w14:paraId="73EB5A2C">
      <w:pPr>
        <w:pStyle w:val="5"/>
        <w:spacing w:before="285" w:line="261" w:lineRule="auto"/>
        <w:ind w:right="123"/>
      </w:pPr>
      <w:r>
        <w:t>In some cases, a private man may himself use violence to restrain men</w:t>
      </w:r>
      <w:r>
        <w:rPr>
          <w:spacing w:val="80"/>
        </w:rPr>
        <w:t xml:space="preserve"> </w:t>
      </w:r>
      <w:r>
        <w:t>from evil; if a man should come to seduce my wife, or child, in a matter I know</w:t>
      </w:r>
      <w:r>
        <w:rPr>
          <w:spacing w:val="27"/>
        </w:rPr>
        <w:t xml:space="preserve"> </w:t>
      </w:r>
      <w:r>
        <w:t>will</w:t>
      </w:r>
      <w:r>
        <w:rPr>
          <w:spacing w:val="27"/>
        </w:rPr>
        <w:t xml:space="preserve"> </w:t>
      </w:r>
      <w:r>
        <w:t>endanger</w:t>
      </w:r>
      <w:r>
        <w:rPr>
          <w:spacing w:val="27"/>
        </w:rPr>
        <w:t xml:space="preserve"> </w:t>
      </w:r>
      <w:r>
        <w:t>their</w:t>
      </w:r>
      <w:r>
        <w:rPr>
          <w:spacing w:val="27"/>
        </w:rPr>
        <w:t xml:space="preserve"> </w:t>
      </w:r>
      <w:r>
        <w:t>souls,</w:t>
      </w:r>
      <w:r>
        <w:rPr>
          <w:spacing w:val="29"/>
        </w:rPr>
        <w:t xml:space="preserve"> </w:t>
      </w:r>
      <w:r>
        <w:t>if</w:t>
      </w:r>
      <w:r>
        <w:rPr>
          <w:spacing w:val="27"/>
        </w:rPr>
        <w:t xml:space="preserve"> </w:t>
      </w:r>
      <w:r>
        <w:t>I</w:t>
      </w:r>
      <w:r>
        <w:rPr>
          <w:spacing w:val="27"/>
        </w:rPr>
        <w:t xml:space="preserve"> </w:t>
      </w:r>
      <w:r>
        <w:t>could</w:t>
      </w:r>
      <w:r>
        <w:rPr>
          <w:spacing w:val="27"/>
        </w:rPr>
        <w:t xml:space="preserve"> </w:t>
      </w:r>
      <w:r>
        <w:t>have</w:t>
      </w:r>
      <w:r>
        <w:rPr>
          <w:spacing w:val="27"/>
        </w:rPr>
        <w:t xml:space="preserve"> </w:t>
      </w:r>
      <w:r>
        <w:t>no</w:t>
      </w:r>
      <w:r>
        <w:rPr>
          <w:spacing w:val="27"/>
        </w:rPr>
        <w:t xml:space="preserve"> </w:t>
      </w:r>
      <w:r>
        <w:t>help</w:t>
      </w:r>
      <w:r>
        <w:rPr>
          <w:spacing w:val="27"/>
        </w:rPr>
        <w:t xml:space="preserve"> </w:t>
      </w:r>
      <w:r>
        <w:t>by</w:t>
      </w:r>
      <w:r>
        <w:rPr>
          <w:spacing w:val="27"/>
        </w:rPr>
        <w:t xml:space="preserve"> </w:t>
      </w:r>
      <w:r>
        <w:t>the</w:t>
      </w:r>
      <w:r>
        <w:rPr>
          <w:spacing w:val="27"/>
        </w:rPr>
        <w:t xml:space="preserve"> </w:t>
      </w:r>
      <w:r>
        <w:t>Magistrate, I might if I had power keep him off; And what I might do by mine own strength, in case there were no Magistrate, I may call in the help of a Magistrate to do for me, when there is a Magistrate.</w:t>
      </w:r>
    </w:p>
    <w:p w14:paraId="1FF0398B">
      <w:pPr>
        <w:pStyle w:val="5"/>
        <w:spacing w:before="281" w:line="261" w:lineRule="auto"/>
        <w:ind w:right="122"/>
      </w:pPr>
      <w:r>
        <w:t>Object. But you will say, you speak all this while of the restraint of men</w:t>
      </w:r>
      <w:r>
        <w:rPr>
          <w:spacing w:val="40"/>
        </w:rPr>
        <w:t xml:space="preserve"> </w:t>
      </w:r>
      <w:r>
        <w:t>from dangerous gross evils; but what if the evils be of less moment, can there be nothing done to men for the restraining them from such?</w:t>
      </w:r>
    </w:p>
    <w:p w14:paraId="559E8984">
      <w:pPr>
        <w:pStyle w:val="5"/>
        <w:spacing w:before="285" w:line="261" w:lineRule="auto"/>
        <w:ind w:right="119"/>
      </w:pPr>
      <w:r>
        <w:t>Aeons. Yes,</w:t>
      </w:r>
      <w:r>
        <w:rPr>
          <w:spacing w:val="31"/>
        </w:rPr>
        <w:t xml:space="preserve"> </w:t>
      </w:r>
      <w:r>
        <w:t>a</w:t>
      </w:r>
      <w:r>
        <w:rPr>
          <w:spacing w:val="31"/>
        </w:rPr>
        <w:t xml:space="preserve"> </w:t>
      </w:r>
      <w:r>
        <w:t>man</w:t>
      </w:r>
      <w:r>
        <w:rPr>
          <w:spacing w:val="31"/>
        </w:rPr>
        <w:t xml:space="preserve"> </w:t>
      </w:r>
      <w:r>
        <w:t>may be put to</w:t>
      </w:r>
      <w:r>
        <w:rPr>
          <w:spacing w:val="31"/>
        </w:rPr>
        <w:t xml:space="preserve"> </w:t>
      </w:r>
      <w:r>
        <w:t>some trouble in those ways</w:t>
      </w:r>
      <w:r>
        <w:rPr>
          <w:spacing w:val="31"/>
        </w:rPr>
        <w:t xml:space="preserve"> </w:t>
      </w:r>
      <w:r>
        <w:t>of</w:t>
      </w:r>
      <w:r>
        <w:rPr>
          <w:spacing w:val="31"/>
        </w:rPr>
        <w:t xml:space="preserve"> </w:t>
      </w:r>
      <w:r>
        <w:t>evil,</w:t>
      </w:r>
      <w:r>
        <w:rPr>
          <w:spacing w:val="31"/>
        </w:rPr>
        <w:t xml:space="preserve"> </w:t>
      </w:r>
      <w:r>
        <w:t>that his conscience puts him upon, so far as to take off the wantonness of his spirit and the neglect of means: In times of liberty there is very great wantonness in mens spirits; they stand as in an equal balance to receive truth or error; every little thing casts the balance in many mens spirits, as interest</w:t>
      </w:r>
      <w:r>
        <w:rPr>
          <w:spacing w:val="40"/>
        </w:rPr>
        <w:t xml:space="preserve"> </w:t>
      </w:r>
      <w:r>
        <w:t>in</w:t>
      </w:r>
      <w:r>
        <w:rPr>
          <w:spacing w:val="40"/>
        </w:rPr>
        <w:t xml:space="preserve"> </w:t>
      </w:r>
      <w:r>
        <w:t>a</w:t>
      </w:r>
      <w:r>
        <w:rPr>
          <w:spacing w:val="40"/>
        </w:rPr>
        <w:t xml:space="preserve"> </w:t>
      </w:r>
      <w:r>
        <w:t>friend,</w:t>
      </w:r>
      <w:r>
        <w:rPr>
          <w:spacing w:val="40"/>
        </w:rPr>
        <w:t xml:space="preserve"> </w:t>
      </w:r>
      <w:r>
        <w:t>esteem</w:t>
      </w:r>
      <w:r>
        <w:rPr>
          <w:spacing w:val="40"/>
        </w:rPr>
        <w:t xml:space="preserve"> </w:t>
      </w:r>
      <w:r>
        <w:t>from</w:t>
      </w:r>
      <w:r>
        <w:rPr>
          <w:spacing w:val="40"/>
        </w:rPr>
        <w:t xml:space="preserve"> </w:t>
      </w:r>
      <w:r>
        <w:t>such</w:t>
      </w:r>
      <w:r>
        <w:rPr>
          <w:spacing w:val="40"/>
        </w:rPr>
        <w:t xml:space="preserve"> </w:t>
      </w:r>
      <w:r>
        <w:t>men</w:t>
      </w:r>
      <w:r>
        <w:rPr>
          <w:spacing w:val="40"/>
        </w:rPr>
        <w:t xml:space="preserve"> </w:t>
      </w:r>
      <w:r>
        <w:t>of</w:t>
      </w:r>
      <w:r>
        <w:rPr>
          <w:spacing w:val="40"/>
        </w:rPr>
        <w:t xml:space="preserve"> </w:t>
      </w:r>
      <w:r>
        <w:t>repute</w:t>
      </w:r>
      <w:r>
        <w:rPr>
          <w:spacing w:val="40"/>
        </w:rPr>
        <w:t xml:space="preserve"> </w:t>
      </w:r>
      <w:r>
        <w:t>in</w:t>
      </w:r>
      <w:r>
        <w:rPr>
          <w:spacing w:val="40"/>
        </w:rPr>
        <w:t xml:space="preserve"> </w:t>
      </w:r>
      <w:r>
        <w:t>some,</w:t>
      </w:r>
      <w:r>
        <w:rPr>
          <w:spacing w:val="40"/>
        </w:rPr>
        <w:t xml:space="preserve"> </w:t>
      </w:r>
      <w:r>
        <w:t>in</w:t>
      </w:r>
      <w:r>
        <w:rPr>
          <w:spacing w:val="40"/>
        </w:rPr>
        <w:t xml:space="preserve"> </w:t>
      </w:r>
      <w:r>
        <w:t>others the</w:t>
      </w:r>
      <w:r>
        <w:rPr>
          <w:spacing w:val="40"/>
        </w:rPr>
        <w:t xml:space="preserve"> </w:t>
      </w:r>
      <w:r>
        <w:t>credit</w:t>
      </w:r>
      <w:r>
        <w:rPr>
          <w:spacing w:val="40"/>
        </w:rPr>
        <w:t xml:space="preserve"> </w:t>
      </w:r>
      <w:r>
        <w:t>they</w:t>
      </w:r>
      <w:r>
        <w:rPr>
          <w:spacing w:val="40"/>
        </w:rPr>
        <w:t xml:space="preserve"> </w:t>
      </w:r>
      <w:r>
        <w:t>conceive</w:t>
      </w:r>
      <w:r>
        <w:rPr>
          <w:spacing w:val="40"/>
        </w:rPr>
        <w:t xml:space="preserve"> </w:t>
      </w:r>
      <w:r>
        <w:t>there</w:t>
      </w:r>
      <w:r>
        <w:rPr>
          <w:spacing w:val="40"/>
        </w:rPr>
        <w:t xml:space="preserve"> </w:t>
      </w:r>
      <w:r>
        <w:t>is</w:t>
      </w:r>
      <w:r>
        <w:rPr>
          <w:spacing w:val="40"/>
        </w:rPr>
        <w:t xml:space="preserve"> </w:t>
      </w:r>
      <w:r>
        <w:t>in</w:t>
      </w:r>
      <w:r>
        <w:rPr>
          <w:spacing w:val="40"/>
        </w:rPr>
        <w:t xml:space="preserve"> </w:t>
      </w:r>
      <w:r>
        <w:t>being</w:t>
      </w:r>
      <w:r>
        <w:rPr>
          <w:spacing w:val="40"/>
        </w:rPr>
        <w:t xml:space="preserve"> </w:t>
      </w:r>
      <w:r>
        <w:t>able</w:t>
      </w:r>
      <w:r>
        <w:rPr>
          <w:spacing w:val="40"/>
        </w:rPr>
        <w:t xml:space="preserve"> </w:t>
      </w:r>
      <w:r>
        <w:t>to</w:t>
      </w:r>
      <w:r>
        <w:rPr>
          <w:spacing w:val="40"/>
        </w:rPr>
        <w:t xml:space="preserve"> </w:t>
      </w:r>
      <w:r>
        <w:t>speak</w:t>
      </w:r>
      <w:r>
        <w:rPr>
          <w:spacing w:val="40"/>
        </w:rPr>
        <w:t xml:space="preserve"> </w:t>
      </w:r>
      <w:r>
        <w:t>further</w:t>
      </w:r>
      <w:r>
        <w:rPr>
          <w:spacing w:val="40"/>
        </w:rPr>
        <w:t xml:space="preserve"> </w:t>
      </w:r>
      <w:r>
        <w:t>to</w:t>
      </w:r>
      <w:r>
        <w:rPr>
          <w:spacing w:val="40"/>
        </w:rPr>
        <w:t xml:space="preserve"> </w:t>
      </w:r>
      <w:r>
        <w:t>a business</w:t>
      </w:r>
      <w:r>
        <w:rPr>
          <w:spacing w:val="21"/>
        </w:rPr>
        <w:t xml:space="preserve"> </w:t>
      </w:r>
      <w:r>
        <w:t>then</w:t>
      </w:r>
      <w:r>
        <w:rPr>
          <w:spacing w:val="21"/>
        </w:rPr>
        <w:t xml:space="preserve"> </w:t>
      </w:r>
      <w:r>
        <w:t>other</w:t>
      </w:r>
      <w:r>
        <w:rPr>
          <w:spacing w:val="21"/>
        </w:rPr>
        <w:t xml:space="preserve"> </w:t>
      </w:r>
      <w:r>
        <w:t>men,</w:t>
      </w:r>
      <w:r>
        <w:rPr>
          <w:spacing w:val="21"/>
        </w:rPr>
        <w:t xml:space="preserve"> </w:t>
      </w:r>
      <w:r>
        <w:t>to</w:t>
      </w:r>
      <w:r>
        <w:rPr>
          <w:spacing w:val="21"/>
        </w:rPr>
        <w:t xml:space="preserve"> </w:t>
      </w:r>
      <w:r>
        <w:t>have</w:t>
      </w:r>
      <w:r>
        <w:rPr>
          <w:spacing w:val="21"/>
        </w:rPr>
        <w:t xml:space="preserve"> </w:t>
      </w:r>
      <w:r>
        <w:t>a</w:t>
      </w:r>
      <w:r>
        <w:rPr>
          <w:spacing w:val="21"/>
        </w:rPr>
        <w:t xml:space="preserve"> </w:t>
      </w:r>
      <w:r>
        <w:t>further</w:t>
      </w:r>
      <w:r>
        <w:rPr>
          <w:spacing w:val="21"/>
        </w:rPr>
        <w:t xml:space="preserve"> </w:t>
      </w:r>
      <w:r>
        <w:t>insight</w:t>
      </w:r>
      <w:r>
        <w:rPr>
          <w:spacing w:val="21"/>
        </w:rPr>
        <w:t xml:space="preserve"> </w:t>
      </w:r>
      <w:r>
        <w:t>into</w:t>
      </w:r>
      <w:r>
        <w:rPr>
          <w:spacing w:val="21"/>
        </w:rPr>
        <w:t xml:space="preserve"> </w:t>
      </w:r>
      <w:r>
        <w:t>it</w:t>
      </w:r>
      <w:r>
        <w:rPr>
          <w:spacing w:val="21"/>
        </w:rPr>
        <w:t xml:space="preserve"> </w:t>
      </w:r>
      <w:r>
        <w:t>then</w:t>
      </w:r>
      <w:r>
        <w:rPr>
          <w:spacing w:val="21"/>
        </w:rPr>
        <w:t xml:space="preserve"> </w:t>
      </w:r>
      <w:r>
        <w:t>others,</w:t>
      </w:r>
      <w:r>
        <w:rPr>
          <w:spacing w:val="21"/>
        </w:rPr>
        <w:t xml:space="preserve"> </w:t>
      </w:r>
      <w:r>
        <w:t>and a</w:t>
      </w:r>
      <w:r>
        <w:rPr>
          <w:spacing w:val="40"/>
        </w:rPr>
        <w:t xml:space="preserve"> </w:t>
      </w:r>
      <w:r>
        <w:t>thousand</w:t>
      </w:r>
      <w:r>
        <w:rPr>
          <w:spacing w:val="40"/>
        </w:rPr>
        <w:t xml:space="preserve"> </w:t>
      </w:r>
      <w:r>
        <w:t>the</w:t>
      </w:r>
      <w:r>
        <w:rPr>
          <w:spacing w:val="40"/>
        </w:rPr>
        <w:t xml:space="preserve"> </w:t>
      </w:r>
      <w:r>
        <w:t>like;</w:t>
      </w:r>
      <w:r>
        <w:rPr>
          <w:spacing w:val="40"/>
        </w:rPr>
        <w:t xml:space="preserve"> </w:t>
      </w:r>
      <w:r>
        <w:t>now</w:t>
      </w:r>
      <w:r>
        <w:rPr>
          <w:spacing w:val="40"/>
        </w:rPr>
        <w:t xml:space="preserve"> </w:t>
      </w:r>
      <w:r>
        <w:t>to</w:t>
      </w:r>
      <w:r>
        <w:rPr>
          <w:spacing w:val="40"/>
        </w:rPr>
        <w:t xml:space="preserve"> </w:t>
      </w:r>
      <w:r>
        <w:t>help</w:t>
      </w:r>
      <w:r>
        <w:rPr>
          <w:spacing w:val="40"/>
        </w:rPr>
        <w:t xml:space="preserve"> </w:t>
      </w:r>
      <w:r>
        <w:t>against</w:t>
      </w:r>
      <w:r>
        <w:rPr>
          <w:spacing w:val="40"/>
        </w:rPr>
        <w:t xml:space="preserve"> </w:t>
      </w:r>
      <w:r>
        <w:t>such</w:t>
      </w:r>
      <w:r>
        <w:rPr>
          <w:spacing w:val="40"/>
        </w:rPr>
        <w:t xml:space="preserve"> </w:t>
      </w:r>
      <w:r>
        <w:t>temptations,</w:t>
      </w:r>
      <w:r>
        <w:rPr>
          <w:spacing w:val="40"/>
        </w:rPr>
        <w:t xml:space="preserve"> </w:t>
      </w:r>
      <w:r>
        <w:t>if</w:t>
      </w:r>
      <w:r>
        <w:rPr>
          <w:spacing w:val="40"/>
        </w:rPr>
        <w:t xml:space="preserve"> </w:t>
      </w:r>
      <w:r>
        <w:t>there</w:t>
      </w:r>
      <w:r>
        <w:rPr>
          <w:spacing w:val="40"/>
        </w:rPr>
        <w:t xml:space="preserve"> </w:t>
      </w:r>
      <w:r>
        <w:t>be some trouble laid in the way, of that which is apparently evil, so as men shall see there is something to be suffered in that way; if there be no more grains of trouble then may help against this wantonness and neglect of means, I see no reason why any should be offended at this; indeed if there be</w:t>
      </w:r>
      <w:r>
        <w:rPr>
          <w:spacing w:val="36"/>
        </w:rPr>
        <w:t xml:space="preserve"> </w:t>
      </w:r>
      <w:r>
        <w:t>a</w:t>
      </w:r>
      <w:r>
        <w:rPr>
          <w:spacing w:val="36"/>
        </w:rPr>
        <w:t xml:space="preserve"> </w:t>
      </w:r>
      <w:r>
        <w:t>mistake,</w:t>
      </w:r>
      <w:r>
        <w:rPr>
          <w:spacing w:val="36"/>
        </w:rPr>
        <w:t xml:space="preserve"> </w:t>
      </w:r>
      <w:r>
        <w:t>and</w:t>
      </w:r>
      <w:r>
        <w:rPr>
          <w:spacing w:val="36"/>
        </w:rPr>
        <w:t xml:space="preserve"> </w:t>
      </w:r>
      <w:r>
        <w:t>the</w:t>
      </w:r>
      <w:r>
        <w:rPr>
          <w:spacing w:val="36"/>
        </w:rPr>
        <w:t xml:space="preserve"> </w:t>
      </w:r>
      <w:r>
        <w:t>trouble</w:t>
      </w:r>
      <w:r>
        <w:rPr>
          <w:spacing w:val="36"/>
        </w:rPr>
        <w:t xml:space="preserve"> </w:t>
      </w:r>
      <w:r>
        <w:t>be</w:t>
      </w:r>
      <w:r>
        <w:rPr>
          <w:spacing w:val="36"/>
        </w:rPr>
        <w:t xml:space="preserve"> </w:t>
      </w:r>
      <w:r>
        <w:t>put</w:t>
      </w:r>
      <w:r>
        <w:rPr>
          <w:spacing w:val="35"/>
        </w:rPr>
        <w:t xml:space="preserve"> </w:t>
      </w:r>
      <w:r>
        <w:t>into</w:t>
      </w:r>
      <w:r>
        <w:rPr>
          <w:spacing w:val="36"/>
        </w:rPr>
        <w:t xml:space="preserve"> </w:t>
      </w:r>
      <w:r>
        <w:t>the</w:t>
      </w:r>
      <w:r>
        <w:rPr>
          <w:spacing w:val="36"/>
        </w:rPr>
        <w:t xml:space="preserve"> </w:t>
      </w:r>
      <w:r>
        <w:t>wrong</w:t>
      </w:r>
      <w:r>
        <w:rPr>
          <w:spacing w:val="35"/>
        </w:rPr>
        <w:t xml:space="preserve"> </w:t>
      </w:r>
      <w:r>
        <w:t>scale,</w:t>
      </w:r>
      <w:r>
        <w:rPr>
          <w:spacing w:val="36"/>
        </w:rPr>
        <w:t xml:space="preserve"> </w:t>
      </w:r>
      <w:r>
        <w:t>if</w:t>
      </w:r>
      <w:r>
        <w:rPr>
          <w:spacing w:val="36"/>
        </w:rPr>
        <w:t xml:space="preserve"> </w:t>
      </w:r>
      <w:r>
        <w:t>it</w:t>
      </w:r>
      <w:r>
        <w:rPr>
          <w:spacing w:val="35"/>
        </w:rPr>
        <w:t xml:space="preserve"> </w:t>
      </w:r>
      <w:r>
        <w:t>be</w:t>
      </w:r>
      <w:r>
        <w:rPr>
          <w:spacing w:val="36"/>
        </w:rPr>
        <w:t xml:space="preserve"> </w:t>
      </w:r>
      <w:r>
        <w:t>laid</w:t>
      </w:r>
      <w:r>
        <w:rPr>
          <w:spacing w:val="36"/>
        </w:rPr>
        <w:t xml:space="preserve"> </w:t>
      </w:r>
      <w:r>
        <w:t>in the way of truth, let the sin be upon those who dare venture upon their mistakes; or if so much bee put into the scale as will not balance only against</w:t>
      </w:r>
      <w:r>
        <w:rPr>
          <w:spacing w:val="19"/>
        </w:rPr>
        <w:t xml:space="preserve"> </w:t>
      </w:r>
      <w:r>
        <w:t>wantonness</w:t>
      </w:r>
      <w:r>
        <w:rPr>
          <w:spacing w:val="19"/>
        </w:rPr>
        <w:t xml:space="preserve"> </w:t>
      </w:r>
      <w:r>
        <w:t>and</w:t>
      </w:r>
      <w:r>
        <w:rPr>
          <w:spacing w:val="20"/>
        </w:rPr>
        <w:t xml:space="preserve"> </w:t>
      </w:r>
      <w:r>
        <w:t>neglect</w:t>
      </w:r>
      <w:r>
        <w:rPr>
          <w:spacing w:val="19"/>
        </w:rPr>
        <w:t xml:space="preserve"> </w:t>
      </w:r>
      <w:r>
        <w:t>of</w:t>
      </w:r>
      <w:r>
        <w:rPr>
          <w:spacing w:val="19"/>
        </w:rPr>
        <w:t xml:space="preserve"> </w:t>
      </w:r>
      <w:r>
        <w:t>means,</w:t>
      </w:r>
      <w:r>
        <w:rPr>
          <w:spacing w:val="20"/>
        </w:rPr>
        <w:t xml:space="preserve"> </w:t>
      </w:r>
      <w:r>
        <w:t>but</w:t>
      </w:r>
      <w:r>
        <w:rPr>
          <w:spacing w:val="19"/>
        </w:rPr>
        <w:t xml:space="preserve"> </w:t>
      </w:r>
      <w:r>
        <w:t>will</w:t>
      </w:r>
      <w:r>
        <w:rPr>
          <w:spacing w:val="19"/>
        </w:rPr>
        <w:t xml:space="preserve"> </w:t>
      </w:r>
      <w:r>
        <w:t>be</w:t>
      </w:r>
      <w:r>
        <w:rPr>
          <w:spacing w:val="19"/>
        </w:rPr>
        <w:t xml:space="preserve"> </w:t>
      </w:r>
      <w:r>
        <w:t>a</w:t>
      </w:r>
      <w:r>
        <w:rPr>
          <w:spacing w:val="19"/>
        </w:rPr>
        <w:t xml:space="preserve"> </w:t>
      </w:r>
      <w:r>
        <w:t>sore</w:t>
      </w:r>
      <w:r>
        <w:rPr>
          <w:spacing w:val="19"/>
        </w:rPr>
        <w:t xml:space="preserve"> </w:t>
      </w:r>
      <w:r>
        <w:t>temptation</w:t>
      </w:r>
      <w:r>
        <w:rPr>
          <w:spacing w:val="20"/>
        </w:rPr>
        <w:t xml:space="preserve"> </w:t>
      </w:r>
      <w:r>
        <w:t>to</w:t>
      </w:r>
    </w:p>
    <w:p w14:paraId="420F2964">
      <w:pPr>
        <w:spacing w:after="0" w:line="261" w:lineRule="auto"/>
        <w:sectPr>
          <w:pgSz w:w="12240" w:h="15840"/>
          <w:pgMar w:top="1360" w:right="1320" w:bottom="280" w:left="1340" w:header="720" w:footer="720" w:gutter="0"/>
          <w:cols w:space="720" w:num="1"/>
        </w:sectPr>
      </w:pPr>
    </w:p>
    <w:p w14:paraId="0A71BF41">
      <w:pPr>
        <w:pStyle w:val="5"/>
        <w:spacing w:line="261" w:lineRule="auto"/>
        <w:ind w:right="119"/>
      </w:pPr>
      <w:r>
        <w:t>decline the truth, and rather embrace that which is evil, then to endure so much trouble; this is very displeasing to God: If a man be asleep at a Sermon, his friend may pull his hand, yea he will not be offended though</w:t>
      </w:r>
      <w:r>
        <w:rPr>
          <w:spacing w:val="80"/>
          <w:w w:val="150"/>
        </w:rPr>
        <w:t xml:space="preserve"> </w:t>
      </w:r>
      <w:r>
        <w:t>he give him a nip perhaps, but if he should strike him with his staff on the head, so as to make the blood come, or cut his flesh with his knife, this would not be borne.</w:t>
      </w:r>
    </w:p>
    <w:p w14:paraId="3B779477">
      <w:pPr>
        <w:pStyle w:val="5"/>
        <w:spacing w:before="280" w:line="261" w:lineRule="auto"/>
        <w:ind w:right="118"/>
      </w:pPr>
      <w:r>
        <w:t>One step I think may be gone farther. Suppose a man be not wanton, but serious,</w:t>
      </w:r>
      <w:r>
        <w:rPr>
          <w:spacing w:val="40"/>
        </w:rPr>
        <w:t xml:space="preserve"> </w:t>
      </w:r>
      <w:r>
        <w:t>and</w:t>
      </w:r>
      <w:r>
        <w:rPr>
          <w:spacing w:val="40"/>
        </w:rPr>
        <w:t xml:space="preserve"> </w:t>
      </w:r>
      <w:r>
        <w:t>neglects</w:t>
      </w:r>
      <w:r>
        <w:rPr>
          <w:spacing w:val="40"/>
        </w:rPr>
        <w:t xml:space="preserve"> </w:t>
      </w:r>
      <w:r>
        <w:t>no</w:t>
      </w:r>
      <w:r>
        <w:rPr>
          <w:spacing w:val="40"/>
        </w:rPr>
        <w:t xml:space="preserve"> </w:t>
      </w:r>
      <w:r>
        <w:t>means</w:t>
      </w:r>
      <w:r>
        <w:rPr>
          <w:spacing w:val="40"/>
        </w:rPr>
        <w:t xml:space="preserve"> </w:t>
      </w:r>
      <w:r>
        <w:t>to</w:t>
      </w:r>
      <w:r>
        <w:rPr>
          <w:spacing w:val="40"/>
        </w:rPr>
        <w:t xml:space="preserve"> </w:t>
      </w:r>
      <w:r>
        <w:t>inform</w:t>
      </w:r>
      <w:r>
        <w:rPr>
          <w:spacing w:val="40"/>
        </w:rPr>
        <w:t xml:space="preserve"> </w:t>
      </w:r>
      <w:r>
        <w:t>his</w:t>
      </w:r>
      <w:r>
        <w:rPr>
          <w:spacing w:val="40"/>
        </w:rPr>
        <w:t xml:space="preserve"> </w:t>
      </w:r>
      <w:r>
        <w:t>conscience,</w:t>
      </w:r>
      <w:r>
        <w:rPr>
          <w:spacing w:val="40"/>
        </w:rPr>
        <w:t xml:space="preserve"> </w:t>
      </w:r>
      <w:r>
        <w:t>and</w:t>
      </w:r>
      <w:r>
        <w:rPr>
          <w:spacing w:val="40"/>
        </w:rPr>
        <w:t xml:space="preserve"> </w:t>
      </w:r>
      <w:r>
        <w:t>yet</w:t>
      </w:r>
      <w:r>
        <w:rPr>
          <w:spacing w:val="40"/>
        </w:rPr>
        <w:t xml:space="preserve"> </w:t>
      </w:r>
      <w:r>
        <w:t>he cannot yield, what shall be done to such a man?</w:t>
      </w:r>
    </w:p>
    <w:p w14:paraId="10480408">
      <w:pPr>
        <w:pStyle w:val="6"/>
        <w:keepNext w:val="0"/>
        <w:keepLines w:val="0"/>
        <w:widowControl/>
        <w:suppressLineNumbers w:val="0"/>
      </w:pPr>
      <w:r>
        <w:t>对于一个以良心为由行恶的人，第三件要做的事情是，向他宣告他给自己带来的巨大陷阱和危险，因为让邪恶进入他的良心，他把自己置于这样一种境地，无论他做什么，只要他坚持自己的错误，他都必然得罪上帝：邪恶很容易进入许多人的良心，因为他们认为他们良心的指示足以支撑他们所做的事；但他们被欺骗了，因为一个错误的良心并不具有约束力，尽管你的良心要求你这样做，你仍然在犯罪；如果你违背这个错误的良心，你也在犯罪；这是一个多么可悲的陷阱啊？那么你就需要注意自己，小心不要让什么进入你的良心。</w:t>
      </w:r>
      <w:r>
        <w:br w:type="textWrapping"/>
      </w:r>
      <w:r>
        <w:t>第四件事是指责他，如果这是一件重要的事情，就以上帝的名义（他是人心的察验者，并且会在伟大的日子相应地审判他们）恳求他，要他坦率真诚地对待，不要胆敢为他知道自己的良心无法为他辩护的事情做托词；如果这个人身上确实有什么良心的话，这会让他大吃一惊。</w:t>
      </w:r>
      <w:r>
        <w:br w:type="textWrapping"/>
      </w:r>
      <w:r>
        <w:t>但这可能不会奏效，因此第五，无论一个人持有什么观点，即使他的良心从未如此接受过，但如果它不能与敬虔的力量共存，反而破坏了它，如果这个人身处基督教社会，在用尽一切方法使他回转之后，如果他仍然坚持下去，尽管有他的良心，他也要被逐出圣徒的社会；这不是一件小事，如果一个人心中有任何良知，这对他来说一定是一件可怕的事情：如果毒药进入了玻璃杯，而你无法将其洗掉，那么毒药和玻璃杯都要扔进水槽：这样的人，连同他所拥有的良心，都要被扔到垃圾堆上。如果一个人因他的邪恶而将自己与基督奥秘的身体隔绝，教会可以将他从有形的身体中隔绝；他已经丧失了他的唱诗班指挥的资格。</w:t>
      </w:r>
      <w:r>
        <w:br w:type="textWrapping"/>
      </w:r>
      <w:r>
        <w:t>第六，如果错误及其表现对国家具有破坏性，而他又无法改过自新；尽管他辩称良心，他也可能被从国家中除名，或者至少被剥夺其特权和利益。这为切断耶稣会士和神父提供了正当理由，他们教导人们，王冠可以由任何外国势力处置，臣民也可以因此而摆脱效忠。我们一位受人尊敬的神学家，在一篇关于倾倒七碗的论文中，将河流变成血的解释为，对来自罗马教廷的使者、耶稣会士和神父执行血腥的正义，他们来剥夺人们的效忠。</w:t>
      </w:r>
      <w:r>
        <w:br w:type="textWrapping"/>
      </w:r>
      <w:r>
        <w:t>第七，无论一个人有什么样的良心借口，但这都不能为他对他的兄弟在财产或货物上明显的不公正行为开脱：例如，一个人在货物共有制的问题上辩称良心，但如果他用暴力夺走邻居的货物，他的良心不能使他免于受到正义的打击。天主教徒为他们的教父辩称良心，为天主教事业辩称良心，但这并不能使他们摆脱正义的制裁；如果一个人辩称良心，认为他有义务娶一个以上的妻子，等等。</w:t>
      </w:r>
      <w:r>
        <w:br w:type="textWrapping"/>
      </w:r>
      <w:r>
        <w:t>第八，一个人不仅可能因破坏性和伤害我们弟兄的罪而受到民事和教会的制裁，而且如果他的罪也违背了自然之光，如亵渎和粗俗的偶像崇拜，他也可能因违反上帝而受到制裁：虽然太阳已经下山了，如果你允许仆人用蜡烛做普通的工作，而他把它灭了，他就不能辩称因为天黑所以不能工作：人起初有阳光可以工作，但我们的太阳下山了，但我们还有自然之光的蜡烛；如果我们得罪了它，我们的黑暗就不能为我们辩护；如果他是一个公认的基督徒，而且犯了违背基督教共同之光的罪，除非他闭上眼睛，否则他一定会看到，他就要被当作一个违背自然之光的人来对待。</w:t>
      </w:r>
      <w:r>
        <w:br w:type="textWrapping"/>
      </w:r>
      <w:r>
        <w:t>虽然非基督徒不能被强迫接受基督教信仰，但尽管有任何良心上的辩解，他们仍然可以被禁止，如果其他方法不起作用，甚至可以用暴力禁止他们公开亵渎基督和《圣经》，或做任何公开羞辱他们的行为：任何人所做的公开羞辱上帝的行为，既是可憎的，也是那些爱上帝和基督的人认为不可容忍的。</w:t>
      </w:r>
      <w:r>
        <w:br w:type="textWrapping"/>
      </w:r>
      <w:r>
        <w:t>我想你们已经听说过或读过我们在《殉道者之书》中的一个著名故事，关于一个叫加德纳的人，虽然我们不承诺为他的做法辩护，认为这在通常情况下是允许的，因为他只是一个普通人，但如果他是一个地方官，这几乎没有什么值得质疑的地方：他是葡萄牙的一个商人，看到红衣主教献祭，尽管是在国王和贵族面前，他还是跑到他面前，从他手中夺过祭品，扔在脚下；如果是国王自己这样做，谁会谴责呢？</w:t>
      </w:r>
      <w:r>
        <w:br w:type="textWrapping"/>
      </w:r>
      <w:r>
        <w:t>10.尽管任何人都有良心，但他可以被阻止危及他人的救恩，没有人的良心可以让他自由地伤害他人。</w:t>
      </w:r>
      <w:r>
        <w:br w:type="textWrapping"/>
      </w:r>
      <w:r>
        <w:t>那些在危险的、使灵魂受到诅咒的原则上坚定他人的人，可以被从他们身边带走，自然之光教导我们这一点。</w:t>
      </w:r>
      <w:r>
        <w:br w:type="textWrapping"/>
      </w:r>
      <w:r>
        <w:t>在某些情况下，私人可以自己使用暴力来约束人们远离邪恶；如果有人来引诱我的妻子或孩子，在一件我知道会危及他们灵魂的事情上，如果我不能从地方官那里得到帮助，如果我有能力，我可以阻止他；如果没有地方官，我可以凭自己的力量做的事，当有地方官时，我可以寻求地方官的帮助为我做这件事。</w:t>
      </w:r>
      <w:r>
        <w:br w:type="textWrapping"/>
      </w:r>
      <w:r>
        <w:t>反对：但是你会说，你一直在谈论约束人们远离危险的严重罪恶；但如果罪恶是较轻的，就不能对人做任何事来约束他们吗？</w:t>
      </w:r>
      <w:r>
        <w:br w:type="textWrapping"/>
      </w:r>
      <w:r>
        <w:t>回答：是的，一个人可能会在他的良心促使他走的邪恶道路上遇到一些麻烦，只要能消除他精神上的放荡和对方法的忽视。在自由的时代，人们的精神非常放荡；他们站在一个平等的天平上接受真理或谬误；在许多人的精神中，每一件小事都会打破平衡，如在一些人中对朋友的利益，对某些有名望的人的尊重，在其他人中，他们认为能够比其他人更深入地谈论一件事，比其他人更深入地了解它，以及其他千千万万类似的事情；现在，为了帮助对抗这种诱惑，如果在明显邪恶的道路上有一些麻烦，让人们看到在那条道路上有一些事情要忍受；如果麻烦的分量不超过有助于对抗这种放荡和忽视方法的程度，我看不出有任何理由为此感到冒犯；事实上，如果有错误，麻烦被放在了错误的天平上，如果它被放在了真理的道路上，让罪过落在那些敢于冒险犯错的人身上；或者，如果放在天平上的东西不仅能平衡放荡和忽视方法，而且会成为一种严重的诱惑，使人偏离真理，宁愿接受邪恶，也不愿忍受如此多的麻烦；这是非常令上帝不悦的：如果一个人在听道时睡着了，他的朋友可能会拉他的手，是的，即使他掐了他一下，他也不会生气，但如果他用手杖打他的头，以致流血，或用刀割他的肉，这是不能容忍的。</w:t>
      </w:r>
      <w:r>
        <w:br w:type="textWrapping"/>
      </w:r>
      <w:r>
        <w:t>我认为还可以更进一步。假设一个人不是放荡的，而是认真的，他没有忽视任何告知良心的方法，但他还是不能屈服，那么应该如何对待这样一个人呢？</w:t>
      </w:r>
    </w:p>
    <w:p w14:paraId="32533560">
      <w:pPr>
        <w:pStyle w:val="5"/>
        <w:spacing w:before="280" w:line="261" w:lineRule="auto"/>
        <w:ind w:right="118"/>
      </w:pPr>
    </w:p>
    <w:p w14:paraId="4D42EEC4">
      <w:pPr>
        <w:pStyle w:val="5"/>
        <w:spacing w:before="285" w:line="261" w:lineRule="auto"/>
        <w:ind w:right="118"/>
      </w:pPr>
      <w:r>
        <w:t>Aeons. Though such a man should be dealt with in much tenderness and love, yet in such things as by his weakness he makes himself less</w:t>
      </w:r>
      <w:r>
        <w:rPr>
          <w:spacing w:val="80"/>
        </w:rPr>
        <w:t xml:space="preserve"> </w:t>
      </w:r>
      <w:r>
        <w:t>serviceable to the Common-wealth or Church, then other men, who have more strength; he may be denied some privileges and benefits that are granted</w:t>
      </w:r>
      <w:r>
        <w:rPr>
          <w:spacing w:val="40"/>
        </w:rPr>
        <w:t xml:space="preserve"> </w:t>
      </w:r>
      <w:r>
        <w:t>to</w:t>
      </w:r>
      <w:r>
        <w:rPr>
          <w:spacing w:val="40"/>
        </w:rPr>
        <w:t xml:space="preserve"> </w:t>
      </w:r>
      <w:r>
        <w:t>others.</w:t>
      </w:r>
      <w:r>
        <w:rPr>
          <w:spacing w:val="40"/>
        </w:rPr>
        <w:t xml:space="preserve"> </w:t>
      </w:r>
      <w:r>
        <w:t>I</w:t>
      </w:r>
      <w:r>
        <w:rPr>
          <w:spacing w:val="40"/>
        </w:rPr>
        <w:t xml:space="preserve"> </w:t>
      </w:r>
      <w:r>
        <w:t>instance</w:t>
      </w:r>
      <w:r>
        <w:rPr>
          <w:spacing w:val="40"/>
        </w:rPr>
        <w:t xml:space="preserve"> </w:t>
      </w:r>
      <w:r>
        <w:t>in</w:t>
      </w:r>
      <w:r>
        <w:rPr>
          <w:spacing w:val="40"/>
        </w:rPr>
        <w:t xml:space="preserve"> </w:t>
      </w:r>
      <w:r>
        <w:t>that</w:t>
      </w:r>
      <w:r>
        <w:rPr>
          <w:spacing w:val="40"/>
        </w:rPr>
        <w:t xml:space="preserve"> </w:t>
      </w:r>
      <w:r>
        <w:t>opinion</w:t>
      </w:r>
      <w:r>
        <w:rPr>
          <w:spacing w:val="40"/>
        </w:rPr>
        <w:t xml:space="preserve"> </w:t>
      </w:r>
      <w:r>
        <w:t>of</w:t>
      </w:r>
      <w:r>
        <w:rPr>
          <w:spacing w:val="40"/>
        </w:rPr>
        <w:t xml:space="preserve"> </w:t>
      </w:r>
      <w:r>
        <w:t>some</w:t>
      </w:r>
      <w:r>
        <w:rPr>
          <w:spacing w:val="40"/>
        </w:rPr>
        <w:t xml:space="preserve"> </w:t>
      </w:r>
      <w:r>
        <w:t>Anabaptists,</w:t>
      </w:r>
      <w:r>
        <w:rPr>
          <w:spacing w:val="40"/>
        </w:rPr>
        <w:t xml:space="preserve"> </w:t>
      </w:r>
      <w:r>
        <w:t>who deny the lawfulness of War; suppose their consciences after much seriousness in the use of means, cannot be satisfied; yet seeing by this</w:t>
      </w:r>
      <w:r>
        <w:rPr>
          <w:spacing w:val="80"/>
          <w:w w:val="150"/>
        </w:rPr>
        <w:t xml:space="preserve"> </w:t>
      </w:r>
      <w:r>
        <w:t>error of theirs they are made less useful in the State then others, they</w:t>
      </w:r>
      <w:r>
        <w:rPr>
          <w:spacing w:val="40"/>
        </w:rPr>
        <w:t xml:space="preserve"> </w:t>
      </w:r>
      <w:r>
        <w:t>should not think it much though they be denied many privileges and accommodations</w:t>
      </w:r>
      <w:r>
        <w:rPr>
          <w:spacing w:val="40"/>
        </w:rPr>
        <w:t xml:space="preserve"> </w:t>
      </w:r>
      <w:r>
        <w:t>that</w:t>
      </w:r>
      <w:r>
        <w:rPr>
          <w:spacing w:val="40"/>
        </w:rPr>
        <w:t xml:space="preserve"> </w:t>
      </w:r>
      <w:r>
        <w:t>are</w:t>
      </w:r>
      <w:r>
        <w:rPr>
          <w:spacing w:val="40"/>
        </w:rPr>
        <w:t xml:space="preserve"> </w:t>
      </w:r>
      <w:r>
        <w:t>granted</w:t>
      </w:r>
      <w:r>
        <w:rPr>
          <w:spacing w:val="40"/>
        </w:rPr>
        <w:t xml:space="preserve"> </w:t>
      </w:r>
      <w:r>
        <w:t>to</w:t>
      </w:r>
      <w:r>
        <w:rPr>
          <w:spacing w:val="40"/>
        </w:rPr>
        <w:t xml:space="preserve"> </w:t>
      </w:r>
      <w:r>
        <w:t>others,</w:t>
      </w:r>
      <w:r>
        <w:rPr>
          <w:spacing w:val="40"/>
        </w:rPr>
        <w:t xml:space="preserve"> </w:t>
      </w:r>
      <w:r>
        <w:t>who</w:t>
      </w:r>
      <w:r>
        <w:rPr>
          <w:spacing w:val="40"/>
        </w:rPr>
        <w:t xml:space="preserve"> </w:t>
      </w:r>
      <w:r>
        <w:t>venture</w:t>
      </w:r>
      <w:r>
        <w:rPr>
          <w:spacing w:val="40"/>
        </w:rPr>
        <w:t xml:space="preserve"> </w:t>
      </w:r>
      <w:r>
        <w:t>their</w:t>
      </w:r>
      <w:r>
        <w:rPr>
          <w:spacing w:val="40"/>
        </w:rPr>
        <w:t xml:space="preserve"> </w:t>
      </w:r>
      <w:r>
        <w:t>lives</w:t>
      </w:r>
      <w:r>
        <w:rPr>
          <w:spacing w:val="40"/>
        </w:rPr>
        <w:t xml:space="preserve"> </w:t>
      </w:r>
      <w:r>
        <w:t>for the</w:t>
      </w:r>
      <w:r>
        <w:rPr>
          <w:spacing w:val="37"/>
        </w:rPr>
        <w:t xml:space="preserve"> </w:t>
      </w:r>
      <w:r>
        <w:t>preservation</w:t>
      </w:r>
      <w:r>
        <w:rPr>
          <w:spacing w:val="37"/>
        </w:rPr>
        <w:t xml:space="preserve"> </w:t>
      </w:r>
      <w:r>
        <w:t>of</w:t>
      </w:r>
      <w:r>
        <w:rPr>
          <w:spacing w:val="37"/>
        </w:rPr>
        <w:t xml:space="preserve"> </w:t>
      </w:r>
      <w:r>
        <w:t>the</w:t>
      </w:r>
      <w:r>
        <w:rPr>
          <w:spacing w:val="37"/>
        </w:rPr>
        <w:t xml:space="preserve"> </w:t>
      </w:r>
      <w:r>
        <w:t>State.</w:t>
      </w:r>
      <w:r>
        <w:rPr>
          <w:spacing w:val="37"/>
        </w:rPr>
        <w:t xml:space="preserve"> </w:t>
      </w:r>
      <w:r>
        <w:t>If</w:t>
      </w:r>
      <w:r>
        <w:rPr>
          <w:spacing w:val="37"/>
        </w:rPr>
        <w:t xml:space="preserve"> </w:t>
      </w:r>
      <w:r>
        <w:t>a</w:t>
      </w:r>
      <w:r>
        <w:rPr>
          <w:spacing w:val="37"/>
        </w:rPr>
        <w:t xml:space="preserve"> </w:t>
      </w:r>
      <w:r>
        <w:t>mans</w:t>
      </w:r>
      <w:r>
        <w:rPr>
          <w:spacing w:val="37"/>
        </w:rPr>
        <w:t xml:space="preserve"> </w:t>
      </w:r>
      <w:r>
        <w:t>body</w:t>
      </w:r>
      <w:r>
        <w:rPr>
          <w:spacing w:val="37"/>
        </w:rPr>
        <w:t xml:space="preserve"> </w:t>
      </w:r>
      <w:r>
        <w:t>be</w:t>
      </w:r>
      <w:r>
        <w:rPr>
          <w:spacing w:val="37"/>
        </w:rPr>
        <w:t xml:space="preserve"> </w:t>
      </w:r>
      <w:r>
        <w:t>weak,</w:t>
      </w:r>
      <w:r>
        <w:rPr>
          <w:spacing w:val="37"/>
        </w:rPr>
        <w:t xml:space="preserve"> </w:t>
      </w:r>
      <w:r>
        <w:t>he</w:t>
      </w:r>
      <w:r>
        <w:rPr>
          <w:spacing w:val="37"/>
        </w:rPr>
        <w:t xml:space="preserve"> </w:t>
      </w:r>
      <w:r>
        <w:t>cannot</w:t>
      </w:r>
      <w:r>
        <w:rPr>
          <w:spacing w:val="37"/>
        </w:rPr>
        <w:t xml:space="preserve"> </w:t>
      </w:r>
      <w:r>
        <w:t>help</w:t>
      </w:r>
      <w:r>
        <w:rPr>
          <w:spacing w:val="37"/>
        </w:rPr>
        <w:t xml:space="preserve"> </w:t>
      </w:r>
      <w:r>
        <w:t>it, yet</w:t>
      </w:r>
      <w:r>
        <w:rPr>
          <w:spacing w:val="34"/>
        </w:rPr>
        <w:t xml:space="preserve"> </w:t>
      </w:r>
      <w:r>
        <w:t>by</w:t>
      </w:r>
      <w:r>
        <w:rPr>
          <w:spacing w:val="34"/>
        </w:rPr>
        <w:t xml:space="preserve"> </w:t>
      </w:r>
      <w:r>
        <w:t>it</w:t>
      </w:r>
      <w:r>
        <w:rPr>
          <w:spacing w:val="34"/>
        </w:rPr>
        <w:t xml:space="preserve"> </w:t>
      </w:r>
      <w:r>
        <w:t>he</w:t>
      </w:r>
      <w:r>
        <w:rPr>
          <w:spacing w:val="34"/>
        </w:rPr>
        <w:t xml:space="preserve"> </w:t>
      </w:r>
      <w:r>
        <w:t>is</w:t>
      </w:r>
      <w:r>
        <w:rPr>
          <w:spacing w:val="34"/>
        </w:rPr>
        <w:t xml:space="preserve"> </w:t>
      </w:r>
      <w:r>
        <w:t>not</w:t>
      </w:r>
      <w:r>
        <w:rPr>
          <w:spacing w:val="34"/>
        </w:rPr>
        <w:t xml:space="preserve"> </w:t>
      </w:r>
      <w:r>
        <w:t>so</w:t>
      </w:r>
      <w:r>
        <w:rPr>
          <w:spacing w:val="34"/>
        </w:rPr>
        <w:t xml:space="preserve"> </w:t>
      </w:r>
      <w:r>
        <w:t>useful</w:t>
      </w:r>
      <w:r>
        <w:rPr>
          <w:spacing w:val="34"/>
        </w:rPr>
        <w:t xml:space="preserve"> </w:t>
      </w:r>
      <w:r>
        <w:t>as</w:t>
      </w:r>
      <w:r>
        <w:rPr>
          <w:spacing w:val="34"/>
        </w:rPr>
        <w:t xml:space="preserve"> </w:t>
      </w:r>
      <w:r>
        <w:t>others,</w:t>
      </w:r>
      <w:r>
        <w:rPr>
          <w:spacing w:val="34"/>
        </w:rPr>
        <w:t xml:space="preserve"> </w:t>
      </w:r>
      <w:r>
        <w:t>why</w:t>
      </w:r>
      <w:r>
        <w:rPr>
          <w:spacing w:val="34"/>
        </w:rPr>
        <w:t xml:space="preserve"> </w:t>
      </w:r>
      <w:r>
        <w:t>should</w:t>
      </w:r>
      <w:r>
        <w:rPr>
          <w:spacing w:val="34"/>
        </w:rPr>
        <w:t xml:space="preserve"> </w:t>
      </w:r>
      <w:r>
        <w:t>he</w:t>
      </w:r>
      <w:r>
        <w:rPr>
          <w:spacing w:val="34"/>
        </w:rPr>
        <w:t xml:space="preserve"> </w:t>
      </w:r>
      <w:r>
        <w:t>think</w:t>
      </w:r>
      <w:r>
        <w:rPr>
          <w:spacing w:val="34"/>
        </w:rPr>
        <w:t xml:space="preserve"> </w:t>
      </w:r>
      <w:r>
        <w:t>much</w:t>
      </w:r>
      <w:r>
        <w:rPr>
          <w:spacing w:val="34"/>
        </w:rPr>
        <w:t xml:space="preserve"> </w:t>
      </w:r>
      <w:r>
        <w:t>that</w:t>
      </w:r>
      <w:r>
        <w:rPr>
          <w:spacing w:val="34"/>
        </w:rPr>
        <w:t xml:space="preserve"> </w:t>
      </w:r>
      <w:r>
        <w:t>he hat</w:t>
      </w:r>
      <w:r>
        <w:rPr>
          <w:spacing w:val="40"/>
        </w:rPr>
        <w:t xml:space="preserve"> </w:t>
      </w:r>
      <w:r>
        <w:t>not</w:t>
      </w:r>
      <w:r>
        <w:rPr>
          <w:spacing w:val="40"/>
        </w:rPr>
        <w:t xml:space="preserve"> </w:t>
      </w:r>
      <w:r>
        <w:t>whatsoever</w:t>
      </w:r>
      <w:r>
        <w:rPr>
          <w:spacing w:val="40"/>
        </w:rPr>
        <w:t xml:space="preserve"> </w:t>
      </w:r>
      <w:r>
        <w:t>others</w:t>
      </w:r>
      <w:r>
        <w:rPr>
          <w:spacing w:val="40"/>
        </w:rPr>
        <w:t xml:space="preserve"> </w:t>
      </w:r>
      <w:r>
        <w:t>by</w:t>
      </w:r>
      <w:r>
        <w:rPr>
          <w:spacing w:val="40"/>
        </w:rPr>
        <w:t xml:space="preserve"> </w:t>
      </w:r>
      <w:r>
        <w:t>strength</w:t>
      </w:r>
      <w:r>
        <w:rPr>
          <w:spacing w:val="40"/>
        </w:rPr>
        <w:t xml:space="preserve"> </w:t>
      </w:r>
      <w:r>
        <w:t>are</w:t>
      </w:r>
      <w:r>
        <w:rPr>
          <w:spacing w:val="40"/>
        </w:rPr>
        <w:t xml:space="preserve"> </w:t>
      </w:r>
      <w:r>
        <w:t>able</w:t>
      </w:r>
      <w:r>
        <w:rPr>
          <w:spacing w:val="40"/>
        </w:rPr>
        <w:t xml:space="preserve"> </w:t>
      </w:r>
      <w:r>
        <w:t>to</w:t>
      </w:r>
      <w:r>
        <w:rPr>
          <w:spacing w:val="40"/>
        </w:rPr>
        <w:t xml:space="preserve"> </w:t>
      </w:r>
      <w:r>
        <w:t>attain</w:t>
      </w:r>
      <w:r>
        <w:rPr>
          <w:spacing w:val="40"/>
        </w:rPr>
        <w:t xml:space="preserve"> </w:t>
      </w:r>
      <w:r>
        <w:t>to?</w:t>
      </w:r>
      <w:r>
        <w:rPr>
          <w:spacing w:val="40"/>
        </w:rPr>
        <w:t xml:space="preserve"> </w:t>
      </w:r>
      <w:r>
        <w:t>Suppose</w:t>
      </w:r>
      <w:r>
        <w:rPr>
          <w:spacing w:val="40"/>
        </w:rPr>
        <w:t xml:space="preserve"> </w:t>
      </w:r>
      <w:r>
        <w:t>a man should have such a principle in his conscience, that the King hat an absolute arbitrary power; though it be his conscience, yet by it he is disenabled from employment and preferment in places of trust. So for the Church, suppose the government of it by Prelates had been lawful, (which now we know was not) there had been no evil in denying to those who in conscience could not submit to it, their preferments of Deanries and Prebends, and the like.</w:t>
      </w:r>
    </w:p>
    <w:p w14:paraId="7CF607FC">
      <w:pPr>
        <w:pStyle w:val="5"/>
        <w:spacing w:before="264" w:line="261" w:lineRule="auto"/>
        <w:ind w:right="124"/>
      </w:pPr>
      <w:r>
        <w:t>But lest what I say in this should be abused, you must understand this denial of places of profit or honour to men, because of that which their consciences will not suffer them to yield to, only such places, as the tenderness of their consciences in such a point makes them unfit to</w:t>
      </w:r>
      <w:r>
        <w:rPr>
          <w:spacing w:val="40"/>
        </w:rPr>
        <w:t xml:space="preserve"> </w:t>
      </w:r>
      <w:r>
        <w:t>manage,</w:t>
      </w:r>
      <w:r>
        <w:rPr>
          <w:spacing w:val="40"/>
        </w:rPr>
        <w:t xml:space="preserve"> </w:t>
      </w:r>
      <w:r>
        <w:t>if</w:t>
      </w:r>
      <w:r>
        <w:rPr>
          <w:spacing w:val="40"/>
        </w:rPr>
        <w:t xml:space="preserve"> </w:t>
      </w:r>
      <w:r>
        <w:t>because</w:t>
      </w:r>
      <w:r>
        <w:rPr>
          <w:spacing w:val="40"/>
        </w:rPr>
        <w:t xml:space="preserve"> </w:t>
      </w:r>
      <w:r>
        <w:t>their</w:t>
      </w:r>
      <w:r>
        <w:rPr>
          <w:spacing w:val="40"/>
        </w:rPr>
        <w:t xml:space="preserve"> </w:t>
      </w:r>
      <w:r>
        <w:t>consciences</w:t>
      </w:r>
      <w:r>
        <w:rPr>
          <w:spacing w:val="40"/>
        </w:rPr>
        <w:t xml:space="preserve"> </w:t>
      </w:r>
      <w:r>
        <w:t>differ</w:t>
      </w:r>
      <w:r>
        <w:rPr>
          <w:spacing w:val="40"/>
        </w:rPr>
        <w:t xml:space="preserve"> </w:t>
      </w:r>
      <w:r>
        <w:t>from</w:t>
      </w:r>
      <w:r>
        <w:rPr>
          <w:spacing w:val="40"/>
        </w:rPr>
        <w:t xml:space="preserve"> </w:t>
      </w:r>
      <w:r>
        <w:t>you</w:t>
      </w:r>
      <w:r>
        <w:rPr>
          <w:spacing w:val="40"/>
        </w:rPr>
        <w:t xml:space="preserve"> </w:t>
      </w:r>
      <w:r>
        <w:t>in</w:t>
      </w:r>
      <w:r>
        <w:rPr>
          <w:spacing w:val="40"/>
        </w:rPr>
        <w:t xml:space="preserve"> </w:t>
      </w:r>
      <w:r>
        <w:t>one</w:t>
      </w:r>
      <w:r>
        <w:rPr>
          <w:spacing w:val="40"/>
        </w:rPr>
        <w:t xml:space="preserve"> </w:t>
      </w:r>
      <w:r>
        <w:t>thing,</w:t>
      </w:r>
      <w:r>
        <w:rPr>
          <w:spacing w:val="40"/>
        </w:rPr>
        <w:t xml:space="preserve"> </w:t>
      </w:r>
      <w:r>
        <w:t>you will</w:t>
      </w:r>
      <w:r>
        <w:rPr>
          <w:spacing w:val="14"/>
        </w:rPr>
        <w:t xml:space="preserve"> </w:t>
      </w:r>
      <w:r>
        <w:t>take</w:t>
      </w:r>
      <w:r>
        <w:rPr>
          <w:spacing w:val="15"/>
        </w:rPr>
        <w:t xml:space="preserve"> </w:t>
      </w:r>
      <w:r>
        <w:t>advantage</w:t>
      </w:r>
      <w:r>
        <w:rPr>
          <w:spacing w:val="14"/>
        </w:rPr>
        <w:t xml:space="preserve"> </w:t>
      </w:r>
      <w:r>
        <w:t>against</w:t>
      </w:r>
      <w:r>
        <w:rPr>
          <w:spacing w:val="15"/>
        </w:rPr>
        <w:t xml:space="preserve"> </w:t>
      </w:r>
      <w:r>
        <w:t>them</w:t>
      </w:r>
      <w:r>
        <w:rPr>
          <w:spacing w:val="14"/>
        </w:rPr>
        <w:t xml:space="preserve"> </w:t>
      </w:r>
      <w:r>
        <w:t>in</w:t>
      </w:r>
      <w:r>
        <w:rPr>
          <w:spacing w:val="15"/>
        </w:rPr>
        <w:t xml:space="preserve"> </w:t>
      </w:r>
      <w:r>
        <w:t>other</w:t>
      </w:r>
      <w:r>
        <w:rPr>
          <w:spacing w:val="14"/>
        </w:rPr>
        <w:t xml:space="preserve"> </w:t>
      </w:r>
      <w:r>
        <w:t>things</w:t>
      </w:r>
      <w:r>
        <w:rPr>
          <w:spacing w:val="15"/>
        </w:rPr>
        <w:t xml:space="preserve"> </w:t>
      </w:r>
      <w:r>
        <w:t>that</w:t>
      </w:r>
      <w:r>
        <w:rPr>
          <w:spacing w:val="14"/>
        </w:rPr>
        <w:t xml:space="preserve"> </w:t>
      </w:r>
      <w:r>
        <w:t>have</w:t>
      </w:r>
      <w:r>
        <w:rPr>
          <w:spacing w:val="15"/>
        </w:rPr>
        <w:t xml:space="preserve"> </w:t>
      </w:r>
      <w:r>
        <w:t>no</w:t>
      </w:r>
      <w:r>
        <w:rPr>
          <w:spacing w:val="14"/>
        </w:rPr>
        <w:t xml:space="preserve"> </w:t>
      </w:r>
      <w:r>
        <w:rPr>
          <w:spacing w:val="-2"/>
        </w:rPr>
        <w:t>dependance</w:t>
      </w:r>
    </w:p>
    <w:p w14:paraId="5BD4A045">
      <w:pPr>
        <w:spacing w:after="0" w:line="261" w:lineRule="auto"/>
        <w:sectPr>
          <w:pgSz w:w="12240" w:h="15840"/>
          <w:pgMar w:top="1360" w:right="1320" w:bottom="280" w:left="1340" w:header="720" w:footer="720" w:gutter="0"/>
          <w:cols w:space="720" w:num="1"/>
        </w:sectPr>
      </w:pPr>
    </w:p>
    <w:p w14:paraId="5B9CCF79">
      <w:pPr>
        <w:pStyle w:val="5"/>
        <w:spacing w:line="261" w:lineRule="auto"/>
        <w:ind w:right="118"/>
      </w:pPr>
      <w:r>
        <w:t>upon that wherein they differ from you, and make them suffer in those things too, you now (to say no worse) begin to grow near to a way of persecution and tyranny over your brethren, which Christ is displeased with.</w:t>
      </w:r>
      <w:r>
        <w:rPr>
          <w:spacing w:val="40"/>
        </w:rPr>
        <w:t xml:space="preserve"> </w:t>
      </w:r>
      <w:r>
        <w:t>We</w:t>
      </w:r>
      <w:r>
        <w:rPr>
          <w:spacing w:val="40"/>
        </w:rPr>
        <w:t xml:space="preserve"> </w:t>
      </w:r>
      <w:r>
        <w:t>accounted</w:t>
      </w:r>
      <w:r>
        <w:rPr>
          <w:spacing w:val="40"/>
        </w:rPr>
        <w:t xml:space="preserve"> </w:t>
      </w:r>
      <w:r>
        <w:t>it</w:t>
      </w:r>
      <w:r>
        <w:rPr>
          <w:spacing w:val="40"/>
        </w:rPr>
        <w:t xml:space="preserve"> </w:t>
      </w:r>
      <w:r>
        <w:t>in</w:t>
      </w:r>
      <w:r>
        <w:rPr>
          <w:spacing w:val="40"/>
        </w:rPr>
        <w:t xml:space="preserve"> </w:t>
      </w:r>
      <w:r>
        <w:t>the</w:t>
      </w:r>
      <w:r>
        <w:rPr>
          <w:spacing w:val="40"/>
        </w:rPr>
        <w:t xml:space="preserve"> </w:t>
      </w:r>
      <w:r>
        <w:t>Bishops</w:t>
      </w:r>
      <w:r>
        <w:rPr>
          <w:spacing w:val="40"/>
        </w:rPr>
        <w:t xml:space="preserve"> </w:t>
      </w:r>
      <w:r>
        <w:t>not</w:t>
      </w:r>
      <w:r>
        <w:rPr>
          <w:spacing w:val="40"/>
        </w:rPr>
        <w:t xml:space="preserve"> </w:t>
      </w:r>
      <w:r>
        <w:t>near,</w:t>
      </w:r>
      <w:r>
        <w:rPr>
          <w:spacing w:val="40"/>
        </w:rPr>
        <w:t xml:space="preserve"> </w:t>
      </w:r>
      <w:r>
        <w:t>but</w:t>
      </w:r>
      <w:r>
        <w:rPr>
          <w:spacing w:val="40"/>
        </w:rPr>
        <w:t xml:space="preserve"> </w:t>
      </w:r>
      <w:r>
        <w:t>come</w:t>
      </w:r>
      <w:r>
        <w:rPr>
          <w:spacing w:val="40"/>
        </w:rPr>
        <w:t xml:space="preserve"> </w:t>
      </w:r>
      <w:r>
        <w:t>up</w:t>
      </w:r>
      <w:r>
        <w:rPr>
          <w:spacing w:val="40"/>
        </w:rPr>
        <w:t xml:space="preserve"> </w:t>
      </w:r>
      <w:r>
        <w:t>to</w:t>
      </w:r>
      <w:r>
        <w:rPr>
          <w:spacing w:val="40"/>
        </w:rPr>
        <w:t xml:space="preserve"> </w:t>
      </w:r>
      <w:r>
        <w:t>tyranny and</w:t>
      </w:r>
      <w:r>
        <w:rPr>
          <w:spacing w:val="40"/>
        </w:rPr>
        <w:t xml:space="preserve"> </w:t>
      </w:r>
      <w:r>
        <w:t>persecution,</w:t>
      </w:r>
      <w:r>
        <w:rPr>
          <w:spacing w:val="40"/>
        </w:rPr>
        <w:t xml:space="preserve"> </w:t>
      </w:r>
      <w:r>
        <w:t>when</w:t>
      </w:r>
      <w:r>
        <w:rPr>
          <w:spacing w:val="40"/>
        </w:rPr>
        <w:t xml:space="preserve"> </w:t>
      </w:r>
      <w:r>
        <w:t>they</w:t>
      </w:r>
      <w:r>
        <w:rPr>
          <w:spacing w:val="40"/>
        </w:rPr>
        <w:t xml:space="preserve"> </w:t>
      </w:r>
      <w:r>
        <w:t>would</w:t>
      </w:r>
      <w:r>
        <w:rPr>
          <w:spacing w:val="40"/>
        </w:rPr>
        <w:t xml:space="preserve"> </w:t>
      </w:r>
      <w:r>
        <w:t>not</w:t>
      </w:r>
      <w:r>
        <w:rPr>
          <w:spacing w:val="40"/>
        </w:rPr>
        <w:t xml:space="preserve"> </w:t>
      </w:r>
      <w:r>
        <w:t>suffer</w:t>
      </w:r>
      <w:r>
        <w:rPr>
          <w:spacing w:val="40"/>
        </w:rPr>
        <w:t xml:space="preserve"> </w:t>
      </w:r>
      <w:r>
        <w:t>such</w:t>
      </w:r>
      <w:r>
        <w:rPr>
          <w:spacing w:val="40"/>
        </w:rPr>
        <w:t xml:space="preserve"> </w:t>
      </w:r>
      <w:r>
        <w:t>as</w:t>
      </w:r>
      <w:r>
        <w:rPr>
          <w:spacing w:val="40"/>
        </w:rPr>
        <w:t xml:space="preserve"> </w:t>
      </w:r>
      <w:r>
        <w:t>could</w:t>
      </w:r>
      <w:r>
        <w:rPr>
          <w:spacing w:val="40"/>
        </w:rPr>
        <w:t xml:space="preserve"> </w:t>
      </w:r>
      <w:r>
        <w:t>not</w:t>
      </w:r>
      <w:r>
        <w:rPr>
          <w:spacing w:val="40"/>
        </w:rPr>
        <w:t xml:space="preserve"> </w:t>
      </w:r>
      <w:r>
        <w:t>conform to their Church discipline and ceremonies, not so much as to teach</w:t>
      </w:r>
      <w:r>
        <w:rPr>
          <w:spacing w:val="80"/>
          <w:w w:val="150"/>
        </w:rPr>
        <w:t xml:space="preserve"> </w:t>
      </w:r>
      <w:r>
        <w:t>children the Grammar, or to practice Physique, or to preach Christ in</w:t>
      </w:r>
      <w:r>
        <w:rPr>
          <w:spacing w:val="80"/>
        </w:rPr>
        <w:t xml:space="preserve"> </w:t>
      </w:r>
      <w:r>
        <w:t>places where there was no preaching, but people lived in darkness, perishing</w:t>
      </w:r>
      <w:r>
        <w:rPr>
          <w:spacing w:val="40"/>
        </w:rPr>
        <w:t xml:space="preserve"> </w:t>
      </w:r>
      <w:r>
        <w:t>for</w:t>
      </w:r>
      <w:r>
        <w:rPr>
          <w:spacing w:val="40"/>
        </w:rPr>
        <w:t xml:space="preserve"> </w:t>
      </w:r>
      <w:r>
        <w:t>want</w:t>
      </w:r>
      <w:r>
        <w:rPr>
          <w:spacing w:val="40"/>
        </w:rPr>
        <w:t xml:space="preserve"> </w:t>
      </w:r>
      <w:r>
        <w:t>of</w:t>
      </w:r>
      <w:r>
        <w:rPr>
          <w:spacing w:val="40"/>
        </w:rPr>
        <w:t xml:space="preserve"> </w:t>
      </w:r>
      <w:r>
        <w:t>knowledge.</w:t>
      </w:r>
      <w:r>
        <w:rPr>
          <w:spacing w:val="40"/>
        </w:rPr>
        <w:t xml:space="preserve"> </w:t>
      </w:r>
      <w:r>
        <w:t>What</w:t>
      </w:r>
      <w:r>
        <w:rPr>
          <w:spacing w:val="40"/>
        </w:rPr>
        <w:t xml:space="preserve"> </w:t>
      </w:r>
      <w:r>
        <w:t>dependance</w:t>
      </w:r>
      <w:r>
        <w:rPr>
          <w:spacing w:val="40"/>
        </w:rPr>
        <w:t xml:space="preserve"> </w:t>
      </w:r>
      <w:r>
        <w:t>had</w:t>
      </w:r>
      <w:r>
        <w:rPr>
          <w:spacing w:val="40"/>
        </w:rPr>
        <w:t xml:space="preserve"> </w:t>
      </w:r>
      <w:r>
        <w:t>these</w:t>
      </w:r>
      <w:r>
        <w:rPr>
          <w:spacing w:val="40"/>
        </w:rPr>
        <w:t xml:space="preserve"> </w:t>
      </w:r>
      <w:r>
        <w:t>things upon</w:t>
      </w:r>
      <w:r>
        <w:rPr>
          <w:spacing w:val="40"/>
        </w:rPr>
        <w:t xml:space="preserve"> </w:t>
      </w:r>
      <w:r>
        <w:t>their</w:t>
      </w:r>
      <w:r>
        <w:rPr>
          <w:spacing w:val="40"/>
        </w:rPr>
        <w:t xml:space="preserve"> </w:t>
      </w:r>
      <w:r>
        <w:t>discipline</w:t>
      </w:r>
      <w:r>
        <w:rPr>
          <w:spacing w:val="40"/>
        </w:rPr>
        <w:t xml:space="preserve"> </w:t>
      </w:r>
      <w:r>
        <w:t>and</w:t>
      </w:r>
      <w:r>
        <w:rPr>
          <w:spacing w:val="40"/>
        </w:rPr>
        <w:t xml:space="preserve"> </w:t>
      </w:r>
      <w:r>
        <w:t>Ceremonies,</w:t>
      </w:r>
      <w:r>
        <w:rPr>
          <w:spacing w:val="40"/>
        </w:rPr>
        <w:t xml:space="preserve"> </w:t>
      </w:r>
      <w:r>
        <w:t>supposing</w:t>
      </w:r>
      <w:r>
        <w:rPr>
          <w:spacing w:val="40"/>
        </w:rPr>
        <w:t xml:space="preserve"> </w:t>
      </w:r>
      <w:r>
        <w:t>they</w:t>
      </w:r>
      <w:r>
        <w:rPr>
          <w:spacing w:val="40"/>
        </w:rPr>
        <w:t xml:space="preserve"> </w:t>
      </w:r>
      <w:r>
        <w:t>had</w:t>
      </w:r>
      <w:r>
        <w:rPr>
          <w:spacing w:val="40"/>
        </w:rPr>
        <w:t xml:space="preserve"> </w:t>
      </w:r>
      <w:r>
        <w:t>been</w:t>
      </w:r>
      <w:r>
        <w:rPr>
          <w:spacing w:val="40"/>
        </w:rPr>
        <w:t xml:space="preserve"> </w:t>
      </w:r>
      <w:r>
        <w:t>right? Yes, they would foment their errors by this means.</w:t>
      </w:r>
    </w:p>
    <w:p w14:paraId="3C93D486">
      <w:pPr>
        <w:pStyle w:val="5"/>
        <w:spacing w:before="275" w:line="261" w:lineRule="auto"/>
        <w:ind w:right="118"/>
      </w:pPr>
      <w:r>
        <w:t>Aeons. But seeing there was no dependance between their errors, (if you will call them so) and these things, to deny the Church and Common- wealth</w:t>
      </w:r>
      <w:r>
        <w:rPr>
          <w:spacing w:val="40"/>
        </w:rPr>
        <w:t xml:space="preserve"> </w:t>
      </w:r>
      <w:r>
        <w:t>the</w:t>
      </w:r>
      <w:r>
        <w:rPr>
          <w:spacing w:val="40"/>
        </w:rPr>
        <w:t xml:space="preserve"> </w:t>
      </w:r>
      <w:r>
        <w:t>benefit</w:t>
      </w:r>
      <w:r>
        <w:rPr>
          <w:spacing w:val="40"/>
        </w:rPr>
        <w:t xml:space="preserve"> </w:t>
      </w:r>
      <w:r>
        <w:t>of</w:t>
      </w:r>
      <w:r>
        <w:rPr>
          <w:spacing w:val="40"/>
        </w:rPr>
        <w:t xml:space="preserve"> </w:t>
      </w:r>
      <w:r>
        <w:t>the</w:t>
      </w:r>
      <w:r>
        <w:rPr>
          <w:spacing w:val="40"/>
        </w:rPr>
        <w:t xml:space="preserve"> </w:t>
      </w:r>
      <w:r>
        <w:t>gifts</w:t>
      </w:r>
      <w:r>
        <w:rPr>
          <w:spacing w:val="40"/>
        </w:rPr>
        <w:t xml:space="preserve"> </w:t>
      </w:r>
      <w:r>
        <w:t>and</w:t>
      </w:r>
      <w:r>
        <w:rPr>
          <w:spacing w:val="40"/>
        </w:rPr>
        <w:t xml:space="preserve"> </w:t>
      </w:r>
      <w:r>
        <w:t>graces</w:t>
      </w:r>
      <w:r>
        <w:rPr>
          <w:spacing w:val="40"/>
        </w:rPr>
        <w:t xml:space="preserve"> </w:t>
      </w:r>
      <w:r>
        <w:t>of</w:t>
      </w:r>
      <w:r>
        <w:rPr>
          <w:spacing w:val="40"/>
        </w:rPr>
        <w:t xml:space="preserve"> </w:t>
      </w:r>
      <w:r>
        <w:t>men,</w:t>
      </w:r>
      <w:r>
        <w:rPr>
          <w:spacing w:val="40"/>
        </w:rPr>
        <w:t xml:space="preserve"> </w:t>
      </w:r>
      <w:r>
        <w:t>upon</w:t>
      </w:r>
      <w:r>
        <w:rPr>
          <w:spacing w:val="40"/>
        </w:rPr>
        <w:t xml:space="preserve"> </w:t>
      </w:r>
      <w:r>
        <w:t>such</w:t>
      </w:r>
      <w:r>
        <w:rPr>
          <w:spacing w:val="40"/>
        </w:rPr>
        <w:t xml:space="preserve"> </w:t>
      </w:r>
      <w:r>
        <w:t>a</w:t>
      </w:r>
      <w:r>
        <w:rPr>
          <w:spacing w:val="40"/>
        </w:rPr>
        <w:t xml:space="preserve"> </w:t>
      </w:r>
      <w:r>
        <w:t>pretence that they will abuse their liberty, wee thought it was hard dealing, yea no less then persecution.</w:t>
      </w:r>
    </w:p>
    <w:p w14:paraId="7915F605">
      <w:pPr>
        <w:pStyle w:val="5"/>
        <w:spacing w:before="282" w:line="261" w:lineRule="auto"/>
        <w:ind w:right="118"/>
      </w:pPr>
      <w:r>
        <w:t>Suppose a man differs from his brethren in point of Church-Discipline, must not this man have a place in an Army therefore? Though he sees not the</w:t>
      </w:r>
      <w:r>
        <w:rPr>
          <w:spacing w:val="40"/>
        </w:rPr>
        <w:t xml:space="preserve"> </w:t>
      </w:r>
      <w:r>
        <w:t>reason</w:t>
      </w:r>
      <w:r>
        <w:rPr>
          <w:spacing w:val="40"/>
        </w:rPr>
        <w:t xml:space="preserve"> </w:t>
      </w:r>
      <w:r>
        <w:t>of</w:t>
      </w:r>
      <w:r>
        <w:rPr>
          <w:spacing w:val="40"/>
        </w:rPr>
        <w:t xml:space="preserve"> </w:t>
      </w:r>
      <w:r>
        <w:t>such</w:t>
      </w:r>
      <w:r>
        <w:rPr>
          <w:spacing w:val="40"/>
        </w:rPr>
        <w:t xml:space="preserve"> </w:t>
      </w:r>
      <w:r>
        <w:t>a</w:t>
      </w:r>
      <w:r>
        <w:rPr>
          <w:spacing w:val="40"/>
        </w:rPr>
        <w:t xml:space="preserve"> </w:t>
      </w:r>
      <w:r>
        <w:t>Discipline</w:t>
      </w:r>
      <w:r>
        <w:rPr>
          <w:spacing w:val="40"/>
        </w:rPr>
        <w:t xml:space="preserve"> </w:t>
      </w:r>
      <w:r>
        <w:t>in</w:t>
      </w:r>
      <w:r>
        <w:rPr>
          <w:spacing w:val="40"/>
        </w:rPr>
        <w:t xml:space="preserve"> </w:t>
      </w:r>
      <w:r>
        <w:t>the</w:t>
      </w:r>
      <w:r>
        <w:rPr>
          <w:spacing w:val="40"/>
        </w:rPr>
        <w:t xml:space="preserve"> </w:t>
      </w:r>
      <w:r>
        <w:t>Church,</w:t>
      </w:r>
      <w:r>
        <w:rPr>
          <w:spacing w:val="40"/>
        </w:rPr>
        <w:t xml:space="preserve"> </w:t>
      </w:r>
      <w:r>
        <w:t>yet</w:t>
      </w:r>
      <w:r>
        <w:rPr>
          <w:spacing w:val="40"/>
        </w:rPr>
        <w:t xml:space="preserve"> </w:t>
      </w:r>
      <w:r>
        <w:t>God</w:t>
      </w:r>
      <w:r>
        <w:rPr>
          <w:spacing w:val="40"/>
        </w:rPr>
        <w:t xml:space="preserve"> </w:t>
      </w:r>
      <w:r>
        <w:t>hat</w:t>
      </w:r>
      <w:r>
        <w:rPr>
          <w:spacing w:val="40"/>
        </w:rPr>
        <w:t xml:space="preserve"> </w:t>
      </w:r>
      <w:r>
        <w:t>endued</w:t>
      </w:r>
      <w:r>
        <w:rPr>
          <w:spacing w:val="40"/>
        </w:rPr>
        <w:t xml:space="preserve"> </w:t>
      </w:r>
      <w:r>
        <w:t>him with a spirit of valor, and he understands what Military Discipline means; must</w:t>
      </w:r>
      <w:r>
        <w:rPr>
          <w:spacing w:val="40"/>
        </w:rPr>
        <w:t xml:space="preserve"> </w:t>
      </w:r>
      <w:r>
        <w:t>he</w:t>
      </w:r>
      <w:r>
        <w:rPr>
          <w:spacing w:val="40"/>
        </w:rPr>
        <w:t xml:space="preserve"> </w:t>
      </w:r>
      <w:r>
        <w:t>not</w:t>
      </w:r>
      <w:r>
        <w:rPr>
          <w:spacing w:val="40"/>
        </w:rPr>
        <w:t xml:space="preserve"> </w:t>
      </w:r>
      <w:r>
        <w:t>have</w:t>
      </w:r>
      <w:r>
        <w:rPr>
          <w:spacing w:val="40"/>
        </w:rPr>
        <w:t xml:space="preserve"> </w:t>
      </w:r>
      <w:r>
        <w:t>a</w:t>
      </w:r>
      <w:r>
        <w:rPr>
          <w:spacing w:val="40"/>
        </w:rPr>
        <w:t xml:space="preserve"> </w:t>
      </w:r>
      <w:r>
        <w:t>place</w:t>
      </w:r>
      <w:r>
        <w:rPr>
          <w:spacing w:val="40"/>
        </w:rPr>
        <w:t xml:space="preserve"> </w:t>
      </w:r>
      <w:r>
        <w:t>in</w:t>
      </w:r>
      <w:r>
        <w:rPr>
          <w:spacing w:val="40"/>
        </w:rPr>
        <w:t xml:space="preserve"> </w:t>
      </w:r>
      <w:r>
        <w:t>a</w:t>
      </w:r>
      <w:r>
        <w:rPr>
          <w:spacing w:val="40"/>
        </w:rPr>
        <w:t xml:space="preserve"> </w:t>
      </w:r>
      <w:r>
        <w:t>College</w:t>
      </w:r>
      <w:r>
        <w:rPr>
          <w:spacing w:val="40"/>
        </w:rPr>
        <w:t xml:space="preserve"> </w:t>
      </w:r>
      <w:r>
        <w:t>to</w:t>
      </w:r>
      <w:r>
        <w:rPr>
          <w:spacing w:val="40"/>
        </w:rPr>
        <w:t xml:space="preserve"> </w:t>
      </w:r>
      <w:r>
        <w:t>teach</w:t>
      </w:r>
      <w:r>
        <w:rPr>
          <w:spacing w:val="40"/>
        </w:rPr>
        <w:t xml:space="preserve"> </w:t>
      </w:r>
      <w:r>
        <w:t>youth</w:t>
      </w:r>
      <w:r>
        <w:rPr>
          <w:spacing w:val="40"/>
        </w:rPr>
        <w:t xml:space="preserve"> </w:t>
      </w:r>
      <w:r>
        <w:t>Logic</w:t>
      </w:r>
      <w:r>
        <w:rPr>
          <w:spacing w:val="40"/>
        </w:rPr>
        <w:t xml:space="preserve"> </w:t>
      </w:r>
      <w:r>
        <w:t>and Philosophy?</w:t>
      </w:r>
      <w:r>
        <w:rPr>
          <w:spacing w:val="40"/>
        </w:rPr>
        <w:t xml:space="preserve"> </w:t>
      </w:r>
      <w:r>
        <w:t>may</w:t>
      </w:r>
      <w:r>
        <w:rPr>
          <w:spacing w:val="40"/>
        </w:rPr>
        <w:t xml:space="preserve"> </w:t>
      </w:r>
      <w:r>
        <w:t>he</w:t>
      </w:r>
      <w:r>
        <w:rPr>
          <w:spacing w:val="40"/>
        </w:rPr>
        <w:t xml:space="preserve"> </w:t>
      </w:r>
      <w:r>
        <w:t>not</w:t>
      </w:r>
      <w:r>
        <w:rPr>
          <w:spacing w:val="40"/>
        </w:rPr>
        <w:t xml:space="preserve"> </w:t>
      </w:r>
      <w:r>
        <w:t>preach</w:t>
      </w:r>
      <w:r>
        <w:rPr>
          <w:spacing w:val="40"/>
        </w:rPr>
        <w:t xml:space="preserve"> </w:t>
      </w:r>
      <w:r>
        <w:t>Jesus</w:t>
      </w:r>
      <w:r>
        <w:rPr>
          <w:spacing w:val="40"/>
        </w:rPr>
        <w:t xml:space="preserve"> </w:t>
      </w:r>
      <w:r>
        <w:t>Christ</w:t>
      </w:r>
      <w:r>
        <w:rPr>
          <w:spacing w:val="40"/>
        </w:rPr>
        <w:t xml:space="preserve"> </w:t>
      </w:r>
      <w:r>
        <w:t>to</w:t>
      </w:r>
      <w:r>
        <w:rPr>
          <w:spacing w:val="40"/>
        </w:rPr>
        <w:t xml:space="preserve"> </w:t>
      </w:r>
      <w:r>
        <w:t>poor</w:t>
      </w:r>
      <w:r>
        <w:rPr>
          <w:spacing w:val="40"/>
        </w:rPr>
        <w:t xml:space="preserve"> </w:t>
      </w:r>
      <w:r>
        <w:t>ignorant</w:t>
      </w:r>
      <w:r>
        <w:rPr>
          <w:spacing w:val="40"/>
        </w:rPr>
        <w:t xml:space="preserve"> </w:t>
      </w:r>
      <w:r>
        <w:t>creatures? if you fear he will divulge his opinions, surely some other course may be taken whereby he may suffer as much as such a fault comes to; but</w:t>
      </w:r>
      <w:r>
        <w:rPr>
          <w:spacing w:val="40"/>
        </w:rPr>
        <w:t xml:space="preserve"> </w:t>
      </w:r>
      <w:r>
        <w:t>therefore</w:t>
      </w:r>
      <w:r>
        <w:rPr>
          <w:spacing w:val="40"/>
        </w:rPr>
        <w:t xml:space="preserve"> </w:t>
      </w:r>
      <w:r>
        <w:t>to</w:t>
      </w:r>
      <w:r>
        <w:rPr>
          <w:spacing w:val="40"/>
        </w:rPr>
        <w:t xml:space="preserve"> </w:t>
      </w:r>
      <w:r>
        <w:t>deprive</w:t>
      </w:r>
      <w:r>
        <w:rPr>
          <w:spacing w:val="40"/>
        </w:rPr>
        <w:t xml:space="preserve"> </w:t>
      </w:r>
      <w:r>
        <w:t>Church</w:t>
      </w:r>
      <w:r>
        <w:rPr>
          <w:spacing w:val="40"/>
        </w:rPr>
        <w:t xml:space="preserve"> </w:t>
      </w:r>
      <w:r>
        <w:t>and</w:t>
      </w:r>
      <w:r>
        <w:rPr>
          <w:spacing w:val="40"/>
        </w:rPr>
        <w:t xml:space="preserve"> </w:t>
      </w:r>
      <w:r>
        <w:t>State</w:t>
      </w:r>
      <w:r>
        <w:rPr>
          <w:spacing w:val="40"/>
        </w:rPr>
        <w:t xml:space="preserve"> </w:t>
      </w:r>
      <w:r>
        <w:t>of</w:t>
      </w:r>
      <w:r>
        <w:rPr>
          <w:spacing w:val="40"/>
        </w:rPr>
        <w:t xml:space="preserve"> </w:t>
      </w:r>
      <w:r>
        <w:t>what</w:t>
      </w:r>
      <w:r>
        <w:rPr>
          <w:spacing w:val="40"/>
        </w:rPr>
        <w:t xml:space="preserve"> </w:t>
      </w:r>
      <w:r>
        <w:t>abilities</w:t>
      </w:r>
      <w:r>
        <w:rPr>
          <w:spacing w:val="40"/>
        </w:rPr>
        <w:t xml:space="preserve"> </w:t>
      </w:r>
      <w:r>
        <w:t>God</w:t>
      </w:r>
      <w:r>
        <w:rPr>
          <w:spacing w:val="40"/>
        </w:rPr>
        <w:t xml:space="preserve"> </w:t>
      </w:r>
      <w:r>
        <w:t>has</w:t>
      </w:r>
      <w:r>
        <w:rPr>
          <w:spacing w:val="40"/>
        </w:rPr>
        <w:t xml:space="preserve"> </w:t>
      </w:r>
      <w:r>
        <w:t>given him, which might be very useful to them, and that before any such fault is committed,</w:t>
      </w:r>
      <w:r>
        <w:rPr>
          <w:spacing w:val="40"/>
        </w:rPr>
        <w:t xml:space="preserve"> </w:t>
      </w:r>
      <w:r>
        <w:t>for</w:t>
      </w:r>
      <w:r>
        <w:rPr>
          <w:spacing w:val="40"/>
        </w:rPr>
        <w:t xml:space="preserve"> </w:t>
      </w:r>
      <w:r>
        <w:t>fear</w:t>
      </w:r>
      <w:r>
        <w:rPr>
          <w:spacing w:val="40"/>
        </w:rPr>
        <w:t xml:space="preserve"> </w:t>
      </w:r>
      <w:r>
        <w:t>it</w:t>
      </w:r>
      <w:r>
        <w:rPr>
          <w:spacing w:val="40"/>
        </w:rPr>
        <w:t xml:space="preserve"> </w:t>
      </w:r>
      <w:r>
        <w:t>may</w:t>
      </w:r>
      <w:r>
        <w:rPr>
          <w:spacing w:val="40"/>
        </w:rPr>
        <w:t xml:space="preserve"> </w:t>
      </w:r>
      <w:r>
        <w:t>be</w:t>
      </w:r>
      <w:r>
        <w:rPr>
          <w:spacing w:val="40"/>
        </w:rPr>
        <w:t xml:space="preserve"> </w:t>
      </w:r>
      <w:r>
        <w:t>committed,</w:t>
      </w:r>
      <w:r>
        <w:rPr>
          <w:spacing w:val="40"/>
        </w:rPr>
        <w:t xml:space="preserve"> </w:t>
      </w:r>
      <w:r>
        <w:t>the</w:t>
      </w:r>
      <w:r>
        <w:rPr>
          <w:spacing w:val="40"/>
        </w:rPr>
        <w:t xml:space="preserve"> </w:t>
      </w:r>
      <w:r>
        <w:t>softest</w:t>
      </w:r>
      <w:r>
        <w:rPr>
          <w:spacing w:val="40"/>
        </w:rPr>
        <w:t xml:space="preserve"> </w:t>
      </w:r>
      <w:r>
        <w:t>word</w:t>
      </w:r>
      <w:r>
        <w:rPr>
          <w:spacing w:val="40"/>
        </w:rPr>
        <w:t xml:space="preserve"> </w:t>
      </w:r>
      <w:r>
        <w:t>I</w:t>
      </w:r>
      <w:r>
        <w:rPr>
          <w:spacing w:val="40"/>
        </w:rPr>
        <w:t xml:space="preserve"> </w:t>
      </w:r>
      <w:r>
        <w:t>have</w:t>
      </w:r>
      <w:r>
        <w:rPr>
          <w:spacing w:val="40"/>
        </w:rPr>
        <w:t xml:space="preserve"> </w:t>
      </w:r>
      <w:r>
        <w:t>to express</w:t>
      </w:r>
      <w:r>
        <w:rPr>
          <w:spacing w:val="21"/>
        </w:rPr>
        <w:t xml:space="preserve"> </w:t>
      </w:r>
      <w:r>
        <w:t>my</w:t>
      </w:r>
      <w:r>
        <w:rPr>
          <w:spacing w:val="21"/>
        </w:rPr>
        <w:t xml:space="preserve"> </w:t>
      </w:r>
      <w:r>
        <w:t>self</w:t>
      </w:r>
      <w:r>
        <w:rPr>
          <w:spacing w:val="21"/>
        </w:rPr>
        <w:t xml:space="preserve"> </w:t>
      </w:r>
      <w:r>
        <w:t>against</w:t>
      </w:r>
      <w:r>
        <w:rPr>
          <w:spacing w:val="21"/>
        </w:rPr>
        <w:t xml:space="preserve"> </w:t>
      </w:r>
      <w:r>
        <w:t>this,</w:t>
      </w:r>
      <w:r>
        <w:rPr>
          <w:spacing w:val="21"/>
        </w:rPr>
        <w:t xml:space="preserve"> </w:t>
      </w:r>
      <w:r>
        <w:t>is,</w:t>
      </w:r>
      <w:r>
        <w:rPr>
          <w:spacing w:val="21"/>
        </w:rPr>
        <w:t xml:space="preserve"> </w:t>
      </w:r>
      <w:r>
        <w:t>It</w:t>
      </w:r>
      <w:r>
        <w:rPr>
          <w:spacing w:val="21"/>
        </w:rPr>
        <w:t xml:space="preserve"> </w:t>
      </w:r>
      <w:r>
        <w:t>is</w:t>
      </w:r>
      <w:r>
        <w:rPr>
          <w:spacing w:val="21"/>
        </w:rPr>
        <w:t xml:space="preserve"> </w:t>
      </w:r>
      <w:r>
        <w:t>very</w:t>
      </w:r>
      <w:r>
        <w:rPr>
          <w:spacing w:val="21"/>
        </w:rPr>
        <w:t xml:space="preserve"> </w:t>
      </w:r>
      <w:r>
        <w:t>hard</w:t>
      </w:r>
      <w:r>
        <w:rPr>
          <w:spacing w:val="21"/>
        </w:rPr>
        <w:t xml:space="preserve"> </w:t>
      </w:r>
      <w:r>
        <w:t>dealing</w:t>
      </w:r>
      <w:r>
        <w:rPr>
          <w:spacing w:val="21"/>
        </w:rPr>
        <w:t xml:space="preserve"> </w:t>
      </w:r>
      <w:r>
        <w:t>with</w:t>
      </w:r>
      <w:r>
        <w:rPr>
          <w:spacing w:val="21"/>
        </w:rPr>
        <w:t xml:space="preserve"> </w:t>
      </w:r>
      <w:r>
        <w:t>your</w:t>
      </w:r>
      <w:r>
        <w:rPr>
          <w:spacing w:val="21"/>
        </w:rPr>
        <w:t xml:space="preserve"> </w:t>
      </w:r>
      <w:r>
        <w:t>Brethren.</w:t>
      </w:r>
    </w:p>
    <w:p w14:paraId="38D6247C">
      <w:pPr>
        <w:pStyle w:val="5"/>
        <w:spacing w:before="274" w:line="261" w:lineRule="auto"/>
        <w:ind w:right="118"/>
      </w:pPr>
      <w:r>
        <w:t>I have now gone to the uttermost line I can in shewing what is to be done</w:t>
      </w:r>
      <w:r>
        <w:rPr>
          <w:spacing w:val="80"/>
          <w:w w:val="150"/>
        </w:rPr>
        <w:t xml:space="preserve"> </w:t>
      </w:r>
      <w:r>
        <w:t>to a man that pleads his conscience in things which we conceive are not right:</w:t>
      </w:r>
      <w:r>
        <w:rPr>
          <w:spacing w:val="40"/>
        </w:rPr>
        <w:t xml:space="preserve"> </w:t>
      </w:r>
      <w:r>
        <w:t>I</w:t>
      </w:r>
      <w:r>
        <w:rPr>
          <w:spacing w:val="40"/>
        </w:rPr>
        <w:t xml:space="preserve"> </w:t>
      </w:r>
      <w:r>
        <w:t>would</w:t>
      </w:r>
      <w:r>
        <w:rPr>
          <w:spacing w:val="40"/>
        </w:rPr>
        <w:t xml:space="preserve"> </w:t>
      </w:r>
      <w:r>
        <w:t>now</w:t>
      </w:r>
      <w:r>
        <w:rPr>
          <w:spacing w:val="40"/>
        </w:rPr>
        <w:t xml:space="preserve"> </w:t>
      </w:r>
      <w:r>
        <w:t>speak</w:t>
      </w:r>
      <w:r>
        <w:rPr>
          <w:spacing w:val="40"/>
        </w:rPr>
        <w:t xml:space="preserve"> </w:t>
      </w:r>
      <w:r>
        <w:t>a</w:t>
      </w:r>
      <w:r>
        <w:rPr>
          <w:spacing w:val="40"/>
        </w:rPr>
        <w:t xml:space="preserve"> </w:t>
      </w:r>
      <w:r>
        <w:t>word</w:t>
      </w:r>
      <w:r>
        <w:rPr>
          <w:spacing w:val="40"/>
        </w:rPr>
        <w:t xml:space="preserve"> </w:t>
      </w:r>
      <w:r>
        <w:t>or</w:t>
      </w:r>
      <w:r>
        <w:rPr>
          <w:spacing w:val="40"/>
        </w:rPr>
        <w:t xml:space="preserve"> </w:t>
      </w:r>
      <w:r>
        <w:t>two,</w:t>
      </w:r>
      <w:r>
        <w:rPr>
          <w:spacing w:val="40"/>
        </w:rPr>
        <w:t xml:space="preserve"> </w:t>
      </w:r>
      <w:r>
        <w:t>to</w:t>
      </w:r>
      <w:r>
        <w:rPr>
          <w:spacing w:val="40"/>
        </w:rPr>
        <w:t xml:space="preserve"> </w:t>
      </w:r>
      <w:r>
        <w:t>men</w:t>
      </w:r>
      <w:r>
        <w:rPr>
          <w:spacing w:val="40"/>
        </w:rPr>
        <w:t xml:space="preserve"> </w:t>
      </w:r>
      <w:r>
        <w:t>who</w:t>
      </w:r>
      <w:r>
        <w:rPr>
          <w:spacing w:val="40"/>
        </w:rPr>
        <w:t xml:space="preserve"> </w:t>
      </w:r>
      <w:r>
        <w:t>have</w:t>
      </w:r>
      <w:r>
        <w:rPr>
          <w:spacing w:val="40"/>
        </w:rPr>
        <w:t xml:space="preserve"> </w:t>
      </w:r>
      <w:r>
        <w:t>to</w:t>
      </w:r>
      <w:r>
        <w:rPr>
          <w:spacing w:val="40"/>
        </w:rPr>
        <w:t xml:space="preserve"> </w:t>
      </w:r>
      <w:r>
        <w:t>deal</w:t>
      </w:r>
      <w:r>
        <w:rPr>
          <w:spacing w:val="40"/>
        </w:rPr>
        <w:t xml:space="preserve"> </w:t>
      </w:r>
      <w:r>
        <w:t>with their brethren consciences, and then to those who plead their consciences for their freedom.</w:t>
      </w:r>
    </w:p>
    <w:p w14:paraId="2C020346">
      <w:pPr>
        <w:pStyle w:val="5"/>
        <w:spacing w:before="282"/>
      </w:pPr>
      <w:r>
        <w:t>To</w:t>
      </w:r>
      <w:r>
        <w:rPr>
          <w:spacing w:val="17"/>
        </w:rPr>
        <w:t xml:space="preserve"> </w:t>
      </w:r>
      <w:r>
        <w:t>the</w:t>
      </w:r>
      <w:r>
        <w:rPr>
          <w:spacing w:val="17"/>
        </w:rPr>
        <w:t xml:space="preserve"> </w:t>
      </w:r>
      <w:r>
        <w:t>first.</w:t>
      </w:r>
      <w:r>
        <w:rPr>
          <w:spacing w:val="18"/>
        </w:rPr>
        <w:t xml:space="preserve"> </w:t>
      </w:r>
      <w:r>
        <w:t>Let</w:t>
      </w:r>
      <w:r>
        <w:rPr>
          <w:spacing w:val="17"/>
        </w:rPr>
        <w:t xml:space="preserve"> </w:t>
      </w:r>
      <w:r>
        <w:t>those</w:t>
      </w:r>
      <w:r>
        <w:rPr>
          <w:spacing w:val="17"/>
        </w:rPr>
        <w:t xml:space="preserve"> </w:t>
      </w:r>
      <w:r>
        <w:t>who</w:t>
      </w:r>
      <w:r>
        <w:rPr>
          <w:spacing w:val="18"/>
        </w:rPr>
        <w:t xml:space="preserve"> </w:t>
      </w:r>
      <w:r>
        <w:t>have</w:t>
      </w:r>
      <w:r>
        <w:rPr>
          <w:spacing w:val="17"/>
        </w:rPr>
        <w:t xml:space="preserve"> </w:t>
      </w:r>
      <w:r>
        <w:t>to</w:t>
      </w:r>
      <w:r>
        <w:rPr>
          <w:spacing w:val="17"/>
        </w:rPr>
        <w:t xml:space="preserve"> </w:t>
      </w:r>
      <w:r>
        <w:t>deal</w:t>
      </w:r>
      <w:r>
        <w:rPr>
          <w:spacing w:val="18"/>
        </w:rPr>
        <w:t xml:space="preserve"> </w:t>
      </w:r>
      <w:r>
        <w:t>with</w:t>
      </w:r>
      <w:r>
        <w:rPr>
          <w:spacing w:val="17"/>
        </w:rPr>
        <w:t xml:space="preserve"> </w:t>
      </w:r>
      <w:r>
        <w:t>mens</w:t>
      </w:r>
      <w:r>
        <w:rPr>
          <w:spacing w:val="17"/>
        </w:rPr>
        <w:t xml:space="preserve"> </w:t>
      </w:r>
      <w:r>
        <w:t>consciences,*</w:t>
      </w:r>
      <w:r>
        <w:rPr>
          <w:spacing w:val="18"/>
        </w:rPr>
        <w:t xml:space="preserve"> </w:t>
      </w:r>
      <w:r>
        <w:t>first</w:t>
      </w:r>
      <w:r>
        <w:rPr>
          <w:spacing w:val="17"/>
        </w:rPr>
        <w:t xml:space="preserve"> </w:t>
      </w:r>
      <w:r>
        <w:rPr>
          <w:spacing w:val="-4"/>
        </w:rPr>
        <w:t>take</w:t>
      </w:r>
    </w:p>
    <w:p w14:paraId="498144B5">
      <w:pPr>
        <w:spacing w:after="0"/>
        <w:sectPr>
          <w:pgSz w:w="12240" w:h="15840"/>
          <w:pgMar w:top="1360" w:right="1320" w:bottom="280" w:left="1340" w:header="720" w:footer="720" w:gutter="0"/>
          <w:cols w:space="720" w:num="1"/>
        </w:sectPr>
      </w:pPr>
    </w:p>
    <w:p w14:paraId="2777593A">
      <w:pPr>
        <w:pStyle w:val="5"/>
        <w:spacing w:line="261" w:lineRule="auto"/>
        <w:ind w:right="118"/>
      </w:pPr>
      <w:r>
        <w:t>heed they do not vilify and sleight mens consciences, do not scorn at the plea of their consciences, What, this is your conscience, your conscience forsooth will not suffer you. Woe to them who offend one of these little ones; it were better that a mil-stone were hanged about his neck, and he were cast into the bottom of the sea, Mat. 18:6. it is his conscience, and perhaps</w:t>
      </w:r>
      <w:r>
        <w:rPr>
          <w:spacing w:val="20"/>
        </w:rPr>
        <w:t xml:space="preserve"> </w:t>
      </w:r>
      <w:r>
        <w:t>better</w:t>
      </w:r>
      <w:r>
        <w:rPr>
          <w:spacing w:val="21"/>
        </w:rPr>
        <w:t xml:space="preserve"> </w:t>
      </w:r>
      <w:r>
        <w:t>informed</w:t>
      </w:r>
      <w:r>
        <w:rPr>
          <w:spacing w:val="21"/>
        </w:rPr>
        <w:t xml:space="preserve"> </w:t>
      </w:r>
      <w:r>
        <w:t>then</w:t>
      </w:r>
      <w:r>
        <w:rPr>
          <w:spacing w:val="20"/>
        </w:rPr>
        <w:t xml:space="preserve"> </w:t>
      </w:r>
      <w:r>
        <w:t>thine,</w:t>
      </w:r>
      <w:r>
        <w:rPr>
          <w:spacing w:val="21"/>
        </w:rPr>
        <w:t xml:space="preserve"> </w:t>
      </w:r>
      <w:r>
        <w:t>and</w:t>
      </w:r>
      <w:r>
        <w:rPr>
          <w:spacing w:val="21"/>
        </w:rPr>
        <w:t xml:space="preserve"> </w:t>
      </w:r>
      <w:r>
        <w:t>more</w:t>
      </w:r>
      <w:r>
        <w:rPr>
          <w:spacing w:val="21"/>
        </w:rPr>
        <w:t xml:space="preserve"> </w:t>
      </w:r>
      <w:r>
        <w:t>tender;</w:t>
      </w:r>
      <w:r>
        <w:rPr>
          <w:spacing w:val="21"/>
        </w:rPr>
        <w:t xml:space="preserve"> </w:t>
      </w:r>
      <w:r>
        <w:t>thou</w:t>
      </w:r>
      <w:r>
        <w:rPr>
          <w:spacing w:val="20"/>
        </w:rPr>
        <w:t xml:space="preserve"> </w:t>
      </w:r>
      <w:r>
        <w:t>hats</w:t>
      </w:r>
      <w:r>
        <w:rPr>
          <w:spacing w:val="21"/>
        </w:rPr>
        <w:t xml:space="preserve"> </w:t>
      </w:r>
      <w:r>
        <w:t>it</w:t>
      </w:r>
      <w:r>
        <w:rPr>
          <w:spacing w:val="21"/>
        </w:rPr>
        <w:t xml:space="preserve"> </w:t>
      </w:r>
      <w:r>
        <w:t>may</w:t>
      </w:r>
      <w:r>
        <w:rPr>
          <w:spacing w:val="21"/>
        </w:rPr>
        <w:t xml:space="preserve"> </w:t>
      </w:r>
      <w:r>
        <w:t>be a corrupt conscience, thy conscience is broke by thy sinning against it, or otherwise it is loose or benumbed, no quickness in it, thou cast swallow down greater matters, therefore thou wonder est at those who are so nice conscience, who stand upon small matters; what if at the great day Christ shall</w:t>
      </w:r>
      <w:r>
        <w:rPr>
          <w:spacing w:val="40"/>
        </w:rPr>
        <w:t xml:space="preserve"> </w:t>
      </w:r>
      <w:r>
        <w:t>own</w:t>
      </w:r>
      <w:r>
        <w:rPr>
          <w:spacing w:val="40"/>
        </w:rPr>
        <w:t xml:space="preserve"> </w:t>
      </w:r>
      <w:r>
        <w:t>these</w:t>
      </w:r>
      <w:r>
        <w:rPr>
          <w:spacing w:val="40"/>
        </w:rPr>
        <w:t xml:space="preserve"> </w:t>
      </w:r>
      <w:r>
        <w:t>to</w:t>
      </w:r>
      <w:r>
        <w:rPr>
          <w:spacing w:val="40"/>
        </w:rPr>
        <w:t xml:space="preserve"> </w:t>
      </w:r>
      <w:r>
        <w:t>be</w:t>
      </w:r>
      <w:r>
        <w:rPr>
          <w:spacing w:val="40"/>
        </w:rPr>
        <w:t xml:space="preserve"> </w:t>
      </w:r>
      <w:r>
        <w:t>truly</w:t>
      </w:r>
      <w:r>
        <w:rPr>
          <w:spacing w:val="40"/>
        </w:rPr>
        <w:t xml:space="preserve"> </w:t>
      </w:r>
      <w:r>
        <w:t>conscientious,</w:t>
      </w:r>
      <w:r>
        <w:rPr>
          <w:spacing w:val="40"/>
        </w:rPr>
        <w:t xml:space="preserve"> </w:t>
      </w:r>
      <w:r>
        <w:t>and</w:t>
      </w:r>
      <w:r>
        <w:rPr>
          <w:spacing w:val="40"/>
        </w:rPr>
        <w:t xml:space="preserve"> </w:t>
      </w:r>
      <w:r>
        <w:t>honour</w:t>
      </w:r>
      <w:r>
        <w:rPr>
          <w:spacing w:val="40"/>
        </w:rPr>
        <w:t xml:space="preserve"> </w:t>
      </w:r>
      <w:r>
        <w:t>them</w:t>
      </w:r>
      <w:r>
        <w:rPr>
          <w:spacing w:val="40"/>
        </w:rPr>
        <w:t xml:space="preserve"> </w:t>
      </w:r>
      <w:r>
        <w:t>for</w:t>
      </w:r>
      <w:r>
        <w:rPr>
          <w:spacing w:val="40"/>
        </w:rPr>
        <w:t xml:space="preserve"> </w:t>
      </w:r>
      <w:r>
        <w:t>obeying the</w:t>
      </w:r>
      <w:r>
        <w:rPr>
          <w:spacing w:val="40"/>
        </w:rPr>
        <w:t xml:space="preserve"> </w:t>
      </w:r>
      <w:r>
        <w:t>voice</w:t>
      </w:r>
      <w:r>
        <w:rPr>
          <w:spacing w:val="40"/>
        </w:rPr>
        <w:t xml:space="preserve"> </w:t>
      </w:r>
      <w:r>
        <w:t>of</w:t>
      </w:r>
      <w:r>
        <w:rPr>
          <w:spacing w:val="40"/>
        </w:rPr>
        <w:t xml:space="preserve"> </w:t>
      </w:r>
      <w:r>
        <w:t>their</w:t>
      </w:r>
      <w:r>
        <w:rPr>
          <w:spacing w:val="40"/>
        </w:rPr>
        <w:t xml:space="preserve"> </w:t>
      </w:r>
      <w:r>
        <w:t>consciences</w:t>
      </w:r>
      <w:r>
        <w:rPr>
          <w:spacing w:val="40"/>
        </w:rPr>
        <w:t xml:space="preserve"> </w:t>
      </w:r>
      <w:r>
        <w:t>in</w:t>
      </w:r>
      <w:r>
        <w:rPr>
          <w:spacing w:val="40"/>
        </w:rPr>
        <w:t xml:space="preserve"> </w:t>
      </w:r>
      <w:r>
        <w:t>small</w:t>
      </w:r>
      <w:r>
        <w:rPr>
          <w:spacing w:val="40"/>
        </w:rPr>
        <w:t xml:space="preserve"> </w:t>
      </w:r>
      <w:r>
        <w:t>things,</w:t>
      </w:r>
      <w:r>
        <w:rPr>
          <w:spacing w:val="40"/>
        </w:rPr>
        <w:t xml:space="preserve"> </w:t>
      </w:r>
      <w:r>
        <w:t>for</w:t>
      </w:r>
      <w:r>
        <w:rPr>
          <w:spacing w:val="40"/>
        </w:rPr>
        <w:t xml:space="preserve"> </w:t>
      </w:r>
      <w:r>
        <w:t>not</w:t>
      </w:r>
      <w:r>
        <w:rPr>
          <w:spacing w:val="40"/>
        </w:rPr>
        <w:t xml:space="preserve"> </w:t>
      </w:r>
      <w:r>
        <w:t>daring</w:t>
      </w:r>
      <w:r>
        <w:rPr>
          <w:spacing w:val="40"/>
        </w:rPr>
        <w:t xml:space="preserve"> </w:t>
      </w:r>
      <w:r>
        <w:t>to</w:t>
      </w:r>
      <w:r>
        <w:rPr>
          <w:spacing w:val="40"/>
        </w:rPr>
        <w:t xml:space="preserve"> </w:t>
      </w:r>
      <w:r>
        <w:t>offend them in any thing, where wilt thou appear? what is like to become of thee then? Or if their consciences be weak, not rightly informed, yet Christ expects thou shoddiest seek to heal, to strengthen them, not to jeer and scorn them; that fearfulness of theirs to offend Christ, though in the particular</w:t>
      </w:r>
      <w:r>
        <w:rPr>
          <w:spacing w:val="40"/>
        </w:rPr>
        <w:t xml:space="preserve"> </w:t>
      </w:r>
      <w:r>
        <w:t>they</w:t>
      </w:r>
      <w:r>
        <w:rPr>
          <w:spacing w:val="40"/>
        </w:rPr>
        <w:t xml:space="preserve"> </w:t>
      </w:r>
      <w:r>
        <w:t>may</w:t>
      </w:r>
      <w:r>
        <w:rPr>
          <w:spacing w:val="40"/>
        </w:rPr>
        <w:t xml:space="preserve"> </w:t>
      </w:r>
      <w:r>
        <w:t>be</w:t>
      </w:r>
      <w:r>
        <w:rPr>
          <w:spacing w:val="40"/>
        </w:rPr>
        <w:t xml:space="preserve"> </w:t>
      </w:r>
      <w:r>
        <w:t>mistaken,</w:t>
      </w:r>
      <w:r>
        <w:rPr>
          <w:spacing w:val="40"/>
        </w:rPr>
        <w:t xml:space="preserve"> </w:t>
      </w:r>
      <w:r>
        <w:t>shall</w:t>
      </w:r>
      <w:r>
        <w:rPr>
          <w:spacing w:val="40"/>
        </w:rPr>
        <w:t xml:space="preserve"> </w:t>
      </w:r>
      <w:r>
        <w:t>be</w:t>
      </w:r>
      <w:r>
        <w:rPr>
          <w:spacing w:val="40"/>
        </w:rPr>
        <w:t xml:space="preserve"> </w:t>
      </w:r>
      <w:r>
        <w:t>accepted,</w:t>
      </w:r>
      <w:r>
        <w:rPr>
          <w:spacing w:val="40"/>
        </w:rPr>
        <w:t xml:space="preserve"> </w:t>
      </w:r>
      <w:r>
        <w:t>when</w:t>
      </w:r>
      <w:r>
        <w:rPr>
          <w:spacing w:val="40"/>
        </w:rPr>
        <w:t xml:space="preserve"> </w:t>
      </w:r>
      <w:r>
        <w:t>thy</w:t>
      </w:r>
      <w:r>
        <w:rPr>
          <w:spacing w:val="40"/>
        </w:rPr>
        <w:t xml:space="preserve"> </w:t>
      </w:r>
      <w:r>
        <w:t>boldness and venturousness in taking thy liberty shall appear to be thy folly.</w:t>
      </w:r>
    </w:p>
    <w:p w14:paraId="16286D6A">
      <w:pPr>
        <w:pStyle w:val="5"/>
        <w:spacing w:before="266" w:line="261" w:lineRule="auto"/>
        <w:ind w:right="118"/>
      </w:pPr>
      <w:r>
        <w:t>2. Take heed in your dealings with such, you make them not suffer more then</w:t>
      </w:r>
      <w:r>
        <w:rPr>
          <w:spacing w:val="32"/>
        </w:rPr>
        <w:t xml:space="preserve"> </w:t>
      </w:r>
      <w:r>
        <w:t>Christ</w:t>
      </w:r>
      <w:r>
        <w:rPr>
          <w:spacing w:val="30"/>
        </w:rPr>
        <w:t xml:space="preserve"> </w:t>
      </w:r>
      <w:r>
        <w:t>would</w:t>
      </w:r>
      <w:r>
        <w:rPr>
          <w:spacing w:val="32"/>
        </w:rPr>
        <w:t xml:space="preserve"> </w:t>
      </w:r>
      <w:r>
        <w:t>have</w:t>
      </w:r>
      <w:r>
        <w:rPr>
          <w:spacing w:val="32"/>
        </w:rPr>
        <w:t xml:space="preserve"> </w:t>
      </w:r>
      <w:r>
        <w:t>them</w:t>
      </w:r>
      <w:r>
        <w:rPr>
          <w:spacing w:val="32"/>
        </w:rPr>
        <w:t xml:space="preserve"> </w:t>
      </w:r>
      <w:r>
        <w:t>suffer;</w:t>
      </w:r>
      <w:r>
        <w:rPr>
          <w:spacing w:val="32"/>
        </w:rPr>
        <w:t xml:space="preserve"> </w:t>
      </w:r>
      <w:r>
        <w:t>do</w:t>
      </w:r>
      <w:r>
        <w:rPr>
          <w:spacing w:val="32"/>
        </w:rPr>
        <w:t xml:space="preserve"> </w:t>
      </w:r>
      <w:r>
        <w:t>not</w:t>
      </w:r>
      <w:r>
        <w:rPr>
          <w:spacing w:val="30"/>
        </w:rPr>
        <w:t xml:space="preserve"> </w:t>
      </w:r>
      <w:r>
        <w:t>abuse</w:t>
      </w:r>
      <w:r>
        <w:rPr>
          <w:spacing w:val="32"/>
        </w:rPr>
        <w:t xml:space="preserve"> </w:t>
      </w:r>
      <w:r>
        <w:t>your</w:t>
      </w:r>
      <w:r>
        <w:rPr>
          <w:spacing w:val="32"/>
        </w:rPr>
        <w:t xml:space="preserve"> </w:t>
      </w:r>
      <w:r>
        <w:t>power</w:t>
      </w:r>
      <w:r>
        <w:rPr>
          <w:spacing w:val="32"/>
        </w:rPr>
        <w:t xml:space="preserve"> </w:t>
      </w:r>
      <w:r>
        <w:t>over</w:t>
      </w:r>
      <w:r>
        <w:rPr>
          <w:spacing w:val="32"/>
        </w:rPr>
        <w:t xml:space="preserve"> </w:t>
      </w:r>
      <w:r>
        <w:t>them, so as to cause them to complain justly to God of conscience-oppression; Conscience-oppression</w:t>
      </w:r>
      <w:r>
        <w:rPr>
          <w:spacing w:val="40"/>
        </w:rPr>
        <w:t xml:space="preserve"> </w:t>
      </w:r>
      <w:r>
        <w:t>is</w:t>
      </w:r>
      <w:r>
        <w:rPr>
          <w:spacing w:val="40"/>
        </w:rPr>
        <w:t xml:space="preserve"> </w:t>
      </w:r>
      <w:r>
        <w:t>the</w:t>
      </w:r>
      <w:r>
        <w:rPr>
          <w:spacing w:val="40"/>
        </w:rPr>
        <w:t xml:space="preserve"> </w:t>
      </w:r>
      <w:r>
        <w:t>most</w:t>
      </w:r>
      <w:r>
        <w:rPr>
          <w:spacing w:val="40"/>
        </w:rPr>
        <w:t xml:space="preserve"> </w:t>
      </w:r>
      <w:r>
        <w:t>fearful</w:t>
      </w:r>
      <w:r>
        <w:rPr>
          <w:spacing w:val="40"/>
        </w:rPr>
        <w:t xml:space="preserve"> </w:t>
      </w:r>
      <w:r>
        <w:t>oppression;</w:t>
      </w:r>
      <w:r>
        <w:rPr>
          <w:spacing w:val="40"/>
        </w:rPr>
        <w:t xml:space="preserve"> </w:t>
      </w:r>
      <w:r>
        <w:t>of</w:t>
      </w:r>
      <w:r>
        <w:rPr>
          <w:spacing w:val="40"/>
        </w:rPr>
        <w:t xml:space="preserve"> </w:t>
      </w:r>
      <w:r>
        <w:t>all</w:t>
      </w:r>
      <w:r>
        <w:rPr>
          <w:spacing w:val="40"/>
        </w:rPr>
        <w:t xml:space="preserve"> </w:t>
      </w:r>
      <w:r>
        <w:t>the</w:t>
      </w:r>
      <w:r>
        <w:rPr>
          <w:spacing w:val="40"/>
        </w:rPr>
        <w:t xml:space="preserve"> </w:t>
      </w:r>
      <w:r>
        <w:t>cries</w:t>
      </w:r>
      <w:r>
        <w:rPr>
          <w:spacing w:val="40"/>
        </w:rPr>
        <w:t xml:space="preserve"> </w:t>
      </w:r>
      <w:r>
        <w:t>in the world, the cries caused by it come up most swiftly to God. When an oppressed</w:t>
      </w:r>
      <w:r>
        <w:rPr>
          <w:spacing w:val="40"/>
        </w:rPr>
        <w:t xml:space="preserve"> </w:t>
      </w:r>
      <w:r>
        <w:t>soul</w:t>
      </w:r>
      <w:r>
        <w:rPr>
          <w:spacing w:val="40"/>
        </w:rPr>
        <w:t xml:space="preserve"> </w:t>
      </w:r>
      <w:r>
        <w:t>shall</w:t>
      </w:r>
      <w:r>
        <w:rPr>
          <w:spacing w:val="40"/>
        </w:rPr>
        <w:t xml:space="preserve"> </w:t>
      </w:r>
      <w:r>
        <w:t>get</w:t>
      </w:r>
      <w:r>
        <w:rPr>
          <w:spacing w:val="40"/>
        </w:rPr>
        <w:t xml:space="preserve"> </w:t>
      </w:r>
      <w:r>
        <w:t>alone,</w:t>
      </w:r>
      <w:r>
        <w:rPr>
          <w:spacing w:val="40"/>
        </w:rPr>
        <w:t xml:space="preserve"> </w:t>
      </w:r>
      <w:r>
        <w:t>and</w:t>
      </w:r>
      <w:r>
        <w:rPr>
          <w:spacing w:val="40"/>
        </w:rPr>
        <w:t xml:space="preserve"> </w:t>
      </w:r>
      <w:r>
        <w:t>make</w:t>
      </w:r>
      <w:r>
        <w:rPr>
          <w:spacing w:val="40"/>
        </w:rPr>
        <w:t xml:space="preserve"> </w:t>
      </w:r>
      <w:r>
        <w:t>his</w:t>
      </w:r>
      <w:r>
        <w:rPr>
          <w:spacing w:val="40"/>
        </w:rPr>
        <w:t xml:space="preserve"> </w:t>
      </w:r>
      <w:r>
        <w:t>moan</w:t>
      </w:r>
      <w:r>
        <w:rPr>
          <w:spacing w:val="40"/>
        </w:rPr>
        <w:t xml:space="preserve"> </w:t>
      </w:r>
      <w:r>
        <w:t>to</w:t>
      </w:r>
      <w:r>
        <w:rPr>
          <w:spacing w:val="40"/>
        </w:rPr>
        <w:t xml:space="preserve"> </w:t>
      </w:r>
      <w:r>
        <w:t>God,*</w:t>
      </w:r>
      <w:r>
        <w:rPr>
          <w:spacing w:val="40"/>
        </w:rPr>
        <w:t xml:space="preserve"> </w:t>
      </w:r>
      <w:r>
        <w:t>Oh</w:t>
      </w:r>
      <w:r>
        <w:rPr>
          <w:spacing w:val="40"/>
        </w:rPr>
        <w:t xml:space="preserve"> </w:t>
      </w:r>
      <w:r>
        <w:t>Lord, thou</w:t>
      </w:r>
      <w:r>
        <w:rPr>
          <w:spacing w:val="40"/>
        </w:rPr>
        <w:t xml:space="preserve"> </w:t>
      </w:r>
      <w:r>
        <w:t>who</w:t>
      </w:r>
      <w:r>
        <w:rPr>
          <w:spacing w:val="40"/>
        </w:rPr>
        <w:t xml:space="preserve"> </w:t>
      </w:r>
      <w:r>
        <w:t>knows</w:t>
      </w:r>
      <w:r>
        <w:rPr>
          <w:spacing w:val="40"/>
        </w:rPr>
        <w:t xml:space="preserve"> </w:t>
      </w:r>
      <w:r>
        <w:t>the</w:t>
      </w:r>
      <w:r>
        <w:rPr>
          <w:spacing w:val="40"/>
        </w:rPr>
        <w:t xml:space="preserve"> </w:t>
      </w:r>
      <w:r>
        <w:t>secrets</w:t>
      </w:r>
      <w:r>
        <w:rPr>
          <w:spacing w:val="40"/>
        </w:rPr>
        <w:t xml:space="preserve"> </w:t>
      </w:r>
      <w:r>
        <w:t>of</w:t>
      </w:r>
      <w:r>
        <w:rPr>
          <w:spacing w:val="40"/>
        </w:rPr>
        <w:t xml:space="preserve"> </w:t>
      </w:r>
      <w:r>
        <w:t>all</w:t>
      </w:r>
      <w:r>
        <w:rPr>
          <w:spacing w:val="40"/>
        </w:rPr>
        <w:t xml:space="preserve"> </w:t>
      </w:r>
      <w:r>
        <w:t>hearts,</w:t>
      </w:r>
      <w:r>
        <w:rPr>
          <w:spacing w:val="40"/>
        </w:rPr>
        <w:t xml:space="preserve"> </w:t>
      </w:r>
      <w:r>
        <w:t>thou</w:t>
      </w:r>
      <w:r>
        <w:rPr>
          <w:spacing w:val="40"/>
        </w:rPr>
        <w:t xml:space="preserve"> </w:t>
      </w:r>
      <w:r>
        <w:t>knows</w:t>
      </w:r>
      <w:r>
        <w:rPr>
          <w:spacing w:val="40"/>
        </w:rPr>
        <w:t xml:space="preserve"> </w:t>
      </w:r>
      <w:r>
        <w:t>the</w:t>
      </w:r>
      <w:r>
        <w:rPr>
          <w:spacing w:val="40"/>
        </w:rPr>
        <w:t xml:space="preserve"> </w:t>
      </w:r>
      <w:r>
        <w:t>desires</w:t>
      </w:r>
      <w:r>
        <w:rPr>
          <w:spacing w:val="40"/>
        </w:rPr>
        <w:t xml:space="preserve"> </w:t>
      </w:r>
      <w:r>
        <w:t>of</w:t>
      </w:r>
      <w:r>
        <w:rPr>
          <w:spacing w:val="40"/>
        </w:rPr>
        <w:t xml:space="preserve"> </w:t>
      </w:r>
      <w:r>
        <w:t>my soul</w:t>
      </w:r>
      <w:r>
        <w:rPr>
          <w:spacing w:val="34"/>
        </w:rPr>
        <w:t xml:space="preserve"> </w:t>
      </w:r>
      <w:r>
        <w:t>in</w:t>
      </w:r>
      <w:r>
        <w:rPr>
          <w:spacing w:val="34"/>
        </w:rPr>
        <w:t xml:space="preserve"> </w:t>
      </w:r>
      <w:r>
        <w:t>uprightness</w:t>
      </w:r>
      <w:r>
        <w:rPr>
          <w:spacing w:val="34"/>
        </w:rPr>
        <w:t xml:space="preserve"> </w:t>
      </w:r>
      <w:r>
        <w:t>to</w:t>
      </w:r>
      <w:r>
        <w:rPr>
          <w:spacing w:val="34"/>
        </w:rPr>
        <w:t xml:space="preserve"> </w:t>
      </w:r>
      <w:r>
        <w:t>know</w:t>
      </w:r>
      <w:r>
        <w:rPr>
          <w:spacing w:val="34"/>
        </w:rPr>
        <w:t xml:space="preserve"> </w:t>
      </w:r>
      <w:r>
        <w:t>thy</w:t>
      </w:r>
      <w:r>
        <w:rPr>
          <w:spacing w:val="34"/>
        </w:rPr>
        <w:t xml:space="preserve"> </w:t>
      </w:r>
      <w:r>
        <w:t>will;</w:t>
      </w:r>
      <w:r>
        <w:rPr>
          <w:spacing w:val="34"/>
        </w:rPr>
        <w:t xml:space="preserve"> </w:t>
      </w:r>
      <w:r>
        <w:t>I</w:t>
      </w:r>
      <w:r>
        <w:rPr>
          <w:spacing w:val="34"/>
        </w:rPr>
        <w:t xml:space="preserve"> </w:t>
      </w:r>
      <w:r>
        <w:t>can</w:t>
      </w:r>
      <w:r>
        <w:rPr>
          <w:spacing w:val="34"/>
        </w:rPr>
        <w:t xml:space="preserve"> </w:t>
      </w:r>
      <w:r>
        <w:t>freely</w:t>
      </w:r>
      <w:r>
        <w:rPr>
          <w:spacing w:val="34"/>
        </w:rPr>
        <w:t xml:space="preserve"> </w:t>
      </w:r>
      <w:r>
        <w:t>and</w:t>
      </w:r>
      <w:r>
        <w:rPr>
          <w:spacing w:val="34"/>
        </w:rPr>
        <w:t xml:space="preserve"> </w:t>
      </w:r>
      <w:r>
        <w:t>comfortably</w:t>
      </w:r>
      <w:r>
        <w:rPr>
          <w:spacing w:val="34"/>
        </w:rPr>
        <w:t xml:space="preserve"> </w:t>
      </w:r>
      <w:r>
        <w:t>appeal to thee. Thou knows what a sad affliction it is to me that my judgement should be different from my brethren, whose parts and graces I prize far beyond mine own. Thou knows also there is no means for further Reformation, but I have been willing to make use of it as I was able, and what</w:t>
      </w:r>
      <w:r>
        <w:rPr>
          <w:spacing w:val="39"/>
        </w:rPr>
        <w:t xml:space="preserve"> </w:t>
      </w:r>
      <w:r>
        <w:t>ever</w:t>
      </w:r>
      <w:r>
        <w:rPr>
          <w:spacing w:val="39"/>
        </w:rPr>
        <w:t xml:space="preserve"> </w:t>
      </w:r>
      <w:r>
        <w:t>other</w:t>
      </w:r>
      <w:r>
        <w:rPr>
          <w:spacing w:val="39"/>
        </w:rPr>
        <w:t xml:space="preserve"> </w:t>
      </w:r>
      <w:r>
        <w:t>help</w:t>
      </w:r>
      <w:r>
        <w:rPr>
          <w:spacing w:val="39"/>
        </w:rPr>
        <w:t xml:space="preserve"> </w:t>
      </w:r>
      <w:r>
        <w:t>thou</w:t>
      </w:r>
      <w:r>
        <w:rPr>
          <w:spacing w:val="39"/>
        </w:rPr>
        <w:t xml:space="preserve"> </w:t>
      </w:r>
      <w:r>
        <w:t>shalt</w:t>
      </w:r>
      <w:r>
        <w:rPr>
          <w:spacing w:val="39"/>
        </w:rPr>
        <w:t xml:space="preserve"> </w:t>
      </w:r>
      <w:r>
        <w:t>make</w:t>
      </w:r>
      <w:r>
        <w:rPr>
          <w:spacing w:val="39"/>
        </w:rPr>
        <w:t xml:space="preserve"> </w:t>
      </w:r>
      <w:r>
        <w:t>known</w:t>
      </w:r>
      <w:r>
        <w:rPr>
          <w:spacing w:val="39"/>
        </w:rPr>
        <w:t xml:space="preserve"> </w:t>
      </w:r>
      <w:r>
        <w:t>to</w:t>
      </w:r>
      <w:r>
        <w:rPr>
          <w:spacing w:val="39"/>
        </w:rPr>
        <w:t xml:space="preserve"> </w:t>
      </w:r>
      <w:r>
        <w:t>me,</w:t>
      </w:r>
      <w:r>
        <w:rPr>
          <w:spacing w:val="39"/>
        </w:rPr>
        <w:t xml:space="preserve"> </w:t>
      </w:r>
      <w:r>
        <w:t>I</w:t>
      </w:r>
      <w:r>
        <w:rPr>
          <w:spacing w:val="39"/>
        </w:rPr>
        <w:t xml:space="preserve"> </w:t>
      </w:r>
      <w:r>
        <w:t>am</w:t>
      </w:r>
      <w:r>
        <w:rPr>
          <w:spacing w:val="39"/>
        </w:rPr>
        <w:t xml:space="preserve"> </w:t>
      </w:r>
      <w:r>
        <w:t>ready</w:t>
      </w:r>
      <w:r>
        <w:rPr>
          <w:spacing w:val="39"/>
        </w:rPr>
        <w:t xml:space="preserve"> </w:t>
      </w:r>
      <w:r>
        <w:t>to</w:t>
      </w:r>
      <w:r>
        <w:rPr>
          <w:spacing w:val="39"/>
        </w:rPr>
        <w:t xml:space="preserve"> </w:t>
      </w:r>
      <w:r>
        <w:t>make use of it, that I may not be led aside into error: and if thou wilt be pleased</w:t>
      </w:r>
      <w:r>
        <w:rPr>
          <w:spacing w:val="80"/>
        </w:rPr>
        <w:t xml:space="preserve"> </w:t>
      </w:r>
      <w:r>
        <w:t>to reveal thy mind further to me, I am ready to submit to it. I should account</w:t>
      </w:r>
      <w:r>
        <w:rPr>
          <w:spacing w:val="40"/>
        </w:rPr>
        <w:t xml:space="preserve"> </w:t>
      </w:r>
      <w:r>
        <w:t>it</w:t>
      </w:r>
      <w:r>
        <w:rPr>
          <w:spacing w:val="40"/>
        </w:rPr>
        <w:t xml:space="preserve"> </w:t>
      </w:r>
      <w:r>
        <w:t>a</w:t>
      </w:r>
      <w:r>
        <w:rPr>
          <w:spacing w:val="40"/>
        </w:rPr>
        <w:t xml:space="preserve"> </w:t>
      </w:r>
      <w:r>
        <w:t>greater</w:t>
      </w:r>
      <w:r>
        <w:rPr>
          <w:spacing w:val="40"/>
        </w:rPr>
        <w:t xml:space="preserve"> </w:t>
      </w:r>
      <w:r>
        <w:t>happiness</w:t>
      </w:r>
      <w:r>
        <w:rPr>
          <w:spacing w:val="40"/>
        </w:rPr>
        <w:t xml:space="preserve"> </w:t>
      </w:r>
      <w:r>
        <w:t>then</w:t>
      </w:r>
      <w:r>
        <w:rPr>
          <w:spacing w:val="40"/>
        </w:rPr>
        <w:t xml:space="preserve"> </w:t>
      </w:r>
      <w:r>
        <w:t>all</w:t>
      </w:r>
      <w:r>
        <w:rPr>
          <w:spacing w:val="40"/>
        </w:rPr>
        <w:t xml:space="preserve"> </w:t>
      </w:r>
      <w:r>
        <w:t>the</w:t>
      </w:r>
      <w:r>
        <w:rPr>
          <w:spacing w:val="40"/>
        </w:rPr>
        <w:t xml:space="preserve"> </w:t>
      </w:r>
      <w:r>
        <w:t>comforts</w:t>
      </w:r>
      <w:r>
        <w:rPr>
          <w:spacing w:val="40"/>
        </w:rPr>
        <w:t xml:space="preserve"> </w:t>
      </w:r>
      <w:r>
        <w:t>in</w:t>
      </w:r>
      <w:r>
        <w:rPr>
          <w:spacing w:val="40"/>
        </w:rPr>
        <w:t xml:space="preserve"> </w:t>
      </w:r>
      <w:r>
        <w:t>the</w:t>
      </w:r>
      <w:r>
        <w:rPr>
          <w:spacing w:val="40"/>
        </w:rPr>
        <w:t xml:space="preserve"> </w:t>
      </w:r>
      <w:r>
        <w:t>world</w:t>
      </w:r>
      <w:r>
        <w:rPr>
          <w:spacing w:val="40"/>
        </w:rPr>
        <w:t xml:space="preserve"> </w:t>
      </w:r>
      <w:r>
        <w:t>can afford,</w:t>
      </w:r>
      <w:r>
        <w:rPr>
          <w:spacing w:val="40"/>
        </w:rPr>
        <w:t xml:space="preserve"> </w:t>
      </w:r>
      <w:r>
        <w:t>to</w:t>
      </w:r>
      <w:r>
        <w:rPr>
          <w:spacing w:val="40"/>
        </w:rPr>
        <w:t xml:space="preserve"> </w:t>
      </w:r>
      <w:r>
        <w:t>know</w:t>
      </w:r>
      <w:r>
        <w:rPr>
          <w:spacing w:val="40"/>
        </w:rPr>
        <w:t xml:space="preserve"> </w:t>
      </w:r>
      <w:r>
        <w:t>what</w:t>
      </w:r>
      <w:r>
        <w:rPr>
          <w:spacing w:val="40"/>
        </w:rPr>
        <w:t xml:space="preserve"> </w:t>
      </w:r>
      <w:r>
        <w:t>thy</w:t>
      </w:r>
      <w:r>
        <w:rPr>
          <w:spacing w:val="40"/>
        </w:rPr>
        <w:t xml:space="preserve"> </w:t>
      </w:r>
      <w:r>
        <w:t>mind</w:t>
      </w:r>
      <w:r>
        <w:rPr>
          <w:spacing w:val="40"/>
        </w:rPr>
        <w:t xml:space="preserve"> </w:t>
      </w:r>
      <w:r>
        <w:t>is,</w:t>
      </w:r>
      <w:r>
        <w:rPr>
          <w:spacing w:val="40"/>
        </w:rPr>
        <w:t xml:space="preserve"> </w:t>
      </w:r>
      <w:r>
        <w:t>in</w:t>
      </w:r>
      <w:r>
        <w:rPr>
          <w:spacing w:val="40"/>
        </w:rPr>
        <w:t xml:space="preserve"> </w:t>
      </w:r>
      <w:r>
        <w:t>such</w:t>
      </w:r>
      <w:r>
        <w:rPr>
          <w:spacing w:val="40"/>
        </w:rPr>
        <w:t xml:space="preserve"> </w:t>
      </w:r>
      <w:r>
        <w:t>and</w:t>
      </w:r>
      <w:r>
        <w:rPr>
          <w:spacing w:val="40"/>
        </w:rPr>
        <w:t xml:space="preserve"> </w:t>
      </w:r>
      <w:r>
        <w:t>such</w:t>
      </w:r>
      <w:r>
        <w:rPr>
          <w:spacing w:val="40"/>
        </w:rPr>
        <w:t xml:space="preserve"> </w:t>
      </w:r>
      <w:r>
        <w:t>things;</w:t>
      </w:r>
      <w:r>
        <w:rPr>
          <w:spacing w:val="40"/>
        </w:rPr>
        <w:t xml:space="preserve"> </w:t>
      </w:r>
      <w:r>
        <w:t>but</w:t>
      </w:r>
      <w:r>
        <w:rPr>
          <w:spacing w:val="40"/>
        </w:rPr>
        <w:t xml:space="preserve"> </w:t>
      </w:r>
      <w:r>
        <w:t>Lord,</w:t>
      </w:r>
      <w:r>
        <w:rPr>
          <w:spacing w:val="40"/>
        </w:rPr>
        <w:t xml:space="preserve"> </w:t>
      </w:r>
      <w:r>
        <w:t>as yet</w:t>
      </w:r>
      <w:r>
        <w:rPr>
          <w:spacing w:val="16"/>
        </w:rPr>
        <w:t xml:space="preserve"> </w:t>
      </w:r>
      <w:r>
        <w:t>I</w:t>
      </w:r>
      <w:r>
        <w:rPr>
          <w:spacing w:val="16"/>
        </w:rPr>
        <w:t xml:space="preserve"> </w:t>
      </w:r>
      <w:r>
        <w:t>cannot</w:t>
      </w:r>
      <w:r>
        <w:rPr>
          <w:spacing w:val="16"/>
        </w:rPr>
        <w:t xml:space="preserve"> </w:t>
      </w:r>
      <w:r>
        <w:t>do</w:t>
      </w:r>
      <w:r>
        <w:rPr>
          <w:spacing w:val="16"/>
        </w:rPr>
        <w:t xml:space="preserve"> </w:t>
      </w:r>
      <w:r>
        <w:t>this</w:t>
      </w:r>
      <w:r>
        <w:rPr>
          <w:spacing w:val="18"/>
        </w:rPr>
        <w:t xml:space="preserve"> </w:t>
      </w:r>
      <w:r>
        <w:t>thing,</w:t>
      </w:r>
      <w:r>
        <w:rPr>
          <w:spacing w:val="16"/>
        </w:rPr>
        <w:t xml:space="preserve"> </w:t>
      </w:r>
      <w:r>
        <w:t>except</w:t>
      </w:r>
      <w:r>
        <w:rPr>
          <w:spacing w:val="16"/>
        </w:rPr>
        <w:t xml:space="preserve"> </w:t>
      </w:r>
      <w:r>
        <w:t>I</w:t>
      </w:r>
      <w:r>
        <w:rPr>
          <w:spacing w:val="16"/>
        </w:rPr>
        <w:t xml:space="preserve"> </w:t>
      </w:r>
      <w:r>
        <w:t>should</w:t>
      </w:r>
      <w:r>
        <w:rPr>
          <w:spacing w:val="16"/>
        </w:rPr>
        <w:t xml:space="preserve"> </w:t>
      </w:r>
      <w:r>
        <w:t>sin</w:t>
      </w:r>
      <w:r>
        <w:rPr>
          <w:spacing w:val="18"/>
        </w:rPr>
        <w:t xml:space="preserve"> </w:t>
      </w:r>
      <w:r>
        <w:t>against</w:t>
      </w:r>
      <w:r>
        <w:rPr>
          <w:spacing w:val="16"/>
        </w:rPr>
        <w:t xml:space="preserve"> </w:t>
      </w:r>
      <w:r>
        <w:t>thee;</w:t>
      </w:r>
      <w:r>
        <w:rPr>
          <w:spacing w:val="17"/>
        </w:rPr>
        <w:t xml:space="preserve"> </w:t>
      </w:r>
      <w:r>
        <w:t>thou</w:t>
      </w:r>
      <w:r>
        <w:rPr>
          <w:spacing w:val="16"/>
        </w:rPr>
        <w:t xml:space="preserve"> </w:t>
      </w:r>
      <w:r>
        <w:t>knows</w:t>
      </w:r>
      <w:r>
        <w:rPr>
          <w:spacing w:val="18"/>
        </w:rPr>
        <w:t xml:space="preserve"> </w:t>
      </w:r>
      <w:r>
        <w:rPr>
          <w:spacing w:val="-5"/>
        </w:rPr>
        <w:t>it:</w:t>
      </w:r>
    </w:p>
    <w:p w14:paraId="36561EBA">
      <w:pPr>
        <w:spacing w:after="0" w:line="261" w:lineRule="auto"/>
        <w:sectPr>
          <w:pgSz w:w="12240" w:h="15840"/>
          <w:pgMar w:top="1360" w:right="1320" w:bottom="280" w:left="1340" w:header="720" w:footer="720" w:gutter="0"/>
          <w:cols w:space="720" w:num="1"/>
        </w:sectPr>
      </w:pPr>
    </w:p>
    <w:p w14:paraId="2378464F">
      <w:pPr>
        <w:pStyle w:val="5"/>
        <w:spacing w:line="261" w:lineRule="auto"/>
        <w:ind w:right="119"/>
      </w:pPr>
      <w:r>
        <w:t>yet thou knows also that I desire to walk humbly and peaceably with my brethren, and in all meekness, submissiveness, and quietness of spirit, together</w:t>
      </w:r>
      <w:r>
        <w:rPr>
          <w:spacing w:val="40"/>
        </w:rPr>
        <w:t xml:space="preserve"> </w:t>
      </w:r>
      <w:r>
        <w:t>with</w:t>
      </w:r>
      <w:r>
        <w:rPr>
          <w:spacing w:val="40"/>
        </w:rPr>
        <w:t xml:space="preserve"> </w:t>
      </w:r>
      <w:r>
        <w:t>all</w:t>
      </w:r>
      <w:r>
        <w:rPr>
          <w:spacing w:val="40"/>
        </w:rPr>
        <w:t xml:space="preserve"> </w:t>
      </w:r>
      <w:r>
        <w:t>diligence,</w:t>
      </w:r>
      <w:r>
        <w:rPr>
          <w:spacing w:val="40"/>
        </w:rPr>
        <w:t xml:space="preserve"> </w:t>
      </w:r>
      <w:r>
        <w:t>I</w:t>
      </w:r>
      <w:r>
        <w:rPr>
          <w:spacing w:val="40"/>
        </w:rPr>
        <w:t xml:space="preserve"> </w:t>
      </w:r>
      <w:r>
        <w:t>will</w:t>
      </w:r>
      <w:r>
        <w:rPr>
          <w:spacing w:val="40"/>
        </w:rPr>
        <w:t xml:space="preserve"> </w:t>
      </w:r>
      <w:r>
        <w:t>wait</w:t>
      </w:r>
      <w:r>
        <w:rPr>
          <w:spacing w:val="40"/>
        </w:rPr>
        <w:t xml:space="preserve"> </w:t>
      </w:r>
      <w:r>
        <w:t>till</w:t>
      </w:r>
      <w:r>
        <w:rPr>
          <w:spacing w:val="40"/>
        </w:rPr>
        <w:t xml:space="preserve"> </w:t>
      </w:r>
      <w:r>
        <w:t>thou</w:t>
      </w:r>
      <w:r>
        <w:rPr>
          <w:spacing w:val="40"/>
        </w:rPr>
        <w:t xml:space="preserve"> </w:t>
      </w:r>
      <w:r>
        <w:t>shalt</w:t>
      </w:r>
      <w:r>
        <w:rPr>
          <w:spacing w:val="40"/>
        </w:rPr>
        <w:t xml:space="preserve"> </w:t>
      </w:r>
      <w:r>
        <w:t>further</w:t>
      </w:r>
      <w:r>
        <w:rPr>
          <w:spacing w:val="40"/>
        </w:rPr>
        <w:t xml:space="preserve"> </w:t>
      </w:r>
      <w:r>
        <w:t>reveal</w:t>
      </w:r>
      <w:r>
        <w:rPr>
          <w:spacing w:val="40"/>
        </w:rPr>
        <w:t xml:space="preserve"> </w:t>
      </w:r>
      <w:r>
        <w:t>thy mind to me. But Lord, in the mean time I find rigid dealing from my brethren; their spirits are embittered, their speeches are hard, their ways towards</w:t>
      </w:r>
      <w:r>
        <w:rPr>
          <w:spacing w:val="40"/>
        </w:rPr>
        <w:t xml:space="preserve"> </w:t>
      </w:r>
      <w:r>
        <w:t>me</w:t>
      </w:r>
      <w:r>
        <w:rPr>
          <w:spacing w:val="40"/>
        </w:rPr>
        <w:t xml:space="preserve"> </w:t>
      </w:r>
      <w:r>
        <w:t>are</w:t>
      </w:r>
      <w:r>
        <w:rPr>
          <w:spacing w:val="40"/>
        </w:rPr>
        <w:t xml:space="preserve"> </w:t>
      </w:r>
      <w:r>
        <w:t>harsh,</w:t>
      </w:r>
      <w:r>
        <w:rPr>
          <w:spacing w:val="40"/>
        </w:rPr>
        <w:t xml:space="preserve"> </w:t>
      </w:r>
      <w:r>
        <w:t>yea</w:t>
      </w:r>
      <w:r>
        <w:rPr>
          <w:spacing w:val="40"/>
        </w:rPr>
        <w:t xml:space="preserve"> </w:t>
      </w:r>
      <w:r>
        <w:t>Lord</w:t>
      </w:r>
      <w:r>
        <w:rPr>
          <w:spacing w:val="40"/>
        </w:rPr>
        <w:t xml:space="preserve"> </w:t>
      </w:r>
      <w:r>
        <w:t>there</w:t>
      </w:r>
      <w:r>
        <w:rPr>
          <w:spacing w:val="40"/>
        </w:rPr>
        <w:t xml:space="preserve"> </w:t>
      </w:r>
      <w:r>
        <w:t>is</w:t>
      </w:r>
      <w:r>
        <w:rPr>
          <w:spacing w:val="40"/>
        </w:rPr>
        <w:t xml:space="preserve"> </w:t>
      </w:r>
      <w:r>
        <w:t>violence</w:t>
      </w:r>
      <w:r>
        <w:rPr>
          <w:spacing w:val="40"/>
        </w:rPr>
        <w:t xml:space="preserve"> </w:t>
      </w:r>
      <w:r>
        <w:t>in</w:t>
      </w:r>
      <w:r>
        <w:rPr>
          <w:spacing w:val="40"/>
        </w:rPr>
        <w:t xml:space="preserve"> </w:t>
      </w:r>
      <w:r>
        <w:t>them;</w:t>
      </w:r>
      <w:r>
        <w:rPr>
          <w:spacing w:val="40"/>
        </w:rPr>
        <w:t xml:space="preserve"> </w:t>
      </w:r>
      <w:r>
        <w:t>Lord</w:t>
      </w:r>
      <w:r>
        <w:rPr>
          <w:spacing w:val="40"/>
        </w:rPr>
        <w:t xml:space="preserve"> </w:t>
      </w:r>
      <w:r>
        <w:t>thou knows my spirit is not such as to need any such carriage of my brethren towards</w:t>
      </w:r>
      <w:r>
        <w:rPr>
          <w:spacing w:val="40"/>
        </w:rPr>
        <w:t xml:space="preserve"> </w:t>
      </w:r>
      <w:r>
        <w:t>me;</w:t>
      </w:r>
      <w:r>
        <w:rPr>
          <w:spacing w:val="40"/>
        </w:rPr>
        <w:t xml:space="preserve"> </w:t>
      </w:r>
      <w:r>
        <w:t>I</w:t>
      </w:r>
      <w:r>
        <w:rPr>
          <w:spacing w:val="40"/>
        </w:rPr>
        <w:t xml:space="preserve"> </w:t>
      </w:r>
      <w:r>
        <w:t>am</w:t>
      </w:r>
      <w:r>
        <w:rPr>
          <w:spacing w:val="40"/>
        </w:rPr>
        <w:t xml:space="preserve"> </w:t>
      </w:r>
      <w:r>
        <w:t>not</w:t>
      </w:r>
      <w:r>
        <w:rPr>
          <w:spacing w:val="40"/>
        </w:rPr>
        <w:t xml:space="preserve"> </w:t>
      </w:r>
      <w:r>
        <w:t>conscious</w:t>
      </w:r>
      <w:r>
        <w:rPr>
          <w:spacing w:val="40"/>
        </w:rPr>
        <w:t xml:space="preserve"> </w:t>
      </w:r>
      <w:r>
        <w:t>to</w:t>
      </w:r>
      <w:r>
        <w:rPr>
          <w:spacing w:val="40"/>
        </w:rPr>
        <w:t xml:space="preserve"> </w:t>
      </w:r>
      <w:r>
        <w:t>my</w:t>
      </w:r>
      <w:r>
        <w:rPr>
          <w:spacing w:val="40"/>
        </w:rPr>
        <w:t xml:space="preserve"> </w:t>
      </w:r>
      <w:r>
        <w:t>self</w:t>
      </w:r>
      <w:r>
        <w:rPr>
          <w:spacing w:val="40"/>
        </w:rPr>
        <w:t xml:space="preserve"> </w:t>
      </w:r>
      <w:r>
        <w:t>(no</w:t>
      </w:r>
      <w:r>
        <w:rPr>
          <w:spacing w:val="40"/>
        </w:rPr>
        <w:t xml:space="preserve"> </w:t>
      </w:r>
      <w:r>
        <w:t>not</w:t>
      </w:r>
      <w:r>
        <w:rPr>
          <w:spacing w:val="40"/>
        </w:rPr>
        <w:t xml:space="preserve"> </w:t>
      </w:r>
      <w:r>
        <w:t>when</w:t>
      </w:r>
      <w:r>
        <w:rPr>
          <w:spacing w:val="40"/>
        </w:rPr>
        <w:t xml:space="preserve"> </w:t>
      </w:r>
      <w:r>
        <w:t>I</w:t>
      </w:r>
      <w:r>
        <w:rPr>
          <w:spacing w:val="40"/>
        </w:rPr>
        <w:t xml:space="preserve"> </w:t>
      </w:r>
      <w:r>
        <w:t>set</w:t>
      </w:r>
      <w:r>
        <w:rPr>
          <w:spacing w:val="40"/>
        </w:rPr>
        <w:t xml:space="preserve"> </w:t>
      </w:r>
      <w:r>
        <w:t>my</w:t>
      </w:r>
      <w:r>
        <w:rPr>
          <w:spacing w:val="40"/>
        </w:rPr>
        <w:t xml:space="preserve"> </w:t>
      </w:r>
      <w:r>
        <w:t>self most</w:t>
      </w:r>
      <w:r>
        <w:rPr>
          <w:spacing w:val="40"/>
        </w:rPr>
        <w:t xml:space="preserve"> </w:t>
      </w:r>
      <w:r>
        <w:t>solemnly</w:t>
      </w:r>
      <w:r>
        <w:rPr>
          <w:spacing w:val="40"/>
        </w:rPr>
        <w:t xml:space="preserve"> </w:t>
      </w:r>
      <w:r>
        <w:t>in</w:t>
      </w:r>
      <w:r>
        <w:rPr>
          <w:spacing w:val="40"/>
        </w:rPr>
        <w:t xml:space="preserve"> </w:t>
      </w:r>
      <w:r>
        <w:t>thy</w:t>
      </w:r>
      <w:r>
        <w:rPr>
          <w:spacing w:val="40"/>
        </w:rPr>
        <w:t xml:space="preserve"> </w:t>
      </w:r>
      <w:r>
        <w:t>presence)</w:t>
      </w:r>
      <w:r>
        <w:rPr>
          <w:spacing w:val="40"/>
        </w:rPr>
        <w:t xml:space="preserve"> </w:t>
      </w:r>
      <w:r>
        <w:t>of</w:t>
      </w:r>
      <w:r>
        <w:rPr>
          <w:spacing w:val="40"/>
        </w:rPr>
        <w:t xml:space="preserve"> </w:t>
      </w:r>
      <w:r>
        <w:t>stiffness,</w:t>
      </w:r>
      <w:r>
        <w:rPr>
          <w:spacing w:val="40"/>
        </w:rPr>
        <w:t xml:space="preserve"> </w:t>
      </w:r>
      <w:r>
        <w:t>wilfulness</w:t>
      </w:r>
      <w:r>
        <w:rPr>
          <w:spacing w:val="40"/>
        </w:rPr>
        <w:t xml:space="preserve"> </w:t>
      </w:r>
      <w:r>
        <w:t>in</w:t>
      </w:r>
      <w:r>
        <w:rPr>
          <w:spacing w:val="40"/>
        </w:rPr>
        <w:t xml:space="preserve"> </w:t>
      </w:r>
      <w:r>
        <w:t>my</w:t>
      </w:r>
      <w:r>
        <w:rPr>
          <w:spacing w:val="40"/>
        </w:rPr>
        <w:t xml:space="preserve"> </w:t>
      </w:r>
      <w:r>
        <w:t>way;</w:t>
      </w:r>
      <w:r>
        <w:rPr>
          <w:spacing w:val="40"/>
        </w:rPr>
        <w:t xml:space="preserve"> </w:t>
      </w:r>
      <w:r>
        <w:t>the least beam of light from thee, would presently turn my spirit what way</w:t>
      </w:r>
      <w:r>
        <w:rPr>
          <w:spacing w:val="80"/>
          <w:w w:val="150"/>
        </w:rPr>
        <w:t xml:space="preserve"> </w:t>
      </w:r>
      <w:r>
        <w:t>thou woodiest have it go : Such a moan to God would prove a sadder business against such as shall occasion it, then if such men had strength</w:t>
      </w:r>
      <w:r>
        <w:rPr>
          <w:spacing w:val="40"/>
        </w:rPr>
        <w:t xml:space="preserve"> </w:t>
      </w:r>
      <w:r>
        <w:t>and spirits to answer bitterness, harshness, and violence, with bitterness, harshness, and violence.</w:t>
      </w:r>
    </w:p>
    <w:p w14:paraId="206BE34A">
      <w:pPr>
        <w:pStyle w:val="5"/>
        <w:spacing w:before="271"/>
      </w:pPr>
      <w:r>
        <w:t>Let</w:t>
      </w:r>
      <w:r>
        <w:rPr>
          <w:spacing w:val="9"/>
        </w:rPr>
        <w:t xml:space="preserve"> </w:t>
      </w:r>
      <w:r>
        <w:t>me</w:t>
      </w:r>
      <w:r>
        <w:rPr>
          <w:spacing w:val="9"/>
        </w:rPr>
        <w:t xml:space="preserve"> </w:t>
      </w:r>
      <w:r>
        <w:t>also</w:t>
      </w:r>
      <w:r>
        <w:rPr>
          <w:spacing w:val="10"/>
        </w:rPr>
        <w:t xml:space="preserve"> </w:t>
      </w:r>
      <w:r>
        <w:t>on</w:t>
      </w:r>
      <w:r>
        <w:rPr>
          <w:spacing w:val="9"/>
        </w:rPr>
        <w:t xml:space="preserve"> </w:t>
      </w:r>
      <w:r>
        <w:t>the</w:t>
      </w:r>
      <w:r>
        <w:rPr>
          <w:spacing w:val="10"/>
        </w:rPr>
        <w:t xml:space="preserve"> </w:t>
      </w:r>
      <w:r>
        <w:t>other</w:t>
      </w:r>
      <w:r>
        <w:rPr>
          <w:spacing w:val="9"/>
        </w:rPr>
        <w:t xml:space="preserve"> </w:t>
      </w:r>
      <w:r>
        <w:t>side</w:t>
      </w:r>
      <w:r>
        <w:rPr>
          <w:spacing w:val="10"/>
        </w:rPr>
        <w:t xml:space="preserve"> </w:t>
      </w:r>
      <w:r>
        <w:t>speak</w:t>
      </w:r>
      <w:r>
        <w:rPr>
          <w:spacing w:val="9"/>
        </w:rPr>
        <w:t xml:space="preserve"> </w:t>
      </w:r>
      <w:r>
        <w:t>to</w:t>
      </w:r>
      <w:r>
        <w:rPr>
          <w:spacing w:val="9"/>
        </w:rPr>
        <w:t xml:space="preserve"> </w:t>
      </w:r>
      <w:r>
        <w:t>them</w:t>
      </w:r>
      <w:r>
        <w:rPr>
          <w:spacing w:val="10"/>
        </w:rPr>
        <w:t xml:space="preserve"> </w:t>
      </w:r>
      <w:r>
        <w:t>who</w:t>
      </w:r>
      <w:r>
        <w:rPr>
          <w:spacing w:val="9"/>
        </w:rPr>
        <w:t xml:space="preserve"> </w:t>
      </w:r>
      <w:r>
        <w:t>plead</w:t>
      </w:r>
      <w:r>
        <w:rPr>
          <w:spacing w:val="10"/>
        </w:rPr>
        <w:t xml:space="preserve"> </w:t>
      </w:r>
      <w:r>
        <w:t>their</w:t>
      </w:r>
      <w:r>
        <w:rPr>
          <w:spacing w:val="9"/>
        </w:rPr>
        <w:t xml:space="preserve"> </w:t>
      </w:r>
      <w:r>
        <w:rPr>
          <w:spacing w:val="-2"/>
        </w:rPr>
        <w:t>consciences.*</w:t>
      </w:r>
    </w:p>
    <w:p w14:paraId="4952435F">
      <w:pPr>
        <w:pStyle w:val="5"/>
        <w:spacing w:before="316" w:line="261" w:lineRule="auto"/>
        <w:ind w:right="118"/>
      </w:pPr>
      <w:r>
        <w:t>First, take heed you rest not in this as an empty plea, setting it as a</w:t>
      </w:r>
      <w:r>
        <w:rPr>
          <w:spacing w:val="80"/>
          <w:w w:val="150"/>
        </w:rPr>
        <w:t xml:space="preserve"> </w:t>
      </w:r>
      <w:r>
        <w:t>Bulwark against any thing that shall be to said you: Why, it is my conscience, and who hat to do with my conscience? and so think you need look</w:t>
      </w:r>
      <w:r>
        <w:rPr>
          <w:spacing w:val="40"/>
        </w:rPr>
        <w:t xml:space="preserve"> </w:t>
      </w:r>
      <w:r>
        <w:t>no</w:t>
      </w:r>
      <w:r>
        <w:rPr>
          <w:spacing w:val="40"/>
        </w:rPr>
        <w:t xml:space="preserve"> </w:t>
      </w:r>
      <w:r>
        <w:t>farther,</w:t>
      </w:r>
      <w:r>
        <w:rPr>
          <w:spacing w:val="40"/>
        </w:rPr>
        <w:t xml:space="preserve"> </w:t>
      </w:r>
      <w:r>
        <w:t>nor</w:t>
      </w:r>
      <w:r>
        <w:rPr>
          <w:spacing w:val="40"/>
        </w:rPr>
        <w:t xml:space="preserve"> </w:t>
      </w:r>
      <w:r>
        <w:t>give</w:t>
      </w:r>
      <w:r>
        <w:rPr>
          <w:spacing w:val="40"/>
        </w:rPr>
        <w:t xml:space="preserve"> </w:t>
      </w:r>
      <w:r>
        <w:t>any</w:t>
      </w:r>
      <w:r>
        <w:rPr>
          <w:spacing w:val="40"/>
        </w:rPr>
        <w:t xml:space="preserve"> </w:t>
      </w:r>
      <w:r>
        <w:t>other</w:t>
      </w:r>
      <w:r>
        <w:rPr>
          <w:spacing w:val="40"/>
        </w:rPr>
        <w:t xml:space="preserve"> </w:t>
      </w:r>
      <w:r>
        <w:t>account</w:t>
      </w:r>
      <w:r>
        <w:rPr>
          <w:spacing w:val="40"/>
        </w:rPr>
        <w:t xml:space="preserve"> </w:t>
      </w:r>
      <w:r>
        <w:t>to</w:t>
      </w:r>
      <w:r>
        <w:rPr>
          <w:spacing w:val="40"/>
        </w:rPr>
        <w:t xml:space="preserve"> </w:t>
      </w:r>
      <w:r>
        <w:t>your</w:t>
      </w:r>
      <w:r>
        <w:rPr>
          <w:spacing w:val="40"/>
        </w:rPr>
        <w:t xml:space="preserve"> </w:t>
      </w:r>
      <w:r>
        <w:t>Brethren</w:t>
      </w:r>
      <w:r>
        <w:rPr>
          <w:spacing w:val="40"/>
        </w:rPr>
        <w:t xml:space="preserve"> </w:t>
      </w:r>
      <w:r>
        <w:t>then</w:t>
      </w:r>
      <w:r>
        <w:rPr>
          <w:spacing w:val="40"/>
        </w:rPr>
        <w:t xml:space="preserve"> </w:t>
      </w:r>
      <w:r>
        <w:t>this: This is to abuse your conscience, and the indulgence of God, and the</w:t>
      </w:r>
      <w:r>
        <w:rPr>
          <w:spacing w:val="40"/>
        </w:rPr>
        <w:t xml:space="preserve"> </w:t>
      </w:r>
      <w:r>
        <w:t>respect he would have men shew to the consciences of his people; this is a hardening conscience against the truth, no true tenderness of it.</w:t>
      </w:r>
    </w:p>
    <w:p w14:paraId="5CAC2B18">
      <w:pPr>
        <w:pStyle w:val="5"/>
        <w:spacing w:before="279" w:line="261" w:lineRule="auto"/>
        <w:ind w:right="119"/>
      </w:pPr>
      <w:r>
        <w:t>Secondly, If Conscience be such a thing as none must have the power over</w:t>
      </w:r>
      <w:r>
        <w:rPr>
          <w:spacing w:val="80"/>
        </w:rPr>
        <w:t xml:space="preserve"> </w:t>
      </w:r>
      <w:r>
        <w:t>it but God, such a thing wherein thou hats to deal so much with God, thou headset need keep it very clean; it is above all creatures, next to God, take heed</w:t>
      </w:r>
      <w:r>
        <w:rPr>
          <w:spacing w:val="29"/>
        </w:rPr>
        <w:t xml:space="preserve"> </w:t>
      </w:r>
      <w:r>
        <w:t>of</w:t>
      </w:r>
      <w:r>
        <w:rPr>
          <w:spacing w:val="29"/>
        </w:rPr>
        <w:t xml:space="preserve"> </w:t>
      </w:r>
      <w:r>
        <w:t>defiling</w:t>
      </w:r>
      <w:r>
        <w:rPr>
          <w:spacing w:val="29"/>
        </w:rPr>
        <w:t xml:space="preserve"> </w:t>
      </w:r>
      <w:r>
        <w:t>it,</w:t>
      </w:r>
      <w:r>
        <w:rPr>
          <w:spacing w:val="29"/>
        </w:rPr>
        <w:t xml:space="preserve"> </w:t>
      </w:r>
      <w:r>
        <w:t>oh</w:t>
      </w:r>
      <w:r>
        <w:rPr>
          <w:spacing w:val="29"/>
        </w:rPr>
        <w:t xml:space="preserve"> </w:t>
      </w:r>
      <w:r>
        <w:t>keep</w:t>
      </w:r>
      <w:r>
        <w:rPr>
          <w:spacing w:val="29"/>
        </w:rPr>
        <w:t xml:space="preserve"> </w:t>
      </w:r>
      <w:r>
        <w:t>it</w:t>
      </w:r>
      <w:r>
        <w:rPr>
          <w:spacing w:val="29"/>
        </w:rPr>
        <w:t xml:space="preserve"> </w:t>
      </w:r>
      <w:r>
        <w:t>pure:</w:t>
      </w:r>
      <w:r>
        <w:rPr>
          <w:spacing w:val="29"/>
        </w:rPr>
        <w:t xml:space="preserve"> </w:t>
      </w:r>
      <w:r>
        <w:t>Unclean</w:t>
      </w:r>
      <w:r>
        <w:rPr>
          <w:spacing w:val="29"/>
        </w:rPr>
        <w:t xml:space="preserve"> </w:t>
      </w:r>
      <w:r>
        <w:t>consciences</w:t>
      </w:r>
      <w:r>
        <w:rPr>
          <w:spacing w:val="29"/>
        </w:rPr>
        <w:t xml:space="preserve"> </w:t>
      </w:r>
      <w:r>
        <w:t>are</w:t>
      </w:r>
      <w:r>
        <w:rPr>
          <w:spacing w:val="29"/>
        </w:rPr>
        <w:t xml:space="preserve"> </w:t>
      </w:r>
      <w:r>
        <w:t>good</w:t>
      </w:r>
      <w:r>
        <w:rPr>
          <w:spacing w:val="29"/>
        </w:rPr>
        <w:t xml:space="preserve"> </w:t>
      </w:r>
      <w:r>
        <w:t>enough to prostrate to men, but consciences reserved for God need be kept unspotted and very clean. Doves love white houses, the holy Ghost loves a pure conscience.</w:t>
      </w:r>
    </w:p>
    <w:p w14:paraId="3D9AD295">
      <w:pPr>
        <w:pStyle w:val="6"/>
        <w:keepNext w:val="0"/>
        <w:keepLines w:val="0"/>
        <w:widowControl/>
        <w:suppressLineNumbers w:val="0"/>
      </w:pPr>
      <w:r>
        <w:t>答：虽然这样的人应该以极大的温柔和爱心对待，但在一些事情上，由于他的软弱，他使自己比其他有更多力量的人对国家或教会的服务更少，他可能被拒绝某些特权和利益，而这些特权和利益是授予其他人的。我以一些再洗礼派的观点为例，他们否认战争的合法性；假设他们的良心在认真使用各种方法后，仍然不能满意；但是，鉴于他们的这个错误使他们对国家的用处不如其他人，他们不应认为自己被拒绝许多特权和便利是一件大不了的事，而这些特权和便利是授予其他为维护国家而冒生命危险的人的。如果一个人的身体虚弱，他无法帮助它，但因此他不如其他人有用，为什么他要认为自己没有其他人凭借力量所能获得的一切呢？假设一个人的良心中有这样一个原则，即国王拥有绝对的专断权力；虽然这是他的良心，但因此他不能在需要信任的职位上受雇和晋升。同样对于教会来说，假设由主教管理教会是合法的（我们现在知道这不是合法的），拒绝那些良心上不能服从它的人担任教长和教士等职位并没有什么不好。</w:t>
      </w:r>
      <w:r>
        <w:br w:type="textWrapping"/>
      </w:r>
      <w:r>
        <w:t>但是，为了防止我在这方面所说的被滥用，你必须理解，拒绝给人们提供利润丰厚或尊贵的职位，是因为他们的良心不允许他们屈服，只有这样的职位，因为他们在这一点上良心的敏感使他们不适合管理，如果因为他们在一件事上与你的良心不同，你就利用这一点来反对他们在其他与他们与你不同的地方无关的事情上，并且也让他们在这些事情上受苦，那么你现在（说得不好听点）开始接近一种迫害和暴政你弟兄的方式，基督对此感到不悦。我们认为主教们不仅接近暴政和迫害，而且已经达到了暴政和迫害的地步，当他们不允许那些不能顺从他们的教会纪律和仪式的人，甚至不允许他们教授儿童语法，或练习医术，或在没有传道、人们生活在黑暗中、因缺乏知识而灭亡的地方传讲基督。假设他们的纪律和仪式是正确的，这些事情与它们有什么关系？是的，他们会通过这种方式助长他们的错误。</w:t>
      </w:r>
      <w:r>
        <w:br w:type="textWrapping"/>
      </w:r>
      <w:r>
        <w:t>答：但是，既然他们的错误（如果你愿意称之为错误）与这些事情之间没有依赖关系，以他们会滥用自由的借口，剥夺教会和国家从人的恩赐和恩典中获益，我们认为这是苛刻的做法，甚至不亚于迫害。</w:t>
      </w:r>
      <w:r>
        <w:br w:type="textWrapping"/>
      </w:r>
      <w:r>
        <w:t>假设一个人在教会纪律问题上与他的弟兄不同，难道这个人就不能在军队中有一个职位吗？虽然他看不到教会中这种纪律的理由，但上帝赋予了他勇敢的精神，他理解军事纪律意味着什么；难道他不能在学院里教授青年人逻辑和哲学吗？难道他不能向无知的人传讲耶稣基督吗？如果你担心他会散布自己的观点，肯定可以采取其他一些措施，让他承受与这种过错相称的苦难；但因此在任何这种过错发生之前，就因为担心它可能发生而剥夺教会和国家上帝赋予他的才能，而这些才能可能对他们非常有用，我必须用最温和的词来表达我对此的反对，那就是，这是对你弟兄非常苛刻的对待。</w:t>
      </w:r>
      <w:r>
        <w:br w:type="textWrapping"/>
      </w:r>
      <w:r>
        <w:t>我现在已经尽我所能地说明了对一个以良心为借口做我们认为不正确的事情的人应该采取什么措施：我现在要对那些要处理弟兄良心问题的人说一两句话，然后对那些为自己的自由辩护良心的人说一两句话。</w:t>
      </w:r>
      <w:r>
        <w:br w:type="textWrapping"/>
      </w:r>
      <w:r>
        <w:t>对第一类人。让那些要处理人的良心问题的人，首先要注意不要贬低和轻视人的良心，不要嘲笑他们的良心辩护，什么，这就是你的良心，你的良心不允许你这样做。祸哉，那些得罪这些小子中的一个的人；把磨石拴在他的脖子上，扔在海底，还不如这样。太18:6。这是他的良心，也许比你的良心更明白，更敏感；你的良心可能是败坏的，你的良心因为你得罪了它而破碎，否则它是松散的或麻木的，没有敏锐性，你可以吞下更大的事情，因此你对那些良心非常敏感的人感到惊讶，他们坚持小事；如果在大日子里，基督承认这些人真正有良心，并尊重他们在小事上顺从自己的良心，不敢在任何事情上得罪他们，那你将何去何从？那时你可能会怎样？或者，如果他们的良心软弱，没有得到正确的告知，基督仍然期望你会寻求医治，加强他们，而不是嘲笑和轻视他们；他们害怕得罪基督，虽然在具体问题上他们可能搞错了，但这将被接受，而你大胆冒险享受自由的行为将被证明是愚蠢的。</w:t>
      </w:r>
      <w:r>
        <w:br w:type="textWrapping"/>
      </w:r>
      <w:r>
        <w:t>2.在与这些人打交道时要小心，不要让他们遭受超过基督希望他们遭受的苦难；不要滥用你对他们的权力，以至于使他们有理由向上帝抱怨良心受到压迫；良心压迫是最可怕的压迫；在世界上所有的呼声中，由它引起的呼声最快上达到上帝那里。当一个受压迫的灵魂独自一人，向上帝哀叹时，哦，主啊，你知道所有人心中的秘密，你知道我灵魂诚实地渴望知道你的旨意；我可以自由而舒适地向你呼吁。你也知道，我的判断与我的弟兄不同，这对我来说是一个多么悲哀的痛苦，我弟兄的才干和恩典远远超过我自己。你也知道，除了我愿意尽我所能使用的任何进一步改革的方法之外，你让我知道的任何其他帮助，我都准备使用，这样我就不会被引入歧途：如果你愿意进一步向我启示你的心意，我准备服从。我会把知道你在某些事情上的心意看得比世界上所有的安慰都更有价值。但是主啊，到目前为止，除非我得罪你，否则我不能做这件事；你知道这一点：但你也知道，我渴望谦卑而平和地与我的弟兄同行，以温柔、顺服、平静的心，以及所有的勤奋，我会等待，直到你进一步向我启示你的心意。但是主啊，与此同时，我发现弟兄们对我的态度很严厉；他们的精神是痛苦的，他们的言语是刺耳的，他们对我的方式是粗暴的，是的，主啊，他们中间充满了暴力；主啊，你知道我的精神不需要我的弟兄们用这种方式对待我；我没有意识到自己（即使我最庄严地把自己放在你面前）在我的道路上有僵硬、任性；从你那里来的哪怕最微小的一丝光，都会立即使我的灵魂转向你希望它去的方向：这样向上帝哀叹的人，对那些引起这种哀叹的人来说，将证明是一件比这些人有力量和精神用苦毒、刺耳和暴力来回应苦毒、刺耳和暴力更令人悲哀的事情。</w:t>
      </w:r>
      <w:r>
        <w:br w:type="textWrapping"/>
      </w:r>
      <w:r>
        <w:t>让我也在另一方面对那些为自己的良心辩护的人说话。</w:t>
      </w:r>
      <w:r>
        <w:br w:type="textWrapping"/>
      </w:r>
      <w:r>
        <w:t>首先，要注意不要把这作为一个空洞的辩护，把它当作一个防御工事来抵御任何对你说的话：为什么，这是我的良心，谁有权过问我的良心？因此，你认为你不需要再看下去，也不需要向你的弟兄们提供任何其他解释：这是在滥用你的良心，滥用上帝的宽容，以及他希望人们对他子民的良心表现出的尊重；这是让良心对真理麻木，而不是真正的敏感。</w:t>
      </w:r>
      <w:r>
        <w:br w:type="textWrapping"/>
      </w:r>
      <w:r>
        <w:t>其次，如果良心是这样一种事物，除了上帝之外没有人能够掌控它，这样一种事物，你在其中与上帝有如此多的交易，你需要保持它非常清洁；它高于所有受造物，仅次于上帝，要注意不要玷污它，要保持它的纯洁：不洁的良心足以向人卑躬屈膝，但为上帝保留的良心需要保持无瑕和非常干净。鸽子喜欢白色的房子，圣灵喜欢纯洁的良心。</w:t>
      </w:r>
    </w:p>
    <w:p w14:paraId="0FEFAFB0">
      <w:pPr>
        <w:pStyle w:val="5"/>
        <w:spacing w:before="279" w:line="261" w:lineRule="auto"/>
        <w:ind w:right="119"/>
      </w:pPr>
    </w:p>
    <w:p w14:paraId="5E0E9500">
      <w:pPr>
        <w:pStyle w:val="5"/>
        <w:spacing w:before="280" w:line="261" w:lineRule="auto"/>
        <w:ind w:right="118"/>
      </w:pPr>
      <w:r>
        <w:t>Thirdly, Thou wilt have none to command thy conscience, let conscience then</w:t>
      </w:r>
      <w:r>
        <w:rPr>
          <w:spacing w:val="40"/>
        </w:rPr>
        <w:t xml:space="preserve"> </w:t>
      </w:r>
      <w:r>
        <w:t>command</w:t>
      </w:r>
      <w:r>
        <w:rPr>
          <w:spacing w:val="40"/>
        </w:rPr>
        <w:t xml:space="preserve"> </w:t>
      </w:r>
      <w:r>
        <w:t>thee;</w:t>
      </w:r>
      <w:r>
        <w:rPr>
          <w:spacing w:val="40"/>
        </w:rPr>
        <w:t xml:space="preserve"> </w:t>
      </w:r>
      <w:r>
        <w:t>if</w:t>
      </w:r>
      <w:r>
        <w:rPr>
          <w:spacing w:val="40"/>
        </w:rPr>
        <w:t xml:space="preserve"> </w:t>
      </w:r>
      <w:r>
        <w:t>thou</w:t>
      </w:r>
      <w:r>
        <w:rPr>
          <w:spacing w:val="40"/>
        </w:rPr>
        <w:t xml:space="preserve"> </w:t>
      </w:r>
      <w:r>
        <w:t>wilt</w:t>
      </w:r>
      <w:r>
        <w:rPr>
          <w:spacing w:val="40"/>
        </w:rPr>
        <w:t xml:space="preserve"> </w:t>
      </w:r>
      <w:r>
        <w:t>rebel</w:t>
      </w:r>
      <w:r>
        <w:rPr>
          <w:spacing w:val="40"/>
        </w:rPr>
        <w:t xml:space="preserve"> </w:t>
      </w:r>
      <w:r>
        <w:t>against</w:t>
      </w:r>
      <w:r>
        <w:rPr>
          <w:spacing w:val="40"/>
        </w:rPr>
        <w:t xml:space="preserve"> </w:t>
      </w:r>
      <w:r>
        <w:t>thy</w:t>
      </w:r>
      <w:r>
        <w:rPr>
          <w:spacing w:val="40"/>
        </w:rPr>
        <w:t xml:space="preserve"> </w:t>
      </w:r>
      <w:r>
        <w:t>conscience,</w:t>
      </w:r>
      <w:r>
        <w:rPr>
          <w:spacing w:val="40"/>
        </w:rPr>
        <w:t xml:space="preserve"> </w:t>
      </w:r>
      <w:r>
        <w:t>it</w:t>
      </w:r>
      <w:r>
        <w:rPr>
          <w:spacing w:val="40"/>
        </w:rPr>
        <w:t xml:space="preserve"> </w:t>
      </w:r>
      <w:r>
        <w:t>is</w:t>
      </w:r>
      <w:r>
        <w:rPr>
          <w:spacing w:val="40"/>
        </w:rPr>
        <w:t xml:space="preserve"> </w:t>
      </w:r>
      <w:r>
        <w:t>just with God to suffer men to tyrannize over thy conscience. When you complain of men seeking to have power over your consciences, lay your hand</w:t>
      </w:r>
      <w:r>
        <w:rPr>
          <w:spacing w:val="40"/>
        </w:rPr>
        <w:t xml:space="preserve">  </w:t>
      </w:r>
      <w:r>
        <w:t>upon</w:t>
      </w:r>
      <w:r>
        <w:rPr>
          <w:spacing w:val="40"/>
        </w:rPr>
        <w:t xml:space="preserve">  </w:t>
      </w:r>
      <w:r>
        <w:t>your</w:t>
      </w:r>
      <w:r>
        <w:rPr>
          <w:spacing w:val="40"/>
        </w:rPr>
        <w:t xml:space="preserve">  </w:t>
      </w:r>
      <w:r>
        <w:t>heart,</w:t>
      </w:r>
      <w:r>
        <w:rPr>
          <w:spacing w:val="40"/>
        </w:rPr>
        <w:t xml:space="preserve">  </w:t>
      </w:r>
      <w:r>
        <w:t>and</w:t>
      </w:r>
      <w:r>
        <w:rPr>
          <w:spacing w:val="40"/>
        </w:rPr>
        <w:t xml:space="preserve">  </w:t>
      </w:r>
      <w:r>
        <w:t>say,</w:t>
      </w:r>
      <w:r>
        <w:rPr>
          <w:spacing w:val="40"/>
        </w:rPr>
        <w:t xml:space="preserve">  </w:t>
      </w:r>
      <w:r>
        <w:t>Have</w:t>
      </w:r>
      <w:r>
        <w:rPr>
          <w:spacing w:val="40"/>
        </w:rPr>
        <w:t xml:space="preserve">  </w:t>
      </w:r>
      <w:r>
        <w:t>not</w:t>
      </w:r>
      <w:r>
        <w:rPr>
          <w:spacing w:val="40"/>
        </w:rPr>
        <w:t xml:space="preserve">  </w:t>
      </w:r>
      <w:r>
        <w:t>I</w:t>
      </w:r>
      <w:r>
        <w:rPr>
          <w:spacing w:val="40"/>
        </w:rPr>
        <w:t xml:space="preserve">  </w:t>
      </w:r>
      <w:r>
        <w:t>rebelled</w:t>
      </w:r>
      <w:r>
        <w:rPr>
          <w:spacing w:val="40"/>
        </w:rPr>
        <w:t xml:space="preserve">  </w:t>
      </w:r>
      <w:r>
        <w:t>against</w:t>
      </w:r>
      <w:r>
        <w:rPr>
          <w:spacing w:val="40"/>
        </w:rPr>
        <w:t xml:space="preserve">  </w:t>
      </w:r>
      <w:r>
        <w:t>my</w:t>
      </w:r>
    </w:p>
    <w:p w14:paraId="6F80675C">
      <w:pPr>
        <w:spacing w:after="0" w:line="261" w:lineRule="auto"/>
        <w:sectPr>
          <w:pgSz w:w="12240" w:h="15840"/>
          <w:pgMar w:top="1360" w:right="1320" w:bottom="280" w:left="1340" w:header="720" w:footer="720" w:gutter="0"/>
          <w:cols w:space="720" w:num="1"/>
        </w:sectPr>
      </w:pPr>
    </w:p>
    <w:p w14:paraId="288F163E">
      <w:pPr>
        <w:pStyle w:val="5"/>
        <w:spacing w:line="261" w:lineRule="auto"/>
        <w:jc w:val="left"/>
      </w:pPr>
      <w:r>
        <w:t>conscience?</w:t>
      </w:r>
      <w:r>
        <w:rPr>
          <w:spacing w:val="40"/>
        </w:rPr>
        <w:t xml:space="preserve"> </w:t>
      </w:r>
      <w:r>
        <w:t>I</w:t>
      </w:r>
      <w:r>
        <w:rPr>
          <w:spacing w:val="40"/>
        </w:rPr>
        <w:t xml:space="preserve"> </w:t>
      </w:r>
      <w:r>
        <w:t>have</w:t>
      </w:r>
      <w:r>
        <w:rPr>
          <w:spacing w:val="40"/>
        </w:rPr>
        <w:t xml:space="preserve"> </w:t>
      </w:r>
      <w:r>
        <w:t>resisted</w:t>
      </w:r>
      <w:r>
        <w:rPr>
          <w:spacing w:val="40"/>
        </w:rPr>
        <w:t xml:space="preserve"> </w:t>
      </w:r>
      <w:r>
        <w:t>the</w:t>
      </w:r>
      <w:r>
        <w:rPr>
          <w:spacing w:val="40"/>
        </w:rPr>
        <w:t xml:space="preserve"> </w:t>
      </w:r>
      <w:r>
        <w:t>power</w:t>
      </w:r>
      <w:r>
        <w:rPr>
          <w:spacing w:val="40"/>
        </w:rPr>
        <w:t xml:space="preserve"> </w:t>
      </w:r>
      <w:r>
        <w:t>of</w:t>
      </w:r>
      <w:r>
        <w:rPr>
          <w:spacing w:val="40"/>
        </w:rPr>
        <w:t xml:space="preserve"> </w:t>
      </w:r>
      <w:r>
        <w:t>it</w:t>
      </w:r>
      <w:r>
        <w:rPr>
          <w:spacing w:val="40"/>
        </w:rPr>
        <w:t xml:space="preserve"> </w:t>
      </w:r>
      <w:r>
        <w:t>over</w:t>
      </w:r>
      <w:r>
        <w:rPr>
          <w:spacing w:val="40"/>
        </w:rPr>
        <w:t xml:space="preserve"> </w:t>
      </w:r>
      <w:r>
        <w:t>me,</w:t>
      </w:r>
      <w:r>
        <w:rPr>
          <w:spacing w:val="40"/>
        </w:rPr>
        <w:t xml:space="preserve"> </w:t>
      </w:r>
      <w:r>
        <w:t>just</w:t>
      </w:r>
      <w:r>
        <w:rPr>
          <w:spacing w:val="40"/>
        </w:rPr>
        <w:t xml:space="preserve"> </w:t>
      </w:r>
      <w:r>
        <w:t>therefore</w:t>
      </w:r>
      <w:r>
        <w:rPr>
          <w:spacing w:val="40"/>
        </w:rPr>
        <w:t xml:space="preserve"> </w:t>
      </w:r>
      <w:r>
        <w:t>it</w:t>
      </w:r>
      <w:r>
        <w:rPr>
          <w:spacing w:val="40"/>
        </w:rPr>
        <w:t xml:space="preserve"> </w:t>
      </w:r>
      <w:r>
        <w:t>is</w:t>
      </w:r>
      <w:r>
        <w:rPr>
          <w:spacing w:val="40"/>
        </w:rPr>
        <w:t xml:space="preserve"> </w:t>
      </w:r>
      <w:r>
        <w:t>that others should seek to bring it under their power.</w:t>
      </w:r>
    </w:p>
    <w:p w14:paraId="1BD127AE">
      <w:pPr>
        <w:pStyle w:val="6"/>
        <w:keepNext w:val="0"/>
        <w:keepLines w:val="0"/>
        <w:widowControl/>
        <w:suppressLineNumbers w:val="0"/>
      </w:pPr>
      <w:r>
        <w:t>第三,你不会有人命令你的良心,那就让良心来命令你吧。如果你要反抗自己的良心,那么上帝就会让人来专制你的良心,这是公平的。当你抱怨别人试图控制你的良心时,请把手放在心上,问问自己:我没有违背过自己的良心吗?我曾经拒绝它对我的影响力,正因如此,别人才会试图将它置于他们的控制之下。</w:t>
      </w:r>
    </w:p>
    <w:p w14:paraId="437678BE">
      <w:pPr>
        <w:pStyle w:val="5"/>
        <w:spacing w:before="0"/>
        <w:ind w:left="0"/>
        <w:jc w:val="left"/>
      </w:pPr>
    </w:p>
    <w:p w14:paraId="35F11643">
      <w:pPr>
        <w:pStyle w:val="5"/>
        <w:spacing w:before="0"/>
        <w:ind w:left="0"/>
        <w:jc w:val="left"/>
      </w:pPr>
    </w:p>
    <w:p w14:paraId="608EFF74">
      <w:pPr>
        <w:pStyle w:val="5"/>
        <w:spacing w:before="0"/>
        <w:ind w:left="0"/>
        <w:jc w:val="left"/>
      </w:pPr>
    </w:p>
    <w:p w14:paraId="017C7134">
      <w:pPr>
        <w:pStyle w:val="5"/>
        <w:spacing w:before="0"/>
        <w:ind w:left="0"/>
        <w:jc w:val="left"/>
      </w:pPr>
    </w:p>
    <w:p w14:paraId="74C53243">
      <w:pPr>
        <w:pStyle w:val="5"/>
        <w:spacing w:before="0"/>
        <w:ind w:left="0"/>
        <w:jc w:val="left"/>
      </w:pPr>
    </w:p>
    <w:p w14:paraId="0C2A2F75">
      <w:pPr>
        <w:pStyle w:val="5"/>
        <w:spacing w:before="0"/>
        <w:ind w:left="0"/>
        <w:jc w:val="left"/>
      </w:pPr>
    </w:p>
    <w:p w14:paraId="0305AB84">
      <w:pPr>
        <w:pStyle w:val="5"/>
        <w:spacing w:before="0"/>
        <w:ind w:left="0"/>
        <w:jc w:val="left"/>
      </w:pPr>
    </w:p>
    <w:p w14:paraId="36993F29">
      <w:pPr>
        <w:pStyle w:val="5"/>
        <w:spacing w:before="0"/>
        <w:ind w:left="0"/>
        <w:jc w:val="left"/>
      </w:pPr>
    </w:p>
    <w:p w14:paraId="5D0DFD5B">
      <w:pPr>
        <w:pStyle w:val="5"/>
        <w:spacing w:before="62"/>
        <w:ind w:left="0"/>
        <w:jc w:val="left"/>
      </w:pPr>
    </w:p>
    <w:p w14:paraId="5AA5AA52">
      <w:pPr>
        <w:pStyle w:val="2"/>
        <w:ind w:right="213"/>
      </w:pPr>
      <w:bookmarkStart w:id="14" w:name="Chapter VII: They who are for a Congrega"/>
      <w:bookmarkEnd w:id="14"/>
      <w:bookmarkStart w:id="15" w:name="_bookmark7"/>
      <w:bookmarkEnd w:id="15"/>
      <w:r>
        <w:t>CHAP.</w:t>
      </w:r>
      <w:r>
        <w:rPr>
          <w:spacing w:val="-4"/>
        </w:rPr>
        <w:t xml:space="preserve"> </w:t>
      </w:r>
      <w:r>
        <w:rPr>
          <w:spacing w:val="-5"/>
        </w:rPr>
        <w:t>VII</w:t>
      </w:r>
    </w:p>
    <w:p w14:paraId="0F20066B">
      <w:pPr>
        <w:spacing w:after="0"/>
        <w:sectPr>
          <w:pgSz w:w="12240" w:h="15840"/>
          <w:pgMar w:top="1360" w:right="1320" w:bottom="280" w:left="1340" w:header="720" w:footer="720" w:gutter="0"/>
          <w:cols w:space="720" w:num="1"/>
        </w:sectPr>
      </w:pPr>
    </w:p>
    <w:p w14:paraId="7897F8B0">
      <w:pPr>
        <w:pStyle w:val="3"/>
        <w:spacing w:before="91" w:line="252" w:lineRule="auto"/>
        <w:ind w:left="546" w:right="0" w:hanging="167"/>
        <w:jc w:val="left"/>
      </w:pPr>
      <w:r>
        <w:t>They who are for a Congregational way, do not hold absolute liberty for all Religions</w:t>
      </w:r>
    </w:p>
    <w:p w14:paraId="7C33549D">
      <w:pPr>
        <w:pStyle w:val="5"/>
        <w:spacing w:before="422" w:line="261" w:lineRule="auto"/>
        <w:ind w:right="118"/>
      </w:pPr>
      <w:r>
        <w:t>But</w:t>
      </w:r>
      <w:r>
        <w:rPr>
          <w:spacing w:val="40"/>
        </w:rPr>
        <w:t xml:space="preserve"> </w:t>
      </w:r>
      <w:r>
        <w:t>for</w:t>
      </w:r>
      <w:r>
        <w:rPr>
          <w:spacing w:val="40"/>
        </w:rPr>
        <w:t xml:space="preserve"> </w:t>
      </w:r>
      <w:r>
        <w:t>all</w:t>
      </w:r>
      <w:r>
        <w:rPr>
          <w:spacing w:val="40"/>
        </w:rPr>
        <w:t xml:space="preserve"> </w:t>
      </w:r>
      <w:r>
        <w:t>that</w:t>
      </w:r>
      <w:r>
        <w:rPr>
          <w:spacing w:val="40"/>
        </w:rPr>
        <w:t xml:space="preserve"> </w:t>
      </w:r>
      <w:r>
        <w:t>hath</w:t>
      </w:r>
      <w:r>
        <w:rPr>
          <w:spacing w:val="40"/>
        </w:rPr>
        <w:t xml:space="preserve"> </w:t>
      </w:r>
      <w:r>
        <w:t>been</w:t>
      </w:r>
      <w:r>
        <w:rPr>
          <w:spacing w:val="40"/>
        </w:rPr>
        <w:t xml:space="preserve"> </w:t>
      </w:r>
      <w:r>
        <w:t>said,</w:t>
      </w:r>
      <w:r>
        <w:rPr>
          <w:spacing w:val="40"/>
        </w:rPr>
        <w:t xml:space="preserve"> </w:t>
      </w:r>
      <w:r>
        <w:t>Are</w:t>
      </w:r>
      <w:r>
        <w:rPr>
          <w:spacing w:val="40"/>
        </w:rPr>
        <w:t xml:space="preserve"> </w:t>
      </w:r>
      <w:r>
        <w:t>there</w:t>
      </w:r>
      <w:r>
        <w:rPr>
          <w:spacing w:val="40"/>
        </w:rPr>
        <w:t xml:space="preserve"> </w:t>
      </w:r>
      <w:r>
        <w:t>not</w:t>
      </w:r>
      <w:r>
        <w:rPr>
          <w:spacing w:val="40"/>
        </w:rPr>
        <w:t xml:space="preserve"> </w:t>
      </w:r>
      <w:r>
        <w:t>yet</w:t>
      </w:r>
      <w:r>
        <w:rPr>
          <w:spacing w:val="40"/>
        </w:rPr>
        <w:t xml:space="preserve"> </w:t>
      </w:r>
      <w:r>
        <w:t>a</w:t>
      </w:r>
      <w:r>
        <w:rPr>
          <w:spacing w:val="40"/>
        </w:rPr>
        <w:t xml:space="preserve"> </w:t>
      </w:r>
      <w:r>
        <w:t>sort</w:t>
      </w:r>
      <w:r>
        <w:rPr>
          <w:spacing w:val="40"/>
        </w:rPr>
        <w:t xml:space="preserve"> </w:t>
      </w:r>
      <w:r>
        <w:t>of</w:t>
      </w:r>
      <w:r>
        <w:rPr>
          <w:spacing w:val="40"/>
        </w:rPr>
        <w:t xml:space="preserve"> </w:t>
      </w:r>
      <w:r>
        <w:t>men,</w:t>
      </w:r>
      <w:r>
        <w:rPr>
          <w:spacing w:val="40"/>
        </w:rPr>
        <w:t xml:space="preserve"> </w:t>
      </w:r>
      <w:r>
        <w:t>who though they would color over things, and put faire glosses upon their opinions and ways, saying they would not have such an absolute liberty as to</w:t>
      </w:r>
      <w:r>
        <w:rPr>
          <w:spacing w:val="40"/>
        </w:rPr>
        <w:t xml:space="preserve"> </w:t>
      </w:r>
      <w:r>
        <w:t>have</w:t>
      </w:r>
      <w:r>
        <w:rPr>
          <w:spacing w:val="40"/>
        </w:rPr>
        <w:t xml:space="preserve"> </w:t>
      </w:r>
      <w:r>
        <w:t>all</w:t>
      </w:r>
      <w:r>
        <w:rPr>
          <w:spacing w:val="40"/>
        </w:rPr>
        <w:t xml:space="preserve"> </w:t>
      </w:r>
      <w:r>
        <w:t>Religions</w:t>
      </w:r>
      <w:r>
        <w:rPr>
          <w:spacing w:val="40"/>
        </w:rPr>
        <w:t xml:space="preserve"> </w:t>
      </w:r>
      <w:r>
        <w:t>suffered,</w:t>
      </w:r>
      <w:r>
        <w:rPr>
          <w:spacing w:val="40"/>
        </w:rPr>
        <w:t xml:space="preserve"> </w:t>
      </w:r>
      <w:r>
        <w:t>yet</w:t>
      </w:r>
      <w:r>
        <w:rPr>
          <w:spacing w:val="40"/>
        </w:rPr>
        <w:t xml:space="preserve"> </w:t>
      </w:r>
      <w:r>
        <w:t>do</w:t>
      </w:r>
      <w:r>
        <w:rPr>
          <w:spacing w:val="40"/>
        </w:rPr>
        <w:t xml:space="preserve"> </w:t>
      </w:r>
      <w:r>
        <w:t>they</w:t>
      </w:r>
      <w:r>
        <w:rPr>
          <w:spacing w:val="40"/>
        </w:rPr>
        <w:t xml:space="preserve"> </w:t>
      </w:r>
      <w:r>
        <w:t>not</w:t>
      </w:r>
      <w:r>
        <w:rPr>
          <w:spacing w:val="40"/>
        </w:rPr>
        <w:t xml:space="preserve"> </w:t>
      </w:r>
      <w:r>
        <w:t>come</w:t>
      </w:r>
      <w:r>
        <w:rPr>
          <w:spacing w:val="40"/>
        </w:rPr>
        <w:t xml:space="preserve"> </w:t>
      </w:r>
      <w:r>
        <w:t>near</w:t>
      </w:r>
      <w:r>
        <w:rPr>
          <w:spacing w:val="40"/>
        </w:rPr>
        <w:t xml:space="preserve"> </w:t>
      </w:r>
      <w:r>
        <w:t>this</w:t>
      </w:r>
      <w:r>
        <w:rPr>
          <w:spacing w:val="40"/>
        </w:rPr>
        <w:t xml:space="preserve"> </w:t>
      </w:r>
      <w:r>
        <w:t>in</w:t>
      </w:r>
      <w:r>
        <w:rPr>
          <w:spacing w:val="40"/>
        </w:rPr>
        <w:t xml:space="preserve"> </w:t>
      </w:r>
      <w:r>
        <w:t>their tenets and practise?* Doe not men in a Congregational way take away all Ecclesiastical means that should hinder such an absolute liberty as this?</w:t>
      </w:r>
      <w:r>
        <w:rPr>
          <w:spacing w:val="80"/>
          <w:w w:val="150"/>
        </w:rPr>
        <w:t xml:space="preserve"> </w:t>
      </w:r>
      <w:r>
        <w:t>for they hold, every congregation hath sole Church power within it self ,</w:t>
      </w:r>
      <w:r>
        <w:rPr>
          <w:spacing w:val="80"/>
        </w:rPr>
        <w:t xml:space="preserve"> </w:t>
      </w:r>
      <w:r>
        <w:t>and they are not tied to give any account to others, but merely in an arbitrary way, will not this ons, bring in a toleration of all Religions, and a very Anarchy?</w:t>
      </w:r>
    </w:p>
    <w:p w14:paraId="4A697773">
      <w:pPr>
        <w:pStyle w:val="5"/>
        <w:spacing w:before="277" w:line="261" w:lineRule="auto"/>
        <w:ind w:right="128"/>
      </w:pPr>
      <w:r>
        <w:t>Answ. First, I know none holds this, and how far men in a congregational way are from it, shall appear presently.</w:t>
      </w:r>
    </w:p>
    <w:p w14:paraId="11B845B0">
      <w:pPr>
        <w:pStyle w:val="5"/>
        <w:spacing w:before="285" w:line="261" w:lineRule="auto"/>
        <w:ind w:right="118"/>
      </w:pPr>
      <w:r>
        <w:t>In the clearing of this thing, I shall not argue for one side or other, I shall only shew you that there is in effect as much means to prevent or subdue error,</w:t>
      </w:r>
      <w:r>
        <w:rPr>
          <w:spacing w:val="40"/>
        </w:rPr>
        <w:t xml:space="preserve"> </w:t>
      </w:r>
      <w:r>
        <w:t>heresy,</w:t>
      </w:r>
      <w:r>
        <w:rPr>
          <w:spacing w:val="40"/>
        </w:rPr>
        <w:t xml:space="preserve"> </w:t>
      </w:r>
      <w:r>
        <w:t>schism</w:t>
      </w:r>
      <w:r>
        <w:rPr>
          <w:spacing w:val="40"/>
        </w:rPr>
        <w:t xml:space="preserve"> </w:t>
      </w:r>
      <w:r>
        <w:t>in</w:t>
      </w:r>
      <w:r>
        <w:rPr>
          <w:spacing w:val="40"/>
        </w:rPr>
        <w:t xml:space="preserve"> </w:t>
      </w:r>
      <w:r>
        <w:t>the</w:t>
      </w:r>
      <w:r>
        <w:rPr>
          <w:spacing w:val="40"/>
        </w:rPr>
        <w:t xml:space="preserve"> </w:t>
      </w:r>
      <w:r>
        <w:t>congregational</w:t>
      </w:r>
      <w:r>
        <w:rPr>
          <w:spacing w:val="40"/>
        </w:rPr>
        <w:t xml:space="preserve"> </w:t>
      </w:r>
      <w:r>
        <w:t>way,</w:t>
      </w:r>
      <w:r>
        <w:rPr>
          <w:spacing w:val="40"/>
        </w:rPr>
        <w:t xml:space="preserve"> </w:t>
      </w:r>
      <w:r>
        <w:t>(which</w:t>
      </w:r>
      <w:r>
        <w:rPr>
          <w:spacing w:val="40"/>
        </w:rPr>
        <w:t xml:space="preserve"> </w:t>
      </w:r>
      <w:r>
        <w:t>you</w:t>
      </w:r>
      <w:r>
        <w:rPr>
          <w:spacing w:val="40"/>
        </w:rPr>
        <w:t xml:space="preserve"> </w:t>
      </w:r>
      <w:r>
        <w:t>call</w:t>
      </w:r>
      <w:r>
        <w:rPr>
          <w:spacing w:val="40"/>
        </w:rPr>
        <w:t xml:space="preserve"> </w:t>
      </w:r>
      <w:r>
        <w:t>by another name) as there is in what way, other Brethren endeavour to hold forth.</w:t>
      </w:r>
      <w:r>
        <w:rPr>
          <w:spacing w:val="40"/>
        </w:rPr>
        <w:t xml:space="preserve"> </w:t>
      </w:r>
      <w:r>
        <w:t>I</w:t>
      </w:r>
      <w:r>
        <w:rPr>
          <w:spacing w:val="40"/>
        </w:rPr>
        <w:t xml:space="preserve"> </w:t>
      </w:r>
      <w:r>
        <w:t>am</w:t>
      </w:r>
      <w:r>
        <w:rPr>
          <w:spacing w:val="40"/>
        </w:rPr>
        <w:t xml:space="preserve"> </w:t>
      </w:r>
      <w:r>
        <w:t>not</w:t>
      </w:r>
      <w:r>
        <w:rPr>
          <w:spacing w:val="40"/>
        </w:rPr>
        <w:t xml:space="preserve"> </w:t>
      </w:r>
      <w:r>
        <w:t>here</w:t>
      </w:r>
      <w:r>
        <w:rPr>
          <w:spacing w:val="40"/>
        </w:rPr>
        <w:t xml:space="preserve"> </w:t>
      </w:r>
      <w:r>
        <w:t>to</w:t>
      </w:r>
      <w:r>
        <w:rPr>
          <w:spacing w:val="40"/>
        </w:rPr>
        <w:t xml:space="preserve"> </w:t>
      </w:r>
      <w:r>
        <w:t>plead</w:t>
      </w:r>
      <w:r>
        <w:rPr>
          <w:spacing w:val="40"/>
        </w:rPr>
        <w:t xml:space="preserve"> </w:t>
      </w:r>
      <w:r>
        <w:t>what</w:t>
      </w:r>
      <w:r>
        <w:rPr>
          <w:spacing w:val="40"/>
        </w:rPr>
        <w:t xml:space="preserve"> </w:t>
      </w:r>
      <w:r>
        <w:t>is</w:t>
      </w:r>
      <w:r>
        <w:rPr>
          <w:spacing w:val="40"/>
        </w:rPr>
        <w:t xml:space="preserve"> </w:t>
      </w:r>
      <w:r>
        <w:t>right,</w:t>
      </w:r>
      <w:r>
        <w:rPr>
          <w:spacing w:val="40"/>
        </w:rPr>
        <w:t xml:space="preserve"> </w:t>
      </w:r>
      <w:r>
        <w:t>what</w:t>
      </w:r>
      <w:r>
        <w:rPr>
          <w:spacing w:val="40"/>
        </w:rPr>
        <w:t xml:space="preserve"> </w:t>
      </w:r>
      <w:r>
        <w:t>is</w:t>
      </w:r>
      <w:r>
        <w:rPr>
          <w:spacing w:val="40"/>
        </w:rPr>
        <w:t xml:space="preserve"> </w:t>
      </w:r>
      <w:r>
        <w:t>wrong,</w:t>
      </w:r>
      <w:r>
        <w:rPr>
          <w:spacing w:val="40"/>
        </w:rPr>
        <w:t xml:space="preserve"> </w:t>
      </w:r>
      <w:r>
        <w:t>but</w:t>
      </w:r>
      <w:r>
        <w:rPr>
          <w:spacing w:val="40"/>
        </w:rPr>
        <w:t xml:space="preserve"> </w:t>
      </w:r>
      <w:r>
        <w:t>only</w:t>
      </w:r>
      <w:r>
        <w:rPr>
          <w:spacing w:val="40"/>
        </w:rPr>
        <w:t xml:space="preserve"> </w:t>
      </w:r>
      <w:r>
        <w:t>to shew</w:t>
      </w:r>
      <w:r>
        <w:rPr>
          <w:spacing w:val="40"/>
        </w:rPr>
        <w:t xml:space="preserve"> </w:t>
      </w:r>
      <w:r>
        <w:t>you</w:t>
      </w:r>
      <w:r>
        <w:rPr>
          <w:spacing w:val="40"/>
        </w:rPr>
        <w:t xml:space="preserve"> </w:t>
      </w:r>
      <w:r>
        <w:t>the</w:t>
      </w:r>
      <w:r>
        <w:rPr>
          <w:spacing w:val="40"/>
        </w:rPr>
        <w:t xml:space="preserve"> </w:t>
      </w:r>
      <w:r>
        <w:t>difference</w:t>
      </w:r>
      <w:r>
        <w:rPr>
          <w:spacing w:val="40"/>
        </w:rPr>
        <w:t xml:space="preserve"> </w:t>
      </w:r>
      <w:r>
        <w:t>is</w:t>
      </w:r>
      <w:r>
        <w:rPr>
          <w:spacing w:val="40"/>
        </w:rPr>
        <w:t xml:space="preserve"> </w:t>
      </w:r>
      <w:r>
        <w:t>not</w:t>
      </w:r>
      <w:r>
        <w:rPr>
          <w:spacing w:val="40"/>
        </w:rPr>
        <w:t xml:space="preserve"> </w:t>
      </w:r>
      <w:r>
        <w:t>great,</w:t>
      </w:r>
      <w:r>
        <w:rPr>
          <w:spacing w:val="40"/>
        </w:rPr>
        <w:t xml:space="preserve"> </w:t>
      </w:r>
      <w:r>
        <w:t>so</w:t>
      </w:r>
      <w:r>
        <w:rPr>
          <w:spacing w:val="40"/>
        </w:rPr>
        <w:t xml:space="preserve"> </w:t>
      </w:r>
      <w:r>
        <w:t>far</w:t>
      </w:r>
      <w:r>
        <w:rPr>
          <w:spacing w:val="40"/>
        </w:rPr>
        <w:t xml:space="preserve"> </w:t>
      </w:r>
      <w:r>
        <w:t>as</w:t>
      </w:r>
      <w:r>
        <w:rPr>
          <w:spacing w:val="40"/>
        </w:rPr>
        <w:t xml:space="preserve"> </w:t>
      </w:r>
      <w:r>
        <w:t>concerns</w:t>
      </w:r>
      <w:r>
        <w:rPr>
          <w:spacing w:val="40"/>
        </w:rPr>
        <w:t xml:space="preserve"> </w:t>
      </w:r>
      <w:r>
        <w:t>this</w:t>
      </w:r>
      <w:r>
        <w:rPr>
          <w:spacing w:val="40"/>
        </w:rPr>
        <w:t xml:space="preserve"> </w:t>
      </w:r>
      <w:r>
        <w:t>thing;</w:t>
      </w:r>
      <w:r>
        <w:rPr>
          <w:spacing w:val="40"/>
        </w:rPr>
        <w:t xml:space="preserve"> </w:t>
      </w:r>
      <w:r>
        <w:t>what one</w:t>
      </w:r>
      <w:r>
        <w:rPr>
          <w:spacing w:val="40"/>
        </w:rPr>
        <w:t xml:space="preserve"> </w:t>
      </w:r>
      <w:r>
        <w:t>holds,</w:t>
      </w:r>
      <w:r>
        <w:rPr>
          <w:spacing w:val="40"/>
        </w:rPr>
        <w:t xml:space="preserve"> </w:t>
      </w:r>
      <w:r>
        <w:t>the</w:t>
      </w:r>
      <w:r>
        <w:rPr>
          <w:spacing w:val="40"/>
        </w:rPr>
        <w:t xml:space="preserve"> </w:t>
      </w:r>
      <w:r>
        <w:t>same</w:t>
      </w:r>
      <w:r>
        <w:rPr>
          <w:spacing w:val="40"/>
        </w:rPr>
        <w:t xml:space="preserve"> </w:t>
      </w:r>
      <w:r>
        <w:t>the</w:t>
      </w:r>
      <w:r>
        <w:rPr>
          <w:spacing w:val="40"/>
        </w:rPr>
        <w:t xml:space="preserve"> </w:t>
      </w:r>
      <w:r>
        <w:t>other</w:t>
      </w:r>
      <w:r>
        <w:rPr>
          <w:spacing w:val="40"/>
        </w:rPr>
        <w:t xml:space="preserve"> </w:t>
      </w:r>
      <w:r>
        <w:t>holds</w:t>
      </w:r>
      <w:r>
        <w:rPr>
          <w:spacing w:val="40"/>
        </w:rPr>
        <w:t xml:space="preserve"> </w:t>
      </w:r>
      <w:r>
        <w:t>in</w:t>
      </w:r>
      <w:r>
        <w:rPr>
          <w:spacing w:val="40"/>
        </w:rPr>
        <w:t xml:space="preserve"> </w:t>
      </w:r>
      <w:r>
        <w:t>effect;</w:t>
      </w:r>
      <w:r>
        <w:rPr>
          <w:spacing w:val="40"/>
        </w:rPr>
        <w:t xml:space="preserve"> </w:t>
      </w:r>
      <w:r>
        <w:t>if</w:t>
      </w:r>
      <w:r>
        <w:rPr>
          <w:spacing w:val="40"/>
        </w:rPr>
        <w:t xml:space="preserve"> </w:t>
      </w:r>
      <w:r>
        <w:t>this</w:t>
      </w:r>
      <w:r>
        <w:rPr>
          <w:spacing w:val="40"/>
        </w:rPr>
        <w:t xml:space="preserve"> </w:t>
      </w:r>
      <w:r>
        <w:t>be</w:t>
      </w:r>
      <w:r>
        <w:rPr>
          <w:spacing w:val="40"/>
        </w:rPr>
        <w:t xml:space="preserve"> </w:t>
      </w:r>
      <w:r>
        <w:t>done</w:t>
      </w:r>
      <w:r>
        <w:rPr>
          <w:spacing w:val="40"/>
        </w:rPr>
        <w:t xml:space="preserve"> </w:t>
      </w:r>
      <w:r>
        <w:t>with clearness,</w:t>
      </w:r>
      <w:r>
        <w:rPr>
          <w:spacing w:val="40"/>
        </w:rPr>
        <w:t xml:space="preserve"> </w:t>
      </w:r>
      <w:r>
        <w:t>then</w:t>
      </w:r>
      <w:r>
        <w:rPr>
          <w:spacing w:val="40"/>
        </w:rPr>
        <w:t xml:space="preserve"> </w:t>
      </w:r>
      <w:r>
        <w:t>the</w:t>
      </w:r>
      <w:r>
        <w:rPr>
          <w:spacing w:val="40"/>
        </w:rPr>
        <w:t xml:space="preserve"> </w:t>
      </w:r>
      <w:r>
        <w:t>great</w:t>
      </w:r>
      <w:r>
        <w:rPr>
          <w:spacing w:val="40"/>
        </w:rPr>
        <w:t xml:space="preserve"> </w:t>
      </w:r>
      <w:r>
        <w:t>out-cry</w:t>
      </w:r>
      <w:r>
        <w:rPr>
          <w:spacing w:val="40"/>
        </w:rPr>
        <w:t xml:space="preserve"> </w:t>
      </w:r>
      <w:r>
        <w:t>against</w:t>
      </w:r>
      <w:r>
        <w:rPr>
          <w:spacing w:val="40"/>
        </w:rPr>
        <w:t xml:space="preserve"> </w:t>
      </w:r>
      <w:r>
        <w:t>that</w:t>
      </w:r>
      <w:r>
        <w:rPr>
          <w:spacing w:val="40"/>
        </w:rPr>
        <w:t xml:space="preserve"> </w:t>
      </w:r>
      <w:r>
        <w:t>way</w:t>
      </w:r>
      <w:r>
        <w:rPr>
          <w:spacing w:val="40"/>
        </w:rPr>
        <w:t xml:space="preserve"> </w:t>
      </w:r>
      <w:r>
        <w:t>as</w:t>
      </w:r>
      <w:r>
        <w:rPr>
          <w:spacing w:val="40"/>
        </w:rPr>
        <w:t xml:space="preserve"> </w:t>
      </w:r>
      <w:r>
        <w:t>fomenting</w:t>
      </w:r>
      <w:r>
        <w:rPr>
          <w:spacing w:val="40"/>
        </w:rPr>
        <w:t xml:space="preserve"> </w:t>
      </w:r>
      <w:r>
        <w:t>divisions by</w:t>
      </w:r>
      <w:r>
        <w:rPr>
          <w:spacing w:val="40"/>
        </w:rPr>
        <w:t xml:space="preserve"> </w:t>
      </w:r>
      <w:r>
        <w:t>opening</w:t>
      </w:r>
      <w:r>
        <w:rPr>
          <w:spacing w:val="40"/>
        </w:rPr>
        <w:t xml:space="preserve"> </w:t>
      </w:r>
      <w:r>
        <w:t>a</w:t>
      </w:r>
      <w:r>
        <w:rPr>
          <w:spacing w:val="40"/>
        </w:rPr>
        <w:t xml:space="preserve"> </w:t>
      </w:r>
      <w:r>
        <w:t>gap</w:t>
      </w:r>
      <w:r>
        <w:rPr>
          <w:spacing w:val="40"/>
        </w:rPr>
        <w:t xml:space="preserve"> </w:t>
      </w:r>
      <w:r>
        <w:t>to</w:t>
      </w:r>
      <w:r>
        <w:rPr>
          <w:spacing w:val="40"/>
        </w:rPr>
        <w:t xml:space="preserve"> </w:t>
      </w:r>
      <w:r>
        <w:t>all</w:t>
      </w:r>
      <w:r>
        <w:rPr>
          <w:spacing w:val="40"/>
        </w:rPr>
        <w:t xml:space="preserve"> </w:t>
      </w:r>
      <w:r>
        <w:t>kind</w:t>
      </w:r>
      <w:r>
        <w:rPr>
          <w:spacing w:val="40"/>
        </w:rPr>
        <w:t xml:space="preserve"> </w:t>
      </w:r>
      <w:r>
        <w:t>of</w:t>
      </w:r>
      <w:r>
        <w:rPr>
          <w:spacing w:val="40"/>
        </w:rPr>
        <w:t xml:space="preserve"> </w:t>
      </w:r>
      <w:r>
        <w:t>liberty,</w:t>
      </w:r>
      <w:r>
        <w:rPr>
          <w:spacing w:val="40"/>
        </w:rPr>
        <w:t xml:space="preserve"> </w:t>
      </w:r>
      <w:r>
        <w:t>will</w:t>
      </w:r>
      <w:r>
        <w:rPr>
          <w:spacing w:val="40"/>
        </w:rPr>
        <w:t xml:space="preserve"> </w:t>
      </w:r>
      <w:r>
        <w:t>I</w:t>
      </w:r>
      <w:r>
        <w:rPr>
          <w:spacing w:val="40"/>
        </w:rPr>
        <w:t xml:space="preserve"> </w:t>
      </w:r>
      <w:r>
        <w:t>hope</w:t>
      </w:r>
      <w:r>
        <w:rPr>
          <w:spacing w:val="40"/>
        </w:rPr>
        <w:t xml:space="preserve"> </w:t>
      </w:r>
      <w:r>
        <w:t>be</w:t>
      </w:r>
      <w:r>
        <w:rPr>
          <w:spacing w:val="40"/>
        </w:rPr>
        <w:t xml:space="preserve"> </w:t>
      </w:r>
      <w:r>
        <w:t>stilled,</w:t>
      </w:r>
      <w:r>
        <w:rPr>
          <w:spacing w:val="40"/>
        </w:rPr>
        <w:t xml:space="preserve"> </w:t>
      </w:r>
      <w:r>
        <w:t>and</w:t>
      </w:r>
      <w:r>
        <w:rPr>
          <w:spacing w:val="40"/>
        </w:rPr>
        <w:t xml:space="preserve"> </w:t>
      </w:r>
      <w:r>
        <w:t>your hearts in some measure satisfied. I confess were it as many of you are</w:t>
      </w:r>
      <w:r>
        <w:rPr>
          <w:spacing w:val="80"/>
          <w:w w:val="150"/>
        </w:rPr>
        <w:t xml:space="preserve"> </w:t>
      </w:r>
      <w:r>
        <w:t>made</w:t>
      </w:r>
      <w:r>
        <w:rPr>
          <w:spacing w:val="40"/>
        </w:rPr>
        <w:t xml:space="preserve"> </w:t>
      </w:r>
      <w:r>
        <w:t>to</w:t>
      </w:r>
      <w:r>
        <w:rPr>
          <w:spacing w:val="40"/>
        </w:rPr>
        <w:t xml:space="preserve"> </w:t>
      </w:r>
      <w:r>
        <w:t>believe,</w:t>
      </w:r>
      <w:r>
        <w:rPr>
          <w:spacing w:val="40"/>
        </w:rPr>
        <w:t xml:space="preserve"> </w:t>
      </w:r>
      <w:r>
        <w:t>that,</w:t>
      </w:r>
      <w:r>
        <w:rPr>
          <w:spacing w:val="40"/>
        </w:rPr>
        <w:t xml:space="preserve"> </w:t>
      </w:r>
      <w:r>
        <w:t>that</w:t>
      </w:r>
      <w:r>
        <w:rPr>
          <w:spacing w:val="40"/>
        </w:rPr>
        <w:t xml:space="preserve"> </w:t>
      </w:r>
      <w:r>
        <w:t>way</w:t>
      </w:r>
      <w:r>
        <w:rPr>
          <w:spacing w:val="40"/>
        </w:rPr>
        <w:t xml:space="preserve"> </w:t>
      </w:r>
      <w:r>
        <w:t>gives</w:t>
      </w:r>
      <w:r>
        <w:rPr>
          <w:spacing w:val="40"/>
        </w:rPr>
        <w:t xml:space="preserve"> </w:t>
      </w:r>
      <w:r>
        <w:t>liberty,</w:t>
      </w:r>
      <w:r>
        <w:rPr>
          <w:spacing w:val="40"/>
        </w:rPr>
        <w:t xml:space="preserve"> </w:t>
      </w:r>
      <w:r>
        <w:t>or</w:t>
      </w:r>
      <w:r>
        <w:rPr>
          <w:spacing w:val="40"/>
        </w:rPr>
        <w:t xml:space="preserve"> </w:t>
      </w:r>
      <w:r>
        <w:t>at</w:t>
      </w:r>
      <w:r>
        <w:rPr>
          <w:spacing w:val="40"/>
        </w:rPr>
        <w:t xml:space="preserve"> </w:t>
      </w:r>
      <w:r>
        <w:t>least</w:t>
      </w:r>
      <w:r>
        <w:rPr>
          <w:spacing w:val="40"/>
        </w:rPr>
        <w:t xml:space="preserve"> </w:t>
      </w:r>
      <w:r>
        <w:t>hath</w:t>
      </w:r>
      <w:r>
        <w:rPr>
          <w:spacing w:val="40"/>
        </w:rPr>
        <w:t xml:space="preserve"> </w:t>
      </w:r>
      <w:r>
        <w:t>no</w:t>
      </w:r>
      <w:r>
        <w:rPr>
          <w:spacing w:val="40"/>
        </w:rPr>
        <w:t xml:space="preserve"> </w:t>
      </w:r>
      <w:r>
        <w:t>help against</w:t>
      </w:r>
      <w:r>
        <w:rPr>
          <w:spacing w:val="36"/>
        </w:rPr>
        <w:t xml:space="preserve"> </w:t>
      </w:r>
      <w:r>
        <w:t>all</w:t>
      </w:r>
      <w:r>
        <w:rPr>
          <w:spacing w:val="36"/>
        </w:rPr>
        <w:t xml:space="preserve"> </w:t>
      </w:r>
      <w:r>
        <w:t>errors</w:t>
      </w:r>
      <w:r>
        <w:rPr>
          <w:spacing w:val="38"/>
        </w:rPr>
        <w:t xml:space="preserve"> </w:t>
      </w:r>
      <w:r>
        <w:t>and</w:t>
      </w:r>
      <w:r>
        <w:rPr>
          <w:spacing w:val="36"/>
        </w:rPr>
        <w:t xml:space="preserve"> </w:t>
      </w:r>
      <w:r>
        <w:t>heresies,</w:t>
      </w:r>
      <w:r>
        <w:rPr>
          <w:spacing w:val="36"/>
        </w:rPr>
        <w:t xml:space="preserve"> </w:t>
      </w:r>
      <w:r>
        <w:t>it</w:t>
      </w:r>
      <w:r>
        <w:rPr>
          <w:spacing w:val="36"/>
        </w:rPr>
        <w:t xml:space="preserve"> </w:t>
      </w:r>
      <w:r>
        <w:t>must</w:t>
      </w:r>
      <w:r>
        <w:rPr>
          <w:spacing w:val="36"/>
        </w:rPr>
        <w:t xml:space="preserve"> </w:t>
      </w:r>
      <w:r>
        <w:t>be</w:t>
      </w:r>
      <w:r>
        <w:rPr>
          <w:spacing w:val="36"/>
        </w:rPr>
        <w:t xml:space="preserve"> </w:t>
      </w:r>
      <w:r>
        <w:t>acknowledged</w:t>
      </w:r>
      <w:r>
        <w:rPr>
          <w:spacing w:val="38"/>
        </w:rPr>
        <w:t xml:space="preserve"> </w:t>
      </w:r>
      <w:r>
        <w:t>it</w:t>
      </w:r>
      <w:r>
        <w:rPr>
          <w:spacing w:val="36"/>
        </w:rPr>
        <w:t xml:space="preserve"> </w:t>
      </w:r>
      <w:r>
        <w:t>were</w:t>
      </w:r>
      <w:r>
        <w:rPr>
          <w:spacing w:val="36"/>
        </w:rPr>
        <w:t xml:space="preserve"> </w:t>
      </w:r>
      <w:r>
        <w:t>a</w:t>
      </w:r>
      <w:r>
        <w:rPr>
          <w:spacing w:val="36"/>
        </w:rPr>
        <w:t xml:space="preserve"> </w:t>
      </w:r>
      <w:r>
        <w:t>means of most fearful divisions, and in no case to be tolerated. But certainly you will</w:t>
      </w:r>
      <w:r>
        <w:rPr>
          <w:spacing w:val="40"/>
        </w:rPr>
        <w:t xml:space="preserve"> </w:t>
      </w:r>
      <w:r>
        <w:t>find</w:t>
      </w:r>
      <w:r>
        <w:rPr>
          <w:spacing w:val="40"/>
        </w:rPr>
        <w:t xml:space="preserve"> </w:t>
      </w:r>
      <w:r>
        <w:t>it</w:t>
      </w:r>
      <w:r>
        <w:rPr>
          <w:spacing w:val="40"/>
        </w:rPr>
        <w:t xml:space="preserve"> </w:t>
      </w:r>
      <w:r>
        <w:t>far</w:t>
      </w:r>
      <w:r>
        <w:rPr>
          <w:spacing w:val="40"/>
        </w:rPr>
        <w:t xml:space="preserve"> </w:t>
      </w:r>
      <w:r>
        <w:t>otherwise.</w:t>
      </w:r>
      <w:r>
        <w:rPr>
          <w:spacing w:val="40"/>
        </w:rPr>
        <w:t xml:space="preserve"> </w:t>
      </w:r>
      <w:r>
        <w:t>This</w:t>
      </w:r>
      <w:r>
        <w:rPr>
          <w:spacing w:val="40"/>
        </w:rPr>
        <w:t xml:space="preserve"> </w:t>
      </w:r>
      <w:r>
        <w:t>Argument</w:t>
      </w:r>
      <w:r>
        <w:rPr>
          <w:spacing w:val="40"/>
        </w:rPr>
        <w:t xml:space="preserve"> </w:t>
      </w:r>
      <w:r>
        <w:t>I</w:t>
      </w:r>
      <w:r>
        <w:rPr>
          <w:spacing w:val="40"/>
        </w:rPr>
        <w:t xml:space="preserve"> </w:t>
      </w:r>
      <w:r>
        <w:t>am</w:t>
      </w:r>
      <w:r>
        <w:rPr>
          <w:spacing w:val="40"/>
        </w:rPr>
        <w:t xml:space="preserve"> </w:t>
      </w:r>
      <w:r>
        <w:t>now</w:t>
      </w:r>
      <w:r>
        <w:rPr>
          <w:spacing w:val="40"/>
        </w:rPr>
        <w:t xml:space="preserve"> </w:t>
      </w:r>
      <w:r>
        <w:t>about,</w:t>
      </w:r>
      <w:r>
        <w:rPr>
          <w:spacing w:val="40"/>
        </w:rPr>
        <w:t xml:space="preserve"> </w:t>
      </w:r>
      <w:r>
        <w:t>(namely,</w:t>
      </w:r>
      <w:r>
        <w:rPr>
          <w:spacing w:val="40"/>
        </w:rPr>
        <w:t xml:space="preserve"> </w:t>
      </w:r>
      <w:r>
        <w:t>how far Brethren agree in a matter of so great moment, and in that which they are by some thought most to disagree in, and their disagreement most feared, as a matter of dangerous consequence) I know cannot be an unpleasing</w:t>
      </w:r>
      <w:r>
        <w:rPr>
          <w:spacing w:val="24"/>
        </w:rPr>
        <w:t xml:space="preserve"> </w:t>
      </w:r>
      <w:r>
        <w:t>argument</w:t>
      </w:r>
      <w:r>
        <w:rPr>
          <w:spacing w:val="24"/>
        </w:rPr>
        <w:t xml:space="preserve"> </w:t>
      </w:r>
      <w:r>
        <w:t>to</w:t>
      </w:r>
      <w:r>
        <w:rPr>
          <w:spacing w:val="24"/>
        </w:rPr>
        <w:t xml:space="preserve"> </w:t>
      </w:r>
      <w:r>
        <w:t>you,</w:t>
      </w:r>
      <w:r>
        <w:rPr>
          <w:spacing w:val="24"/>
        </w:rPr>
        <w:t xml:space="preserve"> </w:t>
      </w:r>
      <w:r>
        <w:t>although</w:t>
      </w:r>
      <w:r>
        <w:rPr>
          <w:spacing w:val="24"/>
        </w:rPr>
        <w:t xml:space="preserve"> </w:t>
      </w:r>
      <w:r>
        <w:t>we</w:t>
      </w:r>
      <w:r>
        <w:rPr>
          <w:spacing w:val="24"/>
        </w:rPr>
        <w:t xml:space="preserve"> </w:t>
      </w:r>
      <w:r>
        <w:t>cannot</w:t>
      </w:r>
      <w:r>
        <w:rPr>
          <w:spacing w:val="24"/>
        </w:rPr>
        <w:t xml:space="preserve"> </w:t>
      </w:r>
      <w:r>
        <w:t>be</w:t>
      </w:r>
      <w:r>
        <w:rPr>
          <w:spacing w:val="24"/>
        </w:rPr>
        <w:t xml:space="preserve"> </w:t>
      </w:r>
      <w:r>
        <w:t>ignorant</w:t>
      </w:r>
      <w:r>
        <w:rPr>
          <w:spacing w:val="24"/>
        </w:rPr>
        <w:t xml:space="preserve"> </w:t>
      </w:r>
      <w:r>
        <w:t>that</w:t>
      </w:r>
      <w:r>
        <w:rPr>
          <w:spacing w:val="24"/>
        </w:rPr>
        <w:t xml:space="preserve"> </w:t>
      </w:r>
      <w:r>
        <w:t>there</w:t>
      </w:r>
      <w:r>
        <w:rPr>
          <w:spacing w:val="24"/>
        </w:rPr>
        <w:t xml:space="preserve"> </w:t>
      </w:r>
      <w:r>
        <w:t>is</w:t>
      </w:r>
    </w:p>
    <w:p w14:paraId="5AD34E5B">
      <w:pPr>
        <w:spacing w:after="0" w:line="261" w:lineRule="auto"/>
        <w:sectPr>
          <w:pgSz w:w="12240" w:h="15840"/>
          <w:pgMar w:top="1760" w:right="1320" w:bottom="280" w:left="1340" w:header="720" w:footer="720" w:gutter="0"/>
          <w:cols w:space="720" w:num="1"/>
        </w:sectPr>
      </w:pPr>
    </w:p>
    <w:p w14:paraId="49DDAD9B">
      <w:pPr>
        <w:pStyle w:val="5"/>
        <w:spacing w:before="81" w:line="259" w:lineRule="auto"/>
        <w:ind w:right="119"/>
      </w:pPr>
      <w:r>
        <w:t>a</w:t>
      </w:r>
      <w:r>
        <w:rPr>
          <w:spacing w:val="40"/>
        </w:rPr>
        <w:t xml:space="preserve"> </w:t>
      </w:r>
      <w:r>
        <w:t>generation</w:t>
      </w:r>
      <w:r>
        <w:rPr>
          <w:spacing w:val="40"/>
        </w:rPr>
        <w:t xml:space="preserve"> </w:t>
      </w:r>
      <w:r>
        <w:t>of</w:t>
      </w:r>
      <w:r>
        <w:rPr>
          <w:spacing w:val="40"/>
        </w:rPr>
        <w:t xml:space="preserve"> </w:t>
      </w:r>
      <w:r>
        <w:t>men</w:t>
      </w:r>
      <w:r>
        <w:rPr>
          <w:spacing w:val="40"/>
        </w:rPr>
        <w:t xml:space="preserve"> </w:t>
      </w:r>
      <w:r>
        <w:t>that</w:t>
      </w:r>
      <w:r>
        <w:rPr>
          <w:spacing w:val="40"/>
        </w:rPr>
        <w:t xml:space="preserve"> </w:t>
      </w:r>
      <w:r>
        <w:t>are</w:t>
      </w:r>
      <w:r>
        <w:rPr>
          <w:spacing w:val="40"/>
        </w:rPr>
        <w:t xml:space="preserve"> </w:t>
      </w:r>
      <w:r>
        <w:t>vexed</w:t>
      </w:r>
      <w:r>
        <w:rPr>
          <w:spacing w:val="40"/>
        </w:rPr>
        <w:t xml:space="preserve"> </w:t>
      </w:r>
      <w:r>
        <w:t>when</w:t>
      </w:r>
      <w:r>
        <w:rPr>
          <w:spacing w:val="40"/>
        </w:rPr>
        <w:t xml:space="preserve"> </w:t>
      </w:r>
      <w:r>
        <w:t>they</w:t>
      </w:r>
      <w:r>
        <w:rPr>
          <w:spacing w:val="40"/>
        </w:rPr>
        <w:t xml:space="preserve"> </w:t>
      </w:r>
      <w:r>
        <w:t>hear</w:t>
      </w:r>
      <w:r>
        <w:rPr>
          <w:spacing w:val="40"/>
        </w:rPr>
        <w:t xml:space="preserve"> </w:t>
      </w:r>
      <w:r>
        <w:t>how</w:t>
      </w:r>
      <w:r>
        <w:rPr>
          <w:spacing w:val="40"/>
        </w:rPr>
        <w:t xml:space="preserve"> </w:t>
      </w:r>
      <w:r>
        <w:t>near</w:t>
      </w:r>
      <w:r>
        <w:rPr>
          <w:spacing w:val="40"/>
        </w:rPr>
        <w:t xml:space="preserve"> </w:t>
      </w:r>
      <w:r>
        <w:t>their brethren come to them in way of agreement, it serves more for their turns</w:t>
      </w:r>
      <w:r>
        <w:rPr>
          <w:spacing w:val="40"/>
        </w:rPr>
        <w:t xml:space="preserve"> </w:t>
      </w:r>
      <w:r>
        <w:t>to have the distance wide, they would keep open the wounds, yea widen them, but God forbid there should be such a spirit in you.</w:t>
      </w:r>
    </w:p>
    <w:p w14:paraId="35DA866A">
      <w:pPr>
        <w:pStyle w:val="5"/>
        <w:spacing w:before="292" w:line="261" w:lineRule="auto"/>
        <w:ind w:right="124"/>
      </w:pPr>
      <w:r>
        <w:t>Wherefore</w:t>
      </w:r>
      <w:r>
        <w:rPr>
          <w:spacing w:val="40"/>
        </w:rPr>
        <w:t xml:space="preserve"> </w:t>
      </w:r>
      <w:r>
        <w:t>for</w:t>
      </w:r>
      <w:r>
        <w:rPr>
          <w:spacing w:val="40"/>
        </w:rPr>
        <w:t xml:space="preserve"> </w:t>
      </w:r>
      <w:r>
        <w:t>your</w:t>
      </w:r>
      <w:r>
        <w:rPr>
          <w:spacing w:val="40"/>
        </w:rPr>
        <w:t xml:space="preserve"> </w:t>
      </w:r>
      <w:r>
        <w:t>help</w:t>
      </w:r>
      <w:r>
        <w:rPr>
          <w:spacing w:val="40"/>
        </w:rPr>
        <w:t xml:space="preserve"> </w:t>
      </w:r>
      <w:r>
        <w:t>in</w:t>
      </w:r>
      <w:r>
        <w:rPr>
          <w:spacing w:val="40"/>
        </w:rPr>
        <w:t xml:space="preserve"> </w:t>
      </w:r>
      <w:r>
        <w:t>this</w:t>
      </w:r>
      <w:r>
        <w:rPr>
          <w:spacing w:val="40"/>
        </w:rPr>
        <w:t xml:space="preserve"> </w:t>
      </w:r>
      <w:r>
        <w:t>thing,</w:t>
      </w:r>
      <w:r>
        <w:rPr>
          <w:spacing w:val="40"/>
        </w:rPr>
        <w:t xml:space="preserve"> </w:t>
      </w:r>
      <w:r>
        <w:t>these</w:t>
      </w:r>
      <w:r>
        <w:rPr>
          <w:spacing w:val="40"/>
        </w:rPr>
        <w:t xml:space="preserve"> </w:t>
      </w:r>
      <w:r>
        <w:t>two</w:t>
      </w:r>
      <w:r>
        <w:rPr>
          <w:spacing w:val="40"/>
        </w:rPr>
        <w:t xml:space="preserve"> </w:t>
      </w:r>
      <w:r>
        <w:t>things</w:t>
      </w:r>
      <w:r>
        <w:rPr>
          <w:spacing w:val="40"/>
        </w:rPr>
        <w:t xml:space="preserve"> </w:t>
      </w:r>
      <w:r>
        <w:t>are</w:t>
      </w:r>
      <w:r>
        <w:rPr>
          <w:spacing w:val="40"/>
        </w:rPr>
        <w:t xml:space="preserve"> </w:t>
      </w:r>
      <w:r>
        <w:t>to</w:t>
      </w:r>
      <w:r>
        <w:rPr>
          <w:spacing w:val="40"/>
        </w:rPr>
        <w:t xml:space="preserve"> </w:t>
      </w:r>
      <w:r>
        <w:t xml:space="preserve">be </w:t>
      </w:r>
      <w:r>
        <w:rPr>
          <w:spacing w:val="-2"/>
        </w:rPr>
        <w:t>premised.</w:t>
      </w:r>
    </w:p>
    <w:p w14:paraId="217F6463">
      <w:pPr>
        <w:pStyle w:val="5"/>
        <w:spacing w:before="285" w:line="261" w:lineRule="auto"/>
        <w:ind w:right="121"/>
      </w:pPr>
      <w:r>
        <w:t>First,</w:t>
      </w:r>
      <w:r>
        <w:rPr>
          <w:spacing w:val="35"/>
        </w:rPr>
        <w:t xml:space="preserve"> </w:t>
      </w:r>
      <w:r>
        <w:t>that</w:t>
      </w:r>
      <w:r>
        <w:rPr>
          <w:spacing w:val="35"/>
        </w:rPr>
        <w:t xml:space="preserve"> </w:t>
      </w:r>
      <w:r>
        <w:t>the</w:t>
      </w:r>
      <w:r>
        <w:rPr>
          <w:spacing w:val="35"/>
        </w:rPr>
        <w:t xml:space="preserve"> </w:t>
      </w:r>
      <w:r>
        <w:t>only</w:t>
      </w:r>
      <w:r>
        <w:rPr>
          <w:spacing w:val="35"/>
        </w:rPr>
        <w:t xml:space="preserve"> </w:t>
      </w:r>
      <w:r>
        <w:t>way</w:t>
      </w:r>
      <w:r>
        <w:rPr>
          <w:spacing w:val="35"/>
        </w:rPr>
        <w:t xml:space="preserve"> </w:t>
      </w:r>
      <w:r>
        <w:t>the</w:t>
      </w:r>
      <w:r>
        <w:rPr>
          <w:spacing w:val="35"/>
        </w:rPr>
        <w:t xml:space="preserve"> </w:t>
      </w:r>
      <w:r>
        <w:t>Church</w:t>
      </w:r>
      <w:r>
        <w:rPr>
          <w:spacing w:val="35"/>
        </w:rPr>
        <w:t xml:space="preserve"> </w:t>
      </w:r>
      <w:r>
        <w:t>hath</w:t>
      </w:r>
      <w:r>
        <w:rPr>
          <w:spacing w:val="35"/>
        </w:rPr>
        <w:t xml:space="preserve"> </w:t>
      </w:r>
      <w:r>
        <w:t>to</w:t>
      </w:r>
      <w:r>
        <w:rPr>
          <w:spacing w:val="35"/>
        </w:rPr>
        <w:t xml:space="preserve"> </w:t>
      </w:r>
      <w:r>
        <w:t>keep</w:t>
      </w:r>
      <w:r>
        <w:rPr>
          <w:spacing w:val="35"/>
        </w:rPr>
        <w:t xml:space="preserve"> </w:t>
      </w:r>
      <w:r>
        <w:t>down</w:t>
      </w:r>
      <w:r>
        <w:rPr>
          <w:spacing w:val="35"/>
        </w:rPr>
        <w:t xml:space="preserve"> </w:t>
      </w:r>
      <w:r>
        <w:t>errors</w:t>
      </w:r>
      <w:r>
        <w:rPr>
          <w:spacing w:val="35"/>
        </w:rPr>
        <w:t xml:space="preserve"> </w:t>
      </w:r>
      <w:r>
        <w:t>or</w:t>
      </w:r>
      <w:r>
        <w:rPr>
          <w:spacing w:val="35"/>
        </w:rPr>
        <w:t xml:space="preserve"> </w:t>
      </w:r>
      <w:r>
        <w:t>heresies is</w:t>
      </w:r>
      <w:r>
        <w:rPr>
          <w:spacing w:val="40"/>
        </w:rPr>
        <w:t xml:space="preserve"> </w:t>
      </w:r>
      <w:r>
        <w:t>spiritual;</w:t>
      </w:r>
      <w:r>
        <w:rPr>
          <w:spacing w:val="40"/>
        </w:rPr>
        <w:t xml:space="preserve"> </w:t>
      </w:r>
      <w:r>
        <w:t>as</w:t>
      </w:r>
      <w:r>
        <w:rPr>
          <w:spacing w:val="40"/>
        </w:rPr>
        <w:t xml:space="preserve"> </w:t>
      </w:r>
      <w:r>
        <w:t>for</w:t>
      </w:r>
      <w:r>
        <w:rPr>
          <w:spacing w:val="40"/>
        </w:rPr>
        <w:t xml:space="preserve"> </w:t>
      </w:r>
      <w:r>
        <w:t>other</w:t>
      </w:r>
      <w:r>
        <w:rPr>
          <w:spacing w:val="40"/>
        </w:rPr>
        <w:t xml:space="preserve"> </w:t>
      </w:r>
      <w:r>
        <w:t>means</w:t>
      </w:r>
      <w:r>
        <w:rPr>
          <w:spacing w:val="40"/>
        </w:rPr>
        <w:t xml:space="preserve"> </w:t>
      </w:r>
      <w:r>
        <w:t>they</w:t>
      </w:r>
      <w:r>
        <w:rPr>
          <w:spacing w:val="40"/>
        </w:rPr>
        <w:t xml:space="preserve"> </w:t>
      </w:r>
      <w:r>
        <w:t>are</w:t>
      </w:r>
      <w:r>
        <w:rPr>
          <w:spacing w:val="40"/>
        </w:rPr>
        <w:t xml:space="preserve"> </w:t>
      </w:r>
      <w:r>
        <w:t>extrinsically</w:t>
      </w:r>
      <w:r>
        <w:rPr>
          <w:spacing w:val="40"/>
        </w:rPr>
        <w:t xml:space="preserve"> </w:t>
      </w:r>
      <w:r>
        <w:t>to</w:t>
      </w:r>
      <w:r>
        <w:rPr>
          <w:spacing w:val="40"/>
        </w:rPr>
        <w:t xml:space="preserve"> </w:t>
      </w:r>
      <w:r>
        <w:t>the</w:t>
      </w:r>
      <w:r>
        <w:rPr>
          <w:spacing w:val="40"/>
        </w:rPr>
        <w:t xml:space="preserve"> </w:t>
      </w:r>
      <w:r>
        <w:t>Church;</w:t>
      </w:r>
      <w:r>
        <w:rPr>
          <w:spacing w:val="40"/>
        </w:rPr>
        <w:t xml:space="preserve"> </w:t>
      </w:r>
      <w:r>
        <w:t>this all acknowledge: as for subjection to the Magistrate, if he pleases to interpose, to that both they and we must yield.</w:t>
      </w:r>
    </w:p>
    <w:p w14:paraId="0EF06EE5">
      <w:pPr>
        <w:pStyle w:val="5"/>
        <w:spacing w:before="283" w:line="261" w:lineRule="auto"/>
        <w:ind w:right="119"/>
      </w:pPr>
      <w:r>
        <w:t>Secondly, the virtue of spiritual power works not upon the outward man, but by its prevailing upon conscience; therefore so far as men are conscientious, so far it works, and no farther.</w:t>
      </w:r>
    </w:p>
    <w:p w14:paraId="7F1465AC">
      <w:pPr>
        <w:pStyle w:val="5"/>
        <w:spacing w:before="285" w:line="261" w:lineRule="auto"/>
        <w:ind w:right="125"/>
      </w:pPr>
      <w:r>
        <w:t>Now then see what difference there is in the Congregational way from the Presbyterian, for the prevailing with mens consciences, to reduce to the truth those who go astray from it.</w:t>
      </w:r>
    </w:p>
    <w:p w14:paraId="32CAD563">
      <w:pPr>
        <w:pStyle w:val="5"/>
        <w:spacing w:before="284" w:line="261" w:lineRule="auto"/>
        <w:ind w:right="120"/>
      </w:pPr>
      <w:r>
        <w:t>First,</w:t>
      </w:r>
      <w:r>
        <w:rPr>
          <w:spacing w:val="37"/>
        </w:rPr>
        <w:t xml:space="preserve"> </w:t>
      </w:r>
      <w:r>
        <w:t>Those</w:t>
      </w:r>
      <w:r>
        <w:rPr>
          <w:spacing w:val="37"/>
        </w:rPr>
        <w:t xml:space="preserve"> </w:t>
      </w:r>
      <w:r>
        <w:t>in</w:t>
      </w:r>
      <w:r>
        <w:rPr>
          <w:spacing w:val="37"/>
        </w:rPr>
        <w:t xml:space="preserve"> </w:t>
      </w:r>
      <w:r>
        <w:t>the</w:t>
      </w:r>
      <w:r>
        <w:rPr>
          <w:spacing w:val="37"/>
        </w:rPr>
        <w:t xml:space="preserve"> </w:t>
      </w:r>
      <w:r>
        <w:t>Congregational</w:t>
      </w:r>
      <w:r>
        <w:rPr>
          <w:spacing w:val="37"/>
        </w:rPr>
        <w:t xml:space="preserve"> </w:t>
      </w:r>
      <w:r>
        <w:t>may</w:t>
      </w:r>
      <w:r>
        <w:rPr>
          <w:spacing w:val="37"/>
        </w:rPr>
        <w:t xml:space="preserve"> </w:t>
      </w:r>
      <w:r>
        <w:t>acknowledge</w:t>
      </w:r>
      <w:r>
        <w:rPr>
          <w:spacing w:val="37"/>
        </w:rPr>
        <w:t xml:space="preserve"> </w:t>
      </w:r>
      <w:r>
        <w:t>that</w:t>
      </w:r>
      <w:r>
        <w:rPr>
          <w:spacing w:val="37"/>
        </w:rPr>
        <w:t xml:space="preserve"> </w:t>
      </w:r>
      <w:r>
        <w:t>they</w:t>
      </w:r>
      <w:r>
        <w:rPr>
          <w:spacing w:val="37"/>
        </w:rPr>
        <w:t xml:space="preserve"> </w:t>
      </w:r>
      <w:r>
        <w:t>are</w:t>
      </w:r>
      <w:r>
        <w:rPr>
          <w:spacing w:val="37"/>
        </w:rPr>
        <w:t xml:space="preserve"> </w:t>
      </w:r>
      <w:r>
        <w:t>bound in</w:t>
      </w:r>
      <w:r>
        <w:rPr>
          <w:spacing w:val="40"/>
        </w:rPr>
        <w:t xml:space="preserve"> </w:t>
      </w:r>
      <w:r>
        <w:t>conscience</w:t>
      </w:r>
      <w:r>
        <w:rPr>
          <w:spacing w:val="40"/>
        </w:rPr>
        <w:t xml:space="preserve"> </w:t>
      </w:r>
      <w:r>
        <w:t>to</w:t>
      </w:r>
      <w:r>
        <w:rPr>
          <w:spacing w:val="40"/>
        </w:rPr>
        <w:t xml:space="preserve"> </w:t>
      </w:r>
      <w:r>
        <w:t>give</w:t>
      </w:r>
      <w:r>
        <w:rPr>
          <w:spacing w:val="40"/>
        </w:rPr>
        <w:t xml:space="preserve"> </w:t>
      </w:r>
      <w:r>
        <w:t>account</w:t>
      </w:r>
      <w:r>
        <w:rPr>
          <w:spacing w:val="40"/>
        </w:rPr>
        <w:t xml:space="preserve"> </w:t>
      </w:r>
      <w:r>
        <w:t>of</w:t>
      </w:r>
      <w:r>
        <w:rPr>
          <w:spacing w:val="40"/>
        </w:rPr>
        <w:t xml:space="preserve"> </w:t>
      </w:r>
      <w:r>
        <w:t>their</w:t>
      </w:r>
      <w:r>
        <w:rPr>
          <w:spacing w:val="40"/>
        </w:rPr>
        <w:t xml:space="preserve"> </w:t>
      </w:r>
      <w:r>
        <w:t>ways</w:t>
      </w:r>
      <w:r>
        <w:rPr>
          <w:spacing w:val="40"/>
        </w:rPr>
        <w:t xml:space="preserve"> </w:t>
      </w:r>
      <w:r>
        <w:t>to</w:t>
      </w:r>
      <w:r>
        <w:rPr>
          <w:spacing w:val="40"/>
        </w:rPr>
        <w:t xml:space="preserve"> </w:t>
      </w:r>
      <w:r>
        <w:t>the</w:t>
      </w:r>
      <w:r>
        <w:rPr>
          <w:spacing w:val="40"/>
        </w:rPr>
        <w:t xml:space="preserve"> </w:t>
      </w:r>
      <w:r>
        <w:t>Churches</w:t>
      </w:r>
      <w:r>
        <w:rPr>
          <w:spacing w:val="40"/>
        </w:rPr>
        <w:t xml:space="preserve"> </w:t>
      </w:r>
      <w:r>
        <w:t>about</w:t>
      </w:r>
      <w:r>
        <w:rPr>
          <w:spacing w:val="40"/>
        </w:rPr>
        <w:t xml:space="preserve"> </w:t>
      </w:r>
      <w:r>
        <w:t>them, or to any other who shall require it; this not in an arbitrary way, but as a duty that they owe to God and man.</w:t>
      </w:r>
    </w:p>
    <w:p w14:paraId="5CFB3C0C">
      <w:pPr>
        <w:pStyle w:val="5"/>
        <w:spacing w:before="284" w:line="261" w:lineRule="auto"/>
        <w:ind w:right="122"/>
      </w:pPr>
      <w:r>
        <w:t>Secondly, they acknowledge that Synods of other Ministers and Elders about them are an ordinance of Jesus Christ for the helping the Church against errors, schisms, and scandals.</w:t>
      </w:r>
    </w:p>
    <w:p w14:paraId="1329DADA">
      <w:pPr>
        <w:pStyle w:val="5"/>
        <w:spacing w:before="284" w:line="261" w:lineRule="auto"/>
        <w:ind w:right="123"/>
      </w:pPr>
      <w:r>
        <w:t>Thirdly, that these Synods may by the power they have from Christ admonish</w:t>
      </w:r>
      <w:r>
        <w:rPr>
          <w:spacing w:val="40"/>
        </w:rPr>
        <w:t xml:space="preserve"> </w:t>
      </w:r>
      <w:r>
        <w:t>men</w:t>
      </w:r>
      <w:r>
        <w:rPr>
          <w:spacing w:val="40"/>
        </w:rPr>
        <w:t xml:space="preserve"> </w:t>
      </w:r>
      <w:r>
        <w:t>or</w:t>
      </w:r>
      <w:r>
        <w:rPr>
          <w:spacing w:val="40"/>
        </w:rPr>
        <w:t xml:space="preserve"> </w:t>
      </w:r>
      <w:r>
        <w:t>Churches</w:t>
      </w:r>
      <w:r>
        <w:rPr>
          <w:spacing w:val="40"/>
        </w:rPr>
        <w:t xml:space="preserve"> </w:t>
      </w:r>
      <w:r>
        <w:t>in</w:t>
      </w:r>
      <w:r>
        <w:rPr>
          <w:spacing w:val="40"/>
        </w:rPr>
        <w:t xml:space="preserve"> </w:t>
      </w:r>
      <w:r>
        <w:t>his</w:t>
      </w:r>
      <w:r>
        <w:rPr>
          <w:spacing w:val="40"/>
        </w:rPr>
        <w:t xml:space="preserve"> </w:t>
      </w:r>
      <w:r>
        <w:t>name,</w:t>
      </w:r>
      <w:r>
        <w:rPr>
          <w:spacing w:val="40"/>
        </w:rPr>
        <w:t xml:space="preserve"> </w:t>
      </w:r>
      <w:r>
        <w:t>when</w:t>
      </w:r>
      <w:r>
        <w:rPr>
          <w:spacing w:val="40"/>
        </w:rPr>
        <w:t xml:space="preserve"> </w:t>
      </w:r>
      <w:r>
        <w:t>they</w:t>
      </w:r>
      <w:r>
        <w:rPr>
          <w:spacing w:val="40"/>
        </w:rPr>
        <w:t xml:space="preserve"> </w:t>
      </w:r>
      <w:r>
        <w:t>see</w:t>
      </w:r>
      <w:r>
        <w:rPr>
          <w:spacing w:val="40"/>
        </w:rPr>
        <w:t xml:space="preserve"> </w:t>
      </w:r>
      <w:r>
        <w:t>evils</w:t>
      </w:r>
      <w:r>
        <w:rPr>
          <w:spacing w:val="40"/>
        </w:rPr>
        <w:t xml:space="preserve"> </w:t>
      </w:r>
      <w:r>
        <w:t>continuing in,</w:t>
      </w:r>
      <w:r>
        <w:rPr>
          <w:spacing w:val="40"/>
        </w:rPr>
        <w:t xml:space="preserve"> </w:t>
      </w:r>
      <w:r>
        <w:t>or</w:t>
      </w:r>
      <w:r>
        <w:rPr>
          <w:spacing w:val="40"/>
        </w:rPr>
        <w:t xml:space="preserve"> </w:t>
      </w:r>
      <w:r>
        <w:t>growing</w:t>
      </w:r>
      <w:r>
        <w:rPr>
          <w:spacing w:val="40"/>
        </w:rPr>
        <w:t xml:space="preserve"> </w:t>
      </w:r>
      <w:r>
        <w:t>upon</w:t>
      </w:r>
      <w:r>
        <w:rPr>
          <w:spacing w:val="40"/>
        </w:rPr>
        <w:t xml:space="preserve"> </w:t>
      </w:r>
      <w:r>
        <w:t>the</w:t>
      </w:r>
      <w:r>
        <w:rPr>
          <w:spacing w:val="40"/>
        </w:rPr>
        <w:t xml:space="preserve"> </w:t>
      </w:r>
      <w:r>
        <w:t>Church;</w:t>
      </w:r>
      <w:r>
        <w:rPr>
          <w:spacing w:val="40"/>
        </w:rPr>
        <w:t xml:space="preserve"> </w:t>
      </w:r>
      <w:r>
        <w:t>and</w:t>
      </w:r>
      <w:r>
        <w:rPr>
          <w:spacing w:val="40"/>
        </w:rPr>
        <w:t xml:space="preserve"> </w:t>
      </w:r>
      <w:r>
        <w:t>their</w:t>
      </w:r>
      <w:r>
        <w:rPr>
          <w:spacing w:val="40"/>
        </w:rPr>
        <w:t xml:space="preserve"> </w:t>
      </w:r>
      <w:r>
        <w:t>admonitions</w:t>
      </w:r>
      <w:r>
        <w:rPr>
          <w:spacing w:val="40"/>
        </w:rPr>
        <w:t xml:space="preserve"> </w:t>
      </w:r>
      <w:r>
        <w:t>carry</w:t>
      </w:r>
      <w:r>
        <w:rPr>
          <w:spacing w:val="40"/>
        </w:rPr>
        <w:t xml:space="preserve"> </w:t>
      </w:r>
      <w:r>
        <w:t>with</w:t>
      </w:r>
      <w:r>
        <w:rPr>
          <w:spacing w:val="40"/>
        </w:rPr>
        <w:t xml:space="preserve"> </w:t>
      </w:r>
      <w:r>
        <w:t>them the authority of Jesus Christ.</w:t>
      </w:r>
    </w:p>
    <w:p w14:paraId="7A881BD6">
      <w:pPr>
        <w:pStyle w:val="5"/>
        <w:spacing w:before="283" w:line="261" w:lineRule="auto"/>
        <w:ind w:right="127"/>
      </w:pPr>
      <w:r>
        <w:t>Fourthly, as there shall be cause, they may declare men or Churches to be subverters</w:t>
      </w:r>
      <w:r>
        <w:rPr>
          <w:spacing w:val="40"/>
        </w:rPr>
        <w:t xml:space="preserve"> </w:t>
      </w:r>
      <w:r>
        <w:t>of</w:t>
      </w:r>
      <w:r>
        <w:rPr>
          <w:spacing w:val="40"/>
        </w:rPr>
        <w:t xml:space="preserve"> </w:t>
      </w:r>
      <w:r>
        <w:t>the</w:t>
      </w:r>
      <w:r>
        <w:rPr>
          <w:spacing w:val="40"/>
        </w:rPr>
        <w:t xml:space="preserve"> </w:t>
      </w:r>
      <w:r>
        <w:t>faith;</w:t>
      </w:r>
      <w:r>
        <w:rPr>
          <w:spacing w:val="40"/>
        </w:rPr>
        <w:t xml:space="preserve"> </w:t>
      </w:r>
      <w:r>
        <w:t>or</w:t>
      </w:r>
      <w:r>
        <w:rPr>
          <w:spacing w:val="40"/>
        </w:rPr>
        <w:t xml:space="preserve"> </w:t>
      </w:r>
      <w:r>
        <w:t>otherwise</w:t>
      </w:r>
      <w:r>
        <w:rPr>
          <w:spacing w:val="40"/>
        </w:rPr>
        <w:t xml:space="preserve"> </w:t>
      </w:r>
      <w:r>
        <w:t>according</w:t>
      </w:r>
      <w:r>
        <w:rPr>
          <w:spacing w:val="40"/>
        </w:rPr>
        <w:t xml:space="preserve"> </w:t>
      </w:r>
      <w:r>
        <w:t>to</w:t>
      </w:r>
      <w:r>
        <w:rPr>
          <w:spacing w:val="40"/>
        </w:rPr>
        <w:t xml:space="preserve"> </w:t>
      </w:r>
      <w:r>
        <w:t>the</w:t>
      </w:r>
      <w:r>
        <w:rPr>
          <w:spacing w:val="40"/>
        </w:rPr>
        <w:t xml:space="preserve"> </w:t>
      </w:r>
      <w:r>
        <w:t>nature</w:t>
      </w:r>
      <w:r>
        <w:rPr>
          <w:spacing w:val="40"/>
        </w:rPr>
        <w:t xml:space="preserve"> </w:t>
      </w:r>
      <w:r>
        <w:t>of</w:t>
      </w:r>
      <w:r>
        <w:rPr>
          <w:spacing w:val="40"/>
        </w:rPr>
        <w:t xml:space="preserve"> </w:t>
      </w:r>
      <w:r>
        <w:t>the offence, to shame them before all the Churches about them.</w:t>
      </w:r>
    </w:p>
    <w:p w14:paraId="3D6239EB">
      <w:pPr>
        <w:spacing w:after="0" w:line="261" w:lineRule="auto"/>
        <w:sectPr>
          <w:pgSz w:w="12240" w:h="15840"/>
          <w:pgMar w:top="1380" w:right="1320" w:bottom="280" w:left="1340" w:header="720" w:footer="720" w:gutter="0"/>
          <w:cols w:space="720" w:num="1"/>
        </w:sectPr>
      </w:pPr>
    </w:p>
    <w:p w14:paraId="6FD473F3">
      <w:pPr>
        <w:pStyle w:val="5"/>
        <w:spacing w:line="261" w:lineRule="auto"/>
        <w:ind w:right="130"/>
      </w:pPr>
      <w:r>
        <w:t>Fifthly, they may by a solemn act in the name of Jesus Christ refuse any further communion with them, till they repent.</w:t>
      </w:r>
    </w:p>
    <w:p w14:paraId="4319AD5A">
      <w:pPr>
        <w:pStyle w:val="5"/>
        <w:spacing w:before="285" w:line="261" w:lineRule="auto"/>
        <w:ind w:right="120"/>
      </w:pPr>
      <w:r>
        <w:t>Sixthly, they may declare, and that also in the name of Christ, that these erring people or Churches, are not to be received into fellowship with any the Churches of Christ, nor to have communion one with another in the ordinances of Christ. Now all this being done in Christ's name, is this nothing to prevail with conscience?</w:t>
      </w:r>
    </w:p>
    <w:p w14:paraId="64D5452F">
      <w:pPr>
        <w:pStyle w:val="5"/>
        <w:spacing w:before="282"/>
      </w:pPr>
      <w:r>
        <w:t>You</w:t>
      </w:r>
      <w:r>
        <w:rPr>
          <w:spacing w:val="8"/>
        </w:rPr>
        <w:t xml:space="preserve"> </w:t>
      </w:r>
      <w:r>
        <w:t>will</w:t>
      </w:r>
      <w:r>
        <w:rPr>
          <w:spacing w:val="9"/>
        </w:rPr>
        <w:t xml:space="preserve"> </w:t>
      </w:r>
      <w:r>
        <w:t>say,</w:t>
      </w:r>
      <w:r>
        <w:rPr>
          <w:spacing w:val="8"/>
        </w:rPr>
        <w:t xml:space="preserve"> </w:t>
      </w:r>
      <w:r>
        <w:t>What</w:t>
      </w:r>
      <w:r>
        <w:rPr>
          <w:spacing w:val="9"/>
        </w:rPr>
        <w:t xml:space="preserve"> </w:t>
      </w:r>
      <w:r>
        <w:t>if</w:t>
      </w:r>
      <w:r>
        <w:rPr>
          <w:spacing w:val="8"/>
        </w:rPr>
        <w:t xml:space="preserve"> </w:t>
      </w:r>
      <w:r>
        <w:t>they</w:t>
      </w:r>
      <w:r>
        <w:rPr>
          <w:spacing w:val="9"/>
        </w:rPr>
        <w:t xml:space="preserve"> </w:t>
      </w:r>
      <w:r>
        <w:t>care</w:t>
      </w:r>
      <w:r>
        <w:rPr>
          <w:spacing w:val="8"/>
        </w:rPr>
        <w:t xml:space="preserve"> </w:t>
      </w:r>
      <w:r>
        <w:t>not</w:t>
      </w:r>
      <w:r>
        <w:rPr>
          <w:spacing w:val="9"/>
        </w:rPr>
        <w:t xml:space="preserve"> </w:t>
      </w:r>
      <w:r>
        <w:t>for</w:t>
      </w:r>
      <w:r>
        <w:rPr>
          <w:spacing w:val="9"/>
        </w:rPr>
        <w:t xml:space="preserve"> </w:t>
      </w:r>
      <w:r>
        <w:t>all</w:t>
      </w:r>
      <w:r>
        <w:rPr>
          <w:spacing w:val="8"/>
        </w:rPr>
        <w:t xml:space="preserve"> </w:t>
      </w:r>
      <w:r>
        <w:rPr>
          <w:spacing w:val="-2"/>
        </w:rPr>
        <w:t>this?</w:t>
      </w:r>
    </w:p>
    <w:p w14:paraId="1CE90B13">
      <w:pPr>
        <w:pStyle w:val="5"/>
        <w:spacing w:before="316" w:line="261" w:lineRule="auto"/>
        <w:ind w:right="121"/>
      </w:pPr>
      <w:r>
        <w:t>Answ.</w:t>
      </w:r>
      <w:r>
        <w:rPr>
          <w:spacing w:val="40"/>
        </w:rPr>
        <w:t xml:space="preserve"> </w:t>
      </w:r>
      <w:r>
        <w:t>That</w:t>
      </w:r>
      <w:r>
        <w:rPr>
          <w:spacing w:val="40"/>
        </w:rPr>
        <w:t xml:space="preserve"> </w:t>
      </w:r>
      <w:r>
        <w:t>is</w:t>
      </w:r>
      <w:r>
        <w:rPr>
          <w:spacing w:val="40"/>
        </w:rPr>
        <w:t xml:space="preserve"> </w:t>
      </w:r>
      <w:r>
        <w:t>as</w:t>
      </w:r>
      <w:r>
        <w:rPr>
          <w:spacing w:val="40"/>
        </w:rPr>
        <w:t xml:space="preserve"> </w:t>
      </w:r>
      <w:r>
        <w:t>if</w:t>
      </w:r>
      <w:r>
        <w:rPr>
          <w:spacing w:val="40"/>
        </w:rPr>
        <w:t xml:space="preserve"> </w:t>
      </w:r>
      <w:r>
        <w:t>you</w:t>
      </w:r>
      <w:r>
        <w:rPr>
          <w:spacing w:val="40"/>
        </w:rPr>
        <w:t xml:space="preserve"> </w:t>
      </w:r>
      <w:r>
        <w:t>should</w:t>
      </w:r>
      <w:r>
        <w:rPr>
          <w:spacing w:val="40"/>
        </w:rPr>
        <w:t xml:space="preserve"> </w:t>
      </w:r>
      <w:r>
        <w:t>say,</w:t>
      </w:r>
      <w:r>
        <w:rPr>
          <w:spacing w:val="40"/>
        </w:rPr>
        <w:t xml:space="preserve"> </w:t>
      </w:r>
      <w:r>
        <w:t>What</w:t>
      </w:r>
      <w:r>
        <w:rPr>
          <w:spacing w:val="40"/>
        </w:rPr>
        <w:t xml:space="preserve"> </w:t>
      </w:r>
      <w:r>
        <w:t>if</w:t>
      </w:r>
      <w:r>
        <w:rPr>
          <w:spacing w:val="40"/>
        </w:rPr>
        <w:t xml:space="preserve"> </w:t>
      </w:r>
      <w:r>
        <w:t>they</w:t>
      </w:r>
      <w:r>
        <w:rPr>
          <w:spacing w:val="40"/>
        </w:rPr>
        <w:t xml:space="preserve"> </w:t>
      </w:r>
      <w:r>
        <w:t>be</w:t>
      </w:r>
      <w:r>
        <w:rPr>
          <w:spacing w:val="40"/>
        </w:rPr>
        <w:t xml:space="preserve"> </w:t>
      </w:r>
      <w:r>
        <w:t>not</w:t>
      </w:r>
      <w:r>
        <w:rPr>
          <w:spacing w:val="40"/>
        </w:rPr>
        <w:t xml:space="preserve"> </w:t>
      </w:r>
      <w:r>
        <w:t>conscientious? What if nothing can prevail with conscience?</w:t>
      </w:r>
    </w:p>
    <w:p w14:paraId="04F6BD91">
      <w:pPr>
        <w:pStyle w:val="5"/>
        <w:spacing w:before="285" w:line="261" w:lineRule="auto"/>
        <w:ind w:right="124"/>
      </w:pPr>
      <w:r>
        <w:t>I demand, what can any Church power do more to work upon mens consciences for the reducing them from evil?</w:t>
      </w:r>
    </w:p>
    <w:p w14:paraId="0BDC7C14">
      <w:pPr>
        <w:pStyle w:val="5"/>
        <w:spacing w:before="286" w:line="261" w:lineRule="auto"/>
        <w:ind w:right="126"/>
      </w:pPr>
      <w:r>
        <w:t>You will say, They may do all this with more authority then the Congregational way will allow.</w:t>
      </w:r>
    </w:p>
    <w:p w14:paraId="4C344710">
      <w:pPr>
        <w:pStyle w:val="5"/>
        <w:spacing w:before="286" w:line="261" w:lineRule="auto"/>
        <w:ind w:right="124"/>
      </w:pPr>
      <w:r>
        <w:t>Answ. We need not contend about the word Authority: But, how much higher is any act of authority in the Church, then for the Officers of Christ</w:t>
      </w:r>
      <w:r>
        <w:rPr>
          <w:spacing w:val="40"/>
        </w:rPr>
        <w:t xml:space="preserve"> </w:t>
      </w:r>
      <w:r>
        <w:t>to act in the name of Christ?</w:t>
      </w:r>
    </w:p>
    <w:p w14:paraId="212A4F2A">
      <w:pPr>
        <w:pStyle w:val="5"/>
        <w:spacing w:before="284" w:line="261" w:lineRule="auto"/>
        <w:ind w:right="119"/>
      </w:pPr>
      <w:r>
        <w:t xml:space="preserve">If you say, Private Brethren may admonish, and declare in the Name of </w:t>
      </w:r>
      <w:r>
        <w:rPr>
          <w:spacing w:val="-2"/>
        </w:rPr>
        <w:t>Christ.</w:t>
      </w:r>
    </w:p>
    <w:p w14:paraId="10ECBE89">
      <w:pPr>
        <w:pStyle w:val="5"/>
        <w:spacing w:before="286" w:line="261" w:lineRule="auto"/>
        <w:ind w:right="127"/>
      </w:pPr>
      <w:r>
        <w:t>This is more then if any private Brethren should do the same thing; for a Synod is a solemn Ordinance of Christ, and the Elders are to be looked on as the Officers of JESUS CHRIST.</w:t>
      </w:r>
    </w:p>
    <w:p w14:paraId="7D573E8E">
      <w:pPr>
        <w:pStyle w:val="5"/>
        <w:spacing w:before="284" w:line="261" w:lineRule="auto"/>
        <w:ind w:right="123"/>
      </w:pPr>
      <w:r>
        <w:t>But our Brethren say, There is one means more in their way then the Congregational way hath, that is, if the six former will not work, then Synods may deliver to Satan.</w:t>
      </w:r>
    </w:p>
    <w:p w14:paraId="231FF4E7">
      <w:pPr>
        <w:pStyle w:val="5"/>
        <w:spacing w:before="285" w:line="261" w:lineRule="auto"/>
        <w:ind w:right="119"/>
      </w:pPr>
      <w:r>
        <w:t>In this very thing lies the very knot of the controversy, between those who are for the Presbyterial, and those who are for the congregational way, in reference to the matter in hand, namely, the means to, reducing from, or keeping</w:t>
      </w:r>
      <w:r>
        <w:rPr>
          <w:spacing w:val="24"/>
        </w:rPr>
        <w:t xml:space="preserve"> </w:t>
      </w:r>
      <w:r>
        <w:t>out</w:t>
      </w:r>
      <w:r>
        <w:rPr>
          <w:spacing w:val="25"/>
        </w:rPr>
        <w:t xml:space="preserve"> </w:t>
      </w:r>
      <w:r>
        <w:t>errors</w:t>
      </w:r>
      <w:r>
        <w:rPr>
          <w:spacing w:val="25"/>
        </w:rPr>
        <w:t xml:space="preserve"> </w:t>
      </w:r>
      <w:r>
        <w:t>and</w:t>
      </w:r>
      <w:r>
        <w:rPr>
          <w:spacing w:val="26"/>
        </w:rPr>
        <w:t xml:space="preserve"> </w:t>
      </w:r>
      <w:r>
        <w:t>heresies</w:t>
      </w:r>
      <w:r>
        <w:rPr>
          <w:spacing w:val="25"/>
        </w:rPr>
        <w:t xml:space="preserve"> </w:t>
      </w:r>
      <w:r>
        <w:t>from</w:t>
      </w:r>
      <w:r>
        <w:rPr>
          <w:spacing w:val="26"/>
        </w:rPr>
        <w:t xml:space="preserve"> </w:t>
      </w:r>
      <w:r>
        <w:t>the</w:t>
      </w:r>
      <w:r>
        <w:rPr>
          <w:spacing w:val="26"/>
        </w:rPr>
        <w:t xml:space="preserve"> </w:t>
      </w:r>
      <w:r>
        <w:t>Church,</w:t>
      </w:r>
      <w:r>
        <w:rPr>
          <w:spacing w:val="25"/>
        </w:rPr>
        <w:t xml:space="preserve"> </w:t>
      </w:r>
      <w:r>
        <w:t>in</w:t>
      </w:r>
      <w:r>
        <w:rPr>
          <w:spacing w:val="26"/>
        </w:rPr>
        <w:t xml:space="preserve"> </w:t>
      </w:r>
      <w:r>
        <w:t>this</w:t>
      </w:r>
      <w:r>
        <w:rPr>
          <w:spacing w:val="26"/>
        </w:rPr>
        <w:t xml:space="preserve"> </w:t>
      </w:r>
      <w:r>
        <w:t>lies</w:t>
      </w:r>
      <w:r>
        <w:rPr>
          <w:spacing w:val="25"/>
        </w:rPr>
        <w:t xml:space="preserve"> </w:t>
      </w:r>
      <w:r>
        <w:t>the</w:t>
      </w:r>
      <w:r>
        <w:rPr>
          <w:spacing w:val="26"/>
        </w:rPr>
        <w:t xml:space="preserve"> </w:t>
      </w:r>
      <w:r>
        <w:rPr>
          <w:spacing w:val="-2"/>
        </w:rPr>
        <w:t>dividing</w:t>
      </w:r>
    </w:p>
    <w:p w14:paraId="7C122D58">
      <w:pPr>
        <w:spacing w:after="0" w:line="261" w:lineRule="auto"/>
        <w:sectPr>
          <w:pgSz w:w="12240" w:h="15840"/>
          <w:pgMar w:top="1360" w:right="1320" w:bottom="280" w:left="1340" w:header="720" w:footer="720" w:gutter="0"/>
          <w:cols w:space="720" w:num="1"/>
        </w:sectPr>
      </w:pPr>
    </w:p>
    <w:p w14:paraId="7F015BD2">
      <w:pPr>
        <w:pStyle w:val="5"/>
        <w:spacing w:line="261" w:lineRule="auto"/>
        <w:ind w:right="119"/>
      </w:pPr>
      <w:r>
        <w:t>business; But I beseech you consider at what a punctum wee divide here, and judge whether the cause of division in this thing be so great as there</w:t>
      </w:r>
      <w:r>
        <w:rPr>
          <w:spacing w:val="40"/>
        </w:rPr>
        <w:t xml:space="preserve"> </w:t>
      </w:r>
      <w:r>
        <w:t>can</w:t>
      </w:r>
      <w:r>
        <w:rPr>
          <w:spacing w:val="40"/>
        </w:rPr>
        <w:t xml:space="preserve"> </w:t>
      </w:r>
      <w:r>
        <w:t>be</w:t>
      </w:r>
      <w:r>
        <w:rPr>
          <w:spacing w:val="40"/>
        </w:rPr>
        <w:t xml:space="preserve"> </w:t>
      </w:r>
      <w:r>
        <w:t>no</w:t>
      </w:r>
      <w:r>
        <w:rPr>
          <w:spacing w:val="40"/>
        </w:rPr>
        <w:t xml:space="preserve"> </w:t>
      </w:r>
      <w:r>
        <w:t>help,</w:t>
      </w:r>
      <w:r>
        <w:rPr>
          <w:spacing w:val="40"/>
        </w:rPr>
        <w:t xml:space="preserve"> </w:t>
      </w:r>
      <w:r>
        <w:t>and</w:t>
      </w:r>
      <w:r>
        <w:rPr>
          <w:spacing w:val="40"/>
        </w:rPr>
        <w:t xml:space="preserve"> </w:t>
      </w:r>
      <w:r>
        <w:t>whether</w:t>
      </w:r>
      <w:r>
        <w:rPr>
          <w:spacing w:val="40"/>
        </w:rPr>
        <w:t xml:space="preserve"> </w:t>
      </w:r>
      <w:r>
        <w:t>if</w:t>
      </w:r>
      <w:r>
        <w:rPr>
          <w:spacing w:val="40"/>
        </w:rPr>
        <w:t xml:space="preserve"> </w:t>
      </w:r>
      <w:r>
        <w:t>an</w:t>
      </w:r>
      <w:r>
        <w:rPr>
          <w:spacing w:val="40"/>
        </w:rPr>
        <w:t xml:space="preserve"> </w:t>
      </w:r>
      <w:r>
        <w:t>evil</w:t>
      </w:r>
      <w:r>
        <w:rPr>
          <w:spacing w:val="40"/>
        </w:rPr>
        <w:t xml:space="preserve"> </w:t>
      </w:r>
      <w:r>
        <w:t>spirit</w:t>
      </w:r>
      <w:r>
        <w:rPr>
          <w:spacing w:val="40"/>
        </w:rPr>
        <w:t xml:space="preserve"> </w:t>
      </w:r>
      <w:r>
        <w:t>prevail</w:t>
      </w:r>
      <w:r>
        <w:rPr>
          <w:spacing w:val="40"/>
        </w:rPr>
        <w:t xml:space="preserve"> </w:t>
      </w:r>
      <w:r>
        <w:t>not</w:t>
      </w:r>
      <w:r>
        <w:rPr>
          <w:spacing w:val="40"/>
        </w:rPr>
        <w:t xml:space="preserve"> </w:t>
      </w:r>
      <w:r>
        <w:t>amongst</w:t>
      </w:r>
      <w:r>
        <w:rPr>
          <w:spacing w:val="40"/>
        </w:rPr>
        <w:t xml:space="preserve"> </w:t>
      </w:r>
      <w:r>
        <w:t>us,</w:t>
      </w:r>
      <w:r>
        <w:rPr>
          <w:spacing w:val="40"/>
        </w:rPr>
        <w:t xml:space="preserve"> </w:t>
      </w:r>
      <w:r>
        <w:t>we may not join; For,</w:t>
      </w:r>
    </w:p>
    <w:p w14:paraId="130630F9">
      <w:pPr>
        <w:pStyle w:val="5"/>
        <w:spacing w:before="283" w:line="261" w:lineRule="auto"/>
        <w:ind w:right="122"/>
      </w:pPr>
      <w:r>
        <w:t>First,</w:t>
      </w:r>
      <w:r>
        <w:rPr>
          <w:spacing w:val="40"/>
        </w:rPr>
        <w:t xml:space="preserve"> </w:t>
      </w:r>
      <w:r>
        <w:t>consider,</w:t>
      </w:r>
      <w:r>
        <w:rPr>
          <w:spacing w:val="40"/>
        </w:rPr>
        <w:t xml:space="preserve"> </w:t>
      </w:r>
      <w:r>
        <w:t>what</w:t>
      </w:r>
      <w:r>
        <w:rPr>
          <w:spacing w:val="40"/>
        </w:rPr>
        <w:t xml:space="preserve"> </w:t>
      </w:r>
      <w:r>
        <w:t>is</w:t>
      </w:r>
      <w:r>
        <w:rPr>
          <w:spacing w:val="40"/>
        </w:rPr>
        <w:t xml:space="preserve"> </w:t>
      </w:r>
      <w:r>
        <w:t>there</w:t>
      </w:r>
      <w:r>
        <w:rPr>
          <w:spacing w:val="40"/>
        </w:rPr>
        <w:t xml:space="preserve"> </w:t>
      </w:r>
      <w:r>
        <w:t>in</w:t>
      </w:r>
      <w:r>
        <w:rPr>
          <w:spacing w:val="40"/>
        </w:rPr>
        <w:t xml:space="preserve"> </w:t>
      </w:r>
      <w:r>
        <w:t>this</w:t>
      </w:r>
      <w:r>
        <w:rPr>
          <w:spacing w:val="40"/>
        </w:rPr>
        <w:t xml:space="preserve"> </w:t>
      </w:r>
      <w:r>
        <w:t>delivering</w:t>
      </w:r>
      <w:r>
        <w:rPr>
          <w:spacing w:val="40"/>
        </w:rPr>
        <w:t xml:space="preserve"> </w:t>
      </w:r>
      <w:r>
        <w:t>to</w:t>
      </w:r>
      <w:r>
        <w:rPr>
          <w:spacing w:val="40"/>
        </w:rPr>
        <w:t xml:space="preserve"> </w:t>
      </w:r>
      <w:r>
        <w:t>Satan?</w:t>
      </w:r>
      <w:r>
        <w:rPr>
          <w:spacing w:val="40"/>
        </w:rPr>
        <w:t xml:space="preserve"> </w:t>
      </w:r>
      <w:r>
        <w:t>which</w:t>
      </w:r>
      <w:r>
        <w:rPr>
          <w:spacing w:val="40"/>
        </w:rPr>
        <w:t xml:space="preserve"> </w:t>
      </w:r>
      <w:r>
        <w:t>is</w:t>
      </w:r>
      <w:r>
        <w:rPr>
          <w:spacing w:val="40"/>
        </w:rPr>
        <w:t xml:space="preserve"> </w:t>
      </w:r>
      <w:r>
        <w:t>a seventh thing that our Brethren think may hopefully prevail with mens consciences, when the six former cannot.</w:t>
      </w:r>
    </w:p>
    <w:p w14:paraId="0AF070AA">
      <w:pPr>
        <w:pStyle w:val="5"/>
        <w:spacing w:before="284" w:line="261" w:lineRule="auto"/>
        <w:ind w:right="120"/>
      </w:pPr>
      <w:r>
        <w:t>Yes, say they, for by this they are put out of the Kingdom of CHRIST into the Kingdom of Satan, and this will terrify.</w:t>
      </w:r>
    </w:p>
    <w:p w14:paraId="7A2773BE">
      <w:pPr>
        <w:pStyle w:val="5"/>
        <w:spacing w:before="286" w:line="261" w:lineRule="auto"/>
        <w:ind w:right="127"/>
      </w:pPr>
      <w:r>
        <w:t>This putting out of Christ's Kingdom must be understood, clave non errante,</w:t>
      </w:r>
      <w:r>
        <w:rPr>
          <w:spacing w:val="40"/>
        </w:rPr>
        <w:t xml:space="preserve"> </w:t>
      </w:r>
      <w:r>
        <w:t>if</w:t>
      </w:r>
      <w:r>
        <w:rPr>
          <w:spacing w:val="40"/>
        </w:rPr>
        <w:t xml:space="preserve"> </w:t>
      </w:r>
      <w:r>
        <w:t>the</w:t>
      </w:r>
      <w:r>
        <w:rPr>
          <w:spacing w:val="40"/>
        </w:rPr>
        <w:t xml:space="preserve"> </w:t>
      </w:r>
      <w:r>
        <w:t>Synod</w:t>
      </w:r>
      <w:r>
        <w:rPr>
          <w:spacing w:val="40"/>
        </w:rPr>
        <w:t xml:space="preserve"> </w:t>
      </w:r>
      <w:r>
        <w:t>judges</w:t>
      </w:r>
      <w:r>
        <w:rPr>
          <w:spacing w:val="40"/>
        </w:rPr>
        <w:t xml:space="preserve"> </w:t>
      </w:r>
      <w:r>
        <w:t>right,</w:t>
      </w:r>
      <w:r>
        <w:rPr>
          <w:spacing w:val="40"/>
        </w:rPr>
        <w:t xml:space="preserve"> </w:t>
      </w:r>
      <w:r>
        <w:t>not</w:t>
      </w:r>
      <w:r>
        <w:rPr>
          <w:spacing w:val="40"/>
        </w:rPr>
        <w:t xml:space="preserve"> </w:t>
      </w:r>
      <w:r>
        <w:t>otherwise;</w:t>
      </w:r>
      <w:r>
        <w:rPr>
          <w:spacing w:val="40"/>
        </w:rPr>
        <w:t xml:space="preserve"> </w:t>
      </w:r>
      <w:r>
        <w:t>Yes,</w:t>
      </w:r>
      <w:r>
        <w:rPr>
          <w:spacing w:val="40"/>
        </w:rPr>
        <w:t xml:space="preserve"> </w:t>
      </w:r>
      <w:r>
        <w:t>this</w:t>
      </w:r>
      <w:r>
        <w:rPr>
          <w:spacing w:val="40"/>
        </w:rPr>
        <w:t xml:space="preserve"> </w:t>
      </w:r>
      <w:r>
        <w:t>is</w:t>
      </w:r>
      <w:r>
        <w:rPr>
          <w:spacing w:val="40"/>
        </w:rPr>
        <w:t xml:space="preserve"> </w:t>
      </w:r>
      <w:r>
        <w:t>granted</w:t>
      </w:r>
      <w:r>
        <w:rPr>
          <w:spacing w:val="40"/>
        </w:rPr>
        <w:t xml:space="preserve"> </w:t>
      </w:r>
      <w:r>
        <w:t xml:space="preserve">by </w:t>
      </w:r>
      <w:r>
        <w:rPr>
          <w:spacing w:val="-4"/>
        </w:rPr>
        <w:t>all.</w:t>
      </w:r>
    </w:p>
    <w:p w14:paraId="6A4AC166">
      <w:pPr>
        <w:pStyle w:val="5"/>
        <w:spacing w:before="284" w:line="261" w:lineRule="auto"/>
        <w:ind w:right="121"/>
      </w:pPr>
      <w:r>
        <w:t>Then</w:t>
      </w:r>
      <w:r>
        <w:rPr>
          <w:spacing w:val="40"/>
        </w:rPr>
        <w:t xml:space="preserve"> </w:t>
      </w:r>
      <w:r>
        <w:t>consider,</w:t>
      </w:r>
      <w:r>
        <w:rPr>
          <w:spacing w:val="40"/>
        </w:rPr>
        <w:t xml:space="preserve"> </w:t>
      </w:r>
      <w:r>
        <w:t>whether</w:t>
      </w:r>
      <w:r>
        <w:rPr>
          <w:spacing w:val="40"/>
        </w:rPr>
        <w:t xml:space="preserve"> </w:t>
      </w:r>
      <w:r>
        <w:t>this</w:t>
      </w:r>
      <w:r>
        <w:rPr>
          <w:spacing w:val="40"/>
        </w:rPr>
        <w:t xml:space="preserve"> </w:t>
      </w:r>
      <w:r>
        <w:t>be</w:t>
      </w:r>
      <w:r>
        <w:rPr>
          <w:spacing w:val="40"/>
        </w:rPr>
        <w:t xml:space="preserve"> </w:t>
      </w:r>
      <w:r>
        <w:t>not</w:t>
      </w:r>
      <w:r>
        <w:rPr>
          <w:spacing w:val="40"/>
        </w:rPr>
        <w:t xml:space="preserve"> </w:t>
      </w:r>
      <w:r>
        <w:t>done</w:t>
      </w:r>
      <w:r>
        <w:rPr>
          <w:spacing w:val="40"/>
        </w:rPr>
        <w:t xml:space="preserve"> </w:t>
      </w:r>
      <w:r>
        <w:t>before,</w:t>
      </w:r>
      <w:r>
        <w:rPr>
          <w:spacing w:val="40"/>
        </w:rPr>
        <w:t xml:space="preserve"> </w:t>
      </w:r>
      <w:r>
        <w:t>and</w:t>
      </w:r>
      <w:r>
        <w:rPr>
          <w:spacing w:val="40"/>
        </w:rPr>
        <w:t xml:space="preserve"> </w:t>
      </w:r>
      <w:r>
        <w:t>that</w:t>
      </w:r>
      <w:r>
        <w:rPr>
          <w:spacing w:val="40"/>
        </w:rPr>
        <w:t xml:space="preserve"> </w:t>
      </w:r>
      <w:r>
        <w:t>with</w:t>
      </w:r>
      <w:r>
        <w:rPr>
          <w:spacing w:val="40"/>
        </w:rPr>
        <w:t xml:space="preserve"> </w:t>
      </w:r>
      <w:r>
        <w:t>an authority</w:t>
      </w:r>
      <w:r>
        <w:rPr>
          <w:spacing w:val="40"/>
        </w:rPr>
        <w:t xml:space="preserve"> </w:t>
      </w:r>
      <w:r>
        <w:t>of</w:t>
      </w:r>
      <w:r>
        <w:rPr>
          <w:spacing w:val="40"/>
        </w:rPr>
        <w:t xml:space="preserve"> </w:t>
      </w:r>
      <w:r>
        <w:t>Christ</w:t>
      </w:r>
      <w:r>
        <w:rPr>
          <w:spacing w:val="40"/>
        </w:rPr>
        <w:t xml:space="preserve"> </w:t>
      </w:r>
      <w:r>
        <w:t>by</w:t>
      </w:r>
      <w:r>
        <w:rPr>
          <w:spacing w:val="40"/>
        </w:rPr>
        <w:t xml:space="preserve"> </w:t>
      </w:r>
      <w:r>
        <w:t>those</w:t>
      </w:r>
      <w:r>
        <w:rPr>
          <w:spacing w:val="40"/>
        </w:rPr>
        <w:t xml:space="preserve"> </w:t>
      </w:r>
      <w:r>
        <w:t>former</w:t>
      </w:r>
      <w:r>
        <w:rPr>
          <w:spacing w:val="40"/>
        </w:rPr>
        <w:t xml:space="preserve"> </w:t>
      </w:r>
      <w:r>
        <w:t>six</w:t>
      </w:r>
      <w:r>
        <w:rPr>
          <w:spacing w:val="40"/>
        </w:rPr>
        <w:t xml:space="preserve"> </w:t>
      </w:r>
      <w:r>
        <w:t>things;</w:t>
      </w:r>
      <w:r>
        <w:rPr>
          <w:spacing w:val="40"/>
        </w:rPr>
        <w:t xml:space="preserve"> </w:t>
      </w:r>
      <w:r>
        <w:t>for</w:t>
      </w:r>
      <w:r>
        <w:rPr>
          <w:spacing w:val="40"/>
        </w:rPr>
        <w:t xml:space="preserve"> </w:t>
      </w:r>
      <w:r>
        <w:t>Heretical Congregations,</w:t>
      </w:r>
      <w:r>
        <w:rPr>
          <w:spacing w:val="40"/>
        </w:rPr>
        <w:t xml:space="preserve"> </w:t>
      </w:r>
      <w:r>
        <w:t>or</w:t>
      </w:r>
      <w:r>
        <w:rPr>
          <w:spacing w:val="40"/>
        </w:rPr>
        <w:t xml:space="preserve"> </w:t>
      </w:r>
      <w:r>
        <w:t>persons</w:t>
      </w:r>
      <w:r>
        <w:rPr>
          <w:spacing w:val="40"/>
        </w:rPr>
        <w:t xml:space="preserve"> </w:t>
      </w:r>
      <w:r>
        <w:t>are</w:t>
      </w:r>
      <w:r>
        <w:rPr>
          <w:spacing w:val="40"/>
        </w:rPr>
        <w:t xml:space="preserve"> </w:t>
      </w:r>
      <w:r>
        <w:t>judged</w:t>
      </w:r>
      <w:r>
        <w:rPr>
          <w:spacing w:val="40"/>
        </w:rPr>
        <w:t xml:space="preserve"> </w:t>
      </w:r>
      <w:r>
        <w:t>and</w:t>
      </w:r>
      <w:r>
        <w:rPr>
          <w:spacing w:val="40"/>
        </w:rPr>
        <w:t xml:space="preserve"> </w:t>
      </w:r>
      <w:r>
        <w:t>declared</w:t>
      </w:r>
      <w:r>
        <w:rPr>
          <w:spacing w:val="40"/>
        </w:rPr>
        <w:t xml:space="preserve"> </w:t>
      </w:r>
      <w:r>
        <w:t>in</w:t>
      </w:r>
      <w:r>
        <w:rPr>
          <w:spacing w:val="40"/>
        </w:rPr>
        <w:t xml:space="preserve"> </w:t>
      </w:r>
      <w:r>
        <w:t>a</w:t>
      </w:r>
      <w:r>
        <w:rPr>
          <w:spacing w:val="40"/>
        </w:rPr>
        <w:t xml:space="preserve"> </w:t>
      </w:r>
      <w:r>
        <w:t>solemn ordinance, by the Officers of Christ gathered together in his Name, to be such as have no right to any Church-ordinance, to have no communion</w:t>
      </w:r>
      <w:r>
        <w:rPr>
          <w:spacing w:val="80"/>
        </w:rPr>
        <w:t xml:space="preserve"> </w:t>
      </w:r>
      <w:r>
        <w:t>with</w:t>
      </w:r>
      <w:r>
        <w:rPr>
          <w:spacing w:val="40"/>
        </w:rPr>
        <w:t xml:space="preserve"> </w:t>
      </w:r>
      <w:r>
        <w:t>any</w:t>
      </w:r>
      <w:r>
        <w:rPr>
          <w:spacing w:val="40"/>
        </w:rPr>
        <w:t xml:space="preserve"> </w:t>
      </w:r>
      <w:r>
        <w:t>of</w:t>
      </w:r>
      <w:r>
        <w:rPr>
          <w:spacing w:val="40"/>
        </w:rPr>
        <w:t xml:space="preserve"> </w:t>
      </w:r>
      <w:r>
        <w:t>the</w:t>
      </w:r>
      <w:r>
        <w:rPr>
          <w:spacing w:val="40"/>
        </w:rPr>
        <w:t xml:space="preserve"> </w:t>
      </w:r>
      <w:r>
        <w:t>Churches</w:t>
      </w:r>
      <w:r>
        <w:rPr>
          <w:spacing w:val="40"/>
        </w:rPr>
        <w:t xml:space="preserve"> </w:t>
      </w:r>
      <w:r>
        <w:t>of</w:t>
      </w:r>
      <w:r>
        <w:rPr>
          <w:spacing w:val="40"/>
        </w:rPr>
        <w:t xml:space="preserve"> </w:t>
      </w:r>
      <w:r>
        <w:t>Christ:</w:t>
      </w:r>
      <w:r>
        <w:rPr>
          <w:spacing w:val="40"/>
        </w:rPr>
        <w:t xml:space="preserve"> </w:t>
      </w:r>
      <w:r>
        <w:t>Now</w:t>
      </w:r>
      <w:r>
        <w:rPr>
          <w:spacing w:val="40"/>
        </w:rPr>
        <w:t xml:space="preserve"> </w:t>
      </w:r>
      <w:r>
        <w:t>if</w:t>
      </w:r>
      <w:r>
        <w:rPr>
          <w:spacing w:val="40"/>
        </w:rPr>
        <w:t xml:space="preserve"> </w:t>
      </w:r>
      <w:r>
        <w:t>this</w:t>
      </w:r>
      <w:r>
        <w:rPr>
          <w:spacing w:val="40"/>
        </w:rPr>
        <w:t xml:space="preserve"> </w:t>
      </w:r>
      <w:r>
        <w:t>judgement</w:t>
      </w:r>
      <w:r>
        <w:rPr>
          <w:spacing w:val="40"/>
        </w:rPr>
        <w:t xml:space="preserve"> </w:t>
      </w:r>
      <w:r>
        <w:t>bee</w:t>
      </w:r>
      <w:r>
        <w:rPr>
          <w:spacing w:val="40"/>
        </w:rPr>
        <w:t xml:space="preserve"> </w:t>
      </w:r>
      <w:r>
        <w:t>right,</w:t>
      </w:r>
      <w:r>
        <w:rPr>
          <w:spacing w:val="40"/>
        </w:rPr>
        <w:t xml:space="preserve"> </w:t>
      </w:r>
      <w:r>
        <w:t>are not</w:t>
      </w:r>
      <w:r>
        <w:rPr>
          <w:spacing w:val="40"/>
        </w:rPr>
        <w:t xml:space="preserve"> </w:t>
      </w:r>
      <w:r>
        <w:t>such</w:t>
      </w:r>
      <w:r>
        <w:rPr>
          <w:spacing w:val="40"/>
        </w:rPr>
        <w:t xml:space="preserve"> </w:t>
      </w:r>
      <w:r>
        <w:t>persons</w:t>
      </w:r>
      <w:r>
        <w:rPr>
          <w:spacing w:val="40"/>
        </w:rPr>
        <w:t xml:space="preserve"> </w:t>
      </w:r>
      <w:r>
        <w:t>or</w:t>
      </w:r>
      <w:r>
        <w:rPr>
          <w:spacing w:val="40"/>
        </w:rPr>
        <w:t xml:space="preserve"> </w:t>
      </w:r>
      <w:r>
        <w:t>Congregations</w:t>
      </w:r>
      <w:r>
        <w:rPr>
          <w:spacing w:val="40"/>
        </w:rPr>
        <w:t xml:space="preserve"> </w:t>
      </w:r>
      <w:r>
        <w:t>put</w:t>
      </w:r>
      <w:r>
        <w:rPr>
          <w:spacing w:val="40"/>
        </w:rPr>
        <w:t xml:space="preserve"> </w:t>
      </w:r>
      <w:r>
        <w:t>out</w:t>
      </w:r>
      <w:r>
        <w:rPr>
          <w:spacing w:val="40"/>
        </w:rPr>
        <w:t xml:space="preserve"> </w:t>
      </w:r>
      <w:r>
        <w:t>of</w:t>
      </w:r>
      <w:r>
        <w:rPr>
          <w:spacing w:val="40"/>
        </w:rPr>
        <w:t xml:space="preserve"> </w:t>
      </w:r>
      <w:r>
        <w:t>the</w:t>
      </w:r>
      <w:r>
        <w:rPr>
          <w:spacing w:val="40"/>
        </w:rPr>
        <w:t xml:space="preserve"> </w:t>
      </w:r>
      <w:r>
        <w:t>Kingdom</w:t>
      </w:r>
      <w:r>
        <w:rPr>
          <w:spacing w:val="40"/>
        </w:rPr>
        <w:t xml:space="preserve"> </w:t>
      </w:r>
      <w:r>
        <w:t>of</w:t>
      </w:r>
      <w:r>
        <w:rPr>
          <w:spacing w:val="40"/>
        </w:rPr>
        <w:t xml:space="preserve"> </w:t>
      </w:r>
      <w:r>
        <w:t>CHRIST, and put under the power of Sathan consequently?</w:t>
      </w:r>
    </w:p>
    <w:p w14:paraId="24360FD3">
      <w:pPr>
        <w:pStyle w:val="5"/>
        <w:spacing w:before="279"/>
      </w:pPr>
      <w:r>
        <w:t>Object.</w:t>
      </w:r>
      <w:r>
        <w:rPr>
          <w:spacing w:val="11"/>
        </w:rPr>
        <w:t xml:space="preserve"> </w:t>
      </w:r>
      <w:r>
        <w:t>But</w:t>
      </w:r>
      <w:r>
        <w:rPr>
          <w:spacing w:val="12"/>
        </w:rPr>
        <w:t xml:space="preserve"> </w:t>
      </w:r>
      <w:r>
        <w:t>they</w:t>
      </w:r>
      <w:r>
        <w:rPr>
          <w:spacing w:val="11"/>
        </w:rPr>
        <w:t xml:space="preserve"> </w:t>
      </w:r>
      <w:r>
        <w:t>are</w:t>
      </w:r>
      <w:r>
        <w:rPr>
          <w:spacing w:val="12"/>
        </w:rPr>
        <w:t xml:space="preserve"> </w:t>
      </w:r>
      <w:r>
        <w:t>not</w:t>
      </w:r>
      <w:r>
        <w:rPr>
          <w:spacing w:val="11"/>
        </w:rPr>
        <w:t xml:space="preserve"> </w:t>
      </w:r>
      <w:r>
        <w:t>formally</w:t>
      </w:r>
      <w:r>
        <w:rPr>
          <w:spacing w:val="12"/>
        </w:rPr>
        <w:t xml:space="preserve"> </w:t>
      </w:r>
      <w:r>
        <w:t>and</w:t>
      </w:r>
      <w:r>
        <w:rPr>
          <w:spacing w:val="11"/>
        </w:rPr>
        <w:t xml:space="preserve"> </w:t>
      </w:r>
      <w:r>
        <w:t>juridically</w:t>
      </w:r>
      <w:r>
        <w:rPr>
          <w:spacing w:val="12"/>
        </w:rPr>
        <w:t xml:space="preserve"> </w:t>
      </w:r>
      <w:r>
        <w:t>delivered</w:t>
      </w:r>
      <w:r>
        <w:rPr>
          <w:spacing w:val="11"/>
        </w:rPr>
        <w:t xml:space="preserve"> </w:t>
      </w:r>
      <w:r>
        <w:t>to</w:t>
      </w:r>
      <w:r>
        <w:rPr>
          <w:spacing w:val="12"/>
        </w:rPr>
        <w:t xml:space="preserve"> </w:t>
      </w:r>
      <w:r>
        <w:rPr>
          <w:spacing w:val="-2"/>
        </w:rPr>
        <w:t>Satan.</w:t>
      </w:r>
    </w:p>
    <w:p w14:paraId="3CBBEFF8">
      <w:pPr>
        <w:pStyle w:val="5"/>
        <w:spacing w:before="315" w:line="261" w:lineRule="auto"/>
        <w:ind w:right="121"/>
      </w:pPr>
      <w:r>
        <w:t>Answ. What? shall we still divide, as to devour one another, for formality and juridically, when those terms are not at all in Scripture, seeing we</w:t>
      </w:r>
      <w:r>
        <w:rPr>
          <w:spacing w:val="80"/>
        </w:rPr>
        <w:t xml:space="preserve"> </w:t>
      </w:r>
      <w:r>
        <w:t xml:space="preserve">agree in the substance of the thing, which may as really and fully prevail with conscientious men, as if formality were observed? especially, if wee </w:t>
      </w:r>
      <w:r>
        <w:rPr>
          <w:spacing w:val="-2"/>
        </w:rPr>
        <w:t>consider,</w:t>
      </w:r>
    </w:p>
    <w:p w14:paraId="7EF322D9">
      <w:pPr>
        <w:pStyle w:val="5"/>
        <w:spacing w:before="283" w:line="261" w:lineRule="auto"/>
        <w:ind w:right="120"/>
      </w:pPr>
      <w:r>
        <w:t>Secondly, that it is a great question amongst our Brethren, whether this traditio</w:t>
      </w:r>
      <w:r>
        <w:rPr>
          <w:spacing w:val="40"/>
        </w:rPr>
        <w:t xml:space="preserve"> </w:t>
      </w:r>
      <w:r>
        <w:t>Satanæ</w:t>
      </w:r>
      <w:r>
        <w:rPr>
          <w:spacing w:val="40"/>
        </w:rPr>
        <w:t xml:space="preserve"> </w:t>
      </w:r>
      <w:r>
        <w:t>were</w:t>
      </w:r>
      <w:r>
        <w:rPr>
          <w:spacing w:val="40"/>
        </w:rPr>
        <w:t xml:space="preserve"> </w:t>
      </w:r>
      <w:r>
        <w:t>not</w:t>
      </w:r>
      <w:r>
        <w:rPr>
          <w:spacing w:val="40"/>
        </w:rPr>
        <w:t xml:space="preserve"> </w:t>
      </w:r>
      <w:r>
        <w:t>Apostolic,</w:t>
      </w:r>
      <w:r>
        <w:rPr>
          <w:spacing w:val="40"/>
        </w:rPr>
        <w:t xml:space="preserve"> </w:t>
      </w:r>
      <w:r>
        <w:t>peculiar</w:t>
      </w:r>
      <w:r>
        <w:rPr>
          <w:spacing w:val="40"/>
        </w:rPr>
        <w:t xml:space="preserve"> </w:t>
      </w:r>
      <w:r>
        <w:t>to</w:t>
      </w:r>
      <w:r>
        <w:rPr>
          <w:spacing w:val="40"/>
        </w:rPr>
        <w:t xml:space="preserve"> </w:t>
      </w:r>
      <w:r>
        <w:t>the</w:t>
      </w:r>
      <w:r>
        <w:rPr>
          <w:spacing w:val="40"/>
        </w:rPr>
        <w:t xml:space="preserve"> </w:t>
      </w:r>
      <w:r>
        <w:t>power</w:t>
      </w:r>
      <w:r>
        <w:rPr>
          <w:spacing w:val="40"/>
        </w:rPr>
        <w:t xml:space="preserve"> </w:t>
      </w:r>
      <w:r>
        <w:t>of</w:t>
      </w:r>
      <w:r>
        <w:rPr>
          <w:spacing w:val="40"/>
        </w:rPr>
        <w:t xml:space="preserve"> </w:t>
      </w:r>
      <w:r>
        <w:t>Apostles,</w:t>
      </w:r>
      <w:r>
        <w:rPr>
          <w:spacing w:val="40"/>
        </w:rPr>
        <w:t xml:space="preserve"> </w:t>
      </w:r>
      <w:r>
        <w:t>so as ordinary Elders had it not, and if it prove so, then non-communion will prove the utmost censure the Church now hath.</w:t>
      </w:r>
    </w:p>
    <w:p w14:paraId="5C89830A">
      <w:pPr>
        <w:spacing w:after="0" w:line="261" w:lineRule="auto"/>
        <w:sectPr>
          <w:pgSz w:w="12240" w:h="15840"/>
          <w:pgMar w:top="1360" w:right="1320" w:bottom="280" w:left="1340" w:header="720" w:footer="720" w:gutter="0"/>
          <w:cols w:space="720" w:num="1"/>
        </w:sectPr>
      </w:pPr>
    </w:p>
    <w:p w14:paraId="03D5A1DE">
      <w:pPr>
        <w:pStyle w:val="5"/>
        <w:spacing w:line="261" w:lineRule="auto"/>
        <w:ind w:right="117"/>
      </w:pPr>
      <w:r>
        <w:t>But thirdly, if some brethren rise to a seventh degree, and others stay at</w:t>
      </w:r>
      <w:r>
        <w:rPr>
          <w:spacing w:val="80"/>
          <w:w w:val="150"/>
        </w:rPr>
        <w:t xml:space="preserve"> </w:t>
      </w:r>
      <w:r>
        <w:t>six, which yet have such a power over conscience, that if they prevail not, the seventh is no way likely to prevail: Why should not the Apostles rule quiet us all, Phil. 3:15, 16. whereunto we have already attained, let us walk by the same rule, if in any thing you be otherwise minded, God will reveal even this unto you; if wee have attained but to six, and our brethren have attained to seven, let us walk together lovingly to the six; if God shall after reveal</w:t>
      </w:r>
      <w:r>
        <w:rPr>
          <w:spacing w:val="38"/>
        </w:rPr>
        <w:t xml:space="preserve"> </w:t>
      </w:r>
      <w:r>
        <w:t>the</w:t>
      </w:r>
      <w:r>
        <w:rPr>
          <w:spacing w:val="38"/>
        </w:rPr>
        <w:t xml:space="preserve"> </w:t>
      </w:r>
      <w:r>
        <w:t>seventh</w:t>
      </w:r>
      <w:r>
        <w:rPr>
          <w:spacing w:val="39"/>
        </w:rPr>
        <w:t xml:space="preserve"> </w:t>
      </w:r>
      <w:r>
        <w:t>(we</w:t>
      </w:r>
      <w:r>
        <w:rPr>
          <w:spacing w:val="38"/>
        </w:rPr>
        <w:t xml:space="preserve"> </w:t>
      </w:r>
      <w:r>
        <w:t>will</w:t>
      </w:r>
      <w:r>
        <w:rPr>
          <w:spacing w:val="38"/>
        </w:rPr>
        <w:t xml:space="preserve"> </w:t>
      </w:r>
      <w:r>
        <w:t>promise</w:t>
      </w:r>
      <w:r>
        <w:rPr>
          <w:spacing w:val="38"/>
        </w:rPr>
        <w:t xml:space="preserve"> </w:t>
      </w:r>
      <w:r>
        <w:t>to</w:t>
      </w:r>
      <w:r>
        <w:rPr>
          <w:spacing w:val="39"/>
        </w:rPr>
        <w:t xml:space="preserve"> </w:t>
      </w:r>
      <w:r>
        <w:t>pray</w:t>
      </w:r>
      <w:r>
        <w:rPr>
          <w:spacing w:val="38"/>
        </w:rPr>
        <w:t xml:space="preserve"> </w:t>
      </w:r>
      <w:r>
        <w:t>and</w:t>
      </w:r>
      <w:r>
        <w:rPr>
          <w:spacing w:val="39"/>
        </w:rPr>
        <w:t xml:space="preserve"> </w:t>
      </w:r>
      <w:r>
        <w:t>study</w:t>
      </w:r>
      <w:r>
        <w:rPr>
          <w:spacing w:val="38"/>
        </w:rPr>
        <w:t xml:space="preserve"> </w:t>
      </w:r>
      <w:r>
        <w:t>in</w:t>
      </w:r>
      <w:r>
        <w:rPr>
          <w:spacing w:val="38"/>
        </w:rPr>
        <w:t xml:space="preserve"> </w:t>
      </w:r>
      <w:r>
        <w:t>the</w:t>
      </w:r>
      <w:r>
        <w:rPr>
          <w:spacing w:val="38"/>
        </w:rPr>
        <w:t xml:space="preserve"> </w:t>
      </w:r>
      <w:r>
        <w:t>mean</w:t>
      </w:r>
      <w:r>
        <w:rPr>
          <w:spacing w:val="38"/>
        </w:rPr>
        <w:t xml:space="preserve"> </w:t>
      </w:r>
      <w:r>
        <w:t>time) we</w:t>
      </w:r>
      <w:r>
        <w:rPr>
          <w:spacing w:val="40"/>
        </w:rPr>
        <w:t xml:space="preserve"> </w:t>
      </w:r>
      <w:r>
        <w:t>shall</w:t>
      </w:r>
      <w:r>
        <w:rPr>
          <w:spacing w:val="40"/>
        </w:rPr>
        <w:t xml:space="preserve"> </w:t>
      </w:r>
      <w:r>
        <w:t>walk</w:t>
      </w:r>
      <w:r>
        <w:rPr>
          <w:spacing w:val="40"/>
        </w:rPr>
        <w:t xml:space="preserve"> </w:t>
      </w:r>
      <w:r>
        <w:t>with</w:t>
      </w:r>
      <w:r>
        <w:rPr>
          <w:spacing w:val="40"/>
        </w:rPr>
        <w:t xml:space="preserve"> </w:t>
      </w:r>
      <w:r>
        <w:t>them</w:t>
      </w:r>
      <w:r>
        <w:rPr>
          <w:spacing w:val="40"/>
        </w:rPr>
        <w:t xml:space="preserve"> </w:t>
      </w:r>
      <w:r>
        <w:t>in</w:t>
      </w:r>
      <w:r>
        <w:rPr>
          <w:spacing w:val="40"/>
        </w:rPr>
        <w:t xml:space="preserve"> </w:t>
      </w:r>
      <w:r>
        <w:t>that</w:t>
      </w:r>
      <w:r>
        <w:rPr>
          <w:spacing w:val="40"/>
        </w:rPr>
        <w:t xml:space="preserve"> </w:t>
      </w:r>
      <w:r>
        <w:t>also:</w:t>
      </w:r>
      <w:r>
        <w:rPr>
          <w:spacing w:val="40"/>
        </w:rPr>
        <w:t xml:space="preserve"> </w:t>
      </w:r>
      <w:r>
        <w:t>why</w:t>
      </w:r>
      <w:r>
        <w:rPr>
          <w:spacing w:val="40"/>
        </w:rPr>
        <w:t xml:space="preserve"> </w:t>
      </w:r>
      <w:r>
        <w:t>must</w:t>
      </w:r>
      <w:r>
        <w:rPr>
          <w:spacing w:val="40"/>
        </w:rPr>
        <w:t xml:space="preserve"> </w:t>
      </w:r>
      <w:r>
        <w:t>it</w:t>
      </w:r>
      <w:r>
        <w:rPr>
          <w:spacing w:val="40"/>
        </w:rPr>
        <w:t xml:space="preserve"> </w:t>
      </w:r>
      <w:r>
        <w:t>needs</w:t>
      </w:r>
      <w:r>
        <w:rPr>
          <w:spacing w:val="40"/>
        </w:rPr>
        <w:t xml:space="preserve"> </w:t>
      </w:r>
      <w:r>
        <w:t>be</w:t>
      </w:r>
      <w:r>
        <w:rPr>
          <w:spacing w:val="40"/>
        </w:rPr>
        <w:t xml:space="preserve"> </w:t>
      </w:r>
      <w:r>
        <w:t>now</w:t>
      </w:r>
      <w:r>
        <w:rPr>
          <w:spacing w:val="40"/>
        </w:rPr>
        <w:t xml:space="preserve"> </w:t>
      </w:r>
      <w:r>
        <w:t>urged with violence, so as to divide else? and although we hold not the seventh, yet there is an ingredient in the sixth, that hath in it the strength of the seventh? For wherein lies the strength of the seventh above the rest? is it not</w:t>
      </w:r>
      <w:r>
        <w:rPr>
          <w:spacing w:val="35"/>
        </w:rPr>
        <w:t xml:space="preserve"> </w:t>
      </w:r>
      <w:r>
        <w:t>in</w:t>
      </w:r>
      <w:r>
        <w:rPr>
          <w:spacing w:val="35"/>
        </w:rPr>
        <w:t xml:space="preserve"> </w:t>
      </w:r>
      <w:r>
        <w:t>this?</w:t>
      </w:r>
      <w:r>
        <w:rPr>
          <w:spacing w:val="35"/>
        </w:rPr>
        <w:t xml:space="preserve"> </w:t>
      </w:r>
      <w:r>
        <w:t>that</w:t>
      </w:r>
      <w:r>
        <w:rPr>
          <w:spacing w:val="35"/>
        </w:rPr>
        <w:t xml:space="preserve"> </w:t>
      </w:r>
      <w:r>
        <w:t>it</w:t>
      </w:r>
      <w:r>
        <w:rPr>
          <w:spacing w:val="35"/>
        </w:rPr>
        <w:t xml:space="preserve"> </w:t>
      </w:r>
      <w:r>
        <w:t>is</w:t>
      </w:r>
      <w:r>
        <w:rPr>
          <w:spacing w:val="35"/>
        </w:rPr>
        <w:t xml:space="preserve"> </w:t>
      </w:r>
      <w:r>
        <w:t>the</w:t>
      </w:r>
      <w:r>
        <w:rPr>
          <w:spacing w:val="35"/>
        </w:rPr>
        <w:t xml:space="preserve"> </w:t>
      </w:r>
      <w:r>
        <w:t>last</w:t>
      </w:r>
      <w:r>
        <w:rPr>
          <w:spacing w:val="35"/>
        </w:rPr>
        <w:t xml:space="preserve"> </w:t>
      </w:r>
      <w:r>
        <w:t>means</w:t>
      </w:r>
      <w:r>
        <w:rPr>
          <w:spacing w:val="35"/>
        </w:rPr>
        <w:t xml:space="preserve"> </w:t>
      </w:r>
      <w:r>
        <w:t>Christ</w:t>
      </w:r>
      <w:r>
        <w:rPr>
          <w:spacing w:val="35"/>
        </w:rPr>
        <w:t xml:space="preserve"> </w:t>
      </w:r>
      <w:r>
        <w:t>hath</w:t>
      </w:r>
      <w:r>
        <w:rPr>
          <w:spacing w:val="35"/>
        </w:rPr>
        <w:t xml:space="preserve"> </w:t>
      </w:r>
      <w:r>
        <w:t>appointed</w:t>
      </w:r>
      <w:r>
        <w:rPr>
          <w:spacing w:val="35"/>
        </w:rPr>
        <w:t xml:space="preserve"> </w:t>
      </w:r>
      <w:r>
        <w:t>in</w:t>
      </w:r>
      <w:r>
        <w:rPr>
          <w:spacing w:val="35"/>
        </w:rPr>
        <w:t xml:space="preserve"> </w:t>
      </w:r>
      <w:r>
        <w:t>his</w:t>
      </w:r>
      <w:r>
        <w:rPr>
          <w:spacing w:val="35"/>
        </w:rPr>
        <w:t xml:space="preserve"> </w:t>
      </w:r>
      <w:r>
        <w:t>Church to work upon the heart, this consideration hath much terror in it; Now those in the Congregational way, say, that this is fully in the sixth,</w:t>
      </w:r>
      <w:r>
        <w:rPr>
          <w:spacing w:val="40"/>
        </w:rPr>
        <w:t xml:space="preserve"> </w:t>
      </w:r>
      <w:r>
        <w:t>wherefore that is as terrible to their consciences as the seventh can be, to the consciences of our brethren, and that upon the same ground.</w:t>
      </w:r>
    </w:p>
    <w:p w14:paraId="0A389F32">
      <w:pPr>
        <w:pStyle w:val="5"/>
        <w:spacing w:before="268" w:line="261" w:lineRule="auto"/>
        <w:ind w:right="121"/>
      </w:pPr>
      <w:r>
        <w:t>And</w:t>
      </w:r>
      <w:r>
        <w:rPr>
          <w:spacing w:val="40"/>
        </w:rPr>
        <w:t xml:space="preserve"> </w:t>
      </w:r>
      <w:r>
        <w:t>consider</w:t>
      </w:r>
      <w:r>
        <w:rPr>
          <w:spacing w:val="40"/>
        </w:rPr>
        <w:t xml:space="preserve"> </w:t>
      </w:r>
      <w:r>
        <w:t>now,</w:t>
      </w:r>
      <w:r>
        <w:rPr>
          <w:spacing w:val="40"/>
        </w:rPr>
        <w:t xml:space="preserve"> </w:t>
      </w:r>
      <w:r>
        <w:t>my</w:t>
      </w:r>
      <w:r>
        <w:rPr>
          <w:spacing w:val="40"/>
        </w:rPr>
        <w:t xml:space="preserve"> </w:t>
      </w:r>
      <w:r>
        <w:t>Brethren,</w:t>
      </w:r>
      <w:r>
        <w:rPr>
          <w:spacing w:val="40"/>
        </w:rPr>
        <w:t xml:space="preserve"> </w:t>
      </w:r>
      <w:r>
        <w:t>whether</w:t>
      </w:r>
      <w:r>
        <w:rPr>
          <w:spacing w:val="40"/>
        </w:rPr>
        <w:t xml:space="preserve"> </w:t>
      </w:r>
      <w:r>
        <w:t>the</w:t>
      </w:r>
      <w:r>
        <w:rPr>
          <w:spacing w:val="40"/>
        </w:rPr>
        <w:t xml:space="preserve"> </w:t>
      </w:r>
      <w:r>
        <w:t>Congregational</w:t>
      </w:r>
      <w:r>
        <w:rPr>
          <w:spacing w:val="40"/>
        </w:rPr>
        <w:t xml:space="preserve"> </w:t>
      </w:r>
      <w:r>
        <w:t>way</w:t>
      </w:r>
      <w:r>
        <w:rPr>
          <w:spacing w:val="40"/>
        </w:rPr>
        <w:t xml:space="preserve"> </w:t>
      </w:r>
      <w:r>
        <w:t>be such, as if it be suffered, there will be no help to reduce an erring or heretical</w:t>
      </w:r>
      <w:r>
        <w:rPr>
          <w:spacing w:val="40"/>
        </w:rPr>
        <w:t xml:space="preserve"> </w:t>
      </w:r>
      <w:r>
        <w:t>Church,</w:t>
      </w:r>
      <w:r>
        <w:rPr>
          <w:spacing w:val="40"/>
        </w:rPr>
        <w:t xml:space="preserve"> </w:t>
      </w:r>
      <w:r>
        <w:t>but</w:t>
      </w:r>
      <w:r>
        <w:rPr>
          <w:spacing w:val="40"/>
        </w:rPr>
        <w:t xml:space="preserve"> </w:t>
      </w:r>
      <w:r>
        <w:t>all</w:t>
      </w:r>
      <w:r>
        <w:rPr>
          <w:spacing w:val="40"/>
        </w:rPr>
        <w:t xml:space="preserve"> </w:t>
      </w:r>
      <w:r>
        <w:t>Religions,</w:t>
      </w:r>
      <w:r>
        <w:rPr>
          <w:spacing w:val="40"/>
        </w:rPr>
        <w:t xml:space="preserve"> </w:t>
      </w:r>
      <w:r>
        <w:t>Arrianisme,</w:t>
      </w:r>
      <w:r>
        <w:rPr>
          <w:spacing w:val="40"/>
        </w:rPr>
        <w:t xml:space="preserve"> </w:t>
      </w:r>
      <w:r>
        <w:t>Muhammadism,</w:t>
      </w:r>
      <w:r>
        <w:rPr>
          <w:spacing w:val="40"/>
        </w:rPr>
        <w:t xml:space="preserve"> </w:t>
      </w:r>
      <w:r>
        <w:t>any thing must be suffered. Surely men do not deal fairly, in raising such</w:t>
      </w:r>
      <w:r>
        <w:rPr>
          <w:spacing w:val="40"/>
        </w:rPr>
        <w:t xml:space="preserve"> </w:t>
      </w:r>
      <w:r>
        <w:t>mighty</w:t>
      </w:r>
      <w:r>
        <w:rPr>
          <w:spacing w:val="40"/>
        </w:rPr>
        <w:t xml:space="preserve"> </w:t>
      </w:r>
      <w:r>
        <w:t>accusations</w:t>
      </w:r>
      <w:r>
        <w:rPr>
          <w:spacing w:val="40"/>
        </w:rPr>
        <w:t xml:space="preserve"> </w:t>
      </w:r>
      <w:r>
        <w:t>upon</w:t>
      </w:r>
      <w:r>
        <w:rPr>
          <w:spacing w:val="40"/>
        </w:rPr>
        <w:t xml:space="preserve"> </w:t>
      </w:r>
      <w:r>
        <w:t>such</w:t>
      </w:r>
      <w:r>
        <w:rPr>
          <w:spacing w:val="40"/>
        </w:rPr>
        <w:t xml:space="preserve"> </w:t>
      </w:r>
      <w:r>
        <w:t>poor</w:t>
      </w:r>
      <w:r>
        <w:rPr>
          <w:spacing w:val="40"/>
        </w:rPr>
        <w:t xml:space="preserve"> </w:t>
      </w:r>
      <w:r>
        <w:t>and</w:t>
      </w:r>
      <w:r>
        <w:rPr>
          <w:spacing w:val="40"/>
        </w:rPr>
        <w:t xml:space="preserve"> </w:t>
      </w:r>
      <w:r>
        <w:t>weak</w:t>
      </w:r>
      <w:r>
        <w:rPr>
          <w:spacing w:val="40"/>
        </w:rPr>
        <w:t xml:space="preserve"> </w:t>
      </w:r>
      <w:r>
        <w:t>grounds;</w:t>
      </w:r>
      <w:r>
        <w:rPr>
          <w:spacing w:val="40"/>
        </w:rPr>
        <w:t xml:space="preserve"> </w:t>
      </w:r>
      <w:r>
        <w:t>this</w:t>
      </w:r>
      <w:r>
        <w:rPr>
          <w:spacing w:val="40"/>
        </w:rPr>
        <w:t xml:space="preserve"> </w:t>
      </w:r>
      <w:r>
        <w:t>great aspersion and huge out-cry, that these men would have all religions suffered, and in their way, there is no help against any Heretical Congregations, moulders and vanishes away before you.</w:t>
      </w:r>
    </w:p>
    <w:p w14:paraId="5AB97411">
      <w:pPr>
        <w:pStyle w:val="7"/>
        <w:bidi w:val="0"/>
        <w:outlineLvl w:val="0"/>
      </w:pPr>
      <w:r>
        <w:t>第七章</w:t>
      </w:r>
    </w:p>
    <w:p w14:paraId="54FB4E42">
      <w:pPr>
        <w:pStyle w:val="7"/>
        <w:bidi w:val="0"/>
        <w:outlineLvl w:val="1"/>
      </w:pPr>
      <w:r>
        <w:t>持公理会制的人并不主张对所有宗教都给予绝对的自由</w:t>
      </w:r>
    </w:p>
    <w:p w14:paraId="43D7D2CC">
      <w:pPr>
        <w:pStyle w:val="6"/>
        <w:keepNext w:val="0"/>
        <w:keepLines w:val="0"/>
        <w:widowControl/>
        <w:suppressLineNumbers w:val="0"/>
      </w:pPr>
      <w:r>
        <w:t>尽管已经说了这么多,难道还没有一些人,虽然他们会粉饰事物,对自己的观点和方式做出美好的解释,说他们不希望有这样一种绝对的自由,让所有的宗教都能容忍,但他们的信条和实践难道不接近这一点吗?* 难道主张公理会制的人不是取消了所有教会的方式,而这些方式本应阻止这种绝对的自由吗?因为他们认为,每个会众在自身内部拥有唯一的教会权力,他们不需要向其他人负责,只是以一种随意的方式,这难道不会带来对所有宗教的容忍,并导致真正的无政府状态吗?</w:t>
      </w:r>
    </w:p>
    <w:p w14:paraId="0A483D97">
      <w:pPr>
        <w:pStyle w:val="6"/>
        <w:keepNext w:val="0"/>
        <w:keepLines w:val="0"/>
        <w:widowControl/>
        <w:suppressLineNumbers w:val="0"/>
      </w:pPr>
      <w:r>
        <w:t>答:首先,我不知道有谁持这种观点,主张公理会制的人离这种观点有多远,很快就会看出来。</w:t>
      </w:r>
    </w:p>
    <w:p w14:paraId="5727B088">
      <w:pPr>
        <w:pStyle w:val="6"/>
        <w:keepNext w:val="0"/>
        <w:keepLines w:val="0"/>
        <w:widowControl/>
        <w:suppressLineNumbers w:val="0"/>
      </w:pPr>
      <w:r>
        <w:t>在阐明这个问题时,我不会为任何一方辩论,我只想告诉你,在公理会制的方式中(你用另一个名字称呼它),实际上有足够的方法来预防或制服错误、异端和分裂,就像其他弟兄努力坚持的方式一样。我在这里不是要辩论什么是对的,什么是错的,而只是要告诉你,在这个问题上,差异并不大;一方持有的观点,另一方实际上也持有;如果这一点能够明确,那么反对那种方式的巨大呼声,认为它通过开放各种自由的缺口而助长分裂,我希望能够平息下来,你们的心也能在某种程度上得到满足。我承认,如果像你们中的许多人所相信的那样,那种方式给予自由,或者至少没有帮助来反对所有的错误和异端,那就必须承认,它是导致最可怕分裂的一种方式,在任何情况下都不能容忍。但可以肯定的是,你会发现事实远非如此。我现在要讨论的这个论点(即弟兄们在如此重要的事情上有多大程度的一致,以及他们被认为最不一致、分歧最令人担忧、后果最危险的地方),我知道不会是一个令人不快的论点,尽管我们都知道,有一群人在听到弟兄们在达成一致方面有多接近时会感到恼火,保持分歧对他们来说更有利,他们会让伤口继续存在,甚至扩大,但愿上帝禁止你们中间有这样的精神。</w:t>
      </w:r>
    </w:p>
    <w:p w14:paraId="1B8CB4C3">
      <w:pPr>
        <w:pStyle w:val="6"/>
        <w:keepNext w:val="0"/>
        <w:keepLines w:val="0"/>
        <w:widowControl/>
        <w:suppressLineNumbers w:val="0"/>
      </w:pPr>
      <w:r>
        <w:t>因此,为了在这件事上给你帮助,有两点需要先说明。</w:t>
      </w:r>
    </w:p>
    <w:p w14:paraId="7BE33116">
      <w:pPr>
        <w:pStyle w:val="6"/>
        <w:keepNext w:val="0"/>
        <w:keepLines w:val="0"/>
        <w:widowControl/>
        <w:suppressLineNumbers w:val="0"/>
      </w:pPr>
      <w:r>
        <w:t>第一,教会制止错误或异端的唯一方法是属灵的;至于其他方法,它们是在教会之外的;这一点大家都认同:至于服从政府官员,如果他愿意介入,那么他们和我们都必须服从。</w:t>
      </w:r>
    </w:p>
    <w:p w14:paraId="3C8CFDF4">
      <w:pPr>
        <w:pStyle w:val="6"/>
        <w:keepNext w:val="0"/>
        <w:keepLines w:val="0"/>
        <w:widowControl/>
        <w:suppressLineNumbers w:val="0"/>
      </w:pPr>
      <w:r>
        <w:t>第二,属灵权力的效力不是作用于外在的人,而是通过对良心的影响;因此,只要人们有良心,它就会起作用,而不会更进一步。</w:t>
      </w:r>
    </w:p>
    <w:p w14:paraId="4DE69030">
      <w:pPr>
        <w:pStyle w:val="6"/>
        <w:keepNext w:val="0"/>
        <w:keepLines w:val="0"/>
        <w:widowControl/>
        <w:suppressLineNumbers w:val="0"/>
      </w:pPr>
      <w:r>
        <w:t>那么,现在让我们看看,在公理会制和长老会制之间有什么区别,在说服人们的良心、使那些偏离真理的人回归真理方面。</w:t>
      </w:r>
    </w:p>
    <w:p w14:paraId="4A20C546">
      <w:pPr>
        <w:pStyle w:val="6"/>
        <w:keepNext w:val="0"/>
        <w:keepLines w:val="0"/>
        <w:widowControl/>
        <w:suppressLineNumbers w:val="0"/>
      </w:pPr>
      <w:r>
        <w:t>第一,持公理会制的人可能承认,他们在良心上有义务向周围的教会或任何其他要求的人解释自己的做法;这不是以随意的方式,而是作为他们对上帝和人的责任。</w:t>
      </w:r>
    </w:p>
    <w:p w14:paraId="7C247355">
      <w:pPr>
        <w:pStyle w:val="6"/>
        <w:keepNext w:val="0"/>
        <w:keepLines w:val="0"/>
        <w:widowControl/>
        <w:suppressLineNumbers w:val="0"/>
      </w:pPr>
      <w:r>
        <w:t>第二,他们承认,周围其他牧师和长老组成的会议是耶稣基督为帮助教会对抗错误、分裂和丑闻而设立的条例。</w:t>
      </w:r>
    </w:p>
    <w:p w14:paraId="62FF0CA4">
      <w:pPr>
        <w:pStyle w:val="6"/>
        <w:keepNext w:val="0"/>
        <w:keepLines w:val="0"/>
        <w:widowControl/>
        <w:suppressLineNumbers w:val="0"/>
      </w:pPr>
      <w:r>
        <w:t>第三,这些会议可以奉耶稣基督的名义,用他们从基督那里得到的权柄劝戒人或教会,当他们看到教会中存在或滋生罪恶时;他们的劝戒带有耶稣基督的权威。</w:t>
      </w:r>
    </w:p>
    <w:p w14:paraId="25CFD983">
      <w:pPr>
        <w:pStyle w:val="6"/>
        <w:keepNext w:val="0"/>
        <w:keepLines w:val="0"/>
        <w:widowControl/>
        <w:suppressLineNumbers w:val="0"/>
      </w:pPr>
      <w:r>
        <w:t>第四,根据情况的需要,他们可以宣布某些人或教会是信仰的颠覆者;或者根据过犯的性质,在周围所有教会面前羞辱他们。</w:t>
      </w:r>
    </w:p>
    <w:p w14:paraId="40E7AB0B">
      <w:pPr>
        <w:pStyle w:val="6"/>
        <w:keepNext w:val="0"/>
        <w:keepLines w:val="0"/>
        <w:widowControl/>
        <w:suppressLineNumbers w:val="0"/>
      </w:pPr>
      <w:r>
        <w:t>第五,他们可以奉耶稣基督的名义,通过庄严的行动拒绝与他们有任何进一步的交往,直到他们悔改。</w:t>
      </w:r>
    </w:p>
    <w:p w14:paraId="169BF300">
      <w:pPr>
        <w:pStyle w:val="6"/>
        <w:keepNext w:val="0"/>
        <w:keepLines w:val="0"/>
        <w:widowControl/>
        <w:suppressLineNumbers w:val="0"/>
      </w:pPr>
      <w:r>
        <w:t>第六,他们也可以奉基督的名义宣布,这些犯错的人或教会不应被基督的任何教会接纳,也不应在基督的圣礼中彼此交往。现在,所有这些都是奉基督的名义做的,这对良心没有影响吗?</w:t>
      </w:r>
    </w:p>
    <w:p w14:paraId="24F3C903">
      <w:pPr>
        <w:pStyle w:val="6"/>
        <w:keepNext w:val="0"/>
        <w:keepLines w:val="0"/>
        <w:widowControl/>
        <w:suppressLineNumbers w:val="0"/>
      </w:pPr>
      <w:r>
        <w:t>你会说,如果他们不在乎这一切怎么办?</w:t>
      </w:r>
    </w:p>
    <w:p w14:paraId="52C9D49A">
      <w:pPr>
        <w:pStyle w:val="6"/>
        <w:keepNext w:val="0"/>
        <w:keepLines w:val="0"/>
        <w:widowControl/>
        <w:suppressLineNumbers w:val="0"/>
      </w:pPr>
      <w:r>
        <w:t>答:那就好像你在说,如果他们没有良心怎么办?如果什么都不能影响良心怎么办?</w:t>
      </w:r>
    </w:p>
    <w:p w14:paraId="4EC51B03">
      <w:pPr>
        <w:pStyle w:val="6"/>
        <w:keepNext w:val="0"/>
        <w:keepLines w:val="0"/>
        <w:widowControl/>
        <w:suppressLineNumbers w:val="0"/>
      </w:pPr>
      <w:r>
        <w:t>我要问,任何教会权力还能做什么,来影响人们的良心,使他们从罪恶中回转?</w:t>
      </w:r>
    </w:p>
    <w:p w14:paraId="3B4C5097">
      <w:pPr>
        <w:pStyle w:val="6"/>
        <w:keepNext w:val="0"/>
        <w:keepLines w:val="0"/>
        <w:widowControl/>
        <w:suppressLineNumbers w:val="0"/>
      </w:pPr>
      <w:r>
        <w:t>你会说,他们可以用比公理会制所允许的更大的权威来做这一切。</w:t>
      </w:r>
    </w:p>
    <w:p w14:paraId="627D0C83">
      <w:pPr>
        <w:pStyle w:val="6"/>
        <w:keepNext w:val="0"/>
        <w:keepLines w:val="0"/>
        <w:widowControl/>
        <w:suppressLineNumbers w:val="0"/>
      </w:pPr>
      <w:r>
        <w:t>答:我们不需要争论"权威"这个词:但是,在教会中,还有什么行为的权威比基督的仆人奉基督的名行事更高呢?</w:t>
      </w:r>
    </w:p>
    <w:p w14:paraId="30DE6EE9">
      <w:pPr>
        <w:pStyle w:val="6"/>
        <w:keepNext w:val="0"/>
        <w:keepLines w:val="0"/>
        <w:widowControl/>
        <w:suppressLineNumbers w:val="0"/>
      </w:pPr>
      <w:r>
        <w:t>如果你说,普通弟兄可以奉基督的名劝戒和宣告。</w:t>
      </w:r>
    </w:p>
    <w:p w14:paraId="361AF3D0">
      <w:pPr>
        <w:pStyle w:val="6"/>
        <w:keepNext w:val="0"/>
        <w:keepLines w:val="0"/>
        <w:widowControl/>
        <w:suppressLineNumbers w:val="0"/>
      </w:pPr>
      <w:r>
        <w:t>这比任何普通弟兄做同样的事情都更有分量;因为会议是基督庄严的条例,长老们应该被看作是耶稣基督的仆人。</w:t>
      </w:r>
    </w:p>
    <w:p w14:paraId="5A95B7A4">
      <w:pPr>
        <w:pStyle w:val="6"/>
        <w:keepNext w:val="0"/>
        <w:keepLines w:val="0"/>
        <w:widowControl/>
        <w:suppressLineNumbers w:val="0"/>
      </w:pPr>
      <w:r>
        <w:t>但我们的弟兄说,在他们的方式中,还有一种方法是公理会制所没有的,那就是,如果前面六种方法不起作用,会议就可以把人交给撒但。</w:t>
      </w:r>
    </w:p>
    <w:p w14:paraId="688E9D15">
      <w:pPr>
        <w:pStyle w:val="6"/>
        <w:keepNext w:val="0"/>
        <w:keepLines w:val="0"/>
        <w:widowControl/>
        <w:suppressLineNumbers w:val="0"/>
      </w:pPr>
      <w:r>
        <w:t>在这一点上,正是长老会制和公理会制之间争议的症结所在,即在防止或清除教会中的错误和异端方面的手段,这是导致分裂的问题所在;但我恳求你们考虑,我们在这一点上的分歧有多么微小,考虑在这件事上导致分裂的原因是否如此之大,以至于没有任何帮助,考虑如果邪恶的精神不在我们中间占上风,我们是否可以联合起来;因为,</w:t>
      </w:r>
    </w:p>
    <w:p w14:paraId="7E445633">
      <w:pPr>
        <w:pStyle w:val="6"/>
        <w:keepNext w:val="0"/>
        <w:keepLines w:val="0"/>
        <w:widowControl/>
        <w:suppressLineNumbers w:val="0"/>
      </w:pPr>
      <w:r>
        <w:t>首先,考虑一下,在把人交给撒但这件事上有什么?这是我们的弟兄认为可以有希望影响人们良心的第七件事,而前六件事却不能。</w:t>
      </w:r>
    </w:p>
    <w:p w14:paraId="386B3AA4">
      <w:pPr>
        <w:pStyle w:val="6"/>
        <w:keepNext w:val="0"/>
        <w:keepLines w:val="0"/>
        <w:widowControl/>
        <w:suppressLineNumbers w:val="0"/>
      </w:pPr>
      <w:r>
        <w:t>是的,他们说,因为通过这种方式,他们被逐出了基督的国,进入了撒但的国,这会让人感到恐惧。</w:t>
      </w:r>
    </w:p>
    <w:p w14:paraId="047B672E">
      <w:pPr>
        <w:pStyle w:val="6"/>
        <w:keepNext w:val="0"/>
        <w:keepLines w:val="0"/>
        <w:widowControl/>
        <w:suppressLineNumbers w:val="0"/>
      </w:pPr>
      <w:r>
        <w:t>这种被逐出基督的国度必须被理解为,如果会议判断正确,就是这样,否则就不是;是的,这一点得到了所有人的认可。</w:t>
      </w:r>
    </w:p>
    <w:p w14:paraId="32B75C00">
      <w:pPr>
        <w:pStyle w:val="6"/>
        <w:keepNext w:val="0"/>
        <w:keepLines w:val="0"/>
        <w:widowControl/>
        <w:suppressLineNumbers w:val="0"/>
      </w:pPr>
      <w:r>
        <w:t>那么,考虑一下,这六件事是否已经做了,而且是带着基督的权柄,由聚集在他名下的基督的仆人们做的;因为异端的会众或个人被判断和宣布在一个庄严的条例中,没有权利参与任何教会的圣礼,与基督的任何教会都没有交通:现在,如果这个判断是正确的,这些人或会众不是已经被逐出基督的国度,从而被置于撒但的权势之下了吗?</w:t>
      </w:r>
    </w:p>
    <w:p w14:paraId="42607BBD">
      <w:pPr>
        <w:pStyle w:val="6"/>
        <w:keepNext w:val="0"/>
        <w:keepLines w:val="0"/>
        <w:widowControl/>
        <w:suppressLineNumbers w:val="0"/>
      </w:pPr>
      <w:r>
        <w:t>反对:但他们没有被正式地、法律地交给撒但。</w:t>
      </w:r>
    </w:p>
    <w:p w14:paraId="1A58D425">
      <w:pPr>
        <w:pStyle w:val="6"/>
        <w:keepNext w:val="0"/>
        <w:keepLines w:val="0"/>
        <w:widowControl/>
        <w:suppressLineNumbers w:val="0"/>
      </w:pPr>
      <w:r>
        <w:t>答:什么?当这些术语在圣经中根本没有出现时,我们还要为了形式和法律而分裂,以至于互相吞噬吗?既然我们在事情的实质上达成了一致,这可以真正而充分地影响有良心的人,就像遵守形式一样?特别是,如果我们考虑,</w:t>
      </w:r>
    </w:p>
    <w:p w14:paraId="7CA16E2D">
      <w:pPr>
        <w:pStyle w:val="6"/>
        <w:keepNext w:val="0"/>
        <w:keepLines w:val="0"/>
        <w:widowControl/>
        <w:suppressLineNumbers w:val="0"/>
      </w:pPr>
      <w:r>
        <w:t>第二,我们的弟兄中有一个重大问题,即这种将人交给撒但的做法是否是使徒的做法,是使徒权力的特点,普通长老没有这种权力,如果证明是这样,那么不与异端者交往将成为教会现在拥有的最严厉的惩戒。</w:t>
      </w:r>
    </w:p>
    <w:p w14:paraId="156181FA">
      <w:pPr>
        <w:pStyle w:val="6"/>
        <w:keepNext w:val="0"/>
        <w:keepLines w:val="0"/>
        <w:widowControl/>
        <w:suppressLineNumbers w:val="0"/>
      </w:pPr>
      <w:r>
        <w:t>但是第三,如果一些弟兄升到第七级,而其他人停留在第六级,而第六级对良心有这样的力量,如果它们不起作用,第七级就不太可能起作用:为什么使徒的规则不能使我们所有人都平静下来,腓立比书3:15,16。我们已经达到的地步,就当照着同一规则行,你们若在什么事上存别的心,神也必以此指示你们;如果我们只达到了六,而我们的弟兄达到了七,让我们在六上共同前行;如果神后来启示了第七(我们会答应在此期间祷告和学习),我们也会和他们一起行在其中:为什么现在一定要用暴力来催促,以至于不这样做就要分裂?尽管我们不持第七点,但在第六点中有一个成分,具有第七点的力量?因为第七点相对于其他几点的力量在哪里?难道不是在于它是基督在他的教会中指定的最后一个影响人心的方法吗?这种考虑带来了很大的恐惧;现在,那些持公理会制的人说,这完全存在于第六点中,因此,对他们的良心来说,第六点与第七点一样可怕,理由也是一样的。</w:t>
      </w:r>
    </w:p>
    <w:p w14:paraId="519D106D">
      <w:pPr>
        <w:pStyle w:val="6"/>
        <w:keepNext w:val="0"/>
        <w:keepLines w:val="0"/>
        <w:widowControl/>
        <w:suppressLineNumbers w:val="0"/>
      </w:pPr>
      <w:r>
        <w:t>现在请考虑,我的弟兄们,公理会制是否如此,如果允许它存在,就没有办法挽回一个错误或异端的教会,而必须容忍所有的宗教、阿里乌斯主义、穆罕默德教,任何东西。当然,人们在如此微弱的基础上提出如此强烈的指责是不公平的;这种大规模的诽谤和巨大的呼喊,说这些人希望所有的宗教都能被容忍,在他们的方式中,没有任何帮助来反对任何异端会众,在你们面前瓦解和消失。</w:t>
      </w:r>
    </w:p>
    <w:p w14:paraId="0325FD8C">
      <w:pPr>
        <w:pStyle w:val="5"/>
        <w:spacing w:before="268" w:line="261" w:lineRule="auto"/>
        <w:ind w:right="121"/>
      </w:pPr>
    </w:p>
    <w:p w14:paraId="4D033FCF">
      <w:pPr>
        <w:pStyle w:val="5"/>
        <w:spacing w:before="278"/>
      </w:pPr>
      <w:r>
        <w:t>Let</w:t>
      </w:r>
      <w:r>
        <w:rPr>
          <w:spacing w:val="8"/>
        </w:rPr>
        <w:t xml:space="preserve"> </w:t>
      </w:r>
      <w:r>
        <w:t>no</w:t>
      </w:r>
      <w:r>
        <w:rPr>
          <w:spacing w:val="9"/>
        </w:rPr>
        <w:t xml:space="preserve"> </w:t>
      </w:r>
      <w:r>
        <w:t>man</w:t>
      </w:r>
      <w:r>
        <w:rPr>
          <w:spacing w:val="8"/>
        </w:rPr>
        <w:t xml:space="preserve"> </w:t>
      </w:r>
      <w:r>
        <w:t>yet</w:t>
      </w:r>
      <w:r>
        <w:rPr>
          <w:spacing w:val="9"/>
        </w:rPr>
        <w:t xml:space="preserve"> </w:t>
      </w:r>
      <w:r>
        <w:t>say,</w:t>
      </w:r>
      <w:r>
        <w:rPr>
          <w:spacing w:val="8"/>
        </w:rPr>
        <w:t xml:space="preserve"> </w:t>
      </w:r>
      <w:r>
        <w:t>All</w:t>
      </w:r>
      <w:r>
        <w:rPr>
          <w:spacing w:val="9"/>
        </w:rPr>
        <w:t xml:space="preserve"> </w:t>
      </w:r>
      <w:r>
        <w:t>this</w:t>
      </w:r>
      <w:r>
        <w:rPr>
          <w:spacing w:val="8"/>
        </w:rPr>
        <w:t xml:space="preserve"> </w:t>
      </w:r>
      <w:r>
        <w:t>that</w:t>
      </w:r>
      <w:r>
        <w:rPr>
          <w:spacing w:val="9"/>
        </w:rPr>
        <w:t xml:space="preserve"> </w:t>
      </w:r>
      <w:r>
        <w:t>hath</w:t>
      </w:r>
      <w:r>
        <w:rPr>
          <w:spacing w:val="9"/>
        </w:rPr>
        <w:t xml:space="preserve"> </w:t>
      </w:r>
      <w:r>
        <w:t>been</w:t>
      </w:r>
      <w:r>
        <w:rPr>
          <w:spacing w:val="8"/>
        </w:rPr>
        <w:t xml:space="preserve"> </w:t>
      </w:r>
      <w:r>
        <w:t>said</w:t>
      </w:r>
      <w:r>
        <w:rPr>
          <w:spacing w:val="9"/>
        </w:rPr>
        <w:t xml:space="preserve"> </w:t>
      </w:r>
      <w:r>
        <w:t>is</w:t>
      </w:r>
      <w:r>
        <w:rPr>
          <w:spacing w:val="8"/>
        </w:rPr>
        <w:t xml:space="preserve"> </w:t>
      </w:r>
      <w:r>
        <w:rPr>
          <w:spacing w:val="-2"/>
        </w:rPr>
        <w:t>nothing.</w:t>
      </w:r>
    </w:p>
    <w:p w14:paraId="7F25EE90">
      <w:pPr>
        <w:pStyle w:val="5"/>
        <w:spacing w:before="316" w:line="261" w:lineRule="auto"/>
        <w:ind w:right="120"/>
      </w:pPr>
      <w:r>
        <w:t>If</w:t>
      </w:r>
      <w:r>
        <w:rPr>
          <w:spacing w:val="40"/>
        </w:rPr>
        <w:t xml:space="preserve"> </w:t>
      </w:r>
      <w:r>
        <w:t>you</w:t>
      </w:r>
      <w:r>
        <w:rPr>
          <w:spacing w:val="40"/>
        </w:rPr>
        <w:t xml:space="preserve"> </w:t>
      </w:r>
      <w:r>
        <w:t>be</w:t>
      </w:r>
      <w:r>
        <w:rPr>
          <w:spacing w:val="40"/>
        </w:rPr>
        <w:t xml:space="preserve"> </w:t>
      </w:r>
      <w:r>
        <w:t>conscientious</w:t>
      </w:r>
      <w:r>
        <w:rPr>
          <w:spacing w:val="40"/>
        </w:rPr>
        <w:t xml:space="preserve"> </w:t>
      </w:r>
      <w:r>
        <w:t>who</w:t>
      </w:r>
      <w:r>
        <w:rPr>
          <w:spacing w:val="40"/>
        </w:rPr>
        <w:t xml:space="preserve"> </w:t>
      </w:r>
      <w:r>
        <w:t>hear</w:t>
      </w:r>
      <w:r>
        <w:rPr>
          <w:spacing w:val="40"/>
        </w:rPr>
        <w:t xml:space="preserve"> </w:t>
      </w:r>
      <w:r>
        <w:t>them</w:t>
      </w:r>
      <w:r>
        <w:rPr>
          <w:spacing w:val="40"/>
        </w:rPr>
        <w:t xml:space="preserve"> </w:t>
      </w:r>
      <w:r>
        <w:t>say</w:t>
      </w:r>
      <w:r>
        <w:rPr>
          <w:spacing w:val="40"/>
        </w:rPr>
        <w:t xml:space="preserve"> </w:t>
      </w:r>
      <w:r>
        <w:t>so,</w:t>
      </w:r>
      <w:r>
        <w:rPr>
          <w:spacing w:val="40"/>
        </w:rPr>
        <w:t xml:space="preserve"> </w:t>
      </w:r>
      <w:r>
        <w:t>your</w:t>
      </w:r>
      <w:r>
        <w:rPr>
          <w:spacing w:val="40"/>
        </w:rPr>
        <w:t xml:space="preserve"> </w:t>
      </w:r>
      <w:r>
        <w:t>own</w:t>
      </w:r>
      <w:r>
        <w:rPr>
          <w:spacing w:val="40"/>
        </w:rPr>
        <w:t xml:space="preserve"> </w:t>
      </w:r>
      <w:r>
        <w:t>breasts</w:t>
      </w:r>
      <w:r>
        <w:rPr>
          <w:spacing w:val="40"/>
        </w:rPr>
        <w:t xml:space="preserve"> </w:t>
      </w:r>
      <w:r>
        <w:t>must needs suggest an Answer; surely these things would bee very much to me,</w:t>
      </w:r>
      <w:r>
        <w:rPr>
          <w:spacing w:val="40"/>
        </w:rPr>
        <w:t xml:space="preserve"> </w:t>
      </w:r>
      <w:r>
        <w:t>to prevail with my conscience.</w:t>
      </w:r>
    </w:p>
    <w:p w14:paraId="79BC8BC8">
      <w:pPr>
        <w:pStyle w:val="5"/>
        <w:spacing w:before="284" w:line="261" w:lineRule="auto"/>
        <w:ind w:right="128"/>
      </w:pPr>
      <w:r>
        <w:t>But</w:t>
      </w:r>
      <w:r>
        <w:rPr>
          <w:spacing w:val="40"/>
        </w:rPr>
        <w:t xml:space="preserve"> </w:t>
      </w:r>
      <w:r>
        <w:t>what</w:t>
      </w:r>
      <w:r>
        <w:rPr>
          <w:spacing w:val="40"/>
        </w:rPr>
        <w:t xml:space="preserve"> </w:t>
      </w:r>
      <w:r>
        <w:t>if</w:t>
      </w:r>
      <w:r>
        <w:rPr>
          <w:spacing w:val="40"/>
        </w:rPr>
        <w:t xml:space="preserve"> </w:t>
      </w:r>
      <w:r>
        <w:t>Congregations</w:t>
      </w:r>
      <w:r>
        <w:rPr>
          <w:spacing w:val="40"/>
        </w:rPr>
        <w:t xml:space="preserve"> </w:t>
      </w:r>
      <w:r>
        <w:t>refuse</w:t>
      </w:r>
      <w:r>
        <w:rPr>
          <w:spacing w:val="40"/>
        </w:rPr>
        <w:t xml:space="preserve"> </w:t>
      </w:r>
      <w:r>
        <w:t>to</w:t>
      </w:r>
      <w:r>
        <w:rPr>
          <w:spacing w:val="40"/>
        </w:rPr>
        <w:t xml:space="preserve"> </w:t>
      </w:r>
      <w:r>
        <w:t>give</w:t>
      </w:r>
      <w:r>
        <w:rPr>
          <w:spacing w:val="40"/>
        </w:rPr>
        <w:t xml:space="preserve"> </w:t>
      </w:r>
      <w:r>
        <w:t>account</w:t>
      </w:r>
      <w:r>
        <w:rPr>
          <w:spacing w:val="40"/>
        </w:rPr>
        <w:t xml:space="preserve"> </w:t>
      </w:r>
      <w:r>
        <w:t>of</w:t>
      </w:r>
      <w:r>
        <w:rPr>
          <w:spacing w:val="40"/>
        </w:rPr>
        <w:t xml:space="preserve"> </w:t>
      </w:r>
      <w:r>
        <w:t>their</w:t>
      </w:r>
      <w:r>
        <w:rPr>
          <w:spacing w:val="40"/>
        </w:rPr>
        <w:t xml:space="preserve"> </w:t>
      </w:r>
      <w:r>
        <w:t>ways?</w:t>
      </w:r>
      <w:r>
        <w:rPr>
          <w:spacing w:val="40"/>
        </w:rPr>
        <w:t xml:space="preserve"> </w:t>
      </w:r>
      <w:r>
        <w:t>what</w:t>
      </w:r>
      <w:r>
        <w:rPr>
          <w:spacing w:val="40"/>
        </w:rPr>
        <w:t xml:space="preserve"> </w:t>
      </w:r>
      <w:r>
        <w:t>if they will not shew so much conscientiousness, as to regard admonitions, declaring against them, withdrawing communion from them?</w:t>
      </w:r>
    </w:p>
    <w:p w14:paraId="014CDB1E">
      <w:pPr>
        <w:pStyle w:val="5"/>
        <w:spacing w:before="284"/>
      </w:pPr>
      <w:r>
        <w:t>Answ.</w:t>
      </w:r>
      <w:r>
        <w:rPr>
          <w:spacing w:val="10"/>
        </w:rPr>
        <w:t xml:space="preserve"> </w:t>
      </w:r>
      <w:r>
        <w:t>So</w:t>
      </w:r>
      <w:r>
        <w:rPr>
          <w:spacing w:val="10"/>
        </w:rPr>
        <w:t xml:space="preserve"> </w:t>
      </w:r>
      <w:r>
        <w:t>we</w:t>
      </w:r>
      <w:r>
        <w:rPr>
          <w:spacing w:val="10"/>
        </w:rPr>
        <w:t xml:space="preserve"> </w:t>
      </w:r>
      <w:r>
        <w:t>may</w:t>
      </w:r>
      <w:r>
        <w:rPr>
          <w:spacing w:val="11"/>
        </w:rPr>
        <w:t xml:space="preserve"> </w:t>
      </w:r>
      <w:r>
        <w:t>say,</w:t>
      </w:r>
      <w:r>
        <w:rPr>
          <w:spacing w:val="10"/>
        </w:rPr>
        <w:t xml:space="preserve"> </w:t>
      </w:r>
      <w:r>
        <w:t>what</w:t>
      </w:r>
      <w:r>
        <w:rPr>
          <w:spacing w:val="10"/>
        </w:rPr>
        <w:t xml:space="preserve"> </w:t>
      </w:r>
      <w:r>
        <w:t>if</w:t>
      </w:r>
      <w:r>
        <w:rPr>
          <w:spacing w:val="10"/>
        </w:rPr>
        <w:t xml:space="preserve"> </w:t>
      </w:r>
      <w:r>
        <w:t>they</w:t>
      </w:r>
      <w:r>
        <w:rPr>
          <w:spacing w:val="11"/>
        </w:rPr>
        <w:t xml:space="preserve"> </w:t>
      </w:r>
      <w:r>
        <w:t>will</w:t>
      </w:r>
      <w:r>
        <w:rPr>
          <w:spacing w:val="10"/>
        </w:rPr>
        <w:t xml:space="preserve"> </w:t>
      </w:r>
      <w:r>
        <w:t>not</w:t>
      </w:r>
      <w:r>
        <w:rPr>
          <w:spacing w:val="10"/>
        </w:rPr>
        <w:t xml:space="preserve"> </w:t>
      </w:r>
      <w:r>
        <w:t>regard</w:t>
      </w:r>
      <w:r>
        <w:rPr>
          <w:spacing w:val="10"/>
        </w:rPr>
        <w:t xml:space="preserve"> </w:t>
      </w:r>
      <w:r>
        <w:t>your</w:t>
      </w:r>
      <w:r>
        <w:rPr>
          <w:spacing w:val="11"/>
        </w:rPr>
        <w:t xml:space="preserve"> </w:t>
      </w:r>
      <w:r>
        <w:t>delivering</w:t>
      </w:r>
      <w:r>
        <w:rPr>
          <w:spacing w:val="10"/>
        </w:rPr>
        <w:t xml:space="preserve"> </w:t>
      </w:r>
      <w:r>
        <w:t>them</w:t>
      </w:r>
      <w:r>
        <w:rPr>
          <w:spacing w:val="10"/>
        </w:rPr>
        <w:t xml:space="preserve"> </w:t>
      </w:r>
      <w:r>
        <w:rPr>
          <w:spacing w:val="-5"/>
        </w:rPr>
        <w:t>up</w:t>
      </w:r>
    </w:p>
    <w:p w14:paraId="1AB787D5">
      <w:pPr>
        <w:spacing w:after="0"/>
        <w:sectPr>
          <w:pgSz w:w="12240" w:h="15840"/>
          <w:pgMar w:top="1360" w:right="1320" w:bottom="280" w:left="1340" w:header="720" w:footer="720" w:gutter="0"/>
          <w:cols w:space="720" w:num="1"/>
        </w:sectPr>
      </w:pPr>
    </w:p>
    <w:p w14:paraId="17E99A62">
      <w:pPr>
        <w:pStyle w:val="5"/>
        <w:jc w:val="left"/>
      </w:pPr>
      <w:r>
        <w:t>to</w:t>
      </w:r>
      <w:r>
        <w:rPr>
          <w:spacing w:val="7"/>
        </w:rPr>
        <w:t xml:space="preserve"> </w:t>
      </w:r>
      <w:r>
        <w:t>Satan,</w:t>
      </w:r>
      <w:r>
        <w:rPr>
          <w:spacing w:val="8"/>
        </w:rPr>
        <w:t xml:space="preserve"> </w:t>
      </w:r>
      <w:r>
        <w:t>but</w:t>
      </w:r>
      <w:r>
        <w:rPr>
          <w:spacing w:val="8"/>
        </w:rPr>
        <w:t xml:space="preserve"> </w:t>
      </w:r>
      <w:r>
        <w:t>will</w:t>
      </w:r>
      <w:r>
        <w:rPr>
          <w:spacing w:val="8"/>
        </w:rPr>
        <w:t xml:space="preserve"> </w:t>
      </w:r>
      <w:r>
        <w:t>go</w:t>
      </w:r>
      <w:r>
        <w:rPr>
          <w:spacing w:val="8"/>
        </w:rPr>
        <w:t xml:space="preserve"> </w:t>
      </w:r>
      <w:r>
        <w:t>on</w:t>
      </w:r>
      <w:r>
        <w:rPr>
          <w:spacing w:val="7"/>
        </w:rPr>
        <w:t xml:space="preserve"> </w:t>
      </w:r>
      <w:r>
        <w:rPr>
          <w:spacing w:val="-2"/>
        </w:rPr>
        <w:t>still?</w:t>
      </w:r>
    </w:p>
    <w:p w14:paraId="550ECCF3">
      <w:pPr>
        <w:pStyle w:val="5"/>
        <w:spacing w:before="315" w:line="261" w:lineRule="auto"/>
        <w:ind w:right="123"/>
      </w:pPr>
      <w:r>
        <w:t>You will say then, you will complain to the Magistrate, his power must</w:t>
      </w:r>
      <w:r>
        <w:rPr>
          <w:spacing w:val="40"/>
        </w:rPr>
        <w:t xml:space="preserve"> </w:t>
      </w:r>
      <w:r>
        <w:t>come in to assist, to make them regard what the Church doth.</w:t>
      </w:r>
    </w:p>
    <w:p w14:paraId="6CECCCA2">
      <w:pPr>
        <w:pStyle w:val="5"/>
        <w:spacing w:before="286" w:line="261" w:lineRule="auto"/>
        <w:ind w:right="117"/>
      </w:pPr>
      <w:r>
        <w:t>Answ. But now you have no further help from any intrinsical power the Church hath; and as for subjection to the Magistrate, there we are upon equal</w:t>
      </w:r>
      <w:r>
        <w:rPr>
          <w:spacing w:val="33"/>
        </w:rPr>
        <w:t xml:space="preserve"> </w:t>
      </w:r>
      <w:r>
        <w:t>ground,</w:t>
      </w:r>
      <w:r>
        <w:rPr>
          <w:spacing w:val="33"/>
        </w:rPr>
        <w:t xml:space="preserve"> </w:t>
      </w:r>
      <w:r>
        <w:t>if</w:t>
      </w:r>
      <w:r>
        <w:rPr>
          <w:spacing w:val="33"/>
        </w:rPr>
        <w:t xml:space="preserve"> </w:t>
      </w:r>
      <w:r>
        <w:t>he</w:t>
      </w:r>
      <w:r>
        <w:rPr>
          <w:spacing w:val="33"/>
        </w:rPr>
        <w:t xml:space="preserve"> </w:t>
      </w:r>
      <w:r>
        <w:t>will</w:t>
      </w:r>
      <w:r>
        <w:rPr>
          <w:spacing w:val="33"/>
        </w:rPr>
        <w:t xml:space="preserve"> </w:t>
      </w:r>
      <w:r>
        <w:t>interpose,</w:t>
      </w:r>
      <w:r>
        <w:rPr>
          <w:spacing w:val="33"/>
        </w:rPr>
        <w:t xml:space="preserve"> </w:t>
      </w:r>
      <w:r>
        <w:t>he</w:t>
      </w:r>
      <w:r>
        <w:rPr>
          <w:spacing w:val="33"/>
        </w:rPr>
        <w:t xml:space="preserve"> </w:t>
      </w:r>
      <w:r>
        <w:t>may</w:t>
      </w:r>
      <w:r>
        <w:rPr>
          <w:spacing w:val="33"/>
        </w:rPr>
        <w:t xml:space="preserve"> </w:t>
      </w:r>
      <w:r>
        <w:t>assist</w:t>
      </w:r>
      <w:r>
        <w:rPr>
          <w:spacing w:val="33"/>
        </w:rPr>
        <w:t xml:space="preserve"> </w:t>
      </w:r>
      <w:r>
        <w:t>and</w:t>
      </w:r>
      <w:r>
        <w:rPr>
          <w:spacing w:val="33"/>
        </w:rPr>
        <w:t xml:space="preserve"> </w:t>
      </w:r>
      <w:r>
        <w:t>second</w:t>
      </w:r>
      <w:r>
        <w:rPr>
          <w:spacing w:val="33"/>
        </w:rPr>
        <w:t xml:space="preserve"> </w:t>
      </w:r>
      <w:r>
        <w:t>the</w:t>
      </w:r>
      <w:r>
        <w:rPr>
          <w:spacing w:val="33"/>
        </w:rPr>
        <w:t xml:space="preserve"> </w:t>
      </w:r>
      <w:r>
        <w:t>sentence of</w:t>
      </w:r>
      <w:r>
        <w:rPr>
          <w:spacing w:val="40"/>
        </w:rPr>
        <w:t xml:space="preserve"> </w:t>
      </w:r>
      <w:r>
        <w:t>judging</w:t>
      </w:r>
      <w:r>
        <w:rPr>
          <w:spacing w:val="40"/>
        </w:rPr>
        <w:t xml:space="preserve"> </w:t>
      </w:r>
      <w:r>
        <w:t>men</w:t>
      </w:r>
      <w:r>
        <w:rPr>
          <w:spacing w:val="40"/>
        </w:rPr>
        <w:t xml:space="preserve"> </w:t>
      </w:r>
      <w:r>
        <w:t>subverters</w:t>
      </w:r>
      <w:r>
        <w:rPr>
          <w:spacing w:val="40"/>
        </w:rPr>
        <w:t xml:space="preserve"> </w:t>
      </w:r>
      <w:r>
        <w:t>of</w:t>
      </w:r>
      <w:r>
        <w:rPr>
          <w:spacing w:val="40"/>
        </w:rPr>
        <w:t xml:space="preserve"> </w:t>
      </w:r>
      <w:r>
        <w:t>faith,</w:t>
      </w:r>
      <w:r>
        <w:rPr>
          <w:spacing w:val="40"/>
        </w:rPr>
        <w:t xml:space="preserve"> </w:t>
      </w:r>
      <w:r>
        <w:t>of</w:t>
      </w:r>
      <w:r>
        <w:rPr>
          <w:spacing w:val="40"/>
        </w:rPr>
        <w:t xml:space="preserve"> </w:t>
      </w:r>
      <w:r>
        <w:t>withdrawing</w:t>
      </w:r>
      <w:r>
        <w:rPr>
          <w:spacing w:val="40"/>
        </w:rPr>
        <w:t xml:space="preserve"> </w:t>
      </w:r>
      <w:r>
        <w:t>communion</w:t>
      </w:r>
      <w:r>
        <w:rPr>
          <w:spacing w:val="40"/>
        </w:rPr>
        <w:t xml:space="preserve"> </w:t>
      </w:r>
      <w:r>
        <w:t>from them in the one, as well as the sentence of giving men up to Satan in the other; and wee must still bee subject here to suffer what is inflicted, if wee cannot do what is required; only we do not go so far as some do , in this</w:t>
      </w:r>
      <w:r>
        <w:rPr>
          <w:spacing w:val="80"/>
          <w:w w:val="150"/>
        </w:rPr>
        <w:t xml:space="preserve"> </w:t>
      </w:r>
      <w:r>
        <w:t>one thing, whereas they lay a Law upon the consciences of Magistrates,</w:t>
      </w:r>
      <w:r>
        <w:rPr>
          <w:spacing w:val="80"/>
          <w:w w:val="150"/>
        </w:rPr>
        <w:t xml:space="preserve"> </w:t>
      </w:r>
      <w:r>
        <w:t>that they are bound to assist with their power the Decrees of the Church, taking cognisance only of the fact of the Church, that they have thus decreed, not enquiring into the nature of the things, wee dare not lay any such bond upon the Magistrates conscience.</w:t>
      </w:r>
    </w:p>
    <w:p w14:paraId="3F8FD82C">
      <w:pPr>
        <w:pStyle w:val="5"/>
        <w:spacing w:before="274" w:line="261" w:lineRule="auto"/>
        <w:ind w:right="125"/>
      </w:pPr>
      <w:r>
        <w:t>But say, that he is to assist the Church both upon the knowledge of what</w:t>
      </w:r>
      <w:r>
        <w:rPr>
          <w:spacing w:val="80"/>
        </w:rPr>
        <w:t xml:space="preserve"> </w:t>
      </w:r>
      <w:r>
        <w:t>the</w:t>
      </w:r>
      <w:r>
        <w:rPr>
          <w:spacing w:val="40"/>
        </w:rPr>
        <w:t xml:space="preserve"> </w:t>
      </w:r>
      <w:r>
        <w:t>Church</w:t>
      </w:r>
      <w:r>
        <w:rPr>
          <w:spacing w:val="40"/>
        </w:rPr>
        <w:t xml:space="preserve"> </w:t>
      </w:r>
      <w:r>
        <w:t>hath</w:t>
      </w:r>
      <w:r>
        <w:rPr>
          <w:spacing w:val="40"/>
        </w:rPr>
        <w:t xml:space="preserve"> </w:t>
      </w:r>
      <w:r>
        <w:t>done,</w:t>
      </w:r>
      <w:r>
        <w:rPr>
          <w:spacing w:val="40"/>
        </w:rPr>
        <w:t xml:space="preserve"> </w:t>
      </w:r>
      <w:r>
        <w:t>and</w:t>
      </w:r>
      <w:r>
        <w:rPr>
          <w:spacing w:val="40"/>
        </w:rPr>
        <w:t xml:space="preserve"> </w:t>
      </w:r>
      <w:r>
        <w:t>the</w:t>
      </w:r>
      <w:r>
        <w:rPr>
          <w:spacing w:val="40"/>
        </w:rPr>
        <w:t xml:space="preserve"> </w:t>
      </w:r>
      <w:r>
        <w:t>knowledge</w:t>
      </w:r>
      <w:r>
        <w:rPr>
          <w:spacing w:val="40"/>
        </w:rPr>
        <w:t xml:space="preserve"> </w:t>
      </w:r>
      <w:r>
        <w:t>of</w:t>
      </w:r>
      <w:r>
        <w:rPr>
          <w:spacing w:val="40"/>
        </w:rPr>
        <w:t xml:space="preserve"> </w:t>
      </w:r>
      <w:r>
        <w:t>the</w:t>
      </w:r>
      <w:r>
        <w:rPr>
          <w:spacing w:val="40"/>
        </w:rPr>
        <w:t xml:space="preserve"> </w:t>
      </w:r>
      <w:r>
        <w:t>nature</w:t>
      </w:r>
      <w:r>
        <w:rPr>
          <w:spacing w:val="40"/>
        </w:rPr>
        <w:t xml:space="preserve"> </w:t>
      </w:r>
      <w:r>
        <w:t>of</w:t>
      </w:r>
      <w:r>
        <w:rPr>
          <w:spacing w:val="40"/>
        </w:rPr>
        <w:t xml:space="preserve"> </w:t>
      </w:r>
      <w:r>
        <w:t>the</w:t>
      </w:r>
      <w:r>
        <w:rPr>
          <w:spacing w:val="40"/>
        </w:rPr>
        <w:t xml:space="preserve"> </w:t>
      </w:r>
      <w:r>
        <w:t>thing, seeing every private man hath this power, to be judge of his own act, it</w:t>
      </w:r>
      <w:r>
        <w:rPr>
          <w:spacing w:val="80"/>
          <w:w w:val="150"/>
        </w:rPr>
        <w:t xml:space="preserve"> </w:t>
      </w:r>
      <w:r>
        <w:t>were a great misery upon those who have power over men, to be denied</w:t>
      </w:r>
      <w:r>
        <w:rPr>
          <w:spacing w:val="80"/>
        </w:rPr>
        <w:t xml:space="preserve"> </w:t>
      </w:r>
      <w:r>
        <w:t>this power.</w:t>
      </w:r>
    </w:p>
    <w:p w14:paraId="0E10989F">
      <w:pPr>
        <w:pStyle w:val="5"/>
        <w:spacing w:before="282" w:line="261" w:lineRule="auto"/>
        <w:ind w:right="118"/>
      </w:pPr>
      <w:r>
        <w:t>If it shall be said, But surely they do not agree so far, they do not come up</w:t>
      </w:r>
      <w:r>
        <w:rPr>
          <w:spacing w:val="80"/>
        </w:rPr>
        <w:t xml:space="preserve"> </w:t>
      </w:r>
      <w:r>
        <w:t>to these six things mentioned. To that I answer, I do not in these deliver only</w:t>
      </w:r>
      <w:r>
        <w:rPr>
          <w:spacing w:val="40"/>
        </w:rPr>
        <w:t xml:space="preserve"> </w:t>
      </w:r>
      <w:r>
        <w:t>mine</w:t>
      </w:r>
      <w:r>
        <w:rPr>
          <w:spacing w:val="40"/>
        </w:rPr>
        <w:t xml:space="preserve"> </w:t>
      </w:r>
      <w:r>
        <w:t>own</w:t>
      </w:r>
      <w:r>
        <w:rPr>
          <w:spacing w:val="40"/>
        </w:rPr>
        <w:t xml:space="preserve"> </w:t>
      </w:r>
      <w:r>
        <w:t>judgment,</w:t>
      </w:r>
      <w:r>
        <w:rPr>
          <w:spacing w:val="40"/>
        </w:rPr>
        <w:t xml:space="preserve"> </w:t>
      </w:r>
      <w:r>
        <w:t>but</w:t>
      </w:r>
      <w:r>
        <w:rPr>
          <w:spacing w:val="40"/>
        </w:rPr>
        <w:t xml:space="preserve"> </w:t>
      </w:r>
      <w:r>
        <w:t>by</w:t>
      </w:r>
      <w:r>
        <w:rPr>
          <w:spacing w:val="40"/>
        </w:rPr>
        <w:t xml:space="preserve"> </w:t>
      </w:r>
      <w:r>
        <w:t>what</w:t>
      </w:r>
      <w:r>
        <w:rPr>
          <w:spacing w:val="40"/>
        </w:rPr>
        <w:t xml:space="preserve"> </w:t>
      </w:r>
      <w:r>
        <w:t>I</w:t>
      </w:r>
      <w:r>
        <w:rPr>
          <w:spacing w:val="40"/>
        </w:rPr>
        <w:t xml:space="preserve"> </w:t>
      </w:r>
      <w:r>
        <w:t>know</w:t>
      </w:r>
      <w:r>
        <w:rPr>
          <w:spacing w:val="40"/>
        </w:rPr>
        <w:t xml:space="preserve"> </w:t>
      </w:r>
      <w:r>
        <w:t>of</w:t>
      </w:r>
      <w:r>
        <w:rPr>
          <w:spacing w:val="40"/>
        </w:rPr>
        <w:t xml:space="preserve"> </w:t>
      </w:r>
      <w:r>
        <w:t>the</w:t>
      </w:r>
      <w:r>
        <w:rPr>
          <w:spacing w:val="40"/>
        </w:rPr>
        <w:t xml:space="preserve"> </w:t>
      </w:r>
      <w:r>
        <w:t>judgments</w:t>
      </w:r>
      <w:r>
        <w:rPr>
          <w:spacing w:val="40"/>
        </w:rPr>
        <w:t xml:space="preserve"> </w:t>
      </w:r>
      <w:r>
        <w:t>of</w:t>
      </w:r>
      <w:r>
        <w:rPr>
          <w:spacing w:val="40"/>
        </w:rPr>
        <w:t xml:space="preserve"> </w:t>
      </w:r>
      <w:r>
        <w:t>all those</w:t>
      </w:r>
      <w:r>
        <w:rPr>
          <w:spacing w:val="40"/>
        </w:rPr>
        <w:t xml:space="preserve"> </w:t>
      </w:r>
      <w:r>
        <w:t>Brethren</w:t>
      </w:r>
      <w:r>
        <w:rPr>
          <w:spacing w:val="40"/>
        </w:rPr>
        <w:t xml:space="preserve"> </w:t>
      </w:r>
      <w:r>
        <w:t>with</w:t>
      </w:r>
      <w:r>
        <w:rPr>
          <w:spacing w:val="40"/>
        </w:rPr>
        <w:t xml:space="preserve"> </w:t>
      </w:r>
      <w:r>
        <w:t>whom</w:t>
      </w:r>
      <w:r>
        <w:rPr>
          <w:spacing w:val="40"/>
        </w:rPr>
        <w:t xml:space="preserve"> </w:t>
      </w:r>
      <w:r>
        <w:t>I</w:t>
      </w:r>
      <w:r>
        <w:rPr>
          <w:spacing w:val="40"/>
        </w:rPr>
        <w:t xml:space="preserve"> </w:t>
      </w:r>
      <w:r>
        <w:t>have</w:t>
      </w:r>
      <w:r>
        <w:rPr>
          <w:spacing w:val="40"/>
        </w:rPr>
        <w:t xml:space="preserve"> </w:t>
      </w:r>
      <w:r>
        <w:t>occasion</w:t>
      </w:r>
      <w:r>
        <w:rPr>
          <w:spacing w:val="40"/>
        </w:rPr>
        <w:t xml:space="preserve"> </w:t>
      </w:r>
      <w:r>
        <w:t>to</w:t>
      </w:r>
      <w:r>
        <w:rPr>
          <w:spacing w:val="40"/>
        </w:rPr>
        <w:t xml:space="preserve"> </w:t>
      </w:r>
      <w:r>
        <w:t>converse</w:t>
      </w:r>
      <w:r>
        <w:rPr>
          <w:spacing w:val="40"/>
        </w:rPr>
        <w:t xml:space="preserve"> </w:t>
      </w:r>
      <w:r>
        <w:t>by</w:t>
      </w:r>
      <w:r>
        <w:rPr>
          <w:spacing w:val="40"/>
        </w:rPr>
        <w:t xml:space="preserve"> </w:t>
      </w:r>
      <w:r>
        <w:t>conference both before and since; I stand charged to make it good to be their judgements also; yea, it hath been both theirs and mine for divers years, even then when we never thought to have enjoyed our own Land again;</w:t>
      </w:r>
      <w:r>
        <w:rPr>
          <w:spacing w:val="80"/>
          <w:w w:val="150"/>
        </w:rPr>
        <w:t xml:space="preserve"> </w:t>
      </w:r>
      <w:r>
        <w:t>and</w:t>
      </w:r>
      <w:r>
        <w:rPr>
          <w:spacing w:val="32"/>
        </w:rPr>
        <w:t xml:space="preserve"> </w:t>
      </w:r>
      <w:r>
        <w:t>if</w:t>
      </w:r>
      <w:r>
        <w:rPr>
          <w:spacing w:val="32"/>
        </w:rPr>
        <w:t xml:space="preserve"> </w:t>
      </w:r>
      <w:r>
        <w:t>it</w:t>
      </w:r>
      <w:r>
        <w:rPr>
          <w:spacing w:val="32"/>
        </w:rPr>
        <w:t xml:space="preserve"> </w:t>
      </w:r>
      <w:r>
        <w:t>be</w:t>
      </w:r>
      <w:r>
        <w:rPr>
          <w:spacing w:val="32"/>
        </w:rPr>
        <w:t xml:space="preserve"> </w:t>
      </w:r>
      <w:r>
        <w:t>so,</w:t>
      </w:r>
      <w:r>
        <w:rPr>
          <w:spacing w:val="32"/>
        </w:rPr>
        <w:t xml:space="preserve"> </w:t>
      </w:r>
      <w:r>
        <w:t>then</w:t>
      </w:r>
      <w:r>
        <w:rPr>
          <w:spacing w:val="32"/>
        </w:rPr>
        <w:t xml:space="preserve"> </w:t>
      </w:r>
      <w:r>
        <w:t>let</w:t>
      </w:r>
      <w:r>
        <w:rPr>
          <w:spacing w:val="32"/>
        </w:rPr>
        <w:t xml:space="preserve"> </w:t>
      </w:r>
      <w:r>
        <w:t>the</w:t>
      </w:r>
      <w:r>
        <w:rPr>
          <w:spacing w:val="32"/>
        </w:rPr>
        <w:t xml:space="preserve"> </w:t>
      </w:r>
      <w:r>
        <w:t>Lord</w:t>
      </w:r>
      <w:r>
        <w:rPr>
          <w:spacing w:val="32"/>
        </w:rPr>
        <w:t xml:space="preserve"> </w:t>
      </w:r>
      <w:r>
        <w:t>bee</w:t>
      </w:r>
      <w:r>
        <w:rPr>
          <w:spacing w:val="32"/>
        </w:rPr>
        <w:t xml:space="preserve"> </w:t>
      </w:r>
      <w:r>
        <w:t>judge</w:t>
      </w:r>
      <w:r>
        <w:rPr>
          <w:spacing w:val="32"/>
        </w:rPr>
        <w:t xml:space="preserve"> </w:t>
      </w:r>
      <w:r>
        <w:t>between</w:t>
      </w:r>
      <w:r>
        <w:rPr>
          <w:spacing w:val="32"/>
        </w:rPr>
        <w:t xml:space="preserve"> </w:t>
      </w:r>
      <w:r>
        <w:t>us</w:t>
      </w:r>
      <w:r>
        <w:rPr>
          <w:spacing w:val="32"/>
        </w:rPr>
        <w:t xml:space="preserve"> </w:t>
      </w:r>
      <w:r>
        <w:t>and</w:t>
      </w:r>
      <w:r>
        <w:rPr>
          <w:spacing w:val="32"/>
        </w:rPr>
        <w:t xml:space="preserve"> </w:t>
      </w:r>
      <w:r>
        <w:t>our</w:t>
      </w:r>
      <w:r>
        <w:rPr>
          <w:spacing w:val="32"/>
        </w:rPr>
        <w:t xml:space="preserve"> </w:t>
      </w:r>
      <w:r>
        <w:t>Brethren, for those loud and grievous outcries there hath been against us in this</w:t>
      </w:r>
      <w:r>
        <w:rPr>
          <w:spacing w:val="80"/>
        </w:rPr>
        <w:t xml:space="preserve"> </w:t>
      </w:r>
      <w:r>
        <w:rPr>
          <w:spacing w:val="-2"/>
        </w:rPr>
        <w:t>thing.</w:t>
      </w:r>
    </w:p>
    <w:p w14:paraId="15D0FAA5">
      <w:pPr>
        <w:pStyle w:val="5"/>
        <w:spacing w:before="276"/>
        <w:jc w:val="left"/>
      </w:pPr>
      <w:r>
        <w:t>But</w:t>
      </w:r>
      <w:r>
        <w:rPr>
          <w:spacing w:val="8"/>
        </w:rPr>
        <w:t xml:space="preserve"> </w:t>
      </w:r>
      <w:r>
        <w:t>if</w:t>
      </w:r>
      <w:r>
        <w:rPr>
          <w:spacing w:val="9"/>
        </w:rPr>
        <w:t xml:space="preserve"> </w:t>
      </w:r>
      <w:r>
        <w:t>the</w:t>
      </w:r>
      <w:r>
        <w:rPr>
          <w:spacing w:val="9"/>
        </w:rPr>
        <w:t xml:space="preserve"> </w:t>
      </w:r>
      <w:r>
        <w:t>difference</w:t>
      </w:r>
      <w:r>
        <w:rPr>
          <w:spacing w:val="9"/>
        </w:rPr>
        <w:t xml:space="preserve"> </w:t>
      </w:r>
      <w:r>
        <w:t>be</w:t>
      </w:r>
      <w:r>
        <w:rPr>
          <w:spacing w:val="9"/>
        </w:rPr>
        <w:t xml:space="preserve"> </w:t>
      </w:r>
      <w:r>
        <w:t>so</w:t>
      </w:r>
      <w:r>
        <w:rPr>
          <w:spacing w:val="9"/>
        </w:rPr>
        <w:t xml:space="preserve"> </w:t>
      </w:r>
      <w:r>
        <w:t>little,</w:t>
      </w:r>
      <w:r>
        <w:rPr>
          <w:spacing w:val="9"/>
        </w:rPr>
        <w:t xml:space="preserve"> </w:t>
      </w:r>
      <w:r>
        <w:t>why</w:t>
      </w:r>
      <w:r>
        <w:rPr>
          <w:spacing w:val="9"/>
        </w:rPr>
        <w:t xml:space="preserve"> </w:t>
      </w:r>
      <w:r>
        <w:t>do</w:t>
      </w:r>
      <w:r>
        <w:rPr>
          <w:spacing w:val="8"/>
        </w:rPr>
        <w:t xml:space="preserve"> </w:t>
      </w:r>
      <w:r>
        <w:t>they</w:t>
      </w:r>
      <w:r>
        <w:rPr>
          <w:spacing w:val="9"/>
        </w:rPr>
        <w:t xml:space="preserve"> </w:t>
      </w:r>
      <w:r>
        <w:t>not</w:t>
      </w:r>
      <w:r>
        <w:rPr>
          <w:spacing w:val="9"/>
        </w:rPr>
        <w:t xml:space="preserve"> </w:t>
      </w:r>
      <w:r>
        <w:t>come</w:t>
      </w:r>
      <w:r>
        <w:rPr>
          <w:spacing w:val="9"/>
        </w:rPr>
        <w:t xml:space="preserve"> </w:t>
      </w:r>
      <w:r>
        <w:rPr>
          <w:spacing w:val="-5"/>
        </w:rPr>
        <w:t>in?</w:t>
      </w:r>
    </w:p>
    <w:p w14:paraId="686C38EF">
      <w:pPr>
        <w:pStyle w:val="5"/>
        <w:spacing w:before="315"/>
        <w:jc w:val="left"/>
      </w:pPr>
      <w:r>
        <w:t>We</w:t>
      </w:r>
      <w:r>
        <w:rPr>
          <w:spacing w:val="21"/>
        </w:rPr>
        <w:t xml:space="preserve"> </w:t>
      </w:r>
      <w:r>
        <w:t>come</w:t>
      </w:r>
      <w:r>
        <w:rPr>
          <w:spacing w:val="21"/>
        </w:rPr>
        <w:t xml:space="preserve"> </w:t>
      </w:r>
      <w:r>
        <w:t>as</w:t>
      </w:r>
      <w:r>
        <w:rPr>
          <w:spacing w:val="22"/>
        </w:rPr>
        <w:t xml:space="preserve"> </w:t>
      </w:r>
      <w:r>
        <w:t>far</w:t>
      </w:r>
      <w:r>
        <w:rPr>
          <w:spacing w:val="21"/>
        </w:rPr>
        <w:t xml:space="preserve"> </w:t>
      </w:r>
      <w:r>
        <w:t>as</w:t>
      </w:r>
      <w:r>
        <w:rPr>
          <w:spacing w:val="22"/>
        </w:rPr>
        <w:t xml:space="preserve"> </w:t>
      </w:r>
      <w:r>
        <w:t>we</w:t>
      </w:r>
      <w:r>
        <w:rPr>
          <w:spacing w:val="21"/>
        </w:rPr>
        <w:t xml:space="preserve"> </w:t>
      </w:r>
      <w:r>
        <w:t>have</w:t>
      </w:r>
      <w:r>
        <w:rPr>
          <w:spacing w:val="22"/>
        </w:rPr>
        <w:t xml:space="preserve"> </w:t>
      </w:r>
      <w:r>
        <w:t>light</w:t>
      </w:r>
      <w:r>
        <w:rPr>
          <w:spacing w:val="21"/>
        </w:rPr>
        <w:t xml:space="preserve"> </w:t>
      </w:r>
      <w:r>
        <w:t>to</w:t>
      </w:r>
      <w:r>
        <w:rPr>
          <w:spacing w:val="22"/>
        </w:rPr>
        <w:t xml:space="preserve"> </w:t>
      </w:r>
      <w:r>
        <w:t>guide</w:t>
      </w:r>
      <w:r>
        <w:rPr>
          <w:spacing w:val="21"/>
        </w:rPr>
        <w:t xml:space="preserve"> </w:t>
      </w:r>
      <w:r>
        <w:t>us,</w:t>
      </w:r>
      <w:r>
        <w:rPr>
          <w:spacing w:val="22"/>
        </w:rPr>
        <w:t xml:space="preserve"> </w:t>
      </w:r>
      <w:r>
        <w:t>we</w:t>
      </w:r>
      <w:r>
        <w:rPr>
          <w:spacing w:val="21"/>
        </w:rPr>
        <w:t xml:space="preserve"> </w:t>
      </w:r>
      <w:r>
        <w:t>dare</w:t>
      </w:r>
      <w:r>
        <w:rPr>
          <w:spacing w:val="22"/>
        </w:rPr>
        <w:t xml:space="preserve"> </w:t>
      </w:r>
      <w:r>
        <w:t>not</w:t>
      </w:r>
      <w:r>
        <w:rPr>
          <w:spacing w:val="21"/>
        </w:rPr>
        <w:t xml:space="preserve"> </w:t>
      </w:r>
      <w:r>
        <w:t>step</w:t>
      </w:r>
      <w:r>
        <w:rPr>
          <w:spacing w:val="21"/>
        </w:rPr>
        <w:t xml:space="preserve"> </w:t>
      </w:r>
      <w:r>
        <w:t>one</w:t>
      </w:r>
      <w:r>
        <w:rPr>
          <w:spacing w:val="22"/>
        </w:rPr>
        <w:t xml:space="preserve"> </w:t>
      </w:r>
      <w:r>
        <w:t>step</w:t>
      </w:r>
      <w:r>
        <w:rPr>
          <w:spacing w:val="21"/>
        </w:rPr>
        <w:t xml:space="preserve"> </w:t>
      </w:r>
      <w:r>
        <w:rPr>
          <w:spacing w:val="-5"/>
        </w:rPr>
        <w:t>in</w:t>
      </w:r>
    </w:p>
    <w:p w14:paraId="7F642A3D">
      <w:pPr>
        <w:spacing w:after="0"/>
        <w:jc w:val="left"/>
        <w:sectPr>
          <w:pgSz w:w="12240" w:h="15840"/>
          <w:pgMar w:top="1360" w:right="1320" w:bottom="280" w:left="1340" w:header="720" w:footer="720" w:gutter="0"/>
          <w:cols w:space="720" w:num="1"/>
        </w:sectPr>
      </w:pPr>
    </w:p>
    <w:p w14:paraId="11335356">
      <w:pPr>
        <w:pStyle w:val="5"/>
        <w:spacing w:line="261" w:lineRule="auto"/>
        <w:ind w:right="118"/>
      </w:pPr>
      <w:r>
        <w:t>the dark; if we do , we shall certainly fall into sin; whatsoever else wee fall into, what ever the thing be to others, it would be our sin, if there were no other reason, but because we venture in the dark. We sail up to our Brethren as far as we can see the Line of Truth, and beyond it we dare not venture in the least.</w:t>
      </w:r>
    </w:p>
    <w:p w14:paraId="0556BB15">
      <w:pPr>
        <w:pStyle w:val="5"/>
        <w:spacing w:before="282" w:line="261" w:lineRule="auto"/>
        <w:ind w:right="118"/>
      </w:pPr>
      <w:r>
        <w:t>The controversy is not about little or great trouble, or inconvenience; if it were, such a charge might well make us blush, the inconvenience or</w:t>
      </w:r>
      <w:r>
        <w:rPr>
          <w:spacing w:val="80"/>
          <w:w w:val="150"/>
        </w:rPr>
        <w:t xml:space="preserve"> </w:t>
      </w:r>
      <w:r>
        <w:t>trouble is little, yet a few men will not yield to their Brethren, who are many,</w:t>
      </w:r>
      <w:r>
        <w:rPr>
          <w:spacing w:val="32"/>
        </w:rPr>
        <w:t xml:space="preserve"> </w:t>
      </w:r>
      <w:r>
        <w:t>for</w:t>
      </w:r>
      <w:r>
        <w:rPr>
          <w:spacing w:val="32"/>
        </w:rPr>
        <w:t xml:space="preserve"> </w:t>
      </w:r>
      <w:r>
        <w:t>peace</w:t>
      </w:r>
      <w:r>
        <w:rPr>
          <w:spacing w:val="32"/>
        </w:rPr>
        <w:t xml:space="preserve"> </w:t>
      </w:r>
      <w:r>
        <w:t>sake;</w:t>
      </w:r>
      <w:r>
        <w:rPr>
          <w:spacing w:val="32"/>
        </w:rPr>
        <w:t xml:space="preserve"> </w:t>
      </w:r>
      <w:r>
        <w:t>but the</w:t>
      </w:r>
      <w:r>
        <w:rPr>
          <w:spacing w:val="32"/>
        </w:rPr>
        <w:t xml:space="preserve"> </w:t>
      </w:r>
      <w:r>
        <w:t>controversy</w:t>
      </w:r>
      <w:r>
        <w:rPr>
          <w:spacing w:val="32"/>
        </w:rPr>
        <w:t xml:space="preserve"> </w:t>
      </w:r>
      <w:r>
        <w:t>is</w:t>
      </w:r>
      <w:r>
        <w:rPr>
          <w:spacing w:val="32"/>
        </w:rPr>
        <w:t xml:space="preserve"> </w:t>
      </w:r>
      <w:r>
        <w:t>about sin;</w:t>
      </w:r>
      <w:r>
        <w:rPr>
          <w:spacing w:val="32"/>
        </w:rPr>
        <w:t xml:space="preserve"> </w:t>
      </w:r>
      <w:r>
        <w:t>now</w:t>
      </w:r>
      <w:r>
        <w:rPr>
          <w:spacing w:val="32"/>
        </w:rPr>
        <w:t xml:space="preserve"> </w:t>
      </w:r>
      <w:r>
        <w:t>whether</w:t>
      </w:r>
      <w:r>
        <w:rPr>
          <w:spacing w:val="32"/>
        </w:rPr>
        <w:t xml:space="preserve"> </w:t>
      </w:r>
      <w:r>
        <w:t>that be little or great, the difference cannot but remain, if one part shall urge upon</w:t>
      </w:r>
      <w:r>
        <w:rPr>
          <w:spacing w:val="31"/>
        </w:rPr>
        <w:t xml:space="preserve"> </w:t>
      </w:r>
      <w:r>
        <w:t>another</w:t>
      </w:r>
      <w:r>
        <w:rPr>
          <w:spacing w:val="31"/>
        </w:rPr>
        <w:t xml:space="preserve"> </w:t>
      </w:r>
      <w:r>
        <w:t>that</w:t>
      </w:r>
      <w:r>
        <w:rPr>
          <w:spacing w:val="31"/>
        </w:rPr>
        <w:t xml:space="preserve"> </w:t>
      </w:r>
      <w:r>
        <w:t>which</w:t>
      </w:r>
      <w:r>
        <w:rPr>
          <w:spacing w:val="31"/>
        </w:rPr>
        <w:t xml:space="preserve"> </w:t>
      </w:r>
      <w:r>
        <w:t>to</w:t>
      </w:r>
      <w:r>
        <w:rPr>
          <w:spacing w:val="31"/>
        </w:rPr>
        <w:t xml:space="preserve"> </w:t>
      </w:r>
      <w:r>
        <w:t>them</w:t>
      </w:r>
      <w:r>
        <w:rPr>
          <w:spacing w:val="31"/>
        </w:rPr>
        <w:t xml:space="preserve"> </w:t>
      </w:r>
      <w:r>
        <w:t>is</w:t>
      </w:r>
      <w:r>
        <w:rPr>
          <w:spacing w:val="31"/>
        </w:rPr>
        <w:t xml:space="preserve"> </w:t>
      </w:r>
      <w:r>
        <w:t>sin,</w:t>
      </w:r>
      <w:r>
        <w:rPr>
          <w:spacing w:val="31"/>
        </w:rPr>
        <w:t xml:space="preserve"> </w:t>
      </w:r>
      <w:r>
        <w:t>as</w:t>
      </w:r>
      <w:r>
        <w:rPr>
          <w:spacing w:val="31"/>
        </w:rPr>
        <w:t xml:space="preserve"> </w:t>
      </w:r>
      <w:r>
        <w:t>to</w:t>
      </w:r>
      <w:r>
        <w:rPr>
          <w:spacing w:val="31"/>
        </w:rPr>
        <w:t xml:space="preserve"> </w:t>
      </w:r>
      <w:r>
        <w:t>acknowledge</w:t>
      </w:r>
      <w:r>
        <w:rPr>
          <w:spacing w:val="31"/>
        </w:rPr>
        <w:t xml:space="preserve"> </w:t>
      </w:r>
      <w:r>
        <w:t>any</w:t>
      </w:r>
      <w:r>
        <w:rPr>
          <w:spacing w:val="31"/>
        </w:rPr>
        <w:t xml:space="preserve"> </w:t>
      </w:r>
      <w:r>
        <w:t>one</w:t>
      </w:r>
      <w:r>
        <w:rPr>
          <w:spacing w:val="31"/>
        </w:rPr>
        <w:t xml:space="preserve"> </w:t>
      </w:r>
      <w:r>
        <w:t>thing to</w:t>
      </w:r>
      <w:r>
        <w:rPr>
          <w:spacing w:val="40"/>
        </w:rPr>
        <w:t xml:space="preserve"> </w:t>
      </w:r>
      <w:r>
        <w:t>be</w:t>
      </w:r>
      <w:r>
        <w:rPr>
          <w:spacing w:val="40"/>
        </w:rPr>
        <w:t xml:space="preserve"> </w:t>
      </w:r>
      <w:r>
        <w:t>a</w:t>
      </w:r>
      <w:r>
        <w:rPr>
          <w:spacing w:val="40"/>
        </w:rPr>
        <w:t xml:space="preserve"> </w:t>
      </w:r>
      <w:r>
        <w:t>power</w:t>
      </w:r>
      <w:r>
        <w:rPr>
          <w:spacing w:val="40"/>
        </w:rPr>
        <w:t xml:space="preserve"> </w:t>
      </w:r>
      <w:r>
        <w:t>of</w:t>
      </w:r>
      <w:r>
        <w:rPr>
          <w:spacing w:val="40"/>
        </w:rPr>
        <w:t xml:space="preserve"> </w:t>
      </w:r>
      <w:r>
        <w:t>Christ,</w:t>
      </w:r>
      <w:r>
        <w:rPr>
          <w:spacing w:val="40"/>
        </w:rPr>
        <w:t xml:space="preserve"> </w:t>
      </w:r>
      <w:r>
        <w:t>which</w:t>
      </w:r>
      <w:r>
        <w:rPr>
          <w:spacing w:val="40"/>
        </w:rPr>
        <w:t xml:space="preserve"> </w:t>
      </w:r>
      <w:r>
        <w:t>he</w:t>
      </w:r>
      <w:r>
        <w:rPr>
          <w:spacing w:val="40"/>
        </w:rPr>
        <w:t xml:space="preserve"> </w:t>
      </w:r>
      <w:r>
        <w:t>cannot</w:t>
      </w:r>
      <w:r>
        <w:rPr>
          <w:spacing w:val="40"/>
        </w:rPr>
        <w:t xml:space="preserve"> </w:t>
      </w:r>
      <w:r>
        <w:t>see</w:t>
      </w:r>
      <w:r>
        <w:rPr>
          <w:spacing w:val="40"/>
        </w:rPr>
        <w:t xml:space="preserve"> </w:t>
      </w:r>
      <w:r>
        <w:t>Christ</w:t>
      </w:r>
      <w:r>
        <w:rPr>
          <w:spacing w:val="40"/>
        </w:rPr>
        <w:t xml:space="preserve"> </w:t>
      </w:r>
      <w:r>
        <w:t>hath</w:t>
      </w:r>
      <w:r>
        <w:rPr>
          <w:spacing w:val="40"/>
        </w:rPr>
        <w:t xml:space="preserve"> </w:t>
      </w:r>
      <w:r>
        <w:t>owned</w:t>
      </w:r>
      <w:r>
        <w:rPr>
          <w:spacing w:val="40"/>
        </w:rPr>
        <w:t xml:space="preserve"> </w:t>
      </w:r>
      <w:r>
        <w:t>in</w:t>
      </w:r>
      <w:r>
        <w:rPr>
          <w:spacing w:val="40"/>
        </w:rPr>
        <w:t xml:space="preserve"> </w:t>
      </w:r>
      <w:r>
        <w:t>his word, must needs be; therefore the way to peace, is not the necessity of coming up one to another, because the thing is little, but the loving, and peaceable, and brotherly carriage of one towards another, because the difference is but small.</w:t>
      </w:r>
    </w:p>
    <w:p w14:paraId="727DC25A">
      <w:pPr>
        <w:pStyle w:val="5"/>
        <w:spacing w:before="0"/>
        <w:ind w:left="0"/>
        <w:jc w:val="left"/>
      </w:pPr>
    </w:p>
    <w:p w14:paraId="52BF80CD">
      <w:pPr>
        <w:pStyle w:val="6"/>
        <w:keepNext w:val="0"/>
        <w:keepLines w:val="0"/>
        <w:widowControl/>
        <w:suppressLineNumbers w:val="0"/>
      </w:pPr>
      <w:r>
        <w:t>现在不要有人说,所说的这一切都算不了什么。</w:t>
      </w:r>
      <w:r>
        <w:br w:type="textWrapping"/>
      </w:r>
      <w:r>
        <w:t>如果你们这些听到他们这样说的人是有良心的,你们自己的内心必然会提示出一个答案;这些事对我来说肯定是非常重要的,足以说服我的良心。</w:t>
      </w:r>
      <w:r>
        <w:br w:type="textWrapping"/>
      </w:r>
      <w:r>
        <w:t>但是,如果会众拒绝说明他们的做法怎么办?如果他们不表现出足够的良心,不理会劝告,不理会针对他们的声明,不愿意与他们断绝关系,怎么办?</w:t>
      </w:r>
      <w:r>
        <w:br w:type="textWrapping"/>
      </w:r>
      <w:r>
        <w:t>答:我们也可以说,如果他们不理会你们把他们交给撒但,而是继续下去,怎么办?</w:t>
      </w:r>
      <w:r>
        <w:br w:type="textWrapping"/>
      </w:r>
      <w:r>
        <w:t>你会说,那你就向地方官投诉,他的权力必须介入,以协助和支持教会所做的事情。</w:t>
      </w:r>
      <w:r>
        <w:br w:type="textWrapping"/>
      </w:r>
      <w:r>
        <w:t>答:但现在你们再也得不到教会内在权力的任何进一步帮助了;至于服从地方官,我们在这方面是平等的,如果他愿意介入,他可以协助和支持判断某些人是信仰的颠覆者、与他们断绝关系的判决,就像协助和支持把某些人交给撒但的判决一样;如果我们不能做要求的事情,我们仍然要服从这里的惩罚;只是我们在这一点上不像某些人走得那么远,他们在地方官的良心上制定了一条法律,即他们有义务用自己的权力协助教会的法令,只考虑教会的事实,即他们已经做出了这样的决定,而不询问事情的性质,我们不敢在地方官的良心上施加任何这样的束缚。</w:t>
      </w:r>
      <w:r>
        <w:br w:type="textWrapping"/>
      </w:r>
      <w:r>
        <w:t>但是,他应该在了解教会所做的事情和了解事情的性质的基础上协助教会,因为每个普通人都有这种权力,即对自己的行为做出判断,如果否认那些掌权者这种权力,那对他们来说是一个巨大的不幸。</w:t>
      </w:r>
      <w:r>
        <w:br w:type="textWrapping"/>
      </w:r>
      <w:r>
        <w:t>如果有人说,但他们肯定不会同意到这个地步,他们不会接受所提到的这六件事。对此我回答,我在这些事情上不仅表达我自己的判断,而且根据我在会议前后与弟兄们交谈时所了解的他们的判断,我有责任证明这也是他们的判断;是的,多年来这一直是他们和我的判断,即使在我们从未想过要重新享有自己的土地的时候;如果是这样的话,那就让主在我们和我们的弟兄之间做出判断,因为在这件事上他们对我们有如此大声和严重的呼喊。</w:t>
      </w:r>
      <w:r>
        <w:br w:type="textWrapping"/>
      </w:r>
      <w:r>
        <w:t>但如果分歧如此之小,他们为什么不加入呢?</w:t>
      </w:r>
      <w:r>
        <w:br w:type="textWrapping"/>
      </w:r>
      <w:r>
        <w:t>我们只走到有光引导我们的地方,我们不敢在黑暗中走一步;如果我们这样做,我们肯定会陷入罪中;无论我们陷入什么,无论这对别人来说是什么,如果没有其他原因,仅仅因为我们在黑暗中冒险,这对我们来说就是罪。我们向弟兄们航行,尽我们所能看到真理的界限,我们不敢越过它一丝一毫。</w:t>
      </w:r>
      <w:r>
        <w:br w:type="textWrapping"/>
      </w:r>
      <w:r>
        <w:t>争议不在于大小困难或不便;如果是这样的话,这样的指责很可能会让我们脸红,不便或麻烦很小,但少数人却不愿意为了和平而向人数众多的弟兄让步;但争议是关于罪的;现在,无论罪大小,如果一方强迫另一方接受他们认为有罪的事情,比如承认任何一件事是基督的权柄,而他在圣言中看不到基督拥有这种权柄,那么分歧必然会继续存在;因此,和平的途径不是因为事情小而必须彼此妥协,而是因为分歧很小,所以要以爱心、和平和兄弟的态度彼此对待。</w:t>
      </w:r>
    </w:p>
    <w:p w14:paraId="2CD54500">
      <w:pPr>
        <w:pStyle w:val="5"/>
        <w:spacing w:before="0"/>
        <w:ind w:left="0"/>
        <w:jc w:val="left"/>
      </w:pPr>
    </w:p>
    <w:p w14:paraId="15AE8DE2">
      <w:pPr>
        <w:pStyle w:val="5"/>
        <w:spacing w:before="0"/>
        <w:ind w:left="0"/>
        <w:jc w:val="left"/>
      </w:pPr>
    </w:p>
    <w:p w14:paraId="5D9FAA0A">
      <w:pPr>
        <w:pStyle w:val="5"/>
        <w:spacing w:before="0"/>
        <w:ind w:left="0"/>
        <w:jc w:val="left"/>
      </w:pPr>
    </w:p>
    <w:p w14:paraId="6A520B73">
      <w:pPr>
        <w:pStyle w:val="5"/>
        <w:spacing w:before="0"/>
        <w:ind w:left="0"/>
        <w:jc w:val="left"/>
      </w:pPr>
    </w:p>
    <w:p w14:paraId="3FEA5E26">
      <w:pPr>
        <w:pStyle w:val="5"/>
        <w:spacing w:before="0"/>
        <w:ind w:left="0"/>
        <w:jc w:val="left"/>
      </w:pPr>
    </w:p>
    <w:p w14:paraId="154AE502">
      <w:pPr>
        <w:pStyle w:val="5"/>
        <w:spacing w:before="0"/>
        <w:ind w:left="0"/>
        <w:jc w:val="left"/>
      </w:pPr>
    </w:p>
    <w:p w14:paraId="4B7CB9B1">
      <w:pPr>
        <w:pStyle w:val="5"/>
        <w:spacing w:before="0"/>
        <w:ind w:left="0"/>
        <w:jc w:val="left"/>
      </w:pPr>
    </w:p>
    <w:p w14:paraId="4514FC58">
      <w:pPr>
        <w:pStyle w:val="5"/>
        <w:spacing w:before="52"/>
        <w:ind w:left="0"/>
        <w:jc w:val="left"/>
      </w:pPr>
    </w:p>
    <w:p w14:paraId="5C1F076F">
      <w:pPr>
        <w:pStyle w:val="2"/>
      </w:pPr>
      <w:bookmarkStart w:id="16" w:name="_bookmark8"/>
      <w:bookmarkEnd w:id="16"/>
      <w:bookmarkStart w:id="17" w:name="Chapter VIII: The Third Dividing Princip"/>
      <w:bookmarkEnd w:id="17"/>
      <w:r>
        <w:t>CHAP.</w:t>
      </w:r>
      <w:r>
        <w:rPr>
          <w:spacing w:val="-4"/>
        </w:rPr>
        <w:t xml:space="preserve"> VIII</w:t>
      </w:r>
    </w:p>
    <w:p w14:paraId="61AF8713">
      <w:pPr>
        <w:pStyle w:val="3"/>
        <w:spacing w:line="252" w:lineRule="auto"/>
      </w:pPr>
      <w:r>
        <w:t xml:space="preserve">The third dividing Principle is, That nothing which is conceived to be evil, is to be </w:t>
      </w:r>
      <w:r>
        <w:rPr>
          <w:spacing w:val="-2"/>
        </w:rPr>
        <w:t>suffered.</w:t>
      </w:r>
    </w:p>
    <w:p w14:paraId="0C647386">
      <w:pPr>
        <w:pStyle w:val="5"/>
        <w:spacing w:before="406" w:line="261" w:lineRule="auto"/>
        <w:ind w:right="118"/>
      </w:pPr>
      <w:r>
        <w:t>This is the other extreme; some think all things should be suffered, and</w:t>
      </w:r>
      <w:r>
        <w:rPr>
          <w:spacing w:val="40"/>
        </w:rPr>
        <w:t xml:space="preserve"> </w:t>
      </w:r>
      <w:r>
        <w:t>they</w:t>
      </w:r>
      <w:r>
        <w:rPr>
          <w:spacing w:val="33"/>
        </w:rPr>
        <w:t xml:space="preserve"> </w:t>
      </w:r>
      <w:r>
        <w:t>are</w:t>
      </w:r>
      <w:r>
        <w:rPr>
          <w:spacing w:val="33"/>
        </w:rPr>
        <w:t xml:space="preserve"> </w:t>
      </w:r>
      <w:r>
        <w:t>loose</w:t>
      </w:r>
      <w:r>
        <w:rPr>
          <w:spacing w:val="33"/>
        </w:rPr>
        <w:t xml:space="preserve"> </w:t>
      </w:r>
      <w:r>
        <w:t>and</w:t>
      </w:r>
      <w:r>
        <w:rPr>
          <w:spacing w:val="33"/>
        </w:rPr>
        <w:t xml:space="preserve"> </w:t>
      </w:r>
      <w:r>
        <w:t>cause</w:t>
      </w:r>
      <w:r>
        <w:rPr>
          <w:spacing w:val="33"/>
        </w:rPr>
        <w:t xml:space="preserve"> </w:t>
      </w:r>
      <w:r>
        <w:t>divisions</w:t>
      </w:r>
      <w:r>
        <w:rPr>
          <w:spacing w:val="33"/>
        </w:rPr>
        <w:t xml:space="preserve"> </w:t>
      </w:r>
      <w:r>
        <w:t>on</w:t>
      </w:r>
      <w:r>
        <w:rPr>
          <w:spacing w:val="33"/>
        </w:rPr>
        <w:t xml:space="preserve"> </w:t>
      </w:r>
      <w:r>
        <w:t>the</w:t>
      </w:r>
      <w:r>
        <w:rPr>
          <w:spacing w:val="33"/>
        </w:rPr>
        <w:t xml:space="preserve"> </w:t>
      </w:r>
      <w:r>
        <w:t>one</w:t>
      </w:r>
      <w:r>
        <w:rPr>
          <w:spacing w:val="33"/>
        </w:rPr>
        <w:t xml:space="preserve"> </w:t>
      </w:r>
      <w:r>
        <w:t>hand;</w:t>
      </w:r>
      <w:r>
        <w:rPr>
          <w:spacing w:val="33"/>
        </w:rPr>
        <w:t xml:space="preserve"> </w:t>
      </w:r>
      <w:r>
        <w:t>others</w:t>
      </w:r>
      <w:r>
        <w:rPr>
          <w:spacing w:val="33"/>
        </w:rPr>
        <w:t xml:space="preserve"> </w:t>
      </w:r>
      <w:r>
        <w:t>think</w:t>
      </w:r>
      <w:r>
        <w:rPr>
          <w:spacing w:val="33"/>
        </w:rPr>
        <w:t xml:space="preserve"> </w:t>
      </w:r>
      <w:r>
        <w:t>nothing is</w:t>
      </w:r>
      <w:r>
        <w:rPr>
          <w:spacing w:val="40"/>
        </w:rPr>
        <w:t xml:space="preserve"> </w:t>
      </w:r>
      <w:r>
        <w:t>to</w:t>
      </w:r>
      <w:r>
        <w:rPr>
          <w:spacing w:val="40"/>
        </w:rPr>
        <w:t xml:space="preserve"> </w:t>
      </w:r>
      <w:r>
        <w:t>be</w:t>
      </w:r>
      <w:r>
        <w:rPr>
          <w:spacing w:val="40"/>
        </w:rPr>
        <w:t xml:space="preserve"> </w:t>
      </w:r>
      <w:r>
        <w:t>suffered,</w:t>
      </w:r>
      <w:r>
        <w:rPr>
          <w:spacing w:val="40"/>
        </w:rPr>
        <w:t xml:space="preserve"> </w:t>
      </w:r>
      <w:r>
        <w:t>and</w:t>
      </w:r>
      <w:r>
        <w:rPr>
          <w:spacing w:val="40"/>
        </w:rPr>
        <w:t xml:space="preserve"> </w:t>
      </w:r>
      <w:r>
        <w:t>these</w:t>
      </w:r>
      <w:r>
        <w:rPr>
          <w:spacing w:val="40"/>
        </w:rPr>
        <w:t xml:space="preserve"> </w:t>
      </w:r>
      <w:r>
        <w:t>are</w:t>
      </w:r>
      <w:r>
        <w:rPr>
          <w:spacing w:val="40"/>
        </w:rPr>
        <w:t xml:space="preserve"> </w:t>
      </w:r>
      <w:r>
        <w:t>rigid,</w:t>
      </w:r>
      <w:r>
        <w:rPr>
          <w:spacing w:val="40"/>
        </w:rPr>
        <w:t xml:space="preserve"> </w:t>
      </w:r>
      <w:r>
        <w:t>and</w:t>
      </w:r>
      <w:r>
        <w:rPr>
          <w:spacing w:val="40"/>
        </w:rPr>
        <w:t xml:space="preserve"> </w:t>
      </w:r>
      <w:r>
        <w:t>cause</w:t>
      </w:r>
      <w:r>
        <w:rPr>
          <w:spacing w:val="40"/>
        </w:rPr>
        <w:t xml:space="preserve"> </w:t>
      </w:r>
      <w:r>
        <w:t>divisions</w:t>
      </w:r>
      <w:r>
        <w:rPr>
          <w:spacing w:val="40"/>
        </w:rPr>
        <w:t xml:space="preserve"> </w:t>
      </w:r>
      <w:r>
        <w:t>on</w:t>
      </w:r>
      <w:r>
        <w:rPr>
          <w:spacing w:val="40"/>
        </w:rPr>
        <w:t xml:space="preserve"> </w:t>
      </w:r>
      <w:r>
        <w:t>the</w:t>
      </w:r>
      <w:r>
        <w:rPr>
          <w:spacing w:val="40"/>
        </w:rPr>
        <w:t xml:space="preserve"> </w:t>
      </w:r>
      <w:r>
        <w:t>other hand;</w:t>
      </w:r>
      <w:r>
        <w:rPr>
          <w:spacing w:val="47"/>
          <w:w w:val="150"/>
        </w:rPr>
        <w:t xml:space="preserve"> </w:t>
      </w:r>
      <w:r>
        <w:t>If</w:t>
      </w:r>
      <w:r>
        <w:rPr>
          <w:spacing w:val="48"/>
          <w:w w:val="150"/>
        </w:rPr>
        <w:t xml:space="preserve"> </w:t>
      </w:r>
      <w:r>
        <w:t>any</w:t>
      </w:r>
      <w:r>
        <w:rPr>
          <w:spacing w:val="47"/>
          <w:w w:val="150"/>
        </w:rPr>
        <w:t xml:space="preserve"> </w:t>
      </w:r>
      <w:r>
        <w:t>thing</w:t>
      </w:r>
      <w:r>
        <w:rPr>
          <w:spacing w:val="48"/>
          <w:w w:val="150"/>
        </w:rPr>
        <w:t xml:space="preserve"> </w:t>
      </w:r>
      <w:r>
        <w:t>be</w:t>
      </w:r>
      <w:r>
        <w:rPr>
          <w:spacing w:val="47"/>
          <w:w w:val="150"/>
        </w:rPr>
        <w:t xml:space="preserve"> </w:t>
      </w:r>
      <w:r>
        <w:t>conceived</w:t>
      </w:r>
      <w:r>
        <w:rPr>
          <w:spacing w:val="48"/>
          <w:w w:val="150"/>
        </w:rPr>
        <w:t xml:space="preserve"> </w:t>
      </w:r>
      <w:r>
        <w:t>evil,</w:t>
      </w:r>
      <w:r>
        <w:rPr>
          <w:spacing w:val="47"/>
          <w:w w:val="150"/>
        </w:rPr>
        <w:t xml:space="preserve"> </w:t>
      </w:r>
      <w:r>
        <w:t>either</w:t>
      </w:r>
      <w:r>
        <w:rPr>
          <w:spacing w:val="49"/>
          <w:w w:val="150"/>
        </w:rPr>
        <w:t xml:space="preserve"> </w:t>
      </w:r>
      <w:r>
        <w:t>in</w:t>
      </w:r>
      <w:r>
        <w:rPr>
          <w:spacing w:val="47"/>
          <w:w w:val="150"/>
        </w:rPr>
        <w:t xml:space="preserve"> </w:t>
      </w:r>
      <w:r>
        <w:t>opinion</w:t>
      </w:r>
      <w:r>
        <w:rPr>
          <w:spacing w:val="48"/>
          <w:w w:val="150"/>
        </w:rPr>
        <w:t xml:space="preserve"> </w:t>
      </w:r>
      <w:r>
        <w:t>or</w:t>
      </w:r>
      <w:r>
        <w:rPr>
          <w:spacing w:val="49"/>
          <w:w w:val="150"/>
        </w:rPr>
        <w:t xml:space="preserve"> </w:t>
      </w:r>
      <w:r>
        <w:t>practise,</w:t>
      </w:r>
      <w:r>
        <w:rPr>
          <w:spacing w:val="48"/>
          <w:w w:val="150"/>
        </w:rPr>
        <w:t xml:space="preserve"> </w:t>
      </w:r>
      <w:r>
        <w:rPr>
          <w:spacing w:val="-5"/>
        </w:rPr>
        <w:t>if</w:t>
      </w:r>
    </w:p>
    <w:p w14:paraId="09579966">
      <w:pPr>
        <w:spacing w:after="0" w:line="261" w:lineRule="auto"/>
        <w:sectPr>
          <w:pgSz w:w="12240" w:h="15840"/>
          <w:pgMar w:top="1360" w:right="1320" w:bottom="280" w:left="1340" w:header="720" w:footer="720" w:gutter="0"/>
          <w:cols w:space="720" w:num="1"/>
        </w:sectPr>
      </w:pPr>
    </w:p>
    <w:p w14:paraId="3801D4DB">
      <w:pPr>
        <w:pStyle w:val="5"/>
        <w:spacing w:line="261" w:lineRule="auto"/>
        <w:ind w:right="119"/>
      </w:pPr>
      <w:r>
        <w:t>instructions</w:t>
      </w:r>
      <w:r>
        <w:rPr>
          <w:spacing w:val="40"/>
        </w:rPr>
        <w:t xml:space="preserve"> </w:t>
      </w:r>
      <w:r>
        <w:t>and</w:t>
      </w:r>
      <w:r>
        <w:rPr>
          <w:spacing w:val="40"/>
        </w:rPr>
        <w:t xml:space="preserve"> </w:t>
      </w:r>
      <w:r>
        <w:t>persuasions</w:t>
      </w:r>
      <w:r>
        <w:rPr>
          <w:spacing w:val="40"/>
        </w:rPr>
        <w:t xml:space="preserve"> </w:t>
      </w:r>
      <w:r>
        <w:t>cannot</w:t>
      </w:r>
      <w:r>
        <w:rPr>
          <w:spacing w:val="40"/>
        </w:rPr>
        <w:t xml:space="preserve"> </w:t>
      </w:r>
      <w:r>
        <w:t>reform,</w:t>
      </w:r>
      <w:r>
        <w:rPr>
          <w:spacing w:val="40"/>
        </w:rPr>
        <w:t xml:space="preserve"> </w:t>
      </w:r>
      <w:r>
        <w:t>there</w:t>
      </w:r>
      <w:r>
        <w:rPr>
          <w:spacing w:val="40"/>
        </w:rPr>
        <w:t xml:space="preserve"> </w:t>
      </w:r>
      <w:r>
        <w:t>must</w:t>
      </w:r>
      <w:r>
        <w:rPr>
          <w:spacing w:val="40"/>
        </w:rPr>
        <w:t xml:space="preserve"> </w:t>
      </w:r>
      <w:r>
        <w:t>bee</w:t>
      </w:r>
      <w:r>
        <w:rPr>
          <w:spacing w:val="40"/>
        </w:rPr>
        <w:t xml:space="preserve"> </w:t>
      </w:r>
      <w:r>
        <w:t>means</w:t>
      </w:r>
      <w:r>
        <w:rPr>
          <w:spacing w:val="40"/>
        </w:rPr>
        <w:t xml:space="preserve"> </w:t>
      </w:r>
      <w:r>
        <w:t>used to compel; This is a harsh and a sour Principle, a disturbing Principle to Churches and States, to mankind. This Principle seldom prevails with any but</w:t>
      </w:r>
      <w:r>
        <w:rPr>
          <w:spacing w:val="40"/>
        </w:rPr>
        <w:t xml:space="preserve"> </w:t>
      </w:r>
      <w:r>
        <w:t>those</w:t>
      </w:r>
      <w:r>
        <w:rPr>
          <w:spacing w:val="40"/>
        </w:rPr>
        <w:t xml:space="preserve"> </w:t>
      </w:r>
      <w:r>
        <w:t>who</w:t>
      </w:r>
      <w:r>
        <w:rPr>
          <w:spacing w:val="40"/>
        </w:rPr>
        <w:t xml:space="preserve"> </w:t>
      </w:r>
      <w:r>
        <w:t>have</w:t>
      </w:r>
      <w:r>
        <w:rPr>
          <w:spacing w:val="40"/>
        </w:rPr>
        <w:t xml:space="preserve"> </w:t>
      </w:r>
      <w:r>
        <w:t>got</w:t>
      </w:r>
      <w:r>
        <w:rPr>
          <w:spacing w:val="40"/>
        </w:rPr>
        <w:t xml:space="preserve"> </w:t>
      </w:r>
      <w:r>
        <w:t>power</w:t>
      </w:r>
      <w:r>
        <w:rPr>
          <w:spacing w:val="40"/>
        </w:rPr>
        <w:t xml:space="preserve"> </w:t>
      </w:r>
      <w:r>
        <w:t>into</w:t>
      </w:r>
      <w:r>
        <w:rPr>
          <w:spacing w:val="40"/>
        </w:rPr>
        <w:t xml:space="preserve"> </w:t>
      </w:r>
      <w:r>
        <w:t>their</w:t>
      </w:r>
      <w:r>
        <w:rPr>
          <w:spacing w:val="40"/>
        </w:rPr>
        <w:t xml:space="preserve"> </w:t>
      </w:r>
      <w:r>
        <w:t>hands,</w:t>
      </w:r>
      <w:r>
        <w:rPr>
          <w:spacing w:val="40"/>
        </w:rPr>
        <w:t xml:space="preserve"> </w:t>
      </w:r>
      <w:r>
        <w:t>or</w:t>
      </w:r>
      <w:r>
        <w:rPr>
          <w:spacing w:val="40"/>
        </w:rPr>
        <w:t xml:space="preserve"> </w:t>
      </w:r>
      <w:r>
        <w:t>hope</w:t>
      </w:r>
      <w:r>
        <w:rPr>
          <w:spacing w:val="40"/>
        </w:rPr>
        <w:t xml:space="preserve"> </w:t>
      </w:r>
      <w:r>
        <w:t>to</w:t>
      </w:r>
      <w:r>
        <w:rPr>
          <w:spacing w:val="40"/>
        </w:rPr>
        <w:t xml:space="preserve"> </w:t>
      </w:r>
      <w:r>
        <w:t>get</w:t>
      </w:r>
      <w:r>
        <w:rPr>
          <w:spacing w:val="40"/>
        </w:rPr>
        <w:t xml:space="preserve"> </w:t>
      </w:r>
      <w:r>
        <w:t>it.</w:t>
      </w:r>
      <w:r>
        <w:rPr>
          <w:spacing w:val="40"/>
        </w:rPr>
        <w:t xml:space="preserve"> </w:t>
      </w:r>
      <w:r>
        <w:t>This must needs be a dividing Principle,</w:t>
      </w:r>
    </w:p>
    <w:p w14:paraId="2515F261">
      <w:pPr>
        <w:pStyle w:val="5"/>
        <w:spacing w:before="282" w:line="261" w:lineRule="auto"/>
        <w:ind w:right="120"/>
      </w:pPr>
      <w:r>
        <w:t>First, because of the infinite variety of mens apprehensions about what is good or evil, scarce three men agree any long time in their apprehensions</w:t>
      </w:r>
      <w:r>
        <w:rPr>
          <w:spacing w:val="80"/>
        </w:rPr>
        <w:t xml:space="preserve"> </w:t>
      </w:r>
      <w:r>
        <w:t>of some things to be evil; if then nothing that is conceived to be evil must</w:t>
      </w:r>
      <w:r>
        <w:rPr>
          <w:spacing w:val="80"/>
        </w:rPr>
        <w:t xml:space="preserve"> </w:t>
      </w:r>
      <w:r>
        <w:t xml:space="preserve">be suffered, there must needs bee continual opposition between man and </w:t>
      </w:r>
      <w:r>
        <w:rPr>
          <w:spacing w:val="-4"/>
        </w:rPr>
        <w:t>man.</w:t>
      </w:r>
    </w:p>
    <w:p w14:paraId="375EA384">
      <w:pPr>
        <w:pStyle w:val="5"/>
        <w:spacing w:before="282" w:line="261" w:lineRule="auto"/>
        <w:ind w:right="120"/>
      </w:pPr>
      <w:r>
        <w:t>This subjects the generality of men to suffer for many things which they</w:t>
      </w:r>
      <w:r>
        <w:rPr>
          <w:spacing w:val="80"/>
        </w:rPr>
        <w:t xml:space="preserve"> </w:t>
      </w:r>
      <w:r>
        <w:t>can see no evil in, but are persuaded is good; this raises an animosity against</w:t>
      </w:r>
      <w:r>
        <w:rPr>
          <w:spacing w:val="40"/>
        </w:rPr>
        <w:t xml:space="preserve"> </w:t>
      </w:r>
      <w:r>
        <w:t>those</w:t>
      </w:r>
      <w:r>
        <w:rPr>
          <w:spacing w:val="40"/>
        </w:rPr>
        <w:t xml:space="preserve"> </w:t>
      </w:r>
      <w:r>
        <w:t>by</w:t>
      </w:r>
      <w:r>
        <w:rPr>
          <w:spacing w:val="40"/>
        </w:rPr>
        <w:t xml:space="preserve"> </w:t>
      </w:r>
      <w:r>
        <w:t>whom</w:t>
      </w:r>
      <w:r>
        <w:rPr>
          <w:spacing w:val="40"/>
        </w:rPr>
        <w:t xml:space="preserve"> </w:t>
      </w:r>
      <w:r>
        <w:t>they</w:t>
      </w:r>
      <w:r>
        <w:rPr>
          <w:spacing w:val="40"/>
        </w:rPr>
        <w:t xml:space="preserve"> </w:t>
      </w:r>
      <w:r>
        <w:t>suffer;</w:t>
      </w:r>
      <w:r>
        <w:rPr>
          <w:spacing w:val="40"/>
        </w:rPr>
        <w:t xml:space="preserve"> </w:t>
      </w:r>
      <w:r>
        <w:t>though</w:t>
      </w:r>
      <w:r>
        <w:rPr>
          <w:spacing w:val="40"/>
        </w:rPr>
        <w:t xml:space="preserve"> </w:t>
      </w:r>
      <w:r>
        <w:t>a</w:t>
      </w:r>
      <w:r>
        <w:rPr>
          <w:spacing w:val="40"/>
        </w:rPr>
        <w:t xml:space="preserve"> </w:t>
      </w:r>
      <w:r>
        <w:t>man</w:t>
      </w:r>
      <w:r>
        <w:rPr>
          <w:spacing w:val="40"/>
        </w:rPr>
        <w:t xml:space="preserve"> </w:t>
      </w:r>
      <w:r>
        <w:t>can</w:t>
      </w:r>
      <w:r>
        <w:rPr>
          <w:spacing w:val="40"/>
        </w:rPr>
        <w:t xml:space="preserve"> </w:t>
      </w:r>
      <w:r>
        <w:t>subject</w:t>
      </w:r>
      <w:r>
        <w:rPr>
          <w:spacing w:val="40"/>
        </w:rPr>
        <w:t xml:space="preserve"> </w:t>
      </w:r>
      <w:r>
        <w:t>his</w:t>
      </w:r>
      <w:r>
        <w:rPr>
          <w:spacing w:val="40"/>
        </w:rPr>
        <w:t xml:space="preserve"> </w:t>
      </w:r>
      <w:r>
        <w:t>body and estate to another, he cannot subject his reason to another: In the common ways of justice men are punished for those things, which if they bee guilty of, they cannot but acknowledge themselves to bee worthy of punishment, as in Theft, Murder, Drunkenness, &amp;c. And for the fact they are tried in such a way, as they cannot but acknowledge is fit in reason to</w:t>
      </w:r>
      <w:r>
        <w:rPr>
          <w:spacing w:val="80"/>
        </w:rPr>
        <w:t xml:space="preserve"> </w:t>
      </w:r>
      <w:r>
        <w:t>be</w:t>
      </w:r>
      <w:r>
        <w:rPr>
          <w:spacing w:val="40"/>
        </w:rPr>
        <w:t xml:space="preserve"> </w:t>
      </w:r>
      <w:r>
        <w:t>subjected</w:t>
      </w:r>
      <w:r>
        <w:rPr>
          <w:spacing w:val="40"/>
        </w:rPr>
        <w:t xml:space="preserve"> </w:t>
      </w:r>
      <w:r>
        <w:t>to;</w:t>
      </w:r>
      <w:r>
        <w:rPr>
          <w:spacing w:val="40"/>
        </w:rPr>
        <w:t xml:space="preserve"> </w:t>
      </w:r>
      <w:r>
        <w:t>and</w:t>
      </w:r>
      <w:r>
        <w:rPr>
          <w:spacing w:val="40"/>
        </w:rPr>
        <w:t xml:space="preserve"> </w:t>
      </w:r>
      <w:r>
        <w:t>therefore,</w:t>
      </w:r>
      <w:r>
        <w:rPr>
          <w:spacing w:val="40"/>
        </w:rPr>
        <w:t xml:space="preserve"> </w:t>
      </w:r>
      <w:r>
        <w:t>though</w:t>
      </w:r>
      <w:r>
        <w:rPr>
          <w:spacing w:val="40"/>
        </w:rPr>
        <w:t xml:space="preserve"> </w:t>
      </w:r>
      <w:r>
        <w:t>they</w:t>
      </w:r>
      <w:r>
        <w:rPr>
          <w:spacing w:val="40"/>
        </w:rPr>
        <w:t xml:space="preserve"> </w:t>
      </w:r>
      <w:r>
        <w:t>suffer</w:t>
      </w:r>
      <w:r>
        <w:rPr>
          <w:spacing w:val="40"/>
        </w:rPr>
        <w:t xml:space="preserve"> </w:t>
      </w:r>
      <w:r>
        <w:t>much,</w:t>
      </w:r>
      <w:r>
        <w:rPr>
          <w:spacing w:val="40"/>
        </w:rPr>
        <w:t xml:space="preserve"> </w:t>
      </w:r>
      <w:r>
        <w:t>yet</w:t>
      </w:r>
      <w:r>
        <w:rPr>
          <w:spacing w:val="40"/>
        </w:rPr>
        <w:t xml:space="preserve"> </w:t>
      </w:r>
      <w:r>
        <w:t>they</w:t>
      </w:r>
      <w:r>
        <w:rPr>
          <w:spacing w:val="40"/>
        </w:rPr>
        <w:t xml:space="preserve"> </w:t>
      </w:r>
      <w:r>
        <w:t>will yield to it without disturbance.</w:t>
      </w:r>
    </w:p>
    <w:p w14:paraId="170BE69D">
      <w:pPr>
        <w:pStyle w:val="5"/>
        <w:spacing w:before="276" w:line="261" w:lineRule="auto"/>
        <w:ind w:right="120"/>
      </w:pPr>
      <w:r>
        <w:t xml:space="preserve">But if this principle prevails, every man almost is made liable to punishment for thousands of things that he can see no reason why he should be punished: It is very hard to bring mens spirits to yield in such </w:t>
      </w:r>
      <w:r>
        <w:rPr>
          <w:spacing w:val="-2"/>
        </w:rPr>
        <w:t>things.</w:t>
      </w:r>
    </w:p>
    <w:p w14:paraId="391F49F2">
      <w:pPr>
        <w:pStyle w:val="5"/>
        <w:spacing w:before="283" w:line="261" w:lineRule="auto"/>
        <w:ind w:right="119"/>
      </w:pPr>
      <w:r>
        <w:t>But you will say, May not men be punished for things that they see no reason why they should be punished? for many Malefactors may easily escape thus; guilt will quickly blind men, they will see no reason why they should be punished.</w:t>
      </w:r>
    </w:p>
    <w:p w14:paraId="0AB2B05C">
      <w:pPr>
        <w:pStyle w:val="5"/>
        <w:spacing w:before="284" w:line="261" w:lineRule="auto"/>
        <w:ind w:right="120"/>
      </w:pPr>
      <w:r>
        <w:t>Answ.</w:t>
      </w:r>
      <w:r>
        <w:rPr>
          <w:spacing w:val="40"/>
        </w:rPr>
        <w:t xml:space="preserve"> </w:t>
      </w:r>
      <w:r>
        <w:t>It</w:t>
      </w:r>
      <w:r>
        <w:rPr>
          <w:spacing w:val="40"/>
        </w:rPr>
        <w:t xml:space="preserve"> </w:t>
      </w:r>
      <w:r>
        <w:t>is</w:t>
      </w:r>
      <w:r>
        <w:rPr>
          <w:spacing w:val="40"/>
        </w:rPr>
        <w:t xml:space="preserve"> </w:t>
      </w:r>
      <w:r>
        <w:t>not</w:t>
      </w:r>
      <w:r>
        <w:rPr>
          <w:spacing w:val="40"/>
        </w:rPr>
        <w:t xml:space="preserve"> </w:t>
      </w:r>
      <w:r>
        <w:t>what</w:t>
      </w:r>
      <w:r>
        <w:rPr>
          <w:spacing w:val="40"/>
        </w:rPr>
        <w:t xml:space="preserve"> </w:t>
      </w:r>
      <w:r>
        <w:t>men</w:t>
      </w:r>
      <w:r>
        <w:rPr>
          <w:spacing w:val="40"/>
        </w:rPr>
        <w:t xml:space="preserve"> </w:t>
      </w:r>
      <w:r>
        <w:t>say</w:t>
      </w:r>
      <w:r>
        <w:rPr>
          <w:spacing w:val="40"/>
        </w:rPr>
        <w:t xml:space="preserve"> </w:t>
      </w:r>
      <w:r>
        <w:t>they</w:t>
      </w:r>
      <w:r>
        <w:rPr>
          <w:spacing w:val="40"/>
        </w:rPr>
        <w:t xml:space="preserve"> </w:t>
      </w:r>
      <w:r>
        <w:t>see</w:t>
      </w:r>
      <w:r>
        <w:rPr>
          <w:spacing w:val="40"/>
        </w:rPr>
        <w:t xml:space="preserve"> </w:t>
      </w:r>
      <w:r>
        <w:t>no</w:t>
      </w:r>
      <w:r>
        <w:rPr>
          <w:spacing w:val="40"/>
        </w:rPr>
        <w:t xml:space="preserve"> </w:t>
      </w:r>
      <w:r>
        <w:t>reason</w:t>
      </w:r>
      <w:r>
        <w:rPr>
          <w:spacing w:val="40"/>
        </w:rPr>
        <w:t xml:space="preserve"> </w:t>
      </w:r>
      <w:r>
        <w:t>for,</w:t>
      </w:r>
      <w:r>
        <w:rPr>
          <w:spacing w:val="40"/>
        </w:rPr>
        <w:t xml:space="preserve"> </w:t>
      </w:r>
      <w:r>
        <w:t>or</w:t>
      </w:r>
      <w:r>
        <w:rPr>
          <w:spacing w:val="40"/>
        </w:rPr>
        <w:t xml:space="preserve"> </w:t>
      </w:r>
      <w:r>
        <w:t>what</w:t>
      </w:r>
      <w:r>
        <w:rPr>
          <w:spacing w:val="40"/>
        </w:rPr>
        <w:t xml:space="preserve"> </w:t>
      </w:r>
      <w:r>
        <w:t>it</w:t>
      </w:r>
      <w:r>
        <w:rPr>
          <w:spacing w:val="40"/>
        </w:rPr>
        <w:t xml:space="preserve"> </w:t>
      </w:r>
      <w:r>
        <w:t>may</w:t>
      </w:r>
      <w:r>
        <w:rPr>
          <w:spacing w:val="40"/>
        </w:rPr>
        <w:t xml:space="preserve"> </w:t>
      </w:r>
      <w:r>
        <w:t>be they</w:t>
      </w:r>
      <w:r>
        <w:rPr>
          <w:spacing w:val="40"/>
        </w:rPr>
        <w:t xml:space="preserve"> </w:t>
      </w:r>
      <w:r>
        <w:t>indeed</w:t>
      </w:r>
      <w:r>
        <w:rPr>
          <w:spacing w:val="40"/>
        </w:rPr>
        <w:t xml:space="preserve"> </w:t>
      </w:r>
      <w:r>
        <w:t>see</w:t>
      </w:r>
      <w:r>
        <w:rPr>
          <w:spacing w:val="40"/>
        </w:rPr>
        <w:t xml:space="preserve"> </w:t>
      </w:r>
      <w:r>
        <w:t>no</w:t>
      </w:r>
      <w:r>
        <w:rPr>
          <w:spacing w:val="40"/>
        </w:rPr>
        <w:t xml:space="preserve"> </w:t>
      </w:r>
      <w:r>
        <w:t>reason</w:t>
      </w:r>
      <w:r>
        <w:rPr>
          <w:spacing w:val="40"/>
        </w:rPr>
        <w:t xml:space="preserve"> </w:t>
      </w:r>
      <w:r>
        <w:t>for;</w:t>
      </w:r>
      <w:r>
        <w:rPr>
          <w:spacing w:val="40"/>
        </w:rPr>
        <w:t xml:space="preserve"> </w:t>
      </w:r>
      <w:r>
        <w:t>but</w:t>
      </w:r>
      <w:r>
        <w:rPr>
          <w:spacing w:val="40"/>
        </w:rPr>
        <w:t xml:space="preserve"> </w:t>
      </w:r>
      <w:r>
        <w:t>what</w:t>
      </w:r>
      <w:r>
        <w:rPr>
          <w:spacing w:val="40"/>
        </w:rPr>
        <w:t xml:space="preserve"> </w:t>
      </w:r>
      <w:r>
        <w:t>men</w:t>
      </w:r>
      <w:r>
        <w:rPr>
          <w:spacing w:val="40"/>
        </w:rPr>
        <w:t xml:space="preserve"> </w:t>
      </w:r>
      <w:r>
        <w:t>cannot</w:t>
      </w:r>
      <w:r>
        <w:rPr>
          <w:spacing w:val="40"/>
        </w:rPr>
        <w:t xml:space="preserve"> </w:t>
      </w:r>
      <w:r>
        <w:t>see</w:t>
      </w:r>
      <w:r>
        <w:rPr>
          <w:spacing w:val="40"/>
        </w:rPr>
        <w:t xml:space="preserve"> </w:t>
      </w:r>
      <w:r>
        <w:t>reason</w:t>
      </w:r>
      <w:r>
        <w:rPr>
          <w:spacing w:val="40"/>
        </w:rPr>
        <w:t xml:space="preserve"> </w:t>
      </w:r>
      <w:r>
        <w:t>for, though they should bend their understandings and strength to the uttermost; yea, what the generality of mankind, and of that community of which</w:t>
      </w:r>
      <w:r>
        <w:rPr>
          <w:spacing w:val="52"/>
        </w:rPr>
        <w:t xml:space="preserve"> </w:t>
      </w:r>
      <w:r>
        <w:t>a</w:t>
      </w:r>
      <w:r>
        <w:rPr>
          <w:spacing w:val="52"/>
        </w:rPr>
        <w:t xml:space="preserve"> </w:t>
      </w:r>
      <w:r>
        <w:t>man</w:t>
      </w:r>
      <w:r>
        <w:rPr>
          <w:spacing w:val="52"/>
        </w:rPr>
        <w:t xml:space="preserve"> </w:t>
      </w:r>
      <w:r>
        <w:t>is,</w:t>
      </w:r>
      <w:r>
        <w:rPr>
          <w:spacing w:val="52"/>
        </w:rPr>
        <w:t xml:space="preserve"> </w:t>
      </w:r>
      <w:r>
        <w:t>cannot</w:t>
      </w:r>
      <w:r>
        <w:rPr>
          <w:spacing w:val="53"/>
        </w:rPr>
        <w:t xml:space="preserve"> </w:t>
      </w:r>
      <w:r>
        <w:t>possibly</w:t>
      </w:r>
      <w:r>
        <w:rPr>
          <w:spacing w:val="52"/>
        </w:rPr>
        <w:t xml:space="preserve"> </w:t>
      </w:r>
      <w:r>
        <w:t>see</w:t>
      </w:r>
      <w:r>
        <w:rPr>
          <w:spacing w:val="52"/>
        </w:rPr>
        <w:t xml:space="preserve"> </w:t>
      </w:r>
      <w:r>
        <w:t>reason</w:t>
      </w:r>
      <w:r>
        <w:rPr>
          <w:spacing w:val="52"/>
        </w:rPr>
        <w:t xml:space="preserve"> </w:t>
      </w:r>
      <w:r>
        <w:t>for,</w:t>
      </w:r>
      <w:r>
        <w:rPr>
          <w:spacing w:val="53"/>
        </w:rPr>
        <w:t xml:space="preserve"> </w:t>
      </w:r>
      <w:r>
        <w:t>it</w:t>
      </w:r>
      <w:r>
        <w:rPr>
          <w:spacing w:val="52"/>
        </w:rPr>
        <w:t xml:space="preserve"> </w:t>
      </w:r>
      <w:r>
        <w:t>is</w:t>
      </w:r>
      <w:r>
        <w:rPr>
          <w:spacing w:val="52"/>
        </w:rPr>
        <w:t xml:space="preserve"> </w:t>
      </w:r>
      <w:r>
        <w:t>impossible</w:t>
      </w:r>
      <w:r>
        <w:rPr>
          <w:spacing w:val="52"/>
        </w:rPr>
        <w:t xml:space="preserve"> </w:t>
      </w:r>
      <w:r>
        <w:t>for</w:t>
      </w:r>
      <w:r>
        <w:rPr>
          <w:spacing w:val="52"/>
        </w:rPr>
        <w:t xml:space="preserve"> </w:t>
      </w:r>
      <w:r>
        <w:rPr>
          <w:spacing w:val="-5"/>
        </w:rPr>
        <w:t>the</w:t>
      </w:r>
    </w:p>
    <w:p w14:paraId="1713D577">
      <w:pPr>
        <w:spacing w:after="0" w:line="261" w:lineRule="auto"/>
        <w:sectPr>
          <w:pgSz w:w="12240" w:h="15840"/>
          <w:pgMar w:top="1360" w:right="1320" w:bottom="280" w:left="1340" w:header="720" w:footer="720" w:gutter="0"/>
          <w:cols w:space="720" w:num="1"/>
        </w:sectPr>
      </w:pPr>
    </w:p>
    <w:p w14:paraId="3423BD9A">
      <w:pPr>
        <w:pStyle w:val="5"/>
        <w:spacing w:line="261" w:lineRule="auto"/>
        <w:ind w:right="124"/>
      </w:pPr>
      <w:r>
        <w:t>generality</w:t>
      </w:r>
      <w:r>
        <w:rPr>
          <w:spacing w:val="40"/>
        </w:rPr>
        <w:t xml:space="preserve"> </w:t>
      </w:r>
      <w:r>
        <w:t>of</w:t>
      </w:r>
      <w:r>
        <w:rPr>
          <w:spacing w:val="40"/>
        </w:rPr>
        <w:t xml:space="preserve"> </w:t>
      </w:r>
      <w:r>
        <w:t>mankind,</w:t>
      </w:r>
      <w:r>
        <w:rPr>
          <w:spacing w:val="40"/>
        </w:rPr>
        <w:t xml:space="preserve"> </w:t>
      </w:r>
      <w:r>
        <w:t>and</w:t>
      </w:r>
      <w:r>
        <w:rPr>
          <w:spacing w:val="40"/>
        </w:rPr>
        <w:t xml:space="preserve"> </w:t>
      </w:r>
      <w:r>
        <w:t>the</w:t>
      </w:r>
      <w:r>
        <w:rPr>
          <w:spacing w:val="40"/>
        </w:rPr>
        <w:t xml:space="preserve"> </w:t>
      </w:r>
      <w:r>
        <w:t>community</w:t>
      </w:r>
      <w:r>
        <w:rPr>
          <w:spacing w:val="40"/>
        </w:rPr>
        <w:t xml:space="preserve"> </w:t>
      </w:r>
      <w:r>
        <w:t>of</w:t>
      </w:r>
      <w:r>
        <w:rPr>
          <w:spacing w:val="40"/>
        </w:rPr>
        <w:t xml:space="preserve"> </w:t>
      </w:r>
      <w:r>
        <w:t>any</w:t>
      </w:r>
      <w:r>
        <w:rPr>
          <w:spacing w:val="40"/>
        </w:rPr>
        <w:t xml:space="preserve"> </w:t>
      </w:r>
      <w:r>
        <w:t>Church</w:t>
      </w:r>
      <w:r>
        <w:rPr>
          <w:spacing w:val="40"/>
        </w:rPr>
        <w:t xml:space="preserve"> </w:t>
      </w:r>
      <w:r>
        <w:t>or</w:t>
      </w:r>
      <w:r>
        <w:rPr>
          <w:spacing w:val="40"/>
        </w:rPr>
        <w:t xml:space="preserve"> </w:t>
      </w:r>
      <w:r>
        <w:t>State, though</w:t>
      </w:r>
      <w:r>
        <w:rPr>
          <w:spacing w:val="40"/>
        </w:rPr>
        <w:t xml:space="preserve"> </w:t>
      </w:r>
      <w:r>
        <w:t>they</w:t>
      </w:r>
      <w:r>
        <w:rPr>
          <w:spacing w:val="40"/>
        </w:rPr>
        <w:t xml:space="preserve"> </w:t>
      </w:r>
      <w:r>
        <w:t>should</w:t>
      </w:r>
      <w:r>
        <w:rPr>
          <w:spacing w:val="40"/>
        </w:rPr>
        <w:t xml:space="preserve"> </w:t>
      </w:r>
      <w:r>
        <w:t>be</w:t>
      </w:r>
      <w:r>
        <w:rPr>
          <w:spacing w:val="40"/>
        </w:rPr>
        <w:t xml:space="preserve"> </w:t>
      </w:r>
      <w:r>
        <w:t>never</w:t>
      </w:r>
      <w:r>
        <w:rPr>
          <w:spacing w:val="40"/>
        </w:rPr>
        <w:t xml:space="preserve"> </w:t>
      </w:r>
      <w:r>
        <w:t>so</w:t>
      </w:r>
      <w:r>
        <w:rPr>
          <w:spacing w:val="40"/>
        </w:rPr>
        <w:t xml:space="preserve"> </w:t>
      </w:r>
      <w:r>
        <w:t>diligent</w:t>
      </w:r>
      <w:r>
        <w:rPr>
          <w:spacing w:val="40"/>
        </w:rPr>
        <w:t xml:space="preserve"> </w:t>
      </w:r>
      <w:r>
        <w:t>to</w:t>
      </w:r>
      <w:r>
        <w:rPr>
          <w:spacing w:val="40"/>
        </w:rPr>
        <w:t xml:space="preserve"> </w:t>
      </w:r>
      <w:r>
        <w:t>find</w:t>
      </w:r>
      <w:r>
        <w:rPr>
          <w:spacing w:val="40"/>
        </w:rPr>
        <w:t xml:space="preserve"> </w:t>
      </w:r>
      <w:r>
        <w:t>out</w:t>
      </w:r>
      <w:r>
        <w:rPr>
          <w:spacing w:val="40"/>
        </w:rPr>
        <w:t xml:space="preserve"> </w:t>
      </w:r>
      <w:r>
        <w:t>what</w:t>
      </w:r>
      <w:r>
        <w:rPr>
          <w:spacing w:val="40"/>
        </w:rPr>
        <w:t xml:space="preserve"> </w:t>
      </w:r>
      <w:r>
        <w:t>is</w:t>
      </w:r>
      <w:r>
        <w:rPr>
          <w:spacing w:val="40"/>
        </w:rPr>
        <w:t xml:space="preserve"> </w:t>
      </w:r>
      <w:r>
        <w:t>good,</w:t>
      </w:r>
      <w:r>
        <w:rPr>
          <w:spacing w:val="40"/>
        </w:rPr>
        <w:t xml:space="preserve"> </w:t>
      </w:r>
      <w:r>
        <w:t>and what</w:t>
      </w:r>
      <w:r>
        <w:rPr>
          <w:spacing w:val="23"/>
        </w:rPr>
        <w:t xml:space="preserve"> </w:t>
      </w:r>
      <w:r>
        <w:t>is</w:t>
      </w:r>
      <w:r>
        <w:rPr>
          <w:spacing w:val="23"/>
        </w:rPr>
        <w:t xml:space="preserve"> </w:t>
      </w:r>
      <w:r>
        <w:t>evil;</w:t>
      </w:r>
      <w:r>
        <w:rPr>
          <w:spacing w:val="23"/>
        </w:rPr>
        <w:t xml:space="preserve"> </w:t>
      </w:r>
      <w:r>
        <w:t>yet</w:t>
      </w:r>
      <w:r>
        <w:rPr>
          <w:spacing w:val="23"/>
        </w:rPr>
        <w:t xml:space="preserve"> </w:t>
      </w:r>
      <w:r>
        <w:t>to</w:t>
      </w:r>
      <w:r>
        <w:rPr>
          <w:spacing w:val="23"/>
        </w:rPr>
        <w:t xml:space="preserve"> </w:t>
      </w:r>
      <w:r>
        <w:t>be</w:t>
      </w:r>
      <w:r>
        <w:rPr>
          <w:spacing w:val="23"/>
        </w:rPr>
        <w:t xml:space="preserve"> </w:t>
      </w:r>
      <w:r>
        <w:t>able</w:t>
      </w:r>
      <w:r>
        <w:rPr>
          <w:spacing w:val="23"/>
        </w:rPr>
        <w:t xml:space="preserve"> </w:t>
      </w:r>
      <w:r>
        <w:t>to</w:t>
      </w:r>
      <w:r>
        <w:rPr>
          <w:spacing w:val="23"/>
        </w:rPr>
        <w:t xml:space="preserve"> </w:t>
      </w:r>
      <w:r>
        <w:t>understand</w:t>
      </w:r>
      <w:r>
        <w:rPr>
          <w:spacing w:val="23"/>
        </w:rPr>
        <w:t xml:space="preserve"> </w:t>
      </w:r>
      <w:r>
        <w:t>every</w:t>
      </w:r>
      <w:r>
        <w:rPr>
          <w:spacing w:val="23"/>
        </w:rPr>
        <w:t xml:space="preserve"> </w:t>
      </w:r>
      <w:r>
        <w:t>thing</w:t>
      </w:r>
      <w:r>
        <w:rPr>
          <w:spacing w:val="23"/>
        </w:rPr>
        <w:t xml:space="preserve"> </w:t>
      </w:r>
      <w:r>
        <w:t>that</w:t>
      </w:r>
      <w:r>
        <w:rPr>
          <w:spacing w:val="23"/>
        </w:rPr>
        <w:t xml:space="preserve"> </w:t>
      </w:r>
      <w:r>
        <w:t>is</w:t>
      </w:r>
      <w:r>
        <w:rPr>
          <w:spacing w:val="23"/>
        </w:rPr>
        <w:t xml:space="preserve"> </w:t>
      </w:r>
      <w:r>
        <w:t>evil,</w:t>
      </w:r>
      <w:r>
        <w:rPr>
          <w:spacing w:val="23"/>
        </w:rPr>
        <w:t xml:space="preserve"> </w:t>
      </w:r>
      <w:r>
        <w:t>to</w:t>
      </w:r>
      <w:r>
        <w:rPr>
          <w:spacing w:val="23"/>
        </w:rPr>
        <w:t xml:space="preserve"> </w:t>
      </w:r>
      <w:r>
        <w:t>be</w:t>
      </w:r>
      <w:r>
        <w:rPr>
          <w:spacing w:val="23"/>
        </w:rPr>
        <w:t xml:space="preserve"> </w:t>
      </w:r>
      <w:r>
        <w:t>so.</w:t>
      </w:r>
    </w:p>
    <w:p w14:paraId="226DF41A">
      <w:pPr>
        <w:pStyle w:val="5"/>
        <w:spacing w:before="284" w:line="261" w:lineRule="auto"/>
        <w:ind w:right="117"/>
      </w:pPr>
      <w:r>
        <w:t>If you will have laws made against all things, that such as are in authority conceive to be evil, then you must give them power to judge, not only by</w:t>
      </w:r>
      <w:r>
        <w:rPr>
          <w:spacing w:val="80"/>
          <w:w w:val="150"/>
        </w:rPr>
        <w:t xml:space="preserve"> </w:t>
      </w:r>
      <w:r>
        <w:t>the</w:t>
      </w:r>
      <w:r>
        <w:rPr>
          <w:spacing w:val="40"/>
        </w:rPr>
        <w:t xml:space="preserve"> </w:t>
      </w:r>
      <w:r>
        <w:t>rules</w:t>
      </w:r>
      <w:r>
        <w:rPr>
          <w:spacing w:val="40"/>
        </w:rPr>
        <w:t xml:space="preserve"> </w:t>
      </w:r>
      <w:r>
        <w:t>of</w:t>
      </w:r>
      <w:r>
        <w:rPr>
          <w:spacing w:val="40"/>
        </w:rPr>
        <w:t xml:space="preserve"> </w:t>
      </w:r>
      <w:r>
        <w:t>common</w:t>
      </w:r>
      <w:r>
        <w:rPr>
          <w:spacing w:val="40"/>
        </w:rPr>
        <w:t xml:space="preserve"> </w:t>
      </w:r>
      <w:r>
        <w:t>justice</w:t>
      </w:r>
      <w:r>
        <w:rPr>
          <w:spacing w:val="40"/>
        </w:rPr>
        <w:t xml:space="preserve"> </w:t>
      </w:r>
      <w:r>
        <w:t>and</w:t>
      </w:r>
      <w:r>
        <w:rPr>
          <w:spacing w:val="40"/>
        </w:rPr>
        <w:t xml:space="preserve"> </w:t>
      </w:r>
      <w:r>
        <w:t>equity,</w:t>
      </w:r>
      <w:r>
        <w:rPr>
          <w:spacing w:val="40"/>
        </w:rPr>
        <w:t xml:space="preserve"> </w:t>
      </w:r>
      <w:r>
        <w:t>and</w:t>
      </w:r>
      <w:r>
        <w:rPr>
          <w:spacing w:val="40"/>
        </w:rPr>
        <w:t xml:space="preserve"> </w:t>
      </w:r>
      <w:r>
        <w:t>punish</w:t>
      </w:r>
      <w:r>
        <w:rPr>
          <w:spacing w:val="40"/>
        </w:rPr>
        <w:t xml:space="preserve"> </w:t>
      </w:r>
      <w:r>
        <w:t>for</w:t>
      </w:r>
      <w:r>
        <w:rPr>
          <w:spacing w:val="40"/>
        </w:rPr>
        <w:t xml:space="preserve"> </w:t>
      </w:r>
      <w:r>
        <w:t>the</w:t>
      </w:r>
      <w:r>
        <w:rPr>
          <w:spacing w:val="40"/>
        </w:rPr>
        <w:t xml:space="preserve"> </w:t>
      </w:r>
      <w:r>
        <w:t>breach</w:t>
      </w:r>
      <w:r>
        <w:rPr>
          <w:spacing w:val="40"/>
        </w:rPr>
        <w:t xml:space="preserve"> </w:t>
      </w:r>
      <w:r>
        <w:t>of them, but by the apprehensions that their own raised parts shall suggest unto them, and to punish men for not being raised to that height of understanding themselves have; but this power is more then is fit to be given</w:t>
      </w:r>
      <w:r>
        <w:rPr>
          <w:spacing w:val="40"/>
        </w:rPr>
        <w:t xml:space="preserve"> </w:t>
      </w:r>
      <w:r>
        <w:t>to</w:t>
      </w:r>
      <w:r>
        <w:rPr>
          <w:spacing w:val="40"/>
        </w:rPr>
        <w:t xml:space="preserve"> </w:t>
      </w:r>
      <w:r>
        <w:t>any</w:t>
      </w:r>
      <w:r>
        <w:rPr>
          <w:spacing w:val="40"/>
        </w:rPr>
        <w:t xml:space="preserve"> </w:t>
      </w:r>
      <w:r>
        <w:t>men</w:t>
      </w:r>
      <w:r>
        <w:rPr>
          <w:spacing w:val="40"/>
        </w:rPr>
        <w:t xml:space="preserve"> </w:t>
      </w:r>
      <w:r>
        <w:t>upon</w:t>
      </w:r>
      <w:r>
        <w:rPr>
          <w:spacing w:val="40"/>
        </w:rPr>
        <w:t xml:space="preserve"> </w:t>
      </w:r>
      <w:r>
        <w:t>earth.</w:t>
      </w:r>
      <w:r>
        <w:rPr>
          <w:spacing w:val="40"/>
        </w:rPr>
        <w:t xml:space="preserve"> </w:t>
      </w:r>
      <w:r>
        <w:t>This</w:t>
      </w:r>
      <w:r>
        <w:rPr>
          <w:spacing w:val="40"/>
        </w:rPr>
        <w:t xml:space="preserve"> </w:t>
      </w:r>
      <w:r>
        <w:t>would</w:t>
      </w:r>
      <w:r>
        <w:rPr>
          <w:spacing w:val="40"/>
        </w:rPr>
        <w:t xml:space="preserve"> </w:t>
      </w:r>
      <w:r>
        <w:t>bring</w:t>
      </w:r>
      <w:r>
        <w:rPr>
          <w:spacing w:val="40"/>
        </w:rPr>
        <w:t xml:space="preserve"> </w:t>
      </w:r>
      <w:r>
        <w:t>tyranny</w:t>
      </w:r>
      <w:r>
        <w:rPr>
          <w:spacing w:val="40"/>
        </w:rPr>
        <w:t xml:space="preserve"> </w:t>
      </w:r>
      <w:r>
        <w:t>both</w:t>
      </w:r>
      <w:r>
        <w:rPr>
          <w:spacing w:val="40"/>
        </w:rPr>
        <w:t xml:space="preserve"> </w:t>
      </w:r>
      <w:r>
        <w:t>into</w:t>
      </w:r>
      <w:r>
        <w:rPr>
          <w:spacing w:val="40"/>
        </w:rPr>
        <w:t xml:space="preserve"> </w:t>
      </w:r>
      <w:r>
        <w:t>State and Church.</w:t>
      </w:r>
    </w:p>
    <w:p w14:paraId="2CA2C16E">
      <w:pPr>
        <w:pStyle w:val="5"/>
        <w:spacing w:before="279" w:line="261" w:lineRule="auto"/>
        <w:ind w:right="117"/>
      </w:pPr>
      <w:r>
        <w:t>For first, from whence is the rise of all Civil Power that any man,* or</w:t>
      </w:r>
      <w:r>
        <w:rPr>
          <w:spacing w:val="80"/>
          <w:w w:val="150"/>
        </w:rPr>
        <w:t xml:space="preserve"> </w:t>
      </w:r>
      <w:r>
        <w:t>society of men, are invested with? is it not from the generality of the men, over whom they have power? Is it not the power which they themselves</w:t>
      </w:r>
      <w:r>
        <w:rPr>
          <w:spacing w:val="40"/>
        </w:rPr>
        <w:t xml:space="preserve"> </w:t>
      </w:r>
      <w:r>
        <w:t>had, and which they might have kept amongst themselves? For who can</w:t>
      </w:r>
      <w:r>
        <w:rPr>
          <w:spacing w:val="40"/>
        </w:rPr>
        <w:t xml:space="preserve"> </w:t>
      </w:r>
      <w:r>
        <w:t>say, that a Democracy is a sinful Government in it self? True; God establishes it upon particular men by his Ordinance, after it is given to</w:t>
      </w:r>
      <w:r>
        <w:rPr>
          <w:spacing w:val="40"/>
        </w:rPr>
        <w:t xml:space="preserve"> </w:t>
      </w:r>
      <w:r>
        <w:t>them by the people; but the first rise is from them; and if so, then they should make no Law to bring those men under punishment, who gave</w:t>
      </w:r>
      <w:r>
        <w:rPr>
          <w:spacing w:val="80"/>
          <w:w w:val="150"/>
        </w:rPr>
        <w:t xml:space="preserve"> </w:t>
      </w:r>
      <w:r>
        <w:t>them their power, but such a Law as these men may possibly come to understand, to be equal and just, for they act their power; and it must be supposed,</w:t>
      </w:r>
      <w:r>
        <w:rPr>
          <w:spacing w:val="40"/>
        </w:rPr>
        <w:t xml:space="preserve"> </w:t>
      </w:r>
      <w:r>
        <w:t>that</w:t>
      </w:r>
      <w:r>
        <w:rPr>
          <w:spacing w:val="40"/>
        </w:rPr>
        <w:t xml:space="preserve"> </w:t>
      </w:r>
      <w:r>
        <w:t>they</w:t>
      </w:r>
      <w:r>
        <w:rPr>
          <w:spacing w:val="40"/>
        </w:rPr>
        <w:t xml:space="preserve"> </w:t>
      </w:r>
      <w:r>
        <w:t>never</w:t>
      </w:r>
      <w:r>
        <w:rPr>
          <w:spacing w:val="40"/>
        </w:rPr>
        <w:t xml:space="preserve"> </w:t>
      </w:r>
      <w:r>
        <w:t>intended</w:t>
      </w:r>
      <w:r>
        <w:rPr>
          <w:spacing w:val="40"/>
        </w:rPr>
        <w:t xml:space="preserve"> </w:t>
      </w:r>
      <w:r>
        <w:t>to</w:t>
      </w:r>
      <w:r>
        <w:rPr>
          <w:spacing w:val="40"/>
        </w:rPr>
        <w:t xml:space="preserve"> </w:t>
      </w:r>
      <w:r>
        <w:t>give</w:t>
      </w:r>
      <w:r>
        <w:rPr>
          <w:spacing w:val="40"/>
        </w:rPr>
        <w:t xml:space="preserve"> </w:t>
      </w:r>
      <w:r>
        <w:t>a</w:t>
      </w:r>
      <w:r>
        <w:rPr>
          <w:spacing w:val="40"/>
        </w:rPr>
        <w:t xml:space="preserve"> </w:t>
      </w:r>
      <w:r>
        <w:t>power</w:t>
      </w:r>
      <w:r>
        <w:rPr>
          <w:spacing w:val="40"/>
        </w:rPr>
        <w:t xml:space="preserve"> </w:t>
      </w:r>
      <w:r>
        <w:t>beyond</w:t>
      </w:r>
      <w:r>
        <w:rPr>
          <w:spacing w:val="40"/>
        </w:rPr>
        <w:t xml:space="preserve"> </w:t>
      </w:r>
      <w:r>
        <w:t>this.</w:t>
      </w:r>
      <w:r>
        <w:rPr>
          <w:spacing w:val="40"/>
        </w:rPr>
        <w:t xml:space="preserve"> </w:t>
      </w:r>
      <w:r>
        <w:t>Those who give power, may limit power; they may give part to one, part to another; they may limit the matter about which the power shall be exercised, it shall go so far, and no further; the utmost limits cannot go beyond these rules of justice which they are capable to understand. Hence</w:t>
      </w:r>
      <w:r>
        <w:rPr>
          <w:spacing w:val="80"/>
        </w:rPr>
        <w:t xml:space="preserve"> </w:t>
      </w:r>
      <w:r>
        <w:t>it is, that all men in our Law, are tried Per pares, by their Peers, because it</w:t>
      </w:r>
      <w:r>
        <w:rPr>
          <w:spacing w:val="40"/>
        </w:rPr>
        <w:t xml:space="preserve"> </w:t>
      </w:r>
      <w:r>
        <w:t>is to bee supposed, that they are to be accounted offenders, and to be punished;</w:t>
      </w:r>
      <w:r>
        <w:rPr>
          <w:spacing w:val="40"/>
        </w:rPr>
        <w:t xml:space="preserve"> </w:t>
      </w:r>
      <w:r>
        <w:t>only</w:t>
      </w:r>
      <w:r>
        <w:rPr>
          <w:spacing w:val="40"/>
        </w:rPr>
        <w:t xml:space="preserve"> </w:t>
      </w:r>
      <w:r>
        <w:t>so</w:t>
      </w:r>
      <w:r>
        <w:rPr>
          <w:spacing w:val="40"/>
        </w:rPr>
        <w:t xml:space="preserve"> </w:t>
      </w:r>
      <w:r>
        <w:t>as</w:t>
      </w:r>
      <w:r>
        <w:rPr>
          <w:spacing w:val="40"/>
        </w:rPr>
        <w:t xml:space="preserve"> </w:t>
      </w:r>
      <w:r>
        <w:t>those</w:t>
      </w:r>
      <w:r>
        <w:rPr>
          <w:spacing w:val="40"/>
        </w:rPr>
        <w:t xml:space="preserve"> </w:t>
      </w:r>
      <w:r>
        <w:t>who</w:t>
      </w:r>
      <w:r>
        <w:rPr>
          <w:spacing w:val="40"/>
        </w:rPr>
        <w:t xml:space="preserve"> </w:t>
      </w:r>
      <w:r>
        <w:t>are</w:t>
      </w:r>
      <w:r>
        <w:rPr>
          <w:spacing w:val="40"/>
        </w:rPr>
        <w:t xml:space="preserve"> </w:t>
      </w:r>
      <w:r>
        <w:t>equal</w:t>
      </w:r>
      <w:r>
        <w:rPr>
          <w:spacing w:val="40"/>
        </w:rPr>
        <w:t xml:space="preserve"> </w:t>
      </w:r>
      <w:r>
        <w:t>with</w:t>
      </w:r>
      <w:r>
        <w:rPr>
          <w:spacing w:val="40"/>
        </w:rPr>
        <w:t xml:space="preserve"> </w:t>
      </w:r>
      <w:r>
        <w:t>themselves</w:t>
      </w:r>
      <w:r>
        <w:rPr>
          <w:spacing w:val="40"/>
        </w:rPr>
        <w:t xml:space="preserve"> </w:t>
      </w:r>
      <w:r>
        <w:t>shall</w:t>
      </w:r>
      <w:r>
        <w:rPr>
          <w:spacing w:val="40"/>
        </w:rPr>
        <w:t xml:space="preserve"> </w:t>
      </w:r>
      <w:r>
        <w:t>judge them worthy; and this likewise is the reason that Courts are in public, no man is to be shut out, because all men that will may behold the trial, and justify the proceedings of Justice against offenders: It must needs be supposed</w:t>
      </w:r>
      <w:r>
        <w:rPr>
          <w:spacing w:val="34"/>
        </w:rPr>
        <w:t xml:space="preserve"> </w:t>
      </w:r>
      <w:r>
        <w:t>then,</w:t>
      </w:r>
      <w:r>
        <w:rPr>
          <w:spacing w:val="34"/>
        </w:rPr>
        <w:t xml:space="preserve"> </w:t>
      </w:r>
      <w:r>
        <w:t>that</w:t>
      </w:r>
      <w:r>
        <w:rPr>
          <w:spacing w:val="34"/>
        </w:rPr>
        <w:t xml:space="preserve"> </w:t>
      </w:r>
      <w:r>
        <w:t>the</w:t>
      </w:r>
      <w:r>
        <w:rPr>
          <w:spacing w:val="34"/>
        </w:rPr>
        <w:t xml:space="preserve"> </w:t>
      </w:r>
      <w:r>
        <w:t>rules</w:t>
      </w:r>
      <w:r>
        <w:rPr>
          <w:spacing w:val="34"/>
        </w:rPr>
        <w:t xml:space="preserve"> </w:t>
      </w:r>
      <w:r>
        <w:t>by</w:t>
      </w:r>
      <w:r>
        <w:rPr>
          <w:spacing w:val="34"/>
        </w:rPr>
        <w:t xml:space="preserve"> </w:t>
      </w:r>
      <w:r>
        <w:t>which</w:t>
      </w:r>
      <w:r>
        <w:rPr>
          <w:spacing w:val="34"/>
        </w:rPr>
        <w:t xml:space="preserve"> </w:t>
      </w:r>
      <w:r>
        <w:t>the</w:t>
      </w:r>
      <w:r>
        <w:rPr>
          <w:spacing w:val="34"/>
        </w:rPr>
        <w:t xml:space="preserve"> </w:t>
      </w:r>
      <w:r>
        <w:t>Judges</w:t>
      </w:r>
      <w:r>
        <w:rPr>
          <w:spacing w:val="34"/>
        </w:rPr>
        <w:t xml:space="preserve"> </w:t>
      </w:r>
      <w:r>
        <w:t>go</w:t>
      </w:r>
      <w:r>
        <w:rPr>
          <w:spacing w:val="34"/>
        </w:rPr>
        <w:t xml:space="preserve"> </w:t>
      </w:r>
      <w:r>
        <w:t>,</w:t>
      </w:r>
      <w:r>
        <w:rPr>
          <w:spacing w:val="34"/>
        </w:rPr>
        <w:t xml:space="preserve"> </w:t>
      </w:r>
      <w:r>
        <w:t>must</w:t>
      </w:r>
      <w:r>
        <w:rPr>
          <w:spacing w:val="34"/>
        </w:rPr>
        <w:t xml:space="preserve"> </w:t>
      </w:r>
      <w:r>
        <w:t>be</w:t>
      </w:r>
      <w:r>
        <w:rPr>
          <w:spacing w:val="34"/>
        </w:rPr>
        <w:t xml:space="preserve"> </w:t>
      </w:r>
      <w:r>
        <w:t>the</w:t>
      </w:r>
      <w:r>
        <w:rPr>
          <w:spacing w:val="34"/>
        </w:rPr>
        <w:t xml:space="preserve"> </w:t>
      </w:r>
      <w:r>
        <w:t>rules of common equity and justice, that all men may understand; beyond what these</w:t>
      </w:r>
      <w:r>
        <w:rPr>
          <w:spacing w:val="39"/>
        </w:rPr>
        <w:t xml:space="preserve"> </w:t>
      </w:r>
      <w:r>
        <w:t>rules</w:t>
      </w:r>
      <w:r>
        <w:rPr>
          <w:spacing w:val="39"/>
        </w:rPr>
        <w:t xml:space="preserve"> </w:t>
      </w:r>
      <w:r>
        <w:t>will</w:t>
      </w:r>
      <w:r>
        <w:rPr>
          <w:spacing w:val="39"/>
        </w:rPr>
        <w:t xml:space="preserve"> </w:t>
      </w:r>
      <w:r>
        <w:t>reach</w:t>
      </w:r>
      <w:r>
        <w:rPr>
          <w:spacing w:val="39"/>
        </w:rPr>
        <w:t xml:space="preserve"> </w:t>
      </w:r>
      <w:r>
        <w:t>to,</w:t>
      </w:r>
      <w:r>
        <w:rPr>
          <w:spacing w:val="39"/>
        </w:rPr>
        <w:t xml:space="preserve"> </w:t>
      </w:r>
      <w:r>
        <w:t>the</w:t>
      </w:r>
      <w:r>
        <w:rPr>
          <w:spacing w:val="39"/>
        </w:rPr>
        <w:t xml:space="preserve"> </w:t>
      </w:r>
      <w:r>
        <w:t>Civil</w:t>
      </w:r>
      <w:r>
        <w:rPr>
          <w:spacing w:val="39"/>
        </w:rPr>
        <w:t xml:space="preserve"> </w:t>
      </w:r>
      <w:r>
        <w:t>State</w:t>
      </w:r>
      <w:r>
        <w:rPr>
          <w:spacing w:val="39"/>
        </w:rPr>
        <w:t xml:space="preserve"> </w:t>
      </w:r>
      <w:r>
        <w:t>is</w:t>
      </w:r>
      <w:r>
        <w:rPr>
          <w:spacing w:val="39"/>
        </w:rPr>
        <w:t xml:space="preserve"> </w:t>
      </w:r>
      <w:r>
        <w:t>not</w:t>
      </w:r>
      <w:r>
        <w:rPr>
          <w:spacing w:val="39"/>
        </w:rPr>
        <w:t xml:space="preserve"> </w:t>
      </w:r>
      <w:r>
        <w:t>to</w:t>
      </w:r>
      <w:r>
        <w:rPr>
          <w:spacing w:val="39"/>
        </w:rPr>
        <w:t xml:space="preserve"> </w:t>
      </w:r>
      <w:r>
        <w:t>punish,</w:t>
      </w:r>
      <w:r>
        <w:rPr>
          <w:spacing w:val="39"/>
        </w:rPr>
        <w:t xml:space="preserve"> </w:t>
      </w:r>
      <w:r>
        <w:t>not</w:t>
      </w:r>
      <w:r>
        <w:rPr>
          <w:spacing w:val="39"/>
        </w:rPr>
        <w:t xml:space="preserve"> </w:t>
      </w:r>
      <w:r>
        <w:t>every</w:t>
      </w:r>
      <w:r>
        <w:rPr>
          <w:spacing w:val="39"/>
        </w:rPr>
        <w:t xml:space="preserve"> </w:t>
      </w:r>
      <w:r>
        <w:t>thing</w:t>
      </w:r>
    </w:p>
    <w:p w14:paraId="665530E6">
      <w:pPr>
        <w:spacing w:after="0" w:line="261" w:lineRule="auto"/>
        <w:sectPr>
          <w:pgSz w:w="12240" w:h="15840"/>
          <w:pgMar w:top="1360" w:right="1320" w:bottom="280" w:left="1340" w:header="720" w:footer="720" w:gutter="0"/>
          <w:cols w:space="720" w:num="1"/>
        </w:sectPr>
      </w:pPr>
    </w:p>
    <w:p w14:paraId="32752324">
      <w:pPr>
        <w:pStyle w:val="5"/>
        <w:spacing w:line="261" w:lineRule="auto"/>
        <w:ind w:right="129"/>
      </w:pPr>
      <w:r>
        <w:t>that</w:t>
      </w:r>
      <w:r>
        <w:rPr>
          <w:spacing w:val="40"/>
        </w:rPr>
        <w:t xml:space="preserve"> </w:t>
      </w:r>
      <w:r>
        <w:t>men</w:t>
      </w:r>
      <w:r>
        <w:rPr>
          <w:spacing w:val="40"/>
        </w:rPr>
        <w:t xml:space="preserve"> </w:t>
      </w:r>
      <w:r>
        <w:t>of</w:t>
      </w:r>
      <w:r>
        <w:rPr>
          <w:spacing w:val="40"/>
        </w:rPr>
        <w:t xml:space="preserve"> </w:t>
      </w:r>
      <w:r>
        <w:t>deep</w:t>
      </w:r>
      <w:r>
        <w:rPr>
          <w:spacing w:val="40"/>
        </w:rPr>
        <w:t xml:space="preserve"> </w:t>
      </w:r>
      <w:r>
        <w:t>judgements,</w:t>
      </w:r>
      <w:r>
        <w:rPr>
          <w:spacing w:val="40"/>
        </w:rPr>
        <w:t xml:space="preserve"> </w:t>
      </w:r>
      <w:r>
        <w:t>and</w:t>
      </w:r>
      <w:r>
        <w:rPr>
          <w:spacing w:val="40"/>
        </w:rPr>
        <w:t xml:space="preserve"> </w:t>
      </w:r>
      <w:r>
        <w:t>strong</w:t>
      </w:r>
      <w:r>
        <w:rPr>
          <w:spacing w:val="40"/>
        </w:rPr>
        <w:t xml:space="preserve"> </w:t>
      </w:r>
      <w:r>
        <w:t>parts,</w:t>
      </w:r>
      <w:r>
        <w:rPr>
          <w:spacing w:val="40"/>
        </w:rPr>
        <w:t xml:space="preserve"> </w:t>
      </w:r>
      <w:r>
        <w:t>may</w:t>
      </w:r>
      <w:r>
        <w:rPr>
          <w:spacing w:val="40"/>
        </w:rPr>
        <w:t xml:space="preserve"> </w:t>
      </w:r>
      <w:r>
        <w:t>apprehend</w:t>
      </w:r>
      <w:r>
        <w:rPr>
          <w:spacing w:val="40"/>
        </w:rPr>
        <w:t xml:space="preserve"> </w:t>
      </w:r>
      <w:r>
        <w:t>to</w:t>
      </w:r>
      <w:r>
        <w:rPr>
          <w:spacing w:val="40"/>
        </w:rPr>
        <w:t xml:space="preserve"> </w:t>
      </w:r>
      <w:r>
        <w:t xml:space="preserve">bee </w:t>
      </w:r>
      <w:r>
        <w:rPr>
          <w:spacing w:val="-2"/>
        </w:rPr>
        <w:t>evil.</w:t>
      </w:r>
    </w:p>
    <w:p w14:paraId="7648AAD1">
      <w:pPr>
        <w:pStyle w:val="5"/>
        <w:spacing w:before="285" w:line="261" w:lineRule="auto"/>
        <w:ind w:right="117"/>
      </w:pPr>
      <w:r>
        <w:t>The power of the Church likewise extends not to the punishment of every thing, that either may by the Governors of it, bee conceived to bee evil, or that is indeed evil. As the rise of the Civil power shows, that only such</w:t>
      </w:r>
      <w:r>
        <w:rPr>
          <w:spacing w:val="40"/>
        </w:rPr>
        <w:t xml:space="preserve"> </w:t>
      </w:r>
      <w:r>
        <w:t>things are to be punished by it, as are against the common rules of Justice and</w:t>
      </w:r>
      <w:r>
        <w:rPr>
          <w:spacing w:val="39"/>
        </w:rPr>
        <w:t xml:space="preserve"> </w:t>
      </w:r>
      <w:r>
        <w:t>Equity;</w:t>
      </w:r>
      <w:r>
        <w:rPr>
          <w:spacing w:val="39"/>
        </w:rPr>
        <w:t xml:space="preserve"> </w:t>
      </w:r>
      <w:r>
        <w:t>so</w:t>
      </w:r>
      <w:r>
        <w:rPr>
          <w:spacing w:val="40"/>
        </w:rPr>
        <w:t xml:space="preserve"> </w:t>
      </w:r>
      <w:r>
        <w:t>the</w:t>
      </w:r>
      <w:r>
        <w:rPr>
          <w:spacing w:val="39"/>
        </w:rPr>
        <w:t xml:space="preserve"> </w:t>
      </w:r>
      <w:r>
        <w:t>rise</w:t>
      </w:r>
      <w:r>
        <w:rPr>
          <w:spacing w:val="39"/>
        </w:rPr>
        <w:t xml:space="preserve"> </w:t>
      </w:r>
      <w:r>
        <w:t>of</w:t>
      </w:r>
      <w:r>
        <w:rPr>
          <w:spacing w:val="39"/>
        </w:rPr>
        <w:t xml:space="preserve"> </w:t>
      </w:r>
      <w:r>
        <w:t>Church</w:t>
      </w:r>
      <w:r>
        <w:rPr>
          <w:spacing w:val="40"/>
        </w:rPr>
        <w:t xml:space="preserve"> </w:t>
      </w:r>
      <w:r>
        <w:t>power</w:t>
      </w:r>
      <w:r>
        <w:rPr>
          <w:spacing w:val="39"/>
        </w:rPr>
        <w:t xml:space="preserve"> </w:t>
      </w:r>
      <w:r>
        <w:t>will</w:t>
      </w:r>
      <w:r>
        <w:rPr>
          <w:spacing w:val="39"/>
        </w:rPr>
        <w:t xml:space="preserve"> </w:t>
      </w:r>
      <w:r>
        <w:t>shew,</w:t>
      </w:r>
      <w:r>
        <w:rPr>
          <w:spacing w:val="39"/>
        </w:rPr>
        <w:t xml:space="preserve"> </w:t>
      </w:r>
      <w:r>
        <w:t>that</w:t>
      </w:r>
      <w:r>
        <w:rPr>
          <w:spacing w:val="39"/>
        </w:rPr>
        <w:t xml:space="preserve"> </w:t>
      </w:r>
      <w:r>
        <w:t>only</w:t>
      </w:r>
      <w:r>
        <w:rPr>
          <w:spacing w:val="39"/>
        </w:rPr>
        <w:t xml:space="preserve"> </w:t>
      </w:r>
      <w:r>
        <w:t>such</w:t>
      </w:r>
      <w:r>
        <w:rPr>
          <w:spacing w:val="39"/>
        </w:rPr>
        <w:t xml:space="preserve"> </w:t>
      </w:r>
      <w:r>
        <w:t>things as are against common rules, such things as some way or other appear to</w:t>
      </w:r>
      <w:r>
        <w:rPr>
          <w:spacing w:val="80"/>
        </w:rPr>
        <w:t xml:space="preserve"> </w:t>
      </w:r>
      <w:r>
        <w:t>be against conviction, and are obstinately persisted in, are by Church censure to bee punished.</w:t>
      </w:r>
    </w:p>
    <w:p w14:paraId="36F9F9D1">
      <w:pPr>
        <w:pStyle w:val="5"/>
        <w:spacing w:before="279" w:line="261" w:lineRule="auto"/>
        <w:ind w:right="118"/>
      </w:pPr>
      <w:r>
        <w:t>The rise of Church power is indeed different from the rise of the Civil, yet agrees</w:t>
      </w:r>
      <w:r>
        <w:rPr>
          <w:spacing w:val="40"/>
        </w:rPr>
        <w:t xml:space="preserve"> </w:t>
      </w:r>
      <w:r>
        <w:t>in</w:t>
      </w:r>
      <w:r>
        <w:rPr>
          <w:spacing w:val="40"/>
        </w:rPr>
        <w:t xml:space="preserve"> </w:t>
      </w:r>
      <w:r>
        <w:t>this,</w:t>
      </w:r>
      <w:r>
        <w:rPr>
          <w:spacing w:val="40"/>
        </w:rPr>
        <w:t xml:space="preserve"> </w:t>
      </w:r>
      <w:r>
        <w:t>that</w:t>
      </w:r>
      <w:r>
        <w:rPr>
          <w:spacing w:val="40"/>
        </w:rPr>
        <w:t xml:space="preserve"> </w:t>
      </w:r>
      <w:r>
        <w:t>it</w:t>
      </w:r>
      <w:r>
        <w:rPr>
          <w:spacing w:val="40"/>
        </w:rPr>
        <w:t xml:space="preserve"> </w:t>
      </w:r>
      <w:r>
        <w:t>limits</w:t>
      </w:r>
      <w:r>
        <w:rPr>
          <w:spacing w:val="40"/>
        </w:rPr>
        <w:t xml:space="preserve"> </w:t>
      </w:r>
      <w:r>
        <w:t>the</w:t>
      </w:r>
      <w:r>
        <w:rPr>
          <w:spacing w:val="40"/>
        </w:rPr>
        <w:t xml:space="preserve"> </w:t>
      </w:r>
      <w:r>
        <w:t>Church,</w:t>
      </w:r>
      <w:r>
        <w:rPr>
          <w:spacing w:val="40"/>
        </w:rPr>
        <w:t xml:space="preserve"> </w:t>
      </w:r>
      <w:r>
        <w:t>as</w:t>
      </w:r>
      <w:r>
        <w:rPr>
          <w:spacing w:val="40"/>
        </w:rPr>
        <w:t xml:space="preserve"> </w:t>
      </w:r>
      <w:r>
        <w:t>the</w:t>
      </w:r>
      <w:r>
        <w:rPr>
          <w:spacing w:val="40"/>
        </w:rPr>
        <w:t xml:space="preserve"> </w:t>
      </w:r>
      <w:r>
        <w:t>rise</w:t>
      </w:r>
      <w:r>
        <w:rPr>
          <w:spacing w:val="40"/>
        </w:rPr>
        <w:t xml:space="preserve"> </w:t>
      </w:r>
      <w:r>
        <w:t>of</w:t>
      </w:r>
      <w:r>
        <w:rPr>
          <w:spacing w:val="40"/>
        </w:rPr>
        <w:t xml:space="preserve"> </w:t>
      </w:r>
      <w:r>
        <w:t>the</w:t>
      </w:r>
      <w:r>
        <w:rPr>
          <w:spacing w:val="40"/>
        </w:rPr>
        <w:t xml:space="preserve"> </w:t>
      </w:r>
      <w:r>
        <w:t>Civil</w:t>
      </w:r>
      <w:r>
        <w:rPr>
          <w:spacing w:val="40"/>
        </w:rPr>
        <w:t xml:space="preserve"> </w:t>
      </w:r>
      <w:r>
        <w:t>doth</w:t>
      </w:r>
      <w:r>
        <w:rPr>
          <w:spacing w:val="40"/>
        </w:rPr>
        <w:t xml:space="preserve"> </w:t>
      </w:r>
      <w:r>
        <w:t>the Civil power. The power of Governors in the State arises from the people, and they act their power that the Common-wealth gives to them: But the Governors of the Church, have not their power from the Members of the Church,</w:t>
      </w:r>
      <w:r>
        <w:rPr>
          <w:spacing w:val="40"/>
        </w:rPr>
        <w:t xml:space="preserve"> </w:t>
      </w:r>
      <w:r>
        <w:t>but</w:t>
      </w:r>
      <w:r>
        <w:rPr>
          <w:spacing w:val="40"/>
        </w:rPr>
        <w:t xml:space="preserve"> </w:t>
      </w:r>
      <w:r>
        <w:t>from</w:t>
      </w:r>
      <w:r>
        <w:rPr>
          <w:spacing w:val="40"/>
        </w:rPr>
        <w:t xml:space="preserve"> </w:t>
      </w:r>
      <w:r>
        <w:t>Christ;</w:t>
      </w:r>
      <w:r>
        <w:rPr>
          <w:spacing w:val="40"/>
        </w:rPr>
        <w:t xml:space="preserve"> </w:t>
      </w:r>
      <w:r>
        <w:t>neither</w:t>
      </w:r>
      <w:r>
        <w:rPr>
          <w:spacing w:val="40"/>
        </w:rPr>
        <w:t xml:space="preserve"> </w:t>
      </w:r>
      <w:r>
        <w:t>do</w:t>
      </w:r>
      <w:r>
        <w:rPr>
          <w:spacing w:val="40"/>
        </w:rPr>
        <w:t xml:space="preserve"> </w:t>
      </w:r>
      <w:r>
        <w:t>they</w:t>
      </w:r>
      <w:r>
        <w:rPr>
          <w:spacing w:val="40"/>
        </w:rPr>
        <w:t xml:space="preserve"> </w:t>
      </w:r>
      <w:r>
        <w:t>act</w:t>
      </w:r>
      <w:r>
        <w:rPr>
          <w:spacing w:val="40"/>
        </w:rPr>
        <w:t xml:space="preserve"> </w:t>
      </w:r>
      <w:r>
        <w:t>in</w:t>
      </w:r>
      <w:r>
        <w:rPr>
          <w:spacing w:val="40"/>
        </w:rPr>
        <w:t xml:space="preserve"> </w:t>
      </w:r>
      <w:r>
        <w:t>the</w:t>
      </w:r>
      <w:r>
        <w:rPr>
          <w:spacing w:val="40"/>
        </w:rPr>
        <w:t xml:space="preserve"> </w:t>
      </w:r>
      <w:r>
        <w:t>name</w:t>
      </w:r>
      <w:r>
        <w:rPr>
          <w:spacing w:val="40"/>
        </w:rPr>
        <w:t xml:space="preserve"> </w:t>
      </w:r>
      <w:r>
        <w:t>of</w:t>
      </w:r>
      <w:r>
        <w:rPr>
          <w:spacing w:val="40"/>
        </w:rPr>
        <w:t xml:space="preserve"> </w:t>
      </w:r>
      <w:r>
        <w:t>the</w:t>
      </w:r>
      <w:r>
        <w:rPr>
          <w:spacing w:val="40"/>
        </w:rPr>
        <w:t xml:space="preserve"> </w:t>
      </w:r>
      <w:r>
        <w:t>Church, but in the Name of Christ. It is true, the Members of the Church do design such</w:t>
      </w:r>
      <w:r>
        <w:rPr>
          <w:spacing w:val="40"/>
        </w:rPr>
        <w:t xml:space="preserve"> </w:t>
      </w:r>
      <w:r>
        <w:t>men</w:t>
      </w:r>
      <w:r>
        <w:rPr>
          <w:spacing w:val="40"/>
        </w:rPr>
        <w:t xml:space="preserve"> </w:t>
      </w:r>
      <w:r>
        <w:t>to</w:t>
      </w:r>
      <w:r>
        <w:rPr>
          <w:spacing w:val="40"/>
        </w:rPr>
        <w:t xml:space="preserve"> </w:t>
      </w:r>
      <w:r>
        <w:t>such</w:t>
      </w:r>
      <w:r>
        <w:rPr>
          <w:spacing w:val="40"/>
        </w:rPr>
        <w:t xml:space="preserve"> </w:t>
      </w:r>
      <w:r>
        <w:t>an</w:t>
      </w:r>
      <w:r>
        <w:rPr>
          <w:spacing w:val="40"/>
        </w:rPr>
        <w:t xml:space="preserve"> </w:t>
      </w:r>
      <w:r>
        <w:t>Office,</w:t>
      </w:r>
      <w:r>
        <w:rPr>
          <w:spacing w:val="40"/>
        </w:rPr>
        <w:t xml:space="preserve"> </w:t>
      </w:r>
      <w:r>
        <w:t>but</w:t>
      </w:r>
      <w:r>
        <w:rPr>
          <w:spacing w:val="40"/>
        </w:rPr>
        <w:t xml:space="preserve"> </w:t>
      </w:r>
      <w:r>
        <w:t>being</w:t>
      </w:r>
      <w:r>
        <w:rPr>
          <w:spacing w:val="40"/>
        </w:rPr>
        <w:t xml:space="preserve"> </w:t>
      </w:r>
      <w:r>
        <w:t>designed,</w:t>
      </w:r>
      <w:r>
        <w:rPr>
          <w:spacing w:val="40"/>
        </w:rPr>
        <w:t xml:space="preserve"> </w:t>
      </w:r>
      <w:r>
        <w:t>now</w:t>
      </w:r>
      <w:r>
        <w:rPr>
          <w:spacing w:val="40"/>
        </w:rPr>
        <w:t xml:space="preserve"> </w:t>
      </w:r>
      <w:r>
        <w:t>they</w:t>
      </w:r>
      <w:r>
        <w:rPr>
          <w:spacing w:val="40"/>
        </w:rPr>
        <w:t xml:space="preserve"> </w:t>
      </w:r>
      <w:r>
        <w:t>are</w:t>
      </w:r>
      <w:r>
        <w:rPr>
          <w:spacing w:val="40"/>
        </w:rPr>
        <w:t xml:space="preserve"> </w:t>
      </w:r>
      <w:r>
        <w:t>invested with the Power of Jesus Christ, they exercise his power, and do act in his Name, not in the name of the Church.</w:t>
      </w:r>
    </w:p>
    <w:p w14:paraId="4CBE5923">
      <w:pPr>
        <w:pStyle w:val="5"/>
        <w:spacing w:before="276" w:line="261" w:lineRule="auto"/>
        <w:ind w:right="118"/>
      </w:pPr>
      <w:r>
        <w:t>You will say, seeing the Church chooses their Officers as well as the Common-wealth theirs: How doth it appear, that the Officers of the</w:t>
      </w:r>
      <w:r>
        <w:rPr>
          <w:spacing w:val="80"/>
        </w:rPr>
        <w:t xml:space="preserve"> </w:t>
      </w:r>
      <w:r>
        <w:t>Church, do not exercise the power of the Church, as well as the Officers of the Common-wealth, the power of the Common-wealth?</w:t>
      </w:r>
    </w:p>
    <w:p w14:paraId="14A0EBA2">
      <w:pPr>
        <w:pStyle w:val="5"/>
        <w:spacing w:before="283"/>
      </w:pPr>
      <w:r>
        <w:t>Answ.</w:t>
      </w:r>
      <w:r>
        <w:rPr>
          <w:spacing w:val="12"/>
        </w:rPr>
        <w:t xml:space="preserve"> </w:t>
      </w:r>
      <w:r>
        <w:t>These</w:t>
      </w:r>
      <w:r>
        <w:rPr>
          <w:spacing w:val="12"/>
        </w:rPr>
        <w:t xml:space="preserve"> </w:t>
      </w:r>
      <w:r>
        <w:t>two</w:t>
      </w:r>
      <w:r>
        <w:rPr>
          <w:spacing w:val="12"/>
        </w:rPr>
        <w:t xml:space="preserve"> </w:t>
      </w:r>
      <w:r>
        <w:t>things</w:t>
      </w:r>
      <w:r>
        <w:rPr>
          <w:spacing w:val="12"/>
        </w:rPr>
        <w:t xml:space="preserve"> </w:t>
      </w:r>
      <w:r>
        <w:t>shew</w:t>
      </w:r>
      <w:r>
        <w:rPr>
          <w:spacing w:val="12"/>
        </w:rPr>
        <w:t xml:space="preserve"> </w:t>
      </w:r>
      <w:r>
        <w:t>the</w:t>
      </w:r>
      <w:r>
        <w:rPr>
          <w:spacing w:val="12"/>
        </w:rPr>
        <w:t xml:space="preserve"> </w:t>
      </w:r>
      <w:r>
        <w:t>difference</w:t>
      </w:r>
      <w:r>
        <w:rPr>
          <w:spacing w:val="12"/>
        </w:rPr>
        <w:t xml:space="preserve"> </w:t>
      </w:r>
      <w:r>
        <w:rPr>
          <w:spacing w:val="-2"/>
        </w:rPr>
        <w:t>clearly.</w:t>
      </w:r>
    </w:p>
    <w:p w14:paraId="75A585D5">
      <w:pPr>
        <w:pStyle w:val="5"/>
        <w:spacing w:before="316" w:line="261" w:lineRule="auto"/>
        <w:ind w:right="119"/>
      </w:pPr>
      <w:r>
        <w:t>First, The Officers of the Common-wealth can do nothing by their power, but</w:t>
      </w:r>
      <w:r>
        <w:rPr>
          <w:spacing w:val="40"/>
        </w:rPr>
        <w:t xml:space="preserve"> </w:t>
      </w:r>
      <w:r>
        <w:t>that</w:t>
      </w:r>
      <w:r>
        <w:rPr>
          <w:spacing w:val="40"/>
        </w:rPr>
        <w:t xml:space="preserve"> </w:t>
      </w:r>
      <w:r>
        <w:t>which</w:t>
      </w:r>
      <w:r>
        <w:rPr>
          <w:spacing w:val="40"/>
        </w:rPr>
        <w:t xml:space="preserve"> </w:t>
      </w:r>
      <w:r>
        <w:t>the</w:t>
      </w:r>
      <w:r>
        <w:rPr>
          <w:spacing w:val="40"/>
        </w:rPr>
        <w:t xml:space="preserve"> </w:t>
      </w:r>
      <w:r>
        <w:t>Common-wealth</w:t>
      </w:r>
      <w:r>
        <w:rPr>
          <w:spacing w:val="40"/>
        </w:rPr>
        <w:t xml:space="preserve"> </w:t>
      </w:r>
      <w:r>
        <w:t>may</w:t>
      </w:r>
      <w:r>
        <w:rPr>
          <w:spacing w:val="40"/>
        </w:rPr>
        <w:t xml:space="preserve"> </w:t>
      </w:r>
      <w:r>
        <w:t>do</w:t>
      </w:r>
      <w:r>
        <w:rPr>
          <w:spacing w:val="40"/>
        </w:rPr>
        <w:t xml:space="preserve"> </w:t>
      </w:r>
      <w:r>
        <w:t>without</w:t>
      </w:r>
      <w:r>
        <w:rPr>
          <w:spacing w:val="40"/>
        </w:rPr>
        <w:t xml:space="preserve"> </w:t>
      </w:r>
      <w:r>
        <w:t>them,</w:t>
      </w:r>
      <w:r>
        <w:rPr>
          <w:spacing w:val="40"/>
        </w:rPr>
        <w:t xml:space="preserve"> </w:t>
      </w:r>
      <w:r>
        <w:t>if</w:t>
      </w:r>
      <w:r>
        <w:rPr>
          <w:spacing w:val="40"/>
        </w:rPr>
        <w:t xml:space="preserve"> </w:t>
      </w:r>
      <w:r>
        <w:t>they</w:t>
      </w:r>
      <w:r>
        <w:rPr>
          <w:spacing w:val="40"/>
        </w:rPr>
        <w:t xml:space="preserve"> </w:t>
      </w:r>
      <w:r>
        <w:t>were not; they might have kept their Government in a Democracy, and if they</w:t>
      </w:r>
      <w:r>
        <w:rPr>
          <w:spacing w:val="40"/>
        </w:rPr>
        <w:t xml:space="preserve"> </w:t>
      </w:r>
      <w:r>
        <w:t>had pleased, done any act of power by a major vote: But it is not so in the Church; if the Church be without Officers, they cannot do that which belongs to Officers to do , they can have no Sacraments amongst them, neither can they have any Spiritual jurisdiction exercised amongst them; only</w:t>
      </w:r>
      <w:r>
        <w:rPr>
          <w:spacing w:val="51"/>
        </w:rPr>
        <w:t xml:space="preserve">  </w:t>
      </w:r>
      <w:r>
        <w:t>brotherly</w:t>
      </w:r>
      <w:r>
        <w:rPr>
          <w:spacing w:val="51"/>
        </w:rPr>
        <w:t xml:space="preserve">  </w:t>
      </w:r>
      <w:r>
        <w:t>admonition,</w:t>
      </w:r>
      <w:r>
        <w:rPr>
          <w:spacing w:val="51"/>
        </w:rPr>
        <w:t xml:space="preserve">  </w:t>
      </w:r>
      <w:r>
        <w:t>and</w:t>
      </w:r>
      <w:r>
        <w:rPr>
          <w:spacing w:val="51"/>
        </w:rPr>
        <w:t xml:space="preserve">  </w:t>
      </w:r>
      <w:r>
        <w:t>with-drawing</w:t>
      </w:r>
      <w:r>
        <w:rPr>
          <w:spacing w:val="51"/>
        </w:rPr>
        <w:t xml:space="preserve">  </w:t>
      </w:r>
      <w:r>
        <w:t>from</w:t>
      </w:r>
      <w:r>
        <w:rPr>
          <w:spacing w:val="52"/>
        </w:rPr>
        <w:t xml:space="preserve">  </w:t>
      </w:r>
      <w:r>
        <w:t>such</w:t>
      </w:r>
      <w:r>
        <w:rPr>
          <w:spacing w:val="51"/>
        </w:rPr>
        <w:t xml:space="preserve">  </w:t>
      </w:r>
      <w:r>
        <w:t>as</w:t>
      </w:r>
      <w:r>
        <w:rPr>
          <w:spacing w:val="51"/>
        </w:rPr>
        <w:t xml:space="preserve">  </w:t>
      </w:r>
      <w:r>
        <w:rPr>
          <w:spacing w:val="-4"/>
        </w:rPr>
        <w:t>walk</w:t>
      </w:r>
    </w:p>
    <w:p w14:paraId="5CEFC697">
      <w:pPr>
        <w:spacing w:after="0" w:line="261" w:lineRule="auto"/>
        <w:sectPr>
          <w:pgSz w:w="12240" w:h="15840"/>
          <w:pgMar w:top="1360" w:right="1320" w:bottom="280" w:left="1340" w:header="720" w:footer="720" w:gutter="0"/>
          <w:cols w:space="720" w:num="1"/>
        </w:sectPr>
      </w:pPr>
    </w:p>
    <w:p w14:paraId="1B22A9CD">
      <w:pPr>
        <w:pStyle w:val="5"/>
      </w:pPr>
      <w:r>
        <w:t>disorderly,</w:t>
      </w:r>
      <w:r>
        <w:rPr>
          <w:spacing w:val="12"/>
        </w:rPr>
        <w:t xml:space="preserve"> </w:t>
      </w:r>
      <w:r>
        <w:t>for</w:t>
      </w:r>
      <w:r>
        <w:rPr>
          <w:spacing w:val="13"/>
        </w:rPr>
        <w:t xml:space="preserve"> </w:t>
      </w:r>
      <w:r>
        <w:t>their</w:t>
      </w:r>
      <w:r>
        <w:rPr>
          <w:spacing w:val="13"/>
        </w:rPr>
        <w:t xml:space="preserve"> </w:t>
      </w:r>
      <w:r>
        <w:t>own</w:t>
      </w:r>
      <w:r>
        <w:rPr>
          <w:spacing w:val="13"/>
        </w:rPr>
        <w:t xml:space="preserve"> </w:t>
      </w:r>
      <w:r>
        <w:rPr>
          <w:spacing w:val="-2"/>
        </w:rPr>
        <w:t>preservation.</w:t>
      </w:r>
    </w:p>
    <w:p w14:paraId="5479B8E7">
      <w:pPr>
        <w:pStyle w:val="5"/>
        <w:spacing w:before="315" w:line="261" w:lineRule="auto"/>
        <w:ind w:right="118"/>
      </w:pPr>
      <w:r>
        <w:t>Secondly, the Members of the Church cannot limit the power of their Officers, so as the Common-wealth may the power of theirs; but if once a man be chosen to be an Officer in the Church, all that power that ever any</w:t>
      </w:r>
      <w:r>
        <w:rPr>
          <w:spacing w:val="40"/>
        </w:rPr>
        <w:t xml:space="preserve"> </w:t>
      </w:r>
      <w:r>
        <w:t>in that office had since Christ's time, in any Church in all the Christian world, or ever can have to the coming of Christ again, falls upon him: If a man</w:t>
      </w:r>
      <w:r>
        <w:rPr>
          <w:spacing w:val="40"/>
        </w:rPr>
        <w:t xml:space="preserve"> </w:t>
      </w:r>
      <w:r>
        <w:t>be</w:t>
      </w:r>
      <w:r>
        <w:rPr>
          <w:spacing w:val="40"/>
        </w:rPr>
        <w:t xml:space="preserve"> </w:t>
      </w:r>
      <w:r>
        <w:t>chosen</w:t>
      </w:r>
      <w:r>
        <w:rPr>
          <w:spacing w:val="40"/>
        </w:rPr>
        <w:t xml:space="preserve"> </w:t>
      </w:r>
      <w:r>
        <w:t>a</w:t>
      </w:r>
      <w:r>
        <w:rPr>
          <w:spacing w:val="40"/>
        </w:rPr>
        <w:t xml:space="preserve"> </w:t>
      </w:r>
      <w:r>
        <w:t>Pastor,</w:t>
      </w:r>
      <w:r>
        <w:rPr>
          <w:spacing w:val="40"/>
        </w:rPr>
        <w:t xml:space="preserve"> </w:t>
      </w:r>
      <w:r>
        <w:t>he</w:t>
      </w:r>
      <w:r>
        <w:rPr>
          <w:spacing w:val="40"/>
        </w:rPr>
        <w:t xml:space="preserve"> </w:t>
      </w:r>
      <w:r>
        <w:t>hath</w:t>
      </w:r>
      <w:r>
        <w:rPr>
          <w:spacing w:val="40"/>
        </w:rPr>
        <w:t xml:space="preserve"> </w:t>
      </w:r>
      <w:r>
        <w:t>as</w:t>
      </w:r>
      <w:r>
        <w:rPr>
          <w:spacing w:val="40"/>
        </w:rPr>
        <w:t xml:space="preserve"> </w:t>
      </w:r>
      <w:r>
        <w:t>full</w:t>
      </w:r>
      <w:r>
        <w:rPr>
          <w:spacing w:val="40"/>
        </w:rPr>
        <w:t xml:space="preserve"> </w:t>
      </w:r>
      <w:r>
        <w:t>power</w:t>
      </w:r>
      <w:r>
        <w:rPr>
          <w:spacing w:val="40"/>
        </w:rPr>
        <w:t xml:space="preserve"> </w:t>
      </w:r>
      <w:r>
        <w:t>as</w:t>
      </w:r>
      <w:r>
        <w:rPr>
          <w:spacing w:val="40"/>
        </w:rPr>
        <w:t xml:space="preserve"> </w:t>
      </w:r>
      <w:r>
        <w:t>ever</w:t>
      </w:r>
      <w:r>
        <w:rPr>
          <w:spacing w:val="40"/>
        </w:rPr>
        <w:t xml:space="preserve"> </w:t>
      </w:r>
      <w:r>
        <w:t>any</w:t>
      </w:r>
      <w:r>
        <w:rPr>
          <w:spacing w:val="40"/>
        </w:rPr>
        <w:t xml:space="preserve"> </w:t>
      </w:r>
      <w:r>
        <w:t>Pastor</w:t>
      </w:r>
      <w:r>
        <w:rPr>
          <w:spacing w:val="40"/>
        </w:rPr>
        <w:t xml:space="preserve"> </w:t>
      </w:r>
      <w:r>
        <w:t>had upon the face of the earth, or can have by any Pastoral power: The Church cannot limit him, and say, You shall be a Pastor for such ends and</w:t>
      </w:r>
      <w:r>
        <w:rPr>
          <w:spacing w:val="40"/>
        </w:rPr>
        <w:t xml:space="preserve"> </w:t>
      </w:r>
      <w:r>
        <w:t>purposes, but no further: The same may be said of the ruling, none upon earth ever had, or can have more power of ruling, then this man who is chosen</w:t>
      </w:r>
      <w:r>
        <w:rPr>
          <w:spacing w:val="39"/>
        </w:rPr>
        <w:t xml:space="preserve"> </w:t>
      </w:r>
      <w:r>
        <w:t>into</w:t>
      </w:r>
      <w:r>
        <w:rPr>
          <w:spacing w:val="39"/>
        </w:rPr>
        <w:t xml:space="preserve"> </w:t>
      </w:r>
      <w:r>
        <w:t>that</w:t>
      </w:r>
      <w:r>
        <w:rPr>
          <w:spacing w:val="39"/>
        </w:rPr>
        <w:t xml:space="preserve"> </w:t>
      </w:r>
      <w:r>
        <w:t>office.</w:t>
      </w:r>
      <w:r>
        <w:rPr>
          <w:spacing w:val="39"/>
        </w:rPr>
        <w:t xml:space="preserve"> </w:t>
      </w:r>
      <w:r>
        <w:t>It</w:t>
      </w:r>
      <w:r>
        <w:rPr>
          <w:spacing w:val="39"/>
        </w:rPr>
        <w:t xml:space="preserve"> </w:t>
      </w:r>
      <w:r>
        <w:t>is</w:t>
      </w:r>
      <w:r>
        <w:rPr>
          <w:spacing w:val="39"/>
        </w:rPr>
        <w:t xml:space="preserve"> </w:t>
      </w:r>
      <w:r>
        <w:t>not</w:t>
      </w:r>
      <w:r>
        <w:rPr>
          <w:spacing w:val="39"/>
        </w:rPr>
        <w:t xml:space="preserve"> </w:t>
      </w:r>
      <w:r>
        <w:t>thus</w:t>
      </w:r>
      <w:r>
        <w:rPr>
          <w:spacing w:val="39"/>
        </w:rPr>
        <w:t xml:space="preserve"> </w:t>
      </w:r>
      <w:r>
        <w:t>in</w:t>
      </w:r>
      <w:r>
        <w:rPr>
          <w:spacing w:val="39"/>
        </w:rPr>
        <w:t xml:space="preserve"> </w:t>
      </w:r>
      <w:r>
        <w:t>the</w:t>
      </w:r>
      <w:r>
        <w:rPr>
          <w:spacing w:val="39"/>
        </w:rPr>
        <w:t xml:space="preserve"> </w:t>
      </w:r>
      <w:r>
        <w:t>State,</w:t>
      </w:r>
      <w:r>
        <w:rPr>
          <w:spacing w:val="39"/>
        </w:rPr>
        <w:t xml:space="preserve"> </w:t>
      </w:r>
      <w:r>
        <w:t>all</w:t>
      </w:r>
      <w:r>
        <w:rPr>
          <w:spacing w:val="39"/>
        </w:rPr>
        <w:t xml:space="preserve"> </w:t>
      </w:r>
      <w:r>
        <w:t>Kings</w:t>
      </w:r>
      <w:r>
        <w:rPr>
          <w:spacing w:val="39"/>
        </w:rPr>
        <w:t xml:space="preserve"> </w:t>
      </w:r>
      <w:r>
        <w:t>have</w:t>
      </w:r>
      <w:r>
        <w:rPr>
          <w:spacing w:val="39"/>
        </w:rPr>
        <w:t xml:space="preserve"> </w:t>
      </w:r>
      <w:r>
        <w:t>not</w:t>
      </w:r>
      <w:r>
        <w:rPr>
          <w:spacing w:val="39"/>
        </w:rPr>
        <w:t xml:space="preserve"> </w:t>
      </w:r>
      <w:r>
        <w:t>the like power, in some countries Kingly power reacheth so far, in others further, according to the variety of the Laws of the countries, the agreements between them and the people: all Dukes, all States, all Parliaments have not the same power.</w:t>
      </w:r>
    </w:p>
    <w:p w14:paraId="6D45A1CA">
      <w:pPr>
        <w:pStyle w:val="5"/>
        <w:spacing w:before="270" w:line="261" w:lineRule="auto"/>
        <w:ind w:right="123"/>
      </w:pPr>
      <w:r>
        <w:t>Now then, the rise of the power of Church-governors rising from Jesus Christ, and they doing what they do in the Name of Christ, therefore they cannot punish any evil beyond what Christ would have punished.</w:t>
      </w:r>
    </w:p>
    <w:p w14:paraId="558C4936">
      <w:pPr>
        <w:pStyle w:val="5"/>
        <w:spacing w:before="285"/>
        <w:rPr>
          <w:spacing w:val="-4"/>
        </w:rPr>
      </w:pPr>
      <w:r>
        <w:t>You</w:t>
      </w:r>
      <w:r>
        <w:rPr>
          <w:spacing w:val="11"/>
        </w:rPr>
        <w:t xml:space="preserve"> </w:t>
      </w:r>
      <w:r>
        <w:t>will</w:t>
      </w:r>
      <w:r>
        <w:rPr>
          <w:spacing w:val="12"/>
        </w:rPr>
        <w:t xml:space="preserve"> </w:t>
      </w:r>
      <w:r>
        <w:t>say,</w:t>
      </w:r>
      <w:r>
        <w:rPr>
          <w:spacing w:val="12"/>
        </w:rPr>
        <w:t xml:space="preserve"> </w:t>
      </w:r>
      <w:r>
        <w:t>What</w:t>
      </w:r>
      <w:r>
        <w:rPr>
          <w:spacing w:val="12"/>
        </w:rPr>
        <w:t xml:space="preserve"> </w:t>
      </w:r>
      <w:r>
        <w:t>evils</w:t>
      </w:r>
      <w:r>
        <w:rPr>
          <w:spacing w:val="11"/>
        </w:rPr>
        <w:t xml:space="preserve"> </w:t>
      </w:r>
      <w:r>
        <w:t>would</w:t>
      </w:r>
      <w:r>
        <w:rPr>
          <w:spacing w:val="12"/>
        </w:rPr>
        <w:t xml:space="preserve"> </w:t>
      </w:r>
      <w:r>
        <w:t>Christ</w:t>
      </w:r>
      <w:r>
        <w:rPr>
          <w:spacing w:val="12"/>
        </w:rPr>
        <w:t xml:space="preserve"> </w:t>
      </w:r>
      <w:r>
        <w:t>have</w:t>
      </w:r>
      <w:r>
        <w:rPr>
          <w:spacing w:val="12"/>
        </w:rPr>
        <w:t xml:space="preserve"> </w:t>
      </w:r>
      <w:r>
        <w:t>punished,</w:t>
      </w:r>
      <w:r>
        <w:rPr>
          <w:spacing w:val="12"/>
        </w:rPr>
        <w:t xml:space="preserve"> </w:t>
      </w:r>
      <w:r>
        <w:t>and</w:t>
      </w:r>
      <w:r>
        <w:rPr>
          <w:spacing w:val="11"/>
        </w:rPr>
        <w:t xml:space="preserve"> </w:t>
      </w:r>
      <w:r>
        <w:t>what</w:t>
      </w:r>
      <w:r>
        <w:rPr>
          <w:spacing w:val="12"/>
        </w:rPr>
        <w:t xml:space="preserve"> </w:t>
      </w:r>
      <w:r>
        <w:rPr>
          <w:spacing w:val="-4"/>
        </w:rPr>
        <w:t>not?</w:t>
      </w:r>
    </w:p>
    <w:p w14:paraId="291E6CC5">
      <w:pPr>
        <w:pStyle w:val="7"/>
        <w:bidi w:val="0"/>
        <w:outlineLvl w:val="0"/>
      </w:pPr>
      <w:r>
        <w:t>第八章</w:t>
      </w:r>
    </w:p>
    <w:p w14:paraId="5C6A9774">
      <w:pPr>
        <w:pStyle w:val="7"/>
        <w:bidi w:val="0"/>
      </w:pPr>
      <w:r>
        <w:t>第三个引起分裂的原则是,任何被认为是邪恶的事物都不能被容忍。</w:t>
      </w:r>
    </w:p>
    <w:p w14:paraId="568EC08A">
      <w:pPr>
        <w:pStyle w:val="6"/>
        <w:keepNext w:val="0"/>
        <w:keepLines w:val="0"/>
        <w:widowControl/>
        <w:suppressLineNumbers w:val="0"/>
      </w:pPr>
      <w:r>
        <w:t>这是另一个极端;有些人认为所有的事情都应该被容忍,他们在一方面是宽松的,会引起分裂;另一些人认为什么都不能容忍,他们在另一方面是僵化的,会引起分裂。如果任何事情被认为是邪恶的,无论是在观点上还是在实践中,如果指导和说服不能改变,就必须采取手段强制执行。这是一个严酷和刻薄的原则,是一个扰乱教会、国家和人类的原则。这一原则很少被那些没有掌握权力或希望获得权力的人所接受。这必然是一个引起分裂的原则,</w:t>
      </w:r>
    </w:p>
    <w:p w14:paraId="750EF29C">
      <w:pPr>
        <w:pStyle w:val="6"/>
        <w:keepNext w:val="0"/>
        <w:keepLines w:val="0"/>
        <w:widowControl/>
        <w:suppressLineNumbers w:val="0"/>
      </w:pPr>
      <w:r>
        <w:t>首先,因为人们对什么是善什么是恶的理解存在无限的差异,几乎没有三个人能在很长一段时间内对某些事情是邪恶的看法保持一致;如果任何被认为是邪恶的事物都不能被容忍,那么人与人之间必然会不断地对立。</w:t>
      </w:r>
    </w:p>
    <w:p w14:paraId="1F1B3CFB">
      <w:pPr>
        <w:pStyle w:val="6"/>
        <w:keepNext w:val="0"/>
        <w:keepLines w:val="0"/>
        <w:widowControl/>
        <w:suppressLineNumbers w:val="0"/>
      </w:pPr>
      <w:r>
        <w:t>这使得大多数人不得不为许多他们看不出有什么恶、反而认为是好的事情而受苦;这引起了他们对那些让他们受苦的人的敌意;虽然一个人可以让自己的身体和财产服从另一个人,但他不能让自己的理性服从另一个人。在通常的司法途径中,人们因那些他们犯罪就必须承认自己应受惩罚的事情而受到惩罚,如盗窃、谋杀、酗酒等。对于事实,他们受到审判的方式,他们不得不承认在理性上是应该服从的;因此,尽管他们遭受了很大的痛苦,但他们会毫无怨言地接受。</w:t>
      </w:r>
    </w:p>
    <w:p w14:paraId="1E16E2D1">
      <w:pPr>
        <w:pStyle w:val="6"/>
        <w:keepNext w:val="0"/>
        <w:keepLines w:val="0"/>
        <w:widowControl/>
        <w:suppressLineNumbers w:val="0"/>
      </w:pPr>
      <w:r>
        <w:t>但是,如果这一原则占了上风,几乎每个人都要为成千上万他看不出有任何理由要受惩罚的事情而受到惩罚。要让人们的精神在这种事情上屈服是非常困难的。</w:t>
      </w:r>
    </w:p>
    <w:p w14:paraId="5C61AA80">
      <w:pPr>
        <w:pStyle w:val="6"/>
        <w:keepNext w:val="0"/>
        <w:keepLines w:val="0"/>
        <w:widowControl/>
        <w:suppressLineNumbers w:val="0"/>
      </w:pPr>
      <w:r>
        <w:t>但你会说,人们不是可以因为他们看不出有任何理由而受到惩罚的事情而受到惩罚吗?因为许多罪犯可能很容易就这样逃脱了;罪恶很快就会蒙蔽人的眼睛,他们会看不出有任何理由应该受到惩罚。</w:t>
      </w:r>
    </w:p>
    <w:p w14:paraId="7DA6B277">
      <w:pPr>
        <w:pStyle w:val="6"/>
        <w:keepNext w:val="0"/>
        <w:keepLines w:val="0"/>
        <w:widowControl/>
        <w:suppressLineNumbers w:val="0"/>
      </w:pPr>
      <w:r>
        <w:t>答:不是人们说他们看不出有什么理由,也不是他们实际上可能看不出有什么理由;而是人们尽管竭尽全力去理解,却无法看出有什么理由;是的,尽管人类大众和一个人所属的社区应该非常勤奋地去发现什么是善什么是恶,但他们不可能把每一件恶事都理解成是恶的。</w:t>
      </w:r>
    </w:p>
    <w:p w14:paraId="0ED440B6">
      <w:pPr>
        <w:pStyle w:val="6"/>
        <w:keepNext w:val="0"/>
        <w:keepLines w:val="0"/>
        <w:widowControl/>
        <w:suppressLineNumbers w:val="0"/>
      </w:pPr>
      <w:r>
        <w:t>如果你要制定法律来反对所有那些掌权者认为是邪恶的事情,那么你就必须赋予他们权力,不仅根据共同正义和公平的规则做出判断,并惩罚违反这些规则的行为,而且根据他们自己提高的部分给他们的理解来做出判断,并惩罚那些没有达到他们自己理解高度的人;但这种权力超过了应该赋予地上任何人的权力。这会给国家和教会带来暴政。</w:t>
      </w:r>
    </w:p>
    <w:p w14:paraId="1222DD45">
      <w:pPr>
        <w:pStyle w:val="6"/>
        <w:keepNext w:val="0"/>
        <w:keepLines w:val="0"/>
        <w:widowControl/>
        <w:suppressLineNumbers w:val="0"/>
      </w:pPr>
      <w:r>
        <w:t>首先,任何人或任何社会团体所拥有的所有公民权力的来源是什么?难道不是来自他们所拥有权力的大多数人吗?难道这不是他们自己本来拥有的、本来可以保留在他们自己手中的权力吗?因为谁能说,民主政府本身就是一种罪恶的政府?诚然,上帝通过他的法令将权力赋予特定的人,但这是在人民将权力赋予他们之后;但权力的最初来源是人民;如果是这样,那么他们就不应该制定任何法律来惩罚那些给予他们权力的人,除非这些人可能会理解这种法律是公平和正义的,因为他们在行使自己的权力;而且必须假设,他们从未打算赋予超出这一点的权力。那些赋予权力的人可以限制权力;他们可以把部分权力给这个人,部分权力给那个人;他们可以限制权力行使的范围,权力可以到这里,但不能再往前了;权力的最大限度不能超出他们能够理解的正义规则。因此,在我们的法律中,所有人都由他们的同辈(陪审团)来审判,因为这意味着,只有当与他们地位相同的人认为他们有罪时,他们才会被认为是罪犯,受到惩罚;同样,这也是法庭公开审理的原因,任何人都不会被拒之门外,因为所有想要旁听的人都可以见证司法对罪犯的审判过程,并为之辩护。因此,必须假设法官所遵循的规则必须是所有人都能理解的共同的公平和正义的规则;国家不应该惩罚超出这些规则所能达到的任何事情,而不是惩罚那些具有深刻判断力和强大能力的人所认为的每一件邪恶的事情。</w:t>
      </w:r>
    </w:p>
    <w:p w14:paraId="61B3C869">
      <w:pPr>
        <w:pStyle w:val="6"/>
        <w:keepNext w:val="0"/>
        <w:keepLines w:val="0"/>
        <w:widowControl/>
        <w:suppressLineNumbers w:val="0"/>
      </w:pPr>
      <w:r>
        <w:t>教会的权力同样不能延伸到惩罚一切可能被其统治者认为是邪恶的事情,或者实际上是邪恶的事情。正如公民权力的起源表明,只有那些违反共同的正义和公平规则的事情才应受到惩罚一样,教会权力的起源也将表明,只有那些违反共同规则的事情,也就是那些某种程度上显然违背良心、并且固执地坚持下去的事情,才应受到教会惩戒的惩罚。</w:t>
      </w:r>
    </w:p>
    <w:p w14:paraId="12177331">
      <w:pPr>
        <w:pStyle w:val="6"/>
        <w:keepNext w:val="0"/>
        <w:keepLines w:val="0"/>
        <w:widowControl/>
        <w:suppressLineNumbers w:val="0"/>
      </w:pPr>
      <w:r>
        <w:t>教会权力的起源确实不同于公民权力的起源,但在这一点上是一致的,即它限制了教会,就像公民权力的起源限制了公民权力一样。国家统治者的权力来自人民,他们行使commonwealth赋予他们的权力。但是,教会的统治者的权力不是来自教会成员,而是来自基督;他们也不是以教会的名义行事,而是以基督的名义行事。诚然,教会的成员确实指定这些人担任这样的职位,但是一旦被指定,他们现在就被赋予了耶稣基督的权力,他们行使他的权力,并以他的名义行事,而不是以教会的名义行事。</w:t>
      </w:r>
    </w:p>
    <w:p w14:paraId="48382234">
      <w:pPr>
        <w:pStyle w:val="6"/>
        <w:keepNext w:val="0"/>
        <w:keepLines w:val="0"/>
        <w:widowControl/>
        <w:suppressLineNumbers w:val="0"/>
        <w:rPr>
          <w:rFonts w:hint="eastAsia" w:eastAsia="宋体"/>
          <w:lang w:eastAsia="zh-CN"/>
        </w:rPr>
      </w:pPr>
      <w:r>
        <w:rPr>
          <w:rFonts w:hint="eastAsia" w:eastAsia="宋体"/>
          <w:lang w:val="en-US" w:eastAsia="zh-CN"/>
        </w:rPr>
        <w:t>注：</w:t>
      </w:r>
      <w:r>
        <w:rPr>
          <w:rFonts w:hint="eastAsia" w:eastAsia="宋体"/>
          <w:lang w:eastAsia="zh-CN"/>
        </w:rPr>
        <w:t>（</w:t>
      </w:r>
      <w:r>
        <w:t>commonwealth</w:t>
      </w:r>
      <w:r>
        <w:rPr>
          <w:rFonts w:hint="eastAsia"/>
        </w:rPr>
        <w:t>指一个政治共同体或国家,并非特指英联邦或某一特定共和国。因此在翻译成中文时,可以根据上下文灵活处理,译为"国家""政权""民主政体"等,不必拘泥于一个固定的译法。</w:t>
      </w:r>
      <w:r>
        <w:rPr>
          <w:rFonts w:hint="eastAsia" w:eastAsia="宋体"/>
          <w:lang w:eastAsia="zh-CN"/>
        </w:rPr>
        <w:t>）</w:t>
      </w:r>
    </w:p>
    <w:p w14:paraId="05A25E2D">
      <w:pPr>
        <w:pStyle w:val="6"/>
        <w:keepNext w:val="0"/>
        <w:keepLines w:val="0"/>
        <w:widowControl/>
        <w:suppressLineNumbers w:val="0"/>
      </w:pPr>
      <w:r>
        <w:t>你会说,既然教会选择他们的职员,就像commonwealth选择他们的职员一样,那么教会职员怎么不行使教会的权力,而commonwealth的职员却行使commonwealth的权力呢?</w:t>
      </w:r>
    </w:p>
    <w:p w14:paraId="6E08D09C">
      <w:pPr>
        <w:pStyle w:val="6"/>
        <w:keepNext w:val="0"/>
        <w:keepLines w:val="0"/>
        <w:widowControl/>
        <w:suppressLineNumbers w:val="0"/>
      </w:pPr>
      <w:r>
        <w:t>答:这两点清楚地表明了差异。</w:t>
      </w:r>
    </w:p>
    <w:p w14:paraId="4D2E3D7B">
      <w:pPr>
        <w:pStyle w:val="6"/>
        <w:keepNext w:val="0"/>
        <w:keepLines w:val="0"/>
        <w:widowControl/>
        <w:suppressLineNumbers w:val="0"/>
      </w:pPr>
      <w:r>
        <w:t>首先,commonwealth的官员凭借他们的权力所做的事情,如果没有他们,commonwealth也可以做,他们本来可以通过多数票来保持他们的民主政府,并按照自己的意愿行使任何权力。但在教会中却不是这样;如果教会没有职员,他们就不能做属于职员应做的事情,他们不能有圣礼,也不能在他们中间行使任何属灵的管辖权;只能为了自我保护而进行兄弟般的劝诫,并与那些行为无序的人断绝关系。</w:t>
      </w:r>
    </w:p>
    <w:p w14:paraId="2E29687B">
      <w:pPr>
        <w:pStyle w:val="6"/>
        <w:keepNext w:val="0"/>
        <w:keepLines w:val="0"/>
        <w:widowControl/>
        <w:suppressLineNumbers w:val="0"/>
      </w:pPr>
      <w:r>
        <w:t>其次,教会成员不能像commonwealth限制他们官员的权力那样限制他们官员的权力;但是,如果一个人一旦被选为教会的职员,从基督时代以来,在整个基督教世界的任何教会中,任何担任该职位的人所拥有的一切权力,或者在基督再来之前可能拥有的一切权力,都会落在他身上。如果一个人被选为牧师,他就拥有任何牧师在地上曾经拥有或可能拥有的全部牧师权力。教会不能限制他,不能说,你将成为某些目的的牧师,但不能更进一步。对于治理的权力也可以这样说,地上没有人曾经拥有或可能拥有比这个被选入该职位的人更多的治理权力。在国家中不是这样,并非所有的国王都拥有同样的权力,在某些国家,国王的权力达到这一步,在另一些国家,国王的权力更大,这取决于各国法律的不同,以及他们与人民之间的协议;并非所有的公爵、所有的州、所有的议会都拥有同样的权力。</w:t>
      </w:r>
    </w:p>
    <w:p w14:paraId="5F911FDF">
      <w:pPr>
        <w:pStyle w:val="6"/>
        <w:keepNext w:val="0"/>
        <w:keepLines w:val="0"/>
        <w:widowControl/>
        <w:suppressLineNumbers w:val="0"/>
      </w:pPr>
      <w:r>
        <w:t>那么,既然教会统治者的权力来自耶稣基督,他们是以基督的名义做他们所做的事情,因此他们不能惩罚超出基督所要惩罚的任何罪恶。</w:t>
      </w:r>
    </w:p>
    <w:p w14:paraId="58A23BA5">
      <w:pPr>
        <w:pStyle w:val="6"/>
        <w:keepNext w:val="0"/>
        <w:keepLines w:val="0"/>
        <w:widowControl/>
        <w:suppressLineNumbers w:val="0"/>
      </w:pPr>
      <w:r>
        <w:t>你会问,基督要惩罚什么样的罪恶,不惩罚什么样的罪恶?</w:t>
      </w:r>
    </w:p>
    <w:p w14:paraId="12745B60">
      <w:pPr>
        <w:pStyle w:val="5"/>
        <w:spacing w:before="285"/>
        <w:rPr>
          <w:spacing w:val="-4"/>
        </w:rPr>
      </w:pPr>
    </w:p>
    <w:p w14:paraId="41A44683">
      <w:pPr>
        <w:pStyle w:val="5"/>
        <w:spacing w:before="315" w:line="261" w:lineRule="auto"/>
        <w:ind w:right="118"/>
      </w:pPr>
      <w:r>
        <w:t>Answ. Christ would have no evil punished that is repented of; if it be a known evil, then it must be repented of particularly; if it be a sin of ignorance, Christ forgives it upon a general repentance, although a man should never be convinced of it all his days; Yet, says Christ, I discharge</w:t>
      </w:r>
      <w:r>
        <w:rPr>
          <w:spacing w:val="40"/>
        </w:rPr>
        <w:t xml:space="preserve"> </w:t>
      </w:r>
      <w:r>
        <w:t>him of all these, supposing the rise of his ignorance be not some willful neglect: But if it be a sin committed through wilfulness, or continued in obstinately; then, says Christ, I will have this man smart for such an offence;</w:t>
      </w:r>
      <w:r>
        <w:rPr>
          <w:spacing w:val="40"/>
        </w:rPr>
        <w:t xml:space="preserve"> </w:t>
      </w:r>
      <w:r>
        <w:t>now</w:t>
      </w:r>
      <w:r>
        <w:rPr>
          <w:spacing w:val="40"/>
        </w:rPr>
        <w:t xml:space="preserve"> </w:t>
      </w:r>
      <w:r>
        <w:t>comes</w:t>
      </w:r>
      <w:r>
        <w:rPr>
          <w:spacing w:val="40"/>
        </w:rPr>
        <w:t xml:space="preserve"> </w:t>
      </w:r>
      <w:r>
        <w:t>in</w:t>
      </w:r>
      <w:r>
        <w:rPr>
          <w:spacing w:val="40"/>
        </w:rPr>
        <w:t xml:space="preserve"> </w:t>
      </w:r>
      <w:r>
        <w:t>the</w:t>
      </w:r>
      <w:r>
        <w:rPr>
          <w:spacing w:val="40"/>
        </w:rPr>
        <w:t xml:space="preserve"> </w:t>
      </w:r>
      <w:r>
        <w:t>power</w:t>
      </w:r>
      <w:r>
        <w:rPr>
          <w:spacing w:val="40"/>
        </w:rPr>
        <w:t xml:space="preserve"> </w:t>
      </w:r>
      <w:r>
        <w:t>of</w:t>
      </w:r>
      <w:r>
        <w:rPr>
          <w:spacing w:val="40"/>
        </w:rPr>
        <w:t xml:space="preserve"> </w:t>
      </w:r>
      <w:r>
        <w:t>the</w:t>
      </w:r>
      <w:r>
        <w:rPr>
          <w:spacing w:val="40"/>
        </w:rPr>
        <w:t xml:space="preserve"> </w:t>
      </w:r>
      <w:r>
        <w:t>Church-officers,</w:t>
      </w:r>
      <w:r>
        <w:rPr>
          <w:spacing w:val="40"/>
        </w:rPr>
        <w:t xml:space="preserve"> </w:t>
      </w:r>
      <w:r>
        <w:t>to</w:t>
      </w:r>
      <w:r>
        <w:rPr>
          <w:spacing w:val="40"/>
        </w:rPr>
        <w:t xml:space="preserve"> </w:t>
      </w:r>
      <w:r>
        <w:t>do</w:t>
      </w:r>
      <w:r>
        <w:rPr>
          <w:spacing w:val="40"/>
        </w:rPr>
        <w:t xml:space="preserve"> </w:t>
      </w:r>
      <w:r>
        <w:t>in</w:t>
      </w:r>
      <w:r>
        <w:rPr>
          <w:spacing w:val="40"/>
        </w:rPr>
        <w:t xml:space="preserve"> </w:t>
      </w:r>
      <w:r>
        <w:t>the Name</w:t>
      </w:r>
      <w:r>
        <w:rPr>
          <w:spacing w:val="40"/>
        </w:rPr>
        <w:t xml:space="preserve"> </w:t>
      </w:r>
      <w:r>
        <w:t>of</w:t>
      </w:r>
      <w:r>
        <w:rPr>
          <w:spacing w:val="40"/>
        </w:rPr>
        <w:t xml:space="preserve"> </w:t>
      </w:r>
      <w:r>
        <w:t>Christ</w:t>
      </w:r>
      <w:r>
        <w:rPr>
          <w:spacing w:val="40"/>
        </w:rPr>
        <w:t xml:space="preserve"> </w:t>
      </w:r>
      <w:r>
        <w:t>what</w:t>
      </w:r>
      <w:r>
        <w:rPr>
          <w:spacing w:val="40"/>
        </w:rPr>
        <w:t xml:space="preserve"> </w:t>
      </w:r>
      <w:r>
        <w:t>he</w:t>
      </w:r>
      <w:r>
        <w:rPr>
          <w:spacing w:val="40"/>
        </w:rPr>
        <w:t xml:space="preserve"> </w:t>
      </w:r>
      <w:r>
        <w:t>would</w:t>
      </w:r>
      <w:r>
        <w:rPr>
          <w:spacing w:val="40"/>
        </w:rPr>
        <w:t xml:space="preserve"> </w:t>
      </w:r>
      <w:r>
        <w:t>have</w:t>
      </w:r>
      <w:r>
        <w:rPr>
          <w:spacing w:val="40"/>
        </w:rPr>
        <w:t xml:space="preserve"> </w:t>
      </w:r>
      <w:r>
        <w:t>done:</w:t>
      </w:r>
      <w:r>
        <w:rPr>
          <w:spacing w:val="40"/>
        </w:rPr>
        <w:t xml:space="preserve"> </w:t>
      </w:r>
      <w:r>
        <w:t>But</w:t>
      </w:r>
      <w:r>
        <w:rPr>
          <w:spacing w:val="40"/>
        </w:rPr>
        <w:t xml:space="preserve"> </w:t>
      </w:r>
      <w:r>
        <w:t>if</w:t>
      </w:r>
      <w:r>
        <w:rPr>
          <w:spacing w:val="40"/>
        </w:rPr>
        <w:t xml:space="preserve"> </w:t>
      </w:r>
      <w:r>
        <w:t>they</w:t>
      </w:r>
      <w:r>
        <w:rPr>
          <w:spacing w:val="40"/>
        </w:rPr>
        <w:t xml:space="preserve"> </w:t>
      </w:r>
      <w:r>
        <w:t>go</w:t>
      </w:r>
      <w:r>
        <w:rPr>
          <w:spacing w:val="40"/>
        </w:rPr>
        <w:t xml:space="preserve"> </w:t>
      </w:r>
      <w:r>
        <w:t>further,</w:t>
      </w:r>
      <w:r>
        <w:rPr>
          <w:spacing w:val="40"/>
        </w:rPr>
        <w:t xml:space="preserve"> </w:t>
      </w:r>
      <w:r>
        <w:t>then they</w:t>
      </w:r>
      <w:r>
        <w:rPr>
          <w:spacing w:val="40"/>
        </w:rPr>
        <w:t xml:space="preserve"> </w:t>
      </w:r>
      <w:r>
        <w:t>exercise</w:t>
      </w:r>
      <w:r>
        <w:rPr>
          <w:spacing w:val="40"/>
        </w:rPr>
        <w:t xml:space="preserve"> </w:t>
      </w:r>
      <w:r>
        <w:t>a</w:t>
      </w:r>
      <w:r>
        <w:rPr>
          <w:spacing w:val="40"/>
        </w:rPr>
        <w:t xml:space="preserve"> </w:t>
      </w:r>
      <w:r>
        <w:t>tyrannical</w:t>
      </w:r>
      <w:r>
        <w:rPr>
          <w:spacing w:val="40"/>
        </w:rPr>
        <w:t xml:space="preserve"> </w:t>
      </w:r>
      <w:r>
        <w:t>power,</w:t>
      </w:r>
      <w:r>
        <w:rPr>
          <w:spacing w:val="40"/>
        </w:rPr>
        <w:t xml:space="preserve"> </w:t>
      </w:r>
      <w:r>
        <w:t>if</w:t>
      </w:r>
      <w:r>
        <w:rPr>
          <w:spacing w:val="40"/>
        </w:rPr>
        <w:t xml:space="preserve"> </w:t>
      </w:r>
      <w:r>
        <w:t>they</w:t>
      </w:r>
      <w:r>
        <w:rPr>
          <w:spacing w:val="40"/>
        </w:rPr>
        <w:t xml:space="preserve"> </w:t>
      </w:r>
      <w:r>
        <w:t>will</w:t>
      </w:r>
      <w:r>
        <w:rPr>
          <w:spacing w:val="40"/>
        </w:rPr>
        <w:t xml:space="preserve"> </w:t>
      </w:r>
      <w:r>
        <w:t>punish</w:t>
      </w:r>
      <w:r>
        <w:rPr>
          <w:spacing w:val="40"/>
        </w:rPr>
        <w:t xml:space="preserve"> </w:t>
      </w:r>
      <w:r>
        <w:t>every</w:t>
      </w:r>
      <w:r>
        <w:rPr>
          <w:spacing w:val="40"/>
        </w:rPr>
        <w:t xml:space="preserve"> </w:t>
      </w:r>
      <w:r>
        <w:t>thing</w:t>
      </w:r>
      <w:r>
        <w:rPr>
          <w:spacing w:val="40"/>
        </w:rPr>
        <w:t xml:space="preserve"> </w:t>
      </w:r>
      <w:r>
        <w:t>which they conceive to be evil, whether committed through ignorance and weakness,</w:t>
      </w:r>
      <w:r>
        <w:rPr>
          <w:spacing w:val="40"/>
        </w:rPr>
        <w:t xml:space="preserve"> </w:t>
      </w:r>
      <w:r>
        <w:t>or</w:t>
      </w:r>
      <w:r>
        <w:rPr>
          <w:spacing w:val="40"/>
        </w:rPr>
        <w:t xml:space="preserve"> </w:t>
      </w:r>
      <w:r>
        <w:t>wilfulness</w:t>
      </w:r>
      <w:r>
        <w:rPr>
          <w:spacing w:val="40"/>
        </w:rPr>
        <w:t xml:space="preserve"> </w:t>
      </w:r>
      <w:r>
        <w:t>and</w:t>
      </w:r>
      <w:r>
        <w:rPr>
          <w:spacing w:val="40"/>
        </w:rPr>
        <w:t xml:space="preserve"> </w:t>
      </w:r>
      <w:r>
        <w:t>obstinacy,</w:t>
      </w:r>
      <w:r>
        <w:rPr>
          <w:spacing w:val="40"/>
        </w:rPr>
        <w:t xml:space="preserve"> </w:t>
      </w:r>
      <w:r>
        <w:t>in</w:t>
      </w:r>
      <w:r>
        <w:rPr>
          <w:spacing w:val="40"/>
        </w:rPr>
        <w:t xml:space="preserve"> </w:t>
      </w:r>
      <w:r>
        <w:t>this</w:t>
      </w:r>
      <w:r>
        <w:rPr>
          <w:spacing w:val="40"/>
        </w:rPr>
        <w:t xml:space="preserve"> </w:t>
      </w:r>
      <w:r>
        <w:t>they</w:t>
      </w:r>
      <w:r>
        <w:rPr>
          <w:spacing w:val="40"/>
        </w:rPr>
        <w:t xml:space="preserve"> </w:t>
      </w:r>
      <w:r>
        <w:t>take</w:t>
      </w:r>
      <w:r>
        <w:rPr>
          <w:spacing w:val="40"/>
        </w:rPr>
        <w:t xml:space="preserve"> </w:t>
      </w:r>
      <w:r>
        <w:t>upon</w:t>
      </w:r>
      <w:r>
        <w:rPr>
          <w:spacing w:val="40"/>
        </w:rPr>
        <w:t xml:space="preserve"> </w:t>
      </w:r>
      <w:r>
        <w:t>them</w:t>
      </w:r>
      <w:r>
        <w:rPr>
          <w:spacing w:val="40"/>
        </w:rPr>
        <w:t xml:space="preserve"> </w:t>
      </w:r>
      <w:r>
        <w:t>a higher power of punishing then Christ (according to the tenor of the</w:t>
      </w:r>
      <w:r>
        <w:rPr>
          <w:spacing w:val="40"/>
        </w:rPr>
        <w:t xml:space="preserve"> </w:t>
      </w:r>
      <w:r>
        <w:t>Gospel)</w:t>
      </w:r>
      <w:r>
        <w:rPr>
          <w:spacing w:val="63"/>
        </w:rPr>
        <w:t xml:space="preserve"> </w:t>
      </w:r>
      <w:r>
        <w:t>exercises.</w:t>
      </w:r>
      <w:r>
        <w:rPr>
          <w:spacing w:val="64"/>
        </w:rPr>
        <w:t xml:space="preserve"> </w:t>
      </w:r>
      <w:r>
        <w:t>For</w:t>
      </w:r>
      <w:r>
        <w:rPr>
          <w:spacing w:val="63"/>
        </w:rPr>
        <w:t xml:space="preserve"> </w:t>
      </w:r>
      <w:r>
        <w:t>my</w:t>
      </w:r>
      <w:r>
        <w:rPr>
          <w:spacing w:val="64"/>
        </w:rPr>
        <w:t xml:space="preserve"> </w:t>
      </w:r>
      <w:r>
        <w:t>part,</w:t>
      </w:r>
      <w:r>
        <w:rPr>
          <w:spacing w:val="64"/>
        </w:rPr>
        <w:t xml:space="preserve"> </w:t>
      </w:r>
      <w:r>
        <w:t>says</w:t>
      </w:r>
      <w:r>
        <w:rPr>
          <w:spacing w:val="63"/>
        </w:rPr>
        <w:t xml:space="preserve"> </w:t>
      </w:r>
      <w:r>
        <w:t>Christ,</w:t>
      </w:r>
      <w:r>
        <w:rPr>
          <w:spacing w:val="64"/>
        </w:rPr>
        <w:t xml:space="preserve"> </w:t>
      </w:r>
      <w:r>
        <w:t>I</w:t>
      </w:r>
      <w:r>
        <w:rPr>
          <w:spacing w:val="64"/>
        </w:rPr>
        <w:t xml:space="preserve"> </w:t>
      </w:r>
      <w:r>
        <w:t>go</w:t>
      </w:r>
      <w:r>
        <w:rPr>
          <w:spacing w:val="63"/>
        </w:rPr>
        <w:t xml:space="preserve"> </w:t>
      </w:r>
      <w:r>
        <w:t>but</w:t>
      </w:r>
      <w:r>
        <w:rPr>
          <w:spacing w:val="64"/>
        </w:rPr>
        <w:t xml:space="preserve"> </w:t>
      </w:r>
      <w:r>
        <w:t>thus</w:t>
      </w:r>
      <w:r>
        <w:rPr>
          <w:spacing w:val="63"/>
        </w:rPr>
        <w:t xml:space="preserve"> </w:t>
      </w:r>
      <w:r>
        <w:t>far</w:t>
      </w:r>
      <w:r>
        <w:rPr>
          <w:spacing w:val="64"/>
        </w:rPr>
        <w:t xml:space="preserve"> </w:t>
      </w:r>
      <w:r>
        <w:t>with</w:t>
      </w:r>
      <w:r>
        <w:rPr>
          <w:spacing w:val="64"/>
        </w:rPr>
        <w:t xml:space="preserve"> </w:t>
      </w:r>
      <w:r>
        <w:rPr>
          <w:spacing w:val="-5"/>
        </w:rPr>
        <w:t>my</w:t>
      </w:r>
    </w:p>
    <w:p w14:paraId="39D51F3A">
      <w:pPr>
        <w:spacing w:after="0" w:line="261" w:lineRule="auto"/>
        <w:sectPr>
          <w:pgSz w:w="12240" w:h="15840"/>
          <w:pgMar w:top="1360" w:right="1320" w:bottom="280" w:left="1340" w:header="720" w:footer="720" w:gutter="0"/>
          <w:cols w:space="720" w:num="1"/>
        </w:sectPr>
      </w:pPr>
    </w:p>
    <w:p w14:paraId="38FCCB39">
      <w:pPr>
        <w:pStyle w:val="5"/>
        <w:spacing w:line="261" w:lineRule="auto"/>
        <w:ind w:right="122"/>
      </w:pPr>
      <w:r>
        <w:t>power; If I see any of my Church sin through weakness and ignorance, labouring to understand and do my will, and mourning that they know no more, they do no better, I will passe by all; but if any shall appear willful and obstinate, I will deal severely with such a one.</w:t>
      </w:r>
    </w:p>
    <w:p w14:paraId="4DCF4A7B">
      <w:pPr>
        <w:pStyle w:val="5"/>
        <w:spacing w:before="283" w:line="261" w:lineRule="auto"/>
        <w:ind w:right="118"/>
      </w:pPr>
      <w:r>
        <w:t>If</w:t>
      </w:r>
      <w:r>
        <w:rPr>
          <w:spacing w:val="40"/>
        </w:rPr>
        <w:t xml:space="preserve"> </w:t>
      </w:r>
      <w:r>
        <w:t>you</w:t>
      </w:r>
      <w:r>
        <w:rPr>
          <w:spacing w:val="40"/>
        </w:rPr>
        <w:t xml:space="preserve"> </w:t>
      </w:r>
      <w:r>
        <w:t>say,</w:t>
      </w:r>
      <w:r>
        <w:rPr>
          <w:spacing w:val="40"/>
        </w:rPr>
        <w:t xml:space="preserve"> </w:t>
      </w:r>
      <w:r>
        <w:t>If</w:t>
      </w:r>
      <w:r>
        <w:rPr>
          <w:spacing w:val="40"/>
        </w:rPr>
        <w:t xml:space="preserve"> </w:t>
      </w:r>
      <w:r>
        <w:t>men</w:t>
      </w:r>
      <w:r>
        <w:rPr>
          <w:spacing w:val="40"/>
        </w:rPr>
        <w:t xml:space="preserve"> </w:t>
      </w:r>
      <w:r>
        <w:t>have</w:t>
      </w:r>
      <w:r>
        <w:rPr>
          <w:spacing w:val="40"/>
        </w:rPr>
        <w:t xml:space="preserve"> </w:t>
      </w:r>
      <w:r>
        <w:t>means</w:t>
      </w:r>
      <w:r>
        <w:rPr>
          <w:spacing w:val="40"/>
        </w:rPr>
        <w:t xml:space="preserve"> </w:t>
      </w:r>
      <w:r>
        <w:t>of</w:t>
      </w:r>
      <w:r>
        <w:rPr>
          <w:spacing w:val="40"/>
        </w:rPr>
        <w:t xml:space="preserve"> </w:t>
      </w:r>
      <w:r>
        <w:t>knowledge</w:t>
      </w:r>
      <w:r>
        <w:rPr>
          <w:spacing w:val="40"/>
        </w:rPr>
        <w:t xml:space="preserve"> </w:t>
      </w:r>
      <w:r>
        <w:t>and</w:t>
      </w:r>
      <w:r>
        <w:rPr>
          <w:spacing w:val="40"/>
        </w:rPr>
        <w:t xml:space="preserve"> </w:t>
      </w:r>
      <w:r>
        <w:t>strength,</w:t>
      </w:r>
      <w:r>
        <w:rPr>
          <w:spacing w:val="40"/>
        </w:rPr>
        <w:t xml:space="preserve"> </w:t>
      </w:r>
      <w:r>
        <w:t>and</w:t>
      </w:r>
      <w:r>
        <w:rPr>
          <w:spacing w:val="40"/>
        </w:rPr>
        <w:t xml:space="preserve"> </w:t>
      </w:r>
      <w:r>
        <w:t xml:space="preserve">yet continue ignorant and weak, should not such be dealt with as willful and </w:t>
      </w:r>
      <w:r>
        <w:rPr>
          <w:spacing w:val="-2"/>
        </w:rPr>
        <w:t>obstinate?</w:t>
      </w:r>
    </w:p>
    <w:p w14:paraId="5ACB4E23">
      <w:pPr>
        <w:pStyle w:val="5"/>
        <w:spacing w:before="284" w:line="261" w:lineRule="auto"/>
        <w:ind w:right="119"/>
      </w:pPr>
      <w:r>
        <w:t>Answ.</w:t>
      </w:r>
      <w:r>
        <w:rPr>
          <w:spacing w:val="40"/>
        </w:rPr>
        <w:t xml:space="preserve"> </w:t>
      </w:r>
      <w:r>
        <w:t>No,</w:t>
      </w:r>
      <w:r>
        <w:rPr>
          <w:spacing w:val="40"/>
        </w:rPr>
        <w:t xml:space="preserve"> </w:t>
      </w:r>
      <w:r>
        <w:t>says</w:t>
      </w:r>
      <w:r>
        <w:rPr>
          <w:spacing w:val="40"/>
        </w:rPr>
        <w:t xml:space="preserve"> </w:t>
      </w:r>
      <w:r>
        <w:t>Christ,</w:t>
      </w:r>
      <w:r>
        <w:rPr>
          <w:spacing w:val="40"/>
        </w:rPr>
        <w:t xml:space="preserve"> </w:t>
      </w:r>
      <w:r>
        <w:t>I</w:t>
      </w:r>
      <w:r>
        <w:rPr>
          <w:spacing w:val="40"/>
        </w:rPr>
        <w:t xml:space="preserve"> </w:t>
      </w:r>
      <w:r>
        <w:t>do</w:t>
      </w:r>
      <w:r>
        <w:rPr>
          <w:spacing w:val="40"/>
        </w:rPr>
        <w:t xml:space="preserve"> </w:t>
      </w:r>
      <w:r>
        <w:t>not</w:t>
      </w:r>
      <w:r>
        <w:rPr>
          <w:spacing w:val="40"/>
        </w:rPr>
        <w:t xml:space="preserve"> </w:t>
      </w:r>
      <w:r>
        <w:t>go</w:t>
      </w:r>
      <w:r>
        <w:rPr>
          <w:spacing w:val="40"/>
        </w:rPr>
        <w:t xml:space="preserve"> </w:t>
      </w:r>
      <w:r>
        <w:t>by</w:t>
      </w:r>
      <w:r>
        <w:rPr>
          <w:spacing w:val="40"/>
        </w:rPr>
        <w:t xml:space="preserve"> </w:t>
      </w:r>
      <w:r>
        <w:t>any</w:t>
      </w:r>
      <w:r>
        <w:rPr>
          <w:spacing w:val="40"/>
        </w:rPr>
        <w:t xml:space="preserve"> </w:t>
      </w:r>
      <w:r>
        <w:t>such</w:t>
      </w:r>
      <w:r>
        <w:rPr>
          <w:spacing w:val="40"/>
        </w:rPr>
        <w:t xml:space="preserve"> </w:t>
      </w:r>
      <w:r>
        <w:t>rule,</w:t>
      </w:r>
      <w:r>
        <w:rPr>
          <w:spacing w:val="40"/>
        </w:rPr>
        <w:t xml:space="preserve"> </w:t>
      </w:r>
      <w:r>
        <w:t>for</w:t>
      </w:r>
      <w:r>
        <w:rPr>
          <w:spacing w:val="40"/>
        </w:rPr>
        <w:t xml:space="preserve"> </w:t>
      </w:r>
      <w:r>
        <w:t>I</w:t>
      </w:r>
      <w:r>
        <w:rPr>
          <w:spacing w:val="40"/>
        </w:rPr>
        <w:t xml:space="preserve"> </w:t>
      </w:r>
      <w:r>
        <w:t>have</w:t>
      </w:r>
      <w:r>
        <w:rPr>
          <w:spacing w:val="40"/>
        </w:rPr>
        <w:t xml:space="preserve"> </w:t>
      </w:r>
      <w:r>
        <w:t>revealed my will in my Word, I labour by my Spirit and Ministers to convince men, yet I see after all means I use, there are many, who merely through their weakness</w:t>
      </w:r>
      <w:r>
        <w:rPr>
          <w:spacing w:val="40"/>
        </w:rPr>
        <w:t xml:space="preserve"> </w:t>
      </w:r>
      <w:r>
        <w:t>are</w:t>
      </w:r>
      <w:r>
        <w:rPr>
          <w:spacing w:val="40"/>
        </w:rPr>
        <w:t xml:space="preserve"> </w:t>
      </w:r>
      <w:r>
        <w:t>not</w:t>
      </w:r>
      <w:r>
        <w:rPr>
          <w:spacing w:val="40"/>
        </w:rPr>
        <w:t xml:space="preserve"> </w:t>
      </w:r>
      <w:r>
        <w:t>convinced,</w:t>
      </w:r>
      <w:r>
        <w:rPr>
          <w:spacing w:val="40"/>
        </w:rPr>
        <w:t xml:space="preserve"> </w:t>
      </w:r>
      <w:r>
        <w:t>I</w:t>
      </w:r>
      <w:r>
        <w:rPr>
          <w:spacing w:val="40"/>
        </w:rPr>
        <w:t xml:space="preserve"> </w:t>
      </w:r>
      <w:r>
        <w:t>pity</w:t>
      </w:r>
      <w:r>
        <w:rPr>
          <w:spacing w:val="40"/>
        </w:rPr>
        <w:t xml:space="preserve"> </w:t>
      </w:r>
      <w:r>
        <w:t>them,</w:t>
      </w:r>
      <w:r>
        <w:rPr>
          <w:spacing w:val="40"/>
        </w:rPr>
        <w:t xml:space="preserve"> </w:t>
      </w:r>
      <w:r>
        <w:t>I</w:t>
      </w:r>
      <w:r>
        <w:rPr>
          <w:spacing w:val="40"/>
        </w:rPr>
        <w:t xml:space="preserve"> </w:t>
      </w:r>
      <w:r>
        <w:t>deal</w:t>
      </w:r>
      <w:r>
        <w:rPr>
          <w:spacing w:val="40"/>
        </w:rPr>
        <w:t xml:space="preserve"> </w:t>
      </w:r>
      <w:r>
        <w:t>gently</w:t>
      </w:r>
      <w:r>
        <w:rPr>
          <w:spacing w:val="40"/>
        </w:rPr>
        <w:t xml:space="preserve"> </w:t>
      </w:r>
      <w:r>
        <w:t>with</w:t>
      </w:r>
      <w:r>
        <w:rPr>
          <w:spacing w:val="40"/>
        </w:rPr>
        <w:t xml:space="preserve"> </w:t>
      </w:r>
      <w:r>
        <w:t>them,</w:t>
      </w:r>
      <w:r>
        <w:rPr>
          <w:spacing w:val="40"/>
        </w:rPr>
        <w:t xml:space="preserve"> </w:t>
      </w:r>
      <w:r>
        <w:t>I pardon them. Those then who will go further, they will punish for every</w:t>
      </w:r>
      <w:r>
        <w:rPr>
          <w:spacing w:val="40"/>
        </w:rPr>
        <w:t xml:space="preserve"> </w:t>
      </w:r>
      <w:r>
        <w:t>evil; and if they use means to convince them, and they bee not convinced, they will judge them obstinate, and proceed against them accordingly;</w:t>
      </w:r>
      <w:r>
        <w:rPr>
          <w:spacing w:val="80"/>
        </w:rPr>
        <w:t xml:space="preserve"> </w:t>
      </w:r>
      <w:r>
        <w:t>these challenge and exercise not the power of Christ, but Antichrist. If Christ should deal so with them, as they deal with their Brethren, it would go</w:t>
      </w:r>
      <w:r>
        <w:rPr>
          <w:spacing w:val="38"/>
        </w:rPr>
        <w:t xml:space="preserve"> </w:t>
      </w:r>
      <w:r>
        <w:t>ill</w:t>
      </w:r>
      <w:r>
        <w:rPr>
          <w:spacing w:val="38"/>
        </w:rPr>
        <w:t xml:space="preserve"> </w:t>
      </w:r>
      <w:r>
        <w:t>with</w:t>
      </w:r>
      <w:r>
        <w:rPr>
          <w:spacing w:val="38"/>
        </w:rPr>
        <w:t xml:space="preserve"> </w:t>
      </w:r>
      <w:r>
        <w:t>them:</w:t>
      </w:r>
      <w:r>
        <w:rPr>
          <w:spacing w:val="38"/>
        </w:rPr>
        <w:t xml:space="preserve"> </w:t>
      </w:r>
      <w:r>
        <w:t>if</w:t>
      </w:r>
      <w:r>
        <w:rPr>
          <w:spacing w:val="38"/>
        </w:rPr>
        <w:t xml:space="preserve"> </w:t>
      </w:r>
      <w:r>
        <w:t>Christ</w:t>
      </w:r>
      <w:r>
        <w:rPr>
          <w:spacing w:val="38"/>
        </w:rPr>
        <w:t xml:space="preserve"> </w:t>
      </w:r>
      <w:r>
        <w:t>should</w:t>
      </w:r>
      <w:r>
        <w:rPr>
          <w:spacing w:val="38"/>
        </w:rPr>
        <w:t xml:space="preserve"> </w:t>
      </w:r>
      <w:r>
        <w:t>say,</w:t>
      </w:r>
      <w:r>
        <w:rPr>
          <w:spacing w:val="38"/>
        </w:rPr>
        <w:t xml:space="preserve"> </w:t>
      </w:r>
      <w:r>
        <w:t>whatsoever</w:t>
      </w:r>
      <w:r>
        <w:rPr>
          <w:spacing w:val="38"/>
        </w:rPr>
        <w:t xml:space="preserve"> </w:t>
      </w:r>
      <w:r>
        <w:t>I</w:t>
      </w:r>
      <w:r>
        <w:rPr>
          <w:spacing w:val="38"/>
        </w:rPr>
        <w:t xml:space="preserve"> </w:t>
      </w:r>
      <w:r>
        <w:t>see</w:t>
      </w:r>
      <w:r>
        <w:rPr>
          <w:spacing w:val="38"/>
        </w:rPr>
        <w:t xml:space="preserve"> </w:t>
      </w:r>
      <w:r>
        <w:t>evil</w:t>
      </w:r>
      <w:r>
        <w:rPr>
          <w:spacing w:val="38"/>
        </w:rPr>
        <w:t xml:space="preserve"> </w:t>
      </w:r>
      <w:r>
        <w:t>in</w:t>
      </w:r>
      <w:r>
        <w:rPr>
          <w:spacing w:val="38"/>
        </w:rPr>
        <w:t xml:space="preserve"> </w:t>
      </w:r>
      <w:r>
        <w:t>you,</w:t>
      </w:r>
      <w:r>
        <w:rPr>
          <w:spacing w:val="38"/>
        </w:rPr>
        <w:t xml:space="preserve"> </w:t>
      </w:r>
      <w:r>
        <w:t>I</w:t>
      </w:r>
      <w:r>
        <w:rPr>
          <w:spacing w:val="38"/>
        </w:rPr>
        <w:t xml:space="preserve"> </w:t>
      </w:r>
      <w:r>
        <w:t>will not suffer it in you; if you are ignorant notwithstanding means of light, I</w:t>
      </w:r>
      <w:r>
        <w:rPr>
          <w:spacing w:val="40"/>
        </w:rPr>
        <w:t xml:space="preserve"> </w:t>
      </w:r>
      <w:r>
        <w:t>will deal with you as willful and obstinate, and never leave inflicting punishment upon you, till you be convinced, and do reform; could any of you</w:t>
      </w:r>
      <w:r>
        <w:rPr>
          <w:spacing w:val="40"/>
        </w:rPr>
        <w:t xml:space="preserve"> </w:t>
      </w:r>
      <w:r>
        <w:t>stand</w:t>
      </w:r>
      <w:r>
        <w:rPr>
          <w:spacing w:val="40"/>
        </w:rPr>
        <w:t xml:space="preserve"> </w:t>
      </w:r>
      <w:r>
        <w:t>before</w:t>
      </w:r>
      <w:r>
        <w:rPr>
          <w:spacing w:val="40"/>
        </w:rPr>
        <w:t xml:space="preserve"> </w:t>
      </w:r>
      <w:r>
        <w:t>Christ</w:t>
      </w:r>
      <w:r>
        <w:rPr>
          <w:spacing w:val="40"/>
        </w:rPr>
        <w:t xml:space="preserve"> </w:t>
      </w:r>
      <w:r>
        <w:t>dealing</w:t>
      </w:r>
      <w:r>
        <w:rPr>
          <w:spacing w:val="40"/>
        </w:rPr>
        <w:t xml:space="preserve"> </w:t>
      </w:r>
      <w:r>
        <w:t>thus</w:t>
      </w:r>
      <w:r>
        <w:rPr>
          <w:spacing w:val="40"/>
        </w:rPr>
        <w:t xml:space="preserve"> </w:t>
      </w:r>
      <w:r>
        <w:t>with</w:t>
      </w:r>
      <w:r>
        <w:rPr>
          <w:spacing w:val="40"/>
        </w:rPr>
        <w:t xml:space="preserve"> </w:t>
      </w:r>
      <w:r>
        <w:t>you?</w:t>
      </w:r>
      <w:r>
        <w:rPr>
          <w:spacing w:val="40"/>
        </w:rPr>
        <w:t xml:space="preserve"> </w:t>
      </w:r>
      <w:r>
        <w:t>Take</w:t>
      </w:r>
      <w:r>
        <w:rPr>
          <w:spacing w:val="40"/>
        </w:rPr>
        <w:t xml:space="preserve"> </w:t>
      </w:r>
      <w:r>
        <w:t>heed</w:t>
      </w:r>
      <w:r>
        <w:rPr>
          <w:spacing w:val="40"/>
        </w:rPr>
        <w:t xml:space="preserve"> </w:t>
      </w:r>
      <w:r>
        <w:t>of</w:t>
      </w:r>
      <w:r>
        <w:rPr>
          <w:spacing w:val="40"/>
        </w:rPr>
        <w:t xml:space="preserve"> </w:t>
      </w:r>
      <w:r>
        <w:t>exercising that</w:t>
      </w:r>
      <w:r>
        <w:rPr>
          <w:spacing w:val="40"/>
        </w:rPr>
        <w:t xml:space="preserve"> </w:t>
      </w:r>
      <w:r>
        <w:t>power</w:t>
      </w:r>
      <w:r>
        <w:rPr>
          <w:spacing w:val="40"/>
        </w:rPr>
        <w:t xml:space="preserve"> </w:t>
      </w:r>
      <w:r>
        <w:t>over</w:t>
      </w:r>
      <w:r>
        <w:rPr>
          <w:spacing w:val="40"/>
        </w:rPr>
        <w:t xml:space="preserve"> </w:t>
      </w:r>
      <w:r>
        <w:t>your</w:t>
      </w:r>
      <w:r>
        <w:rPr>
          <w:spacing w:val="40"/>
        </w:rPr>
        <w:t xml:space="preserve"> </w:t>
      </w:r>
      <w:r>
        <w:t>Brethren,</w:t>
      </w:r>
      <w:r>
        <w:rPr>
          <w:spacing w:val="40"/>
        </w:rPr>
        <w:t xml:space="preserve"> </w:t>
      </w:r>
      <w:r>
        <w:t>(and</w:t>
      </w:r>
      <w:r>
        <w:rPr>
          <w:spacing w:val="40"/>
        </w:rPr>
        <w:t xml:space="preserve"> </w:t>
      </w:r>
      <w:r>
        <w:t>that</w:t>
      </w:r>
      <w:r>
        <w:rPr>
          <w:spacing w:val="40"/>
        </w:rPr>
        <w:t xml:space="preserve"> </w:t>
      </w:r>
      <w:r>
        <w:t>in</w:t>
      </w:r>
      <w:r>
        <w:rPr>
          <w:spacing w:val="40"/>
        </w:rPr>
        <w:t xml:space="preserve"> </w:t>
      </w:r>
      <w:r>
        <w:t>Christ's</w:t>
      </w:r>
      <w:r>
        <w:rPr>
          <w:spacing w:val="40"/>
        </w:rPr>
        <w:t xml:space="preserve"> </w:t>
      </w:r>
      <w:r>
        <w:t>name)</w:t>
      </w:r>
      <w:r>
        <w:rPr>
          <w:spacing w:val="40"/>
        </w:rPr>
        <w:t xml:space="preserve"> </w:t>
      </w:r>
      <w:r>
        <w:t>that</w:t>
      </w:r>
      <w:r>
        <w:rPr>
          <w:spacing w:val="40"/>
        </w:rPr>
        <w:t xml:space="preserve"> </w:t>
      </w:r>
      <w:r>
        <w:t>you would not have Christ exercise over you.</w:t>
      </w:r>
    </w:p>
    <w:p w14:paraId="269A1970">
      <w:pPr>
        <w:pStyle w:val="5"/>
        <w:spacing w:before="269" w:line="261" w:lineRule="auto"/>
        <w:ind w:right="125"/>
      </w:pPr>
      <w:r>
        <w:t>Both the Civil State and Church must take us as we are fallen from that integrity</w:t>
      </w:r>
      <w:r>
        <w:rPr>
          <w:spacing w:val="40"/>
        </w:rPr>
        <w:t xml:space="preserve"> </w:t>
      </w:r>
      <w:r>
        <w:t>of</w:t>
      </w:r>
      <w:r>
        <w:rPr>
          <w:spacing w:val="40"/>
        </w:rPr>
        <w:t xml:space="preserve"> </w:t>
      </w:r>
      <w:r>
        <w:t>our</w:t>
      </w:r>
      <w:r>
        <w:rPr>
          <w:spacing w:val="40"/>
        </w:rPr>
        <w:t xml:space="preserve"> </w:t>
      </w:r>
      <w:r>
        <w:t>first</w:t>
      </w:r>
      <w:r>
        <w:rPr>
          <w:spacing w:val="40"/>
        </w:rPr>
        <w:t xml:space="preserve"> </w:t>
      </w:r>
      <w:r>
        <w:t>creation,</w:t>
      </w:r>
      <w:r>
        <w:rPr>
          <w:spacing w:val="40"/>
        </w:rPr>
        <w:t xml:space="preserve"> </w:t>
      </w:r>
      <w:r>
        <w:t>not</w:t>
      </w:r>
      <w:r>
        <w:rPr>
          <w:spacing w:val="40"/>
        </w:rPr>
        <w:t xml:space="preserve"> </w:t>
      </w:r>
      <w:r>
        <w:t>as</w:t>
      </w:r>
      <w:r>
        <w:rPr>
          <w:spacing w:val="40"/>
        </w:rPr>
        <w:t xml:space="preserve"> </w:t>
      </w:r>
      <w:r>
        <w:t>we</w:t>
      </w:r>
      <w:r>
        <w:rPr>
          <w:spacing w:val="40"/>
        </w:rPr>
        <w:t xml:space="preserve"> </w:t>
      </w:r>
      <w:r>
        <w:t>came</w:t>
      </w:r>
      <w:r>
        <w:rPr>
          <w:spacing w:val="40"/>
        </w:rPr>
        <w:t xml:space="preserve"> </w:t>
      </w:r>
      <w:r>
        <w:t>first</w:t>
      </w:r>
      <w:r>
        <w:rPr>
          <w:spacing w:val="40"/>
        </w:rPr>
        <w:t xml:space="preserve"> </w:t>
      </w:r>
      <w:r>
        <w:t>out</w:t>
      </w:r>
      <w:r>
        <w:rPr>
          <w:spacing w:val="40"/>
        </w:rPr>
        <w:t xml:space="preserve"> </w:t>
      </w:r>
      <w:r>
        <w:t>of</w:t>
      </w:r>
      <w:r>
        <w:rPr>
          <w:spacing w:val="40"/>
        </w:rPr>
        <w:t xml:space="preserve"> </w:t>
      </w:r>
      <w:r>
        <w:t>God's</w:t>
      </w:r>
      <w:r>
        <w:rPr>
          <w:spacing w:val="40"/>
        </w:rPr>
        <w:t xml:space="preserve"> </w:t>
      </w:r>
      <w:r>
        <w:t>hands: God the Creator may (indeed) punish us for not knowing or doing what is our duty to know or do , because he once made us perfect; but Man must not do so, Man must deal with his fellow-creatures as men imperfect; one man cannot require of another that perfection not only of heart, but of external conversation, that God may, yea God-man our Mediator looks upon</w:t>
      </w:r>
      <w:r>
        <w:rPr>
          <w:spacing w:val="40"/>
        </w:rPr>
        <w:t xml:space="preserve"> </w:t>
      </w:r>
      <w:r>
        <w:t>us</w:t>
      </w:r>
      <w:r>
        <w:rPr>
          <w:spacing w:val="40"/>
        </w:rPr>
        <w:t xml:space="preserve"> </w:t>
      </w:r>
      <w:r>
        <w:t>in</w:t>
      </w:r>
      <w:r>
        <w:rPr>
          <w:spacing w:val="40"/>
        </w:rPr>
        <w:t xml:space="preserve"> </w:t>
      </w:r>
      <w:r>
        <w:t>a</w:t>
      </w:r>
      <w:r>
        <w:rPr>
          <w:spacing w:val="40"/>
        </w:rPr>
        <w:t xml:space="preserve"> </w:t>
      </w:r>
      <w:r>
        <w:t>state</w:t>
      </w:r>
      <w:r>
        <w:rPr>
          <w:spacing w:val="40"/>
        </w:rPr>
        <w:t xml:space="preserve"> </w:t>
      </w:r>
      <w:r>
        <w:t>of</w:t>
      </w:r>
      <w:r>
        <w:rPr>
          <w:spacing w:val="40"/>
        </w:rPr>
        <w:t xml:space="preserve"> </w:t>
      </w:r>
      <w:r>
        <w:t>imperfection,</w:t>
      </w:r>
      <w:r>
        <w:rPr>
          <w:spacing w:val="40"/>
        </w:rPr>
        <w:t xml:space="preserve"> </w:t>
      </w:r>
      <w:r>
        <w:t>and</w:t>
      </w:r>
      <w:r>
        <w:rPr>
          <w:spacing w:val="40"/>
        </w:rPr>
        <w:t xml:space="preserve"> </w:t>
      </w:r>
      <w:r>
        <w:t>deals</w:t>
      </w:r>
      <w:r>
        <w:rPr>
          <w:spacing w:val="40"/>
        </w:rPr>
        <w:t xml:space="preserve"> </w:t>
      </w:r>
      <w:r>
        <w:t>with</w:t>
      </w:r>
      <w:r>
        <w:rPr>
          <w:spacing w:val="40"/>
        </w:rPr>
        <w:t xml:space="preserve"> </w:t>
      </w:r>
      <w:r>
        <w:t>us</w:t>
      </w:r>
      <w:r>
        <w:rPr>
          <w:spacing w:val="40"/>
        </w:rPr>
        <w:t xml:space="preserve"> </w:t>
      </w:r>
      <w:r>
        <w:t>accordingly,</w:t>
      </w:r>
      <w:r>
        <w:rPr>
          <w:spacing w:val="40"/>
        </w:rPr>
        <w:t xml:space="preserve"> </w:t>
      </w:r>
      <w:r>
        <w:t>and thus</w:t>
      </w:r>
      <w:r>
        <w:rPr>
          <w:spacing w:val="25"/>
        </w:rPr>
        <w:t xml:space="preserve"> </w:t>
      </w:r>
      <w:r>
        <w:t>he</w:t>
      </w:r>
      <w:r>
        <w:rPr>
          <w:spacing w:val="25"/>
        </w:rPr>
        <w:t xml:space="preserve"> </w:t>
      </w:r>
      <w:r>
        <w:t>would</w:t>
      </w:r>
      <w:r>
        <w:rPr>
          <w:spacing w:val="25"/>
        </w:rPr>
        <w:t xml:space="preserve"> </w:t>
      </w:r>
      <w:r>
        <w:t>have</w:t>
      </w:r>
      <w:r>
        <w:rPr>
          <w:spacing w:val="25"/>
        </w:rPr>
        <w:t xml:space="preserve"> </w:t>
      </w:r>
      <w:r>
        <w:t>all</w:t>
      </w:r>
      <w:r>
        <w:rPr>
          <w:spacing w:val="25"/>
        </w:rPr>
        <w:t xml:space="preserve"> </w:t>
      </w:r>
      <w:r>
        <w:t>do</w:t>
      </w:r>
      <w:r>
        <w:rPr>
          <w:spacing w:val="25"/>
        </w:rPr>
        <w:t xml:space="preserve"> </w:t>
      </w:r>
      <w:r>
        <w:t>who</w:t>
      </w:r>
      <w:r>
        <w:rPr>
          <w:spacing w:val="25"/>
        </w:rPr>
        <w:t xml:space="preserve"> </w:t>
      </w:r>
      <w:r>
        <w:t>have</w:t>
      </w:r>
      <w:r>
        <w:rPr>
          <w:spacing w:val="25"/>
        </w:rPr>
        <w:t xml:space="preserve"> </w:t>
      </w:r>
      <w:r>
        <w:t>to</w:t>
      </w:r>
      <w:r>
        <w:rPr>
          <w:spacing w:val="25"/>
        </w:rPr>
        <w:t xml:space="preserve"> </w:t>
      </w:r>
      <w:r>
        <w:t>deal</w:t>
      </w:r>
      <w:r>
        <w:rPr>
          <w:spacing w:val="25"/>
        </w:rPr>
        <w:t xml:space="preserve"> </w:t>
      </w:r>
      <w:r>
        <w:t>with</w:t>
      </w:r>
      <w:r>
        <w:rPr>
          <w:spacing w:val="25"/>
        </w:rPr>
        <w:t xml:space="preserve"> </w:t>
      </w:r>
      <w:r>
        <w:t>his</w:t>
      </w:r>
      <w:r>
        <w:rPr>
          <w:spacing w:val="25"/>
        </w:rPr>
        <w:t xml:space="preserve"> </w:t>
      </w:r>
      <w:r>
        <w:t>people</w:t>
      </w:r>
      <w:r>
        <w:rPr>
          <w:spacing w:val="25"/>
        </w:rPr>
        <w:t xml:space="preserve"> </w:t>
      </w:r>
      <w:r>
        <w:t>in</w:t>
      </w:r>
      <w:r>
        <w:rPr>
          <w:spacing w:val="25"/>
        </w:rPr>
        <w:t xml:space="preserve"> </w:t>
      </w:r>
      <w:r>
        <w:t>his</w:t>
      </w:r>
      <w:r>
        <w:rPr>
          <w:spacing w:val="25"/>
        </w:rPr>
        <w:t xml:space="preserve"> </w:t>
      </w:r>
      <w:r>
        <w:t>name.</w:t>
      </w:r>
    </w:p>
    <w:p w14:paraId="6DCD15D2">
      <w:pPr>
        <w:pStyle w:val="5"/>
        <w:spacing w:before="278" w:line="261" w:lineRule="auto"/>
        <w:ind w:right="126"/>
      </w:pPr>
      <w:r>
        <w:t>But you said before, All things must not be suffered; now you say, Some things must be suffered: Tell us then, what must not, and what must.</w:t>
      </w:r>
    </w:p>
    <w:p w14:paraId="68215167">
      <w:pPr>
        <w:spacing w:after="0" w:line="261" w:lineRule="auto"/>
        <w:sectPr>
          <w:pgSz w:w="12240" w:h="15840"/>
          <w:pgMar w:top="1360" w:right="1320" w:bottom="280" w:left="1340" w:header="720" w:footer="720" w:gutter="0"/>
          <w:cols w:space="720" w:num="1"/>
        </w:sectPr>
      </w:pPr>
    </w:p>
    <w:p w14:paraId="775F5F19">
      <w:pPr>
        <w:pStyle w:val="5"/>
        <w:spacing w:line="261" w:lineRule="auto"/>
        <w:ind w:right="118"/>
      </w:pPr>
      <w:r>
        <w:t>I am persuaded most of you yield to the falseness of both these dividing principles; you verily believe all things must not be suffered, and yet you think it were too harsh to affirm that nothing is to be suffered; only here</w:t>
      </w:r>
      <w:r>
        <w:rPr>
          <w:spacing w:val="80"/>
        </w:rPr>
        <w:t xml:space="preserve"> </w:t>
      </w:r>
      <w:r>
        <w:t>lies the difficulty, what must, and what must not be suffered. This hath</w:t>
      </w:r>
      <w:r>
        <w:rPr>
          <w:spacing w:val="40"/>
        </w:rPr>
        <w:t xml:space="preserve"> </w:t>
      </w:r>
      <w:r>
        <w:t>been the unhappiness of pleading for toleration of any thing, yea of the</w:t>
      </w:r>
      <w:r>
        <w:rPr>
          <w:spacing w:val="80"/>
          <w:w w:val="150"/>
        </w:rPr>
        <w:t xml:space="preserve"> </w:t>
      </w:r>
      <w:r>
        <w:t>very</w:t>
      </w:r>
      <w:r>
        <w:rPr>
          <w:spacing w:val="40"/>
        </w:rPr>
        <w:t xml:space="preserve"> </w:t>
      </w:r>
      <w:r>
        <w:t>mention</w:t>
      </w:r>
      <w:r>
        <w:rPr>
          <w:spacing w:val="40"/>
        </w:rPr>
        <w:t xml:space="preserve"> </w:t>
      </w:r>
      <w:r>
        <w:t>of</w:t>
      </w:r>
      <w:r>
        <w:rPr>
          <w:spacing w:val="40"/>
        </w:rPr>
        <w:t xml:space="preserve"> </w:t>
      </w:r>
      <w:r>
        <w:t>it,</w:t>
      </w:r>
      <w:r>
        <w:rPr>
          <w:spacing w:val="40"/>
        </w:rPr>
        <w:t xml:space="preserve"> </w:t>
      </w:r>
      <w:r>
        <w:t>that</w:t>
      </w:r>
      <w:r>
        <w:rPr>
          <w:spacing w:val="40"/>
        </w:rPr>
        <w:t xml:space="preserve"> </w:t>
      </w:r>
      <w:r>
        <w:t>men</w:t>
      </w:r>
      <w:r>
        <w:rPr>
          <w:spacing w:val="40"/>
        </w:rPr>
        <w:t xml:space="preserve"> </w:t>
      </w:r>
      <w:r>
        <w:t>presently</w:t>
      </w:r>
      <w:r>
        <w:rPr>
          <w:spacing w:val="40"/>
        </w:rPr>
        <w:t xml:space="preserve"> </w:t>
      </w:r>
      <w:r>
        <w:t>cry</w:t>
      </w:r>
      <w:r>
        <w:rPr>
          <w:spacing w:val="40"/>
        </w:rPr>
        <w:t xml:space="preserve"> </w:t>
      </w:r>
      <w:r>
        <w:t>out,</w:t>
      </w:r>
      <w:r>
        <w:rPr>
          <w:spacing w:val="40"/>
        </w:rPr>
        <w:t xml:space="preserve"> </w:t>
      </w:r>
      <w:r>
        <w:t>and</w:t>
      </w:r>
      <w:r>
        <w:rPr>
          <w:spacing w:val="40"/>
        </w:rPr>
        <w:t xml:space="preserve"> </w:t>
      </w:r>
      <w:r>
        <w:t>say</w:t>
      </w:r>
      <w:r>
        <w:rPr>
          <w:spacing w:val="40"/>
        </w:rPr>
        <w:t xml:space="preserve"> </w:t>
      </w:r>
      <w:r>
        <w:t>we</w:t>
      </w:r>
      <w:r>
        <w:rPr>
          <w:spacing w:val="40"/>
        </w:rPr>
        <w:t xml:space="preserve"> </w:t>
      </w:r>
      <w:r>
        <w:t>would</w:t>
      </w:r>
      <w:r>
        <w:rPr>
          <w:spacing w:val="40"/>
        </w:rPr>
        <w:t xml:space="preserve"> </w:t>
      </w:r>
      <w:r>
        <w:t>have every thing tolerated.</w:t>
      </w:r>
    </w:p>
    <w:p w14:paraId="430DD783">
      <w:pPr>
        <w:pStyle w:val="5"/>
        <w:spacing w:before="279" w:line="261" w:lineRule="auto"/>
        <w:ind w:right="119"/>
      </w:pPr>
      <w:r>
        <w:t>I confess it is very hard to cut here right in the joint; were I sure that none would blame or oppose what I shall deliver in this; but those who are</w:t>
      </w:r>
      <w:r>
        <w:rPr>
          <w:spacing w:val="40"/>
        </w:rPr>
        <w:t xml:space="preserve"> </w:t>
      </w:r>
      <w:r>
        <w:t>willing to interesse themselves in such a knotty business as this is, and to</w:t>
      </w:r>
      <w:r>
        <w:rPr>
          <w:spacing w:val="80"/>
        </w:rPr>
        <w:t xml:space="preserve"> </w:t>
      </w:r>
      <w:r>
        <w:t>be helpful to us in the understanding how to untie such a knot, what ever such</w:t>
      </w:r>
      <w:r>
        <w:rPr>
          <w:spacing w:val="40"/>
        </w:rPr>
        <w:t xml:space="preserve"> </w:t>
      </w:r>
      <w:r>
        <w:t>opposers</w:t>
      </w:r>
      <w:r>
        <w:rPr>
          <w:spacing w:val="40"/>
        </w:rPr>
        <w:t xml:space="preserve"> </w:t>
      </w:r>
      <w:r>
        <w:t>should</w:t>
      </w:r>
      <w:r>
        <w:rPr>
          <w:spacing w:val="40"/>
        </w:rPr>
        <w:t xml:space="preserve"> </w:t>
      </w:r>
      <w:r>
        <w:t>prove</w:t>
      </w:r>
      <w:r>
        <w:rPr>
          <w:spacing w:val="40"/>
        </w:rPr>
        <w:t xml:space="preserve"> </w:t>
      </w:r>
      <w:r>
        <w:t>otherwise,</w:t>
      </w:r>
      <w:r>
        <w:rPr>
          <w:spacing w:val="40"/>
        </w:rPr>
        <w:t xml:space="preserve"> </w:t>
      </w:r>
      <w:r>
        <w:t>I</w:t>
      </w:r>
      <w:r>
        <w:rPr>
          <w:spacing w:val="40"/>
        </w:rPr>
        <w:t xml:space="preserve"> </w:t>
      </w:r>
      <w:r>
        <w:t>should</w:t>
      </w:r>
      <w:r>
        <w:rPr>
          <w:spacing w:val="40"/>
        </w:rPr>
        <w:t xml:space="preserve"> </w:t>
      </w:r>
      <w:r>
        <w:t>not</w:t>
      </w:r>
      <w:r>
        <w:rPr>
          <w:spacing w:val="40"/>
        </w:rPr>
        <w:t xml:space="preserve"> </w:t>
      </w:r>
      <w:r>
        <w:t>fear</w:t>
      </w:r>
      <w:r>
        <w:rPr>
          <w:spacing w:val="40"/>
        </w:rPr>
        <w:t xml:space="preserve"> </w:t>
      </w:r>
      <w:r>
        <w:t>them</w:t>
      </w:r>
      <w:r>
        <w:rPr>
          <w:spacing w:val="40"/>
        </w:rPr>
        <w:t xml:space="preserve"> </w:t>
      </w:r>
      <w:r>
        <w:t>for</w:t>
      </w:r>
      <w:r>
        <w:rPr>
          <w:spacing w:val="40"/>
        </w:rPr>
        <w:t xml:space="preserve"> </w:t>
      </w:r>
      <w:r>
        <w:t>being too numerous.</w:t>
      </w:r>
    </w:p>
    <w:p w14:paraId="0364EA87">
      <w:pPr>
        <w:pStyle w:val="5"/>
        <w:spacing w:before="281"/>
      </w:pPr>
      <w:r>
        <w:t>What</w:t>
      </w:r>
      <w:r>
        <w:rPr>
          <w:spacing w:val="9"/>
        </w:rPr>
        <w:t xml:space="preserve"> </w:t>
      </w:r>
      <w:r>
        <w:t>I</w:t>
      </w:r>
      <w:r>
        <w:rPr>
          <w:spacing w:val="9"/>
        </w:rPr>
        <w:t xml:space="preserve"> </w:t>
      </w:r>
      <w:r>
        <w:t>have,</w:t>
      </w:r>
      <w:r>
        <w:rPr>
          <w:spacing w:val="10"/>
        </w:rPr>
        <w:t xml:space="preserve"> </w:t>
      </w:r>
      <w:r>
        <w:t>I</w:t>
      </w:r>
      <w:r>
        <w:rPr>
          <w:spacing w:val="9"/>
        </w:rPr>
        <w:t xml:space="preserve"> </w:t>
      </w:r>
      <w:r>
        <w:t>shall</w:t>
      </w:r>
      <w:r>
        <w:rPr>
          <w:spacing w:val="9"/>
        </w:rPr>
        <w:t xml:space="preserve"> </w:t>
      </w:r>
      <w:r>
        <w:t>present</w:t>
      </w:r>
      <w:r>
        <w:rPr>
          <w:spacing w:val="10"/>
        </w:rPr>
        <w:t xml:space="preserve"> </w:t>
      </w:r>
      <w:r>
        <w:t>unto</w:t>
      </w:r>
      <w:r>
        <w:rPr>
          <w:spacing w:val="9"/>
        </w:rPr>
        <w:t xml:space="preserve"> </w:t>
      </w:r>
      <w:r>
        <w:rPr>
          <w:spacing w:val="-4"/>
        </w:rPr>
        <w:t>you.</w:t>
      </w:r>
    </w:p>
    <w:p w14:paraId="5641A5B2">
      <w:pPr>
        <w:pStyle w:val="5"/>
        <w:spacing w:before="0"/>
        <w:ind w:left="0"/>
        <w:jc w:val="left"/>
      </w:pPr>
    </w:p>
    <w:p w14:paraId="1933E144">
      <w:pPr>
        <w:pStyle w:val="6"/>
        <w:keepNext w:val="0"/>
        <w:keepLines w:val="0"/>
        <w:widowControl/>
        <w:suppressLineNumbers w:val="0"/>
      </w:pPr>
      <w:r>
        <w:t>答:基督不愿惩罚任何已经悔改的罪恶;如果是一个已知的罪恶,那么必须具体地悔改;如果是一个无知的罪,基督会在一般的悔改之下宽恕它,尽管一个人在他的有生之年可能从未被说服;然而,基督说,我免除他所有这些罪,假设他无知的根源不是某种故意的疏忽。但是,如果是一个故意犯下或顽固坚持的罪,那么,基督说,我要让这个人为这样的罪行付出代价;现在教会官员的权力介入,以基督的名义做基督想要做的事情。但是,如果他们走得更远,那么他们就行使了一种专制的权力,如果他们要惩罚他们认为是邪恶的每一件事,无论是出于无知和软弱,还是出于任性和顽固,在这一点上,他们承担了比基督(根据福音的宗旨)更高的惩罚权力。就我而言,基督说,我的权力只到这里为止;如果我看到我教会中的任何人因软弱和无知而犯罪,努力去理解和遵行我的旨意,为他们不知道更多、做得不够好而哀悼,我会放过一切;但如果有人表现出任性和顽固,我会严厉地对待这样的人。</w:t>
      </w:r>
    </w:p>
    <w:p w14:paraId="5653074A">
      <w:pPr>
        <w:pStyle w:val="6"/>
        <w:keepNext w:val="0"/>
        <w:keepLines w:val="0"/>
        <w:widowControl/>
        <w:suppressLineNumbers w:val="0"/>
      </w:pPr>
      <w:r>
        <w:t>如果你说,如果人们有知识和力量的途径,但仍然继续无知和软弱,这样的人不应该被视为故意和顽固吗?</w:t>
      </w:r>
    </w:p>
    <w:p w14:paraId="09B42185">
      <w:pPr>
        <w:pStyle w:val="6"/>
        <w:keepNext w:val="0"/>
        <w:keepLines w:val="0"/>
        <w:widowControl/>
        <w:suppressLineNumbers w:val="0"/>
      </w:pPr>
      <w:r>
        <w:t>答:不,基督说,我不按任何这样的规则行事,因为我已经在我的话语中启示了我的旨意,我努力用我的灵和传道人说服人,然而我看到在我使用的所有方法之后,仍然有许多人仅仅因为软弱而没有被说服,我怜悯他们,我温和地对待他们,我宽恕他们。那些要走得更远的人,他们要惩罚每一个罪恶;如果他们用方法说服他们,而他们没有被说服,他们就会判断他们是顽固的,并相应地对他们采取行动;这些人挑战和行使的不是基督的权力,而是敌基督的权力。如果基督要像他们对待弟兄一样对待他们,他们就会过得很糟糕。如果基督说,无论我在你们身上看到什么邪恶,我都不会容忍;如果你们尽管有光照的途径却仍然无知,我就会把你们当作故意和顽固的人对待,直到你们被说服并改正为止,我就不会停止对你们施加惩罚;如果基督这样对待你们,你们中有谁能在基督面前站立得住呢?要谨慎,不要对你的弟兄行使你不希望基督对你行使的权力(而且是以基督的名义)。</w:t>
      </w:r>
    </w:p>
    <w:p w14:paraId="2ED65401">
      <w:pPr>
        <w:pStyle w:val="6"/>
        <w:keepNext w:val="0"/>
        <w:keepLines w:val="0"/>
        <w:widowControl/>
        <w:suppressLineNumbers w:val="0"/>
      </w:pPr>
      <w:r>
        <w:t>国家和教会都必须接受我们是从第一次创造的完整状态堕落的,而不是我们第一次从上帝手中出来的样子。创造者上帝的确可以惩罚我们不知道或不做我们有责任知道或做的事情,因为他曾经造我们完美;但人不能这样做,人必须把他的同胞当作不完美的人来对待;一个人不能要求另一个人不仅在内心,而且在外在行为上有上帝可能要求的完美,是的,作为我们中保的神人基督也把我们看作是处于不完美的状态,并相应地对待我们,因此他希望所有以他的名义与他的子民打交道的人都这样做。</w:t>
      </w:r>
    </w:p>
    <w:p w14:paraId="50D964A7">
      <w:pPr>
        <w:pStyle w:val="6"/>
        <w:keepNext w:val="0"/>
        <w:keepLines w:val="0"/>
        <w:widowControl/>
        <w:suppressLineNumbers w:val="0"/>
      </w:pPr>
      <w:r>
        <w:t>但你之前说,不能容忍所有的事情;现在你又说,有些事情必须容忍:那么告诉我们,什么不能容忍,什么必须容忍。</w:t>
      </w:r>
    </w:p>
    <w:p w14:paraId="52C489C5">
      <w:pPr>
        <w:pStyle w:val="6"/>
        <w:keepNext w:val="0"/>
        <w:keepLines w:val="0"/>
        <w:widowControl/>
        <w:suppressLineNumbers w:val="0"/>
      </w:pPr>
      <w:r>
        <w:t>我相信你们大多数人都承认这两个制造分裂的原则的错误性;你们确实相信不能容忍所有的事情,但你们认为断言什么都不能容忍也太苛刻了;只是这里的困难在于,什么必须容忍,什么不能容忍。为容忍任何事情辩护的不幸之处在于,甚至仅仅提及它,人们就会立即大声疾呼,说我们希望一切都被容忍。</w:t>
      </w:r>
    </w:p>
    <w:p w14:paraId="683C9D98">
      <w:pPr>
        <w:pStyle w:val="6"/>
        <w:keepNext w:val="0"/>
        <w:keepLines w:val="0"/>
        <w:widowControl/>
        <w:suppressLineNumbers w:val="0"/>
      </w:pPr>
      <w:r>
        <w:t>我承认在这里很难恰到好处地切中要害;如果我确信除了那些愿意参与到这样一个棘手的问题中来,并愿意帮助我们理解如何解开这样一个结的人之外,没有人会指责或反对我将要阐述的内容,无论这些反对者最终证明如何,我都不会担心他们人数太多。</w:t>
      </w:r>
    </w:p>
    <w:p w14:paraId="3D6C2430">
      <w:pPr>
        <w:pStyle w:val="6"/>
        <w:keepNext w:val="0"/>
        <w:keepLines w:val="0"/>
        <w:widowControl/>
        <w:suppressLineNumbers w:val="0"/>
      </w:pPr>
      <w:r>
        <w:t>我所拥有的,我将呈现给你们。</w:t>
      </w:r>
    </w:p>
    <w:p w14:paraId="1335FB6B">
      <w:pPr>
        <w:pStyle w:val="5"/>
        <w:spacing w:before="0"/>
        <w:ind w:left="0"/>
        <w:jc w:val="left"/>
      </w:pPr>
    </w:p>
    <w:p w14:paraId="24F72F6A">
      <w:pPr>
        <w:pStyle w:val="5"/>
        <w:spacing w:before="0"/>
        <w:ind w:left="0"/>
        <w:jc w:val="left"/>
      </w:pPr>
    </w:p>
    <w:p w14:paraId="3960FE13">
      <w:pPr>
        <w:pStyle w:val="5"/>
        <w:spacing w:before="0"/>
        <w:ind w:left="0"/>
        <w:jc w:val="left"/>
      </w:pPr>
    </w:p>
    <w:p w14:paraId="1E14EA36">
      <w:pPr>
        <w:pStyle w:val="5"/>
        <w:spacing w:before="0"/>
        <w:ind w:left="0"/>
        <w:jc w:val="left"/>
      </w:pPr>
    </w:p>
    <w:p w14:paraId="3BE3AB57">
      <w:pPr>
        <w:pStyle w:val="5"/>
        <w:spacing w:before="0"/>
        <w:ind w:left="0"/>
        <w:jc w:val="left"/>
      </w:pPr>
    </w:p>
    <w:p w14:paraId="7B1BF558">
      <w:pPr>
        <w:pStyle w:val="5"/>
        <w:spacing w:before="0"/>
        <w:ind w:left="0"/>
        <w:jc w:val="left"/>
      </w:pPr>
    </w:p>
    <w:p w14:paraId="78084FA3">
      <w:pPr>
        <w:pStyle w:val="5"/>
        <w:spacing w:before="0"/>
        <w:ind w:left="0"/>
        <w:jc w:val="left"/>
      </w:pPr>
    </w:p>
    <w:p w14:paraId="2A4CA7A3">
      <w:pPr>
        <w:pStyle w:val="5"/>
        <w:spacing w:before="93"/>
        <w:ind w:left="0"/>
        <w:jc w:val="left"/>
      </w:pPr>
    </w:p>
    <w:p w14:paraId="03C76591">
      <w:pPr>
        <w:pStyle w:val="2"/>
        <w:ind w:right="213"/>
      </w:pPr>
      <w:bookmarkStart w:id="18" w:name="_bookmark9"/>
      <w:bookmarkEnd w:id="18"/>
      <w:bookmarkStart w:id="19" w:name="Chapter IX: Rules to know in what things"/>
      <w:bookmarkEnd w:id="19"/>
      <w:r>
        <w:t>CHAP.</w:t>
      </w:r>
      <w:r>
        <w:rPr>
          <w:spacing w:val="-4"/>
        </w:rPr>
        <w:t xml:space="preserve"> </w:t>
      </w:r>
      <w:r>
        <w:rPr>
          <w:spacing w:val="-5"/>
        </w:rPr>
        <w:t>IX</w:t>
      </w:r>
    </w:p>
    <w:p w14:paraId="1BC3B52D">
      <w:pPr>
        <w:pStyle w:val="3"/>
        <w:spacing w:line="252" w:lineRule="auto"/>
        <w:ind w:left="148" w:right="166"/>
      </w:pPr>
      <w:r>
        <w:t>Rules to know in what things we are to bear with our Brethren.</w:t>
      </w:r>
    </w:p>
    <w:p w14:paraId="09FC20A6">
      <w:pPr>
        <w:pStyle w:val="5"/>
        <w:spacing w:before="408" w:line="261" w:lineRule="auto"/>
        <w:ind w:right="119"/>
      </w:pPr>
      <w:r>
        <w:t>First,</w:t>
      </w:r>
      <w:r>
        <w:rPr>
          <w:spacing w:val="40"/>
        </w:rPr>
        <w:t xml:space="preserve"> </w:t>
      </w:r>
      <w:r>
        <w:t>though</w:t>
      </w:r>
      <w:r>
        <w:rPr>
          <w:spacing w:val="40"/>
        </w:rPr>
        <w:t xml:space="preserve"> </w:t>
      </w:r>
      <w:r>
        <w:t>men</w:t>
      </w:r>
      <w:r>
        <w:rPr>
          <w:spacing w:val="40"/>
        </w:rPr>
        <w:t xml:space="preserve"> </w:t>
      </w:r>
      <w:r>
        <w:t>be</w:t>
      </w:r>
      <w:r>
        <w:rPr>
          <w:spacing w:val="40"/>
        </w:rPr>
        <w:t xml:space="preserve"> </w:t>
      </w:r>
      <w:r>
        <w:t>known</w:t>
      </w:r>
      <w:r>
        <w:rPr>
          <w:spacing w:val="40"/>
        </w:rPr>
        <w:t xml:space="preserve"> </w:t>
      </w:r>
      <w:r>
        <w:t>to</w:t>
      </w:r>
      <w:r>
        <w:rPr>
          <w:spacing w:val="40"/>
        </w:rPr>
        <w:t xml:space="preserve"> </w:t>
      </w:r>
      <w:r>
        <w:t>err</w:t>
      </w:r>
      <w:r>
        <w:rPr>
          <w:spacing w:val="40"/>
        </w:rPr>
        <w:t xml:space="preserve"> </w:t>
      </w:r>
      <w:r>
        <w:t>in</w:t>
      </w:r>
      <w:r>
        <w:rPr>
          <w:spacing w:val="40"/>
        </w:rPr>
        <w:t xml:space="preserve"> </w:t>
      </w:r>
      <w:r>
        <w:t>judgement</w:t>
      </w:r>
      <w:r>
        <w:rPr>
          <w:spacing w:val="40"/>
        </w:rPr>
        <w:t xml:space="preserve"> </w:t>
      </w:r>
      <w:r>
        <w:t>in</w:t>
      </w:r>
      <w:r>
        <w:rPr>
          <w:spacing w:val="40"/>
        </w:rPr>
        <w:t xml:space="preserve"> </w:t>
      </w:r>
      <w:r>
        <w:t>things</w:t>
      </w:r>
      <w:r>
        <w:rPr>
          <w:spacing w:val="40"/>
        </w:rPr>
        <w:t xml:space="preserve"> </w:t>
      </w:r>
      <w:r>
        <w:t>not fundamental nor destructive, yet if after such knowledge of them, they would keep their judgements to themselves, so as not to hurt others, or disturb the peace; most men of moderate spirits, if not all, hold that such men are not to be punished either by Church or State: But though this be yielded</w:t>
      </w:r>
      <w:r>
        <w:rPr>
          <w:spacing w:val="11"/>
        </w:rPr>
        <w:t xml:space="preserve"> </w:t>
      </w:r>
      <w:r>
        <w:t>to,</w:t>
      </w:r>
      <w:r>
        <w:rPr>
          <w:spacing w:val="11"/>
        </w:rPr>
        <w:t xml:space="preserve"> </w:t>
      </w:r>
      <w:r>
        <w:t>yet</w:t>
      </w:r>
      <w:r>
        <w:rPr>
          <w:spacing w:val="11"/>
        </w:rPr>
        <w:t xml:space="preserve"> </w:t>
      </w:r>
      <w:r>
        <w:t>the</w:t>
      </w:r>
      <w:r>
        <w:rPr>
          <w:spacing w:val="11"/>
        </w:rPr>
        <w:t xml:space="preserve"> </w:t>
      </w:r>
      <w:r>
        <w:t>practices</w:t>
      </w:r>
      <w:r>
        <w:rPr>
          <w:spacing w:val="11"/>
        </w:rPr>
        <w:t xml:space="preserve"> </w:t>
      </w:r>
      <w:r>
        <w:t>of</w:t>
      </w:r>
      <w:r>
        <w:rPr>
          <w:spacing w:val="11"/>
        </w:rPr>
        <w:t xml:space="preserve"> </w:t>
      </w:r>
      <w:r>
        <w:t>many</w:t>
      </w:r>
      <w:r>
        <w:rPr>
          <w:spacing w:val="11"/>
        </w:rPr>
        <w:t xml:space="preserve"> </w:t>
      </w:r>
      <w:r>
        <w:t>are</w:t>
      </w:r>
      <w:r>
        <w:rPr>
          <w:spacing w:val="11"/>
        </w:rPr>
        <w:t xml:space="preserve"> </w:t>
      </w:r>
      <w:r>
        <w:t>against</w:t>
      </w:r>
      <w:r>
        <w:rPr>
          <w:spacing w:val="11"/>
        </w:rPr>
        <w:t xml:space="preserve"> </w:t>
      </w:r>
      <w:r>
        <w:t>it,</w:t>
      </w:r>
      <w:r>
        <w:rPr>
          <w:spacing w:val="11"/>
        </w:rPr>
        <w:t xml:space="preserve"> </w:t>
      </w:r>
      <w:r>
        <w:t>they</w:t>
      </w:r>
      <w:r>
        <w:rPr>
          <w:spacing w:val="11"/>
        </w:rPr>
        <w:t xml:space="preserve"> </w:t>
      </w:r>
      <w:r>
        <w:t>have</w:t>
      </w:r>
      <w:r>
        <w:rPr>
          <w:spacing w:val="11"/>
        </w:rPr>
        <w:t xml:space="preserve"> </w:t>
      </w:r>
      <w:r>
        <w:t>ways</w:t>
      </w:r>
      <w:r>
        <w:rPr>
          <w:spacing w:val="11"/>
        </w:rPr>
        <w:t xml:space="preserve"> </w:t>
      </w:r>
      <w:r>
        <w:t>to</w:t>
      </w:r>
      <w:r>
        <w:rPr>
          <w:spacing w:val="11"/>
        </w:rPr>
        <w:t xml:space="preserve"> </w:t>
      </w:r>
      <w:r>
        <w:rPr>
          <w:spacing w:val="-4"/>
        </w:rPr>
        <w:t>draw</w:t>
      </w:r>
    </w:p>
    <w:p w14:paraId="12047BBD">
      <w:pPr>
        <w:spacing w:after="0" w:line="261" w:lineRule="auto"/>
        <w:sectPr>
          <w:pgSz w:w="12240" w:h="15840"/>
          <w:pgMar w:top="1360" w:right="1320" w:bottom="280" w:left="1340" w:header="720" w:footer="720" w:gutter="0"/>
          <w:cols w:space="720" w:num="1"/>
        </w:sectPr>
      </w:pPr>
    </w:p>
    <w:p w14:paraId="3A7C448E">
      <w:pPr>
        <w:pStyle w:val="5"/>
        <w:spacing w:line="261" w:lineRule="auto"/>
        <w:ind w:right="119"/>
      </w:pPr>
      <w:r>
        <w:t>forth mens judgements, though they would conceal them, and when they have</w:t>
      </w:r>
      <w:r>
        <w:rPr>
          <w:spacing w:val="24"/>
        </w:rPr>
        <w:t xml:space="preserve"> </w:t>
      </w:r>
      <w:r>
        <w:t>drawn</w:t>
      </w:r>
      <w:r>
        <w:rPr>
          <w:spacing w:val="24"/>
        </w:rPr>
        <w:t xml:space="preserve"> </w:t>
      </w:r>
      <w:r>
        <w:t>them</w:t>
      </w:r>
      <w:r>
        <w:rPr>
          <w:spacing w:val="24"/>
        </w:rPr>
        <w:t xml:space="preserve"> </w:t>
      </w:r>
      <w:r>
        <w:t>forth</w:t>
      </w:r>
      <w:r>
        <w:rPr>
          <w:spacing w:val="24"/>
        </w:rPr>
        <w:t xml:space="preserve"> </w:t>
      </w:r>
      <w:r>
        <w:t>they</w:t>
      </w:r>
      <w:r>
        <w:rPr>
          <w:spacing w:val="24"/>
        </w:rPr>
        <w:t xml:space="preserve"> </w:t>
      </w:r>
      <w:r>
        <w:t>make</w:t>
      </w:r>
      <w:r>
        <w:rPr>
          <w:spacing w:val="24"/>
        </w:rPr>
        <w:t xml:space="preserve"> </w:t>
      </w:r>
      <w:r>
        <w:t>them</w:t>
      </w:r>
      <w:r>
        <w:rPr>
          <w:spacing w:val="24"/>
        </w:rPr>
        <w:t xml:space="preserve"> </w:t>
      </w:r>
      <w:r>
        <w:t>suffer</w:t>
      </w:r>
      <w:r>
        <w:rPr>
          <w:spacing w:val="24"/>
        </w:rPr>
        <w:t xml:space="preserve"> </w:t>
      </w:r>
      <w:r>
        <w:t>for</w:t>
      </w:r>
      <w:r>
        <w:rPr>
          <w:spacing w:val="24"/>
        </w:rPr>
        <w:t xml:space="preserve"> </w:t>
      </w:r>
      <w:r>
        <w:t>their</w:t>
      </w:r>
      <w:r>
        <w:rPr>
          <w:spacing w:val="24"/>
        </w:rPr>
        <w:t xml:space="preserve"> </w:t>
      </w:r>
      <w:r>
        <w:t>judgements</w:t>
      </w:r>
      <w:r>
        <w:rPr>
          <w:spacing w:val="24"/>
        </w:rPr>
        <w:t xml:space="preserve"> </w:t>
      </w:r>
      <w:r>
        <w:rPr>
          <w:spacing w:val="-2"/>
        </w:rPr>
        <w:t>these</w:t>
      </w:r>
    </w:p>
    <w:p w14:paraId="34BEA700">
      <w:pPr>
        <w:pStyle w:val="5"/>
        <w:spacing w:before="0" w:line="316" w:lineRule="exact"/>
        <w:jc w:val="left"/>
      </w:pPr>
      <w:r>
        <w:t>3.</w:t>
      </w:r>
      <w:r>
        <w:rPr>
          <w:spacing w:val="4"/>
        </w:rPr>
        <w:t xml:space="preserve"> </w:t>
      </w:r>
      <w:r>
        <w:rPr>
          <w:spacing w:val="-2"/>
        </w:rPr>
        <w:t>ways.</w:t>
      </w:r>
    </w:p>
    <w:p w14:paraId="178F3228">
      <w:pPr>
        <w:pStyle w:val="5"/>
        <w:spacing w:before="315" w:line="261" w:lineRule="auto"/>
        <w:ind w:right="119"/>
      </w:pPr>
      <w:r>
        <w:t>First,* by requiring men to subscribe to things which they suspect are against their judgements; they invent Articles, which if put to them they know will pinch them, and draw forth their judgements, which when they come to know, they make them as Articles of Accusation against them. Surely such dealings as these are very harsh.</w:t>
      </w:r>
    </w:p>
    <w:p w14:paraId="2335F7FC">
      <w:pPr>
        <w:pStyle w:val="5"/>
        <w:spacing w:before="282" w:line="261" w:lineRule="auto"/>
        <w:ind w:right="127"/>
      </w:pPr>
      <w:r>
        <w:t>But</w:t>
      </w:r>
      <w:r>
        <w:rPr>
          <w:spacing w:val="25"/>
        </w:rPr>
        <w:t xml:space="preserve"> </w:t>
      </w:r>
      <w:r>
        <w:t>you</w:t>
      </w:r>
      <w:r>
        <w:rPr>
          <w:spacing w:val="26"/>
        </w:rPr>
        <w:t xml:space="preserve"> </w:t>
      </w:r>
      <w:r>
        <w:t>will</w:t>
      </w:r>
      <w:r>
        <w:rPr>
          <w:spacing w:val="26"/>
        </w:rPr>
        <w:t xml:space="preserve"> </w:t>
      </w:r>
      <w:r>
        <w:t>say,</w:t>
      </w:r>
      <w:r>
        <w:rPr>
          <w:spacing w:val="25"/>
        </w:rPr>
        <w:t xml:space="preserve"> </w:t>
      </w:r>
      <w:r>
        <w:t>Blessed</w:t>
      </w:r>
      <w:r>
        <w:rPr>
          <w:spacing w:val="26"/>
        </w:rPr>
        <w:t xml:space="preserve"> </w:t>
      </w:r>
      <w:r>
        <w:t>be</w:t>
      </w:r>
      <w:r>
        <w:rPr>
          <w:spacing w:val="25"/>
        </w:rPr>
        <w:t xml:space="preserve"> </w:t>
      </w:r>
      <w:r>
        <w:t>God</w:t>
      </w:r>
      <w:r>
        <w:rPr>
          <w:spacing w:val="26"/>
        </w:rPr>
        <w:t xml:space="preserve"> </w:t>
      </w:r>
      <w:r>
        <w:t>we</w:t>
      </w:r>
      <w:r>
        <w:rPr>
          <w:spacing w:val="25"/>
        </w:rPr>
        <w:t xml:space="preserve"> </w:t>
      </w:r>
      <w:r>
        <w:t>hope</w:t>
      </w:r>
      <w:r>
        <w:rPr>
          <w:spacing w:val="24"/>
        </w:rPr>
        <w:t xml:space="preserve"> </w:t>
      </w:r>
      <w:r>
        <w:t>we</w:t>
      </w:r>
      <w:r>
        <w:rPr>
          <w:spacing w:val="25"/>
        </w:rPr>
        <w:t xml:space="preserve"> </w:t>
      </w:r>
      <w:r>
        <w:t>have</w:t>
      </w:r>
      <w:r>
        <w:rPr>
          <w:spacing w:val="24"/>
        </w:rPr>
        <w:t xml:space="preserve"> </w:t>
      </w:r>
      <w:r>
        <w:t>done</w:t>
      </w:r>
      <w:r>
        <w:rPr>
          <w:spacing w:val="25"/>
        </w:rPr>
        <w:t xml:space="preserve"> </w:t>
      </w:r>
      <w:r>
        <w:t>with</w:t>
      </w:r>
      <w:r>
        <w:rPr>
          <w:spacing w:val="26"/>
        </w:rPr>
        <w:t xml:space="preserve"> </w:t>
      </w:r>
      <w:r>
        <w:t>forcing</w:t>
      </w:r>
      <w:r>
        <w:rPr>
          <w:spacing w:val="25"/>
        </w:rPr>
        <w:t xml:space="preserve"> </w:t>
      </w:r>
      <w:r>
        <w:t>men to subscribe.</w:t>
      </w:r>
    </w:p>
    <w:p w14:paraId="507F1936">
      <w:pPr>
        <w:pStyle w:val="5"/>
        <w:spacing w:before="286" w:line="261" w:lineRule="auto"/>
        <w:ind w:right="124"/>
      </w:pPr>
      <w:r>
        <w:t>Answ. God grant that we never meddle with any thing answerable to that tyranny; heretofore we groaned under the drawing out mens judgements, and then the punishing them for them.</w:t>
      </w:r>
    </w:p>
    <w:p w14:paraId="545E709C">
      <w:pPr>
        <w:pStyle w:val="5"/>
        <w:spacing w:before="284" w:line="261" w:lineRule="auto"/>
        <w:ind w:right="123"/>
      </w:pPr>
      <w:r>
        <w:t>Secondly, if such things be put into oaths, which though a man should not hold in every clause, yet he may be godly, and a good subject, and urge</w:t>
      </w:r>
      <w:r>
        <w:rPr>
          <w:spacing w:val="80"/>
          <w:w w:val="150"/>
        </w:rPr>
        <w:t xml:space="preserve"> </w:t>
      </w:r>
      <w:r>
        <w:t>such oaths with violence under penalty, what is this but to punish a man</w:t>
      </w:r>
      <w:r>
        <w:rPr>
          <w:spacing w:val="80"/>
        </w:rPr>
        <w:t xml:space="preserve"> </w:t>
      </w:r>
      <w:r>
        <w:t>for his judgement, though he would keep it to himself?</w:t>
      </w:r>
    </w:p>
    <w:p w14:paraId="1ED9269E">
      <w:pPr>
        <w:pStyle w:val="5"/>
        <w:spacing w:before="284" w:line="261" w:lineRule="auto"/>
        <w:ind w:right="125"/>
      </w:pPr>
      <w:r>
        <w:t>Thirdly, by propounding Questions to men, when they come to the choice of, or admission to any place of preferment, to draw forth their</w:t>
      </w:r>
      <w:r>
        <w:rPr>
          <w:spacing w:val="80"/>
          <w:w w:val="150"/>
        </w:rPr>
        <w:t xml:space="preserve"> </w:t>
      </w:r>
      <w:r>
        <w:t>judgements, such questions as concern not at all the qualification of men</w:t>
      </w:r>
      <w:r>
        <w:rPr>
          <w:spacing w:val="80"/>
          <w:w w:val="150"/>
        </w:rPr>
        <w:t xml:space="preserve"> </w:t>
      </w:r>
      <w:r>
        <w:t>to such places, and then deny them those places, either because they are unwilling to answer, or if you will needs have them answer, they discover their judgements different from yours, is not this to make men suffer for their judgements, though they would live peaceably, keeping them to themselves? Here is not that suffering of Brethren that CHRIST would</w:t>
      </w:r>
      <w:r>
        <w:rPr>
          <w:spacing w:val="40"/>
        </w:rPr>
        <w:t xml:space="preserve"> </w:t>
      </w:r>
      <w:r>
        <w:rPr>
          <w:spacing w:val="-2"/>
        </w:rPr>
        <w:t>have.</w:t>
      </w:r>
    </w:p>
    <w:p w14:paraId="4E05CB29">
      <w:pPr>
        <w:pStyle w:val="5"/>
        <w:spacing w:before="277" w:line="261" w:lineRule="auto"/>
        <w:ind w:right="117"/>
      </w:pPr>
      <w:r>
        <w:t>Secondly, In things controversial and doubtful amongst godly and peaceable men, though there should be a declaration of difference of judgement, and some different practice, yet there is to be a forbearance of compulsory</w:t>
      </w:r>
      <w:r>
        <w:rPr>
          <w:spacing w:val="40"/>
        </w:rPr>
        <w:t xml:space="preserve"> </w:t>
      </w:r>
      <w:r>
        <w:t>violence;</w:t>
      </w:r>
      <w:r>
        <w:rPr>
          <w:spacing w:val="40"/>
        </w:rPr>
        <w:t xml:space="preserve"> </w:t>
      </w:r>
      <w:r>
        <w:t>we</w:t>
      </w:r>
      <w:r>
        <w:rPr>
          <w:spacing w:val="40"/>
        </w:rPr>
        <w:t xml:space="preserve"> </w:t>
      </w:r>
      <w:r>
        <w:t>must</w:t>
      </w:r>
      <w:r>
        <w:rPr>
          <w:spacing w:val="40"/>
        </w:rPr>
        <w:t xml:space="preserve"> </w:t>
      </w:r>
      <w:r>
        <w:t>not</w:t>
      </w:r>
      <w:r>
        <w:rPr>
          <w:spacing w:val="40"/>
        </w:rPr>
        <w:t xml:space="preserve"> </w:t>
      </w:r>
      <w:r>
        <w:t>be</w:t>
      </w:r>
      <w:r>
        <w:rPr>
          <w:spacing w:val="40"/>
        </w:rPr>
        <w:t xml:space="preserve"> </w:t>
      </w:r>
      <w:r>
        <w:t>to</w:t>
      </w:r>
      <w:r>
        <w:rPr>
          <w:spacing w:val="40"/>
        </w:rPr>
        <w:t xml:space="preserve"> </w:t>
      </w:r>
      <w:r>
        <w:t>one</w:t>
      </w:r>
      <w:r>
        <w:rPr>
          <w:spacing w:val="40"/>
        </w:rPr>
        <w:t xml:space="preserve"> </w:t>
      </w:r>
      <w:r>
        <w:t>another</w:t>
      </w:r>
      <w:r>
        <w:rPr>
          <w:spacing w:val="40"/>
        </w:rPr>
        <w:t xml:space="preserve"> </w:t>
      </w:r>
      <w:r>
        <w:t>in</w:t>
      </w:r>
      <w:r>
        <w:rPr>
          <w:spacing w:val="40"/>
        </w:rPr>
        <w:t xml:space="preserve"> </w:t>
      </w:r>
      <w:r>
        <w:t>such</w:t>
      </w:r>
      <w:r>
        <w:rPr>
          <w:spacing w:val="40"/>
        </w:rPr>
        <w:t xml:space="preserve"> </w:t>
      </w:r>
      <w:r>
        <w:t>things</w:t>
      </w:r>
      <w:r>
        <w:rPr>
          <w:spacing w:val="40"/>
        </w:rPr>
        <w:t xml:space="preserve"> </w:t>
      </w:r>
      <w:r>
        <w:t>as these are, as that Giant we read of, who laid upon a bed all he took, and those</w:t>
      </w:r>
      <w:r>
        <w:rPr>
          <w:spacing w:val="18"/>
        </w:rPr>
        <w:t xml:space="preserve"> </w:t>
      </w:r>
      <w:r>
        <w:t>who</w:t>
      </w:r>
      <w:r>
        <w:rPr>
          <w:spacing w:val="18"/>
        </w:rPr>
        <w:t xml:space="preserve"> </w:t>
      </w:r>
      <w:r>
        <w:t>were</w:t>
      </w:r>
      <w:r>
        <w:rPr>
          <w:spacing w:val="18"/>
        </w:rPr>
        <w:t xml:space="preserve"> </w:t>
      </w:r>
      <w:r>
        <w:t>too</w:t>
      </w:r>
      <w:r>
        <w:rPr>
          <w:spacing w:val="18"/>
        </w:rPr>
        <w:t xml:space="preserve"> </w:t>
      </w:r>
      <w:r>
        <w:t>long,</w:t>
      </w:r>
      <w:r>
        <w:rPr>
          <w:spacing w:val="18"/>
        </w:rPr>
        <w:t xml:space="preserve"> </w:t>
      </w:r>
      <w:r>
        <w:t>he</w:t>
      </w:r>
      <w:r>
        <w:rPr>
          <w:spacing w:val="18"/>
        </w:rPr>
        <w:t xml:space="preserve"> </w:t>
      </w:r>
      <w:r>
        <w:t>cut</w:t>
      </w:r>
      <w:r>
        <w:rPr>
          <w:spacing w:val="18"/>
        </w:rPr>
        <w:t xml:space="preserve"> </w:t>
      </w:r>
      <w:r>
        <w:t>them</w:t>
      </w:r>
      <w:r>
        <w:rPr>
          <w:spacing w:val="18"/>
        </w:rPr>
        <w:t xml:space="preserve"> </w:t>
      </w:r>
      <w:r>
        <w:t>even</w:t>
      </w:r>
      <w:r>
        <w:rPr>
          <w:spacing w:val="18"/>
        </w:rPr>
        <w:t xml:space="preserve"> </w:t>
      </w:r>
      <w:r>
        <w:t>with</w:t>
      </w:r>
      <w:r>
        <w:rPr>
          <w:spacing w:val="18"/>
        </w:rPr>
        <w:t xml:space="preserve"> </w:t>
      </w:r>
      <w:r>
        <w:t>his</w:t>
      </w:r>
      <w:r>
        <w:rPr>
          <w:spacing w:val="18"/>
        </w:rPr>
        <w:t xml:space="preserve"> </w:t>
      </w:r>
      <w:r>
        <w:t>bed,</w:t>
      </w:r>
      <w:r>
        <w:rPr>
          <w:spacing w:val="18"/>
        </w:rPr>
        <w:t xml:space="preserve"> </w:t>
      </w:r>
      <w:r>
        <w:t>and</w:t>
      </w:r>
      <w:r>
        <w:rPr>
          <w:spacing w:val="18"/>
        </w:rPr>
        <w:t xml:space="preserve"> </w:t>
      </w:r>
      <w:r>
        <w:t>such</w:t>
      </w:r>
      <w:r>
        <w:rPr>
          <w:spacing w:val="18"/>
        </w:rPr>
        <w:t xml:space="preserve"> </w:t>
      </w:r>
      <w:r>
        <w:t>as</w:t>
      </w:r>
      <w:r>
        <w:rPr>
          <w:spacing w:val="18"/>
        </w:rPr>
        <w:t xml:space="preserve"> </w:t>
      </w:r>
      <w:r>
        <w:t>were</w:t>
      </w:r>
    </w:p>
    <w:p w14:paraId="520D90DC">
      <w:pPr>
        <w:spacing w:after="0" w:line="261" w:lineRule="auto"/>
        <w:sectPr>
          <w:pgSz w:w="12240" w:h="15840"/>
          <w:pgMar w:top="1360" w:right="1320" w:bottom="280" w:left="1340" w:header="720" w:footer="720" w:gutter="0"/>
          <w:cols w:space="720" w:num="1"/>
        </w:sectPr>
      </w:pPr>
    </w:p>
    <w:p w14:paraId="1E03F1EF">
      <w:pPr>
        <w:pStyle w:val="5"/>
        <w:spacing w:line="261" w:lineRule="auto"/>
        <w:ind w:right="120"/>
      </w:pPr>
      <w:r>
        <w:t>too short, he stretched them out to the length of it. Verily this is cruelty,</w:t>
      </w:r>
      <w:r>
        <w:rPr>
          <w:spacing w:val="40"/>
        </w:rPr>
        <w:t xml:space="preserve"> </w:t>
      </w:r>
      <w:r>
        <w:t>God</w:t>
      </w:r>
      <w:r>
        <w:rPr>
          <w:spacing w:val="40"/>
        </w:rPr>
        <w:t xml:space="preserve"> </w:t>
      </w:r>
      <w:r>
        <w:t>hath</w:t>
      </w:r>
      <w:r>
        <w:rPr>
          <w:spacing w:val="40"/>
        </w:rPr>
        <w:t xml:space="preserve"> </w:t>
      </w:r>
      <w:r>
        <w:t>not</w:t>
      </w:r>
      <w:r>
        <w:rPr>
          <w:spacing w:val="40"/>
        </w:rPr>
        <w:t xml:space="preserve"> </w:t>
      </w:r>
      <w:r>
        <w:t>made</w:t>
      </w:r>
      <w:r>
        <w:rPr>
          <w:spacing w:val="40"/>
        </w:rPr>
        <w:t xml:space="preserve"> </w:t>
      </w:r>
      <w:r>
        <w:t>men</w:t>
      </w:r>
      <w:r>
        <w:rPr>
          <w:spacing w:val="40"/>
        </w:rPr>
        <w:t xml:space="preserve"> </w:t>
      </w:r>
      <w:r>
        <w:t>all</w:t>
      </w:r>
      <w:r>
        <w:rPr>
          <w:spacing w:val="40"/>
        </w:rPr>
        <w:t xml:space="preserve"> </w:t>
      </w:r>
      <w:r>
        <w:t>of</w:t>
      </w:r>
      <w:r>
        <w:rPr>
          <w:spacing w:val="40"/>
        </w:rPr>
        <w:t xml:space="preserve"> </w:t>
      </w:r>
      <w:r>
        <w:t>a</w:t>
      </w:r>
      <w:r>
        <w:rPr>
          <w:spacing w:val="40"/>
        </w:rPr>
        <w:t xml:space="preserve"> </w:t>
      </w:r>
      <w:r>
        <w:t>length</w:t>
      </w:r>
      <w:r>
        <w:rPr>
          <w:spacing w:val="40"/>
        </w:rPr>
        <w:t xml:space="preserve"> </w:t>
      </w:r>
      <w:r>
        <w:t>nor</w:t>
      </w:r>
      <w:r>
        <w:rPr>
          <w:spacing w:val="40"/>
        </w:rPr>
        <w:t xml:space="preserve"> </w:t>
      </w:r>
      <w:r>
        <w:t>height;</w:t>
      </w:r>
      <w:r>
        <w:rPr>
          <w:spacing w:val="40"/>
        </w:rPr>
        <w:t xml:space="preserve"> </w:t>
      </w:r>
      <w:r>
        <w:t>mens</w:t>
      </w:r>
      <w:r>
        <w:rPr>
          <w:spacing w:val="40"/>
        </w:rPr>
        <w:t xml:space="preserve"> </w:t>
      </w:r>
      <w:r>
        <w:t>parts,</w:t>
      </w:r>
      <w:r>
        <w:rPr>
          <w:spacing w:val="40"/>
        </w:rPr>
        <w:t xml:space="preserve"> </w:t>
      </w:r>
      <w:r>
        <w:t>gifts, graces</w:t>
      </w:r>
      <w:r>
        <w:rPr>
          <w:spacing w:val="40"/>
        </w:rPr>
        <w:t xml:space="preserve"> </w:t>
      </w:r>
      <w:r>
        <w:t>differ;</w:t>
      </w:r>
      <w:r>
        <w:rPr>
          <w:spacing w:val="40"/>
        </w:rPr>
        <w:t xml:space="preserve"> </w:t>
      </w:r>
      <w:r>
        <w:t>mens</w:t>
      </w:r>
      <w:r>
        <w:rPr>
          <w:spacing w:val="40"/>
        </w:rPr>
        <w:t xml:space="preserve"> </w:t>
      </w:r>
      <w:r>
        <w:t>tempers,</w:t>
      </w:r>
      <w:r>
        <w:rPr>
          <w:spacing w:val="40"/>
        </w:rPr>
        <w:t xml:space="preserve"> </w:t>
      </w:r>
      <w:r>
        <w:t>apprehensions,</w:t>
      </w:r>
      <w:r>
        <w:rPr>
          <w:spacing w:val="40"/>
        </w:rPr>
        <w:t xml:space="preserve"> </w:t>
      </w:r>
      <w:r>
        <w:t>educations</w:t>
      </w:r>
      <w:r>
        <w:rPr>
          <w:spacing w:val="40"/>
        </w:rPr>
        <w:t xml:space="preserve"> </w:t>
      </w:r>
      <w:r>
        <w:t>are</w:t>
      </w:r>
      <w:r>
        <w:rPr>
          <w:spacing w:val="40"/>
        </w:rPr>
        <w:t xml:space="preserve"> </w:t>
      </w:r>
      <w:r>
        <w:t>various,</w:t>
      </w:r>
      <w:r>
        <w:rPr>
          <w:spacing w:val="40"/>
        </w:rPr>
        <w:t xml:space="preserve"> </w:t>
      </w:r>
      <w:r>
        <w:t>and if there be no suffering one another in things not clear, all the world must needs be quarrelling, there will be strengthening interests, sidings and opposing one another continually, except not only mens bodies and</w:t>
      </w:r>
      <w:r>
        <w:rPr>
          <w:spacing w:val="80"/>
          <w:w w:val="150"/>
        </w:rPr>
        <w:t xml:space="preserve"> </w:t>
      </w:r>
      <w:r>
        <w:t>estates, but their very souls also be brought under sordid slavery.</w:t>
      </w:r>
    </w:p>
    <w:p w14:paraId="3BFC86C7">
      <w:pPr>
        <w:pStyle w:val="5"/>
        <w:spacing w:before="279" w:line="261" w:lineRule="auto"/>
        <w:ind w:right="118"/>
      </w:pPr>
      <w:r>
        <w:t>Our Brethren of Scotland writing against the tyranny of Prelates, when</w:t>
      </w:r>
      <w:r>
        <w:rPr>
          <w:spacing w:val="80"/>
          <w:w w:val="150"/>
        </w:rPr>
        <w:t xml:space="preserve"> </w:t>
      </w:r>
      <w:r>
        <w:t>they</w:t>
      </w:r>
      <w:r>
        <w:rPr>
          <w:spacing w:val="40"/>
        </w:rPr>
        <w:t xml:space="preserve"> </w:t>
      </w:r>
      <w:r>
        <w:t>were</w:t>
      </w:r>
      <w:r>
        <w:rPr>
          <w:spacing w:val="40"/>
        </w:rPr>
        <w:t xml:space="preserve"> </w:t>
      </w:r>
      <w:r>
        <w:t>under</w:t>
      </w:r>
      <w:r>
        <w:rPr>
          <w:spacing w:val="40"/>
        </w:rPr>
        <w:t xml:space="preserve"> </w:t>
      </w:r>
      <w:r>
        <w:t>it,</w:t>
      </w:r>
      <w:r>
        <w:rPr>
          <w:spacing w:val="40"/>
        </w:rPr>
        <w:t xml:space="preserve"> </w:t>
      </w:r>
      <w:r>
        <w:t>in</w:t>
      </w:r>
      <w:r>
        <w:rPr>
          <w:spacing w:val="40"/>
        </w:rPr>
        <w:t xml:space="preserve"> </w:t>
      </w:r>
      <w:r>
        <w:t>that</w:t>
      </w:r>
      <w:r>
        <w:rPr>
          <w:spacing w:val="40"/>
        </w:rPr>
        <w:t xml:space="preserve"> </w:t>
      </w:r>
      <w:r>
        <w:t>Book,</w:t>
      </w:r>
      <w:r>
        <w:rPr>
          <w:spacing w:val="40"/>
        </w:rPr>
        <w:t xml:space="preserve"> </w:t>
      </w:r>
      <w:r>
        <w:t>entitled,</w:t>
      </w:r>
      <w:r>
        <w:rPr>
          <w:spacing w:val="40"/>
        </w:rPr>
        <w:t xml:space="preserve"> </w:t>
      </w:r>
      <w:r>
        <w:t>English</w:t>
      </w:r>
      <w:r>
        <w:rPr>
          <w:spacing w:val="40"/>
        </w:rPr>
        <w:t xml:space="preserve"> </w:t>
      </w:r>
      <w:r>
        <w:t>and</w:t>
      </w:r>
      <w:r>
        <w:rPr>
          <w:spacing w:val="40"/>
        </w:rPr>
        <w:t xml:space="preserve"> </w:t>
      </w:r>
      <w:r>
        <w:t>Popish Ceremonies, have this passage: If the error of Conscience be about things unnecessary, then it is tuition pars, the surest and safest way, not to urge men to do that which in their consciences they condemn. And the</w:t>
      </w:r>
      <w:r>
        <w:rPr>
          <w:spacing w:val="80"/>
          <w:w w:val="150"/>
        </w:rPr>
        <w:t xml:space="preserve"> </w:t>
      </w:r>
      <w:r>
        <w:t>Ministers of the Protestant Churches in France, giving their judgements,</w:t>
      </w:r>
      <w:r>
        <w:rPr>
          <w:spacing w:val="80"/>
        </w:rPr>
        <w:t xml:space="preserve"> </w:t>
      </w:r>
      <w:r>
        <w:t>De</w:t>
      </w:r>
      <w:r>
        <w:rPr>
          <w:spacing w:val="40"/>
        </w:rPr>
        <w:t xml:space="preserve"> </w:t>
      </w:r>
      <w:r>
        <w:t>pace</w:t>
      </w:r>
      <w:r>
        <w:rPr>
          <w:spacing w:val="40"/>
        </w:rPr>
        <w:t xml:space="preserve"> </w:t>
      </w:r>
      <w:r>
        <w:t>inter</w:t>
      </w:r>
      <w:r>
        <w:rPr>
          <w:spacing w:val="40"/>
        </w:rPr>
        <w:t xml:space="preserve"> </w:t>
      </w:r>
      <w:r>
        <w:t>Euangelieos</w:t>
      </w:r>
      <w:r>
        <w:rPr>
          <w:spacing w:val="40"/>
        </w:rPr>
        <w:t xml:space="preserve"> </w:t>
      </w:r>
      <w:r>
        <w:t>procuranda,</w:t>
      </w:r>
      <w:r>
        <w:rPr>
          <w:spacing w:val="40"/>
        </w:rPr>
        <w:t xml:space="preserve"> </w:t>
      </w:r>
      <w:r>
        <w:t>How</w:t>
      </w:r>
      <w:r>
        <w:rPr>
          <w:spacing w:val="40"/>
        </w:rPr>
        <w:t xml:space="preserve"> </w:t>
      </w:r>
      <w:r>
        <w:t>Peace</w:t>
      </w:r>
      <w:r>
        <w:rPr>
          <w:spacing w:val="40"/>
        </w:rPr>
        <w:t xml:space="preserve"> </w:t>
      </w:r>
      <w:r>
        <w:t>amongst</w:t>
      </w:r>
      <w:r>
        <w:rPr>
          <w:spacing w:val="40"/>
        </w:rPr>
        <w:t xml:space="preserve"> </w:t>
      </w:r>
      <w:r>
        <w:t>the Protestants in Germany may be had, set forth by Duræns, say thus: () Let</w:t>
      </w:r>
      <w:r>
        <w:rPr>
          <w:spacing w:val="40"/>
        </w:rPr>
        <w:t xml:space="preserve"> </w:t>
      </w:r>
      <w:r>
        <w:t>all</w:t>
      </w:r>
      <w:r>
        <w:rPr>
          <w:spacing w:val="40"/>
        </w:rPr>
        <w:t xml:space="preserve"> </w:t>
      </w:r>
      <w:r>
        <w:t>matters</w:t>
      </w:r>
      <w:r>
        <w:rPr>
          <w:spacing w:val="40"/>
        </w:rPr>
        <w:t xml:space="preserve"> </w:t>
      </w:r>
      <w:r>
        <w:t>controversial</w:t>
      </w:r>
      <w:r>
        <w:rPr>
          <w:spacing w:val="40"/>
        </w:rPr>
        <w:t xml:space="preserve"> </w:t>
      </w:r>
      <w:r>
        <w:t>be</w:t>
      </w:r>
      <w:r>
        <w:rPr>
          <w:spacing w:val="40"/>
        </w:rPr>
        <w:t xml:space="preserve"> </w:t>
      </w:r>
      <w:r>
        <w:t>brought</w:t>
      </w:r>
      <w:r>
        <w:rPr>
          <w:spacing w:val="40"/>
        </w:rPr>
        <w:t xml:space="preserve"> </w:t>
      </w:r>
      <w:r>
        <w:t>into</w:t>
      </w:r>
      <w:r>
        <w:rPr>
          <w:spacing w:val="40"/>
        </w:rPr>
        <w:t xml:space="preserve"> </w:t>
      </w:r>
      <w:r>
        <w:t>such</w:t>
      </w:r>
      <w:r>
        <w:rPr>
          <w:spacing w:val="40"/>
        </w:rPr>
        <w:t xml:space="preserve"> </w:t>
      </w:r>
      <w:r>
        <w:t>a</w:t>
      </w:r>
      <w:r>
        <w:rPr>
          <w:spacing w:val="40"/>
        </w:rPr>
        <w:t xml:space="preserve"> </w:t>
      </w:r>
      <w:r>
        <w:t>certain</w:t>
      </w:r>
      <w:r>
        <w:rPr>
          <w:spacing w:val="40"/>
        </w:rPr>
        <w:t xml:space="preserve"> </w:t>
      </w:r>
      <w:r>
        <w:t>model,</w:t>
      </w:r>
      <w:r>
        <w:rPr>
          <w:spacing w:val="40"/>
        </w:rPr>
        <w:t xml:space="preserve"> </w:t>
      </w:r>
      <w:r>
        <w:t>as</w:t>
      </w:r>
      <w:r>
        <w:rPr>
          <w:spacing w:val="40"/>
        </w:rPr>
        <w:t xml:space="preserve"> </w:t>
      </w:r>
      <w:r>
        <w:t>may give</w:t>
      </w:r>
      <w:r>
        <w:rPr>
          <w:spacing w:val="40"/>
        </w:rPr>
        <w:t xml:space="preserve"> </w:t>
      </w:r>
      <w:r>
        <w:t>satisfaction</w:t>
      </w:r>
      <w:r>
        <w:rPr>
          <w:spacing w:val="40"/>
        </w:rPr>
        <w:t xml:space="preserve"> </w:t>
      </w:r>
      <w:r>
        <w:t>to</w:t>
      </w:r>
      <w:r>
        <w:rPr>
          <w:spacing w:val="40"/>
        </w:rPr>
        <w:t xml:space="preserve"> </w:t>
      </w:r>
      <w:r>
        <w:t>both</w:t>
      </w:r>
      <w:r>
        <w:rPr>
          <w:spacing w:val="40"/>
        </w:rPr>
        <w:t xml:space="preserve"> </w:t>
      </w:r>
      <w:r>
        <w:t>parties;</w:t>
      </w:r>
      <w:r>
        <w:rPr>
          <w:spacing w:val="40"/>
        </w:rPr>
        <w:t xml:space="preserve"> </w:t>
      </w:r>
      <w:r>
        <w:t>and</w:t>
      </w:r>
      <w:r>
        <w:rPr>
          <w:spacing w:val="40"/>
        </w:rPr>
        <w:t xml:space="preserve"> </w:t>
      </w:r>
      <w:r>
        <w:t>that</w:t>
      </w:r>
      <w:r>
        <w:rPr>
          <w:spacing w:val="40"/>
        </w:rPr>
        <w:t xml:space="preserve"> </w:t>
      </w:r>
      <w:r>
        <w:t>if</w:t>
      </w:r>
      <w:r>
        <w:rPr>
          <w:spacing w:val="40"/>
        </w:rPr>
        <w:t xml:space="preserve"> </w:t>
      </w:r>
      <w:r>
        <w:t>it</w:t>
      </w:r>
      <w:r>
        <w:rPr>
          <w:spacing w:val="40"/>
        </w:rPr>
        <w:t xml:space="preserve"> </w:t>
      </w:r>
      <w:r>
        <w:t>be</w:t>
      </w:r>
      <w:r>
        <w:rPr>
          <w:spacing w:val="40"/>
        </w:rPr>
        <w:t xml:space="preserve"> </w:t>
      </w:r>
      <w:r>
        <w:t>possible,</w:t>
      </w:r>
      <w:r>
        <w:rPr>
          <w:spacing w:val="40"/>
        </w:rPr>
        <w:t xml:space="preserve"> </w:t>
      </w:r>
      <w:r>
        <w:t>framed</w:t>
      </w:r>
      <w:r>
        <w:rPr>
          <w:spacing w:val="40"/>
        </w:rPr>
        <w:t xml:space="preserve"> </w:t>
      </w:r>
      <w:r>
        <w:t>out</w:t>
      </w:r>
      <w:r>
        <w:rPr>
          <w:spacing w:val="40"/>
        </w:rPr>
        <w:t xml:space="preserve"> </w:t>
      </w:r>
      <w:r>
        <w:t>of the very words of Scripture: and let no man require any thing else of his brother,</w:t>
      </w:r>
      <w:r>
        <w:rPr>
          <w:spacing w:val="40"/>
        </w:rPr>
        <w:t xml:space="preserve"> </w:t>
      </w:r>
      <w:r>
        <w:t>Zanch.</w:t>
      </w:r>
      <w:r>
        <w:rPr>
          <w:spacing w:val="40"/>
        </w:rPr>
        <w:t xml:space="preserve"> </w:t>
      </w:r>
      <w:r>
        <w:t>in</w:t>
      </w:r>
      <w:r>
        <w:rPr>
          <w:spacing w:val="40"/>
        </w:rPr>
        <w:t xml:space="preserve"> </w:t>
      </w:r>
      <w:r>
        <w:t>præcep.</w:t>
      </w:r>
      <w:r>
        <w:rPr>
          <w:spacing w:val="40"/>
        </w:rPr>
        <w:t xml:space="preserve"> </w:t>
      </w:r>
      <w:r>
        <w:t>4.</w:t>
      </w:r>
      <w:r>
        <w:rPr>
          <w:spacing w:val="40"/>
        </w:rPr>
        <w:t xml:space="preserve"> </w:t>
      </w:r>
      <w:r>
        <w:t>hath</w:t>
      </w:r>
      <w:r>
        <w:rPr>
          <w:spacing w:val="40"/>
        </w:rPr>
        <w:t xml:space="preserve"> </w:t>
      </w:r>
      <w:r>
        <w:t>this</w:t>
      </w:r>
      <w:r>
        <w:rPr>
          <w:spacing w:val="40"/>
        </w:rPr>
        <w:t xml:space="preserve"> </w:t>
      </w:r>
      <w:r>
        <w:t>notable</w:t>
      </w:r>
      <w:r>
        <w:rPr>
          <w:spacing w:val="40"/>
        </w:rPr>
        <w:t xml:space="preserve"> </w:t>
      </w:r>
      <w:r>
        <w:t>speech:</w:t>
      </w:r>
      <w:r>
        <w:rPr>
          <w:spacing w:val="40"/>
        </w:rPr>
        <w:t xml:space="preserve"> </w:t>
      </w:r>
      <w:r>
        <w:t>()</w:t>
      </w:r>
      <w:r>
        <w:rPr>
          <w:spacing w:val="40"/>
        </w:rPr>
        <w:t xml:space="preserve"> </w:t>
      </w:r>
      <w:r>
        <w:t>That</w:t>
      </w:r>
      <w:r>
        <w:rPr>
          <w:spacing w:val="40"/>
        </w:rPr>
        <w:t xml:space="preserve"> </w:t>
      </w:r>
      <w:r>
        <w:t>which</w:t>
      </w:r>
      <w:r>
        <w:rPr>
          <w:spacing w:val="40"/>
        </w:rPr>
        <w:t xml:space="preserve"> </w:t>
      </w:r>
      <w:r>
        <w:t>I say, (says he) is diligently to be observed, that those who would stir up Princes to have all people, Kingdoms, Common-wealths, which (not overthrowing</w:t>
      </w:r>
      <w:r>
        <w:rPr>
          <w:spacing w:val="40"/>
        </w:rPr>
        <w:t xml:space="preserve"> </w:t>
      </w:r>
      <w:r>
        <w:t>the</w:t>
      </w:r>
      <w:r>
        <w:rPr>
          <w:spacing w:val="40"/>
        </w:rPr>
        <w:t xml:space="preserve"> </w:t>
      </w:r>
      <w:r>
        <w:t>Fundamentals</w:t>
      </w:r>
      <w:r>
        <w:rPr>
          <w:spacing w:val="40"/>
        </w:rPr>
        <w:t xml:space="preserve"> </w:t>
      </w:r>
      <w:r>
        <w:t>of</w:t>
      </w:r>
      <w:r>
        <w:rPr>
          <w:spacing w:val="40"/>
        </w:rPr>
        <w:t xml:space="preserve"> </w:t>
      </w:r>
      <w:r>
        <w:t>Religion,</w:t>
      </w:r>
      <w:r>
        <w:rPr>
          <w:spacing w:val="40"/>
        </w:rPr>
        <w:t xml:space="preserve"> </w:t>
      </w:r>
      <w:r>
        <w:t>differ</w:t>
      </w:r>
      <w:r>
        <w:rPr>
          <w:spacing w:val="40"/>
        </w:rPr>
        <w:t xml:space="preserve"> </w:t>
      </w:r>
      <w:r>
        <w:t>from</w:t>
      </w:r>
      <w:r>
        <w:rPr>
          <w:spacing w:val="40"/>
        </w:rPr>
        <w:t xml:space="preserve"> </w:t>
      </w:r>
      <w:r>
        <w:t>them</w:t>
      </w:r>
      <w:r>
        <w:rPr>
          <w:spacing w:val="40"/>
        </w:rPr>
        <w:t xml:space="preserve"> </w:t>
      </w:r>
      <w:r>
        <w:t>in</w:t>
      </w:r>
      <w:r>
        <w:rPr>
          <w:spacing w:val="40"/>
        </w:rPr>
        <w:t xml:space="preserve"> </w:t>
      </w:r>
      <w:r>
        <w:t>any thing) condemned of heresy, excluded from friendship, driven out of their territories, these are no friends, says he, either to their Princes, or to the Church of Christ.</w:t>
      </w:r>
    </w:p>
    <w:p w14:paraId="0AB2BE0E">
      <w:pPr>
        <w:pStyle w:val="5"/>
        <w:spacing w:before="267" w:line="261" w:lineRule="auto"/>
        <w:ind w:right="119"/>
      </w:pPr>
      <w:r>
        <w:t>Many think they do great service to Christ, the Church and State, if they</w:t>
      </w:r>
      <w:r>
        <w:rPr>
          <w:spacing w:val="80"/>
        </w:rPr>
        <w:t xml:space="preserve"> </w:t>
      </w:r>
      <w:r>
        <w:t>can</w:t>
      </w:r>
      <w:r>
        <w:rPr>
          <w:spacing w:val="40"/>
        </w:rPr>
        <w:t xml:space="preserve"> </w:t>
      </w:r>
      <w:r>
        <w:t>stir</w:t>
      </w:r>
      <w:r>
        <w:rPr>
          <w:spacing w:val="40"/>
        </w:rPr>
        <w:t xml:space="preserve"> </w:t>
      </w:r>
      <w:r>
        <w:t>up</w:t>
      </w:r>
      <w:r>
        <w:rPr>
          <w:spacing w:val="40"/>
        </w:rPr>
        <w:t xml:space="preserve"> </w:t>
      </w:r>
      <w:r>
        <w:t>Magistrates</w:t>
      </w:r>
      <w:r>
        <w:rPr>
          <w:spacing w:val="40"/>
        </w:rPr>
        <w:t xml:space="preserve"> </w:t>
      </w:r>
      <w:r>
        <w:t>to</w:t>
      </w:r>
      <w:r>
        <w:rPr>
          <w:spacing w:val="40"/>
        </w:rPr>
        <w:t xml:space="preserve"> </w:t>
      </w:r>
      <w:r>
        <w:t>suppress</w:t>
      </w:r>
      <w:r>
        <w:rPr>
          <w:spacing w:val="40"/>
        </w:rPr>
        <w:t xml:space="preserve"> </w:t>
      </w:r>
      <w:r>
        <w:t>whatsoever</w:t>
      </w:r>
      <w:r>
        <w:rPr>
          <w:spacing w:val="40"/>
        </w:rPr>
        <w:t xml:space="preserve"> </w:t>
      </w:r>
      <w:r>
        <w:t>they</w:t>
      </w:r>
      <w:r>
        <w:rPr>
          <w:spacing w:val="40"/>
        </w:rPr>
        <w:t xml:space="preserve"> </w:t>
      </w:r>
      <w:r>
        <w:t>conceive</w:t>
      </w:r>
      <w:r>
        <w:rPr>
          <w:spacing w:val="40"/>
        </w:rPr>
        <w:t xml:space="preserve"> </w:t>
      </w:r>
      <w:r>
        <w:t>are</w:t>
      </w:r>
      <w:r>
        <w:rPr>
          <w:spacing w:val="40"/>
        </w:rPr>
        <w:t xml:space="preserve"> </w:t>
      </w:r>
      <w:r>
        <w:t>errors; it may be their hearts are upright in the main, they aim at peace, but certainly they cause much disturbance in Church and State.</w:t>
      </w:r>
    </w:p>
    <w:p w14:paraId="01437667">
      <w:pPr>
        <w:pStyle w:val="5"/>
        <w:spacing w:before="283" w:line="261" w:lineRule="auto"/>
        <w:ind w:right="118"/>
      </w:pPr>
      <w:r>
        <w:t>Bishop Davenant in a little Book, entitled, His Exhortation to brotherly</w:t>
      </w:r>
      <w:r>
        <w:rPr>
          <w:spacing w:val="80"/>
          <w:w w:val="150"/>
        </w:rPr>
        <w:t xml:space="preserve"> </w:t>
      </w:r>
      <w:r>
        <w:t>love amongst Churches, the ninth Chapter, hath this title,* that Brotherly communion between Churches Evangelical is not to be cut asunder</w:t>
      </w:r>
      <w:r>
        <w:rPr>
          <w:spacing w:val="80"/>
          <w:w w:val="150"/>
        </w:rPr>
        <w:t xml:space="preserve"> </w:t>
      </w:r>
      <w:r>
        <w:t>because of divers opinions about Questions controversial. And in the beginning of the 10. Chapter, This is to be premised, The bonds of the brotherly</w:t>
      </w:r>
      <w:r>
        <w:rPr>
          <w:spacing w:val="67"/>
        </w:rPr>
        <w:t xml:space="preserve"> </w:t>
      </w:r>
      <w:r>
        <w:t>communion</w:t>
      </w:r>
      <w:r>
        <w:rPr>
          <w:spacing w:val="67"/>
        </w:rPr>
        <w:t xml:space="preserve"> </w:t>
      </w:r>
      <w:r>
        <w:t>of</w:t>
      </w:r>
      <w:r>
        <w:rPr>
          <w:spacing w:val="68"/>
        </w:rPr>
        <w:t xml:space="preserve"> </w:t>
      </w:r>
      <w:r>
        <w:t>Christian</w:t>
      </w:r>
      <w:r>
        <w:rPr>
          <w:spacing w:val="67"/>
        </w:rPr>
        <w:t xml:space="preserve"> </w:t>
      </w:r>
      <w:r>
        <w:t>Churches</w:t>
      </w:r>
      <w:r>
        <w:rPr>
          <w:spacing w:val="68"/>
        </w:rPr>
        <w:t xml:space="preserve"> </w:t>
      </w:r>
      <w:r>
        <w:t>ought</w:t>
      </w:r>
      <w:r>
        <w:rPr>
          <w:spacing w:val="67"/>
        </w:rPr>
        <w:t xml:space="preserve"> </w:t>
      </w:r>
      <w:r>
        <w:t>not</w:t>
      </w:r>
      <w:r>
        <w:rPr>
          <w:spacing w:val="68"/>
        </w:rPr>
        <w:t xml:space="preserve"> </w:t>
      </w:r>
      <w:r>
        <w:t>to</w:t>
      </w:r>
      <w:r>
        <w:rPr>
          <w:spacing w:val="67"/>
        </w:rPr>
        <w:t xml:space="preserve"> </w:t>
      </w:r>
      <w:r>
        <w:t>be</w:t>
      </w:r>
      <w:r>
        <w:rPr>
          <w:spacing w:val="68"/>
        </w:rPr>
        <w:t xml:space="preserve"> </w:t>
      </w:r>
      <w:r>
        <w:rPr>
          <w:spacing w:val="-2"/>
        </w:rPr>
        <w:t>dissolved</w:t>
      </w:r>
    </w:p>
    <w:p w14:paraId="4A412592">
      <w:pPr>
        <w:spacing w:after="0" w:line="261" w:lineRule="auto"/>
        <w:sectPr>
          <w:pgSz w:w="12240" w:h="15840"/>
          <w:pgMar w:top="1360" w:right="1320" w:bottom="280" w:left="1340" w:header="720" w:footer="720" w:gutter="0"/>
          <w:cols w:space="720" w:num="1"/>
        </w:sectPr>
      </w:pPr>
    </w:p>
    <w:p w14:paraId="09636A7A">
      <w:pPr>
        <w:pStyle w:val="5"/>
        <w:spacing w:line="261" w:lineRule="auto"/>
        <w:ind w:right="122"/>
      </w:pPr>
      <w:r>
        <w:t>upon every difference of opinions, but only for the denying or opposing Fundamentals. Here see the moderation of a Prelate.</w:t>
      </w:r>
    </w:p>
    <w:p w14:paraId="462B0816">
      <w:pPr>
        <w:pStyle w:val="5"/>
        <w:spacing w:before="285" w:line="261" w:lineRule="auto"/>
        <w:ind w:right="119"/>
      </w:pPr>
      <w:r>
        <w:t>Thus Cyprian of old delivered his opinion,* and practiced accordingly, differing from many of his brethren, but withal professeth, That he meant not</w:t>
      </w:r>
      <w:r>
        <w:rPr>
          <w:spacing w:val="29"/>
        </w:rPr>
        <w:t xml:space="preserve"> </w:t>
      </w:r>
      <w:r>
        <w:t>to</w:t>
      </w:r>
      <w:r>
        <w:rPr>
          <w:spacing w:val="30"/>
        </w:rPr>
        <w:t xml:space="preserve"> </w:t>
      </w:r>
      <w:r>
        <w:t>prescribe</w:t>
      </w:r>
      <w:r>
        <w:rPr>
          <w:spacing w:val="30"/>
        </w:rPr>
        <w:t xml:space="preserve"> </w:t>
      </w:r>
      <w:r>
        <w:t>or</w:t>
      </w:r>
      <w:r>
        <w:rPr>
          <w:spacing w:val="30"/>
        </w:rPr>
        <w:t xml:space="preserve"> </w:t>
      </w:r>
      <w:r>
        <w:t>give</w:t>
      </w:r>
      <w:r>
        <w:rPr>
          <w:spacing w:val="30"/>
        </w:rPr>
        <w:t xml:space="preserve"> </w:t>
      </w:r>
      <w:r>
        <w:t>Laws</w:t>
      </w:r>
      <w:r>
        <w:rPr>
          <w:spacing w:val="30"/>
        </w:rPr>
        <w:t xml:space="preserve"> </w:t>
      </w:r>
      <w:r>
        <w:t>to</w:t>
      </w:r>
      <w:r>
        <w:rPr>
          <w:spacing w:val="30"/>
        </w:rPr>
        <w:t xml:space="preserve"> </w:t>
      </w:r>
      <w:r>
        <w:t>any;</w:t>
      </w:r>
      <w:r>
        <w:rPr>
          <w:spacing w:val="30"/>
        </w:rPr>
        <w:t xml:space="preserve"> </w:t>
      </w:r>
      <w:r>
        <w:t>that</w:t>
      </w:r>
      <w:r>
        <w:rPr>
          <w:spacing w:val="29"/>
        </w:rPr>
        <w:t xml:space="preserve"> </w:t>
      </w:r>
      <w:r>
        <w:t>he</w:t>
      </w:r>
      <w:r>
        <w:rPr>
          <w:spacing w:val="30"/>
        </w:rPr>
        <w:t xml:space="preserve"> </w:t>
      </w:r>
      <w:r>
        <w:t>would</w:t>
      </w:r>
      <w:r>
        <w:rPr>
          <w:spacing w:val="30"/>
        </w:rPr>
        <w:t xml:space="preserve"> </w:t>
      </w:r>
      <w:r>
        <w:t>not</w:t>
      </w:r>
      <w:r>
        <w:rPr>
          <w:spacing w:val="29"/>
        </w:rPr>
        <w:t xml:space="preserve"> </w:t>
      </w:r>
      <w:r>
        <w:t>contend</w:t>
      </w:r>
      <w:r>
        <w:rPr>
          <w:spacing w:val="30"/>
        </w:rPr>
        <w:t xml:space="preserve"> </w:t>
      </w:r>
      <w:r>
        <w:t>with</w:t>
      </w:r>
      <w:r>
        <w:rPr>
          <w:spacing w:val="30"/>
        </w:rPr>
        <w:t xml:space="preserve"> </w:t>
      </w:r>
      <w:r>
        <w:t>any of</w:t>
      </w:r>
      <w:r>
        <w:rPr>
          <w:spacing w:val="40"/>
        </w:rPr>
        <w:t xml:space="preserve"> </w:t>
      </w:r>
      <w:r>
        <w:t>his</w:t>
      </w:r>
      <w:r>
        <w:rPr>
          <w:spacing w:val="40"/>
        </w:rPr>
        <w:t xml:space="preserve"> </w:t>
      </w:r>
      <w:r>
        <w:t>Colleagues,</w:t>
      </w:r>
      <w:r>
        <w:rPr>
          <w:spacing w:val="40"/>
        </w:rPr>
        <w:t xml:space="preserve"> </w:t>
      </w:r>
      <w:r>
        <w:t>so</w:t>
      </w:r>
      <w:r>
        <w:rPr>
          <w:spacing w:val="40"/>
        </w:rPr>
        <w:t xml:space="preserve"> </w:t>
      </w:r>
      <w:r>
        <w:t>as</w:t>
      </w:r>
      <w:r>
        <w:rPr>
          <w:spacing w:val="40"/>
        </w:rPr>
        <w:t xml:space="preserve"> </w:t>
      </w:r>
      <w:r>
        <w:t>to</w:t>
      </w:r>
      <w:r>
        <w:rPr>
          <w:spacing w:val="40"/>
        </w:rPr>
        <w:t xml:space="preserve"> </w:t>
      </w:r>
      <w:r>
        <w:t>break</w:t>
      </w:r>
      <w:r>
        <w:rPr>
          <w:spacing w:val="40"/>
        </w:rPr>
        <w:t xml:space="preserve"> </w:t>
      </w:r>
      <w:r>
        <w:t>divine</w:t>
      </w:r>
      <w:r>
        <w:rPr>
          <w:spacing w:val="40"/>
        </w:rPr>
        <w:t xml:space="preserve"> </w:t>
      </w:r>
      <w:r>
        <w:t>concord,</w:t>
      </w:r>
      <w:r>
        <w:rPr>
          <w:spacing w:val="40"/>
        </w:rPr>
        <w:t xml:space="preserve"> </w:t>
      </w:r>
      <w:r>
        <w:t>and</w:t>
      </w:r>
      <w:r>
        <w:rPr>
          <w:spacing w:val="40"/>
        </w:rPr>
        <w:t xml:space="preserve"> </w:t>
      </w:r>
      <w:r>
        <w:t>the</w:t>
      </w:r>
      <w:r>
        <w:rPr>
          <w:spacing w:val="40"/>
        </w:rPr>
        <w:t xml:space="preserve"> </w:t>
      </w:r>
      <w:r>
        <w:t>peace</w:t>
      </w:r>
      <w:r>
        <w:rPr>
          <w:spacing w:val="40"/>
        </w:rPr>
        <w:t xml:space="preserve"> </w:t>
      </w:r>
      <w:r>
        <w:t>of</w:t>
      </w:r>
      <w:r>
        <w:rPr>
          <w:spacing w:val="40"/>
        </w:rPr>
        <w:t xml:space="preserve"> </w:t>
      </w:r>
      <w:r>
        <w:t>our Lord; that he was far from judging or censuring any of his Brethren, or cutting</w:t>
      </w:r>
      <w:r>
        <w:rPr>
          <w:spacing w:val="40"/>
        </w:rPr>
        <w:t xml:space="preserve"> </w:t>
      </w:r>
      <w:r>
        <w:t>off</w:t>
      </w:r>
      <w:r>
        <w:rPr>
          <w:spacing w:val="40"/>
        </w:rPr>
        <w:t xml:space="preserve"> </w:t>
      </w:r>
      <w:r>
        <w:t>from</w:t>
      </w:r>
      <w:r>
        <w:rPr>
          <w:spacing w:val="40"/>
        </w:rPr>
        <w:t xml:space="preserve"> </w:t>
      </w:r>
      <w:r>
        <w:t>his</w:t>
      </w:r>
      <w:r>
        <w:rPr>
          <w:spacing w:val="40"/>
        </w:rPr>
        <w:t xml:space="preserve"> </w:t>
      </w:r>
      <w:r>
        <w:t>communion</w:t>
      </w:r>
      <w:r>
        <w:rPr>
          <w:spacing w:val="40"/>
        </w:rPr>
        <w:t xml:space="preserve"> </w:t>
      </w:r>
      <w:r>
        <w:t>any</w:t>
      </w:r>
      <w:r>
        <w:rPr>
          <w:spacing w:val="40"/>
        </w:rPr>
        <w:t xml:space="preserve"> </w:t>
      </w:r>
      <w:r>
        <w:t>that</w:t>
      </w:r>
      <w:r>
        <w:rPr>
          <w:spacing w:val="40"/>
        </w:rPr>
        <w:t xml:space="preserve"> </w:t>
      </w:r>
      <w:r>
        <w:t>were</w:t>
      </w:r>
      <w:r>
        <w:rPr>
          <w:spacing w:val="40"/>
        </w:rPr>
        <w:t xml:space="preserve"> </w:t>
      </w:r>
      <w:r>
        <w:t>of</w:t>
      </w:r>
      <w:r>
        <w:rPr>
          <w:spacing w:val="40"/>
        </w:rPr>
        <w:t xml:space="preserve"> </w:t>
      </w:r>
      <w:r>
        <w:t>a</w:t>
      </w:r>
      <w:r>
        <w:rPr>
          <w:spacing w:val="40"/>
        </w:rPr>
        <w:t xml:space="preserve"> </w:t>
      </w:r>
      <w:r>
        <w:t>different</w:t>
      </w:r>
      <w:r>
        <w:rPr>
          <w:spacing w:val="40"/>
        </w:rPr>
        <w:t xml:space="preserve"> </w:t>
      </w:r>
      <w:r>
        <w:t>mind;</w:t>
      </w:r>
      <w:r>
        <w:rPr>
          <w:spacing w:val="40"/>
        </w:rPr>
        <w:t xml:space="preserve"> </w:t>
      </w:r>
      <w:r>
        <w:t>and that in such case none ought to constrain his Colleague by tyrannical violence, (therein glancing at the violent proceeding of Stephen to whom</w:t>
      </w:r>
      <w:r>
        <w:rPr>
          <w:spacing w:val="80"/>
          <w:w w:val="150"/>
        </w:rPr>
        <w:t xml:space="preserve"> </w:t>
      </w:r>
      <w:r>
        <w:t>he</w:t>
      </w:r>
      <w:r>
        <w:rPr>
          <w:spacing w:val="40"/>
        </w:rPr>
        <w:t xml:space="preserve"> </w:t>
      </w:r>
      <w:r>
        <w:t>wrote)</w:t>
      </w:r>
      <w:r>
        <w:rPr>
          <w:spacing w:val="40"/>
        </w:rPr>
        <w:t xml:space="preserve"> </w:t>
      </w:r>
      <w:r>
        <w:t>to</w:t>
      </w:r>
      <w:r>
        <w:rPr>
          <w:spacing w:val="40"/>
        </w:rPr>
        <w:t xml:space="preserve"> </w:t>
      </w:r>
      <w:r>
        <w:t>a</w:t>
      </w:r>
      <w:r>
        <w:rPr>
          <w:spacing w:val="40"/>
        </w:rPr>
        <w:t xml:space="preserve"> </w:t>
      </w:r>
      <w:r>
        <w:t>necessity</w:t>
      </w:r>
      <w:r>
        <w:rPr>
          <w:spacing w:val="40"/>
        </w:rPr>
        <w:t xml:space="preserve"> </w:t>
      </w:r>
      <w:r>
        <w:t>of</w:t>
      </w:r>
      <w:r>
        <w:rPr>
          <w:spacing w:val="40"/>
        </w:rPr>
        <w:t xml:space="preserve"> </w:t>
      </w:r>
      <w:r>
        <w:t>believing</w:t>
      </w:r>
      <w:r>
        <w:rPr>
          <w:spacing w:val="40"/>
        </w:rPr>
        <w:t xml:space="preserve"> </w:t>
      </w:r>
      <w:r>
        <w:t>or</w:t>
      </w:r>
      <w:r>
        <w:rPr>
          <w:spacing w:val="40"/>
        </w:rPr>
        <w:t xml:space="preserve"> </w:t>
      </w:r>
      <w:r>
        <w:t>following</w:t>
      </w:r>
      <w:r>
        <w:rPr>
          <w:spacing w:val="40"/>
        </w:rPr>
        <w:t xml:space="preserve"> </w:t>
      </w:r>
      <w:r>
        <w:t>what</w:t>
      </w:r>
      <w:r>
        <w:rPr>
          <w:spacing w:val="40"/>
        </w:rPr>
        <w:t xml:space="preserve"> </w:t>
      </w:r>
      <w:r>
        <w:t>he</w:t>
      </w:r>
      <w:r>
        <w:rPr>
          <w:spacing w:val="40"/>
        </w:rPr>
        <w:t xml:space="preserve"> </w:t>
      </w:r>
      <w:r>
        <w:t>thinks</w:t>
      </w:r>
      <w:r>
        <w:rPr>
          <w:spacing w:val="40"/>
        </w:rPr>
        <w:t xml:space="preserve"> </w:t>
      </w:r>
      <w:r>
        <w:t>meet. This modesty and charity of Cyprian is very often and very deservedly commended by S. Augustine,* says D. Potter, an Episcopal man.</w:t>
      </w:r>
    </w:p>
    <w:p w14:paraId="42B17923">
      <w:pPr>
        <w:pStyle w:val="5"/>
        <w:spacing w:before="275" w:line="261" w:lineRule="auto"/>
        <w:ind w:right="129"/>
      </w:pPr>
      <w:r>
        <w:t>That this may go down the better, or at least that mens spirits may be in some measure moderated, take these following Considerations.</w:t>
      </w:r>
    </w:p>
    <w:p w14:paraId="324957B1">
      <w:pPr>
        <w:pStyle w:val="5"/>
        <w:spacing w:before="286" w:line="261" w:lineRule="auto"/>
        <w:ind w:right="119"/>
      </w:pPr>
      <w:r>
        <w:t>First, this contending about every difference of opinion, and urging our Brethren with what we conceive right, in matters of controversy, crosseth the</w:t>
      </w:r>
      <w:r>
        <w:rPr>
          <w:spacing w:val="40"/>
        </w:rPr>
        <w:t xml:space="preserve"> </w:t>
      </w:r>
      <w:r>
        <w:t>end</w:t>
      </w:r>
      <w:r>
        <w:rPr>
          <w:spacing w:val="40"/>
        </w:rPr>
        <w:t xml:space="preserve"> </w:t>
      </w:r>
      <w:r>
        <w:t>of</w:t>
      </w:r>
      <w:r>
        <w:rPr>
          <w:spacing w:val="40"/>
        </w:rPr>
        <w:t xml:space="preserve"> </w:t>
      </w:r>
      <w:r>
        <w:t>Christ</w:t>
      </w:r>
      <w:r>
        <w:rPr>
          <w:spacing w:val="40"/>
        </w:rPr>
        <w:t xml:space="preserve"> </w:t>
      </w:r>
      <w:r>
        <w:t>in</w:t>
      </w:r>
      <w:r>
        <w:rPr>
          <w:spacing w:val="40"/>
        </w:rPr>
        <w:t xml:space="preserve"> </w:t>
      </w:r>
      <w:r>
        <w:t>his</w:t>
      </w:r>
      <w:r>
        <w:rPr>
          <w:spacing w:val="40"/>
        </w:rPr>
        <w:t xml:space="preserve"> </w:t>
      </w:r>
      <w:r>
        <w:t>Administration</w:t>
      </w:r>
      <w:r>
        <w:rPr>
          <w:spacing w:val="40"/>
        </w:rPr>
        <w:t xml:space="preserve"> </w:t>
      </w:r>
      <w:r>
        <w:t>of</w:t>
      </w:r>
      <w:r>
        <w:rPr>
          <w:spacing w:val="40"/>
        </w:rPr>
        <w:t xml:space="preserve"> </w:t>
      </w:r>
      <w:r>
        <w:t>differing</w:t>
      </w:r>
      <w:r>
        <w:rPr>
          <w:spacing w:val="40"/>
        </w:rPr>
        <w:t xml:space="preserve"> </w:t>
      </w:r>
      <w:r>
        <w:t>gifts</w:t>
      </w:r>
      <w:r>
        <w:rPr>
          <w:spacing w:val="40"/>
        </w:rPr>
        <w:t xml:space="preserve"> </w:t>
      </w:r>
      <w:r>
        <w:t>to</w:t>
      </w:r>
      <w:r>
        <w:rPr>
          <w:spacing w:val="40"/>
        </w:rPr>
        <w:t xml:space="preserve"> </w:t>
      </w:r>
      <w:r>
        <w:t>his</w:t>
      </w:r>
      <w:r>
        <w:rPr>
          <w:spacing w:val="40"/>
        </w:rPr>
        <w:t xml:space="preserve"> </w:t>
      </w:r>
      <w:r>
        <w:t>Church, and humane Society, and his revealing truths in a different way, some</w:t>
      </w:r>
      <w:r>
        <w:rPr>
          <w:spacing w:val="80"/>
          <w:w w:val="150"/>
        </w:rPr>
        <w:t xml:space="preserve"> </w:t>
      </w:r>
      <w:r>
        <w:t>more</w:t>
      </w:r>
      <w:r>
        <w:rPr>
          <w:spacing w:val="34"/>
        </w:rPr>
        <w:t xml:space="preserve"> </w:t>
      </w:r>
      <w:r>
        <w:t>darkly,</w:t>
      </w:r>
      <w:r>
        <w:rPr>
          <w:spacing w:val="34"/>
        </w:rPr>
        <w:t xml:space="preserve"> </w:t>
      </w:r>
      <w:r>
        <w:t>some</w:t>
      </w:r>
      <w:r>
        <w:rPr>
          <w:spacing w:val="34"/>
        </w:rPr>
        <w:t xml:space="preserve"> </w:t>
      </w:r>
      <w:r>
        <w:t>more</w:t>
      </w:r>
      <w:r>
        <w:rPr>
          <w:spacing w:val="34"/>
        </w:rPr>
        <w:t xml:space="preserve"> </w:t>
      </w:r>
      <w:r>
        <w:t>clearly;</w:t>
      </w:r>
      <w:r>
        <w:rPr>
          <w:spacing w:val="34"/>
        </w:rPr>
        <w:t xml:space="preserve"> </w:t>
      </w:r>
      <w:r>
        <w:t>Christ</w:t>
      </w:r>
      <w:r>
        <w:rPr>
          <w:spacing w:val="33"/>
        </w:rPr>
        <w:t xml:space="preserve"> </w:t>
      </w:r>
      <w:r>
        <w:t>could</w:t>
      </w:r>
      <w:r>
        <w:rPr>
          <w:spacing w:val="34"/>
        </w:rPr>
        <w:t xml:space="preserve"> </w:t>
      </w:r>
      <w:r>
        <w:t>easily</w:t>
      </w:r>
      <w:r>
        <w:rPr>
          <w:spacing w:val="34"/>
        </w:rPr>
        <w:t xml:space="preserve"> </w:t>
      </w:r>
      <w:r>
        <w:t>have</w:t>
      </w:r>
      <w:r>
        <w:rPr>
          <w:spacing w:val="34"/>
        </w:rPr>
        <w:t xml:space="preserve"> </w:t>
      </w:r>
      <w:r>
        <w:t>given</w:t>
      </w:r>
      <w:r>
        <w:rPr>
          <w:spacing w:val="34"/>
        </w:rPr>
        <w:t xml:space="preserve"> </w:t>
      </w:r>
      <w:r>
        <w:t>such</w:t>
      </w:r>
      <w:r>
        <w:rPr>
          <w:spacing w:val="34"/>
        </w:rPr>
        <w:t xml:space="preserve"> </w:t>
      </w:r>
      <w:r>
        <w:t>gifts to all, or revealed all truths so clearly, that every man should have been</w:t>
      </w:r>
      <w:r>
        <w:rPr>
          <w:spacing w:val="80"/>
        </w:rPr>
        <w:t xml:space="preserve"> </w:t>
      </w:r>
      <w:r>
        <w:t>able to have seen every truth. Surely Christ did not disperse gifts, and</w:t>
      </w:r>
      <w:r>
        <w:rPr>
          <w:spacing w:val="80"/>
        </w:rPr>
        <w:t xml:space="preserve"> </w:t>
      </w:r>
      <w:r>
        <w:t>reveal truths so differently, to that end, that there might bee continual matter</w:t>
      </w:r>
      <w:r>
        <w:rPr>
          <w:spacing w:val="40"/>
        </w:rPr>
        <w:t xml:space="preserve"> </w:t>
      </w:r>
      <w:r>
        <w:t>of</w:t>
      </w:r>
      <w:r>
        <w:rPr>
          <w:spacing w:val="40"/>
        </w:rPr>
        <w:t xml:space="preserve"> </w:t>
      </w:r>
      <w:r>
        <w:t>strife</w:t>
      </w:r>
      <w:r>
        <w:rPr>
          <w:spacing w:val="40"/>
        </w:rPr>
        <w:t xml:space="preserve"> </w:t>
      </w:r>
      <w:r>
        <w:t>and</w:t>
      </w:r>
      <w:r>
        <w:rPr>
          <w:spacing w:val="40"/>
        </w:rPr>
        <w:t xml:space="preserve"> </w:t>
      </w:r>
      <w:r>
        <w:t>contention</w:t>
      </w:r>
      <w:r>
        <w:rPr>
          <w:spacing w:val="40"/>
        </w:rPr>
        <w:t xml:space="preserve"> </w:t>
      </w:r>
      <w:r>
        <w:t>in</w:t>
      </w:r>
      <w:r>
        <w:rPr>
          <w:spacing w:val="40"/>
        </w:rPr>
        <w:t xml:space="preserve"> </w:t>
      </w:r>
      <w:r>
        <w:t>his</w:t>
      </w:r>
      <w:r>
        <w:rPr>
          <w:spacing w:val="40"/>
        </w:rPr>
        <w:t xml:space="preserve"> </w:t>
      </w:r>
      <w:r>
        <w:t>Church,</w:t>
      </w:r>
      <w:r>
        <w:rPr>
          <w:spacing w:val="40"/>
        </w:rPr>
        <w:t xml:space="preserve"> </w:t>
      </w:r>
      <w:r>
        <w:t>and</w:t>
      </w:r>
      <w:r>
        <w:rPr>
          <w:spacing w:val="40"/>
        </w:rPr>
        <w:t xml:space="preserve"> </w:t>
      </w:r>
      <w:r>
        <w:t>in</w:t>
      </w:r>
      <w:r>
        <w:rPr>
          <w:spacing w:val="40"/>
        </w:rPr>
        <w:t xml:space="preserve"> </w:t>
      </w:r>
      <w:r>
        <w:t>humane</w:t>
      </w:r>
      <w:r>
        <w:rPr>
          <w:spacing w:val="40"/>
        </w:rPr>
        <w:t xml:space="preserve"> </w:t>
      </w:r>
      <w:r>
        <w:t>societies; not that there should be provocation to the exercise of cruelty one upon another, but rather that there might be the exercise of love, charity, forbearance,</w:t>
      </w:r>
      <w:r>
        <w:rPr>
          <w:spacing w:val="40"/>
        </w:rPr>
        <w:t xml:space="preserve"> </w:t>
      </w:r>
      <w:r>
        <w:t>meekness,</w:t>
      </w:r>
      <w:r>
        <w:rPr>
          <w:spacing w:val="40"/>
        </w:rPr>
        <w:t xml:space="preserve"> </w:t>
      </w:r>
      <w:r>
        <w:t>long-suffering</w:t>
      </w:r>
      <w:r>
        <w:rPr>
          <w:spacing w:val="40"/>
        </w:rPr>
        <w:t xml:space="preserve"> </w:t>
      </w:r>
      <w:r>
        <w:t>of</w:t>
      </w:r>
      <w:r>
        <w:rPr>
          <w:spacing w:val="40"/>
        </w:rPr>
        <w:t xml:space="preserve"> </w:t>
      </w:r>
      <w:r>
        <w:t>one</w:t>
      </w:r>
      <w:r>
        <w:rPr>
          <w:spacing w:val="40"/>
        </w:rPr>
        <w:t xml:space="preserve"> </w:t>
      </w:r>
      <w:r>
        <w:t>towards</w:t>
      </w:r>
      <w:r>
        <w:rPr>
          <w:spacing w:val="40"/>
        </w:rPr>
        <w:t xml:space="preserve"> </w:t>
      </w:r>
      <w:r>
        <w:t>another;</w:t>
      </w:r>
      <w:r>
        <w:rPr>
          <w:spacing w:val="40"/>
        </w:rPr>
        <w:t xml:space="preserve"> </w:t>
      </w:r>
      <w:r>
        <w:t>Christ bids us, charges us to be at peace amongst ourselves. If we should say, O Lord</w:t>
      </w:r>
      <w:r>
        <w:rPr>
          <w:spacing w:val="40"/>
        </w:rPr>
        <w:t xml:space="preserve"> </w:t>
      </w:r>
      <w:r>
        <w:t>Jesus,</w:t>
      </w:r>
      <w:r>
        <w:rPr>
          <w:spacing w:val="40"/>
        </w:rPr>
        <w:t xml:space="preserve"> </w:t>
      </w:r>
      <w:r>
        <w:t>wouldst</w:t>
      </w:r>
      <w:r>
        <w:rPr>
          <w:spacing w:val="40"/>
        </w:rPr>
        <w:t xml:space="preserve"> </w:t>
      </w:r>
      <w:r>
        <w:t>thou</w:t>
      </w:r>
      <w:r>
        <w:rPr>
          <w:spacing w:val="40"/>
        </w:rPr>
        <w:t xml:space="preserve"> </w:t>
      </w:r>
      <w:r>
        <w:t>have</w:t>
      </w:r>
      <w:r>
        <w:rPr>
          <w:spacing w:val="40"/>
        </w:rPr>
        <w:t xml:space="preserve"> </w:t>
      </w:r>
      <w:r>
        <w:t>us</w:t>
      </w:r>
      <w:r>
        <w:rPr>
          <w:spacing w:val="40"/>
        </w:rPr>
        <w:t xml:space="preserve"> </w:t>
      </w:r>
      <w:r>
        <w:t>bee</w:t>
      </w:r>
      <w:r>
        <w:rPr>
          <w:spacing w:val="40"/>
        </w:rPr>
        <w:t xml:space="preserve"> </w:t>
      </w:r>
      <w:r>
        <w:t>at</w:t>
      </w:r>
      <w:r>
        <w:rPr>
          <w:spacing w:val="40"/>
        </w:rPr>
        <w:t xml:space="preserve"> </w:t>
      </w:r>
      <w:r>
        <w:t>peace</w:t>
      </w:r>
      <w:r>
        <w:rPr>
          <w:spacing w:val="40"/>
        </w:rPr>
        <w:t xml:space="preserve"> </w:t>
      </w:r>
      <w:r>
        <w:t>one</w:t>
      </w:r>
      <w:r>
        <w:rPr>
          <w:spacing w:val="40"/>
        </w:rPr>
        <w:t xml:space="preserve"> </w:t>
      </w:r>
      <w:r>
        <w:t>with</w:t>
      </w:r>
      <w:r>
        <w:rPr>
          <w:spacing w:val="40"/>
        </w:rPr>
        <w:t xml:space="preserve"> </w:t>
      </w:r>
      <w:r>
        <w:t>another?</w:t>
      </w:r>
      <w:r>
        <w:rPr>
          <w:spacing w:val="40"/>
        </w:rPr>
        <w:t xml:space="preserve"> </w:t>
      </w:r>
      <w:r>
        <w:t>there are many things in thy Word, that we and our Brethren have different apprehensions of; for though (blessed be thy Name) the great necessary things</w:t>
      </w:r>
      <w:r>
        <w:rPr>
          <w:spacing w:val="36"/>
        </w:rPr>
        <w:t xml:space="preserve"> </w:t>
      </w:r>
      <w:r>
        <w:t>of</w:t>
      </w:r>
      <w:r>
        <w:rPr>
          <w:spacing w:val="36"/>
        </w:rPr>
        <w:t xml:space="preserve"> </w:t>
      </w:r>
      <w:r>
        <w:t>salvation</w:t>
      </w:r>
      <w:r>
        <w:rPr>
          <w:spacing w:val="36"/>
        </w:rPr>
        <w:t xml:space="preserve"> </w:t>
      </w:r>
      <w:r>
        <w:t>be</w:t>
      </w:r>
      <w:r>
        <w:rPr>
          <w:spacing w:val="36"/>
        </w:rPr>
        <w:t xml:space="preserve"> </w:t>
      </w:r>
      <w:r>
        <w:t>clearly</w:t>
      </w:r>
      <w:r>
        <w:rPr>
          <w:spacing w:val="36"/>
        </w:rPr>
        <w:t xml:space="preserve"> </w:t>
      </w:r>
      <w:r>
        <w:t>revealed,</w:t>
      </w:r>
      <w:r>
        <w:rPr>
          <w:spacing w:val="36"/>
        </w:rPr>
        <w:t xml:space="preserve"> </w:t>
      </w:r>
      <w:r>
        <w:t>yet</w:t>
      </w:r>
      <w:r>
        <w:rPr>
          <w:spacing w:val="36"/>
        </w:rPr>
        <w:t xml:space="preserve"> </w:t>
      </w:r>
      <w:r>
        <w:t>many</w:t>
      </w:r>
      <w:r>
        <w:rPr>
          <w:spacing w:val="36"/>
        </w:rPr>
        <w:t xml:space="preserve"> </w:t>
      </w:r>
      <w:r>
        <w:t>other</w:t>
      </w:r>
      <w:r>
        <w:rPr>
          <w:spacing w:val="36"/>
        </w:rPr>
        <w:t xml:space="preserve"> </w:t>
      </w:r>
      <w:r>
        <w:t>things</w:t>
      </w:r>
      <w:r>
        <w:rPr>
          <w:spacing w:val="36"/>
        </w:rPr>
        <w:t xml:space="preserve"> </w:t>
      </w:r>
      <w:r>
        <w:t>are</w:t>
      </w:r>
      <w:r>
        <w:rPr>
          <w:spacing w:val="36"/>
        </w:rPr>
        <w:t xml:space="preserve"> </w:t>
      </w:r>
      <w:r>
        <w:t>so</w:t>
      </w:r>
      <w:r>
        <w:rPr>
          <w:spacing w:val="36"/>
        </w:rPr>
        <w:t xml:space="preserve"> </w:t>
      </w:r>
      <w:r>
        <w:t>dark to us, that through our weakness we cannot all of us see the same thing. Now is it thy mind , O blessed Saviour, that one man, who conceives</w:t>
      </w:r>
      <w:r>
        <w:rPr>
          <w:spacing w:val="40"/>
        </w:rPr>
        <w:t xml:space="preserve"> </w:t>
      </w:r>
      <w:r>
        <w:t>himself</w:t>
      </w:r>
      <w:r>
        <w:rPr>
          <w:spacing w:val="55"/>
          <w:w w:val="150"/>
        </w:rPr>
        <w:t xml:space="preserve"> </w:t>
      </w:r>
      <w:r>
        <w:t>to</w:t>
      </w:r>
      <w:r>
        <w:rPr>
          <w:spacing w:val="57"/>
          <w:w w:val="150"/>
        </w:rPr>
        <w:t xml:space="preserve"> </w:t>
      </w:r>
      <w:r>
        <w:t>understand</w:t>
      </w:r>
      <w:r>
        <w:rPr>
          <w:spacing w:val="57"/>
          <w:w w:val="150"/>
        </w:rPr>
        <w:t xml:space="preserve"> </w:t>
      </w:r>
      <w:r>
        <w:t>the</w:t>
      </w:r>
      <w:r>
        <w:rPr>
          <w:spacing w:val="56"/>
          <w:w w:val="150"/>
        </w:rPr>
        <w:t xml:space="preserve"> </w:t>
      </w:r>
      <w:r>
        <w:t>truth</w:t>
      </w:r>
      <w:r>
        <w:rPr>
          <w:spacing w:val="57"/>
          <w:w w:val="150"/>
        </w:rPr>
        <w:t xml:space="preserve"> </w:t>
      </w:r>
      <w:r>
        <w:t>(and</w:t>
      </w:r>
      <w:r>
        <w:rPr>
          <w:spacing w:val="57"/>
          <w:w w:val="150"/>
        </w:rPr>
        <w:t xml:space="preserve"> </w:t>
      </w:r>
      <w:r>
        <w:t>that</w:t>
      </w:r>
      <w:r>
        <w:rPr>
          <w:spacing w:val="56"/>
          <w:w w:val="150"/>
        </w:rPr>
        <w:t xml:space="preserve"> </w:t>
      </w:r>
      <w:r>
        <w:t>it</w:t>
      </w:r>
      <w:r>
        <w:rPr>
          <w:spacing w:val="56"/>
          <w:w w:val="150"/>
        </w:rPr>
        <w:t xml:space="preserve"> </w:t>
      </w:r>
      <w:r>
        <w:t>may</w:t>
      </w:r>
      <w:r>
        <w:rPr>
          <w:spacing w:val="57"/>
          <w:w w:val="150"/>
        </w:rPr>
        <w:t xml:space="preserve"> </w:t>
      </w:r>
      <w:r>
        <w:t>be</w:t>
      </w:r>
      <w:r>
        <w:rPr>
          <w:spacing w:val="56"/>
          <w:w w:val="150"/>
        </w:rPr>
        <w:t xml:space="preserve"> </w:t>
      </w:r>
      <w:r>
        <w:t>rightly)</w:t>
      </w:r>
      <w:r>
        <w:rPr>
          <w:spacing w:val="56"/>
          <w:w w:val="150"/>
        </w:rPr>
        <w:t xml:space="preserve"> </w:t>
      </w:r>
      <w:r>
        <w:rPr>
          <w:spacing w:val="-2"/>
        </w:rPr>
        <w:t>compel</w:t>
      </w:r>
    </w:p>
    <w:p w14:paraId="5100D8EA">
      <w:pPr>
        <w:spacing w:after="0" w:line="261" w:lineRule="auto"/>
        <w:sectPr>
          <w:pgSz w:w="12240" w:h="15840"/>
          <w:pgMar w:top="1360" w:right="1320" w:bottom="280" w:left="1340" w:header="720" w:footer="720" w:gutter="0"/>
          <w:cols w:space="720" w:num="1"/>
        </w:sectPr>
      </w:pPr>
    </w:p>
    <w:p w14:paraId="54478686">
      <w:pPr>
        <w:pStyle w:val="5"/>
        <w:spacing w:line="261" w:lineRule="auto"/>
        <w:ind w:right="118"/>
      </w:pPr>
      <w:r>
        <w:t>another to his judgement? And dost thou also require, that we must not bring</w:t>
      </w:r>
      <w:r>
        <w:rPr>
          <w:spacing w:val="40"/>
        </w:rPr>
        <w:t xml:space="preserve"> </w:t>
      </w:r>
      <w:r>
        <w:t>our</w:t>
      </w:r>
      <w:r>
        <w:rPr>
          <w:spacing w:val="40"/>
        </w:rPr>
        <w:t xml:space="preserve"> </w:t>
      </w:r>
      <w:r>
        <w:t>judgements</w:t>
      </w:r>
      <w:r>
        <w:rPr>
          <w:spacing w:val="40"/>
        </w:rPr>
        <w:t xml:space="preserve"> </w:t>
      </w:r>
      <w:r>
        <w:t>to</w:t>
      </w:r>
      <w:r>
        <w:rPr>
          <w:spacing w:val="40"/>
        </w:rPr>
        <w:t xml:space="preserve"> </w:t>
      </w:r>
      <w:r>
        <w:t>our</w:t>
      </w:r>
      <w:r>
        <w:rPr>
          <w:spacing w:val="40"/>
        </w:rPr>
        <w:t xml:space="preserve"> </w:t>
      </w:r>
      <w:r>
        <w:t>Brethrens</w:t>
      </w:r>
      <w:r>
        <w:rPr>
          <w:spacing w:val="40"/>
        </w:rPr>
        <w:t xml:space="preserve"> </w:t>
      </w:r>
      <w:r>
        <w:t>till</w:t>
      </w:r>
      <w:r>
        <w:rPr>
          <w:spacing w:val="40"/>
        </w:rPr>
        <w:t xml:space="preserve"> </w:t>
      </w:r>
      <w:r>
        <w:t>thy</w:t>
      </w:r>
      <w:r>
        <w:rPr>
          <w:spacing w:val="40"/>
        </w:rPr>
        <w:t xml:space="preserve"> </w:t>
      </w:r>
      <w:r>
        <w:t>light</w:t>
      </w:r>
      <w:r>
        <w:rPr>
          <w:spacing w:val="40"/>
        </w:rPr>
        <w:t xml:space="preserve"> </w:t>
      </w:r>
      <w:r>
        <w:t>brings</w:t>
      </w:r>
      <w:r>
        <w:rPr>
          <w:spacing w:val="40"/>
        </w:rPr>
        <w:t xml:space="preserve"> </w:t>
      </w:r>
      <w:r>
        <w:t>them?</w:t>
      </w:r>
      <w:r>
        <w:rPr>
          <w:spacing w:val="40"/>
        </w:rPr>
        <w:t xml:space="preserve"> </w:t>
      </w:r>
      <w:r>
        <w:t>How then is it possible we should be at peace one with another?</w:t>
      </w:r>
    </w:p>
    <w:p w14:paraId="553531D1">
      <w:pPr>
        <w:pStyle w:val="5"/>
        <w:spacing w:before="284" w:line="261" w:lineRule="auto"/>
        <w:ind w:right="118"/>
      </w:pPr>
      <w:r>
        <w:t>Doe not all Divines say, There are some things in Scripture wherein the Elephant may swim, some things where the Lamb may wade? matters of Discipline</w:t>
      </w:r>
      <w:r>
        <w:rPr>
          <w:spacing w:val="40"/>
        </w:rPr>
        <w:t xml:space="preserve"> </w:t>
      </w:r>
      <w:r>
        <w:t>are</w:t>
      </w:r>
      <w:r>
        <w:rPr>
          <w:spacing w:val="40"/>
        </w:rPr>
        <w:t xml:space="preserve"> </w:t>
      </w:r>
      <w:r>
        <w:t>acknowledged</w:t>
      </w:r>
      <w:r>
        <w:rPr>
          <w:spacing w:val="40"/>
        </w:rPr>
        <w:t xml:space="preserve"> </w:t>
      </w:r>
      <w:r>
        <w:t>by</w:t>
      </w:r>
      <w:r>
        <w:rPr>
          <w:spacing w:val="40"/>
        </w:rPr>
        <w:t xml:space="preserve"> </w:t>
      </w:r>
      <w:r>
        <w:t>all,</w:t>
      </w:r>
      <w:r>
        <w:rPr>
          <w:spacing w:val="40"/>
        </w:rPr>
        <w:t xml:space="preserve"> </w:t>
      </w:r>
      <w:r>
        <w:t>not</w:t>
      </w:r>
      <w:r>
        <w:rPr>
          <w:spacing w:val="40"/>
        </w:rPr>
        <w:t xml:space="preserve"> </w:t>
      </w:r>
      <w:r>
        <w:t>to</w:t>
      </w:r>
      <w:r>
        <w:rPr>
          <w:spacing w:val="40"/>
        </w:rPr>
        <w:t xml:space="preserve"> </w:t>
      </w:r>
      <w:r>
        <w:t>bee</w:t>
      </w:r>
      <w:r>
        <w:rPr>
          <w:spacing w:val="40"/>
        </w:rPr>
        <w:t xml:space="preserve"> </w:t>
      </w:r>
      <w:r>
        <w:t>revealed</w:t>
      </w:r>
      <w:r>
        <w:rPr>
          <w:spacing w:val="40"/>
        </w:rPr>
        <w:t xml:space="preserve"> </w:t>
      </w:r>
      <w:r>
        <w:t>with</w:t>
      </w:r>
      <w:r>
        <w:rPr>
          <w:spacing w:val="40"/>
        </w:rPr>
        <w:t xml:space="preserve"> </w:t>
      </w:r>
      <w:r>
        <w:t>such clearness, but that truly conscientious, upright, diligent men may not be able in many things to see the mind of CHRIST in them. And to what end hath Christ done this think you?</w:t>
      </w:r>
    </w:p>
    <w:p w14:paraId="20C3B899">
      <w:pPr>
        <w:pStyle w:val="5"/>
        <w:spacing w:before="281" w:line="261" w:lineRule="auto"/>
        <w:ind w:right="119"/>
      </w:pPr>
      <w:r>
        <w:t>Secondly, Compulsion in such things as we are speaking of, is to strain Justice so high, as to make it summa justitia, which is the degeneration of</w:t>
      </w:r>
      <w:r>
        <w:rPr>
          <w:spacing w:val="40"/>
        </w:rPr>
        <w:t xml:space="preserve"> </w:t>
      </w:r>
      <w:r>
        <w:t>it: As Physicians say of the uttermost of degree of health, it is a beginning</w:t>
      </w:r>
      <w:r>
        <w:rPr>
          <w:spacing w:val="80"/>
        </w:rPr>
        <w:t xml:space="preserve"> </w:t>
      </w:r>
      <w:r>
        <w:t>of sickness: If Justice bee wound up a peg too high, it breaks: Though Justice</w:t>
      </w:r>
      <w:r>
        <w:rPr>
          <w:spacing w:val="40"/>
        </w:rPr>
        <w:t xml:space="preserve"> </w:t>
      </w:r>
      <w:r>
        <w:t>were</w:t>
      </w:r>
      <w:r>
        <w:rPr>
          <w:spacing w:val="40"/>
        </w:rPr>
        <w:t xml:space="preserve"> </w:t>
      </w:r>
      <w:r>
        <w:t>to</w:t>
      </w:r>
      <w:r>
        <w:rPr>
          <w:spacing w:val="40"/>
        </w:rPr>
        <w:t xml:space="preserve"> </w:t>
      </w:r>
      <w:r>
        <w:t>be</w:t>
      </w:r>
      <w:r>
        <w:rPr>
          <w:spacing w:val="40"/>
        </w:rPr>
        <w:t xml:space="preserve"> </w:t>
      </w:r>
      <w:r>
        <w:t>managed</w:t>
      </w:r>
      <w:r>
        <w:rPr>
          <w:spacing w:val="40"/>
        </w:rPr>
        <w:t xml:space="preserve"> </w:t>
      </w:r>
      <w:r>
        <w:t>by</w:t>
      </w:r>
      <w:r>
        <w:rPr>
          <w:spacing w:val="40"/>
        </w:rPr>
        <w:t xml:space="preserve"> </w:t>
      </w:r>
      <w:r>
        <w:t>the</w:t>
      </w:r>
      <w:r>
        <w:rPr>
          <w:spacing w:val="40"/>
        </w:rPr>
        <w:t xml:space="preserve"> </w:t>
      </w:r>
      <w:r>
        <w:t>most</w:t>
      </w:r>
      <w:r>
        <w:rPr>
          <w:spacing w:val="40"/>
        </w:rPr>
        <w:t xml:space="preserve"> </w:t>
      </w:r>
      <w:r>
        <w:t>holy,</w:t>
      </w:r>
      <w:r>
        <w:rPr>
          <w:spacing w:val="40"/>
        </w:rPr>
        <w:t xml:space="preserve"> </w:t>
      </w:r>
      <w:r>
        <w:t>wise,</w:t>
      </w:r>
      <w:r>
        <w:rPr>
          <w:spacing w:val="40"/>
        </w:rPr>
        <w:t xml:space="preserve"> </w:t>
      </w:r>
      <w:r>
        <w:t>self-denying,</w:t>
      </w:r>
      <w:r>
        <w:rPr>
          <w:spacing w:val="40"/>
        </w:rPr>
        <w:t xml:space="preserve"> </w:t>
      </w:r>
      <w:r>
        <w:t>and meek men upon the earth, yet there would be much danger in winding it</w:t>
      </w:r>
      <w:r>
        <w:rPr>
          <w:spacing w:val="80"/>
          <w:w w:val="150"/>
        </w:rPr>
        <w:t xml:space="preserve"> </w:t>
      </w:r>
      <w:r>
        <w:t>up to the highest; for it is administered by men full of infirmities, to men full of infirmities; therefore God will not have it strained too high, he will rather have charity to be above justice, then justice to be above charity.</w:t>
      </w:r>
      <w:r>
        <w:rPr>
          <w:spacing w:val="80"/>
        </w:rPr>
        <w:t xml:space="preserve"> </w:t>
      </w:r>
      <w:r>
        <w:t>This I have out of Luther, though he was a man of a fiery spirit, he could</w:t>
      </w:r>
      <w:r>
        <w:rPr>
          <w:spacing w:val="80"/>
        </w:rPr>
        <w:t xml:space="preserve"> </w:t>
      </w:r>
      <w:r>
        <w:t>tell how to contend where there was cause; yet in an Epistle that he writes</w:t>
      </w:r>
      <w:r>
        <w:rPr>
          <w:spacing w:val="40"/>
        </w:rPr>
        <w:t xml:space="preserve"> </w:t>
      </w:r>
      <w:r>
        <w:t>to</w:t>
      </w:r>
      <w:r>
        <w:rPr>
          <w:spacing w:val="40"/>
        </w:rPr>
        <w:t xml:space="preserve"> </w:t>
      </w:r>
      <w:r>
        <w:t>the</w:t>
      </w:r>
      <w:r>
        <w:rPr>
          <w:spacing w:val="40"/>
        </w:rPr>
        <w:t xml:space="preserve"> </w:t>
      </w:r>
      <w:r>
        <w:t>Divines</w:t>
      </w:r>
      <w:r>
        <w:rPr>
          <w:spacing w:val="40"/>
        </w:rPr>
        <w:t xml:space="preserve"> </w:t>
      </w:r>
      <w:r>
        <w:t>of</w:t>
      </w:r>
      <w:r>
        <w:rPr>
          <w:spacing w:val="40"/>
        </w:rPr>
        <w:t xml:space="preserve"> </w:t>
      </w:r>
      <w:r>
        <w:t>Nuremberg,*</w:t>
      </w:r>
      <w:r>
        <w:rPr>
          <w:spacing w:val="40"/>
        </w:rPr>
        <w:t xml:space="preserve"> </w:t>
      </w:r>
      <w:r>
        <w:t>upon</w:t>
      </w:r>
      <w:r>
        <w:rPr>
          <w:spacing w:val="40"/>
        </w:rPr>
        <w:t xml:space="preserve"> </w:t>
      </w:r>
      <w:r>
        <w:t>occasion</w:t>
      </w:r>
      <w:r>
        <w:rPr>
          <w:spacing w:val="40"/>
        </w:rPr>
        <w:t xml:space="preserve"> </w:t>
      </w:r>
      <w:r>
        <w:t>of</w:t>
      </w:r>
      <w:r>
        <w:rPr>
          <w:spacing w:val="40"/>
        </w:rPr>
        <w:t xml:space="preserve"> </w:t>
      </w:r>
      <w:r>
        <w:t>dissensions</w:t>
      </w:r>
      <w:r>
        <w:rPr>
          <w:spacing w:val="40"/>
        </w:rPr>
        <w:t xml:space="preserve"> </w:t>
      </w:r>
      <w:r>
        <w:t>risen amongst them, he hath this passage, Judgement must serve, not rule over charity;</w:t>
      </w:r>
      <w:r>
        <w:rPr>
          <w:spacing w:val="40"/>
        </w:rPr>
        <w:t xml:space="preserve"> </w:t>
      </w:r>
      <w:r>
        <w:t>otherwise</w:t>
      </w:r>
      <w:r>
        <w:rPr>
          <w:spacing w:val="40"/>
        </w:rPr>
        <w:t xml:space="preserve"> </w:t>
      </w:r>
      <w:r>
        <w:t>it</w:t>
      </w:r>
      <w:r>
        <w:rPr>
          <w:spacing w:val="40"/>
        </w:rPr>
        <w:t xml:space="preserve"> </w:t>
      </w:r>
      <w:r>
        <w:t>is</w:t>
      </w:r>
      <w:r>
        <w:rPr>
          <w:spacing w:val="40"/>
        </w:rPr>
        <w:t xml:space="preserve"> </w:t>
      </w:r>
      <w:r>
        <w:t>one</w:t>
      </w:r>
      <w:r>
        <w:rPr>
          <w:spacing w:val="40"/>
        </w:rPr>
        <w:t xml:space="preserve"> </w:t>
      </w:r>
      <w:r>
        <w:t>of</w:t>
      </w:r>
      <w:r>
        <w:rPr>
          <w:spacing w:val="40"/>
        </w:rPr>
        <w:t xml:space="preserve"> </w:t>
      </w:r>
      <w:r>
        <w:t>those</w:t>
      </w:r>
      <w:r>
        <w:rPr>
          <w:spacing w:val="40"/>
        </w:rPr>
        <w:t xml:space="preserve"> </w:t>
      </w:r>
      <w:r>
        <w:t>four</w:t>
      </w:r>
      <w:r>
        <w:rPr>
          <w:spacing w:val="40"/>
        </w:rPr>
        <w:t xml:space="preserve"> </w:t>
      </w:r>
      <w:r>
        <w:t>things</w:t>
      </w:r>
      <w:r>
        <w:rPr>
          <w:spacing w:val="40"/>
        </w:rPr>
        <w:t xml:space="preserve"> </w:t>
      </w:r>
      <w:r>
        <w:t>that</w:t>
      </w:r>
      <w:r>
        <w:rPr>
          <w:spacing w:val="40"/>
        </w:rPr>
        <w:t xml:space="preserve"> </w:t>
      </w:r>
      <w:r>
        <w:t>Solomon</w:t>
      </w:r>
      <w:r>
        <w:rPr>
          <w:spacing w:val="40"/>
        </w:rPr>
        <w:t xml:space="preserve"> </w:t>
      </w:r>
      <w:r>
        <w:t>says troubles the earth; namely, a servant ruling, or the Maid heir to her Mistress;</w:t>
      </w:r>
      <w:r>
        <w:rPr>
          <w:spacing w:val="40"/>
        </w:rPr>
        <w:t xml:space="preserve"> </w:t>
      </w:r>
      <w:r>
        <w:t>if</w:t>
      </w:r>
      <w:r>
        <w:rPr>
          <w:spacing w:val="40"/>
        </w:rPr>
        <w:t xml:space="preserve"> </w:t>
      </w:r>
      <w:r>
        <w:t>therefore</w:t>
      </w:r>
      <w:r>
        <w:rPr>
          <w:spacing w:val="40"/>
        </w:rPr>
        <w:t xml:space="preserve"> </w:t>
      </w:r>
      <w:r>
        <w:t>you</w:t>
      </w:r>
      <w:r>
        <w:rPr>
          <w:spacing w:val="40"/>
        </w:rPr>
        <w:t xml:space="preserve"> </w:t>
      </w:r>
      <w:r>
        <w:t>would</w:t>
      </w:r>
      <w:r>
        <w:rPr>
          <w:spacing w:val="40"/>
        </w:rPr>
        <w:t xml:space="preserve"> </w:t>
      </w:r>
      <w:r>
        <w:t>have</w:t>
      </w:r>
      <w:r>
        <w:rPr>
          <w:spacing w:val="40"/>
        </w:rPr>
        <w:t xml:space="preserve"> </w:t>
      </w:r>
      <w:r>
        <w:t>peace,</w:t>
      </w:r>
      <w:r>
        <w:rPr>
          <w:spacing w:val="40"/>
        </w:rPr>
        <w:t xml:space="preserve"> </w:t>
      </w:r>
      <w:r>
        <w:t>says</w:t>
      </w:r>
      <w:r>
        <w:rPr>
          <w:spacing w:val="40"/>
        </w:rPr>
        <w:t xml:space="preserve"> </w:t>
      </w:r>
      <w:r>
        <w:t>he,</w:t>
      </w:r>
      <w:r>
        <w:rPr>
          <w:spacing w:val="40"/>
        </w:rPr>
        <w:t xml:space="preserve"> </w:t>
      </w:r>
      <w:r>
        <w:t>charity</w:t>
      </w:r>
      <w:r>
        <w:rPr>
          <w:spacing w:val="40"/>
        </w:rPr>
        <w:t xml:space="preserve"> </w:t>
      </w:r>
      <w:r>
        <w:t>must</w:t>
      </w:r>
      <w:r>
        <w:rPr>
          <w:spacing w:val="40"/>
        </w:rPr>
        <w:t xml:space="preserve"> </w:t>
      </w:r>
      <w:r>
        <w:t>rule over justice, you must not suffer justice to rule over charity.</w:t>
      </w:r>
    </w:p>
    <w:p w14:paraId="278C8AC7">
      <w:pPr>
        <w:pStyle w:val="7"/>
        <w:bidi w:val="0"/>
        <w:outlineLvl w:val="0"/>
      </w:pPr>
      <w:r>
        <w:t xml:space="preserve">第九章 </w:t>
      </w:r>
    </w:p>
    <w:p w14:paraId="2C41DB8B">
      <w:pPr>
        <w:pStyle w:val="7"/>
        <w:bidi w:val="0"/>
        <w:outlineLvl w:val="1"/>
      </w:pPr>
      <w:r>
        <w:t>在什么事情上我们要容忍我们的弟兄的规则</w:t>
      </w:r>
    </w:p>
    <w:p w14:paraId="4630042F">
      <w:pPr>
        <w:pStyle w:val="6"/>
        <w:keepNext w:val="0"/>
        <w:keepLines w:val="0"/>
        <w:widowControl/>
        <w:suppressLineNumbers w:val="0"/>
      </w:pPr>
      <w:r>
        <w:t>首先,尽管众所周知有些人在非基要、非破坏性的事情上判断有错,但如果在知道这些错误之后,他们仍然把自己的判断保留在自己心里,不伤害他人,不扰乱和平,那么大多数温和的人,即使不是所有人,都认为这样的人不应受到教会或国家的惩罚。但是,尽管人们认同这一点,许多人的行为却与之相悖,他们有办法逼迫人们说出自己的判断,尽管人们想隐瞒自己的判断,而且当他们逼迫人们说出来后,他们就因人们的判断而惩罚他们,有以下三种方式:</w:t>
      </w:r>
    </w:p>
    <w:p w14:paraId="7049BA34">
      <w:pPr>
        <w:pStyle w:val="6"/>
        <w:keepNext w:val="0"/>
        <w:keepLines w:val="0"/>
        <w:widowControl/>
        <w:suppressLineNumbers w:val="0"/>
      </w:pPr>
      <w:r>
        <w:t>第一,要求人们签署一些他们怀疑与自己判断相悖的事情。他们发明一些条款,如果拿给那些人,他们知道会让那些人为难,迫使他们说出自己的判断。当他们知道了人们的判断后,就把这些判断当作控告他们的罪状。这种做法确实非常苛刻。</w:t>
      </w:r>
    </w:p>
    <w:p w14:paraId="1D0C45B4">
      <w:pPr>
        <w:pStyle w:val="6"/>
        <w:keepNext w:val="0"/>
        <w:keepLines w:val="0"/>
        <w:widowControl/>
        <w:suppressLineNumbers w:val="0"/>
      </w:pPr>
      <w:r>
        <w:t>但你会说,感谢上帝,我们希望我们已经不再强迫人们签字了。</w:t>
      </w:r>
    </w:p>
    <w:p w14:paraId="79AEBE1C">
      <w:pPr>
        <w:pStyle w:val="6"/>
        <w:keepNext w:val="0"/>
        <w:keepLines w:val="0"/>
        <w:widowControl/>
        <w:suppressLineNumbers w:val="0"/>
      </w:pPr>
      <w:r>
        <w:t>答:但愿我们永远不要做任何类似于我们以前在那种专制下所遭受的事情。以前我们在逼迫人们说出自己的判断,然后因他们的判断而惩罚他们的事情上叹息。</w:t>
      </w:r>
    </w:p>
    <w:p w14:paraId="1C0F8B18">
      <w:pPr>
        <w:pStyle w:val="6"/>
        <w:keepNext w:val="0"/>
        <w:keepLines w:val="0"/>
        <w:widowControl/>
        <w:suppressLineNumbers w:val="0"/>
      </w:pPr>
      <w:r>
        <w:t>第二,如果在誓言中加入一些内容,尽管一个人可能不完全赞同其中的每一条,但他可能是虔诚的,是个好公民,却强行要求他们在处罚的威胁下宣誓,这不就是在惩罚一个人的判断吗?即使他想把自己的判断保留在自己心里。</w:t>
      </w:r>
    </w:p>
    <w:p w14:paraId="3473122B">
      <w:pPr>
        <w:pStyle w:val="6"/>
        <w:keepNext w:val="0"/>
        <w:keepLines w:val="0"/>
        <w:widowControl/>
        <w:suppressLineNumbers w:val="0"/>
      </w:pPr>
      <w:r>
        <w:t>第三,当人们被选拔或被任命到某个职位时,向他们提出一些问题,以逼迫他们说出自己的判断,这些问题根本不涉及人们是否适合这些职位,然后因为他们不愿回答,或者如果你一定要他们回答,他们表达了与你不同的判断,就拒绝给他们这些职位,这不就是要让人们为自己的判断受苦吗?尽管他们愿意和平地生活,把自己的判断保留在自己心里。这不是基督所要的那种容忍弟兄的表现。</w:t>
      </w:r>
    </w:p>
    <w:p w14:paraId="3264B730">
      <w:pPr>
        <w:pStyle w:val="6"/>
        <w:keepNext w:val="0"/>
        <w:keepLines w:val="0"/>
        <w:widowControl/>
        <w:suppressLineNumbers w:val="0"/>
      </w:pPr>
      <w:r>
        <w:t>第二,在那些虔诚而爱好和平的人中有争议和疑问的事情上,尽管应该声明判断的差异,并有一些不同的做法,但也应该避免强制性的暴力。在这些事情上,我们不能像我们读到的那个巨人一样对待彼此,他把抓到的人都放在床上,把太长的人砍掉,让他们和床一样长,把太短的人拉长,让他们和床一样长。这确实是残忍的,上帝没有造所有人都一样高或一样长。人的才干、恩赐、恩典各不相同;人的性情、理解力、教育背景也各不相同。如果在不清楚的事情上,大家不能互相容忍,那么全世界就必然会争吵不休,利益就会不断加强,人们就会不断地站队和对立,除非不仅人们的身体和财产,而且他们的灵魂也被置于卑鄙的奴役之下。</w:t>
      </w:r>
    </w:p>
    <w:p w14:paraId="69BF5DD0">
      <w:pPr>
        <w:pStyle w:val="6"/>
        <w:keepNext w:val="0"/>
        <w:keepLines w:val="0"/>
        <w:widowControl/>
        <w:suppressLineNumbers w:val="0"/>
      </w:pPr>
      <w:r>
        <w:t>我们的苏格兰弟兄在受主教专制统治时,在一本名为《英国和罗马天主教仪式》的书中写道反对主教的专制,其中有这样一段话:如果良心的错误是关于不必要的事情,那么最可靠、最安全的方法就是不要强迫人们去做他们在良心上谴责的事情。法国新教教会的牧师们在杜兰斯出版的《如何在德国的新教徒中实现和平》一书中表达了他们的观点,他们这样说:让所有有争议的事情都归入一个确定的模式,使双方都满意;如果可能的话,用圣经的原话来表述。任何人都不要要求他的弟兄做任何其他事情。赞奇在第四戒中有一段值得注意的话:我所说的,是要认真遵守的,那些想煽动君主谴责所有不同意他们任何事情(但没有推翻宗教基础)的人民、王国、政体为异端,将他们排除在友谊之外,将他们驱逐出境的人,他说,这些人既不是他们君主的朋友,也不是基督教会的朋友。</w:t>
      </w:r>
    </w:p>
    <w:p w14:paraId="03C1DAD7">
      <w:pPr>
        <w:pStyle w:val="6"/>
        <w:keepNext w:val="0"/>
        <w:keepLines w:val="0"/>
        <w:widowControl/>
        <w:suppressLineNumbers w:val="0"/>
      </w:pPr>
      <w:r>
        <w:t>许多人认为,如果他们能煽动当权者镇压他们认为是错误的任何事情,他们就是在为基督、教会和国家做了大好事。也许他们的内心在主要问题上是正直的,他们的目标是和平,但他们肯定会在教会和国家引起很大的骚乱。</w:t>
      </w:r>
    </w:p>
    <w:p w14:paraId="3755224C">
      <w:pPr>
        <w:pStyle w:val="6"/>
        <w:keepNext w:val="0"/>
        <w:keepLines w:val="0"/>
        <w:widowControl/>
        <w:suppressLineNumbers w:val="0"/>
      </w:pPr>
      <w:r>
        <w:t>达文南特主教在一本名为《劝勉教会之间的兄弟之爱》的小册子中,第九章的标题是,福音教会之间的兄弟交流不应因对有争议问题的不同观点而中断。在第十章的开头,他说,首先要说明的是,基督教会之间兄弟交流的纽带不应因观点的每一个差异而解除,而只能因否认或反对基要教义而解除。由此可见一位主教的温和态度。</w:t>
      </w:r>
    </w:p>
    <w:p w14:paraId="05BFBB9C">
      <w:pPr>
        <w:pStyle w:val="6"/>
        <w:keepNext w:val="0"/>
        <w:keepLines w:val="0"/>
        <w:widowControl/>
        <w:suppressLineNumbers w:val="0"/>
      </w:pPr>
      <w:r>
        <w:t>古代的居普良就是这样发表自己的观点的,他的行为也与之相符,他与许多弟兄意见不同,但同时宣称,他无意规定或制定法律给任何人;他不会与任何同事争论,以至于破坏神圣的和谐和主的和平;他绝不会判断或谴责任何弟兄,或将任何意见不同的人逐出教会;在这种情况下,任何人都不应以专制的暴力强迫他的同事接受或遵循他认为合适的东西(他在信中暗示了斯蒂芬的暴力行为)。据主教派的波特博士说,奥古斯丁经常非常赞赏居普良的这种谦逊和仁爱。</w:t>
      </w:r>
    </w:p>
    <w:p w14:paraId="795AB37F">
      <w:pPr>
        <w:pStyle w:val="6"/>
        <w:keepNext w:val="0"/>
        <w:keepLines w:val="0"/>
        <w:widowControl/>
        <w:suppressLineNumbers w:val="0"/>
      </w:pPr>
      <w:r>
        <w:t>为了让人们更容易接受这一点,或者至少让人们的情绪在某种程度上缓和下来,请考虑以下几点。</w:t>
      </w:r>
    </w:p>
    <w:p w14:paraId="65405D64">
      <w:pPr>
        <w:pStyle w:val="6"/>
        <w:keepNext w:val="0"/>
        <w:keepLines w:val="0"/>
        <w:widowControl/>
        <w:suppressLineNumbers w:val="0"/>
      </w:pPr>
      <w:r>
        <w:t>首先,在每一个意见分歧上争论,在有争议的事情上强加给我们的弟兄以我们认为正确的东西,与基督在他的教会和人类社会中赋予不同恩赐、以不同方式启示真理(有些更模糊,有些更清晰)的目的背道而驰。基督本可以轻易地把这样的恩赐赐给所有人,或者把所有的真理都清楚地启示出来,使每个人都能看到每一个真理。基督把恩赐分散开来,以不同的方式启示真理,肯定不是为了让他的教会和人类社会中有持续的争斗和纷争的素材,也不是为了让人们相互残酷对待,而是为了让人们相互之间有爱、仁慈、宽容、谦逊、忍耐的机会。基督吩咐我们,嘱咐我们彼此和睦。如果我们说,主耶稣啊,你希望我们彼此和睦吗?你的话语中有许多事情,我们和我们的弟兄对它们有不同的理解;虽然(感谢你的名)救恩的伟大而必要的事情已经清楚地启示出来,但许多其他事情对我们来说仍然是模糊的,以至于我们因软弱而不能都看到同样的事情。现在,蒙福的救主啊,你的意思是,一个人,如果他认为自己明白真理(可能他是对的),就强迫另一个人接受他的判断吗?你也要求我们在你的光照领我们的弟兄之前,不能把我们的判断强加给他们吗?那我们怎么可能彼此和睦呢?</w:t>
      </w:r>
    </w:p>
    <w:p w14:paraId="5FE479A3">
      <w:pPr>
        <w:pStyle w:val="6"/>
        <w:keepNext w:val="0"/>
        <w:keepLines w:val="0"/>
        <w:widowControl/>
        <w:suppressLineNumbers w:val="0"/>
      </w:pPr>
      <w:r>
        <w:t>所有神学家不都说,圣经中有些地方大象可以游泳,有些地方羔羊可以涉水吗?所有人都承认,纪律的事情没有启示得那么清楚,以至于真正有良心、正直、勤奋的人在许多事情上可能无法看到基督的心意。你认为基督这样做是为了什么?</w:t>
      </w:r>
    </w:p>
    <w:p w14:paraId="5A9A441E">
      <w:pPr>
        <w:pStyle w:val="6"/>
        <w:keepNext w:val="0"/>
        <w:keepLines w:val="0"/>
        <w:widowControl/>
        <w:suppressLineNumbers w:val="0"/>
      </w:pPr>
      <w:r>
        <w:t>第二,在我们所说的这些事情上强制,就是把正义推到如此之高,以至于成为最高的不义,这是正义的堕落:正如医生说健康的最高程度是疾病的开始一样。如果正义被上紧一格,它就会破裂。即使正义是由地上最圣洁、最有智慧、最无私、最温和的人来执行的,把它推到最高点也会有很大危险;因为它是由充满缺陷的人执行,针对的也是充满缺陷的人。因此,上帝不希望正义被过度紧绷,他宁愿仁爱高于正义,也不愿正义高于仁爱。这一点我是从路德那里得到的,尽管他是个性情激烈的人,他知道在有理由的时候如何争辩;然而,在他写给纽伦堡神学家的一封信中,谈到他们之间发生的分歧时,他写道:判断必须服务于仁爱,而不是统治仁爱;否则,它就是所罗门所说的困扰世界的四件事之一,即仆人统治,或女仆继承女主人。因此,如果你想要和平,他说,仁爱必须统治正义,你不能让正义统治仁爱。</w:t>
      </w:r>
    </w:p>
    <w:p w14:paraId="69CFC495">
      <w:pPr>
        <w:pStyle w:val="5"/>
        <w:spacing w:before="281" w:line="261" w:lineRule="auto"/>
        <w:ind w:right="119"/>
      </w:pPr>
    </w:p>
    <w:p w14:paraId="0C70384B">
      <w:pPr>
        <w:pStyle w:val="5"/>
        <w:spacing w:before="268" w:line="261" w:lineRule="auto"/>
        <w:ind w:right="122"/>
      </w:pPr>
      <w:r>
        <w:t>Thirdly, if men go upon this principle, they will be in danger of opposing truth as well as falsehood, and compelling to falsehood as well as to truth; for in matters doubtful and controversial amongst good and peaceable</w:t>
      </w:r>
      <w:r>
        <w:rPr>
          <w:spacing w:val="80"/>
        </w:rPr>
        <w:t xml:space="preserve"> </w:t>
      </w:r>
      <w:r>
        <w:t>men, it is not easy to have any such grounded confidence, as to bee out of</w:t>
      </w:r>
      <w:r>
        <w:rPr>
          <w:spacing w:val="40"/>
        </w:rPr>
        <w:t xml:space="preserve"> </w:t>
      </w:r>
      <w:r>
        <w:t>all danger of mistake; there is more confidence needful in a thing that we impose upon others, then in what we practise ourselves; if a thing be to us rather</w:t>
      </w:r>
      <w:r>
        <w:rPr>
          <w:spacing w:val="37"/>
        </w:rPr>
        <w:t xml:space="preserve"> </w:t>
      </w:r>
      <w:r>
        <w:t>true</w:t>
      </w:r>
      <w:r>
        <w:rPr>
          <w:spacing w:val="37"/>
        </w:rPr>
        <w:t xml:space="preserve"> </w:t>
      </w:r>
      <w:r>
        <w:t>then</w:t>
      </w:r>
      <w:r>
        <w:rPr>
          <w:spacing w:val="37"/>
        </w:rPr>
        <w:t xml:space="preserve"> </w:t>
      </w:r>
      <w:r>
        <w:t>otherwise,</w:t>
      </w:r>
      <w:r>
        <w:rPr>
          <w:spacing w:val="37"/>
        </w:rPr>
        <w:t xml:space="preserve"> </w:t>
      </w:r>
      <w:r>
        <w:t>we</w:t>
      </w:r>
      <w:r>
        <w:rPr>
          <w:spacing w:val="37"/>
        </w:rPr>
        <w:t xml:space="preserve"> </w:t>
      </w:r>
      <w:r>
        <w:t>may</w:t>
      </w:r>
      <w:r>
        <w:rPr>
          <w:spacing w:val="37"/>
        </w:rPr>
        <w:t xml:space="preserve"> </w:t>
      </w:r>
      <w:r>
        <w:t>lawfully</w:t>
      </w:r>
      <w:r>
        <w:rPr>
          <w:spacing w:val="37"/>
        </w:rPr>
        <w:t xml:space="preserve"> </w:t>
      </w:r>
      <w:r>
        <w:t>do</w:t>
      </w:r>
      <w:r>
        <w:rPr>
          <w:spacing w:val="37"/>
        </w:rPr>
        <w:t xml:space="preserve"> </w:t>
      </w:r>
      <w:r>
        <w:t>it;</w:t>
      </w:r>
      <w:r>
        <w:rPr>
          <w:spacing w:val="37"/>
        </w:rPr>
        <w:t xml:space="preserve"> </w:t>
      </w:r>
      <w:r>
        <w:t>but</w:t>
      </w:r>
      <w:r>
        <w:rPr>
          <w:spacing w:val="37"/>
        </w:rPr>
        <w:t xml:space="preserve"> </w:t>
      </w:r>
      <w:r>
        <w:t>this</w:t>
      </w:r>
      <w:r>
        <w:rPr>
          <w:spacing w:val="37"/>
        </w:rPr>
        <w:t xml:space="preserve"> </w:t>
      </w:r>
      <w:r>
        <w:t>is</w:t>
      </w:r>
      <w:r>
        <w:rPr>
          <w:spacing w:val="37"/>
        </w:rPr>
        <w:t xml:space="preserve"> </w:t>
      </w:r>
      <w:r>
        <w:t>not</w:t>
      </w:r>
      <w:r>
        <w:rPr>
          <w:spacing w:val="37"/>
        </w:rPr>
        <w:t xml:space="preserve"> </w:t>
      </w:r>
      <w:r>
        <w:t>enough to be a ground for the imposing it upon others, who cannot see it to be a truth;</w:t>
      </w:r>
      <w:r>
        <w:rPr>
          <w:spacing w:val="28"/>
        </w:rPr>
        <w:t xml:space="preserve"> </w:t>
      </w:r>
      <w:r>
        <w:t>in</w:t>
      </w:r>
      <w:r>
        <w:rPr>
          <w:spacing w:val="28"/>
        </w:rPr>
        <w:t xml:space="preserve"> </w:t>
      </w:r>
      <w:r>
        <w:t>such</w:t>
      </w:r>
      <w:r>
        <w:rPr>
          <w:spacing w:val="28"/>
        </w:rPr>
        <w:t xml:space="preserve"> </w:t>
      </w:r>
      <w:r>
        <w:t>a</w:t>
      </w:r>
      <w:r>
        <w:rPr>
          <w:spacing w:val="28"/>
        </w:rPr>
        <w:t xml:space="preserve"> </w:t>
      </w:r>
      <w:r>
        <w:t>case</w:t>
      </w:r>
      <w:r>
        <w:rPr>
          <w:spacing w:val="28"/>
        </w:rPr>
        <w:t xml:space="preserve"> </w:t>
      </w:r>
      <w:r>
        <w:t>we</w:t>
      </w:r>
      <w:r>
        <w:rPr>
          <w:spacing w:val="28"/>
        </w:rPr>
        <w:t xml:space="preserve"> </w:t>
      </w:r>
      <w:r>
        <w:t>had</w:t>
      </w:r>
      <w:r>
        <w:rPr>
          <w:spacing w:val="28"/>
        </w:rPr>
        <w:t xml:space="preserve"> </w:t>
      </w:r>
      <w:r>
        <w:t>need</w:t>
      </w:r>
      <w:r>
        <w:rPr>
          <w:spacing w:val="28"/>
        </w:rPr>
        <w:t xml:space="preserve"> </w:t>
      </w:r>
      <w:r>
        <w:t>be</w:t>
      </w:r>
      <w:r>
        <w:rPr>
          <w:spacing w:val="28"/>
        </w:rPr>
        <w:t xml:space="preserve"> </w:t>
      </w:r>
      <w:r>
        <w:t>very</w:t>
      </w:r>
      <w:r>
        <w:rPr>
          <w:spacing w:val="28"/>
        </w:rPr>
        <w:t xml:space="preserve"> </w:t>
      </w:r>
      <w:r>
        <w:t>sure.</w:t>
      </w:r>
      <w:r>
        <w:rPr>
          <w:spacing w:val="28"/>
        </w:rPr>
        <w:t xml:space="preserve"> </w:t>
      </w:r>
      <w:r>
        <w:t>The</w:t>
      </w:r>
      <w:r>
        <w:rPr>
          <w:spacing w:val="27"/>
        </w:rPr>
        <w:t xml:space="preserve"> </w:t>
      </w:r>
      <w:r>
        <w:t>weak</w:t>
      </w:r>
      <w:r>
        <w:rPr>
          <w:spacing w:val="28"/>
        </w:rPr>
        <w:t xml:space="preserve"> </w:t>
      </w:r>
      <w:r>
        <w:t>drizzling</w:t>
      </w:r>
      <w:r>
        <w:rPr>
          <w:spacing w:val="28"/>
        </w:rPr>
        <w:t xml:space="preserve"> </w:t>
      </w:r>
      <w:r>
        <w:t>of</w:t>
      </w:r>
      <w:r>
        <w:rPr>
          <w:spacing w:val="27"/>
        </w:rPr>
        <w:t xml:space="preserve"> </w:t>
      </w:r>
      <w:r>
        <w:t>our</w:t>
      </w:r>
    </w:p>
    <w:p w14:paraId="3C735F41">
      <w:pPr>
        <w:spacing w:after="0" w:line="261" w:lineRule="auto"/>
        <w:sectPr>
          <w:pgSz w:w="12240" w:h="15840"/>
          <w:pgMar w:top="1360" w:right="1320" w:bottom="280" w:left="1340" w:header="720" w:footer="720" w:gutter="0"/>
          <w:cols w:space="720" w:num="1"/>
        </w:sectPr>
      </w:pPr>
    </w:p>
    <w:p w14:paraId="2541CED9">
      <w:pPr>
        <w:pStyle w:val="5"/>
        <w:spacing w:line="261" w:lineRule="auto"/>
        <w:ind w:right="118"/>
      </w:pPr>
      <w:r>
        <w:t>probabilities,</w:t>
      </w:r>
      <w:r>
        <w:rPr>
          <w:spacing w:val="40"/>
        </w:rPr>
        <w:t xml:space="preserve"> </w:t>
      </w:r>
      <w:r>
        <w:t>guesses,</w:t>
      </w:r>
      <w:r>
        <w:rPr>
          <w:spacing w:val="40"/>
        </w:rPr>
        <w:t xml:space="preserve"> </w:t>
      </w:r>
      <w:r>
        <w:t>and</w:t>
      </w:r>
      <w:r>
        <w:rPr>
          <w:spacing w:val="40"/>
        </w:rPr>
        <w:t xml:space="preserve"> </w:t>
      </w:r>
      <w:r>
        <w:t>opinions,</w:t>
      </w:r>
      <w:r>
        <w:rPr>
          <w:spacing w:val="40"/>
        </w:rPr>
        <w:t xml:space="preserve"> </w:t>
      </w:r>
      <w:r>
        <w:t>are</w:t>
      </w:r>
      <w:r>
        <w:rPr>
          <w:spacing w:val="40"/>
        </w:rPr>
        <w:t xml:space="preserve"> </w:t>
      </w:r>
      <w:r>
        <w:t>not</w:t>
      </w:r>
      <w:r>
        <w:rPr>
          <w:spacing w:val="40"/>
        </w:rPr>
        <w:t xml:space="preserve"> </w:t>
      </w:r>
      <w:r>
        <w:t>enough</w:t>
      </w:r>
      <w:r>
        <w:rPr>
          <w:spacing w:val="40"/>
        </w:rPr>
        <w:t xml:space="preserve"> </w:t>
      </w:r>
      <w:r>
        <w:t>to</w:t>
      </w:r>
      <w:r>
        <w:rPr>
          <w:spacing w:val="40"/>
        </w:rPr>
        <w:t xml:space="preserve"> </w:t>
      </w:r>
      <w:r>
        <w:t>cause</w:t>
      </w:r>
      <w:r>
        <w:rPr>
          <w:spacing w:val="40"/>
        </w:rPr>
        <w:t xml:space="preserve"> </w:t>
      </w:r>
      <w:r>
        <w:t>the</w:t>
      </w:r>
      <w:r>
        <w:rPr>
          <w:spacing w:val="40"/>
        </w:rPr>
        <w:t xml:space="preserve"> </w:t>
      </w:r>
      <w:r>
        <w:t>stream of another mans conscience to stop, yea to turn its course another way; especially considering that in such things we have oftentimes misgiving thoughts ourselves; yea, and not long since we were confident, that what</w:t>
      </w:r>
      <w:r>
        <w:rPr>
          <w:spacing w:val="80"/>
          <w:w w:val="150"/>
        </w:rPr>
        <w:t xml:space="preserve"> </w:t>
      </w:r>
      <w:r>
        <w:t>we</w:t>
      </w:r>
      <w:r>
        <w:rPr>
          <w:spacing w:val="35"/>
        </w:rPr>
        <w:t xml:space="preserve"> </w:t>
      </w:r>
      <w:r>
        <w:t>now</w:t>
      </w:r>
      <w:r>
        <w:rPr>
          <w:spacing w:val="35"/>
        </w:rPr>
        <w:t xml:space="preserve"> </w:t>
      </w:r>
      <w:r>
        <w:t>condemn</w:t>
      </w:r>
      <w:r>
        <w:rPr>
          <w:spacing w:val="35"/>
        </w:rPr>
        <w:t xml:space="preserve"> </w:t>
      </w:r>
      <w:r>
        <w:t>was</w:t>
      </w:r>
      <w:r>
        <w:rPr>
          <w:spacing w:val="35"/>
        </w:rPr>
        <w:t xml:space="preserve"> </w:t>
      </w:r>
      <w:r>
        <w:t>true;</w:t>
      </w:r>
      <w:r>
        <w:rPr>
          <w:spacing w:val="35"/>
        </w:rPr>
        <w:t xml:space="preserve"> </w:t>
      </w:r>
      <w:r>
        <w:t>and</w:t>
      </w:r>
      <w:r>
        <w:rPr>
          <w:spacing w:val="35"/>
        </w:rPr>
        <w:t xml:space="preserve"> </w:t>
      </w:r>
      <w:r>
        <w:t>what</w:t>
      </w:r>
      <w:r>
        <w:rPr>
          <w:spacing w:val="35"/>
        </w:rPr>
        <w:t xml:space="preserve"> </w:t>
      </w:r>
      <w:r>
        <w:t>we</w:t>
      </w:r>
      <w:r>
        <w:rPr>
          <w:spacing w:val="35"/>
        </w:rPr>
        <w:t xml:space="preserve"> </w:t>
      </w:r>
      <w:r>
        <w:t>now</w:t>
      </w:r>
      <w:r>
        <w:rPr>
          <w:spacing w:val="35"/>
        </w:rPr>
        <w:t xml:space="preserve"> </w:t>
      </w:r>
      <w:r>
        <w:t>are</w:t>
      </w:r>
      <w:r>
        <w:rPr>
          <w:spacing w:val="35"/>
        </w:rPr>
        <w:t xml:space="preserve"> </w:t>
      </w:r>
      <w:r>
        <w:t>ready</w:t>
      </w:r>
      <w:r>
        <w:rPr>
          <w:spacing w:val="35"/>
        </w:rPr>
        <w:t xml:space="preserve"> </w:t>
      </w:r>
      <w:r>
        <w:t>to</w:t>
      </w:r>
      <w:r>
        <w:rPr>
          <w:spacing w:val="35"/>
        </w:rPr>
        <w:t xml:space="preserve"> </w:t>
      </w:r>
      <w:r>
        <w:t>enjoin</w:t>
      </w:r>
      <w:r>
        <w:rPr>
          <w:spacing w:val="35"/>
        </w:rPr>
        <w:t xml:space="preserve"> </w:t>
      </w:r>
      <w:r>
        <w:t>others, we then did as confidently condemn. There must be great care taken, that when we seek to pluck up tares, we pluck not up the wheat also; this may</w:t>
      </w:r>
      <w:r>
        <w:rPr>
          <w:spacing w:val="80"/>
          <w:w w:val="150"/>
        </w:rPr>
        <w:t xml:space="preserve"> </w:t>
      </w:r>
      <w:r>
        <w:t>be</w:t>
      </w:r>
      <w:r>
        <w:rPr>
          <w:spacing w:val="40"/>
        </w:rPr>
        <w:t xml:space="preserve"> </w:t>
      </w:r>
      <w:r>
        <w:t>understood</w:t>
      </w:r>
      <w:r>
        <w:rPr>
          <w:spacing w:val="40"/>
        </w:rPr>
        <w:t xml:space="preserve"> </w:t>
      </w:r>
      <w:r>
        <w:t>of</w:t>
      </w:r>
      <w:r>
        <w:rPr>
          <w:spacing w:val="40"/>
        </w:rPr>
        <w:t xml:space="preserve"> </w:t>
      </w:r>
      <w:r>
        <w:t>things,</w:t>
      </w:r>
      <w:r>
        <w:rPr>
          <w:spacing w:val="40"/>
        </w:rPr>
        <w:t xml:space="preserve"> </w:t>
      </w:r>
      <w:r>
        <w:t>of</w:t>
      </w:r>
      <w:r>
        <w:rPr>
          <w:spacing w:val="40"/>
        </w:rPr>
        <w:t xml:space="preserve"> </w:t>
      </w:r>
      <w:r>
        <w:t>truths</w:t>
      </w:r>
      <w:r>
        <w:rPr>
          <w:spacing w:val="40"/>
        </w:rPr>
        <w:t xml:space="preserve"> </w:t>
      </w:r>
      <w:r>
        <w:t>and</w:t>
      </w:r>
      <w:r>
        <w:rPr>
          <w:spacing w:val="40"/>
        </w:rPr>
        <w:t xml:space="preserve"> </w:t>
      </w:r>
      <w:r>
        <w:t>falsehoods,</w:t>
      </w:r>
      <w:r>
        <w:rPr>
          <w:spacing w:val="40"/>
        </w:rPr>
        <w:t xml:space="preserve"> </w:t>
      </w:r>
      <w:r>
        <w:t>as</w:t>
      </w:r>
      <w:r>
        <w:rPr>
          <w:spacing w:val="40"/>
        </w:rPr>
        <w:t xml:space="preserve"> </w:t>
      </w:r>
      <w:r>
        <w:t>well</w:t>
      </w:r>
      <w:r>
        <w:rPr>
          <w:spacing w:val="40"/>
        </w:rPr>
        <w:t xml:space="preserve"> </w:t>
      </w:r>
      <w:r>
        <w:t>as</w:t>
      </w:r>
      <w:r>
        <w:rPr>
          <w:spacing w:val="40"/>
        </w:rPr>
        <w:t xml:space="preserve"> </w:t>
      </w:r>
      <w:r>
        <w:t>of</w:t>
      </w:r>
      <w:r>
        <w:rPr>
          <w:spacing w:val="40"/>
        </w:rPr>
        <w:t xml:space="preserve"> </w:t>
      </w:r>
      <w:r>
        <w:t>persons; we may be mistaken in the one, as well as in the other. Pluck not up the tares.</w:t>
      </w:r>
      <w:r>
        <w:rPr>
          <w:spacing w:val="40"/>
        </w:rPr>
        <w:t xml:space="preserve"> </w:t>
      </w:r>
      <w:r>
        <w:t>Christ</w:t>
      </w:r>
      <w:r>
        <w:rPr>
          <w:spacing w:val="40"/>
        </w:rPr>
        <w:t xml:space="preserve"> </w:t>
      </w:r>
      <w:r>
        <w:t>does</w:t>
      </w:r>
      <w:r>
        <w:rPr>
          <w:spacing w:val="40"/>
        </w:rPr>
        <w:t xml:space="preserve"> </w:t>
      </w:r>
      <w:r>
        <w:t>not</w:t>
      </w:r>
      <w:r>
        <w:rPr>
          <w:spacing w:val="40"/>
        </w:rPr>
        <w:t xml:space="preserve"> </w:t>
      </w:r>
      <w:r>
        <w:t>forbid</w:t>
      </w:r>
      <w:r>
        <w:rPr>
          <w:spacing w:val="40"/>
        </w:rPr>
        <w:t xml:space="preserve"> </w:t>
      </w:r>
      <w:r>
        <w:t>casting</w:t>
      </w:r>
      <w:r>
        <w:rPr>
          <w:spacing w:val="40"/>
        </w:rPr>
        <w:t xml:space="preserve"> </w:t>
      </w:r>
      <w:r>
        <w:t>out</w:t>
      </w:r>
      <w:r>
        <w:rPr>
          <w:spacing w:val="40"/>
        </w:rPr>
        <w:t xml:space="preserve"> </w:t>
      </w:r>
      <w:r>
        <w:t>any</w:t>
      </w:r>
      <w:r>
        <w:rPr>
          <w:spacing w:val="40"/>
        </w:rPr>
        <w:t xml:space="preserve"> </w:t>
      </w:r>
      <w:r>
        <w:t>wicked</w:t>
      </w:r>
      <w:r>
        <w:rPr>
          <w:spacing w:val="40"/>
        </w:rPr>
        <w:t xml:space="preserve"> </w:t>
      </w:r>
      <w:r>
        <w:t>men</w:t>
      </w:r>
      <w:r>
        <w:rPr>
          <w:spacing w:val="40"/>
        </w:rPr>
        <w:t xml:space="preserve"> </w:t>
      </w:r>
      <w:r>
        <w:t>from</w:t>
      </w:r>
      <w:r>
        <w:rPr>
          <w:spacing w:val="40"/>
        </w:rPr>
        <w:t xml:space="preserve"> </w:t>
      </w:r>
      <w:r>
        <w:t>the Church; but as Hierome hath it, in those countries tares were very like the wheat; therefore take heed, says Christ, what you do in plucking up; when you have to deal with men whose condition is any way doubtful, be sure they be Hypocrites, or else meddle not with them, do not pluck them up upon</w:t>
      </w:r>
      <w:r>
        <w:rPr>
          <w:spacing w:val="40"/>
        </w:rPr>
        <w:t xml:space="preserve"> </w:t>
      </w:r>
      <w:r>
        <w:t>every</w:t>
      </w:r>
      <w:r>
        <w:rPr>
          <w:spacing w:val="40"/>
        </w:rPr>
        <w:t xml:space="preserve"> </w:t>
      </w:r>
      <w:r>
        <w:t>surmise,</w:t>
      </w:r>
      <w:r>
        <w:rPr>
          <w:spacing w:val="40"/>
        </w:rPr>
        <w:t xml:space="preserve"> </w:t>
      </w:r>
      <w:r>
        <w:t>because</w:t>
      </w:r>
      <w:r>
        <w:rPr>
          <w:spacing w:val="40"/>
        </w:rPr>
        <w:t xml:space="preserve"> </w:t>
      </w:r>
      <w:r>
        <w:t>you</w:t>
      </w:r>
      <w:r>
        <w:rPr>
          <w:spacing w:val="40"/>
        </w:rPr>
        <w:t xml:space="preserve"> </w:t>
      </w:r>
      <w:r>
        <w:t>think</w:t>
      </w:r>
      <w:r>
        <w:rPr>
          <w:spacing w:val="40"/>
        </w:rPr>
        <w:t xml:space="preserve"> </w:t>
      </w:r>
      <w:r>
        <w:t>they</w:t>
      </w:r>
      <w:r>
        <w:rPr>
          <w:spacing w:val="40"/>
        </w:rPr>
        <w:t xml:space="preserve"> </w:t>
      </w:r>
      <w:r>
        <w:t>are</w:t>
      </w:r>
      <w:r>
        <w:rPr>
          <w:spacing w:val="40"/>
        </w:rPr>
        <w:t xml:space="preserve"> </w:t>
      </w:r>
      <w:r>
        <w:t>not</w:t>
      </w:r>
      <w:r>
        <w:rPr>
          <w:spacing w:val="40"/>
        </w:rPr>
        <w:t xml:space="preserve"> </w:t>
      </w:r>
      <w:r>
        <w:t>right,</w:t>
      </w:r>
      <w:r>
        <w:rPr>
          <w:spacing w:val="40"/>
        </w:rPr>
        <w:t xml:space="preserve"> </w:t>
      </w:r>
      <w:r>
        <w:t>for</w:t>
      </w:r>
      <w:r>
        <w:rPr>
          <w:spacing w:val="40"/>
        </w:rPr>
        <w:t xml:space="preserve"> </w:t>
      </w:r>
      <w:r>
        <w:t>then</w:t>
      </w:r>
      <w:r>
        <w:rPr>
          <w:spacing w:val="40"/>
        </w:rPr>
        <w:t xml:space="preserve"> </w:t>
      </w:r>
      <w:r>
        <w:t>you may pluck up a wheat as well as a tare, he may prove to bee a godly man; therefore you had better let tares grow; if you do but think that such men are not right, you were better let them continue in the Church, then by venturing upon them, to be in danger to pluck up the wheat.</w:t>
      </w:r>
    </w:p>
    <w:p w14:paraId="56BB1FEC">
      <w:pPr>
        <w:pStyle w:val="5"/>
        <w:spacing w:before="265" w:line="261" w:lineRule="auto"/>
        <w:ind w:right="119"/>
      </w:pPr>
      <w:r>
        <w:t>Thus in respect of things good or evil, there are some things apparently</w:t>
      </w:r>
      <w:r>
        <w:rPr>
          <w:spacing w:val="80"/>
        </w:rPr>
        <w:t xml:space="preserve"> </w:t>
      </w:r>
      <w:r>
        <w:t>evil, they are rather thistles and briars, then tares; we may freely pluck up them; but other things, though perhaps they may prove evil, yet they have some likeness to good, so as you can hardly discern whether they be good</w:t>
      </w:r>
      <w:r>
        <w:rPr>
          <w:spacing w:val="80"/>
        </w:rPr>
        <w:t xml:space="preserve"> </w:t>
      </w:r>
      <w:r>
        <w:t>or evil; Now, faith Christ, take heed what you do then, do not out of eagerness to oppose all evil, to get out every tare, pluck out some wheat</w:t>
      </w:r>
      <w:r>
        <w:rPr>
          <w:spacing w:val="80"/>
        </w:rPr>
        <w:t xml:space="preserve"> </w:t>
      </w:r>
      <w:r>
        <w:t>too; what if that you oppose with violence as evil, prove to be good? you</w:t>
      </w:r>
      <w:r>
        <w:rPr>
          <w:spacing w:val="80"/>
        </w:rPr>
        <w:t xml:space="preserve"> </w:t>
      </w:r>
      <w:r>
        <w:t>had better let forty tares stand, then pluck up one wheat.</w:t>
      </w:r>
    </w:p>
    <w:p w14:paraId="061C566E">
      <w:pPr>
        <w:pStyle w:val="5"/>
        <w:spacing w:before="279" w:line="261" w:lineRule="auto"/>
        <w:ind w:right="119"/>
      </w:pPr>
      <w:r>
        <w:t>Fourthly, If men take this power upon them, to compel men to do whatsoever they conceive good, and to deny or forbear whatsoever they conceive evil, they take more power upon them then ever the Apostles</w:t>
      </w:r>
      <w:r>
        <w:rPr>
          <w:spacing w:val="80"/>
          <w:w w:val="150"/>
        </w:rPr>
        <w:t xml:space="preserve"> </w:t>
      </w:r>
      <w:r>
        <w:t>took. The Government of the Saints under the Apostles, was a great deal more mild, sweet, gentle then this. The rule the Apostles went by, Phil.</w:t>
      </w:r>
      <w:r>
        <w:rPr>
          <w:spacing w:val="80"/>
        </w:rPr>
        <w:t xml:space="preserve"> </w:t>
      </w:r>
      <w:r>
        <w:t>3:15.</w:t>
      </w:r>
      <w:r>
        <w:rPr>
          <w:spacing w:val="40"/>
        </w:rPr>
        <w:t xml:space="preserve"> </w:t>
      </w:r>
      <w:r>
        <w:t>was,</w:t>
      </w:r>
      <w:r>
        <w:rPr>
          <w:spacing w:val="40"/>
        </w:rPr>
        <w:t xml:space="preserve"> </w:t>
      </w:r>
      <w:r>
        <w:t>Let</w:t>
      </w:r>
      <w:r>
        <w:rPr>
          <w:spacing w:val="40"/>
        </w:rPr>
        <w:t xml:space="preserve"> </w:t>
      </w:r>
      <w:r>
        <w:t>therefore</w:t>
      </w:r>
      <w:r>
        <w:rPr>
          <w:spacing w:val="40"/>
        </w:rPr>
        <w:t xml:space="preserve"> </w:t>
      </w:r>
      <w:r>
        <w:t>as</w:t>
      </w:r>
      <w:r>
        <w:rPr>
          <w:spacing w:val="40"/>
        </w:rPr>
        <w:t xml:space="preserve"> </w:t>
      </w:r>
      <w:r>
        <w:t>many</w:t>
      </w:r>
      <w:r>
        <w:rPr>
          <w:spacing w:val="40"/>
        </w:rPr>
        <w:t xml:space="preserve"> </w:t>
      </w:r>
      <w:r>
        <w:t>as</w:t>
      </w:r>
      <w:r>
        <w:rPr>
          <w:spacing w:val="40"/>
        </w:rPr>
        <w:t xml:space="preserve"> </w:t>
      </w:r>
      <w:r>
        <w:t>be</w:t>
      </w:r>
      <w:r>
        <w:rPr>
          <w:spacing w:val="40"/>
        </w:rPr>
        <w:t xml:space="preserve"> </w:t>
      </w:r>
      <w:r>
        <w:t>perfect</w:t>
      </w:r>
      <w:r>
        <w:rPr>
          <w:spacing w:val="40"/>
        </w:rPr>
        <w:t xml:space="preserve"> </w:t>
      </w:r>
      <w:r>
        <w:t>be</w:t>
      </w:r>
      <w:r>
        <w:rPr>
          <w:spacing w:val="40"/>
        </w:rPr>
        <w:t xml:space="preserve"> </w:t>
      </w:r>
      <w:r>
        <w:t>thus</w:t>
      </w:r>
      <w:r>
        <w:rPr>
          <w:spacing w:val="40"/>
        </w:rPr>
        <w:t xml:space="preserve"> </w:t>
      </w:r>
      <w:r>
        <w:t>minded;</w:t>
      </w:r>
      <w:r>
        <w:rPr>
          <w:spacing w:val="40"/>
        </w:rPr>
        <w:t xml:space="preserve"> </w:t>
      </w:r>
      <w:r>
        <w:t>and</w:t>
      </w:r>
      <w:r>
        <w:rPr>
          <w:spacing w:val="40"/>
        </w:rPr>
        <w:t xml:space="preserve"> </w:t>
      </w:r>
      <w:r>
        <w:t>if</w:t>
      </w:r>
      <w:r>
        <w:rPr>
          <w:spacing w:val="40"/>
        </w:rPr>
        <w:t xml:space="preserve"> </w:t>
      </w:r>
      <w:r>
        <w:t>in any thing ye be otherwise minded, God shall reveal even this unto you; nevertheless</w:t>
      </w:r>
      <w:r>
        <w:rPr>
          <w:spacing w:val="80"/>
        </w:rPr>
        <w:t xml:space="preserve"> </w:t>
      </w:r>
      <w:r>
        <w:t>whereunto</w:t>
      </w:r>
      <w:r>
        <w:rPr>
          <w:spacing w:val="80"/>
        </w:rPr>
        <w:t xml:space="preserve"> </w:t>
      </w:r>
      <w:r>
        <w:t>wee</w:t>
      </w:r>
      <w:r>
        <w:rPr>
          <w:spacing w:val="80"/>
        </w:rPr>
        <w:t xml:space="preserve"> </w:t>
      </w:r>
      <w:r>
        <w:t>have</w:t>
      </w:r>
      <w:r>
        <w:rPr>
          <w:spacing w:val="80"/>
        </w:rPr>
        <w:t xml:space="preserve"> </w:t>
      </w:r>
      <w:r>
        <w:t>already</w:t>
      </w:r>
      <w:r>
        <w:rPr>
          <w:spacing w:val="80"/>
        </w:rPr>
        <w:t xml:space="preserve"> </w:t>
      </w:r>
      <w:r>
        <w:t>attained,</w:t>
      </w:r>
      <w:r>
        <w:rPr>
          <w:spacing w:val="80"/>
        </w:rPr>
        <w:t xml:space="preserve"> </w:t>
      </w:r>
      <w:r>
        <w:t>let</w:t>
      </w:r>
      <w:r>
        <w:rPr>
          <w:spacing w:val="80"/>
        </w:rPr>
        <w:t xml:space="preserve"> </w:t>
      </w:r>
      <w:r>
        <w:t>us</w:t>
      </w:r>
      <w:r>
        <w:rPr>
          <w:spacing w:val="80"/>
        </w:rPr>
        <w:t xml:space="preserve"> </w:t>
      </w:r>
      <w:r>
        <w:t>walk.</w:t>
      </w:r>
      <w:r>
        <w:rPr>
          <w:spacing w:val="80"/>
        </w:rPr>
        <w:t xml:space="preserve"> </w:t>
      </w:r>
      <w:r>
        <w:t>If</w:t>
      </w:r>
      <w:r>
        <w:rPr>
          <w:spacing w:val="80"/>
        </w:rPr>
        <w:t xml:space="preserve"> </w:t>
      </w:r>
      <w:r>
        <w:t>any</w:t>
      </w:r>
    </w:p>
    <w:p w14:paraId="358A2313">
      <w:pPr>
        <w:spacing w:after="0" w:line="261" w:lineRule="auto"/>
        <w:sectPr>
          <w:pgSz w:w="12240" w:h="15840"/>
          <w:pgMar w:top="1360" w:right="1320" w:bottom="280" w:left="1340" w:header="720" w:footer="720" w:gutter="0"/>
          <w:cols w:space="720" w:num="1"/>
        </w:sectPr>
      </w:pPr>
    </w:p>
    <w:p w14:paraId="1C8547C5">
      <w:pPr>
        <w:pStyle w:val="5"/>
        <w:spacing w:line="261" w:lineRule="auto"/>
        <w:ind w:right="118"/>
      </w:pPr>
      <w:r>
        <w:t>should</w:t>
      </w:r>
      <w:r>
        <w:rPr>
          <w:spacing w:val="33"/>
        </w:rPr>
        <w:t xml:space="preserve"> </w:t>
      </w:r>
      <w:r>
        <w:t>be</w:t>
      </w:r>
      <w:r>
        <w:rPr>
          <w:spacing w:val="33"/>
        </w:rPr>
        <w:t xml:space="preserve"> </w:t>
      </w:r>
      <w:r>
        <w:t>otherwise</w:t>
      </w:r>
      <w:r>
        <w:rPr>
          <w:spacing w:val="33"/>
        </w:rPr>
        <w:t xml:space="preserve"> </w:t>
      </w:r>
      <w:r>
        <w:t>minded</w:t>
      </w:r>
      <w:r>
        <w:rPr>
          <w:spacing w:val="33"/>
        </w:rPr>
        <w:t xml:space="preserve"> </w:t>
      </w:r>
      <w:r>
        <w:t>then</w:t>
      </w:r>
      <w:r>
        <w:rPr>
          <w:spacing w:val="33"/>
        </w:rPr>
        <w:t xml:space="preserve"> </w:t>
      </w:r>
      <w:r>
        <w:t>I</w:t>
      </w:r>
      <w:r>
        <w:rPr>
          <w:spacing w:val="33"/>
        </w:rPr>
        <w:t xml:space="preserve"> </w:t>
      </w:r>
      <w:r>
        <w:t>or</w:t>
      </w:r>
      <w:r>
        <w:rPr>
          <w:spacing w:val="33"/>
        </w:rPr>
        <w:t xml:space="preserve"> </w:t>
      </w:r>
      <w:r>
        <w:t>the</w:t>
      </w:r>
      <w:r>
        <w:rPr>
          <w:spacing w:val="33"/>
        </w:rPr>
        <w:t xml:space="preserve"> </w:t>
      </w:r>
      <w:r>
        <w:t>other</w:t>
      </w:r>
      <w:r>
        <w:rPr>
          <w:spacing w:val="33"/>
        </w:rPr>
        <w:t xml:space="preserve"> </w:t>
      </w:r>
      <w:r>
        <w:t>Apostles,</w:t>
      </w:r>
      <w:r>
        <w:rPr>
          <w:spacing w:val="33"/>
        </w:rPr>
        <w:t xml:space="preserve"> </w:t>
      </w:r>
      <w:r>
        <w:t>God</w:t>
      </w:r>
      <w:r>
        <w:rPr>
          <w:spacing w:val="33"/>
        </w:rPr>
        <w:t xml:space="preserve"> </w:t>
      </w:r>
      <w:r>
        <w:t>will</w:t>
      </w:r>
      <w:r>
        <w:rPr>
          <w:spacing w:val="33"/>
        </w:rPr>
        <w:t xml:space="preserve"> </w:t>
      </w:r>
      <w:r>
        <w:t>reveal it in due time, we will not force him, only let us walk up to what we have attained.* This rule, Zanchy, faith Augustine, would repeat a thousand times; and Chrysostom hath a good note upon this place, he does not say, God will bring them to it, if they be otherwise minded, but God will reveal</w:t>
      </w:r>
      <w:r>
        <w:rPr>
          <w:spacing w:val="40"/>
        </w:rPr>
        <w:t xml:space="preserve"> </w:t>
      </w:r>
      <w:r>
        <w:t>it,</w:t>
      </w:r>
      <w:r>
        <w:rPr>
          <w:spacing w:val="40"/>
        </w:rPr>
        <w:t xml:space="preserve"> </w:t>
      </w:r>
      <w:r>
        <w:t>noting</w:t>
      </w:r>
      <w:r>
        <w:rPr>
          <w:spacing w:val="40"/>
        </w:rPr>
        <w:t xml:space="preserve"> </w:t>
      </w:r>
      <w:r>
        <w:t>the</w:t>
      </w:r>
      <w:r>
        <w:rPr>
          <w:spacing w:val="40"/>
        </w:rPr>
        <w:t xml:space="preserve"> </w:t>
      </w:r>
      <w:r>
        <w:t>love</w:t>
      </w:r>
      <w:r>
        <w:rPr>
          <w:spacing w:val="40"/>
        </w:rPr>
        <w:t xml:space="preserve"> </w:t>
      </w:r>
      <w:r>
        <w:t>and</w:t>
      </w:r>
      <w:r>
        <w:rPr>
          <w:spacing w:val="40"/>
        </w:rPr>
        <w:t xml:space="preserve"> </w:t>
      </w:r>
      <w:r>
        <w:t>goodness</w:t>
      </w:r>
      <w:r>
        <w:rPr>
          <w:spacing w:val="40"/>
        </w:rPr>
        <w:t xml:space="preserve"> </w:t>
      </w:r>
      <w:r>
        <w:t>of</w:t>
      </w:r>
      <w:r>
        <w:rPr>
          <w:spacing w:val="40"/>
        </w:rPr>
        <w:t xml:space="preserve"> </w:t>
      </w:r>
      <w:r>
        <w:t>God</w:t>
      </w:r>
      <w:r>
        <w:rPr>
          <w:spacing w:val="40"/>
        </w:rPr>
        <w:t xml:space="preserve"> </w:t>
      </w:r>
      <w:r>
        <w:t>to</w:t>
      </w:r>
      <w:r>
        <w:rPr>
          <w:spacing w:val="40"/>
        </w:rPr>
        <w:t xml:space="preserve"> </w:t>
      </w:r>
      <w:r>
        <w:t>those</w:t>
      </w:r>
      <w:r>
        <w:rPr>
          <w:spacing w:val="40"/>
        </w:rPr>
        <w:t xml:space="preserve"> </w:t>
      </w:r>
      <w:r>
        <w:t>who</w:t>
      </w:r>
      <w:r>
        <w:rPr>
          <w:spacing w:val="40"/>
        </w:rPr>
        <w:t xml:space="preserve"> </w:t>
      </w:r>
      <w:r>
        <w:t>are</w:t>
      </w:r>
      <w:r>
        <w:rPr>
          <w:spacing w:val="40"/>
        </w:rPr>
        <w:t xml:space="preserve"> </w:t>
      </w:r>
      <w:r>
        <w:t>otherwise minded,</w:t>
      </w:r>
      <w:r>
        <w:rPr>
          <w:spacing w:val="38"/>
        </w:rPr>
        <w:t xml:space="preserve"> </w:t>
      </w:r>
      <w:r>
        <w:t>excusing</w:t>
      </w:r>
      <w:r>
        <w:rPr>
          <w:spacing w:val="38"/>
        </w:rPr>
        <w:t xml:space="preserve"> </w:t>
      </w:r>
      <w:r>
        <w:t>them</w:t>
      </w:r>
      <w:r>
        <w:rPr>
          <w:spacing w:val="39"/>
        </w:rPr>
        <w:t xml:space="preserve"> </w:t>
      </w:r>
      <w:r>
        <w:t>that</w:t>
      </w:r>
      <w:r>
        <w:rPr>
          <w:spacing w:val="38"/>
        </w:rPr>
        <w:t xml:space="preserve"> </w:t>
      </w:r>
      <w:r>
        <w:t>it</w:t>
      </w:r>
      <w:r>
        <w:rPr>
          <w:spacing w:val="39"/>
        </w:rPr>
        <w:t xml:space="preserve"> </w:t>
      </w:r>
      <w:r>
        <w:t>was</w:t>
      </w:r>
      <w:r>
        <w:rPr>
          <w:spacing w:val="38"/>
        </w:rPr>
        <w:t xml:space="preserve"> </w:t>
      </w:r>
      <w:r>
        <w:t>not</w:t>
      </w:r>
      <w:r>
        <w:rPr>
          <w:spacing w:val="39"/>
        </w:rPr>
        <w:t xml:space="preserve"> </w:t>
      </w:r>
      <w:r>
        <w:t>through</w:t>
      </w:r>
      <w:r>
        <w:rPr>
          <w:spacing w:val="38"/>
        </w:rPr>
        <w:t xml:space="preserve"> </w:t>
      </w:r>
      <w:r>
        <w:t>wickedness,</w:t>
      </w:r>
      <w:r>
        <w:rPr>
          <w:spacing w:val="39"/>
        </w:rPr>
        <w:t xml:space="preserve"> </w:t>
      </w:r>
      <w:r>
        <w:t>but</w:t>
      </w:r>
      <w:r>
        <w:rPr>
          <w:spacing w:val="38"/>
        </w:rPr>
        <w:t xml:space="preserve"> </w:t>
      </w:r>
      <w:r>
        <w:t>for</w:t>
      </w:r>
      <w:r>
        <w:rPr>
          <w:spacing w:val="38"/>
        </w:rPr>
        <w:t xml:space="preserve"> </w:t>
      </w:r>
      <w:r>
        <w:t>want of knowledge that they did otherwise, Acts 15. where the Apostles and Elders were met together, the furthest they would take upon themselves, was to lay no other burden but those necessary things. The false teachers put</w:t>
      </w:r>
      <w:r>
        <w:rPr>
          <w:spacing w:val="40"/>
        </w:rPr>
        <w:t xml:space="preserve"> </w:t>
      </w:r>
      <w:r>
        <w:t>a</w:t>
      </w:r>
      <w:r>
        <w:rPr>
          <w:spacing w:val="40"/>
        </w:rPr>
        <w:t xml:space="preserve"> </w:t>
      </w:r>
      <w:r>
        <w:t>yoke</w:t>
      </w:r>
      <w:r>
        <w:rPr>
          <w:spacing w:val="40"/>
        </w:rPr>
        <w:t xml:space="preserve"> </w:t>
      </w:r>
      <w:r>
        <w:t>upon</w:t>
      </w:r>
      <w:r>
        <w:rPr>
          <w:spacing w:val="40"/>
        </w:rPr>
        <w:t xml:space="preserve"> </w:t>
      </w:r>
      <w:r>
        <w:t>them,</w:t>
      </w:r>
      <w:r>
        <w:rPr>
          <w:spacing w:val="40"/>
        </w:rPr>
        <w:t xml:space="preserve"> </w:t>
      </w:r>
      <w:r>
        <w:t>which</w:t>
      </w:r>
      <w:r>
        <w:rPr>
          <w:spacing w:val="40"/>
        </w:rPr>
        <w:t xml:space="preserve"> </w:t>
      </w:r>
      <w:r>
        <w:t>was</w:t>
      </w:r>
      <w:r>
        <w:rPr>
          <w:spacing w:val="40"/>
        </w:rPr>
        <w:t xml:space="preserve"> </w:t>
      </w:r>
      <w:r>
        <w:t>such</w:t>
      </w:r>
      <w:r>
        <w:rPr>
          <w:spacing w:val="40"/>
        </w:rPr>
        <w:t xml:space="preserve"> </w:t>
      </w:r>
      <w:r>
        <w:t>a</w:t>
      </w:r>
      <w:r>
        <w:rPr>
          <w:spacing w:val="40"/>
        </w:rPr>
        <w:t xml:space="preserve"> </w:t>
      </w:r>
      <w:r>
        <w:t>burden,</w:t>
      </w:r>
      <w:r>
        <w:rPr>
          <w:spacing w:val="40"/>
        </w:rPr>
        <w:t xml:space="preserve"> </w:t>
      </w:r>
      <w:r>
        <w:t>that</w:t>
      </w:r>
      <w:r>
        <w:rPr>
          <w:spacing w:val="40"/>
        </w:rPr>
        <w:t xml:space="preserve"> </w:t>
      </w:r>
      <w:r>
        <w:t>neither</w:t>
      </w:r>
      <w:r>
        <w:rPr>
          <w:spacing w:val="40"/>
        </w:rPr>
        <w:t xml:space="preserve"> </w:t>
      </w:r>
      <w:r>
        <w:t>they</w:t>
      </w:r>
      <w:r>
        <w:rPr>
          <w:spacing w:val="40"/>
        </w:rPr>
        <w:t xml:space="preserve"> </w:t>
      </w:r>
      <w:r>
        <w:t>nor their fore-fathers could bear, ver. 10. yet it was no juridical authority that these had over them; surely the yoke they put upon them, in the</w:t>
      </w:r>
      <w:r>
        <w:rPr>
          <w:spacing w:val="40"/>
        </w:rPr>
        <w:t xml:space="preserve"> </w:t>
      </w:r>
      <w:r>
        <w:t>judgements</w:t>
      </w:r>
      <w:r>
        <w:rPr>
          <w:spacing w:val="40"/>
        </w:rPr>
        <w:t xml:space="preserve"> </w:t>
      </w:r>
      <w:r>
        <w:t>of</w:t>
      </w:r>
      <w:r>
        <w:rPr>
          <w:spacing w:val="40"/>
        </w:rPr>
        <w:t xml:space="preserve"> </w:t>
      </w:r>
      <w:r>
        <w:t>all</w:t>
      </w:r>
      <w:r>
        <w:rPr>
          <w:spacing w:val="40"/>
        </w:rPr>
        <w:t xml:space="preserve"> </w:t>
      </w:r>
      <w:r>
        <w:t>was</w:t>
      </w:r>
      <w:r>
        <w:rPr>
          <w:spacing w:val="40"/>
        </w:rPr>
        <w:t xml:space="preserve"> </w:t>
      </w:r>
      <w:r>
        <w:t>but</w:t>
      </w:r>
      <w:r>
        <w:rPr>
          <w:spacing w:val="40"/>
        </w:rPr>
        <w:t xml:space="preserve"> </w:t>
      </w:r>
      <w:r>
        <w:t>doctrinal:</w:t>
      </w:r>
      <w:r>
        <w:rPr>
          <w:spacing w:val="40"/>
        </w:rPr>
        <w:t xml:space="preserve"> </w:t>
      </w:r>
      <w:r>
        <w:t>But</w:t>
      </w:r>
      <w:r>
        <w:rPr>
          <w:spacing w:val="40"/>
        </w:rPr>
        <w:t xml:space="preserve"> </w:t>
      </w:r>
      <w:r>
        <w:t>for</w:t>
      </w:r>
      <w:r>
        <w:rPr>
          <w:spacing w:val="40"/>
        </w:rPr>
        <w:t xml:space="preserve"> </w:t>
      </w:r>
      <w:r>
        <w:t>us,</w:t>
      </w:r>
      <w:r>
        <w:rPr>
          <w:spacing w:val="40"/>
        </w:rPr>
        <w:t xml:space="preserve"> </w:t>
      </w:r>
      <w:r>
        <w:t>say</w:t>
      </w:r>
      <w:r>
        <w:rPr>
          <w:spacing w:val="40"/>
        </w:rPr>
        <w:t xml:space="preserve"> </w:t>
      </w:r>
      <w:r>
        <w:t>the</w:t>
      </w:r>
      <w:r>
        <w:rPr>
          <w:spacing w:val="40"/>
        </w:rPr>
        <w:t xml:space="preserve"> </w:t>
      </w:r>
      <w:r>
        <w:t>Apostles,</w:t>
      </w:r>
      <w:r>
        <w:rPr>
          <w:spacing w:val="40"/>
        </w:rPr>
        <w:t xml:space="preserve"> </w:t>
      </w:r>
      <w:r>
        <w:t>we finding what the mind of the Holy Ghost is, dare not yoke you as they did; all that we burden you with, is these necessary things, no Church-officers, no Synod</w:t>
      </w:r>
      <w:r>
        <w:rPr>
          <w:spacing w:val="40"/>
        </w:rPr>
        <w:t xml:space="preserve"> </w:t>
      </w:r>
      <w:r>
        <w:t>can</w:t>
      </w:r>
      <w:r>
        <w:rPr>
          <w:spacing w:val="40"/>
        </w:rPr>
        <w:t xml:space="preserve"> </w:t>
      </w:r>
      <w:r>
        <w:t>go further</w:t>
      </w:r>
      <w:r>
        <w:rPr>
          <w:spacing w:val="40"/>
        </w:rPr>
        <w:t xml:space="preserve"> </w:t>
      </w:r>
      <w:r>
        <w:t>then</w:t>
      </w:r>
      <w:r>
        <w:rPr>
          <w:spacing w:val="40"/>
        </w:rPr>
        <w:t xml:space="preserve"> </w:t>
      </w:r>
      <w:r>
        <w:t>this,</w:t>
      </w:r>
      <w:r>
        <w:rPr>
          <w:spacing w:val="40"/>
        </w:rPr>
        <w:t xml:space="preserve"> </w:t>
      </w:r>
      <w:r>
        <w:t>but certainly</w:t>
      </w:r>
      <w:r>
        <w:rPr>
          <w:spacing w:val="40"/>
        </w:rPr>
        <w:t xml:space="preserve"> </w:t>
      </w:r>
      <w:r>
        <w:t>every</w:t>
      </w:r>
      <w:r>
        <w:rPr>
          <w:spacing w:val="40"/>
        </w:rPr>
        <w:t xml:space="preserve"> </w:t>
      </w:r>
      <w:r>
        <w:t xml:space="preserve">matter in controversy amongst godly and peaceable men cannot be conceived to be </w:t>
      </w:r>
      <w:r>
        <w:rPr>
          <w:spacing w:val="-2"/>
        </w:rPr>
        <w:t>necessary.</w:t>
      </w:r>
    </w:p>
    <w:p w14:paraId="4B2AE129">
      <w:pPr>
        <w:pStyle w:val="5"/>
        <w:spacing w:before="265" w:line="261" w:lineRule="auto"/>
        <w:ind w:right="119"/>
      </w:pPr>
      <w:r>
        <w:t>Rom. 14. is a very useful place for this, Him that is weak in the faith</w:t>
      </w:r>
      <w:r>
        <w:rPr>
          <w:spacing w:val="80"/>
          <w:w w:val="150"/>
        </w:rPr>
        <w:t xml:space="preserve"> </w:t>
      </w:r>
      <w:r>
        <w:t>receive, but not to doubtful disputations; Receive him, though he understands not all you do ; do not trouble him, neither with nor for doubtful things; One believes he may eat all things, another who is weak eateth herbs; let not him that eateth; despise him that eateth not; neither</w:t>
      </w:r>
      <w:r>
        <w:rPr>
          <w:spacing w:val="40"/>
        </w:rPr>
        <w:t xml:space="preserve"> </w:t>
      </w:r>
      <w:r>
        <w:t>let him that eateth not, judge him that eateth, ver. 5. One man esteemeth one day above another; another esteemeth every day alike; let every man</w:t>
      </w:r>
      <w:r>
        <w:rPr>
          <w:spacing w:val="80"/>
          <w:w w:val="150"/>
        </w:rPr>
        <w:t xml:space="preserve"> </w:t>
      </w:r>
      <w:r>
        <w:t>be</w:t>
      </w:r>
      <w:r>
        <w:rPr>
          <w:spacing w:val="31"/>
        </w:rPr>
        <w:t xml:space="preserve"> </w:t>
      </w:r>
      <w:r>
        <w:t>fully</w:t>
      </w:r>
      <w:r>
        <w:rPr>
          <w:spacing w:val="32"/>
        </w:rPr>
        <w:t xml:space="preserve"> </w:t>
      </w:r>
      <w:r>
        <w:t>persuaded</w:t>
      </w:r>
      <w:r>
        <w:rPr>
          <w:spacing w:val="32"/>
        </w:rPr>
        <w:t xml:space="preserve"> </w:t>
      </w:r>
      <w:r>
        <w:t>in</w:t>
      </w:r>
      <w:r>
        <w:rPr>
          <w:spacing w:val="32"/>
        </w:rPr>
        <w:t xml:space="preserve"> </w:t>
      </w:r>
      <w:r>
        <w:t>his</w:t>
      </w:r>
      <w:r>
        <w:rPr>
          <w:spacing w:val="32"/>
        </w:rPr>
        <w:t xml:space="preserve"> </w:t>
      </w:r>
      <w:r>
        <w:t>own</w:t>
      </w:r>
      <w:r>
        <w:rPr>
          <w:spacing w:val="32"/>
        </w:rPr>
        <w:t xml:space="preserve"> </w:t>
      </w:r>
      <w:r>
        <w:t>mind</w:t>
      </w:r>
      <w:r>
        <w:rPr>
          <w:spacing w:val="32"/>
        </w:rPr>
        <w:t xml:space="preserve"> </w:t>
      </w:r>
      <w:r>
        <w:t>.</w:t>
      </w:r>
      <w:r>
        <w:rPr>
          <w:spacing w:val="32"/>
        </w:rPr>
        <w:t xml:space="preserve"> </w:t>
      </w:r>
      <w:r>
        <w:t>Upon</w:t>
      </w:r>
      <w:r>
        <w:rPr>
          <w:spacing w:val="32"/>
        </w:rPr>
        <w:t xml:space="preserve"> </w:t>
      </w:r>
      <w:r>
        <w:t>this</w:t>
      </w:r>
      <w:r>
        <w:rPr>
          <w:spacing w:val="32"/>
        </w:rPr>
        <w:t xml:space="preserve"> </w:t>
      </w:r>
      <w:r>
        <w:t>he</w:t>
      </w:r>
      <w:r>
        <w:rPr>
          <w:spacing w:val="31"/>
        </w:rPr>
        <w:t xml:space="preserve"> </w:t>
      </w:r>
      <w:r>
        <w:t>gives</w:t>
      </w:r>
      <w:r>
        <w:rPr>
          <w:spacing w:val="32"/>
        </w:rPr>
        <w:t xml:space="preserve"> </w:t>
      </w:r>
      <w:r>
        <w:t>general</w:t>
      </w:r>
      <w:r>
        <w:rPr>
          <w:spacing w:val="32"/>
        </w:rPr>
        <w:t xml:space="preserve"> </w:t>
      </w:r>
      <w:r>
        <w:t>rules,</w:t>
      </w:r>
      <w:r>
        <w:rPr>
          <w:spacing w:val="32"/>
        </w:rPr>
        <w:t xml:space="preserve"> </w:t>
      </w:r>
      <w:r>
        <w:t>to do all to the glory of God; all these people were not in the right, for a man not to eat flesh out of conscience, when the thing was not forbidden, certainly was a sin; or to make conscience of a holy day, which God</w:t>
      </w:r>
      <w:r>
        <w:rPr>
          <w:spacing w:val="40"/>
        </w:rPr>
        <w:t xml:space="preserve"> </w:t>
      </w:r>
      <w:r>
        <w:t>required not, was a sin: Now the Apostle did not come with his authority, and</w:t>
      </w:r>
      <w:r>
        <w:rPr>
          <w:spacing w:val="35"/>
        </w:rPr>
        <w:t xml:space="preserve"> </w:t>
      </w:r>
      <w:r>
        <w:t>say,</w:t>
      </w:r>
      <w:r>
        <w:rPr>
          <w:spacing w:val="35"/>
        </w:rPr>
        <w:t xml:space="preserve"> </w:t>
      </w:r>
      <w:r>
        <w:t>I</w:t>
      </w:r>
      <w:r>
        <w:rPr>
          <w:spacing w:val="35"/>
        </w:rPr>
        <w:t xml:space="preserve"> </w:t>
      </w:r>
      <w:r>
        <w:t>will</w:t>
      </w:r>
      <w:r>
        <w:rPr>
          <w:spacing w:val="35"/>
        </w:rPr>
        <w:t xml:space="preserve"> </w:t>
      </w:r>
      <w:r>
        <w:t>make</w:t>
      </w:r>
      <w:r>
        <w:rPr>
          <w:spacing w:val="35"/>
        </w:rPr>
        <w:t xml:space="preserve"> </w:t>
      </w:r>
      <w:r>
        <w:t>you</w:t>
      </w:r>
      <w:r>
        <w:rPr>
          <w:spacing w:val="35"/>
        </w:rPr>
        <w:t xml:space="preserve"> </w:t>
      </w:r>
      <w:r>
        <w:t>leave</w:t>
      </w:r>
      <w:r>
        <w:rPr>
          <w:spacing w:val="35"/>
        </w:rPr>
        <w:t xml:space="preserve"> </w:t>
      </w:r>
      <w:r>
        <w:t>off</w:t>
      </w:r>
      <w:r>
        <w:rPr>
          <w:spacing w:val="35"/>
        </w:rPr>
        <w:t xml:space="preserve"> </w:t>
      </w:r>
      <w:r>
        <w:t>keeping</w:t>
      </w:r>
      <w:r>
        <w:rPr>
          <w:spacing w:val="35"/>
        </w:rPr>
        <w:t xml:space="preserve"> </w:t>
      </w:r>
      <w:r>
        <w:t>such</w:t>
      </w:r>
      <w:r>
        <w:rPr>
          <w:spacing w:val="35"/>
        </w:rPr>
        <w:t xml:space="preserve"> </w:t>
      </w:r>
      <w:r>
        <w:t>days,</w:t>
      </w:r>
      <w:r>
        <w:rPr>
          <w:spacing w:val="35"/>
        </w:rPr>
        <w:t xml:space="preserve"> </w:t>
      </w:r>
      <w:r>
        <w:t>or</w:t>
      </w:r>
      <w:r>
        <w:rPr>
          <w:spacing w:val="35"/>
        </w:rPr>
        <w:t xml:space="preserve"> </w:t>
      </w:r>
      <w:r>
        <w:t>you</w:t>
      </w:r>
      <w:r>
        <w:rPr>
          <w:spacing w:val="35"/>
        </w:rPr>
        <w:t xml:space="preserve"> </w:t>
      </w:r>
      <w:r>
        <w:t>shall</w:t>
      </w:r>
      <w:r>
        <w:rPr>
          <w:spacing w:val="35"/>
        </w:rPr>
        <w:t xml:space="preserve"> </w:t>
      </w:r>
      <w:r>
        <w:t>eat,</w:t>
      </w:r>
      <w:r>
        <w:rPr>
          <w:spacing w:val="35"/>
        </w:rPr>
        <w:t xml:space="preserve"> </w:t>
      </w:r>
      <w:r>
        <w:t>or to abstain thus as you do , is evil, and it must not be suffered in you. No,</w:t>
      </w:r>
      <w:r>
        <w:rPr>
          <w:spacing w:val="80"/>
          <w:w w:val="150"/>
        </w:rPr>
        <w:t xml:space="preserve"> </w:t>
      </w:r>
      <w:r>
        <w:t>the Apostle lays no Apostolic authority upon them, but tells them, That every man must be fully persuaded in his own mind, in what he does; and who</w:t>
      </w:r>
      <w:r>
        <w:rPr>
          <w:spacing w:val="40"/>
        </w:rPr>
        <w:t xml:space="preserve"> </w:t>
      </w:r>
      <w:r>
        <w:t>art</w:t>
      </w:r>
      <w:r>
        <w:rPr>
          <w:spacing w:val="40"/>
        </w:rPr>
        <w:t xml:space="preserve"> </w:t>
      </w:r>
      <w:r>
        <w:t>thou</w:t>
      </w:r>
      <w:r>
        <w:rPr>
          <w:spacing w:val="40"/>
        </w:rPr>
        <w:t xml:space="preserve"> </w:t>
      </w:r>
      <w:r>
        <w:t>that</w:t>
      </w:r>
      <w:r>
        <w:rPr>
          <w:spacing w:val="40"/>
        </w:rPr>
        <w:t xml:space="preserve"> </w:t>
      </w:r>
      <w:r>
        <w:t>judgest</w:t>
      </w:r>
      <w:r>
        <w:rPr>
          <w:spacing w:val="40"/>
        </w:rPr>
        <w:t xml:space="preserve"> </w:t>
      </w:r>
      <w:r>
        <w:t>another</w:t>
      </w:r>
      <w:r>
        <w:rPr>
          <w:spacing w:val="40"/>
        </w:rPr>
        <w:t xml:space="preserve"> </w:t>
      </w:r>
      <w:r>
        <w:t>mans</w:t>
      </w:r>
      <w:r>
        <w:rPr>
          <w:spacing w:val="40"/>
        </w:rPr>
        <w:t xml:space="preserve"> </w:t>
      </w:r>
      <w:r>
        <w:t>servant?</w:t>
      </w:r>
      <w:r>
        <w:rPr>
          <w:spacing w:val="40"/>
        </w:rPr>
        <w:t xml:space="preserve"> </w:t>
      </w:r>
      <w:r>
        <w:t>the</w:t>
      </w:r>
      <w:r>
        <w:rPr>
          <w:spacing w:val="40"/>
        </w:rPr>
        <w:t xml:space="preserve"> </w:t>
      </w:r>
      <w:r>
        <w:t>Lord</w:t>
      </w:r>
      <w:r>
        <w:rPr>
          <w:spacing w:val="40"/>
        </w:rPr>
        <w:t xml:space="preserve"> </w:t>
      </w:r>
      <w:r>
        <w:t>hath</w:t>
      </w:r>
      <w:r>
        <w:rPr>
          <w:spacing w:val="40"/>
        </w:rPr>
        <w:t xml:space="preserve"> </w:t>
      </w:r>
      <w:r>
        <w:t>received</w:t>
      </w:r>
    </w:p>
    <w:p w14:paraId="7913FB74">
      <w:pPr>
        <w:spacing w:after="0" w:line="261" w:lineRule="auto"/>
        <w:sectPr>
          <w:pgSz w:w="12240" w:h="15840"/>
          <w:pgMar w:top="1360" w:right="1320" w:bottom="280" w:left="1340" w:header="720" w:footer="720" w:gutter="0"/>
          <w:cols w:space="720" w:num="1"/>
        </w:sectPr>
      </w:pPr>
    </w:p>
    <w:p w14:paraId="3B86EEB1">
      <w:pPr>
        <w:pStyle w:val="5"/>
        <w:spacing w:line="261" w:lineRule="auto"/>
        <w:ind w:right="118"/>
      </w:pPr>
      <w:r>
        <w:t>him. And yet the Governors of the Churches in the Primitive times might upon much stronger grounds have stood upon such a principle, then any Governors of the Church now can; there was less reason why they should suffer any difference in opinion or practice amongst them, then why we should suffer differences amongst us; for they had men amongst them immediately</w:t>
      </w:r>
      <w:r>
        <w:rPr>
          <w:spacing w:val="40"/>
        </w:rPr>
        <w:t xml:space="preserve"> </w:t>
      </w:r>
      <w:r>
        <w:t>inspired,</w:t>
      </w:r>
      <w:r>
        <w:rPr>
          <w:spacing w:val="40"/>
        </w:rPr>
        <w:t xml:space="preserve"> </w:t>
      </w:r>
      <w:r>
        <w:t>who</w:t>
      </w:r>
      <w:r>
        <w:rPr>
          <w:spacing w:val="40"/>
        </w:rPr>
        <w:t xml:space="preserve"> </w:t>
      </w:r>
      <w:r>
        <w:t>could</w:t>
      </w:r>
      <w:r>
        <w:rPr>
          <w:spacing w:val="40"/>
        </w:rPr>
        <w:t xml:space="preserve"> </w:t>
      </w:r>
      <w:r>
        <w:t>dictate</w:t>
      </w:r>
      <w:r>
        <w:rPr>
          <w:spacing w:val="40"/>
        </w:rPr>
        <w:t xml:space="preserve"> </w:t>
      </w:r>
      <w:r>
        <w:t>the</w:t>
      </w:r>
      <w:r>
        <w:rPr>
          <w:spacing w:val="40"/>
        </w:rPr>
        <w:t xml:space="preserve"> </w:t>
      </w:r>
      <w:r>
        <w:t>mind</w:t>
      </w:r>
      <w:r>
        <w:rPr>
          <w:spacing w:val="40"/>
        </w:rPr>
        <w:t xml:space="preserve"> </w:t>
      </w:r>
      <w:r>
        <w:t>of</w:t>
      </w:r>
      <w:r>
        <w:rPr>
          <w:spacing w:val="40"/>
        </w:rPr>
        <w:t xml:space="preserve"> </w:t>
      </w:r>
      <w:r>
        <w:t>Christ</w:t>
      </w:r>
      <w:r>
        <w:rPr>
          <w:spacing w:val="40"/>
        </w:rPr>
        <w:t xml:space="preserve"> </w:t>
      </w:r>
      <w:r>
        <w:t>infallibly; they could tell them the certain meaning of any Scripture. The burden of being under the determinations of such men in points of differences, had not been so great as subjection to any Governors now in such cases would be; Our differences are usually about the meaning of such or such Scriptures, in which both sides think they have the right; and profess one</w:t>
      </w:r>
      <w:r>
        <w:rPr>
          <w:spacing w:val="80"/>
          <w:w w:val="150"/>
        </w:rPr>
        <w:t xml:space="preserve"> </w:t>
      </w:r>
      <w:r>
        <w:t>to</w:t>
      </w:r>
      <w:r>
        <w:rPr>
          <w:spacing w:val="40"/>
        </w:rPr>
        <w:t xml:space="preserve"> </w:t>
      </w:r>
      <w:r>
        <w:t>another,</w:t>
      </w:r>
      <w:r>
        <w:rPr>
          <w:spacing w:val="40"/>
        </w:rPr>
        <w:t xml:space="preserve"> </w:t>
      </w:r>
      <w:r>
        <w:t>as</w:t>
      </w:r>
      <w:r>
        <w:rPr>
          <w:spacing w:val="40"/>
        </w:rPr>
        <w:t xml:space="preserve"> </w:t>
      </w:r>
      <w:r>
        <w:t>in</w:t>
      </w:r>
      <w:r>
        <w:rPr>
          <w:spacing w:val="40"/>
        </w:rPr>
        <w:t xml:space="preserve"> </w:t>
      </w:r>
      <w:r>
        <w:t>the</w:t>
      </w:r>
      <w:r>
        <w:rPr>
          <w:spacing w:val="40"/>
        </w:rPr>
        <w:t xml:space="preserve"> </w:t>
      </w:r>
      <w:r>
        <w:t>presence</w:t>
      </w:r>
      <w:r>
        <w:rPr>
          <w:spacing w:val="40"/>
        </w:rPr>
        <w:t xml:space="preserve"> </w:t>
      </w:r>
      <w:r>
        <w:t>of</w:t>
      </w:r>
      <w:r>
        <w:rPr>
          <w:spacing w:val="40"/>
        </w:rPr>
        <w:t xml:space="preserve"> </w:t>
      </w:r>
      <w:r>
        <w:t>God,</w:t>
      </w:r>
      <w:r>
        <w:rPr>
          <w:spacing w:val="40"/>
        </w:rPr>
        <w:t xml:space="preserve"> </w:t>
      </w:r>
      <w:r>
        <w:t>the</w:t>
      </w:r>
      <w:r>
        <w:rPr>
          <w:spacing w:val="40"/>
        </w:rPr>
        <w:t xml:space="preserve"> </w:t>
      </w:r>
      <w:r>
        <w:t>searcher</w:t>
      </w:r>
      <w:r>
        <w:rPr>
          <w:spacing w:val="40"/>
        </w:rPr>
        <w:t xml:space="preserve"> </w:t>
      </w:r>
      <w:r>
        <w:t>of</w:t>
      </w:r>
      <w:r>
        <w:rPr>
          <w:spacing w:val="40"/>
        </w:rPr>
        <w:t xml:space="preserve"> </w:t>
      </w:r>
      <w:r>
        <w:t>all</w:t>
      </w:r>
      <w:r>
        <w:rPr>
          <w:spacing w:val="40"/>
        </w:rPr>
        <w:t xml:space="preserve"> </w:t>
      </w:r>
      <w:r>
        <w:t>hearts,</w:t>
      </w:r>
      <w:r>
        <w:rPr>
          <w:spacing w:val="40"/>
        </w:rPr>
        <w:t xml:space="preserve"> </w:t>
      </w:r>
      <w:r>
        <w:t>that</w:t>
      </w:r>
      <w:r>
        <w:rPr>
          <w:spacing w:val="40"/>
        </w:rPr>
        <w:t xml:space="preserve"> </w:t>
      </w:r>
      <w:r>
        <w:t>if they could but see the meaning of such a Scripture to be so as their</w:t>
      </w:r>
      <w:r>
        <w:rPr>
          <w:spacing w:val="80"/>
        </w:rPr>
        <w:t xml:space="preserve"> </w:t>
      </w:r>
      <w:r>
        <w:t>brethren</w:t>
      </w:r>
      <w:r>
        <w:rPr>
          <w:spacing w:val="40"/>
        </w:rPr>
        <w:t xml:space="preserve"> </w:t>
      </w:r>
      <w:r>
        <w:t>believe</w:t>
      </w:r>
      <w:r>
        <w:rPr>
          <w:spacing w:val="40"/>
        </w:rPr>
        <w:t xml:space="preserve"> </w:t>
      </w:r>
      <w:r>
        <w:t>it</w:t>
      </w:r>
      <w:r>
        <w:rPr>
          <w:spacing w:val="40"/>
        </w:rPr>
        <w:t xml:space="preserve"> </w:t>
      </w:r>
      <w:r>
        <w:t>is,</w:t>
      </w:r>
      <w:r>
        <w:rPr>
          <w:spacing w:val="40"/>
        </w:rPr>
        <w:t xml:space="preserve"> </w:t>
      </w:r>
      <w:r>
        <w:t>they</w:t>
      </w:r>
      <w:r>
        <w:rPr>
          <w:spacing w:val="40"/>
        </w:rPr>
        <w:t xml:space="preserve"> </w:t>
      </w:r>
      <w:r>
        <w:t>would</w:t>
      </w:r>
      <w:r>
        <w:rPr>
          <w:spacing w:val="40"/>
        </w:rPr>
        <w:t xml:space="preserve"> </w:t>
      </w:r>
      <w:r>
        <w:t>soon</w:t>
      </w:r>
      <w:r>
        <w:rPr>
          <w:spacing w:val="40"/>
        </w:rPr>
        <w:t xml:space="preserve"> </w:t>
      </w:r>
      <w:r>
        <w:t>agree:</w:t>
      </w:r>
      <w:r>
        <w:rPr>
          <w:spacing w:val="40"/>
        </w:rPr>
        <w:t xml:space="preserve"> </w:t>
      </w:r>
      <w:r>
        <w:t>and</w:t>
      </w:r>
      <w:r>
        <w:rPr>
          <w:spacing w:val="40"/>
        </w:rPr>
        <w:t xml:space="preserve"> </w:t>
      </w:r>
      <w:r>
        <w:t>yet</w:t>
      </w:r>
      <w:r>
        <w:rPr>
          <w:spacing w:val="40"/>
        </w:rPr>
        <w:t xml:space="preserve"> </w:t>
      </w:r>
      <w:r>
        <w:t>though</w:t>
      </w:r>
      <w:r>
        <w:rPr>
          <w:spacing w:val="40"/>
        </w:rPr>
        <w:t xml:space="preserve"> </w:t>
      </w:r>
      <w:r>
        <w:t>there</w:t>
      </w:r>
      <w:r>
        <w:rPr>
          <w:spacing w:val="40"/>
        </w:rPr>
        <w:t xml:space="preserve"> </w:t>
      </w:r>
      <w:r>
        <w:t>were in these Primitive times such means of reconciling differences more then</w:t>
      </w:r>
      <w:r>
        <w:rPr>
          <w:spacing w:val="40"/>
        </w:rPr>
        <w:t xml:space="preserve"> </w:t>
      </w:r>
      <w:r>
        <w:t>we have, yet there was much mutual toleration amongst them; they used</w:t>
      </w:r>
      <w:r>
        <w:rPr>
          <w:spacing w:val="80"/>
          <w:w w:val="150"/>
        </w:rPr>
        <w:t xml:space="preserve"> </w:t>
      </w:r>
      <w:r>
        <w:t>no</w:t>
      </w:r>
      <w:r>
        <w:rPr>
          <w:spacing w:val="40"/>
        </w:rPr>
        <w:t xml:space="preserve"> </w:t>
      </w:r>
      <w:r>
        <w:t>compulsive</w:t>
      </w:r>
      <w:r>
        <w:rPr>
          <w:spacing w:val="40"/>
        </w:rPr>
        <w:t xml:space="preserve"> </w:t>
      </w:r>
      <w:r>
        <w:t>violence</w:t>
      </w:r>
      <w:r>
        <w:rPr>
          <w:spacing w:val="40"/>
        </w:rPr>
        <w:t xml:space="preserve"> </w:t>
      </w:r>
      <w:r>
        <w:t>to</w:t>
      </w:r>
      <w:r>
        <w:rPr>
          <w:spacing w:val="40"/>
        </w:rPr>
        <w:t xml:space="preserve"> </w:t>
      </w:r>
      <w:r>
        <w:t>force</w:t>
      </w:r>
      <w:r>
        <w:rPr>
          <w:spacing w:val="40"/>
        </w:rPr>
        <w:t xml:space="preserve"> </w:t>
      </w:r>
      <w:r>
        <w:t>those</w:t>
      </w:r>
      <w:r>
        <w:rPr>
          <w:spacing w:val="40"/>
        </w:rPr>
        <w:t xml:space="preserve"> </w:t>
      </w:r>
      <w:r>
        <w:t>who</w:t>
      </w:r>
      <w:r>
        <w:rPr>
          <w:spacing w:val="40"/>
        </w:rPr>
        <w:t xml:space="preserve"> </w:t>
      </w:r>
      <w:r>
        <w:t>through</w:t>
      </w:r>
      <w:r>
        <w:rPr>
          <w:spacing w:val="40"/>
        </w:rPr>
        <w:t xml:space="preserve"> </w:t>
      </w:r>
      <w:r>
        <w:t>weakness</w:t>
      </w:r>
      <w:r>
        <w:rPr>
          <w:spacing w:val="40"/>
        </w:rPr>
        <w:t xml:space="preserve"> </w:t>
      </w:r>
      <w:r>
        <w:t>differed from</w:t>
      </w:r>
      <w:r>
        <w:rPr>
          <w:spacing w:val="40"/>
        </w:rPr>
        <w:t xml:space="preserve"> </w:t>
      </w:r>
      <w:r>
        <w:t>them,</w:t>
      </w:r>
      <w:r>
        <w:rPr>
          <w:spacing w:val="40"/>
        </w:rPr>
        <w:t xml:space="preserve"> </w:t>
      </w:r>
      <w:r>
        <w:t>to</w:t>
      </w:r>
      <w:r>
        <w:rPr>
          <w:spacing w:val="40"/>
        </w:rPr>
        <w:t xml:space="preserve"> </w:t>
      </w:r>
      <w:r>
        <w:t>come</w:t>
      </w:r>
      <w:r>
        <w:rPr>
          <w:spacing w:val="40"/>
        </w:rPr>
        <w:t xml:space="preserve"> </w:t>
      </w:r>
      <w:r>
        <w:t>up</w:t>
      </w:r>
      <w:r>
        <w:rPr>
          <w:spacing w:val="40"/>
        </w:rPr>
        <w:t xml:space="preserve"> </w:t>
      </w:r>
      <w:r>
        <w:t>to</w:t>
      </w:r>
      <w:r>
        <w:rPr>
          <w:spacing w:val="40"/>
        </w:rPr>
        <w:t xml:space="preserve"> </w:t>
      </w:r>
      <w:r>
        <w:t>their</w:t>
      </w:r>
      <w:r>
        <w:rPr>
          <w:spacing w:val="40"/>
        </w:rPr>
        <w:t xml:space="preserve"> </w:t>
      </w:r>
      <w:r>
        <w:t>judgements</w:t>
      </w:r>
      <w:r>
        <w:rPr>
          <w:spacing w:val="40"/>
        </w:rPr>
        <w:t xml:space="preserve"> </w:t>
      </w:r>
      <w:r>
        <w:t>or</w:t>
      </w:r>
      <w:r>
        <w:rPr>
          <w:spacing w:val="40"/>
        </w:rPr>
        <w:t xml:space="preserve"> </w:t>
      </w:r>
      <w:r>
        <w:t>practice.</w:t>
      </w:r>
      <w:r>
        <w:rPr>
          <w:spacing w:val="40"/>
        </w:rPr>
        <w:t xml:space="preserve"> </w:t>
      </w:r>
      <w:r>
        <w:t>Yea,</w:t>
      </w:r>
      <w:r>
        <w:rPr>
          <w:spacing w:val="40"/>
        </w:rPr>
        <w:t xml:space="preserve"> </w:t>
      </w:r>
      <w:r>
        <w:t>It</w:t>
      </w:r>
      <w:r>
        <w:rPr>
          <w:spacing w:val="40"/>
        </w:rPr>
        <w:t xml:space="preserve"> </w:t>
      </w:r>
      <w:r>
        <w:t>is</w:t>
      </w:r>
      <w:r>
        <w:rPr>
          <w:spacing w:val="40"/>
        </w:rPr>
        <w:t xml:space="preserve"> </w:t>
      </w:r>
      <w:r>
        <w:t>also more tolerable in Papists not to tolerate any difference in opinion or practice, because First they believe they have an infallible Judge to decide all Controversies. Secondly, they hold Implicit faith in the judgement of their Clergy, to be sufficient warrant to justify the belief or practice of the people,</w:t>
      </w:r>
      <w:r>
        <w:rPr>
          <w:spacing w:val="40"/>
        </w:rPr>
        <w:t xml:space="preserve"> </w:t>
      </w:r>
      <w:r>
        <w:t>or</w:t>
      </w:r>
      <w:r>
        <w:rPr>
          <w:spacing w:val="40"/>
        </w:rPr>
        <w:t xml:space="preserve"> </w:t>
      </w:r>
      <w:r>
        <w:t>of</w:t>
      </w:r>
      <w:r>
        <w:rPr>
          <w:spacing w:val="40"/>
        </w:rPr>
        <w:t xml:space="preserve"> </w:t>
      </w:r>
      <w:r>
        <w:t>any</w:t>
      </w:r>
      <w:r>
        <w:rPr>
          <w:spacing w:val="40"/>
        </w:rPr>
        <w:t xml:space="preserve"> </w:t>
      </w:r>
      <w:r>
        <w:t>particular</w:t>
      </w:r>
      <w:r>
        <w:rPr>
          <w:spacing w:val="40"/>
        </w:rPr>
        <w:t xml:space="preserve"> </w:t>
      </w:r>
      <w:r>
        <w:t>man,</w:t>
      </w:r>
      <w:r>
        <w:rPr>
          <w:spacing w:val="40"/>
        </w:rPr>
        <w:t xml:space="preserve"> </w:t>
      </w:r>
      <w:r>
        <w:t>and</w:t>
      </w:r>
      <w:r>
        <w:rPr>
          <w:spacing w:val="40"/>
        </w:rPr>
        <w:t xml:space="preserve"> </w:t>
      </w:r>
      <w:r>
        <w:t>yet</w:t>
      </w:r>
      <w:r>
        <w:rPr>
          <w:spacing w:val="40"/>
        </w:rPr>
        <w:t xml:space="preserve"> </w:t>
      </w:r>
      <w:r>
        <w:t>they</w:t>
      </w:r>
      <w:r>
        <w:rPr>
          <w:spacing w:val="40"/>
        </w:rPr>
        <w:t xml:space="preserve"> </w:t>
      </w:r>
      <w:r>
        <w:t>suffer</w:t>
      </w:r>
      <w:r>
        <w:rPr>
          <w:spacing w:val="40"/>
        </w:rPr>
        <w:t xml:space="preserve"> </w:t>
      </w:r>
      <w:r>
        <w:t>differences</w:t>
      </w:r>
      <w:r>
        <w:rPr>
          <w:spacing w:val="40"/>
        </w:rPr>
        <w:t xml:space="preserve"> </w:t>
      </w:r>
      <w:r>
        <w:t>in opinions and practices amongst them; They have their several Orders of their Monks, Priests, Friars, Jesuits; they differ very much one from the other, and yet agreeing in the root, they are suffered, supposing those two helps to union; they have an infallible Judge, and implicit faith; We have cause</w:t>
      </w:r>
      <w:r>
        <w:rPr>
          <w:spacing w:val="40"/>
        </w:rPr>
        <w:t xml:space="preserve"> </w:t>
      </w:r>
      <w:r>
        <w:t>either</w:t>
      </w:r>
      <w:r>
        <w:rPr>
          <w:spacing w:val="40"/>
        </w:rPr>
        <w:t xml:space="preserve"> </w:t>
      </w:r>
      <w:r>
        <w:t>to</w:t>
      </w:r>
      <w:r>
        <w:rPr>
          <w:spacing w:val="40"/>
        </w:rPr>
        <w:t xml:space="preserve"> </w:t>
      </w:r>
      <w:r>
        <w:t>admire</w:t>
      </w:r>
      <w:r>
        <w:rPr>
          <w:spacing w:val="40"/>
        </w:rPr>
        <w:t xml:space="preserve"> </w:t>
      </w:r>
      <w:r>
        <w:t>at</w:t>
      </w:r>
      <w:r>
        <w:rPr>
          <w:spacing w:val="40"/>
        </w:rPr>
        <w:t xml:space="preserve"> </w:t>
      </w:r>
      <w:r>
        <w:t>their</w:t>
      </w:r>
      <w:r>
        <w:rPr>
          <w:spacing w:val="40"/>
        </w:rPr>
        <w:t xml:space="preserve"> </w:t>
      </w:r>
      <w:r>
        <w:t>moderation</w:t>
      </w:r>
      <w:r>
        <w:rPr>
          <w:spacing w:val="40"/>
        </w:rPr>
        <w:t xml:space="preserve"> </w:t>
      </w:r>
      <w:r>
        <w:t>in</w:t>
      </w:r>
      <w:r>
        <w:rPr>
          <w:spacing w:val="40"/>
        </w:rPr>
        <w:t xml:space="preserve"> </w:t>
      </w:r>
      <w:r>
        <w:t>their</w:t>
      </w:r>
      <w:r>
        <w:rPr>
          <w:spacing w:val="40"/>
        </w:rPr>
        <w:t xml:space="preserve"> </w:t>
      </w:r>
      <w:r>
        <w:t>mutual</w:t>
      </w:r>
      <w:r>
        <w:rPr>
          <w:spacing w:val="40"/>
        </w:rPr>
        <w:t xml:space="preserve"> </w:t>
      </w:r>
      <w:r>
        <w:t>bearing</w:t>
      </w:r>
      <w:r>
        <w:rPr>
          <w:spacing w:val="40"/>
        </w:rPr>
        <w:t xml:space="preserve"> </w:t>
      </w:r>
      <w:r>
        <w:t>one with</w:t>
      </w:r>
      <w:r>
        <w:rPr>
          <w:spacing w:val="40"/>
        </w:rPr>
        <w:t xml:space="preserve"> </w:t>
      </w:r>
      <w:r>
        <w:t>another,</w:t>
      </w:r>
      <w:r>
        <w:rPr>
          <w:spacing w:val="40"/>
        </w:rPr>
        <w:t xml:space="preserve"> </w:t>
      </w:r>
      <w:r>
        <w:t>or</w:t>
      </w:r>
      <w:r>
        <w:rPr>
          <w:spacing w:val="40"/>
        </w:rPr>
        <w:t xml:space="preserve"> </w:t>
      </w:r>
      <w:r>
        <w:t>at</w:t>
      </w:r>
      <w:r>
        <w:rPr>
          <w:spacing w:val="40"/>
        </w:rPr>
        <w:t xml:space="preserve"> </w:t>
      </w:r>
      <w:r>
        <w:t>the</w:t>
      </w:r>
      <w:r>
        <w:rPr>
          <w:spacing w:val="40"/>
        </w:rPr>
        <w:t xml:space="preserve"> </w:t>
      </w:r>
      <w:r>
        <w:t>disquieting,</w:t>
      </w:r>
      <w:r>
        <w:rPr>
          <w:spacing w:val="40"/>
        </w:rPr>
        <w:t xml:space="preserve"> </w:t>
      </w:r>
      <w:r>
        <w:t>the</w:t>
      </w:r>
      <w:r>
        <w:rPr>
          <w:spacing w:val="40"/>
        </w:rPr>
        <w:t xml:space="preserve"> </w:t>
      </w:r>
      <w:r>
        <w:t>rigidness</w:t>
      </w:r>
      <w:r>
        <w:rPr>
          <w:spacing w:val="40"/>
        </w:rPr>
        <w:t xml:space="preserve"> </w:t>
      </w:r>
      <w:r>
        <w:t>of</w:t>
      </w:r>
      <w:r>
        <w:rPr>
          <w:spacing w:val="40"/>
        </w:rPr>
        <w:t xml:space="preserve"> </w:t>
      </w:r>
      <w:r>
        <w:t>spirits</w:t>
      </w:r>
      <w:r>
        <w:rPr>
          <w:spacing w:val="40"/>
        </w:rPr>
        <w:t xml:space="preserve"> </w:t>
      </w:r>
      <w:r>
        <w:t>amongst</w:t>
      </w:r>
      <w:r>
        <w:rPr>
          <w:spacing w:val="40"/>
        </w:rPr>
        <w:t xml:space="preserve"> </w:t>
      </w:r>
      <w:r>
        <w:t>us, who cannot bear with far lesser things in their Brethren differing from them; for we profess we know no such external infallible Judge, upon</w:t>
      </w:r>
      <w:r>
        <w:rPr>
          <w:spacing w:val="40"/>
        </w:rPr>
        <w:t xml:space="preserve"> </w:t>
      </w:r>
      <w:r>
        <w:t>whom</w:t>
      </w:r>
      <w:r>
        <w:rPr>
          <w:spacing w:val="40"/>
        </w:rPr>
        <w:t xml:space="preserve"> </w:t>
      </w:r>
      <w:r>
        <w:t>we</w:t>
      </w:r>
      <w:r>
        <w:rPr>
          <w:spacing w:val="40"/>
        </w:rPr>
        <w:t xml:space="preserve"> </w:t>
      </w:r>
      <w:r>
        <w:t>may</w:t>
      </w:r>
      <w:r>
        <w:rPr>
          <w:spacing w:val="40"/>
        </w:rPr>
        <w:t xml:space="preserve"> </w:t>
      </w:r>
      <w:r>
        <w:t>depend;</w:t>
      </w:r>
      <w:r>
        <w:rPr>
          <w:spacing w:val="40"/>
        </w:rPr>
        <w:t xml:space="preserve"> </w:t>
      </w:r>
      <w:r>
        <w:t>neither</w:t>
      </w:r>
      <w:r>
        <w:rPr>
          <w:spacing w:val="40"/>
        </w:rPr>
        <w:t xml:space="preserve"> </w:t>
      </w:r>
      <w:r>
        <w:t>dare</w:t>
      </w:r>
      <w:r>
        <w:rPr>
          <w:spacing w:val="40"/>
        </w:rPr>
        <w:t xml:space="preserve"> </w:t>
      </w:r>
      <w:r>
        <w:t>we</w:t>
      </w:r>
      <w:r>
        <w:rPr>
          <w:spacing w:val="40"/>
        </w:rPr>
        <w:t xml:space="preserve"> </w:t>
      </w:r>
      <w:r>
        <w:t>warrant</w:t>
      </w:r>
      <w:r>
        <w:rPr>
          <w:spacing w:val="40"/>
        </w:rPr>
        <w:t xml:space="preserve"> </w:t>
      </w:r>
      <w:r>
        <w:t>an</w:t>
      </w:r>
      <w:r>
        <w:rPr>
          <w:spacing w:val="40"/>
        </w:rPr>
        <w:t xml:space="preserve"> </w:t>
      </w:r>
      <w:r>
        <w:t>implicit</w:t>
      </w:r>
      <w:r>
        <w:rPr>
          <w:spacing w:val="40"/>
        </w:rPr>
        <w:t xml:space="preserve"> </w:t>
      </w:r>
      <w:r>
        <w:t>faith.</w:t>
      </w:r>
      <w:r>
        <w:rPr>
          <w:spacing w:val="40"/>
        </w:rPr>
        <w:t xml:space="preserve"> </w:t>
      </w:r>
      <w:r>
        <w:t>We teach men, that every man must be persuaded in his own heart; must see the rule of his own actions; must give an account of his own way to God: now what can men that have the most gracious and peaceable spirits you can imagine, do in such a case? Before they believe or do what their Brethren</w:t>
      </w:r>
      <w:r>
        <w:rPr>
          <w:spacing w:val="18"/>
        </w:rPr>
        <w:t xml:space="preserve"> </w:t>
      </w:r>
      <w:r>
        <w:t>believe</w:t>
      </w:r>
      <w:r>
        <w:rPr>
          <w:spacing w:val="18"/>
        </w:rPr>
        <w:t xml:space="preserve"> </w:t>
      </w:r>
      <w:r>
        <w:t>or</w:t>
      </w:r>
      <w:r>
        <w:rPr>
          <w:spacing w:val="18"/>
        </w:rPr>
        <w:t xml:space="preserve"> </w:t>
      </w:r>
      <w:r>
        <w:t>do,</w:t>
      </w:r>
      <w:r>
        <w:rPr>
          <w:spacing w:val="20"/>
        </w:rPr>
        <w:t xml:space="preserve"> </w:t>
      </w:r>
      <w:r>
        <w:t>they</w:t>
      </w:r>
      <w:r>
        <w:rPr>
          <w:spacing w:val="20"/>
        </w:rPr>
        <w:t xml:space="preserve"> </w:t>
      </w:r>
      <w:r>
        <w:t>must</w:t>
      </w:r>
      <w:r>
        <w:rPr>
          <w:spacing w:val="18"/>
        </w:rPr>
        <w:t xml:space="preserve"> </w:t>
      </w:r>
      <w:r>
        <w:t>see</w:t>
      </w:r>
      <w:r>
        <w:rPr>
          <w:spacing w:val="18"/>
        </w:rPr>
        <w:t xml:space="preserve"> </w:t>
      </w:r>
      <w:r>
        <w:t>the</w:t>
      </w:r>
      <w:r>
        <w:rPr>
          <w:spacing w:val="18"/>
        </w:rPr>
        <w:t xml:space="preserve"> </w:t>
      </w:r>
      <w:r>
        <w:t>authority</w:t>
      </w:r>
      <w:r>
        <w:rPr>
          <w:spacing w:val="20"/>
        </w:rPr>
        <w:t xml:space="preserve"> </w:t>
      </w:r>
      <w:r>
        <w:t>of</w:t>
      </w:r>
      <w:r>
        <w:rPr>
          <w:spacing w:val="18"/>
        </w:rPr>
        <w:t xml:space="preserve"> </w:t>
      </w:r>
      <w:r>
        <w:t>the</w:t>
      </w:r>
      <w:r>
        <w:rPr>
          <w:spacing w:val="18"/>
        </w:rPr>
        <w:t xml:space="preserve"> </w:t>
      </w:r>
      <w:r>
        <w:t>Word</w:t>
      </w:r>
      <w:r>
        <w:rPr>
          <w:spacing w:val="20"/>
        </w:rPr>
        <w:t xml:space="preserve"> </w:t>
      </w:r>
      <w:r>
        <w:t>to</w:t>
      </w:r>
      <w:r>
        <w:rPr>
          <w:spacing w:val="20"/>
        </w:rPr>
        <w:t xml:space="preserve"> </w:t>
      </w:r>
      <w:r>
        <w:t>ground</w:t>
      </w:r>
    </w:p>
    <w:p w14:paraId="4E4FD03A">
      <w:pPr>
        <w:spacing w:after="0" w:line="261" w:lineRule="auto"/>
        <w:sectPr>
          <w:pgSz w:w="12240" w:h="15840"/>
          <w:pgMar w:top="1360" w:right="1320" w:bottom="280" w:left="1340" w:header="720" w:footer="720" w:gutter="0"/>
          <w:cols w:space="720" w:num="1"/>
        </w:sectPr>
      </w:pPr>
    </w:p>
    <w:p w14:paraId="2D41FEA6">
      <w:pPr>
        <w:pStyle w:val="5"/>
        <w:spacing w:line="261" w:lineRule="auto"/>
        <w:ind w:right="117"/>
      </w:pPr>
      <w:r>
        <w:t>their</w:t>
      </w:r>
      <w:r>
        <w:rPr>
          <w:spacing w:val="40"/>
        </w:rPr>
        <w:t xml:space="preserve"> </w:t>
      </w:r>
      <w:r>
        <w:t>faith</w:t>
      </w:r>
      <w:r>
        <w:rPr>
          <w:spacing w:val="40"/>
        </w:rPr>
        <w:t xml:space="preserve"> </w:t>
      </w:r>
      <w:r>
        <w:t>or</w:t>
      </w:r>
      <w:r>
        <w:rPr>
          <w:spacing w:val="40"/>
        </w:rPr>
        <w:t xml:space="preserve"> </w:t>
      </w:r>
      <w:r>
        <w:t>actions;</w:t>
      </w:r>
      <w:r>
        <w:rPr>
          <w:spacing w:val="40"/>
        </w:rPr>
        <w:t xml:space="preserve"> </w:t>
      </w:r>
      <w:r>
        <w:t>and</w:t>
      </w:r>
      <w:r>
        <w:rPr>
          <w:spacing w:val="40"/>
        </w:rPr>
        <w:t xml:space="preserve"> </w:t>
      </w:r>
      <w:r>
        <w:t>for</w:t>
      </w:r>
      <w:r>
        <w:rPr>
          <w:spacing w:val="40"/>
        </w:rPr>
        <w:t xml:space="preserve"> </w:t>
      </w:r>
      <w:r>
        <w:t>the</w:t>
      </w:r>
      <w:r>
        <w:rPr>
          <w:spacing w:val="40"/>
        </w:rPr>
        <w:t xml:space="preserve"> </w:t>
      </w:r>
      <w:r>
        <w:t>present,</w:t>
      </w:r>
      <w:r>
        <w:rPr>
          <w:spacing w:val="40"/>
        </w:rPr>
        <w:t xml:space="preserve"> </w:t>
      </w:r>
      <w:r>
        <w:t>though</w:t>
      </w:r>
      <w:r>
        <w:rPr>
          <w:spacing w:val="40"/>
        </w:rPr>
        <w:t xml:space="preserve"> </w:t>
      </w:r>
      <w:r>
        <w:t>sincerely</w:t>
      </w:r>
      <w:r>
        <w:rPr>
          <w:spacing w:val="40"/>
        </w:rPr>
        <w:t xml:space="preserve"> </w:t>
      </w:r>
      <w:r>
        <w:t>willing</w:t>
      </w:r>
      <w:r>
        <w:rPr>
          <w:spacing w:val="40"/>
        </w:rPr>
        <w:t xml:space="preserve"> </w:t>
      </w:r>
      <w:r>
        <w:t>to know</w:t>
      </w:r>
      <w:r>
        <w:rPr>
          <w:spacing w:val="40"/>
        </w:rPr>
        <w:t xml:space="preserve"> </w:t>
      </w:r>
      <w:r>
        <w:t>God's</w:t>
      </w:r>
      <w:r>
        <w:rPr>
          <w:spacing w:val="40"/>
        </w:rPr>
        <w:t xml:space="preserve"> </w:t>
      </w:r>
      <w:r>
        <w:t>mind,</w:t>
      </w:r>
      <w:r>
        <w:rPr>
          <w:spacing w:val="40"/>
        </w:rPr>
        <w:t xml:space="preserve"> </w:t>
      </w:r>
      <w:r>
        <w:t>and</w:t>
      </w:r>
      <w:r>
        <w:rPr>
          <w:spacing w:val="40"/>
        </w:rPr>
        <w:t xml:space="preserve"> </w:t>
      </w:r>
      <w:r>
        <w:t>diligently</w:t>
      </w:r>
      <w:r>
        <w:rPr>
          <w:spacing w:val="40"/>
        </w:rPr>
        <w:t xml:space="preserve"> </w:t>
      </w:r>
      <w:r>
        <w:t>laborious</w:t>
      </w:r>
      <w:r>
        <w:rPr>
          <w:spacing w:val="40"/>
        </w:rPr>
        <w:t xml:space="preserve"> </w:t>
      </w:r>
      <w:r>
        <w:t>to</w:t>
      </w:r>
      <w:r>
        <w:rPr>
          <w:spacing w:val="40"/>
        </w:rPr>
        <w:t xml:space="preserve"> </w:t>
      </w:r>
      <w:r>
        <w:t>search</w:t>
      </w:r>
      <w:r>
        <w:rPr>
          <w:spacing w:val="40"/>
        </w:rPr>
        <w:t xml:space="preserve"> </w:t>
      </w:r>
      <w:r>
        <w:t>it</w:t>
      </w:r>
      <w:r>
        <w:rPr>
          <w:spacing w:val="40"/>
        </w:rPr>
        <w:t xml:space="preserve"> </w:t>
      </w:r>
      <w:r>
        <w:t>out,</w:t>
      </w:r>
      <w:r>
        <w:rPr>
          <w:spacing w:val="40"/>
        </w:rPr>
        <w:t xml:space="preserve"> </w:t>
      </w:r>
      <w:r>
        <w:t>yet</w:t>
      </w:r>
      <w:r>
        <w:rPr>
          <w:spacing w:val="40"/>
        </w:rPr>
        <w:t xml:space="preserve"> </w:t>
      </w:r>
      <w:r>
        <w:t>they cannot see it: and yet according to this sow, rigid principle, they must be forced to it by violence, what is it but to command the full tale of brick to</w:t>
      </w:r>
      <w:r>
        <w:rPr>
          <w:spacing w:val="80"/>
          <w:w w:val="150"/>
        </w:rPr>
        <w:t xml:space="preserve"> </w:t>
      </w:r>
      <w:r>
        <w:t>be brought in, where no straw can be had, if this be not? Straw might be</w:t>
      </w:r>
      <w:r>
        <w:rPr>
          <w:spacing w:val="40"/>
        </w:rPr>
        <w:t xml:space="preserve"> </w:t>
      </w:r>
      <w:r>
        <w:t>had in Egypt by seeking for it; but here, after the most careful and painful seeking for it, yet it cannot be had.</w:t>
      </w:r>
    </w:p>
    <w:p w14:paraId="502F3EB1">
      <w:pPr>
        <w:pStyle w:val="5"/>
        <w:spacing w:before="279" w:line="261" w:lineRule="auto"/>
        <w:ind w:right="119"/>
      </w:pPr>
      <w:r>
        <w:t>Fifthly,</w:t>
      </w:r>
      <w:r>
        <w:rPr>
          <w:spacing w:val="36"/>
        </w:rPr>
        <w:t xml:space="preserve"> </w:t>
      </w:r>
      <w:r>
        <w:t>By</w:t>
      </w:r>
      <w:r>
        <w:rPr>
          <w:spacing w:val="36"/>
        </w:rPr>
        <w:t xml:space="preserve"> </w:t>
      </w:r>
      <w:r>
        <w:t>this</w:t>
      </w:r>
      <w:r>
        <w:rPr>
          <w:spacing w:val="37"/>
        </w:rPr>
        <w:t xml:space="preserve"> </w:t>
      </w:r>
      <w:r>
        <w:t>principle,</w:t>
      </w:r>
      <w:r>
        <w:rPr>
          <w:spacing w:val="36"/>
        </w:rPr>
        <w:t xml:space="preserve"> </w:t>
      </w:r>
      <w:r>
        <w:t>the</w:t>
      </w:r>
      <w:r>
        <w:rPr>
          <w:spacing w:val="36"/>
        </w:rPr>
        <w:t xml:space="preserve"> </w:t>
      </w:r>
      <w:r>
        <w:t>finding</w:t>
      </w:r>
      <w:r>
        <w:rPr>
          <w:spacing w:val="36"/>
        </w:rPr>
        <w:t xml:space="preserve"> </w:t>
      </w:r>
      <w:r>
        <w:t>out</w:t>
      </w:r>
      <w:r>
        <w:rPr>
          <w:spacing w:val="36"/>
        </w:rPr>
        <w:t xml:space="preserve"> </w:t>
      </w:r>
      <w:r>
        <w:t>of</w:t>
      </w:r>
      <w:r>
        <w:rPr>
          <w:spacing w:val="36"/>
        </w:rPr>
        <w:t xml:space="preserve"> </w:t>
      </w:r>
      <w:r>
        <w:t>much</w:t>
      </w:r>
      <w:r>
        <w:rPr>
          <w:spacing w:val="37"/>
        </w:rPr>
        <w:t xml:space="preserve"> </w:t>
      </w:r>
      <w:r>
        <w:t>truth</w:t>
      </w:r>
      <w:r>
        <w:rPr>
          <w:spacing w:val="36"/>
        </w:rPr>
        <w:t xml:space="preserve"> </w:t>
      </w:r>
      <w:r>
        <w:t>will</w:t>
      </w:r>
      <w:r>
        <w:rPr>
          <w:spacing w:val="36"/>
        </w:rPr>
        <w:t xml:space="preserve"> </w:t>
      </w:r>
      <w:r>
        <w:t>be</w:t>
      </w:r>
      <w:r>
        <w:rPr>
          <w:spacing w:val="36"/>
        </w:rPr>
        <w:t xml:space="preserve"> </w:t>
      </w:r>
      <w:r>
        <w:t>hindered; it will stifle mens gifts and abilities in arguing and discoursing about</w:t>
      </w:r>
      <w:r>
        <w:rPr>
          <w:spacing w:val="80"/>
          <w:w w:val="150"/>
        </w:rPr>
        <w:t xml:space="preserve"> </w:t>
      </w:r>
      <w:r>
        <w:t>truths. We know fire is beaten out by striking the flint. Although</w:t>
      </w:r>
      <w:r>
        <w:rPr>
          <w:spacing w:val="80"/>
        </w:rPr>
        <w:t xml:space="preserve"> </w:t>
      </w:r>
      <w:r>
        <w:t>differences be very sad, yet the truth that comes to light by them, may recompense</w:t>
      </w:r>
      <w:r>
        <w:rPr>
          <w:spacing w:val="33"/>
        </w:rPr>
        <w:t xml:space="preserve"> </w:t>
      </w:r>
      <w:r>
        <w:t>the</w:t>
      </w:r>
      <w:r>
        <w:rPr>
          <w:spacing w:val="33"/>
        </w:rPr>
        <w:t xml:space="preserve"> </w:t>
      </w:r>
      <w:r>
        <w:t>sadness.</w:t>
      </w:r>
      <w:r>
        <w:rPr>
          <w:spacing w:val="33"/>
        </w:rPr>
        <w:t xml:space="preserve"> </w:t>
      </w:r>
      <w:r>
        <w:t>You</w:t>
      </w:r>
      <w:r>
        <w:rPr>
          <w:spacing w:val="33"/>
        </w:rPr>
        <w:t xml:space="preserve"> </w:t>
      </w:r>
      <w:r>
        <w:t>cannot</w:t>
      </w:r>
      <w:r>
        <w:rPr>
          <w:spacing w:val="33"/>
        </w:rPr>
        <w:t xml:space="preserve"> </w:t>
      </w:r>
      <w:r>
        <w:t>beat</w:t>
      </w:r>
      <w:r>
        <w:rPr>
          <w:spacing w:val="33"/>
        </w:rPr>
        <w:t xml:space="preserve"> </w:t>
      </w:r>
      <w:r>
        <w:t>out</w:t>
      </w:r>
      <w:r>
        <w:rPr>
          <w:spacing w:val="32"/>
        </w:rPr>
        <w:t xml:space="preserve"> </w:t>
      </w:r>
      <w:r>
        <w:t>a</w:t>
      </w:r>
      <w:r>
        <w:rPr>
          <w:spacing w:val="33"/>
        </w:rPr>
        <w:t xml:space="preserve"> </w:t>
      </w:r>
      <w:r>
        <w:t>place</w:t>
      </w:r>
      <w:r>
        <w:rPr>
          <w:spacing w:val="33"/>
        </w:rPr>
        <w:t xml:space="preserve"> </w:t>
      </w:r>
      <w:r>
        <w:t>for</w:t>
      </w:r>
      <w:r>
        <w:rPr>
          <w:spacing w:val="33"/>
        </w:rPr>
        <w:t xml:space="preserve"> </w:t>
      </w:r>
      <w:r>
        <w:t>a</w:t>
      </w:r>
      <w:r>
        <w:rPr>
          <w:spacing w:val="33"/>
        </w:rPr>
        <w:t xml:space="preserve"> </w:t>
      </w:r>
      <w:r>
        <w:t>window</w:t>
      </w:r>
      <w:r>
        <w:rPr>
          <w:spacing w:val="33"/>
        </w:rPr>
        <w:t xml:space="preserve"> </w:t>
      </w:r>
      <w:r>
        <w:t>to</w:t>
      </w:r>
      <w:r>
        <w:rPr>
          <w:spacing w:val="33"/>
        </w:rPr>
        <w:t xml:space="preserve"> </w:t>
      </w:r>
      <w:r>
        <w:t>let in</w:t>
      </w:r>
      <w:r>
        <w:rPr>
          <w:spacing w:val="25"/>
        </w:rPr>
        <w:t xml:space="preserve"> </w:t>
      </w:r>
      <w:r>
        <w:t>light,</w:t>
      </w:r>
      <w:r>
        <w:rPr>
          <w:spacing w:val="25"/>
        </w:rPr>
        <w:t xml:space="preserve"> </w:t>
      </w:r>
      <w:r>
        <w:t>but</w:t>
      </w:r>
      <w:r>
        <w:rPr>
          <w:spacing w:val="25"/>
        </w:rPr>
        <w:t xml:space="preserve"> </w:t>
      </w:r>
      <w:r>
        <w:t>you</w:t>
      </w:r>
      <w:r>
        <w:rPr>
          <w:spacing w:val="25"/>
        </w:rPr>
        <w:t xml:space="preserve"> </w:t>
      </w:r>
      <w:r>
        <w:t>must</w:t>
      </w:r>
      <w:r>
        <w:rPr>
          <w:spacing w:val="25"/>
        </w:rPr>
        <w:t xml:space="preserve"> </w:t>
      </w:r>
      <w:r>
        <w:t>endure</w:t>
      </w:r>
      <w:r>
        <w:rPr>
          <w:spacing w:val="25"/>
        </w:rPr>
        <w:t xml:space="preserve"> </w:t>
      </w:r>
      <w:r>
        <w:t>some</w:t>
      </w:r>
      <w:r>
        <w:rPr>
          <w:spacing w:val="25"/>
        </w:rPr>
        <w:t xml:space="preserve"> </w:t>
      </w:r>
      <w:r>
        <w:t>trouble;</w:t>
      </w:r>
      <w:r>
        <w:rPr>
          <w:spacing w:val="25"/>
        </w:rPr>
        <w:t xml:space="preserve"> </w:t>
      </w:r>
      <w:r>
        <w:t>Children</w:t>
      </w:r>
      <w:r>
        <w:rPr>
          <w:spacing w:val="25"/>
        </w:rPr>
        <w:t xml:space="preserve"> </w:t>
      </w:r>
      <w:r>
        <w:t>will</w:t>
      </w:r>
      <w:r>
        <w:rPr>
          <w:spacing w:val="25"/>
        </w:rPr>
        <w:t xml:space="preserve"> </w:t>
      </w:r>
      <w:r>
        <w:t>think</w:t>
      </w:r>
      <w:r>
        <w:rPr>
          <w:spacing w:val="25"/>
        </w:rPr>
        <w:t xml:space="preserve"> </w:t>
      </w:r>
      <w:r>
        <w:t>the</w:t>
      </w:r>
      <w:r>
        <w:rPr>
          <w:spacing w:val="25"/>
        </w:rPr>
        <w:t xml:space="preserve"> </w:t>
      </w:r>
      <w:r>
        <w:t>house is</w:t>
      </w:r>
      <w:r>
        <w:rPr>
          <w:spacing w:val="40"/>
        </w:rPr>
        <w:t xml:space="preserve"> </w:t>
      </w:r>
      <w:r>
        <w:t>pulling</w:t>
      </w:r>
      <w:r>
        <w:rPr>
          <w:spacing w:val="40"/>
        </w:rPr>
        <w:t xml:space="preserve"> </w:t>
      </w:r>
      <w:r>
        <w:t>down,</w:t>
      </w:r>
      <w:r>
        <w:rPr>
          <w:spacing w:val="40"/>
        </w:rPr>
        <w:t xml:space="preserve"> </w:t>
      </w:r>
      <w:r>
        <w:t>when</w:t>
      </w:r>
      <w:r>
        <w:rPr>
          <w:spacing w:val="40"/>
        </w:rPr>
        <w:t xml:space="preserve"> </w:t>
      </w:r>
      <w:r>
        <w:t>the</w:t>
      </w:r>
      <w:r>
        <w:rPr>
          <w:spacing w:val="40"/>
        </w:rPr>
        <w:t xml:space="preserve"> </w:t>
      </w:r>
      <w:r>
        <w:t>window</w:t>
      </w:r>
      <w:r>
        <w:rPr>
          <w:spacing w:val="40"/>
        </w:rPr>
        <w:t xml:space="preserve"> </w:t>
      </w:r>
      <w:r>
        <w:t>is</w:t>
      </w:r>
      <w:r>
        <w:rPr>
          <w:spacing w:val="40"/>
        </w:rPr>
        <w:t xml:space="preserve"> </w:t>
      </w:r>
      <w:r>
        <w:t>beating</w:t>
      </w:r>
      <w:r>
        <w:rPr>
          <w:spacing w:val="40"/>
        </w:rPr>
        <w:t xml:space="preserve"> </w:t>
      </w:r>
      <w:r>
        <w:t>out;</w:t>
      </w:r>
      <w:r>
        <w:rPr>
          <w:spacing w:val="40"/>
        </w:rPr>
        <w:t xml:space="preserve"> </w:t>
      </w:r>
      <w:r>
        <w:t>but</w:t>
      </w:r>
      <w:r>
        <w:rPr>
          <w:spacing w:val="40"/>
        </w:rPr>
        <w:t xml:space="preserve"> </w:t>
      </w:r>
      <w:r>
        <w:t>the</w:t>
      </w:r>
      <w:r>
        <w:rPr>
          <w:spacing w:val="40"/>
        </w:rPr>
        <w:t xml:space="preserve"> </w:t>
      </w:r>
      <w:r>
        <w:t>Father</w:t>
      </w:r>
      <w:r>
        <w:rPr>
          <w:spacing w:val="40"/>
        </w:rPr>
        <w:t xml:space="preserve"> </w:t>
      </w:r>
      <w:r>
        <w:t>knows the</w:t>
      </w:r>
      <w:r>
        <w:rPr>
          <w:spacing w:val="40"/>
        </w:rPr>
        <w:t xml:space="preserve"> </w:t>
      </w:r>
      <w:r>
        <w:t>benefit</w:t>
      </w:r>
      <w:r>
        <w:rPr>
          <w:spacing w:val="40"/>
        </w:rPr>
        <w:t xml:space="preserve"> </w:t>
      </w:r>
      <w:r>
        <w:t>will</w:t>
      </w:r>
      <w:r>
        <w:rPr>
          <w:spacing w:val="40"/>
        </w:rPr>
        <w:t xml:space="preserve"> </w:t>
      </w:r>
      <w:r>
        <w:t>come</w:t>
      </w:r>
      <w:r>
        <w:rPr>
          <w:spacing w:val="40"/>
        </w:rPr>
        <w:t xml:space="preserve"> </w:t>
      </w:r>
      <w:r>
        <w:t>by</w:t>
      </w:r>
      <w:r>
        <w:rPr>
          <w:spacing w:val="40"/>
        </w:rPr>
        <w:t xml:space="preserve"> </w:t>
      </w:r>
      <w:r>
        <w:t>it:</w:t>
      </w:r>
      <w:r>
        <w:rPr>
          <w:spacing w:val="40"/>
        </w:rPr>
        <w:t xml:space="preserve"> </w:t>
      </w:r>
      <w:r>
        <w:t>he</w:t>
      </w:r>
      <w:r>
        <w:rPr>
          <w:spacing w:val="40"/>
        </w:rPr>
        <w:t xml:space="preserve"> </w:t>
      </w:r>
      <w:r>
        <w:t>complains</w:t>
      </w:r>
      <w:r>
        <w:rPr>
          <w:spacing w:val="40"/>
        </w:rPr>
        <w:t xml:space="preserve"> </w:t>
      </w:r>
      <w:r>
        <w:t>not</w:t>
      </w:r>
      <w:r>
        <w:rPr>
          <w:spacing w:val="40"/>
        </w:rPr>
        <w:t xml:space="preserve"> </w:t>
      </w:r>
      <w:r>
        <w:t>that</w:t>
      </w:r>
      <w:r>
        <w:rPr>
          <w:spacing w:val="40"/>
        </w:rPr>
        <w:t xml:space="preserve"> </w:t>
      </w:r>
      <w:r>
        <w:t>the</w:t>
      </w:r>
      <w:r>
        <w:rPr>
          <w:spacing w:val="40"/>
        </w:rPr>
        <w:t xml:space="preserve"> </w:t>
      </w:r>
      <w:r>
        <w:t>dust</w:t>
      </w:r>
      <w:r>
        <w:rPr>
          <w:spacing w:val="40"/>
        </w:rPr>
        <w:t xml:space="preserve"> </w:t>
      </w:r>
      <w:r>
        <w:t>and</w:t>
      </w:r>
      <w:r>
        <w:rPr>
          <w:spacing w:val="40"/>
        </w:rPr>
        <w:t xml:space="preserve"> </w:t>
      </w:r>
      <w:r>
        <w:t>rubbish lies up and down in the house for a while; the light let in by it will recompense all. The trouble in the discussions of things by Brethren of different</w:t>
      </w:r>
      <w:r>
        <w:rPr>
          <w:spacing w:val="40"/>
        </w:rPr>
        <w:t xml:space="preserve"> </w:t>
      </w:r>
      <w:r>
        <w:t>judgements</w:t>
      </w:r>
      <w:r>
        <w:rPr>
          <w:spacing w:val="40"/>
        </w:rPr>
        <w:t xml:space="preserve"> </w:t>
      </w:r>
      <w:r>
        <w:t>may</w:t>
      </w:r>
      <w:r>
        <w:rPr>
          <w:spacing w:val="40"/>
        </w:rPr>
        <w:t xml:space="preserve"> </w:t>
      </w:r>
      <w:r>
        <w:t>seem</w:t>
      </w:r>
      <w:r>
        <w:rPr>
          <w:spacing w:val="40"/>
        </w:rPr>
        <w:t xml:space="preserve"> </w:t>
      </w:r>
      <w:r>
        <w:t>to</w:t>
      </w:r>
      <w:r>
        <w:rPr>
          <w:spacing w:val="40"/>
        </w:rPr>
        <w:t xml:space="preserve"> </w:t>
      </w:r>
      <w:r>
        <w:t>be</w:t>
      </w:r>
      <w:r>
        <w:rPr>
          <w:spacing w:val="40"/>
        </w:rPr>
        <w:t xml:space="preserve"> </w:t>
      </w:r>
      <w:r>
        <w:t>great,</w:t>
      </w:r>
      <w:r>
        <w:rPr>
          <w:spacing w:val="40"/>
        </w:rPr>
        <w:t xml:space="preserve"> </w:t>
      </w:r>
      <w:r>
        <w:t>but</w:t>
      </w:r>
      <w:r>
        <w:rPr>
          <w:spacing w:val="40"/>
        </w:rPr>
        <w:t xml:space="preserve"> </w:t>
      </w:r>
      <w:r>
        <w:t>either</w:t>
      </w:r>
      <w:r>
        <w:rPr>
          <w:spacing w:val="40"/>
        </w:rPr>
        <w:t xml:space="preserve"> </w:t>
      </w:r>
      <w:r>
        <w:t>you</w:t>
      </w:r>
      <w:r>
        <w:rPr>
          <w:spacing w:val="40"/>
        </w:rPr>
        <w:t xml:space="preserve"> </w:t>
      </w:r>
      <w:r>
        <w:t>or</w:t>
      </w:r>
      <w:r>
        <w:rPr>
          <w:spacing w:val="40"/>
        </w:rPr>
        <w:t xml:space="preserve"> </w:t>
      </w:r>
      <w:r>
        <w:t>your posterity hereafter may see cause to bless God for that light hath been or may be let in to the Churches by this means; men of moderate spirits do bless God already. But if according to this principle, the Governors of the Churches</w:t>
      </w:r>
      <w:r>
        <w:rPr>
          <w:spacing w:val="40"/>
        </w:rPr>
        <w:t xml:space="preserve"> </w:t>
      </w:r>
      <w:r>
        <w:t>must</w:t>
      </w:r>
      <w:r>
        <w:rPr>
          <w:spacing w:val="40"/>
        </w:rPr>
        <w:t xml:space="preserve"> </w:t>
      </w:r>
      <w:r>
        <w:t>suppress</w:t>
      </w:r>
      <w:r>
        <w:rPr>
          <w:spacing w:val="40"/>
        </w:rPr>
        <w:t xml:space="preserve"> </w:t>
      </w:r>
      <w:r>
        <w:t>whatsoever</w:t>
      </w:r>
      <w:r>
        <w:rPr>
          <w:spacing w:val="40"/>
        </w:rPr>
        <w:t xml:space="preserve"> </w:t>
      </w:r>
      <w:r>
        <w:t>they</w:t>
      </w:r>
      <w:r>
        <w:rPr>
          <w:spacing w:val="40"/>
        </w:rPr>
        <w:t xml:space="preserve"> </w:t>
      </w:r>
      <w:r>
        <w:t>conceive</w:t>
      </w:r>
      <w:r>
        <w:rPr>
          <w:spacing w:val="40"/>
        </w:rPr>
        <w:t xml:space="preserve"> </w:t>
      </w:r>
      <w:r>
        <w:t>not</w:t>
      </w:r>
      <w:r>
        <w:rPr>
          <w:spacing w:val="40"/>
        </w:rPr>
        <w:t xml:space="preserve"> </w:t>
      </w:r>
      <w:r>
        <w:t>to</w:t>
      </w:r>
      <w:r>
        <w:rPr>
          <w:spacing w:val="40"/>
        </w:rPr>
        <w:t xml:space="preserve"> </w:t>
      </w:r>
      <w:r>
        <w:t>be</w:t>
      </w:r>
      <w:r>
        <w:rPr>
          <w:spacing w:val="40"/>
        </w:rPr>
        <w:t xml:space="preserve"> </w:t>
      </w:r>
      <w:r>
        <w:t>right,</w:t>
      </w:r>
      <w:r>
        <w:rPr>
          <w:spacing w:val="40"/>
        </w:rPr>
        <w:t xml:space="preserve"> </w:t>
      </w:r>
      <w:r>
        <w:t>to what purpose should there be arguing and discussing of several</w:t>
      </w:r>
      <w:r>
        <w:rPr>
          <w:spacing w:val="80"/>
          <w:w w:val="150"/>
        </w:rPr>
        <w:t xml:space="preserve"> </w:t>
      </w:r>
      <w:r>
        <w:t>judgements and several ways?</w:t>
      </w:r>
    </w:p>
    <w:p w14:paraId="1075C761">
      <w:pPr>
        <w:pStyle w:val="6"/>
        <w:keepNext w:val="0"/>
        <w:keepLines w:val="0"/>
        <w:widowControl/>
        <w:suppressLineNumbers w:val="0"/>
      </w:pPr>
      <w:r>
        <w:t>第三,如果人们按照这个原则行事,他们将有反对真理和谬误的危险,并强迫别人接受谬误和真理;因为在虔诚而爱好和平的人中有争议和疑问的事情上,不容易有任何有根据的信心,以至于完全没有错误的危险;在我们强加给别人的事情上,需要比我们自己实践的事情更多的信心;如果一件事对我们来说与其说是真的不如说是假的,我们可以合法地去做;但这还不足以成为把它强加给别人的理由,因为别人可能看不出它是真理;在这种情况下,我们需要非常确定。我们的概率、猜测和意见的微弱雨滴,不足以使另一个人的良心之流停止,更不用说改变它的方向;特别是考虑到在这些事情上,我们自己经常有犹豫的想法;而且不久前我们还确信,我们现在谴责的是真的;我们现在准备命令别人的事情,我们当时同样坚决地谴责。我们必须非常小心,当我们试图拔除毒麦时,不要把小麦也拔出来;这可以理解为事物、真理和谬误,以及人;我们在一个方面可能弄错,在另一个方面也可能弄错。不要拔出毒麦。基督并没有禁止将任何恶人逐出教会;但是,正如杰罗姆所说,在那些国家,毒麦和小麦非常相似;因此,基督说,当你们在拔除的时候要注意你们在做什么;当你们要对付那些情况有任何疑问的人时,一定要确定他们是伪君子,否则不要干涉他们,不要因为你们认为他们不对就把他们拔出来,因为那样你们可能会拔出一棵小麦和一棵毒麦,他可能最终被证明是一个敬虔的人;因此,你最好让毒麦继续生长;如果你只是认为这些人是错的,你最好让他们继续留在教会里,而不是冒险去对付他们,而有拔出小麦的危险。</w:t>
      </w:r>
    </w:p>
    <w:p w14:paraId="60D471B0">
      <w:pPr>
        <w:pStyle w:val="6"/>
        <w:keepNext w:val="0"/>
        <w:keepLines w:val="0"/>
        <w:widowControl/>
        <w:suppressLineNumbers w:val="0"/>
      </w:pPr>
      <w:r>
        <w:t>因此,关于好的或坏的事物,有些事情显然是邪恶的,它们与其说是毒麦,不如说是蓟和荆棘;我们可以随意拔除它们;但其他事情,虽然可能最终被证明是邪恶的,但它们与善有某种相似之处,以至于你很难分辨它们是善还是恶;现在,基督说,要注意你们在做什么,不要出于反对一切邪恶的热情,为了除掉每一棵毒麦,也拔出一些小麦;如果你们强烈反对的事情被证明是好的,那又如何呢?你们宁可让四十棵毒麦继续生长,也不愿拔出一棵小麦。</w:t>
      </w:r>
    </w:p>
    <w:p w14:paraId="0831903C">
      <w:pPr>
        <w:pStyle w:val="6"/>
        <w:keepNext w:val="0"/>
        <w:keepLines w:val="0"/>
        <w:widowControl/>
        <w:suppressLineNumbers w:val="0"/>
      </w:pPr>
      <w:r>
        <w:t>第四,如果人们把这种权力揽在自己身上,强迫人们做他们认为是好的任何事情,并拒绝或放弃他们认为是邪恶的任何事情,他们就揽了比使徒们更多的权力。在使徒们的领导下,圣徒们的管理比这要温和、甜蜜、仁慈得多。使徒们遵循的规则是腓立比书3:15,所以,让我们所有完全的人都这样想;如果在什么事上你们有不同的想法,上帝也会把这事启示给你们;然而,我们已经达到的地步,我们就当照着去行。如果有人与我或其他使徒有不同的想法,上帝会在适当的时候启示给他,我们不会强迫他,只要我们照着我们已经达到的地步去行就行了。赞奇说,奥古斯丁会把这条规则重复一千遍;金口若望在这段经文上有一个很好的注解,他没有说,如果他们有不同的想法,上帝会让他们接受,而是说上帝会启示给他们,指出上帝对那些有不同想法的人的爱和良善,宽恕他们,因为他们做得不同不是出于邪恶,而是出于无知。使徒行传15章,当使徒和长老聚集在一起时,他们最多只愿意承担这些必要的事情,不愿意加给他们其他重担。假教师把一个轭加在他们身上,这是一个重担,他们和他们的祖先都无法承受(第10节)。然而,这些人对他们并没有法律上的权威;可以肯定的是,在所有人的判断中,他们加在他们身上的轭只是教义上的。但是,使徒们说,对于我们来说,我们既然知道圣灵的心意,就不敢像他们那样给你们上轭;我们加给你们的一切重担,只是这些必要的事情,任何教会官员,任何会议都不能走得更远,但可以肯定的是,虔诚而爱好和平的人之间的每一个争议问题都不能被认为是必要的。</w:t>
      </w:r>
    </w:p>
    <w:p w14:paraId="1A7AF649">
      <w:pPr>
        <w:pStyle w:val="6"/>
        <w:keepNext w:val="0"/>
        <w:keepLines w:val="0"/>
        <w:widowControl/>
        <w:suppressLineNumbers w:val="0"/>
      </w:pPr>
      <w:r>
        <w:t>罗马书14章对此很有帮助,你们要接纳那软弱的人,但不要争论疑惑的事;要接纳他,尽管他不明白你们所做的一切;不要用疑惑的事情困扰他,也不要为疑惑的事情困扰他;有人相信他可以吃所有的东西,但那软弱的人只吃蔬菜;吃的人不可轻看不吃的人,不吃的人也不可论断吃的人(第5节)。有人看这日比那日强,有人看日日都是一样,只是各人心里要意见坚定。对此,他给出了一般的规则,就是凡事都要荣耀上帝;这些人并非都是正确的,因为一个人出于良心不吃肉,而这件事并没有被禁止,这当然是罪;或者为上帝没有要求的节期谨守,这是罪。现在,使徒没有用他的权柄说,我要让你们停止守这样的日子,或者你们必须吃,或者像你们这样禁食是邪恶的,是不能容忍的。不,使徒没有加给他们任何使徒的权柄,而是告诉他们,每个人在他所做的事情上都必须在自己的心里完全确信;你是谁,竟然论断别人的仆人?主已经接纳他了。然而,早期教会的管理者可能比现在任何教会的管理者都有更强的理由坚持这样一个原则;他们没有理由容忍他们中间任何意见或实践上的差异,而我们却有理由容忍我们中间的差异;因为他们中间有直接受感的人,他们可以不会错地说出基督的心意;他们可以告诉人们任何经文的确切含义。在观点分歧的问题上服从这些人的决定,不会像现在在这种情况下服从任何管理者那样负担重大;我们的分歧通常是关于这样或那样的经文的意思,双方都认为自己是对的;他们在无所不知的上帝面前互相表白,如果他们能看到某节经文的意思就像他们的弟兄相信的那样,他们就会很快达成一致。然而,尽管在这些早期有比我们更多的调和分歧的方法,但他们之间还是有很多相互容忍的地方;他们没有使用强制性的暴力来迫使那些因软弱而与他们不同的人接受他们的判断或做法。是的,天主教徒不容忍任何意见或实践上的差异也更容易被接受,因为第一,他们相信他们有一个不会错的法官来裁决所有的争议。第二,他们认为人们或任何个人对神职人员判断的隐含信仰,足以证明人们或任何个人的信仰或做法是正当的,然而他们容忍他们之间在意见和做法上的差异;他们有几个不同的修道士、牧师、修士、耶稣会士的教团;他们之间的差异很大,但由于在根本上达成一致,他们是被容忍的,假设有这两个有助于团结的因素:他们有一个不会错的法官,和隐含的信仰;我们要么对他们之间相互容忍的温和态度感到钦佩,要么对我们中间那些不能容忍弟兄与他们有更小差异的不安宁、僵化的精神感到钦佩;因为我们宣称我们不知道有这样一个我们可以依赖的外在的不会错的法官;我们也不敢保证有隐含的信仰。我们教导人,每个人都必须在自己的心里确信;必须看到自己行为的准则;必须向上帝交代自己的道路。现在,你能想象的最仁慈、最爱好和平的人在这种情况下能做什么?在他们相信或做他们的弟兄所相信或所做的事情之前,他们必须看到圣经的权威来支持他们的信仰或行为;而目前,尽管他们真诚地愿意知道上帝的心意,并努力去寻求,但他们还是看不到:然而,根据这个严酷、僵化的原则,他们必须被暴力强迫接受,这不就是在没有稻草的情况下命令人们交出全部的砖头吗?在埃及,通过寻找,可以得到稻草;但在这里,经过最仔细和辛勤的寻找,还是得不到稻草。</w:t>
      </w:r>
    </w:p>
    <w:p w14:paraId="6B4B3D2E">
      <w:pPr>
        <w:pStyle w:val="6"/>
        <w:keepNext w:val="0"/>
        <w:keepLines w:val="0"/>
        <w:widowControl/>
        <w:suppressLineNumbers w:val="0"/>
      </w:pPr>
      <w:r>
        <w:t>第五,按照这个原则,许多真理的发现将受到阻碍;它会扼杀人们在辩论和讨论真理方面的天赋和能力。我们知道,火是通过敲打燧石而产生的。虽然分歧非常令人悲哀,但通过分歧而显露出来的真理,可能会补偿这种悲哀。你不能打开一个窗户来让光线进来,而不必忍受一些麻烦;当窗户被打开时,孩子们会以为房子要倒塌了;但父亲知道这样做会带来好处:他不会抱怨灰尘和垃圾暂时散落在房子里;透过它射进来的光线将补偿这一切。不同判断和不同道路的弟兄在讨论事情时可能会带来很大的麻烦,但你或你以后的后代可能会有理由因为通过这种方式教会已经或可能得到启示而感谢上帝;温和的人已经在感谢上帝了。但是,如果按照这个原则,教会的管理者必须压制他们认为不正确的任何事情,那么讨论和辩论不同判断和不同道路又有什么用呢?</w:t>
      </w:r>
    </w:p>
    <w:p w14:paraId="63273DE7">
      <w:pPr>
        <w:pStyle w:val="5"/>
        <w:spacing w:before="279" w:line="261" w:lineRule="auto"/>
        <w:ind w:right="119"/>
      </w:pPr>
    </w:p>
    <w:p w14:paraId="7DC4ADFF">
      <w:pPr>
        <w:pStyle w:val="5"/>
        <w:spacing w:before="268" w:line="261" w:lineRule="auto"/>
        <w:ind w:right="123"/>
      </w:pPr>
      <w:r>
        <w:t>You will say, Those who are the Governors, they, or those whom they call</w:t>
      </w:r>
      <w:r>
        <w:rPr>
          <w:spacing w:val="80"/>
          <w:w w:val="150"/>
        </w:rPr>
        <w:t xml:space="preserve"> </w:t>
      </w:r>
      <w:r>
        <w:t>to consult with, may argue and discuss, but not others.</w:t>
      </w:r>
    </w:p>
    <w:p w14:paraId="1D5FD41B">
      <w:pPr>
        <w:pStyle w:val="5"/>
        <w:spacing w:before="286" w:line="261" w:lineRule="auto"/>
        <w:ind w:right="126"/>
      </w:pPr>
      <w:r>
        <w:t>Answ. Is not this to deny the Church the benefit of the gifts and graces of thousands of others? The Church may soon receive as much prejudice by this, as the trouble caused by some differences comes to.</w:t>
      </w:r>
    </w:p>
    <w:p w14:paraId="4C4601D3">
      <w:pPr>
        <w:pStyle w:val="5"/>
        <w:spacing w:before="284" w:line="261" w:lineRule="auto"/>
        <w:ind w:right="118"/>
      </w:pPr>
      <w:r>
        <w:t>Sixthly,</w:t>
      </w:r>
      <w:r>
        <w:rPr>
          <w:spacing w:val="40"/>
        </w:rPr>
        <w:t xml:space="preserve"> </w:t>
      </w:r>
      <w:r>
        <w:t>This</w:t>
      </w:r>
      <w:r>
        <w:rPr>
          <w:spacing w:val="40"/>
        </w:rPr>
        <w:t xml:space="preserve"> </w:t>
      </w:r>
      <w:r>
        <w:t>lays</w:t>
      </w:r>
      <w:r>
        <w:rPr>
          <w:spacing w:val="40"/>
        </w:rPr>
        <w:t xml:space="preserve"> </w:t>
      </w:r>
      <w:r>
        <w:t>a</w:t>
      </w:r>
      <w:r>
        <w:rPr>
          <w:spacing w:val="40"/>
        </w:rPr>
        <w:t xml:space="preserve"> </w:t>
      </w:r>
      <w:r>
        <w:t>great</w:t>
      </w:r>
      <w:r>
        <w:rPr>
          <w:spacing w:val="40"/>
        </w:rPr>
        <w:t xml:space="preserve"> </w:t>
      </w:r>
      <w:r>
        <w:t>temptation</w:t>
      </w:r>
      <w:r>
        <w:rPr>
          <w:spacing w:val="40"/>
        </w:rPr>
        <w:t xml:space="preserve"> </w:t>
      </w:r>
      <w:r>
        <w:t>to</w:t>
      </w:r>
      <w:r>
        <w:rPr>
          <w:spacing w:val="40"/>
        </w:rPr>
        <w:t xml:space="preserve"> </w:t>
      </w:r>
      <w:r>
        <w:t>idleness</w:t>
      </w:r>
      <w:r>
        <w:rPr>
          <w:spacing w:val="40"/>
        </w:rPr>
        <w:t xml:space="preserve"> </w:t>
      </w:r>
      <w:r>
        <w:t>and</w:t>
      </w:r>
      <w:r>
        <w:rPr>
          <w:spacing w:val="40"/>
        </w:rPr>
        <w:t xml:space="preserve"> </w:t>
      </w:r>
      <w:r>
        <w:t>pride</w:t>
      </w:r>
      <w:r>
        <w:rPr>
          <w:spacing w:val="40"/>
        </w:rPr>
        <w:t xml:space="preserve"> </w:t>
      </w:r>
      <w:r>
        <w:t>before</w:t>
      </w:r>
      <w:r>
        <w:rPr>
          <w:spacing w:val="40"/>
        </w:rPr>
        <w:t xml:space="preserve"> </w:t>
      </w:r>
      <w:r>
        <w:t>the guides of the Church: Men are naturally subject to sloth, and may not this principle suggest such a temptation as this, What need we take care or</w:t>
      </w:r>
      <w:r>
        <w:rPr>
          <w:spacing w:val="40"/>
        </w:rPr>
        <w:t xml:space="preserve"> </w:t>
      </w:r>
      <w:r>
        <w:t>pains to search into truths, to be able to convince gain-sayers, to carry things</w:t>
      </w:r>
      <w:r>
        <w:rPr>
          <w:spacing w:val="53"/>
        </w:rPr>
        <w:t xml:space="preserve"> </w:t>
      </w:r>
      <w:r>
        <w:t>with</w:t>
      </w:r>
      <w:r>
        <w:rPr>
          <w:spacing w:val="54"/>
        </w:rPr>
        <w:t xml:space="preserve"> </w:t>
      </w:r>
      <w:r>
        <w:t>strength</w:t>
      </w:r>
      <w:r>
        <w:rPr>
          <w:spacing w:val="54"/>
        </w:rPr>
        <w:t xml:space="preserve"> </w:t>
      </w:r>
      <w:r>
        <w:t>of</w:t>
      </w:r>
      <w:r>
        <w:rPr>
          <w:spacing w:val="54"/>
        </w:rPr>
        <w:t xml:space="preserve"> </w:t>
      </w:r>
      <w:r>
        <w:t>Scripture</w:t>
      </w:r>
      <w:r>
        <w:rPr>
          <w:spacing w:val="53"/>
        </w:rPr>
        <w:t xml:space="preserve"> </w:t>
      </w:r>
      <w:r>
        <w:t>and</w:t>
      </w:r>
      <w:r>
        <w:rPr>
          <w:spacing w:val="54"/>
        </w:rPr>
        <w:t xml:space="preserve"> </w:t>
      </w:r>
      <w:r>
        <w:t>Reason,</w:t>
      </w:r>
      <w:r>
        <w:rPr>
          <w:spacing w:val="54"/>
        </w:rPr>
        <w:t xml:space="preserve"> </w:t>
      </w:r>
      <w:r>
        <w:t>seeing</w:t>
      </w:r>
      <w:r>
        <w:rPr>
          <w:spacing w:val="53"/>
        </w:rPr>
        <w:t xml:space="preserve"> </w:t>
      </w:r>
      <w:r>
        <w:t>we</w:t>
      </w:r>
      <w:r>
        <w:rPr>
          <w:spacing w:val="53"/>
        </w:rPr>
        <w:t xml:space="preserve"> </w:t>
      </w:r>
      <w:r>
        <w:t>have</w:t>
      </w:r>
      <w:r>
        <w:rPr>
          <w:spacing w:val="53"/>
        </w:rPr>
        <w:t xml:space="preserve"> </w:t>
      </w:r>
      <w:r>
        <w:t>power</w:t>
      </w:r>
      <w:r>
        <w:rPr>
          <w:spacing w:val="54"/>
        </w:rPr>
        <w:t xml:space="preserve"> </w:t>
      </w:r>
      <w:r>
        <w:rPr>
          <w:spacing w:val="-5"/>
        </w:rPr>
        <w:t>to</w:t>
      </w:r>
    </w:p>
    <w:p w14:paraId="657A12F0">
      <w:pPr>
        <w:spacing w:after="0" w:line="261" w:lineRule="auto"/>
        <w:sectPr>
          <w:pgSz w:w="12240" w:h="15840"/>
          <w:pgMar w:top="1360" w:right="1320" w:bottom="280" w:left="1340" w:header="720" w:footer="720" w:gutter="0"/>
          <w:cols w:space="720" w:num="1"/>
        </w:sectPr>
      </w:pPr>
    </w:p>
    <w:p w14:paraId="5581F235">
      <w:pPr>
        <w:pStyle w:val="5"/>
        <w:spacing w:line="261" w:lineRule="auto"/>
        <w:ind w:right="117"/>
      </w:pPr>
      <w:r>
        <w:t>compel men to yield to us? And men who can do least by Reason and Scripture,</w:t>
      </w:r>
      <w:r>
        <w:rPr>
          <w:spacing w:val="40"/>
        </w:rPr>
        <w:t xml:space="preserve"> </w:t>
      </w:r>
      <w:r>
        <w:t>are</w:t>
      </w:r>
      <w:r>
        <w:rPr>
          <w:spacing w:val="40"/>
        </w:rPr>
        <w:t xml:space="preserve"> </w:t>
      </w:r>
      <w:r>
        <w:t>many</w:t>
      </w:r>
      <w:r>
        <w:rPr>
          <w:spacing w:val="40"/>
        </w:rPr>
        <w:t xml:space="preserve"> </w:t>
      </w:r>
      <w:r>
        <w:t>times</w:t>
      </w:r>
      <w:r>
        <w:rPr>
          <w:spacing w:val="40"/>
        </w:rPr>
        <w:t xml:space="preserve"> </w:t>
      </w:r>
      <w:r>
        <w:t>strongest</w:t>
      </w:r>
      <w:r>
        <w:rPr>
          <w:spacing w:val="40"/>
        </w:rPr>
        <w:t xml:space="preserve"> </w:t>
      </w:r>
      <w:r>
        <w:t>in</w:t>
      </w:r>
      <w:r>
        <w:rPr>
          <w:spacing w:val="40"/>
        </w:rPr>
        <w:t xml:space="preserve"> </w:t>
      </w:r>
      <w:r>
        <w:t>their</w:t>
      </w:r>
      <w:r>
        <w:rPr>
          <w:spacing w:val="40"/>
        </w:rPr>
        <w:t xml:space="preserve"> </w:t>
      </w:r>
      <w:r>
        <w:t>violence</w:t>
      </w:r>
      <w:r>
        <w:rPr>
          <w:spacing w:val="40"/>
        </w:rPr>
        <w:t xml:space="preserve"> </w:t>
      </w:r>
      <w:r>
        <w:t>this</w:t>
      </w:r>
      <w:r>
        <w:rPr>
          <w:spacing w:val="40"/>
        </w:rPr>
        <w:t xml:space="preserve"> </w:t>
      </w:r>
      <w:r>
        <w:t>way;</w:t>
      </w:r>
      <w:r>
        <w:rPr>
          <w:spacing w:val="40"/>
        </w:rPr>
        <w:t xml:space="preserve"> </w:t>
      </w:r>
      <w:r>
        <w:t>this strength must come in to make up their other weakness. But it may be Conscience will not let them compel men presently; it will tell them they must seek first to convince men: but because the seeking to satisfy other mens consciences in things differing from us, is a troublesome work, the temptation that this principle presents may at least prevail thus far, that seeing besides means of conviction by arguing they have another help at hand to keep down error, namely, compulsory violence, making men who differ from them, to suffer for those things, therefore not to trouble themselves very much in the way of seeking to convince, but for their own ease</w:t>
      </w:r>
      <w:r>
        <w:rPr>
          <w:spacing w:val="40"/>
        </w:rPr>
        <w:t xml:space="preserve"> </w:t>
      </w:r>
      <w:r>
        <w:t>to</w:t>
      </w:r>
      <w:r>
        <w:rPr>
          <w:spacing w:val="40"/>
        </w:rPr>
        <w:t xml:space="preserve"> </w:t>
      </w:r>
      <w:r>
        <w:t>rid</w:t>
      </w:r>
      <w:r>
        <w:rPr>
          <w:spacing w:val="40"/>
        </w:rPr>
        <w:t xml:space="preserve"> </w:t>
      </w:r>
      <w:r>
        <w:t>their</w:t>
      </w:r>
      <w:r>
        <w:rPr>
          <w:spacing w:val="40"/>
        </w:rPr>
        <w:t xml:space="preserve"> </w:t>
      </w:r>
      <w:r>
        <w:t>hands</w:t>
      </w:r>
      <w:r>
        <w:rPr>
          <w:spacing w:val="40"/>
        </w:rPr>
        <w:t xml:space="preserve"> </w:t>
      </w:r>
      <w:r>
        <w:t>of</w:t>
      </w:r>
      <w:r>
        <w:rPr>
          <w:spacing w:val="40"/>
        </w:rPr>
        <w:t xml:space="preserve"> </w:t>
      </w:r>
      <w:r>
        <w:t>such</w:t>
      </w:r>
      <w:r>
        <w:rPr>
          <w:spacing w:val="40"/>
        </w:rPr>
        <w:t xml:space="preserve"> </w:t>
      </w:r>
      <w:r>
        <w:t>a</w:t>
      </w:r>
      <w:r>
        <w:rPr>
          <w:spacing w:val="40"/>
        </w:rPr>
        <w:t xml:space="preserve"> </w:t>
      </w:r>
      <w:r>
        <w:t>burdensome</w:t>
      </w:r>
      <w:r>
        <w:rPr>
          <w:spacing w:val="40"/>
        </w:rPr>
        <w:t xml:space="preserve"> </w:t>
      </w:r>
      <w:r>
        <w:t>work,</w:t>
      </w:r>
      <w:r>
        <w:rPr>
          <w:spacing w:val="40"/>
        </w:rPr>
        <w:t xml:space="preserve"> </w:t>
      </w:r>
      <w:r>
        <w:t>to</w:t>
      </w:r>
      <w:r>
        <w:rPr>
          <w:spacing w:val="40"/>
        </w:rPr>
        <w:t xml:space="preserve"> </w:t>
      </w:r>
      <w:r>
        <w:t>cast</w:t>
      </w:r>
      <w:r>
        <w:rPr>
          <w:spacing w:val="40"/>
        </w:rPr>
        <w:t xml:space="preserve"> </w:t>
      </w:r>
      <w:r>
        <w:t>the</w:t>
      </w:r>
      <w:r>
        <w:rPr>
          <w:spacing w:val="40"/>
        </w:rPr>
        <w:t xml:space="preserve"> </w:t>
      </w:r>
      <w:r>
        <w:t>trouble, and lay heavy burdens upon their brethren, this is easy for them to do , though hard for their brethren to suffer; But the Tables may turn one day, wherein the sufferers shall have the greatest ease, and the inflicters the sorest</w:t>
      </w:r>
      <w:r>
        <w:rPr>
          <w:spacing w:val="40"/>
        </w:rPr>
        <w:t xml:space="preserve"> </w:t>
      </w:r>
      <w:r>
        <w:t>burden.</w:t>
      </w:r>
      <w:r>
        <w:rPr>
          <w:spacing w:val="40"/>
        </w:rPr>
        <w:t xml:space="preserve"> </w:t>
      </w:r>
      <w:r>
        <w:t>But</w:t>
      </w:r>
      <w:r>
        <w:rPr>
          <w:spacing w:val="40"/>
        </w:rPr>
        <w:t xml:space="preserve"> </w:t>
      </w:r>
      <w:r>
        <w:t>God</w:t>
      </w:r>
      <w:r>
        <w:rPr>
          <w:spacing w:val="40"/>
        </w:rPr>
        <w:t xml:space="preserve"> </w:t>
      </w:r>
      <w:r>
        <w:t>forbid</w:t>
      </w:r>
      <w:r>
        <w:rPr>
          <w:spacing w:val="40"/>
        </w:rPr>
        <w:t xml:space="preserve"> </w:t>
      </w:r>
      <w:r>
        <w:t>that</w:t>
      </w:r>
      <w:r>
        <w:rPr>
          <w:spacing w:val="40"/>
        </w:rPr>
        <w:t xml:space="preserve"> </w:t>
      </w:r>
      <w:r>
        <w:t>their</w:t>
      </w:r>
      <w:r>
        <w:rPr>
          <w:spacing w:val="40"/>
        </w:rPr>
        <w:t xml:space="preserve"> </w:t>
      </w:r>
      <w:r>
        <w:t>brethren</w:t>
      </w:r>
      <w:r>
        <w:rPr>
          <w:spacing w:val="40"/>
        </w:rPr>
        <w:t xml:space="preserve"> </w:t>
      </w:r>
      <w:r>
        <w:t>should</w:t>
      </w:r>
      <w:r>
        <w:rPr>
          <w:spacing w:val="40"/>
        </w:rPr>
        <w:t xml:space="preserve"> </w:t>
      </w:r>
      <w:r>
        <w:t>lay</w:t>
      </w:r>
      <w:r>
        <w:rPr>
          <w:spacing w:val="40"/>
        </w:rPr>
        <w:t xml:space="preserve"> </w:t>
      </w:r>
      <w:r>
        <w:t>it</w:t>
      </w:r>
      <w:r>
        <w:rPr>
          <w:spacing w:val="40"/>
        </w:rPr>
        <w:t xml:space="preserve"> </w:t>
      </w:r>
      <w:r>
        <w:t>upon them, though it were put into their power to do it.</w:t>
      </w:r>
    </w:p>
    <w:p w14:paraId="40C15DBE">
      <w:pPr>
        <w:pStyle w:val="5"/>
        <w:spacing w:before="268" w:line="261" w:lineRule="auto"/>
        <w:ind w:right="119"/>
      </w:pPr>
      <w:r>
        <w:t>The temptation to pride is not less, neither are mens hearts less prone to this.</w:t>
      </w:r>
      <w:r>
        <w:rPr>
          <w:spacing w:val="40"/>
        </w:rPr>
        <w:t xml:space="preserve"> </w:t>
      </w:r>
      <w:r>
        <w:t>If</w:t>
      </w:r>
      <w:r>
        <w:rPr>
          <w:spacing w:val="40"/>
        </w:rPr>
        <w:t xml:space="preserve"> </w:t>
      </w:r>
      <w:r>
        <w:t>it</w:t>
      </w:r>
      <w:r>
        <w:rPr>
          <w:spacing w:val="40"/>
        </w:rPr>
        <w:t xml:space="preserve"> </w:t>
      </w:r>
      <w:r>
        <w:t>prevails,</w:t>
      </w:r>
      <w:r>
        <w:rPr>
          <w:spacing w:val="40"/>
        </w:rPr>
        <w:t xml:space="preserve"> </w:t>
      </w:r>
      <w:r>
        <w:t>what</w:t>
      </w:r>
      <w:r>
        <w:rPr>
          <w:spacing w:val="40"/>
        </w:rPr>
        <w:t xml:space="preserve"> </w:t>
      </w:r>
      <w:r>
        <w:t>domineering</w:t>
      </w:r>
      <w:r>
        <w:rPr>
          <w:spacing w:val="40"/>
        </w:rPr>
        <w:t xml:space="preserve"> </w:t>
      </w:r>
      <w:r>
        <w:t>is</w:t>
      </w:r>
      <w:r>
        <w:rPr>
          <w:spacing w:val="40"/>
        </w:rPr>
        <w:t xml:space="preserve"> </w:t>
      </w:r>
      <w:r>
        <w:t>there</w:t>
      </w:r>
      <w:r>
        <w:rPr>
          <w:spacing w:val="40"/>
        </w:rPr>
        <w:t xml:space="preserve"> </w:t>
      </w:r>
      <w:r>
        <w:t>like</w:t>
      </w:r>
      <w:r>
        <w:rPr>
          <w:spacing w:val="40"/>
        </w:rPr>
        <w:t xml:space="preserve"> </w:t>
      </w:r>
      <w:r>
        <w:t>to</w:t>
      </w:r>
      <w:r>
        <w:rPr>
          <w:spacing w:val="40"/>
        </w:rPr>
        <w:t xml:space="preserve"> </w:t>
      </w:r>
      <w:r>
        <w:t>be</w:t>
      </w:r>
      <w:r>
        <w:rPr>
          <w:spacing w:val="40"/>
        </w:rPr>
        <w:t xml:space="preserve"> </w:t>
      </w:r>
      <w:r>
        <w:t>of</w:t>
      </w:r>
      <w:r>
        <w:rPr>
          <w:spacing w:val="40"/>
        </w:rPr>
        <w:t xml:space="preserve"> </w:t>
      </w:r>
      <w:r>
        <w:t>one</w:t>
      </w:r>
      <w:r>
        <w:rPr>
          <w:spacing w:val="40"/>
        </w:rPr>
        <w:t xml:space="preserve"> </w:t>
      </w:r>
      <w:r>
        <w:t>over another, yea of some few over many? If they judge in things never so doubtful, all must yield, at least for their profession and practice. This is a great</w:t>
      </w:r>
      <w:r>
        <w:rPr>
          <w:spacing w:val="40"/>
        </w:rPr>
        <w:t xml:space="preserve"> </w:t>
      </w:r>
      <w:r>
        <w:t>power</w:t>
      </w:r>
      <w:r>
        <w:rPr>
          <w:spacing w:val="40"/>
        </w:rPr>
        <w:t xml:space="preserve"> </w:t>
      </w:r>
      <w:r>
        <w:t>to</w:t>
      </w:r>
      <w:r>
        <w:rPr>
          <w:spacing w:val="40"/>
        </w:rPr>
        <w:t xml:space="preserve"> </w:t>
      </w:r>
      <w:r>
        <w:t>be</w:t>
      </w:r>
      <w:r>
        <w:rPr>
          <w:spacing w:val="40"/>
        </w:rPr>
        <w:t xml:space="preserve"> </w:t>
      </w:r>
      <w:r>
        <w:t>given</w:t>
      </w:r>
      <w:r>
        <w:rPr>
          <w:spacing w:val="40"/>
        </w:rPr>
        <w:t xml:space="preserve"> </w:t>
      </w:r>
      <w:r>
        <w:t>to</w:t>
      </w:r>
      <w:r>
        <w:rPr>
          <w:spacing w:val="40"/>
        </w:rPr>
        <w:t xml:space="preserve"> </w:t>
      </w:r>
      <w:r>
        <w:t>men</w:t>
      </w:r>
      <w:r>
        <w:rPr>
          <w:spacing w:val="40"/>
        </w:rPr>
        <w:t xml:space="preserve"> </w:t>
      </w:r>
      <w:r>
        <w:t>over</w:t>
      </w:r>
      <w:r>
        <w:rPr>
          <w:spacing w:val="40"/>
        </w:rPr>
        <w:t xml:space="preserve"> </w:t>
      </w:r>
      <w:r>
        <w:t>men</w:t>
      </w:r>
      <w:r>
        <w:rPr>
          <w:spacing w:val="40"/>
        </w:rPr>
        <w:t xml:space="preserve"> </w:t>
      </w:r>
      <w:r>
        <w:t>in</w:t>
      </w:r>
      <w:r>
        <w:rPr>
          <w:spacing w:val="40"/>
        </w:rPr>
        <w:t xml:space="preserve"> </w:t>
      </w:r>
      <w:r>
        <w:t>matters</w:t>
      </w:r>
      <w:r>
        <w:rPr>
          <w:spacing w:val="40"/>
        </w:rPr>
        <w:t xml:space="preserve"> </w:t>
      </w:r>
      <w:r>
        <w:t>of</w:t>
      </w:r>
      <w:r>
        <w:rPr>
          <w:spacing w:val="40"/>
        </w:rPr>
        <w:t xml:space="preserve"> </w:t>
      </w:r>
      <w:r>
        <w:t>faith</w:t>
      </w:r>
      <w:r>
        <w:rPr>
          <w:spacing w:val="40"/>
        </w:rPr>
        <w:t xml:space="preserve"> </w:t>
      </w:r>
      <w:r>
        <w:t>and godliness. This is Lording it over God's inheritance. It is observable, when the</w:t>
      </w:r>
      <w:r>
        <w:rPr>
          <w:spacing w:val="40"/>
        </w:rPr>
        <w:t xml:space="preserve"> </w:t>
      </w:r>
      <w:r>
        <w:t>Church</w:t>
      </w:r>
      <w:r>
        <w:rPr>
          <w:spacing w:val="40"/>
        </w:rPr>
        <w:t xml:space="preserve"> </w:t>
      </w:r>
      <w:r>
        <w:t>was</w:t>
      </w:r>
      <w:r>
        <w:rPr>
          <w:spacing w:val="40"/>
        </w:rPr>
        <w:t xml:space="preserve"> </w:t>
      </w:r>
      <w:r>
        <w:t>in</w:t>
      </w:r>
      <w:r>
        <w:rPr>
          <w:spacing w:val="40"/>
        </w:rPr>
        <w:t xml:space="preserve"> </w:t>
      </w:r>
      <w:r>
        <w:t>the</w:t>
      </w:r>
      <w:r>
        <w:rPr>
          <w:spacing w:val="40"/>
        </w:rPr>
        <w:t xml:space="preserve"> </w:t>
      </w:r>
      <w:r>
        <w:t>lowest</w:t>
      </w:r>
      <w:r>
        <w:rPr>
          <w:spacing w:val="40"/>
        </w:rPr>
        <w:t xml:space="preserve"> </w:t>
      </w:r>
      <w:r>
        <w:t>condition,</w:t>
      </w:r>
      <w:r>
        <w:rPr>
          <w:spacing w:val="40"/>
        </w:rPr>
        <w:t xml:space="preserve"> </w:t>
      </w:r>
      <w:r>
        <w:t>this</w:t>
      </w:r>
      <w:r>
        <w:rPr>
          <w:spacing w:val="40"/>
        </w:rPr>
        <w:t xml:space="preserve"> </w:t>
      </w:r>
      <w:r>
        <w:t>power</w:t>
      </w:r>
      <w:r>
        <w:rPr>
          <w:spacing w:val="40"/>
        </w:rPr>
        <w:t xml:space="preserve"> </w:t>
      </w:r>
      <w:r>
        <w:t>was</w:t>
      </w:r>
      <w:r>
        <w:rPr>
          <w:spacing w:val="40"/>
        </w:rPr>
        <w:t xml:space="preserve"> </w:t>
      </w:r>
      <w:r>
        <w:t>highest;</w:t>
      </w:r>
      <w:r>
        <w:rPr>
          <w:spacing w:val="40"/>
        </w:rPr>
        <w:t xml:space="preserve"> </w:t>
      </w:r>
      <w:r>
        <w:t>the power of making Canons in doubtful things to bind under penalties: And when</w:t>
      </w:r>
      <w:r>
        <w:rPr>
          <w:spacing w:val="40"/>
        </w:rPr>
        <w:t xml:space="preserve"> </w:t>
      </w:r>
      <w:r>
        <w:t>this</w:t>
      </w:r>
      <w:r>
        <w:rPr>
          <w:spacing w:val="40"/>
        </w:rPr>
        <w:t xml:space="preserve"> </w:t>
      </w:r>
      <w:r>
        <w:t>power</w:t>
      </w:r>
      <w:r>
        <w:rPr>
          <w:spacing w:val="40"/>
        </w:rPr>
        <w:t xml:space="preserve"> </w:t>
      </w:r>
      <w:r>
        <w:t>was</w:t>
      </w:r>
      <w:r>
        <w:rPr>
          <w:spacing w:val="40"/>
        </w:rPr>
        <w:t xml:space="preserve"> </w:t>
      </w:r>
      <w:r>
        <w:t>lowest,</w:t>
      </w:r>
      <w:r>
        <w:rPr>
          <w:spacing w:val="40"/>
        </w:rPr>
        <w:t xml:space="preserve"> </w:t>
      </w:r>
      <w:r>
        <w:t>as</w:t>
      </w:r>
      <w:r>
        <w:rPr>
          <w:spacing w:val="40"/>
        </w:rPr>
        <w:t xml:space="preserve"> </w:t>
      </w:r>
      <w:r>
        <w:t>in</w:t>
      </w:r>
      <w:r>
        <w:rPr>
          <w:spacing w:val="40"/>
        </w:rPr>
        <w:t xml:space="preserve"> </w:t>
      </w:r>
      <w:r>
        <w:t>the</w:t>
      </w:r>
      <w:r>
        <w:rPr>
          <w:spacing w:val="40"/>
        </w:rPr>
        <w:t xml:space="preserve"> </w:t>
      </w:r>
      <w:r>
        <w:t>Primitive</w:t>
      </w:r>
      <w:r>
        <w:rPr>
          <w:spacing w:val="40"/>
        </w:rPr>
        <w:t xml:space="preserve"> </w:t>
      </w:r>
      <w:r>
        <w:t>times,</w:t>
      </w:r>
      <w:r>
        <w:rPr>
          <w:spacing w:val="40"/>
        </w:rPr>
        <w:t xml:space="preserve"> </w:t>
      </w:r>
      <w:r>
        <w:t>then</w:t>
      </w:r>
      <w:r>
        <w:rPr>
          <w:spacing w:val="40"/>
        </w:rPr>
        <w:t xml:space="preserve"> </w:t>
      </w:r>
      <w:r>
        <w:t>the</w:t>
      </w:r>
      <w:r>
        <w:rPr>
          <w:spacing w:val="40"/>
        </w:rPr>
        <w:t xml:space="preserve"> </w:t>
      </w:r>
      <w:r>
        <w:t>Church was highest</w:t>
      </w:r>
    </w:p>
    <w:p w14:paraId="7454BCD1">
      <w:pPr>
        <w:pStyle w:val="5"/>
        <w:spacing w:before="276" w:line="261" w:lineRule="auto"/>
        <w:ind w:right="118"/>
      </w:pPr>
      <w:r>
        <w:t>Seventhly, This will be a means to bring gross ignorance upon the face of the Churches and of the world: For, first, if men shall not be suffered to profess or practice otherwise then Governors in Church or State shall determine, they will not take pains to find out the truth themselves, but rather take things implicitly, which is the easiest way; they will think it to little</w:t>
      </w:r>
      <w:r>
        <w:rPr>
          <w:spacing w:val="40"/>
        </w:rPr>
        <w:t xml:space="preserve"> </w:t>
      </w:r>
      <w:r>
        <w:t>purpose</w:t>
      </w:r>
      <w:r>
        <w:rPr>
          <w:spacing w:val="40"/>
        </w:rPr>
        <w:t xml:space="preserve"> </w:t>
      </w:r>
      <w:r>
        <w:t>to</w:t>
      </w:r>
      <w:r>
        <w:rPr>
          <w:spacing w:val="40"/>
        </w:rPr>
        <w:t xml:space="preserve"> </w:t>
      </w:r>
      <w:r>
        <w:t>take</w:t>
      </w:r>
      <w:r>
        <w:rPr>
          <w:spacing w:val="40"/>
        </w:rPr>
        <w:t xml:space="preserve"> </w:t>
      </w:r>
      <w:r>
        <w:t>pains</w:t>
      </w:r>
      <w:r>
        <w:rPr>
          <w:spacing w:val="40"/>
        </w:rPr>
        <w:t xml:space="preserve"> </w:t>
      </w:r>
      <w:r>
        <w:t>in</w:t>
      </w:r>
      <w:r>
        <w:rPr>
          <w:spacing w:val="40"/>
        </w:rPr>
        <w:t xml:space="preserve"> </w:t>
      </w:r>
      <w:r>
        <w:t>examining</w:t>
      </w:r>
      <w:r>
        <w:rPr>
          <w:spacing w:val="40"/>
        </w:rPr>
        <w:t xml:space="preserve"> </w:t>
      </w:r>
      <w:r>
        <w:t>things,</w:t>
      </w:r>
      <w:r>
        <w:rPr>
          <w:spacing w:val="40"/>
        </w:rPr>
        <w:t xml:space="preserve"> </w:t>
      </w:r>
      <w:r>
        <w:t>when</w:t>
      </w:r>
      <w:r>
        <w:rPr>
          <w:spacing w:val="40"/>
        </w:rPr>
        <w:t xml:space="preserve"> </w:t>
      </w:r>
      <w:r>
        <w:t>after</w:t>
      </w:r>
      <w:r>
        <w:rPr>
          <w:spacing w:val="40"/>
        </w:rPr>
        <w:t xml:space="preserve"> </w:t>
      </w:r>
      <w:r>
        <w:t>all</w:t>
      </w:r>
      <w:r>
        <w:rPr>
          <w:spacing w:val="40"/>
        </w:rPr>
        <w:t xml:space="preserve"> </w:t>
      </w:r>
      <w:r>
        <w:t>is</w:t>
      </w:r>
      <w:r>
        <w:rPr>
          <w:spacing w:val="40"/>
        </w:rPr>
        <w:t xml:space="preserve"> </w:t>
      </w:r>
      <w:r>
        <w:t>done they must be bound up at least in their profession and practice, to what either</w:t>
      </w:r>
      <w:r>
        <w:rPr>
          <w:spacing w:val="28"/>
        </w:rPr>
        <w:t xml:space="preserve"> </w:t>
      </w:r>
      <w:r>
        <w:t>is</w:t>
      </w:r>
      <w:r>
        <w:rPr>
          <w:spacing w:val="29"/>
        </w:rPr>
        <w:t xml:space="preserve"> </w:t>
      </w:r>
      <w:r>
        <w:t>or</w:t>
      </w:r>
      <w:r>
        <w:rPr>
          <w:spacing w:val="29"/>
        </w:rPr>
        <w:t xml:space="preserve"> </w:t>
      </w:r>
      <w:r>
        <w:t>shall</w:t>
      </w:r>
      <w:r>
        <w:rPr>
          <w:spacing w:val="28"/>
        </w:rPr>
        <w:t xml:space="preserve"> </w:t>
      </w:r>
      <w:r>
        <w:t>be</w:t>
      </w:r>
      <w:r>
        <w:rPr>
          <w:spacing w:val="29"/>
        </w:rPr>
        <w:t xml:space="preserve"> </w:t>
      </w:r>
      <w:r>
        <w:t>determined</w:t>
      </w:r>
      <w:r>
        <w:rPr>
          <w:spacing w:val="29"/>
        </w:rPr>
        <w:t xml:space="preserve"> </w:t>
      </w:r>
      <w:r>
        <w:t>by</w:t>
      </w:r>
      <w:r>
        <w:rPr>
          <w:spacing w:val="29"/>
        </w:rPr>
        <w:t xml:space="preserve"> </w:t>
      </w:r>
      <w:r>
        <w:t>those</w:t>
      </w:r>
      <w:r>
        <w:rPr>
          <w:spacing w:val="28"/>
        </w:rPr>
        <w:t xml:space="preserve"> </w:t>
      </w:r>
      <w:r>
        <w:t>who</w:t>
      </w:r>
      <w:r>
        <w:rPr>
          <w:spacing w:val="29"/>
        </w:rPr>
        <w:t xml:space="preserve"> </w:t>
      </w:r>
      <w:r>
        <w:t>have</w:t>
      </w:r>
      <w:r>
        <w:rPr>
          <w:spacing w:val="29"/>
        </w:rPr>
        <w:t xml:space="preserve"> </w:t>
      </w:r>
      <w:r>
        <w:t>power</w:t>
      </w:r>
      <w:r>
        <w:rPr>
          <w:spacing w:val="29"/>
        </w:rPr>
        <w:t xml:space="preserve"> </w:t>
      </w:r>
      <w:r>
        <w:t>of</w:t>
      </w:r>
      <w:r>
        <w:rPr>
          <w:spacing w:val="28"/>
        </w:rPr>
        <w:t xml:space="preserve"> </w:t>
      </w:r>
      <w:r>
        <w:t>rule</w:t>
      </w:r>
      <w:r>
        <w:rPr>
          <w:spacing w:val="29"/>
        </w:rPr>
        <w:t xml:space="preserve"> </w:t>
      </w:r>
      <w:r>
        <w:t>in</w:t>
      </w:r>
      <w:r>
        <w:rPr>
          <w:spacing w:val="29"/>
        </w:rPr>
        <w:t xml:space="preserve"> </w:t>
      </w:r>
      <w:r>
        <w:rPr>
          <w:spacing w:val="-2"/>
        </w:rPr>
        <w:t>their</w:t>
      </w:r>
    </w:p>
    <w:p w14:paraId="5A106F55">
      <w:pPr>
        <w:spacing w:after="0" w:line="261" w:lineRule="auto"/>
        <w:sectPr>
          <w:pgSz w:w="12240" w:h="15840"/>
          <w:pgMar w:top="1360" w:right="1320" w:bottom="280" w:left="1340" w:header="720" w:footer="720" w:gutter="0"/>
          <w:cols w:space="720" w:num="1"/>
        </w:sectPr>
      </w:pPr>
    </w:p>
    <w:p w14:paraId="396B3DCE">
      <w:pPr>
        <w:pStyle w:val="5"/>
        <w:jc w:val="left"/>
      </w:pPr>
      <w:r>
        <w:rPr>
          <w:spacing w:val="-2"/>
        </w:rPr>
        <w:t>hands.</w:t>
      </w:r>
    </w:p>
    <w:p w14:paraId="3DC940E0">
      <w:pPr>
        <w:pStyle w:val="5"/>
        <w:spacing w:before="315" w:line="261" w:lineRule="auto"/>
        <w:ind w:right="118"/>
      </w:pPr>
      <w:r>
        <w:t>Our</w:t>
      </w:r>
      <w:r>
        <w:rPr>
          <w:spacing w:val="40"/>
        </w:rPr>
        <w:t xml:space="preserve"> </w:t>
      </w:r>
      <w:r>
        <w:t>late</w:t>
      </w:r>
      <w:r>
        <w:rPr>
          <w:spacing w:val="40"/>
        </w:rPr>
        <w:t xml:space="preserve"> </w:t>
      </w:r>
      <w:r>
        <w:t>Prelates</w:t>
      </w:r>
      <w:r>
        <w:rPr>
          <w:spacing w:val="40"/>
        </w:rPr>
        <w:t xml:space="preserve"> </w:t>
      </w:r>
      <w:r>
        <w:t>design</w:t>
      </w:r>
      <w:r>
        <w:rPr>
          <w:spacing w:val="40"/>
        </w:rPr>
        <w:t xml:space="preserve"> </w:t>
      </w:r>
      <w:r>
        <w:t>was</w:t>
      </w:r>
      <w:r>
        <w:rPr>
          <w:spacing w:val="40"/>
        </w:rPr>
        <w:t xml:space="preserve"> </w:t>
      </w:r>
      <w:r>
        <w:t>to</w:t>
      </w:r>
      <w:r>
        <w:rPr>
          <w:spacing w:val="40"/>
        </w:rPr>
        <w:t xml:space="preserve"> </w:t>
      </w:r>
      <w:r>
        <w:t>bring</w:t>
      </w:r>
      <w:r>
        <w:rPr>
          <w:spacing w:val="40"/>
        </w:rPr>
        <w:t xml:space="preserve"> </w:t>
      </w:r>
      <w:r>
        <w:t>in</w:t>
      </w:r>
      <w:r>
        <w:rPr>
          <w:spacing w:val="40"/>
        </w:rPr>
        <w:t xml:space="preserve"> </w:t>
      </w:r>
      <w:r>
        <w:t>ignorance,</w:t>
      </w:r>
      <w:r>
        <w:rPr>
          <w:spacing w:val="40"/>
        </w:rPr>
        <w:t xml:space="preserve"> </w:t>
      </w:r>
      <w:r>
        <w:t>that</w:t>
      </w:r>
      <w:r>
        <w:rPr>
          <w:spacing w:val="40"/>
        </w:rPr>
        <w:t xml:space="preserve"> </w:t>
      </w:r>
      <w:r>
        <w:t>they</w:t>
      </w:r>
      <w:r>
        <w:rPr>
          <w:spacing w:val="40"/>
        </w:rPr>
        <w:t xml:space="preserve"> </w:t>
      </w:r>
      <w:r>
        <w:t>might</w:t>
      </w:r>
      <w:r>
        <w:rPr>
          <w:spacing w:val="40"/>
        </w:rPr>
        <w:t xml:space="preserve"> </w:t>
      </w:r>
      <w:r>
        <w:t>with the more freedom rule over us as they pleased; and in nothing did they</w:t>
      </w:r>
      <w:r>
        <w:rPr>
          <w:spacing w:val="40"/>
        </w:rPr>
        <w:t xml:space="preserve"> </w:t>
      </w:r>
      <w:r>
        <w:t>drive on this design more, then in the practice of this power, which they took to themselves to command things doubtful and controversial, and by violence to urge their commands upon people: by which, had their power continued, gross ignorance would soon have been spread over the face of the</w:t>
      </w:r>
      <w:r>
        <w:rPr>
          <w:spacing w:val="40"/>
        </w:rPr>
        <w:t xml:space="preserve"> </w:t>
      </w:r>
      <w:r>
        <w:t>Land.</w:t>
      </w:r>
      <w:r>
        <w:rPr>
          <w:spacing w:val="40"/>
        </w:rPr>
        <w:t xml:space="preserve"> </w:t>
      </w:r>
      <w:r>
        <w:t>From</w:t>
      </w:r>
      <w:r>
        <w:rPr>
          <w:spacing w:val="40"/>
        </w:rPr>
        <w:t xml:space="preserve"> </w:t>
      </w:r>
      <w:r>
        <w:t>whence</w:t>
      </w:r>
      <w:r>
        <w:rPr>
          <w:spacing w:val="40"/>
        </w:rPr>
        <w:t xml:space="preserve"> </w:t>
      </w:r>
      <w:r>
        <w:t>hath</w:t>
      </w:r>
      <w:r>
        <w:rPr>
          <w:spacing w:val="40"/>
        </w:rPr>
        <w:t xml:space="preserve"> </w:t>
      </w:r>
      <w:r>
        <w:t>come</w:t>
      </w:r>
      <w:r>
        <w:rPr>
          <w:spacing w:val="40"/>
        </w:rPr>
        <w:t xml:space="preserve"> </w:t>
      </w:r>
      <w:r>
        <w:t>the</w:t>
      </w:r>
      <w:r>
        <w:rPr>
          <w:spacing w:val="40"/>
        </w:rPr>
        <w:t xml:space="preserve"> </w:t>
      </w:r>
      <w:r>
        <w:t>gross</w:t>
      </w:r>
      <w:r>
        <w:rPr>
          <w:spacing w:val="40"/>
        </w:rPr>
        <w:t xml:space="preserve"> </w:t>
      </w:r>
      <w:r>
        <w:t>ignorance</w:t>
      </w:r>
      <w:r>
        <w:rPr>
          <w:spacing w:val="40"/>
        </w:rPr>
        <w:t xml:space="preserve"> </w:t>
      </w:r>
      <w:r>
        <w:t>of</w:t>
      </w:r>
      <w:r>
        <w:rPr>
          <w:spacing w:val="40"/>
        </w:rPr>
        <w:t xml:space="preserve"> </w:t>
      </w:r>
      <w:r>
        <w:t>Popery,</w:t>
      </w:r>
      <w:r>
        <w:rPr>
          <w:spacing w:val="40"/>
        </w:rPr>
        <w:t xml:space="preserve"> </w:t>
      </w:r>
      <w:r>
        <w:t>but from the prevailing of this principle? By which the people have been brought in such subjection under their guides, that they have loft their understandings in the matters of Religion.</w:t>
      </w:r>
    </w:p>
    <w:p w14:paraId="5261C7AC">
      <w:pPr>
        <w:pStyle w:val="5"/>
        <w:spacing w:before="276" w:line="261" w:lineRule="auto"/>
        <w:ind w:right="120"/>
      </w:pPr>
      <w:r>
        <w:t>If it be said, But we will take care that those men who shall be consulted withal, and those who shall have power in their hands to determine, shall</w:t>
      </w:r>
      <w:r>
        <w:rPr>
          <w:spacing w:val="40"/>
        </w:rPr>
        <w:t xml:space="preserve"> </w:t>
      </w:r>
      <w:r>
        <w:t>be wise, understanding, godly men, and then the danger will not be so</w:t>
      </w:r>
      <w:r>
        <w:rPr>
          <w:spacing w:val="40"/>
        </w:rPr>
        <w:t xml:space="preserve"> </w:t>
      </w:r>
      <w:r>
        <w:rPr>
          <w:spacing w:val="-2"/>
        </w:rPr>
        <w:t>great.</w:t>
      </w:r>
    </w:p>
    <w:p w14:paraId="3F179BEE">
      <w:pPr>
        <w:pStyle w:val="5"/>
        <w:spacing w:before="284" w:line="261" w:lineRule="auto"/>
        <w:ind w:right="118"/>
      </w:pPr>
      <w:r>
        <w:t>Answ. Suppose those men who for the present have such power, have attained to the highest measure of knowledge and godliness that can be imagined to be in any men upon the earth, yet the people are under this temptation, to neglect the getting of knowledge themselves; and it may be the rather, because those who are appointed to determine things, are so understanding and so conscientious; now these people growing ignorant, when these knowing and godly men who are now in place, shall be gone, who shall choose other in their places? I suppose it to be the opinion of most of you, and of the godly in the Kingdom, and in all Reformed Churches,</w:t>
      </w:r>
      <w:r>
        <w:rPr>
          <w:spacing w:val="40"/>
        </w:rPr>
        <w:t xml:space="preserve"> </w:t>
      </w:r>
      <w:r>
        <w:t>that</w:t>
      </w:r>
      <w:r>
        <w:rPr>
          <w:spacing w:val="40"/>
        </w:rPr>
        <w:t xml:space="preserve"> </w:t>
      </w:r>
      <w:r>
        <w:t>either</w:t>
      </w:r>
      <w:r>
        <w:rPr>
          <w:spacing w:val="40"/>
        </w:rPr>
        <w:t xml:space="preserve"> </w:t>
      </w:r>
      <w:r>
        <w:t>the</w:t>
      </w:r>
      <w:r>
        <w:rPr>
          <w:spacing w:val="40"/>
        </w:rPr>
        <w:t xml:space="preserve"> </w:t>
      </w:r>
      <w:r>
        <w:t>body</w:t>
      </w:r>
      <w:r>
        <w:rPr>
          <w:spacing w:val="40"/>
        </w:rPr>
        <w:t xml:space="preserve"> </w:t>
      </w:r>
      <w:r>
        <w:t>of</w:t>
      </w:r>
      <w:r>
        <w:rPr>
          <w:spacing w:val="40"/>
        </w:rPr>
        <w:t xml:space="preserve"> </w:t>
      </w:r>
      <w:r>
        <w:t>the</w:t>
      </w:r>
      <w:r>
        <w:rPr>
          <w:spacing w:val="40"/>
        </w:rPr>
        <w:t xml:space="preserve"> </w:t>
      </w:r>
      <w:r>
        <w:t>Church,</w:t>
      </w:r>
      <w:r>
        <w:rPr>
          <w:spacing w:val="40"/>
        </w:rPr>
        <w:t xml:space="preserve"> </w:t>
      </w:r>
      <w:r>
        <w:t>the</w:t>
      </w:r>
      <w:r>
        <w:rPr>
          <w:spacing w:val="40"/>
        </w:rPr>
        <w:t xml:space="preserve"> </w:t>
      </w:r>
      <w:r>
        <w:t>people</w:t>
      </w:r>
      <w:r>
        <w:rPr>
          <w:spacing w:val="40"/>
        </w:rPr>
        <w:t xml:space="preserve"> </w:t>
      </w:r>
      <w:r>
        <w:t>must</w:t>
      </w:r>
      <w:r>
        <w:rPr>
          <w:spacing w:val="40"/>
        </w:rPr>
        <w:t xml:space="preserve"> </w:t>
      </w:r>
      <w:r>
        <w:t>choose their Officers; or at least, that none must be put upon them without their consent. Well then, if the people through the prevailing of the former temptations</w:t>
      </w:r>
      <w:r>
        <w:rPr>
          <w:spacing w:val="40"/>
        </w:rPr>
        <w:t xml:space="preserve"> </w:t>
      </w:r>
      <w:r>
        <w:t>grow</w:t>
      </w:r>
      <w:r>
        <w:rPr>
          <w:spacing w:val="40"/>
        </w:rPr>
        <w:t xml:space="preserve"> </w:t>
      </w:r>
      <w:r>
        <w:t>ignorant;</w:t>
      </w:r>
      <w:r>
        <w:rPr>
          <w:spacing w:val="40"/>
        </w:rPr>
        <w:t xml:space="preserve"> </w:t>
      </w:r>
      <w:r>
        <w:t>Is</w:t>
      </w:r>
      <w:r>
        <w:rPr>
          <w:spacing w:val="40"/>
        </w:rPr>
        <w:t xml:space="preserve"> </w:t>
      </w:r>
      <w:r>
        <w:t>it</w:t>
      </w:r>
      <w:r>
        <w:rPr>
          <w:spacing w:val="40"/>
        </w:rPr>
        <w:t xml:space="preserve"> </w:t>
      </w:r>
      <w:r>
        <w:t>not</w:t>
      </w:r>
      <w:r>
        <w:rPr>
          <w:spacing w:val="40"/>
        </w:rPr>
        <w:t xml:space="preserve"> </w:t>
      </w:r>
      <w:r>
        <w:t>like</w:t>
      </w:r>
      <w:r>
        <w:rPr>
          <w:spacing w:val="40"/>
        </w:rPr>
        <w:t xml:space="preserve"> </w:t>
      </w:r>
      <w:r>
        <w:t>they</w:t>
      </w:r>
      <w:r>
        <w:rPr>
          <w:spacing w:val="40"/>
        </w:rPr>
        <w:t xml:space="preserve"> </w:t>
      </w:r>
      <w:r>
        <w:t>will</w:t>
      </w:r>
      <w:r>
        <w:rPr>
          <w:spacing w:val="40"/>
        </w:rPr>
        <w:t xml:space="preserve"> </w:t>
      </w:r>
      <w:r>
        <w:t>choose</w:t>
      </w:r>
      <w:r>
        <w:rPr>
          <w:spacing w:val="40"/>
        </w:rPr>
        <w:t xml:space="preserve"> </w:t>
      </w:r>
      <w:r>
        <w:t>such</w:t>
      </w:r>
      <w:r>
        <w:rPr>
          <w:spacing w:val="40"/>
        </w:rPr>
        <w:t xml:space="preserve"> </w:t>
      </w:r>
      <w:r>
        <w:t>guiders and</w:t>
      </w:r>
      <w:r>
        <w:rPr>
          <w:spacing w:val="40"/>
        </w:rPr>
        <w:t xml:space="preserve"> </w:t>
      </w:r>
      <w:r>
        <w:t>leaders</w:t>
      </w:r>
      <w:r>
        <w:rPr>
          <w:spacing w:val="40"/>
        </w:rPr>
        <w:t xml:space="preserve"> </w:t>
      </w:r>
      <w:r>
        <w:t>as</w:t>
      </w:r>
      <w:r>
        <w:rPr>
          <w:spacing w:val="40"/>
        </w:rPr>
        <w:t xml:space="preserve"> </w:t>
      </w:r>
      <w:r>
        <w:t>themselves</w:t>
      </w:r>
      <w:r>
        <w:rPr>
          <w:spacing w:val="40"/>
        </w:rPr>
        <w:t xml:space="preserve"> </w:t>
      </w:r>
      <w:r>
        <w:t>are?</w:t>
      </w:r>
      <w:r>
        <w:rPr>
          <w:spacing w:val="40"/>
        </w:rPr>
        <w:t xml:space="preserve"> </w:t>
      </w:r>
      <w:r>
        <w:t>or</w:t>
      </w:r>
      <w:r>
        <w:rPr>
          <w:spacing w:val="40"/>
        </w:rPr>
        <w:t xml:space="preserve"> </w:t>
      </w:r>
      <w:r>
        <w:t>if</w:t>
      </w:r>
      <w:r>
        <w:rPr>
          <w:spacing w:val="40"/>
        </w:rPr>
        <w:t xml:space="preserve"> </w:t>
      </w:r>
      <w:r>
        <w:t>they</w:t>
      </w:r>
      <w:r>
        <w:rPr>
          <w:spacing w:val="40"/>
        </w:rPr>
        <w:t xml:space="preserve"> </w:t>
      </w:r>
      <w:r>
        <w:t>shall</w:t>
      </w:r>
      <w:r>
        <w:rPr>
          <w:spacing w:val="40"/>
        </w:rPr>
        <w:t xml:space="preserve"> </w:t>
      </w:r>
      <w:r>
        <w:t>not</w:t>
      </w:r>
      <w:r>
        <w:rPr>
          <w:spacing w:val="40"/>
        </w:rPr>
        <w:t xml:space="preserve"> </w:t>
      </w:r>
      <w:r>
        <w:t>choose,</w:t>
      </w:r>
      <w:r>
        <w:rPr>
          <w:spacing w:val="40"/>
        </w:rPr>
        <w:t xml:space="preserve"> </w:t>
      </w:r>
      <w:r>
        <w:t>yet</w:t>
      </w:r>
      <w:r>
        <w:rPr>
          <w:spacing w:val="40"/>
        </w:rPr>
        <w:t xml:space="preserve"> </w:t>
      </w:r>
      <w:r>
        <w:t>their negative voice will have such an influence into the choice, as it is very probable, that in a generation or two, blind guides will be brought in, and</w:t>
      </w:r>
      <w:r>
        <w:rPr>
          <w:spacing w:val="40"/>
        </w:rPr>
        <w:t xml:space="preserve"> </w:t>
      </w:r>
      <w:r>
        <w:t>so the blind leading the blind. And when by this, ignorance hath prevailed and gotten head in the Church, there is almost an impossibility ever to get</w:t>
      </w:r>
      <w:r>
        <w:rPr>
          <w:spacing w:val="80"/>
        </w:rPr>
        <w:t xml:space="preserve"> </w:t>
      </w:r>
      <w:r>
        <w:t>it out again; this brings men into the dark, and locks and bolts the doors upon them.</w:t>
      </w:r>
    </w:p>
    <w:p w14:paraId="7E9CDF39">
      <w:pPr>
        <w:spacing w:after="0" w:line="261" w:lineRule="auto"/>
        <w:sectPr>
          <w:pgSz w:w="12240" w:h="15840"/>
          <w:pgMar w:top="1360" w:right="1320" w:bottom="280" w:left="1340" w:header="720" w:footer="720" w:gutter="0"/>
          <w:cols w:space="720" w:num="1"/>
        </w:sectPr>
      </w:pPr>
    </w:p>
    <w:p w14:paraId="206C0124">
      <w:pPr>
        <w:pStyle w:val="5"/>
        <w:spacing w:before="85" w:line="261" w:lineRule="auto"/>
        <w:ind w:right="120"/>
      </w:pPr>
      <w:r>
        <w:t>Hence men by pleading for this principle, may bring themselves and their posterity</w:t>
      </w:r>
      <w:r>
        <w:rPr>
          <w:spacing w:val="40"/>
        </w:rPr>
        <w:t xml:space="preserve"> </w:t>
      </w:r>
      <w:r>
        <w:t>into</w:t>
      </w:r>
      <w:r>
        <w:rPr>
          <w:spacing w:val="40"/>
        </w:rPr>
        <w:t xml:space="preserve"> </w:t>
      </w:r>
      <w:r>
        <w:t>greater</w:t>
      </w:r>
      <w:r>
        <w:rPr>
          <w:spacing w:val="40"/>
        </w:rPr>
        <w:t xml:space="preserve"> </w:t>
      </w:r>
      <w:r>
        <w:t>bondage</w:t>
      </w:r>
      <w:r>
        <w:rPr>
          <w:spacing w:val="40"/>
        </w:rPr>
        <w:t xml:space="preserve"> </w:t>
      </w:r>
      <w:r>
        <w:t>then</w:t>
      </w:r>
      <w:r>
        <w:rPr>
          <w:spacing w:val="40"/>
        </w:rPr>
        <w:t xml:space="preserve"> </w:t>
      </w:r>
      <w:r>
        <w:t>they</w:t>
      </w:r>
      <w:r>
        <w:rPr>
          <w:spacing w:val="40"/>
        </w:rPr>
        <w:t xml:space="preserve"> </w:t>
      </w:r>
      <w:r>
        <w:t>are</w:t>
      </w:r>
      <w:r>
        <w:rPr>
          <w:spacing w:val="40"/>
        </w:rPr>
        <w:t xml:space="preserve"> </w:t>
      </w:r>
      <w:r>
        <w:t>aware;</w:t>
      </w:r>
      <w:r>
        <w:rPr>
          <w:spacing w:val="40"/>
        </w:rPr>
        <w:t xml:space="preserve"> </w:t>
      </w:r>
      <w:r>
        <w:t>for</w:t>
      </w:r>
      <w:r>
        <w:rPr>
          <w:spacing w:val="40"/>
        </w:rPr>
        <w:t xml:space="preserve"> </w:t>
      </w:r>
      <w:r>
        <w:t>although</w:t>
      </w:r>
      <w:r>
        <w:rPr>
          <w:spacing w:val="40"/>
        </w:rPr>
        <w:t xml:space="preserve"> </w:t>
      </w:r>
      <w:r>
        <w:t>now while they have the power in their own hands, it may be well with them;</w:t>
      </w:r>
      <w:r>
        <w:rPr>
          <w:spacing w:val="80"/>
          <w:w w:val="150"/>
        </w:rPr>
        <w:t xml:space="preserve"> </w:t>
      </w:r>
      <w:r>
        <w:t>yet</w:t>
      </w:r>
      <w:r>
        <w:rPr>
          <w:spacing w:val="40"/>
        </w:rPr>
        <w:t xml:space="preserve"> </w:t>
      </w:r>
      <w:r>
        <w:t>hereafter</w:t>
      </w:r>
      <w:r>
        <w:rPr>
          <w:spacing w:val="40"/>
        </w:rPr>
        <w:t xml:space="preserve"> </w:t>
      </w:r>
      <w:r>
        <w:t>others</w:t>
      </w:r>
      <w:r>
        <w:rPr>
          <w:spacing w:val="40"/>
        </w:rPr>
        <w:t xml:space="preserve"> </w:t>
      </w:r>
      <w:r>
        <w:t>may</w:t>
      </w:r>
      <w:r>
        <w:rPr>
          <w:spacing w:val="40"/>
        </w:rPr>
        <w:t xml:space="preserve"> </w:t>
      </w:r>
      <w:r>
        <w:t>have</w:t>
      </w:r>
      <w:r>
        <w:rPr>
          <w:spacing w:val="40"/>
        </w:rPr>
        <w:t xml:space="preserve"> </w:t>
      </w:r>
      <w:r>
        <w:t>the</w:t>
      </w:r>
      <w:r>
        <w:rPr>
          <w:spacing w:val="40"/>
        </w:rPr>
        <w:t xml:space="preserve"> </w:t>
      </w:r>
      <w:r>
        <w:t>power,</w:t>
      </w:r>
      <w:r>
        <w:rPr>
          <w:spacing w:val="40"/>
        </w:rPr>
        <w:t xml:space="preserve"> </w:t>
      </w:r>
      <w:r>
        <w:t>and</w:t>
      </w:r>
      <w:r>
        <w:rPr>
          <w:spacing w:val="40"/>
        </w:rPr>
        <w:t xml:space="preserve"> </w:t>
      </w:r>
      <w:r>
        <w:t>then</w:t>
      </w:r>
      <w:r>
        <w:rPr>
          <w:spacing w:val="40"/>
        </w:rPr>
        <w:t xml:space="preserve"> </w:t>
      </w:r>
      <w:r>
        <w:t>it</w:t>
      </w:r>
      <w:r>
        <w:rPr>
          <w:spacing w:val="40"/>
        </w:rPr>
        <w:t xml:space="preserve"> </w:t>
      </w:r>
      <w:r>
        <w:t>may</w:t>
      </w:r>
      <w:r>
        <w:rPr>
          <w:spacing w:val="40"/>
        </w:rPr>
        <w:t xml:space="preserve"> </w:t>
      </w:r>
      <w:r>
        <w:t>prove</w:t>
      </w:r>
      <w:r>
        <w:rPr>
          <w:spacing w:val="40"/>
        </w:rPr>
        <w:t xml:space="preserve"> </w:t>
      </w:r>
      <w:r>
        <w:t>ill enough; they may then complain of what now they plead for; though now the guides of the Church may be good and holy, yet they may live to see</w:t>
      </w:r>
      <w:r>
        <w:rPr>
          <w:spacing w:val="40"/>
        </w:rPr>
        <w:t xml:space="preserve"> </w:t>
      </w:r>
      <w:r>
        <w:t>such a change, or at least their posterity, that such a principle acted by</w:t>
      </w:r>
      <w:r>
        <w:rPr>
          <w:spacing w:val="80"/>
          <w:w w:val="150"/>
        </w:rPr>
        <w:t xml:space="preserve"> </w:t>
      </w:r>
      <w:r>
        <w:t xml:space="preserve">such men as they may be under, may wring them; yea, it is the more strange, that men should plead so much for this now, when as the soars of their necks, caused by the bondage under it a while since, are scarce yet </w:t>
      </w:r>
      <w:r>
        <w:rPr>
          <w:spacing w:val="-2"/>
        </w:rPr>
        <w:t>healed.</w:t>
      </w:r>
    </w:p>
    <w:p w14:paraId="38B0174B">
      <w:pPr>
        <w:pStyle w:val="5"/>
        <w:spacing w:before="275" w:line="261" w:lineRule="auto"/>
        <w:ind w:right="118"/>
      </w:pPr>
      <w:r>
        <w:t>Eighthly,</w:t>
      </w:r>
      <w:r>
        <w:rPr>
          <w:spacing w:val="40"/>
        </w:rPr>
        <w:t xml:space="preserve"> </w:t>
      </w:r>
      <w:r>
        <w:t>there</w:t>
      </w:r>
      <w:r>
        <w:rPr>
          <w:spacing w:val="40"/>
        </w:rPr>
        <w:t xml:space="preserve"> </w:t>
      </w:r>
      <w:r>
        <w:t>is</w:t>
      </w:r>
      <w:r>
        <w:rPr>
          <w:spacing w:val="40"/>
        </w:rPr>
        <w:t xml:space="preserve"> </w:t>
      </w:r>
      <w:r>
        <w:t>yet</w:t>
      </w:r>
      <w:r>
        <w:rPr>
          <w:spacing w:val="40"/>
        </w:rPr>
        <w:t xml:space="preserve"> </w:t>
      </w:r>
      <w:r>
        <w:t>a</w:t>
      </w:r>
      <w:r>
        <w:rPr>
          <w:spacing w:val="40"/>
        </w:rPr>
        <w:t xml:space="preserve"> </w:t>
      </w:r>
      <w:r>
        <w:t>further</w:t>
      </w:r>
      <w:r>
        <w:rPr>
          <w:spacing w:val="40"/>
        </w:rPr>
        <w:t xml:space="preserve"> </w:t>
      </w:r>
      <w:r>
        <w:t>danger</w:t>
      </w:r>
      <w:r>
        <w:rPr>
          <w:spacing w:val="40"/>
        </w:rPr>
        <w:t xml:space="preserve"> </w:t>
      </w:r>
      <w:r>
        <w:t>in</w:t>
      </w:r>
      <w:r>
        <w:rPr>
          <w:spacing w:val="40"/>
        </w:rPr>
        <w:t xml:space="preserve"> </w:t>
      </w:r>
      <w:r>
        <w:t>this,</w:t>
      </w:r>
      <w:r>
        <w:rPr>
          <w:spacing w:val="40"/>
        </w:rPr>
        <w:t xml:space="preserve"> </w:t>
      </w:r>
      <w:r>
        <w:t>not</w:t>
      </w:r>
      <w:r>
        <w:rPr>
          <w:spacing w:val="40"/>
        </w:rPr>
        <w:t xml:space="preserve"> </w:t>
      </w:r>
      <w:r>
        <w:t>only</w:t>
      </w:r>
      <w:r>
        <w:rPr>
          <w:spacing w:val="40"/>
        </w:rPr>
        <w:t xml:space="preserve"> </w:t>
      </w:r>
      <w:r>
        <w:t>that</w:t>
      </w:r>
      <w:r>
        <w:rPr>
          <w:spacing w:val="40"/>
        </w:rPr>
        <w:t xml:space="preserve"> </w:t>
      </w:r>
      <w:r>
        <w:t>men</w:t>
      </w:r>
      <w:r>
        <w:rPr>
          <w:spacing w:val="40"/>
        </w:rPr>
        <w:t xml:space="preserve"> </w:t>
      </w:r>
      <w:r>
        <w:t>will neglect truth, but there will be a strong temptation to resist and reject</w:t>
      </w:r>
      <w:r>
        <w:rPr>
          <w:spacing w:val="40"/>
        </w:rPr>
        <w:t xml:space="preserve"> </w:t>
      </w:r>
      <w:r>
        <w:t>truth; if God begins to dart in any light into a mans spirit, that appears to cross what hath been determined of for opinion or practise under a</w:t>
      </w:r>
      <w:r>
        <w:rPr>
          <w:spacing w:val="80"/>
        </w:rPr>
        <w:t xml:space="preserve"> </w:t>
      </w:r>
      <w:r>
        <w:t>penalty; the corruption of a mans heart will entice him to turn his mind from that light, not to let it into conscience or heart, lest it prevailing, should</w:t>
      </w:r>
      <w:r>
        <w:rPr>
          <w:spacing w:val="40"/>
        </w:rPr>
        <w:t xml:space="preserve"> </w:t>
      </w:r>
      <w:r>
        <w:t>put</w:t>
      </w:r>
      <w:r>
        <w:rPr>
          <w:spacing w:val="40"/>
        </w:rPr>
        <w:t xml:space="preserve"> </w:t>
      </w:r>
      <w:r>
        <w:t>him</w:t>
      </w:r>
      <w:r>
        <w:rPr>
          <w:spacing w:val="40"/>
        </w:rPr>
        <w:t xml:space="preserve"> </w:t>
      </w:r>
      <w:r>
        <w:t>upon</w:t>
      </w:r>
      <w:r>
        <w:rPr>
          <w:spacing w:val="40"/>
        </w:rPr>
        <w:t xml:space="preserve"> </w:t>
      </w:r>
      <w:r>
        <w:t>such</w:t>
      </w:r>
      <w:r>
        <w:rPr>
          <w:spacing w:val="40"/>
        </w:rPr>
        <w:t xml:space="preserve"> </w:t>
      </w:r>
      <w:r>
        <w:t>ways,</w:t>
      </w:r>
      <w:r>
        <w:rPr>
          <w:spacing w:val="40"/>
        </w:rPr>
        <w:t xml:space="preserve"> </w:t>
      </w:r>
      <w:r>
        <w:t>wherein</w:t>
      </w:r>
      <w:r>
        <w:rPr>
          <w:spacing w:val="40"/>
        </w:rPr>
        <w:t xml:space="preserve"> </w:t>
      </w:r>
      <w:r>
        <w:t>he</w:t>
      </w:r>
      <w:r>
        <w:rPr>
          <w:spacing w:val="40"/>
        </w:rPr>
        <w:t xml:space="preserve"> </w:t>
      </w:r>
      <w:r>
        <w:t>is</w:t>
      </w:r>
      <w:r>
        <w:rPr>
          <w:spacing w:val="40"/>
        </w:rPr>
        <w:t xml:space="preserve"> </w:t>
      </w:r>
      <w:r>
        <w:t>like</w:t>
      </w:r>
      <w:r>
        <w:rPr>
          <w:spacing w:val="40"/>
        </w:rPr>
        <w:t xml:space="preserve"> </w:t>
      </w:r>
      <w:r>
        <w:t>to</w:t>
      </w:r>
      <w:r>
        <w:rPr>
          <w:spacing w:val="40"/>
        </w:rPr>
        <w:t xml:space="preserve"> </w:t>
      </w:r>
      <w:r>
        <w:t>suffer.</w:t>
      </w:r>
      <w:r>
        <w:rPr>
          <w:spacing w:val="40"/>
        </w:rPr>
        <w:t xml:space="preserve"> </w:t>
      </w:r>
      <w:r>
        <w:t>This</w:t>
      </w:r>
      <w:r>
        <w:rPr>
          <w:spacing w:val="40"/>
        </w:rPr>
        <w:t xml:space="preserve"> </w:t>
      </w:r>
      <w:r>
        <w:t>hath been</w:t>
      </w:r>
      <w:r>
        <w:rPr>
          <w:spacing w:val="40"/>
        </w:rPr>
        <w:t xml:space="preserve"> </w:t>
      </w:r>
      <w:r>
        <w:t>common</w:t>
      </w:r>
      <w:r>
        <w:rPr>
          <w:spacing w:val="40"/>
        </w:rPr>
        <w:t xml:space="preserve"> </w:t>
      </w:r>
      <w:r>
        <w:t>in</w:t>
      </w:r>
      <w:r>
        <w:rPr>
          <w:spacing w:val="40"/>
        </w:rPr>
        <w:t xml:space="preserve"> </w:t>
      </w:r>
      <w:r>
        <w:t>former</w:t>
      </w:r>
      <w:r>
        <w:rPr>
          <w:spacing w:val="40"/>
        </w:rPr>
        <w:t xml:space="preserve"> </w:t>
      </w:r>
      <w:r>
        <w:t>times;</w:t>
      </w:r>
      <w:r>
        <w:rPr>
          <w:spacing w:val="40"/>
        </w:rPr>
        <w:t xml:space="preserve"> </w:t>
      </w:r>
      <w:r>
        <w:t>many</w:t>
      </w:r>
      <w:r>
        <w:rPr>
          <w:spacing w:val="40"/>
        </w:rPr>
        <w:t xml:space="preserve"> </w:t>
      </w:r>
      <w:r>
        <w:t>have</w:t>
      </w:r>
      <w:r>
        <w:rPr>
          <w:spacing w:val="40"/>
        </w:rPr>
        <w:t xml:space="preserve"> </w:t>
      </w:r>
      <w:r>
        <w:t>hid</w:t>
      </w:r>
      <w:r>
        <w:rPr>
          <w:spacing w:val="40"/>
        </w:rPr>
        <w:t xml:space="preserve"> </w:t>
      </w:r>
      <w:r>
        <w:t>their</w:t>
      </w:r>
      <w:r>
        <w:rPr>
          <w:spacing w:val="40"/>
        </w:rPr>
        <w:t xml:space="preserve"> </w:t>
      </w:r>
      <w:r>
        <w:t>eyes</w:t>
      </w:r>
      <w:r>
        <w:rPr>
          <w:spacing w:val="40"/>
        </w:rPr>
        <w:t xml:space="preserve"> </w:t>
      </w:r>
      <w:r>
        <w:t>from</w:t>
      </w:r>
      <w:r>
        <w:rPr>
          <w:spacing w:val="40"/>
        </w:rPr>
        <w:t xml:space="preserve"> </w:t>
      </w:r>
      <w:r>
        <w:t>those truths that would have kept them from conformity, because they fore-saw what</w:t>
      </w:r>
      <w:r>
        <w:rPr>
          <w:spacing w:val="40"/>
        </w:rPr>
        <w:t xml:space="preserve"> </w:t>
      </w:r>
      <w:r>
        <w:t>sad</w:t>
      </w:r>
      <w:r>
        <w:rPr>
          <w:spacing w:val="40"/>
        </w:rPr>
        <w:t xml:space="preserve"> </w:t>
      </w:r>
      <w:r>
        <w:t>consequences</w:t>
      </w:r>
      <w:r>
        <w:rPr>
          <w:spacing w:val="40"/>
        </w:rPr>
        <w:t xml:space="preserve"> </w:t>
      </w:r>
      <w:r>
        <w:t>would</w:t>
      </w:r>
      <w:r>
        <w:rPr>
          <w:spacing w:val="40"/>
        </w:rPr>
        <w:t xml:space="preserve"> </w:t>
      </w:r>
      <w:r>
        <w:t>follow,</w:t>
      </w:r>
      <w:r>
        <w:rPr>
          <w:spacing w:val="40"/>
        </w:rPr>
        <w:t xml:space="preserve"> </w:t>
      </w:r>
      <w:r>
        <w:t>if</w:t>
      </w:r>
      <w:r>
        <w:rPr>
          <w:spacing w:val="40"/>
        </w:rPr>
        <w:t xml:space="preserve"> </w:t>
      </w:r>
      <w:r>
        <w:t>their</w:t>
      </w:r>
      <w:r>
        <w:rPr>
          <w:spacing w:val="40"/>
        </w:rPr>
        <w:t xml:space="preserve"> </w:t>
      </w:r>
      <w:r>
        <w:t>consciences</w:t>
      </w:r>
      <w:r>
        <w:rPr>
          <w:spacing w:val="40"/>
        </w:rPr>
        <w:t xml:space="preserve"> </w:t>
      </w:r>
      <w:r>
        <w:t>should</w:t>
      </w:r>
      <w:r>
        <w:rPr>
          <w:spacing w:val="40"/>
        </w:rPr>
        <w:t xml:space="preserve"> </w:t>
      </w:r>
      <w:r>
        <w:t>not suffer them to conform.</w:t>
      </w:r>
    </w:p>
    <w:p w14:paraId="52941D52">
      <w:pPr>
        <w:pStyle w:val="5"/>
        <w:spacing w:before="275" w:line="261" w:lineRule="auto"/>
        <w:ind w:right="122"/>
      </w:pPr>
      <w:r>
        <w:t>But you will, This supposes that some things will be urged that is contrary to truth, which is uncharitable to suppose.</w:t>
      </w:r>
    </w:p>
    <w:p w14:paraId="7046C68C">
      <w:pPr>
        <w:pStyle w:val="5"/>
        <w:spacing w:before="285" w:line="261" w:lineRule="auto"/>
        <w:ind w:right="119"/>
      </w:pPr>
      <w:r>
        <w:t>Answ. Although in matters fundamental, there is no fear that godly able men will err, yet let charity be stretched to the full latitude of it, and reverence of men in place raised to the uttermost height; yet if they will meddle with such things as are doubtful and controversial amongst godly and peaceable men, and force them upon others; that confidence of theirs that shall put them out of fear of erring, shall be to me a ground of great</w:t>
      </w:r>
      <w:r>
        <w:rPr>
          <w:spacing w:val="40"/>
        </w:rPr>
        <w:t xml:space="preserve"> </w:t>
      </w:r>
      <w:r>
        <w:t>fear , that they will err.</w:t>
      </w:r>
    </w:p>
    <w:p w14:paraId="5FAA66A4">
      <w:pPr>
        <w:pStyle w:val="5"/>
        <w:spacing w:before="280" w:line="261" w:lineRule="auto"/>
        <w:ind w:right="122"/>
      </w:pPr>
      <w:r>
        <w:t>But</w:t>
      </w:r>
      <w:r>
        <w:rPr>
          <w:spacing w:val="40"/>
        </w:rPr>
        <w:t xml:space="preserve"> </w:t>
      </w:r>
      <w:r>
        <w:t>some</w:t>
      </w:r>
      <w:r>
        <w:rPr>
          <w:spacing w:val="40"/>
        </w:rPr>
        <w:t xml:space="preserve"> </w:t>
      </w:r>
      <w:r>
        <w:t>will</w:t>
      </w:r>
      <w:r>
        <w:rPr>
          <w:spacing w:val="40"/>
        </w:rPr>
        <w:t xml:space="preserve"> </w:t>
      </w:r>
      <w:r>
        <w:t>acknowledge,</w:t>
      </w:r>
      <w:r>
        <w:rPr>
          <w:spacing w:val="40"/>
        </w:rPr>
        <w:t xml:space="preserve"> </w:t>
      </w:r>
      <w:r>
        <w:t>that</w:t>
      </w:r>
      <w:r>
        <w:rPr>
          <w:spacing w:val="40"/>
        </w:rPr>
        <w:t xml:space="preserve"> </w:t>
      </w:r>
      <w:r>
        <w:t>some</w:t>
      </w:r>
      <w:r>
        <w:rPr>
          <w:spacing w:val="40"/>
        </w:rPr>
        <w:t xml:space="preserve"> </w:t>
      </w:r>
      <w:r>
        <w:t>liberty</w:t>
      </w:r>
      <w:r>
        <w:rPr>
          <w:spacing w:val="40"/>
        </w:rPr>
        <w:t xml:space="preserve"> </w:t>
      </w:r>
      <w:r>
        <w:t>should</w:t>
      </w:r>
      <w:r>
        <w:rPr>
          <w:spacing w:val="40"/>
        </w:rPr>
        <w:t xml:space="preserve"> </w:t>
      </w:r>
      <w:r>
        <w:t>bee</w:t>
      </w:r>
      <w:r>
        <w:rPr>
          <w:spacing w:val="40"/>
        </w:rPr>
        <w:t xml:space="preserve"> </w:t>
      </w:r>
      <w:r>
        <w:t>granted</w:t>
      </w:r>
      <w:r>
        <w:rPr>
          <w:spacing w:val="40"/>
        </w:rPr>
        <w:t xml:space="preserve"> </w:t>
      </w:r>
      <w:r>
        <w:t>in things</w:t>
      </w:r>
      <w:r>
        <w:rPr>
          <w:spacing w:val="53"/>
        </w:rPr>
        <w:t xml:space="preserve">  </w:t>
      </w:r>
      <w:r>
        <w:t>thus</w:t>
      </w:r>
      <w:r>
        <w:rPr>
          <w:spacing w:val="53"/>
        </w:rPr>
        <w:t xml:space="preserve">  </w:t>
      </w:r>
      <w:r>
        <w:t>doubtful</w:t>
      </w:r>
      <w:r>
        <w:rPr>
          <w:spacing w:val="53"/>
        </w:rPr>
        <w:t xml:space="preserve">  </w:t>
      </w:r>
      <w:r>
        <w:t>and</w:t>
      </w:r>
      <w:r>
        <w:rPr>
          <w:spacing w:val="54"/>
        </w:rPr>
        <w:t xml:space="preserve">  </w:t>
      </w:r>
      <w:r>
        <w:t>controversial,</w:t>
      </w:r>
      <w:r>
        <w:rPr>
          <w:spacing w:val="53"/>
        </w:rPr>
        <w:t xml:space="preserve">  </w:t>
      </w:r>
      <w:r>
        <w:t>to</w:t>
      </w:r>
      <w:r>
        <w:rPr>
          <w:spacing w:val="53"/>
        </w:rPr>
        <w:t xml:space="preserve">  </w:t>
      </w:r>
      <w:r>
        <w:t>men</w:t>
      </w:r>
      <w:r>
        <w:rPr>
          <w:spacing w:val="53"/>
        </w:rPr>
        <w:t xml:space="preserve">  </w:t>
      </w:r>
      <w:r>
        <w:t>who</w:t>
      </w:r>
      <w:r>
        <w:rPr>
          <w:spacing w:val="54"/>
        </w:rPr>
        <w:t xml:space="preserve">  </w:t>
      </w:r>
      <w:r>
        <w:t>are</w:t>
      </w:r>
      <w:r>
        <w:rPr>
          <w:spacing w:val="53"/>
        </w:rPr>
        <w:t xml:space="preserve">  </w:t>
      </w:r>
      <w:r>
        <w:rPr>
          <w:spacing w:val="-2"/>
        </w:rPr>
        <w:t>indeed</w:t>
      </w:r>
    </w:p>
    <w:p w14:paraId="0E6C591B">
      <w:pPr>
        <w:spacing w:after="0" w:line="261" w:lineRule="auto"/>
        <w:sectPr>
          <w:pgSz w:w="12240" w:h="15840"/>
          <w:pgMar w:top="1660" w:right="1320" w:bottom="280" w:left="1340" w:header="720" w:footer="720" w:gutter="0"/>
          <w:cols w:space="720" w:num="1"/>
        </w:sectPr>
      </w:pPr>
    </w:p>
    <w:p w14:paraId="4BE7B0EE">
      <w:pPr>
        <w:pStyle w:val="5"/>
        <w:spacing w:line="261" w:lineRule="auto"/>
        <w:ind w:right="119"/>
      </w:pPr>
      <w:r>
        <w:t>conscientious,</w:t>
      </w:r>
      <w:r>
        <w:rPr>
          <w:spacing w:val="40"/>
        </w:rPr>
        <w:t xml:space="preserve"> </w:t>
      </w:r>
      <w:r>
        <w:t>godly</w:t>
      </w:r>
      <w:r>
        <w:rPr>
          <w:spacing w:val="40"/>
        </w:rPr>
        <w:t xml:space="preserve"> </w:t>
      </w:r>
      <w:r>
        <w:t>and</w:t>
      </w:r>
      <w:r>
        <w:rPr>
          <w:spacing w:val="40"/>
        </w:rPr>
        <w:t xml:space="preserve"> </w:t>
      </w:r>
      <w:r>
        <w:t>peaceable</w:t>
      </w:r>
      <w:r>
        <w:rPr>
          <w:spacing w:val="40"/>
        </w:rPr>
        <w:t xml:space="preserve"> </w:t>
      </w:r>
      <w:r>
        <w:t>men;</w:t>
      </w:r>
      <w:r>
        <w:rPr>
          <w:spacing w:val="40"/>
        </w:rPr>
        <w:t xml:space="preserve"> </w:t>
      </w:r>
      <w:r>
        <w:t>but</w:t>
      </w:r>
      <w:r>
        <w:rPr>
          <w:spacing w:val="40"/>
        </w:rPr>
        <w:t xml:space="preserve"> </w:t>
      </w:r>
      <w:r>
        <w:t>if</w:t>
      </w:r>
      <w:r>
        <w:rPr>
          <w:spacing w:val="40"/>
        </w:rPr>
        <w:t xml:space="preserve"> </w:t>
      </w:r>
      <w:r>
        <w:t>this</w:t>
      </w:r>
      <w:r>
        <w:rPr>
          <w:spacing w:val="40"/>
        </w:rPr>
        <w:t xml:space="preserve"> </w:t>
      </w:r>
      <w:r>
        <w:t>be</w:t>
      </w:r>
      <w:r>
        <w:rPr>
          <w:spacing w:val="40"/>
        </w:rPr>
        <w:t xml:space="preserve"> </w:t>
      </w:r>
      <w:r>
        <w:t>yielded</w:t>
      </w:r>
      <w:r>
        <w:rPr>
          <w:spacing w:val="40"/>
        </w:rPr>
        <w:t xml:space="preserve"> </w:t>
      </w:r>
      <w:r>
        <w:t>to,</w:t>
      </w:r>
      <w:r>
        <w:rPr>
          <w:spacing w:val="40"/>
        </w:rPr>
        <w:t xml:space="preserve"> </w:t>
      </w:r>
      <w:r>
        <w:t>then men who are not conscientious, but of turbulent and corrupt spirits, will abuse it.</w:t>
      </w:r>
    </w:p>
    <w:p w14:paraId="3744B417">
      <w:pPr>
        <w:pStyle w:val="5"/>
        <w:spacing w:before="284" w:line="261" w:lineRule="auto"/>
        <w:ind w:right="118"/>
      </w:pPr>
      <w:r>
        <w:t>Answ. We have given rules to find out those who only pretend conscience, and if by those, or the like, it does not appear, but that men are indeed conscientious in their way, we should judge charitably of them; you think much if those bee not admitted to communion with Christ and his Saints, when they profess godliness in word and life, and nothing appears to the contrary; why then should you think much to tolerate those as conscientious,</w:t>
      </w:r>
      <w:r>
        <w:rPr>
          <w:spacing w:val="40"/>
        </w:rPr>
        <w:t xml:space="preserve"> </w:t>
      </w:r>
      <w:r>
        <w:t>who</w:t>
      </w:r>
      <w:r>
        <w:rPr>
          <w:spacing w:val="40"/>
        </w:rPr>
        <w:t xml:space="preserve"> </w:t>
      </w:r>
      <w:r>
        <w:t>profess</w:t>
      </w:r>
      <w:r>
        <w:rPr>
          <w:spacing w:val="40"/>
        </w:rPr>
        <w:t xml:space="preserve"> </w:t>
      </w:r>
      <w:r>
        <w:t>it</w:t>
      </w:r>
      <w:r>
        <w:rPr>
          <w:spacing w:val="40"/>
        </w:rPr>
        <w:t xml:space="preserve"> </w:t>
      </w:r>
      <w:r>
        <w:t>in</w:t>
      </w:r>
      <w:r>
        <w:rPr>
          <w:spacing w:val="40"/>
        </w:rPr>
        <w:t xml:space="preserve"> </w:t>
      </w:r>
      <w:r>
        <w:t>words</w:t>
      </w:r>
      <w:r>
        <w:rPr>
          <w:spacing w:val="40"/>
        </w:rPr>
        <w:t xml:space="preserve"> </w:t>
      </w:r>
      <w:r>
        <w:t>and</w:t>
      </w:r>
      <w:r>
        <w:rPr>
          <w:spacing w:val="40"/>
        </w:rPr>
        <w:t xml:space="preserve"> </w:t>
      </w:r>
      <w:r>
        <w:t>life,</w:t>
      </w:r>
      <w:r>
        <w:rPr>
          <w:spacing w:val="40"/>
        </w:rPr>
        <w:t xml:space="preserve"> </w:t>
      </w:r>
      <w:r>
        <w:t>and</w:t>
      </w:r>
      <w:r>
        <w:rPr>
          <w:spacing w:val="40"/>
        </w:rPr>
        <w:t xml:space="preserve"> </w:t>
      </w:r>
      <w:r>
        <w:t>nothing</w:t>
      </w:r>
      <w:r>
        <w:rPr>
          <w:spacing w:val="40"/>
        </w:rPr>
        <w:t xml:space="preserve"> </w:t>
      </w:r>
      <w:r>
        <w:t>appears</w:t>
      </w:r>
      <w:r>
        <w:rPr>
          <w:spacing w:val="40"/>
        </w:rPr>
        <w:t xml:space="preserve"> </w:t>
      </w:r>
      <w:r>
        <w:t>to the contrary?</w:t>
      </w:r>
    </w:p>
    <w:p w14:paraId="7D5E797B">
      <w:pPr>
        <w:pStyle w:val="5"/>
        <w:spacing w:before="279" w:line="261" w:lineRule="auto"/>
        <w:ind w:right="121"/>
      </w:pPr>
      <w:r>
        <w:t>Bishop Davenant in that exhortation to peace before quoted,* as one</w:t>
      </w:r>
      <w:r>
        <w:rPr>
          <w:spacing w:val="80"/>
          <w:w w:val="150"/>
        </w:rPr>
        <w:t xml:space="preserve"> </w:t>
      </w:r>
      <w:r>
        <w:t>means for peace, gives his opinion thus, Because it belongs only to God to teach the hearts of men, it is our duty always to make the best</w:t>
      </w:r>
      <w:r>
        <w:rPr>
          <w:spacing w:val="40"/>
        </w:rPr>
        <w:t xml:space="preserve"> </w:t>
      </w:r>
      <w:r>
        <w:t>interpretation of things, and to presume of every one where the contrary appears not by manifest signs, that he is kept from assenting by his conscience rather then by obstinacy.</w:t>
      </w:r>
    </w:p>
    <w:p w14:paraId="32459755">
      <w:pPr>
        <w:pStyle w:val="5"/>
        <w:spacing w:before="281" w:line="261" w:lineRule="auto"/>
        <w:ind w:right="118"/>
      </w:pPr>
      <w:r>
        <w:t>As for the peaceableness of mens dispositions, let it be judged from their carriages in other things of as great moment, wherein the temptation for</w:t>
      </w:r>
      <w:r>
        <w:rPr>
          <w:spacing w:val="40"/>
        </w:rPr>
        <w:t xml:space="preserve"> </w:t>
      </w:r>
      <w:r>
        <w:t>the</w:t>
      </w:r>
      <w:r>
        <w:rPr>
          <w:spacing w:val="40"/>
        </w:rPr>
        <w:t xml:space="preserve"> </w:t>
      </w:r>
      <w:r>
        <w:t>attaining</w:t>
      </w:r>
      <w:r>
        <w:rPr>
          <w:spacing w:val="40"/>
        </w:rPr>
        <w:t xml:space="preserve"> </w:t>
      </w:r>
      <w:r>
        <w:t>their</w:t>
      </w:r>
      <w:r>
        <w:rPr>
          <w:spacing w:val="40"/>
        </w:rPr>
        <w:t xml:space="preserve"> </w:t>
      </w:r>
      <w:r>
        <w:t>own</w:t>
      </w:r>
      <w:r>
        <w:rPr>
          <w:spacing w:val="40"/>
        </w:rPr>
        <w:t xml:space="preserve"> </w:t>
      </w:r>
      <w:r>
        <w:t>ends</w:t>
      </w:r>
      <w:r>
        <w:rPr>
          <w:spacing w:val="40"/>
        </w:rPr>
        <w:t xml:space="preserve"> </w:t>
      </w:r>
      <w:r>
        <w:t>is</w:t>
      </w:r>
      <w:r>
        <w:rPr>
          <w:spacing w:val="40"/>
        </w:rPr>
        <w:t xml:space="preserve"> </w:t>
      </w:r>
      <w:r>
        <w:t>as</w:t>
      </w:r>
      <w:r>
        <w:rPr>
          <w:spacing w:val="40"/>
        </w:rPr>
        <w:t xml:space="preserve"> </w:t>
      </w:r>
      <w:r>
        <w:t>great,</w:t>
      </w:r>
      <w:r>
        <w:rPr>
          <w:spacing w:val="40"/>
        </w:rPr>
        <w:t xml:space="preserve"> </w:t>
      </w:r>
      <w:r>
        <w:t>yea</w:t>
      </w:r>
      <w:r>
        <w:rPr>
          <w:spacing w:val="40"/>
        </w:rPr>
        <w:t xml:space="preserve"> </w:t>
      </w:r>
      <w:r>
        <w:t>far</w:t>
      </w:r>
      <w:r>
        <w:rPr>
          <w:spacing w:val="40"/>
        </w:rPr>
        <w:t xml:space="preserve"> </w:t>
      </w:r>
      <w:r>
        <w:t>greater</w:t>
      </w:r>
      <w:r>
        <w:rPr>
          <w:spacing w:val="40"/>
        </w:rPr>
        <w:t xml:space="preserve"> </w:t>
      </w:r>
      <w:r>
        <w:t>then</w:t>
      </w:r>
      <w:r>
        <w:rPr>
          <w:spacing w:val="40"/>
        </w:rPr>
        <w:t xml:space="preserve"> </w:t>
      </w:r>
      <w:r>
        <w:t>here:</w:t>
      </w:r>
      <w:r>
        <w:rPr>
          <w:spacing w:val="40"/>
        </w:rPr>
        <w:t xml:space="preserve"> </w:t>
      </w:r>
      <w:r>
        <w:t>Doe they</w:t>
      </w:r>
      <w:r>
        <w:rPr>
          <w:spacing w:val="40"/>
        </w:rPr>
        <w:t xml:space="preserve"> </w:t>
      </w:r>
      <w:r>
        <w:t>not</w:t>
      </w:r>
      <w:r>
        <w:rPr>
          <w:spacing w:val="40"/>
        </w:rPr>
        <w:t xml:space="preserve"> </w:t>
      </w:r>
      <w:r>
        <w:t>carry</w:t>
      </w:r>
      <w:r>
        <w:rPr>
          <w:spacing w:val="40"/>
        </w:rPr>
        <w:t xml:space="preserve"> </w:t>
      </w:r>
      <w:r>
        <w:t>themselves</w:t>
      </w:r>
      <w:r>
        <w:rPr>
          <w:spacing w:val="40"/>
        </w:rPr>
        <w:t xml:space="preserve"> </w:t>
      </w:r>
      <w:r>
        <w:t>in</w:t>
      </w:r>
      <w:r>
        <w:rPr>
          <w:spacing w:val="40"/>
        </w:rPr>
        <w:t xml:space="preserve"> </w:t>
      </w:r>
      <w:r>
        <w:t>as</w:t>
      </w:r>
      <w:r>
        <w:rPr>
          <w:spacing w:val="40"/>
        </w:rPr>
        <w:t xml:space="preserve"> </w:t>
      </w:r>
      <w:r>
        <w:t>peaceable,</w:t>
      </w:r>
      <w:r>
        <w:rPr>
          <w:spacing w:val="40"/>
        </w:rPr>
        <w:t xml:space="preserve"> </w:t>
      </w:r>
      <w:r>
        <w:t>gentle,</w:t>
      </w:r>
      <w:r>
        <w:rPr>
          <w:spacing w:val="40"/>
        </w:rPr>
        <w:t xml:space="preserve"> </w:t>
      </w:r>
      <w:r>
        <w:t>self-denying</w:t>
      </w:r>
      <w:r>
        <w:rPr>
          <w:spacing w:val="40"/>
        </w:rPr>
        <w:t xml:space="preserve"> </w:t>
      </w:r>
      <w:r>
        <w:t>way</w:t>
      </w:r>
      <w:r>
        <w:rPr>
          <w:spacing w:val="40"/>
        </w:rPr>
        <w:t xml:space="preserve"> </w:t>
      </w:r>
      <w:r>
        <w:t>as any? Mr. Parker upon the Crosse, cap. 5. sect. 14. pleads for himself and others who could not yield in some things enjoined them, when they were accused</w:t>
      </w:r>
      <w:r>
        <w:rPr>
          <w:spacing w:val="40"/>
        </w:rPr>
        <w:t xml:space="preserve"> </w:t>
      </w:r>
      <w:r>
        <w:t>of</w:t>
      </w:r>
      <w:r>
        <w:rPr>
          <w:spacing w:val="40"/>
        </w:rPr>
        <w:t xml:space="preserve"> </w:t>
      </w:r>
      <w:r>
        <w:t>pride,</w:t>
      </w:r>
      <w:r>
        <w:rPr>
          <w:spacing w:val="40"/>
        </w:rPr>
        <w:t xml:space="preserve"> </w:t>
      </w:r>
      <w:r>
        <w:t>contempt,</w:t>
      </w:r>
      <w:r>
        <w:rPr>
          <w:spacing w:val="40"/>
        </w:rPr>
        <w:t xml:space="preserve"> </w:t>
      </w:r>
      <w:r>
        <w:t>unpeaceableness,</w:t>
      </w:r>
      <w:r>
        <w:rPr>
          <w:spacing w:val="40"/>
        </w:rPr>
        <w:t xml:space="preserve"> </w:t>
      </w:r>
      <w:r>
        <w:t>What</w:t>
      </w:r>
      <w:r>
        <w:rPr>
          <w:spacing w:val="40"/>
        </w:rPr>
        <w:t xml:space="preserve"> </w:t>
      </w:r>
      <w:r>
        <w:t>signs,</w:t>
      </w:r>
      <w:r>
        <w:rPr>
          <w:spacing w:val="40"/>
        </w:rPr>
        <w:t xml:space="preserve"> </w:t>
      </w:r>
      <w:r>
        <w:t>says</w:t>
      </w:r>
      <w:r>
        <w:rPr>
          <w:spacing w:val="40"/>
        </w:rPr>
        <w:t xml:space="preserve"> </w:t>
      </w:r>
      <w:r>
        <w:t>he,</w:t>
      </w:r>
      <w:r>
        <w:rPr>
          <w:spacing w:val="40"/>
        </w:rPr>
        <w:t xml:space="preserve"> </w:t>
      </w:r>
      <w:r>
        <w:t>do men see in us of pride, contempt, unpeaceableness? What be our cætera opera, that betray such a humour? Let it be named wherein we go not two mile, where we are commanded to go but one; yea, whether we go not as many</w:t>
      </w:r>
      <w:r>
        <w:rPr>
          <w:spacing w:val="40"/>
        </w:rPr>
        <w:t xml:space="preserve"> </w:t>
      </w:r>
      <w:r>
        <w:t>miles</w:t>
      </w:r>
      <w:r>
        <w:rPr>
          <w:spacing w:val="40"/>
        </w:rPr>
        <w:t xml:space="preserve"> </w:t>
      </w:r>
      <w:r>
        <w:t>as</w:t>
      </w:r>
      <w:r>
        <w:rPr>
          <w:spacing w:val="40"/>
        </w:rPr>
        <w:t xml:space="preserve"> </w:t>
      </w:r>
      <w:r>
        <w:t>any</w:t>
      </w:r>
      <w:r>
        <w:rPr>
          <w:spacing w:val="40"/>
        </w:rPr>
        <w:t xml:space="preserve"> </w:t>
      </w:r>
      <w:r>
        <w:t>shoe</w:t>
      </w:r>
      <w:r>
        <w:rPr>
          <w:spacing w:val="40"/>
        </w:rPr>
        <w:t xml:space="preserve"> </w:t>
      </w:r>
      <w:r>
        <w:t>of</w:t>
      </w:r>
      <w:r>
        <w:rPr>
          <w:spacing w:val="40"/>
        </w:rPr>
        <w:t xml:space="preserve"> </w:t>
      </w:r>
      <w:r>
        <w:t>the</w:t>
      </w:r>
      <w:r>
        <w:rPr>
          <w:spacing w:val="40"/>
        </w:rPr>
        <w:t xml:space="preserve"> </w:t>
      </w:r>
      <w:r>
        <w:t>preparation</w:t>
      </w:r>
      <w:r>
        <w:rPr>
          <w:spacing w:val="40"/>
        </w:rPr>
        <w:t xml:space="preserve"> </w:t>
      </w:r>
      <w:r>
        <w:t>of</w:t>
      </w:r>
      <w:r>
        <w:rPr>
          <w:spacing w:val="40"/>
        </w:rPr>
        <w:t xml:space="preserve"> </w:t>
      </w:r>
      <w:r>
        <w:t>the</w:t>
      </w:r>
      <w:r>
        <w:rPr>
          <w:spacing w:val="40"/>
        </w:rPr>
        <w:t xml:space="preserve"> </w:t>
      </w:r>
      <w:r>
        <w:t>Gospel</w:t>
      </w:r>
      <w:r>
        <w:rPr>
          <w:spacing w:val="40"/>
        </w:rPr>
        <w:t xml:space="preserve"> </w:t>
      </w:r>
      <w:r>
        <w:t>of</w:t>
      </w:r>
      <w:r>
        <w:rPr>
          <w:spacing w:val="40"/>
        </w:rPr>
        <w:t xml:space="preserve"> </w:t>
      </w:r>
      <w:r>
        <w:t>peace</w:t>
      </w:r>
      <w:r>
        <w:rPr>
          <w:spacing w:val="40"/>
        </w:rPr>
        <w:t xml:space="preserve"> </w:t>
      </w:r>
      <w:r>
        <w:t>will carry us: What payment, what pain, what labour, what taxation made us ever to murmur? Survey our charges where wee have laboured, if they be not found to be of the faithful subjects that be in the land. Wee deserve no favour;</w:t>
      </w:r>
      <w:r>
        <w:rPr>
          <w:spacing w:val="34"/>
        </w:rPr>
        <w:t xml:space="preserve"> </w:t>
      </w:r>
      <w:r>
        <w:t>nay,</w:t>
      </w:r>
      <w:r>
        <w:rPr>
          <w:spacing w:val="34"/>
        </w:rPr>
        <w:t xml:space="preserve"> </w:t>
      </w:r>
      <w:r>
        <w:t>there</w:t>
      </w:r>
      <w:r>
        <w:rPr>
          <w:spacing w:val="34"/>
        </w:rPr>
        <w:t xml:space="preserve"> </w:t>
      </w:r>
      <w:r>
        <w:t>is</w:t>
      </w:r>
      <w:r>
        <w:rPr>
          <w:spacing w:val="34"/>
        </w:rPr>
        <w:t xml:space="preserve"> </w:t>
      </w:r>
      <w:r>
        <w:t>wherein</w:t>
      </w:r>
      <w:r>
        <w:rPr>
          <w:spacing w:val="34"/>
        </w:rPr>
        <w:t xml:space="preserve"> </w:t>
      </w:r>
      <w:r>
        <w:t>we</w:t>
      </w:r>
      <w:r>
        <w:rPr>
          <w:spacing w:val="34"/>
        </w:rPr>
        <w:t xml:space="preserve"> </w:t>
      </w:r>
      <w:r>
        <w:t>stretch</w:t>
      </w:r>
      <w:r>
        <w:rPr>
          <w:spacing w:val="34"/>
        </w:rPr>
        <w:t xml:space="preserve"> </w:t>
      </w:r>
      <w:r>
        <w:t>our</w:t>
      </w:r>
      <w:r>
        <w:rPr>
          <w:spacing w:val="34"/>
        </w:rPr>
        <w:t xml:space="preserve"> </w:t>
      </w:r>
      <w:r>
        <w:t>consciences</w:t>
      </w:r>
      <w:r>
        <w:rPr>
          <w:spacing w:val="34"/>
        </w:rPr>
        <w:t xml:space="preserve"> </w:t>
      </w:r>
      <w:r>
        <w:t>to</w:t>
      </w:r>
      <w:r>
        <w:rPr>
          <w:spacing w:val="34"/>
        </w:rPr>
        <w:t xml:space="preserve"> </w:t>
      </w:r>
      <w:r>
        <w:t>the</w:t>
      </w:r>
      <w:r>
        <w:rPr>
          <w:spacing w:val="34"/>
        </w:rPr>
        <w:t xml:space="preserve"> </w:t>
      </w:r>
      <w:r>
        <w:t>uttermost to</w:t>
      </w:r>
      <w:r>
        <w:rPr>
          <w:spacing w:val="40"/>
        </w:rPr>
        <w:t xml:space="preserve"> </w:t>
      </w:r>
      <w:r>
        <w:t>conform</w:t>
      </w:r>
      <w:r>
        <w:rPr>
          <w:spacing w:val="40"/>
        </w:rPr>
        <w:t xml:space="preserve"> </w:t>
      </w:r>
      <w:r>
        <w:t>and</w:t>
      </w:r>
      <w:r>
        <w:rPr>
          <w:spacing w:val="40"/>
        </w:rPr>
        <w:t xml:space="preserve"> </w:t>
      </w:r>
      <w:r>
        <w:t>obey</w:t>
      </w:r>
      <w:r>
        <w:rPr>
          <w:spacing w:val="40"/>
        </w:rPr>
        <w:t xml:space="preserve"> </w:t>
      </w:r>
      <w:r>
        <w:t>in</w:t>
      </w:r>
      <w:r>
        <w:rPr>
          <w:spacing w:val="40"/>
        </w:rPr>
        <w:t xml:space="preserve"> </w:t>
      </w:r>
      <w:r>
        <w:t>divers</w:t>
      </w:r>
      <w:r>
        <w:rPr>
          <w:spacing w:val="40"/>
        </w:rPr>
        <w:t xml:space="preserve"> </w:t>
      </w:r>
      <w:r>
        <w:t>matters:</w:t>
      </w:r>
      <w:r>
        <w:rPr>
          <w:spacing w:val="40"/>
        </w:rPr>
        <w:t xml:space="preserve"> </w:t>
      </w:r>
      <w:r>
        <w:t>Are</w:t>
      </w:r>
      <w:r>
        <w:rPr>
          <w:spacing w:val="40"/>
        </w:rPr>
        <w:t xml:space="preserve"> </w:t>
      </w:r>
      <w:r>
        <w:t>wee</w:t>
      </w:r>
      <w:r>
        <w:rPr>
          <w:spacing w:val="40"/>
        </w:rPr>
        <w:t xml:space="preserve"> </w:t>
      </w:r>
      <w:r>
        <w:t>refractory</w:t>
      </w:r>
      <w:r>
        <w:rPr>
          <w:spacing w:val="40"/>
        </w:rPr>
        <w:t xml:space="preserve"> </w:t>
      </w:r>
      <w:r>
        <w:t>in</w:t>
      </w:r>
      <w:r>
        <w:rPr>
          <w:spacing w:val="40"/>
        </w:rPr>
        <w:t xml:space="preserve"> </w:t>
      </w:r>
      <w:r>
        <w:t>other things? As Balaam's Ass said to his Master, Have I used to serve thee so at other times?</w:t>
      </w:r>
    </w:p>
    <w:p w14:paraId="386F3F50">
      <w:pPr>
        <w:spacing w:after="0" w:line="261" w:lineRule="auto"/>
      </w:pPr>
    </w:p>
    <w:p w14:paraId="6FD576AC">
      <w:pPr>
        <w:pStyle w:val="6"/>
        <w:keepNext w:val="0"/>
        <w:keepLines w:val="0"/>
        <w:widowControl/>
        <w:suppressLineNumbers w:val="0"/>
      </w:pPr>
      <w:r>
        <w:t>您说得对,那些作为统治者的人,或者那些他们召集来商议的人,可以辩论和讨论,但其他人不可以。</w:t>
      </w:r>
    </w:p>
    <w:p w14:paraId="36B2E83B">
      <w:pPr>
        <w:pStyle w:val="6"/>
        <w:keepNext w:val="0"/>
        <w:keepLines w:val="0"/>
        <w:widowControl/>
        <w:suppressLineNumbers w:val="0"/>
      </w:pPr>
      <w:r>
        <w:t>答:这岂不是否认教会从其他成千上万人的恩赐和恩典中获益吗?教会可能很快就会因此受到伤害,就像一些分歧造成的麻烦一样。</w:t>
      </w:r>
    </w:p>
    <w:p w14:paraId="4C5FD04E">
      <w:pPr>
        <w:pStyle w:val="6"/>
        <w:keepNext w:val="0"/>
        <w:keepLines w:val="0"/>
        <w:widowControl/>
        <w:suppressLineNumbers w:val="0"/>
      </w:pPr>
      <w:r>
        <w:t>第六,这给教会的领袖们带来了懒惰和骄傲的巨大诱惑:人天生就容易懒惰,这一原则可能会带来这样的诱惑,既然我们有权力强迫别人屈服于我们,那我们还需要花心思去探索真理,去说服反对者,用圣经和理性来支持我们的观点吗?那些在理性和圣经方面能力较弱的人,往往在这方面最为暴力;这种力量必须用来弥补他们在其他方面的弱点。但良心可能不会让他们立即强迫别人;它会告诉他们,他们必须先设法说服别人:但是,因为试图满足其他人在不同观点上的良心是一件麻烦的工作,这一原则带来的诱惑至少可能在这一点上占上风,即除了通过辩论的方式来说服人之外,他们还有另一种方法来遏制错误,即强制性的暴力,让那些与他们意见不同的人为这些事情受苦,因此不必为说服别人而烦恼,而是为了自己的安逸而摆脱这样一项繁重的工作,把麻烦和重担加在弟兄身上,这对他们来说很容易做到,尽管对他们的弟兄来说很难忍受;但是有朝一日情况可能会逆转,受苦的人将获得最大的安逸,而施加痛苦的人将承担最沉重的负担。但愿上帝禁止他们的弟兄把这种负担加在他们身上,即使这样做的权力掌握在他们手中。</w:t>
      </w:r>
    </w:p>
    <w:p w14:paraId="39F4831B">
      <w:pPr>
        <w:pStyle w:val="6"/>
        <w:keepNext w:val="0"/>
        <w:keepLines w:val="0"/>
        <w:widowControl/>
        <w:suppressLineNumbers w:val="0"/>
      </w:pPr>
      <w:r>
        <w:t>骄傲的诱惑也不亚于此,人心对此也同样容易。如果它占了上风,一个人对另一个人,甚至少数人对多数人的专横统治会是什么样子?如果他们在一些非常可疑的事情上做出判断,所有人都必须屈服,至少在言论和行动上如此。在信仰和虔诚的事情上,这是一种赋予人凌驾于人之上的巨大权力。这就是辖管神的产业。值得注意的是,当教会处于最低落的状态时,这种权力最高;在可疑的事情上制定具有约束力的法规并施加惩罚的权力:而当这种权力最低的时候,比如在初期教会,教会的状态却是最好的。</w:t>
      </w:r>
    </w:p>
    <w:p w14:paraId="28280918">
      <w:pPr>
        <w:pStyle w:val="6"/>
        <w:keepNext w:val="0"/>
        <w:keepLines w:val="0"/>
        <w:widowControl/>
        <w:suppressLineNumbers w:val="0"/>
      </w:pPr>
      <w:r>
        <w:t>第七,这将成为教会和世界陷入极度无知的一种手段:因为,第一,如果人们不被允许宣称或实践与教会或国家统治者所决定的不同的事情,他们就不会努力自己去发现真理,而是宁愿盲从,这是最容易的方式;他们会认为花力气去研究这些事情是没有用的,因为无论怎样,他们最终都必须在言论和行为上,至少受制于那些掌权者所决定的事情。</w:t>
      </w:r>
    </w:p>
    <w:p w14:paraId="43144D79">
      <w:pPr>
        <w:pStyle w:val="6"/>
        <w:keepNext w:val="0"/>
        <w:keepLines w:val="0"/>
        <w:widowControl/>
        <w:suppressLineNumbers w:val="0"/>
      </w:pPr>
      <w:r>
        <w:t>我们最近的主教们的目的是制造无知,这样他们就可以随心所欲地统治我们;他们推行这一目的的最有效手段,莫过于行使他们认为自己拥有的这种权力,即在有争议和可疑的事情上发号施令,并用暴力强制人们服从他们的命令:如果他们的权力继续下去,整个国家很快就会笼罩在极度无知之中。天主教的无知从何而来?不就是源于这一原则的盛行吗?人民在宗教事务上完全臣服于他们的领袖,以至于丧失了自己的理解力。</w:t>
      </w:r>
    </w:p>
    <w:p w14:paraId="487C38BA">
      <w:pPr>
        <w:pStyle w:val="6"/>
        <w:keepNext w:val="0"/>
        <w:keepLines w:val="0"/>
        <w:widowControl/>
        <w:suppressLineNumbers w:val="0"/>
      </w:pPr>
      <w:r>
        <w:t>如果有人说,但是我们会注意确保那些被咨询的人,以及那些掌握决定权的人,都是聪明、通情达理、虔诚的人,那么危险就不会那么大。</w:t>
      </w:r>
    </w:p>
    <w:p w14:paraId="77C6A3C0">
      <w:pPr>
        <w:pStyle w:val="6"/>
        <w:keepNext w:val="0"/>
        <w:keepLines w:val="0"/>
        <w:widowControl/>
        <w:suppressLineNumbers w:val="0"/>
      </w:pPr>
      <w:r>
        <w:t>答:假设那些目前拥有这种权力的人,已经达到了地上任何人所能想象的最高的知识和虔诚程度,但人民仍然面临着这样的诱惑,即忽视自己获取知识的需要;而且,正是因为那些被任命决定事情的人如此通达和良心,这种诱惑可能更大。现在,这些人变得无知,当这些现在位高权重的聪明虔诚的人离去后,谁来选择继任者呢?我想你们大多数人,以及王国和所有改革宗教会中的虔诚之士,都认为要么是教会全体成员,人民必须选择他们的领袖;要么至少,未经他们同意,不能强加给他们领袖。那么,如果人民在前述诱惑的影响下变得无知,他们很可能会选择和自己一样的领袖吗?或者即使他们不选,他们的否决权也会对选举产生影响,以至于一两代人之后,很可能会出现盲目的领袖,盲人领盲人。当无知通过这种方式在教会中盛行并占据上风时,要除掉它几乎是不可能的;这将人们带入黑暗之中,并从内部将大门紧锁。</w:t>
      </w:r>
    </w:p>
    <w:p w14:paraId="137174EB">
      <w:pPr>
        <w:pStyle w:val="6"/>
        <w:keepNext w:val="0"/>
        <w:keepLines w:val="0"/>
        <w:widowControl/>
        <w:suppressLineNumbers w:val="0"/>
      </w:pPr>
      <w:r>
        <w:t>因此,人们为这一原则辩护,可能会给自己和后代带来比他们意识到的更大的束缚;因为尽管现在权力掌握在他们自己手中,他们可能过得很好;但以后其他人可能掌权,那时情况可能就很糟糕了;届时他们可能会抱怨现在他们所主张的东西;虽然现在教会的领袖可能是好人和圣人,但他们可能会看到这样的变化,或者至少他们的后代会看到,在他们之下的这样一些人所奉行的这一原则,可能会让他们感到痛苦;是的,人们现在如此热衷于为这一点辩护,这就更奇怪了,因为不久前在这一点的束缚下,他们脖子上的伤疤还没有完全愈合。</w:t>
      </w:r>
    </w:p>
    <w:p w14:paraId="391A669F">
      <w:pPr>
        <w:pStyle w:val="6"/>
        <w:keepNext w:val="0"/>
        <w:keepLines w:val="0"/>
        <w:widowControl/>
        <w:suppressLineNumbers w:val="0"/>
      </w:pPr>
      <w:r>
        <w:t>第八,这里还有一个更大的危险,不仅人们会忽视真理,而且会有强烈的诱惑去抵制和拒绝真理;如果上帝开始在一个人的灵里投射任何光,而这光似乎与已经确定的观点或做法相悖,违反者将受到惩罚;那么这个人内心的败坏会引诱他转移视线,不让这光进入他的良心或内心,以免它占了上风,迫使他走上一条可能会受苦的道路。这在过去很常见;许多人掩面不看那些本可以使他们免于墨守成规的真理,因为他们预见到,如果他们的良心不允许他们随波逐流,将会有什么样可悲的后果。</w:t>
      </w:r>
    </w:p>
    <w:p w14:paraId="06A01BA7">
      <w:pPr>
        <w:pStyle w:val="6"/>
        <w:keepNext w:val="0"/>
        <w:keepLines w:val="0"/>
        <w:widowControl/>
        <w:suppressLineNumbers w:val="0"/>
      </w:pPr>
      <w:r>
        <w:t>但你会说,这是假设有些事情会被强加,而这些事情是与真理相悖的,对此妄加揣测是不仁慈的。</w:t>
      </w:r>
    </w:p>
    <w:p w14:paraId="3DB8C73A">
      <w:pPr>
        <w:pStyle w:val="6"/>
        <w:keepNext w:val="0"/>
        <w:keepLines w:val="0"/>
        <w:widowControl/>
        <w:suppressLineNumbers w:val="0"/>
      </w:pPr>
      <w:r>
        <w:t>答:虽然在根本性的事情上,我们不必担心虔诚有为的人会犯错,但即使仁慈被延伸到极致,对位高权重者的尊重被提升到最高点;然而,如果他们要插手那些虔诚而和平的人之间有争议和可疑的事情,并强加于人;那种认为自己不会犯错的自信,在我看来恰恰是一个极其担心他们会犯错的理由。</w:t>
      </w:r>
    </w:p>
    <w:p w14:paraId="107B87A7">
      <w:pPr>
        <w:pStyle w:val="6"/>
        <w:keepNext w:val="0"/>
        <w:keepLines w:val="0"/>
        <w:widowControl/>
        <w:suppressLineNumbers w:val="0"/>
      </w:pPr>
      <w:r>
        <w:t>但有人会承认,在这些有争议和可疑的事情上,应该给一些确实有良知、虔诚而和平的人一定的自由;但如果承认这一点,那些没有良知、性情乖戾败坏的人就会滥用这种自由。</w:t>
      </w:r>
    </w:p>
    <w:p w14:paraId="42A7035C">
      <w:pPr>
        <w:pStyle w:val="6"/>
        <w:keepNext w:val="0"/>
        <w:keepLines w:val="0"/>
        <w:widowControl/>
        <w:suppressLineNumbers w:val="0"/>
      </w:pPr>
      <w:r>
        <w:t>答:我们已经给出了识别那些只是假装凭良心行事的人的规则,如果通过这些规则或类似的规则,没有发现他们确实是本着良心在行事,我们就应该以仁慈的态度来判断他们;如果那些在言行上宣称虔诚,且没有相反迹象的人,不被允许与基督和他的圣徒相交,你们会觉得不妥;那么,对于那些言行上宣称凭良心行事,且没有相反迹象的人,你们为什么要吝啬给予宽容呢?</w:t>
      </w:r>
    </w:p>
    <w:p w14:paraId="5759D8DD">
      <w:pPr>
        <w:pStyle w:val="6"/>
        <w:keepNext w:val="0"/>
        <w:keepLines w:val="0"/>
        <w:widowControl/>
        <w:suppressLineNumbers w:val="0"/>
      </w:pPr>
      <w:r>
        <w:t>戴文南主教在前面引用的劝勉和平的文章中,作为实现和平的一个方法,给出了他的意见:因为只有上帝能教导人心,我们的责任就是始终以最佳方式解释事物,在没有明显迹象相反的情况下,推定每个人不赞同某事是出于他的良心,而不是固执。</w:t>
      </w:r>
    </w:p>
    <w:p w14:paraId="34E3D08F">
      <w:pPr>
        <w:pStyle w:val="6"/>
        <w:keepNext w:val="0"/>
        <w:keepLines w:val="0"/>
        <w:widowControl/>
        <w:suppressLineNumbers w:val="0"/>
      </w:pPr>
      <w:r>
        <w:t>至于人们性情的和平,让我们从他们在其他同等重要的事情上的表现来判断,在这些事情上,为了达到自己的目的而受到的诱惑和这里一样大,甚至更大:他们在行事为人上不是表现得和其他任何人一样和平、温和、克己吗?帕克先生在《十字架》一书第5章第14节中为自己和其他一些在被要求做的某些事情上无法让步的人辩护,当他们被指责为骄傲、蔑视、好斗时,他说:人们在我们身上看到了什么骄傲、蔑视、好斗的迹象?我们的其他行为又泄露了什么样的性情?请指出我们在哪里没有走两英里,而我们被命令只走一英里;是的,福音和平之鞋能带我们走多远,我们就走多远:什么样的付出、痛苦、劳动、税收曾让我们发出过怨言?调查一下我们辛勤工作过的地方,看看他们是否不是这片土地上最忠实的臣民。我们不配得到任何恩惠;不,我们在许多事情上竭尽全力去顺从和服从:我们在其他事情上是否拗不过来?就像巴兰的驴对主人说的,我以前可曾这样对待过你吗?</w:t>
      </w:r>
    </w:p>
    <w:p w14:paraId="5D739715">
      <w:pPr>
        <w:spacing w:after="0" w:line="261" w:lineRule="auto"/>
        <w:sectPr>
          <w:pgSz w:w="12240" w:h="15840"/>
          <w:pgMar w:top="1360" w:right="1320" w:bottom="280" w:left="1340" w:header="720" w:footer="720" w:gutter="0"/>
          <w:cols w:space="720" w:num="1"/>
        </w:sectPr>
      </w:pPr>
    </w:p>
    <w:p w14:paraId="0865B9EF">
      <w:pPr>
        <w:pStyle w:val="5"/>
        <w:spacing w:before="85" w:line="261" w:lineRule="auto"/>
        <w:ind w:right="118"/>
      </w:pPr>
      <w:r>
        <w:t>And whereas it is said, that some will abuse such liberty as this: It is answered,</w:t>
      </w:r>
      <w:r>
        <w:rPr>
          <w:spacing w:val="40"/>
        </w:rPr>
        <w:t xml:space="preserve"> </w:t>
      </w:r>
      <w:r>
        <w:t>Surely</w:t>
      </w:r>
      <w:r>
        <w:rPr>
          <w:spacing w:val="40"/>
        </w:rPr>
        <w:t xml:space="preserve"> </w:t>
      </w:r>
      <w:r>
        <w:t>those</w:t>
      </w:r>
      <w:r>
        <w:rPr>
          <w:spacing w:val="40"/>
        </w:rPr>
        <w:t xml:space="preserve"> </w:t>
      </w:r>
      <w:r>
        <w:t>who</w:t>
      </w:r>
      <w:r>
        <w:rPr>
          <w:spacing w:val="40"/>
        </w:rPr>
        <w:t xml:space="preserve"> </w:t>
      </w:r>
      <w:r>
        <w:t>are</w:t>
      </w:r>
      <w:r>
        <w:rPr>
          <w:spacing w:val="40"/>
        </w:rPr>
        <w:t xml:space="preserve"> </w:t>
      </w:r>
      <w:r>
        <w:t>peaceable</w:t>
      </w:r>
      <w:r>
        <w:rPr>
          <w:spacing w:val="40"/>
        </w:rPr>
        <w:t xml:space="preserve"> </w:t>
      </w:r>
      <w:r>
        <w:t>and</w:t>
      </w:r>
      <w:r>
        <w:rPr>
          <w:spacing w:val="40"/>
        </w:rPr>
        <w:t xml:space="preserve"> </w:t>
      </w:r>
      <w:r>
        <w:t>conscientious,</w:t>
      </w:r>
      <w:r>
        <w:rPr>
          <w:spacing w:val="40"/>
        </w:rPr>
        <w:t xml:space="preserve"> </w:t>
      </w:r>
      <w:r>
        <w:t>must</w:t>
      </w:r>
      <w:r>
        <w:rPr>
          <w:spacing w:val="40"/>
        </w:rPr>
        <w:t xml:space="preserve"> </w:t>
      </w:r>
      <w:r>
        <w:t>not bee</w:t>
      </w:r>
      <w:r>
        <w:rPr>
          <w:spacing w:val="40"/>
        </w:rPr>
        <w:t xml:space="preserve"> </w:t>
      </w:r>
      <w:r>
        <w:t>deprived</w:t>
      </w:r>
      <w:r>
        <w:rPr>
          <w:spacing w:val="40"/>
        </w:rPr>
        <w:t xml:space="preserve"> </w:t>
      </w:r>
      <w:r>
        <w:t>of</w:t>
      </w:r>
      <w:r>
        <w:rPr>
          <w:spacing w:val="40"/>
        </w:rPr>
        <w:t xml:space="preserve"> </w:t>
      </w:r>
      <w:r>
        <w:t>what</w:t>
      </w:r>
      <w:r>
        <w:rPr>
          <w:spacing w:val="40"/>
        </w:rPr>
        <w:t xml:space="preserve"> </w:t>
      </w:r>
      <w:r>
        <w:t>sufferance</w:t>
      </w:r>
      <w:r>
        <w:rPr>
          <w:spacing w:val="40"/>
        </w:rPr>
        <w:t xml:space="preserve"> </w:t>
      </w:r>
      <w:r>
        <w:t>CHRIST</w:t>
      </w:r>
      <w:r>
        <w:rPr>
          <w:spacing w:val="40"/>
        </w:rPr>
        <w:t xml:space="preserve"> </w:t>
      </w:r>
      <w:r>
        <w:t>allows</w:t>
      </w:r>
      <w:r>
        <w:rPr>
          <w:spacing w:val="40"/>
        </w:rPr>
        <w:t xml:space="preserve"> </w:t>
      </w:r>
      <w:r>
        <w:t>them,</w:t>
      </w:r>
      <w:r>
        <w:rPr>
          <w:spacing w:val="40"/>
        </w:rPr>
        <w:t xml:space="preserve"> </w:t>
      </w:r>
      <w:r>
        <w:t>because</w:t>
      </w:r>
      <w:r>
        <w:rPr>
          <w:spacing w:val="40"/>
        </w:rPr>
        <w:t xml:space="preserve"> </w:t>
      </w:r>
      <w:r>
        <w:t>others who are in the same way, are, or may prove turbulent, and do or may not appear truly conscientious. This is as far beneath the rule of Justice, as no sufferance in any thing conceived erroneous, is above it.</w:t>
      </w:r>
    </w:p>
    <w:p w14:paraId="79AEA180">
      <w:pPr>
        <w:pStyle w:val="5"/>
        <w:spacing w:before="280" w:line="261" w:lineRule="auto"/>
        <w:ind w:right="121"/>
      </w:pPr>
      <w:r>
        <w:t>Thirdly, whatsoever errors or miscarriages in Religion the Church should bear withal in men, continuing them still in communion with them as Brethren, these the Magistrate should bear with in men, continuing them</w:t>
      </w:r>
      <w:r>
        <w:rPr>
          <w:spacing w:val="80"/>
        </w:rPr>
        <w:t xml:space="preserve"> </w:t>
      </w:r>
      <w:r>
        <w:t>in the Kingdom or Common-wealth, in the enjoyment of the liberty of Subjects: Grant what possible can be granted to the Magistrate in the</w:t>
      </w:r>
      <w:r>
        <w:rPr>
          <w:spacing w:val="80"/>
        </w:rPr>
        <w:t xml:space="preserve"> </w:t>
      </w:r>
      <w:r>
        <w:t>extent of his power about Religion, to be Custos utriusq; tabulæ; yet certainly</w:t>
      </w:r>
      <w:r>
        <w:rPr>
          <w:spacing w:val="40"/>
        </w:rPr>
        <w:t xml:space="preserve"> </w:t>
      </w:r>
      <w:r>
        <w:t>no</w:t>
      </w:r>
      <w:r>
        <w:rPr>
          <w:spacing w:val="40"/>
        </w:rPr>
        <w:t xml:space="preserve"> </w:t>
      </w:r>
      <w:r>
        <w:t>man</w:t>
      </w:r>
      <w:r>
        <w:rPr>
          <w:spacing w:val="40"/>
        </w:rPr>
        <w:t xml:space="preserve"> </w:t>
      </w:r>
      <w:r>
        <w:t>can</w:t>
      </w:r>
      <w:r>
        <w:rPr>
          <w:spacing w:val="40"/>
        </w:rPr>
        <w:t xml:space="preserve"> </w:t>
      </w:r>
      <w:r>
        <w:t>imagine,</w:t>
      </w:r>
      <w:r>
        <w:rPr>
          <w:spacing w:val="40"/>
        </w:rPr>
        <w:t xml:space="preserve"> </w:t>
      </w:r>
      <w:r>
        <w:t>that</w:t>
      </w:r>
      <w:r>
        <w:rPr>
          <w:spacing w:val="40"/>
        </w:rPr>
        <w:t xml:space="preserve"> </w:t>
      </w:r>
      <w:r>
        <w:t>this</w:t>
      </w:r>
      <w:r>
        <w:rPr>
          <w:spacing w:val="40"/>
        </w:rPr>
        <w:t xml:space="preserve"> </w:t>
      </w:r>
      <w:r>
        <w:t>his</w:t>
      </w:r>
      <w:r>
        <w:rPr>
          <w:spacing w:val="40"/>
        </w:rPr>
        <w:t xml:space="preserve"> </w:t>
      </w:r>
      <w:r>
        <w:t>charge</w:t>
      </w:r>
      <w:r>
        <w:rPr>
          <w:spacing w:val="40"/>
        </w:rPr>
        <w:t xml:space="preserve"> </w:t>
      </w:r>
      <w:r>
        <w:t>reaches</w:t>
      </w:r>
      <w:r>
        <w:rPr>
          <w:spacing w:val="40"/>
        </w:rPr>
        <w:t xml:space="preserve"> </w:t>
      </w:r>
      <w:r>
        <w:t>further</w:t>
      </w:r>
      <w:r>
        <w:rPr>
          <w:spacing w:val="40"/>
        </w:rPr>
        <w:t xml:space="preserve"> </w:t>
      </w:r>
      <w:r>
        <w:t>then the charge of the Church: That he is to be more exact in his over-sight of these things, then the Church is to be; for what ever the power of the Magistrate be in these things, yet to the Church especially are the Oracles, the Ordinances, the Truths of God committed. The charge of the spiritual estate of men especially belongs to the Church: Now the Church is to bear with men in their infirmities, though they be ignorant of many things, yea after means used for information. No Church must cast off any from communion with it, but for such things that all the Churches of Christ</w:t>
      </w:r>
      <w:r>
        <w:rPr>
          <w:spacing w:val="40"/>
        </w:rPr>
        <w:t xml:space="preserve"> </w:t>
      </w:r>
      <w:r>
        <w:t>ought</w:t>
      </w:r>
      <w:r>
        <w:rPr>
          <w:spacing w:val="40"/>
        </w:rPr>
        <w:t xml:space="preserve"> </w:t>
      </w:r>
      <w:r>
        <w:t>to</w:t>
      </w:r>
      <w:r>
        <w:rPr>
          <w:spacing w:val="40"/>
        </w:rPr>
        <w:t xml:space="preserve"> </w:t>
      </w:r>
      <w:r>
        <w:t>cast</w:t>
      </w:r>
      <w:r>
        <w:rPr>
          <w:spacing w:val="40"/>
        </w:rPr>
        <w:t xml:space="preserve"> </w:t>
      </w:r>
      <w:r>
        <w:t>them</w:t>
      </w:r>
      <w:r>
        <w:rPr>
          <w:spacing w:val="40"/>
        </w:rPr>
        <w:t xml:space="preserve"> </w:t>
      </w:r>
      <w:r>
        <w:t>off</w:t>
      </w:r>
      <w:r>
        <w:rPr>
          <w:spacing w:val="40"/>
        </w:rPr>
        <w:t xml:space="preserve"> </w:t>
      </w:r>
      <w:r>
        <w:t>for.*</w:t>
      </w:r>
      <w:r>
        <w:rPr>
          <w:spacing w:val="40"/>
        </w:rPr>
        <w:t xml:space="preserve"> </w:t>
      </w:r>
      <w:r>
        <w:t>This</w:t>
      </w:r>
      <w:r>
        <w:rPr>
          <w:spacing w:val="40"/>
        </w:rPr>
        <w:t xml:space="preserve"> </w:t>
      </w:r>
      <w:r>
        <w:t>is</w:t>
      </w:r>
      <w:r>
        <w:rPr>
          <w:spacing w:val="40"/>
        </w:rPr>
        <w:t xml:space="preserve"> </w:t>
      </w:r>
      <w:r>
        <w:t>generally</w:t>
      </w:r>
      <w:r>
        <w:rPr>
          <w:spacing w:val="40"/>
        </w:rPr>
        <w:t xml:space="preserve"> </w:t>
      </w:r>
      <w:r>
        <w:t>held</w:t>
      </w:r>
      <w:r>
        <w:rPr>
          <w:spacing w:val="40"/>
        </w:rPr>
        <w:t xml:space="preserve"> </w:t>
      </w:r>
      <w:r>
        <w:t>by</w:t>
      </w:r>
      <w:r>
        <w:rPr>
          <w:spacing w:val="40"/>
        </w:rPr>
        <w:t xml:space="preserve"> </w:t>
      </w:r>
      <w:r>
        <w:t>our</w:t>
      </w:r>
      <w:r>
        <w:rPr>
          <w:spacing w:val="40"/>
        </w:rPr>
        <w:t xml:space="preserve"> </w:t>
      </w:r>
      <w:r>
        <w:t>Brethren,</w:t>
      </w:r>
      <w:r>
        <w:rPr>
          <w:spacing w:val="40"/>
        </w:rPr>
        <w:t xml:space="preserve"> </w:t>
      </w:r>
      <w:r>
        <w:t>if</w:t>
      </w:r>
      <w:r>
        <w:rPr>
          <w:spacing w:val="40"/>
        </w:rPr>
        <w:t xml:space="preserve"> </w:t>
      </w:r>
      <w:r>
        <w:t>a man</w:t>
      </w:r>
      <w:r>
        <w:rPr>
          <w:spacing w:val="40"/>
        </w:rPr>
        <w:t xml:space="preserve"> </w:t>
      </w:r>
      <w:r>
        <w:t>bee</w:t>
      </w:r>
      <w:r>
        <w:rPr>
          <w:spacing w:val="40"/>
        </w:rPr>
        <w:t xml:space="preserve"> </w:t>
      </w:r>
      <w:r>
        <w:t>rightly</w:t>
      </w:r>
      <w:r>
        <w:rPr>
          <w:spacing w:val="40"/>
        </w:rPr>
        <w:t xml:space="preserve"> </w:t>
      </w:r>
      <w:r>
        <w:t>cast</w:t>
      </w:r>
      <w:r>
        <w:rPr>
          <w:spacing w:val="40"/>
        </w:rPr>
        <w:t xml:space="preserve"> </w:t>
      </w:r>
      <w:r>
        <w:t>out</w:t>
      </w:r>
      <w:r>
        <w:rPr>
          <w:spacing w:val="40"/>
        </w:rPr>
        <w:t xml:space="preserve"> </w:t>
      </w:r>
      <w:r>
        <w:t>of</w:t>
      </w:r>
      <w:r>
        <w:rPr>
          <w:spacing w:val="40"/>
        </w:rPr>
        <w:t xml:space="preserve"> </w:t>
      </w:r>
      <w:r>
        <w:t>communion</w:t>
      </w:r>
      <w:r>
        <w:rPr>
          <w:spacing w:val="40"/>
        </w:rPr>
        <w:t xml:space="preserve"> </w:t>
      </w:r>
      <w:r>
        <w:t>with</w:t>
      </w:r>
      <w:r>
        <w:rPr>
          <w:spacing w:val="40"/>
        </w:rPr>
        <w:t xml:space="preserve"> </w:t>
      </w:r>
      <w:r>
        <w:t>one</w:t>
      </w:r>
      <w:r>
        <w:rPr>
          <w:spacing w:val="40"/>
        </w:rPr>
        <w:t xml:space="preserve"> </w:t>
      </w:r>
      <w:r>
        <w:t>Church,</w:t>
      </w:r>
      <w:r>
        <w:rPr>
          <w:spacing w:val="40"/>
        </w:rPr>
        <w:t xml:space="preserve"> </w:t>
      </w:r>
      <w:r>
        <w:t>he</w:t>
      </w:r>
      <w:r>
        <w:rPr>
          <w:spacing w:val="40"/>
        </w:rPr>
        <w:t xml:space="preserve"> </w:t>
      </w:r>
      <w:r>
        <w:t>is</w:t>
      </w:r>
      <w:r>
        <w:rPr>
          <w:spacing w:val="40"/>
        </w:rPr>
        <w:t xml:space="preserve"> </w:t>
      </w:r>
      <w:r>
        <w:t>thereby cast out of all; if this be so, then surely many things must bee suffered before</w:t>
      </w:r>
      <w:r>
        <w:rPr>
          <w:spacing w:val="31"/>
        </w:rPr>
        <w:t xml:space="preserve"> </w:t>
      </w:r>
      <w:r>
        <w:t>wee</w:t>
      </w:r>
      <w:r>
        <w:rPr>
          <w:spacing w:val="31"/>
        </w:rPr>
        <w:t xml:space="preserve"> </w:t>
      </w:r>
      <w:r>
        <w:t>proceed</w:t>
      </w:r>
      <w:r>
        <w:rPr>
          <w:spacing w:val="31"/>
        </w:rPr>
        <w:t xml:space="preserve"> </w:t>
      </w:r>
      <w:r>
        <w:t>to</w:t>
      </w:r>
      <w:r>
        <w:rPr>
          <w:spacing w:val="31"/>
        </w:rPr>
        <w:t xml:space="preserve"> </w:t>
      </w:r>
      <w:r>
        <w:t>cast</w:t>
      </w:r>
      <w:r>
        <w:rPr>
          <w:spacing w:val="30"/>
        </w:rPr>
        <w:t xml:space="preserve"> </w:t>
      </w:r>
      <w:r>
        <w:t>out</w:t>
      </w:r>
      <w:r>
        <w:rPr>
          <w:spacing w:val="30"/>
        </w:rPr>
        <w:t xml:space="preserve"> </w:t>
      </w:r>
      <w:r>
        <w:t>a</w:t>
      </w:r>
      <w:r>
        <w:rPr>
          <w:spacing w:val="31"/>
        </w:rPr>
        <w:t xml:space="preserve"> </w:t>
      </w:r>
      <w:r>
        <w:t>member,</w:t>
      </w:r>
      <w:r>
        <w:rPr>
          <w:spacing w:val="31"/>
        </w:rPr>
        <w:t xml:space="preserve"> </w:t>
      </w:r>
      <w:r>
        <w:t>it</w:t>
      </w:r>
      <w:r>
        <w:rPr>
          <w:spacing w:val="30"/>
        </w:rPr>
        <w:t xml:space="preserve"> </w:t>
      </w:r>
      <w:r>
        <w:t>must</w:t>
      </w:r>
      <w:r>
        <w:rPr>
          <w:spacing w:val="30"/>
        </w:rPr>
        <w:t xml:space="preserve"> </w:t>
      </w:r>
      <w:r>
        <w:t>not</w:t>
      </w:r>
      <w:r>
        <w:rPr>
          <w:spacing w:val="30"/>
        </w:rPr>
        <w:t xml:space="preserve"> </w:t>
      </w:r>
      <w:r>
        <w:t>bee</w:t>
      </w:r>
      <w:r>
        <w:rPr>
          <w:spacing w:val="31"/>
        </w:rPr>
        <w:t xml:space="preserve"> </w:t>
      </w:r>
      <w:r>
        <w:t>for</w:t>
      </w:r>
      <w:r>
        <w:rPr>
          <w:spacing w:val="31"/>
        </w:rPr>
        <w:t xml:space="preserve"> </w:t>
      </w:r>
      <w:r>
        <w:t>every</w:t>
      </w:r>
      <w:r>
        <w:rPr>
          <w:spacing w:val="31"/>
        </w:rPr>
        <w:t xml:space="preserve"> </w:t>
      </w:r>
      <w:r>
        <w:t>error or miscarriage. Thus Bishop Davenant in his rules for peace, Those may</w:t>
      </w:r>
      <w:r>
        <w:rPr>
          <w:spacing w:val="80"/>
          <w:w w:val="150"/>
        </w:rPr>
        <w:t xml:space="preserve"> </w:t>
      </w:r>
      <w:r>
        <w:t>not be cut off from communion with particular Churches who remain</w:t>
      </w:r>
      <w:r>
        <w:rPr>
          <w:spacing w:val="40"/>
        </w:rPr>
        <w:t xml:space="preserve"> </w:t>
      </w:r>
      <w:r>
        <w:t>joined to the Catholic Church.</w:t>
      </w:r>
    </w:p>
    <w:p w14:paraId="5678BD4C">
      <w:pPr>
        <w:pStyle w:val="5"/>
        <w:spacing w:before="263" w:line="261" w:lineRule="auto"/>
        <w:ind w:right="117"/>
      </w:pPr>
      <w:r>
        <w:t>Yea,* none is to be cast out of communion, but for that which if whole Churches</w:t>
      </w:r>
      <w:r>
        <w:rPr>
          <w:spacing w:val="40"/>
        </w:rPr>
        <w:t xml:space="preserve"> </w:t>
      </w:r>
      <w:r>
        <w:t>were</w:t>
      </w:r>
      <w:r>
        <w:rPr>
          <w:spacing w:val="40"/>
        </w:rPr>
        <w:t xml:space="preserve"> </w:t>
      </w:r>
      <w:r>
        <w:t>guilty</w:t>
      </w:r>
      <w:r>
        <w:rPr>
          <w:spacing w:val="40"/>
        </w:rPr>
        <w:t xml:space="preserve"> </w:t>
      </w:r>
      <w:r>
        <w:t>of,</w:t>
      </w:r>
      <w:r>
        <w:rPr>
          <w:spacing w:val="40"/>
        </w:rPr>
        <w:t xml:space="preserve"> </w:t>
      </w:r>
      <w:r>
        <w:t>we</w:t>
      </w:r>
      <w:r>
        <w:rPr>
          <w:spacing w:val="40"/>
        </w:rPr>
        <w:t xml:space="preserve"> </w:t>
      </w:r>
      <w:r>
        <w:t>must</w:t>
      </w:r>
      <w:r>
        <w:rPr>
          <w:spacing w:val="40"/>
        </w:rPr>
        <w:t xml:space="preserve"> </w:t>
      </w:r>
      <w:r>
        <w:t>refuse</w:t>
      </w:r>
      <w:r>
        <w:rPr>
          <w:spacing w:val="40"/>
        </w:rPr>
        <w:t xml:space="preserve"> </w:t>
      </w:r>
      <w:r>
        <w:t>communion</w:t>
      </w:r>
      <w:r>
        <w:rPr>
          <w:spacing w:val="40"/>
        </w:rPr>
        <w:t xml:space="preserve"> </w:t>
      </w:r>
      <w:r>
        <w:t>with;</w:t>
      </w:r>
      <w:r>
        <w:rPr>
          <w:spacing w:val="40"/>
        </w:rPr>
        <w:t xml:space="preserve"> </w:t>
      </w:r>
      <w:r>
        <w:t>yea,</w:t>
      </w:r>
      <w:r>
        <w:rPr>
          <w:spacing w:val="40"/>
        </w:rPr>
        <w:t xml:space="preserve"> </w:t>
      </w:r>
      <w:r>
        <w:t>with</w:t>
      </w:r>
      <w:r>
        <w:rPr>
          <w:spacing w:val="40"/>
        </w:rPr>
        <w:t xml:space="preserve"> </w:t>
      </w:r>
      <w:r>
        <w:t>all the Churches in the world, if they could bee supposed to be so far left of Christ, as to be guilty of the same thing; If this be so, when a Church is about</w:t>
      </w:r>
      <w:r>
        <w:rPr>
          <w:spacing w:val="40"/>
        </w:rPr>
        <w:t xml:space="preserve"> </w:t>
      </w:r>
      <w:r>
        <w:t>casting</w:t>
      </w:r>
      <w:r>
        <w:rPr>
          <w:spacing w:val="40"/>
        </w:rPr>
        <w:t xml:space="preserve"> </w:t>
      </w:r>
      <w:r>
        <w:t>any</w:t>
      </w:r>
      <w:r>
        <w:rPr>
          <w:spacing w:val="40"/>
        </w:rPr>
        <w:t xml:space="preserve"> </w:t>
      </w:r>
      <w:r>
        <w:t>out</w:t>
      </w:r>
      <w:r>
        <w:rPr>
          <w:spacing w:val="40"/>
        </w:rPr>
        <w:t xml:space="preserve"> </w:t>
      </w:r>
      <w:r>
        <w:t>of</w:t>
      </w:r>
      <w:r>
        <w:rPr>
          <w:spacing w:val="40"/>
        </w:rPr>
        <w:t xml:space="preserve"> </w:t>
      </w:r>
      <w:r>
        <w:t>communion,</w:t>
      </w:r>
      <w:r>
        <w:rPr>
          <w:spacing w:val="40"/>
        </w:rPr>
        <w:t xml:space="preserve"> </w:t>
      </w:r>
      <w:r>
        <w:t>it</w:t>
      </w:r>
      <w:r>
        <w:rPr>
          <w:spacing w:val="40"/>
        </w:rPr>
        <w:t xml:space="preserve"> </w:t>
      </w:r>
      <w:r>
        <w:t>need</w:t>
      </w:r>
      <w:r>
        <w:rPr>
          <w:spacing w:val="40"/>
        </w:rPr>
        <w:t xml:space="preserve"> </w:t>
      </w:r>
      <w:r>
        <w:t>be</w:t>
      </w:r>
      <w:r>
        <w:rPr>
          <w:spacing w:val="40"/>
        </w:rPr>
        <w:t xml:space="preserve"> </w:t>
      </w:r>
      <w:r>
        <w:t>wary,</w:t>
      </w:r>
      <w:r>
        <w:rPr>
          <w:spacing w:val="40"/>
        </w:rPr>
        <w:t xml:space="preserve"> </w:t>
      </w:r>
      <w:r>
        <w:t>and</w:t>
      </w:r>
      <w:r>
        <w:rPr>
          <w:spacing w:val="40"/>
        </w:rPr>
        <w:t xml:space="preserve"> </w:t>
      </w:r>
      <w:r>
        <w:t>not</w:t>
      </w:r>
      <w:r>
        <w:rPr>
          <w:spacing w:val="40"/>
        </w:rPr>
        <w:t xml:space="preserve"> </w:t>
      </w:r>
      <w:r>
        <w:t>presently fall upon him, because there is something evil in him; and if the Church should</w:t>
      </w:r>
      <w:r>
        <w:rPr>
          <w:spacing w:val="80"/>
        </w:rPr>
        <w:t xml:space="preserve"> </w:t>
      </w:r>
      <w:r>
        <w:t>be</w:t>
      </w:r>
      <w:r>
        <w:rPr>
          <w:spacing w:val="80"/>
        </w:rPr>
        <w:t xml:space="preserve"> </w:t>
      </w:r>
      <w:r>
        <w:t>so,</w:t>
      </w:r>
      <w:r>
        <w:rPr>
          <w:spacing w:val="80"/>
        </w:rPr>
        <w:t xml:space="preserve"> </w:t>
      </w:r>
      <w:r>
        <w:t>the</w:t>
      </w:r>
      <w:r>
        <w:rPr>
          <w:spacing w:val="80"/>
        </w:rPr>
        <w:t xml:space="preserve"> </w:t>
      </w:r>
      <w:r>
        <w:t>civil</w:t>
      </w:r>
      <w:r>
        <w:rPr>
          <w:spacing w:val="80"/>
        </w:rPr>
        <w:t xml:space="preserve"> </w:t>
      </w:r>
      <w:r>
        <w:t>Magistrate</w:t>
      </w:r>
      <w:r>
        <w:rPr>
          <w:spacing w:val="80"/>
        </w:rPr>
        <w:t xml:space="preserve"> </w:t>
      </w:r>
      <w:r>
        <w:t>much</w:t>
      </w:r>
      <w:r>
        <w:rPr>
          <w:spacing w:val="80"/>
        </w:rPr>
        <w:t xml:space="preserve"> </w:t>
      </w:r>
      <w:r>
        <w:t>more,</w:t>
      </w:r>
      <w:r>
        <w:rPr>
          <w:spacing w:val="80"/>
        </w:rPr>
        <w:t xml:space="preserve"> </w:t>
      </w:r>
      <w:r>
        <w:t>whose</w:t>
      </w:r>
      <w:r>
        <w:rPr>
          <w:spacing w:val="80"/>
        </w:rPr>
        <w:t xml:space="preserve"> </w:t>
      </w:r>
      <w:r>
        <w:t>care</w:t>
      </w:r>
      <w:r>
        <w:rPr>
          <w:spacing w:val="80"/>
        </w:rPr>
        <w:t xml:space="preserve"> </w:t>
      </w:r>
      <w:r>
        <w:t>of</w:t>
      </w:r>
      <w:r>
        <w:rPr>
          <w:spacing w:val="80"/>
        </w:rPr>
        <w:t xml:space="preserve"> </w:t>
      </w:r>
      <w:r>
        <w:t>a</w:t>
      </w:r>
      <w:r>
        <w:rPr>
          <w:spacing w:val="80"/>
        </w:rPr>
        <w:t xml:space="preserve"> </w:t>
      </w:r>
      <w:r>
        <w:t>mans</w:t>
      </w:r>
    </w:p>
    <w:p w14:paraId="6547A8A1">
      <w:pPr>
        <w:spacing w:after="0" w:line="261" w:lineRule="auto"/>
        <w:sectPr>
          <w:pgSz w:w="12240" w:h="15840"/>
          <w:pgMar w:top="1660" w:right="1320" w:bottom="280" w:left="1340" w:header="720" w:footer="720" w:gutter="0"/>
          <w:cols w:space="720" w:num="1"/>
        </w:sectPr>
      </w:pPr>
    </w:p>
    <w:p w14:paraId="632E8D16">
      <w:pPr>
        <w:pStyle w:val="5"/>
      </w:pPr>
      <w:r>
        <w:t>spiritual</w:t>
      </w:r>
      <w:r>
        <w:rPr>
          <w:spacing w:val="10"/>
        </w:rPr>
        <w:t xml:space="preserve"> </w:t>
      </w:r>
      <w:r>
        <w:t>estate</w:t>
      </w:r>
      <w:r>
        <w:rPr>
          <w:spacing w:val="11"/>
        </w:rPr>
        <w:t xml:space="preserve"> </w:t>
      </w:r>
      <w:r>
        <w:t>is</w:t>
      </w:r>
      <w:r>
        <w:rPr>
          <w:spacing w:val="11"/>
        </w:rPr>
        <w:t xml:space="preserve"> </w:t>
      </w:r>
      <w:r>
        <w:t>not</w:t>
      </w:r>
      <w:r>
        <w:rPr>
          <w:spacing w:val="11"/>
        </w:rPr>
        <w:t xml:space="preserve"> </w:t>
      </w:r>
      <w:r>
        <w:t>so</w:t>
      </w:r>
      <w:r>
        <w:rPr>
          <w:spacing w:val="11"/>
        </w:rPr>
        <w:t xml:space="preserve"> </w:t>
      </w:r>
      <w:r>
        <w:t>immediate</w:t>
      </w:r>
      <w:r>
        <w:rPr>
          <w:spacing w:val="11"/>
        </w:rPr>
        <w:t xml:space="preserve"> </w:t>
      </w:r>
      <w:r>
        <w:t>and</w:t>
      </w:r>
      <w:r>
        <w:rPr>
          <w:spacing w:val="11"/>
        </w:rPr>
        <w:t xml:space="preserve"> </w:t>
      </w:r>
      <w:r>
        <w:t>full</w:t>
      </w:r>
      <w:r>
        <w:rPr>
          <w:spacing w:val="11"/>
        </w:rPr>
        <w:t xml:space="preserve"> </w:t>
      </w:r>
      <w:r>
        <w:t>as</w:t>
      </w:r>
      <w:r>
        <w:rPr>
          <w:spacing w:val="10"/>
        </w:rPr>
        <w:t xml:space="preserve"> </w:t>
      </w:r>
      <w:r>
        <w:t>the</w:t>
      </w:r>
      <w:r>
        <w:rPr>
          <w:spacing w:val="11"/>
        </w:rPr>
        <w:t xml:space="preserve"> </w:t>
      </w:r>
      <w:r>
        <w:t>Churches</w:t>
      </w:r>
      <w:r>
        <w:rPr>
          <w:spacing w:val="11"/>
        </w:rPr>
        <w:t xml:space="preserve"> </w:t>
      </w:r>
      <w:r>
        <w:rPr>
          <w:spacing w:val="-5"/>
        </w:rPr>
        <w:t>is.</w:t>
      </w:r>
    </w:p>
    <w:p w14:paraId="362E5FB8">
      <w:pPr>
        <w:pStyle w:val="5"/>
        <w:spacing w:before="315" w:line="261" w:lineRule="auto"/>
        <w:ind w:right="120"/>
      </w:pPr>
      <w:r>
        <w:t>From</w:t>
      </w:r>
      <w:r>
        <w:rPr>
          <w:spacing w:val="40"/>
        </w:rPr>
        <w:t xml:space="preserve"> </w:t>
      </w:r>
      <w:r>
        <w:t>what</w:t>
      </w:r>
      <w:r>
        <w:rPr>
          <w:spacing w:val="40"/>
        </w:rPr>
        <w:t xml:space="preserve"> </w:t>
      </w:r>
      <w:r>
        <w:t>hath</w:t>
      </w:r>
      <w:r>
        <w:rPr>
          <w:spacing w:val="40"/>
        </w:rPr>
        <w:t xml:space="preserve"> </w:t>
      </w:r>
      <w:r>
        <w:t>been</w:t>
      </w:r>
      <w:r>
        <w:rPr>
          <w:spacing w:val="40"/>
        </w:rPr>
        <w:t xml:space="preserve"> </w:t>
      </w:r>
      <w:r>
        <w:t>said</w:t>
      </w:r>
      <w:r>
        <w:rPr>
          <w:spacing w:val="40"/>
        </w:rPr>
        <w:t xml:space="preserve"> </w:t>
      </w:r>
      <w:r>
        <w:t>these</w:t>
      </w:r>
      <w:r>
        <w:rPr>
          <w:spacing w:val="40"/>
        </w:rPr>
        <w:t xml:space="preserve"> </w:t>
      </w:r>
      <w:r>
        <w:t>two</w:t>
      </w:r>
      <w:r>
        <w:rPr>
          <w:spacing w:val="40"/>
        </w:rPr>
        <w:t xml:space="preserve"> </w:t>
      </w:r>
      <w:r>
        <w:t>consequences</w:t>
      </w:r>
      <w:r>
        <w:rPr>
          <w:spacing w:val="40"/>
        </w:rPr>
        <w:t xml:space="preserve"> </w:t>
      </w:r>
      <w:r>
        <w:t>are</w:t>
      </w:r>
      <w:r>
        <w:rPr>
          <w:spacing w:val="40"/>
        </w:rPr>
        <w:t xml:space="preserve"> </w:t>
      </w:r>
      <w:r>
        <w:t>clear:</w:t>
      </w:r>
      <w:r>
        <w:rPr>
          <w:spacing w:val="40"/>
        </w:rPr>
        <w:t xml:space="preserve"> </w:t>
      </w:r>
      <w:r>
        <w:t>First, Articles or rules for doctrine or practise in matters of Religion to be imposed</w:t>
      </w:r>
      <w:r>
        <w:rPr>
          <w:spacing w:val="40"/>
        </w:rPr>
        <w:t xml:space="preserve"> </w:t>
      </w:r>
      <w:r>
        <w:t>upon</w:t>
      </w:r>
      <w:r>
        <w:rPr>
          <w:spacing w:val="40"/>
        </w:rPr>
        <w:t xml:space="preserve"> </w:t>
      </w:r>
      <w:r>
        <w:t>men,</w:t>
      </w:r>
      <w:r>
        <w:rPr>
          <w:spacing w:val="40"/>
        </w:rPr>
        <w:t xml:space="preserve"> </w:t>
      </w:r>
      <w:r>
        <w:t>should</w:t>
      </w:r>
      <w:r>
        <w:rPr>
          <w:spacing w:val="40"/>
        </w:rPr>
        <w:t xml:space="preserve"> </w:t>
      </w:r>
      <w:r>
        <w:t>be</w:t>
      </w:r>
      <w:r>
        <w:rPr>
          <w:spacing w:val="40"/>
        </w:rPr>
        <w:t xml:space="preserve"> </w:t>
      </w:r>
      <w:r>
        <w:t>as</w:t>
      </w:r>
      <w:r>
        <w:rPr>
          <w:spacing w:val="40"/>
        </w:rPr>
        <w:t xml:space="preserve"> </w:t>
      </w:r>
      <w:r>
        <w:t>few</w:t>
      </w:r>
      <w:r>
        <w:rPr>
          <w:spacing w:val="40"/>
        </w:rPr>
        <w:t xml:space="preserve"> </w:t>
      </w:r>
      <w:r>
        <w:t>as</w:t>
      </w:r>
      <w:r>
        <w:rPr>
          <w:spacing w:val="40"/>
        </w:rPr>
        <w:t xml:space="preserve"> </w:t>
      </w:r>
      <w:r>
        <w:t>may</w:t>
      </w:r>
      <w:r>
        <w:rPr>
          <w:spacing w:val="40"/>
        </w:rPr>
        <w:t xml:space="preserve"> </w:t>
      </w:r>
      <w:r>
        <w:t>be;</w:t>
      </w:r>
      <w:r>
        <w:rPr>
          <w:spacing w:val="40"/>
        </w:rPr>
        <w:t xml:space="preserve"> </w:t>
      </w:r>
      <w:r>
        <w:t>there</w:t>
      </w:r>
      <w:r>
        <w:rPr>
          <w:spacing w:val="40"/>
        </w:rPr>
        <w:t xml:space="preserve"> </w:t>
      </w:r>
      <w:r>
        <w:t>is</w:t>
      </w:r>
      <w:r>
        <w:rPr>
          <w:spacing w:val="40"/>
        </w:rPr>
        <w:t xml:space="preserve"> </w:t>
      </w:r>
      <w:r>
        <w:t>very</w:t>
      </w:r>
      <w:r>
        <w:rPr>
          <w:spacing w:val="40"/>
        </w:rPr>
        <w:t xml:space="preserve"> </w:t>
      </w:r>
      <w:r>
        <w:t>great danger in the unnecessary multiplying them: This in all ages hath caused divisions, and exceeding disturbances in the Churches of Christ.</w:t>
      </w:r>
    </w:p>
    <w:p w14:paraId="01F95BBE">
      <w:pPr>
        <w:pStyle w:val="5"/>
        <w:spacing w:before="282" w:line="261" w:lineRule="auto"/>
        <w:ind w:right="118"/>
      </w:pPr>
      <w:r>
        <w:t>I find an excellent passage in an Epistle of Isaac Causabon to Cardinal Perron, which he wrote in the name of King James by his command, (c)</w:t>
      </w:r>
      <w:r>
        <w:rPr>
          <w:spacing w:val="80"/>
        </w:rPr>
        <w:t xml:space="preserve"> </w:t>
      </w:r>
      <w:r>
        <w:t>The King (saith he) thinks that the things that are absolutely necessary to salvation are not many, therefore His Majesty is of that mind that there is no shorter way for peace,c then first by severing necessary things from things</w:t>
      </w:r>
      <w:r>
        <w:rPr>
          <w:spacing w:val="40"/>
        </w:rPr>
        <w:t xml:space="preserve"> </w:t>
      </w:r>
      <w:r>
        <w:t>that</w:t>
      </w:r>
      <w:r>
        <w:rPr>
          <w:spacing w:val="40"/>
        </w:rPr>
        <w:t xml:space="preserve"> </w:t>
      </w:r>
      <w:r>
        <w:t>are</w:t>
      </w:r>
      <w:r>
        <w:rPr>
          <w:spacing w:val="40"/>
        </w:rPr>
        <w:t xml:space="preserve"> </w:t>
      </w:r>
      <w:r>
        <w:t>not</w:t>
      </w:r>
      <w:r>
        <w:rPr>
          <w:spacing w:val="40"/>
        </w:rPr>
        <w:t xml:space="preserve"> </w:t>
      </w:r>
      <w:r>
        <w:t>necessary,</w:t>
      </w:r>
      <w:r>
        <w:rPr>
          <w:spacing w:val="40"/>
        </w:rPr>
        <w:t xml:space="preserve"> </w:t>
      </w:r>
      <w:r>
        <w:t>and</w:t>
      </w:r>
      <w:r>
        <w:rPr>
          <w:spacing w:val="40"/>
        </w:rPr>
        <w:t xml:space="preserve"> </w:t>
      </w:r>
      <w:r>
        <w:t>then</w:t>
      </w:r>
      <w:r>
        <w:rPr>
          <w:spacing w:val="40"/>
        </w:rPr>
        <w:t xml:space="preserve"> </w:t>
      </w:r>
      <w:r>
        <w:t>to</w:t>
      </w:r>
      <w:r>
        <w:rPr>
          <w:spacing w:val="40"/>
        </w:rPr>
        <w:t xml:space="preserve"> </w:t>
      </w:r>
      <w:r>
        <w:t>labour</w:t>
      </w:r>
      <w:r>
        <w:rPr>
          <w:spacing w:val="40"/>
        </w:rPr>
        <w:t xml:space="preserve"> </w:t>
      </w:r>
      <w:r>
        <w:t>a</w:t>
      </w:r>
      <w:r>
        <w:rPr>
          <w:spacing w:val="40"/>
        </w:rPr>
        <w:t xml:space="preserve"> </w:t>
      </w:r>
      <w:r>
        <w:t>full</w:t>
      </w:r>
      <w:r>
        <w:rPr>
          <w:spacing w:val="40"/>
        </w:rPr>
        <w:t xml:space="preserve"> </w:t>
      </w:r>
      <w:r>
        <w:t>agreement</w:t>
      </w:r>
      <w:r>
        <w:rPr>
          <w:spacing w:val="40"/>
        </w:rPr>
        <w:t xml:space="preserve"> </w:t>
      </w:r>
      <w:r>
        <w:t>in those;</w:t>
      </w:r>
      <w:r>
        <w:rPr>
          <w:spacing w:val="40"/>
        </w:rPr>
        <w:t xml:space="preserve"> </w:t>
      </w:r>
      <w:r>
        <w:t>but</w:t>
      </w:r>
      <w:r>
        <w:rPr>
          <w:spacing w:val="40"/>
        </w:rPr>
        <w:t xml:space="preserve"> </w:t>
      </w:r>
      <w:r>
        <w:t>as</w:t>
      </w:r>
      <w:r>
        <w:rPr>
          <w:spacing w:val="40"/>
        </w:rPr>
        <w:t xml:space="preserve"> </w:t>
      </w:r>
      <w:r>
        <w:t>for</w:t>
      </w:r>
      <w:r>
        <w:rPr>
          <w:spacing w:val="40"/>
        </w:rPr>
        <w:t xml:space="preserve"> </w:t>
      </w:r>
      <w:r>
        <w:t>things</w:t>
      </w:r>
      <w:r>
        <w:rPr>
          <w:spacing w:val="40"/>
        </w:rPr>
        <w:t xml:space="preserve"> </w:t>
      </w:r>
      <w:r>
        <w:t>not</w:t>
      </w:r>
      <w:r>
        <w:rPr>
          <w:spacing w:val="40"/>
        </w:rPr>
        <w:t xml:space="preserve"> </w:t>
      </w:r>
      <w:r>
        <w:t>necessary,</w:t>
      </w:r>
      <w:r>
        <w:rPr>
          <w:spacing w:val="40"/>
        </w:rPr>
        <w:t xml:space="preserve"> </w:t>
      </w:r>
      <w:r>
        <w:t>let</w:t>
      </w:r>
      <w:r>
        <w:rPr>
          <w:spacing w:val="40"/>
        </w:rPr>
        <w:t xml:space="preserve"> </w:t>
      </w:r>
      <w:r>
        <w:t>them</w:t>
      </w:r>
      <w:r>
        <w:rPr>
          <w:spacing w:val="40"/>
        </w:rPr>
        <w:t xml:space="preserve"> </w:t>
      </w:r>
      <w:r>
        <w:t>(says</w:t>
      </w:r>
      <w:r>
        <w:rPr>
          <w:spacing w:val="40"/>
        </w:rPr>
        <w:t xml:space="preserve"> </w:t>
      </w:r>
      <w:r>
        <w:t>he)</w:t>
      </w:r>
      <w:r>
        <w:rPr>
          <w:spacing w:val="40"/>
        </w:rPr>
        <w:t xml:space="preserve"> </w:t>
      </w:r>
      <w:r>
        <w:t>be</w:t>
      </w:r>
      <w:r>
        <w:rPr>
          <w:spacing w:val="40"/>
        </w:rPr>
        <w:t xml:space="preserve"> </w:t>
      </w:r>
      <w:r>
        <w:t>left</w:t>
      </w:r>
      <w:r>
        <w:rPr>
          <w:spacing w:val="40"/>
        </w:rPr>
        <w:t xml:space="preserve"> </w:t>
      </w:r>
      <w:r>
        <w:t>to Christian liberty. And again, These necessary things are few, and the King thinks</w:t>
      </w:r>
      <w:r>
        <w:rPr>
          <w:spacing w:val="40"/>
        </w:rPr>
        <w:t xml:space="preserve"> </w:t>
      </w:r>
      <w:r>
        <w:t>this</w:t>
      </w:r>
      <w:r>
        <w:rPr>
          <w:spacing w:val="40"/>
        </w:rPr>
        <w:t xml:space="preserve"> </w:t>
      </w:r>
      <w:r>
        <w:t>distinction</w:t>
      </w:r>
      <w:r>
        <w:rPr>
          <w:spacing w:val="40"/>
        </w:rPr>
        <w:t xml:space="preserve"> </w:t>
      </w:r>
      <w:r>
        <w:t>to</w:t>
      </w:r>
      <w:r>
        <w:rPr>
          <w:spacing w:val="40"/>
        </w:rPr>
        <w:t xml:space="preserve"> </w:t>
      </w:r>
      <w:r>
        <w:t>be</w:t>
      </w:r>
      <w:r>
        <w:rPr>
          <w:spacing w:val="40"/>
        </w:rPr>
        <w:t xml:space="preserve"> </w:t>
      </w:r>
      <w:r>
        <w:t>of</w:t>
      </w:r>
      <w:r>
        <w:rPr>
          <w:spacing w:val="40"/>
        </w:rPr>
        <w:t xml:space="preserve"> </w:t>
      </w:r>
      <w:r>
        <w:t>so</w:t>
      </w:r>
      <w:r>
        <w:rPr>
          <w:spacing w:val="40"/>
        </w:rPr>
        <w:t xml:space="preserve"> </w:t>
      </w:r>
      <w:r>
        <w:t>great</w:t>
      </w:r>
      <w:r>
        <w:rPr>
          <w:spacing w:val="40"/>
        </w:rPr>
        <w:t xml:space="preserve"> </w:t>
      </w:r>
      <w:r>
        <w:t>moment</w:t>
      </w:r>
      <w:r>
        <w:rPr>
          <w:spacing w:val="40"/>
        </w:rPr>
        <w:t xml:space="preserve"> </w:t>
      </w:r>
      <w:r>
        <w:t>to</w:t>
      </w:r>
      <w:r>
        <w:rPr>
          <w:spacing w:val="40"/>
        </w:rPr>
        <w:t xml:space="preserve"> </w:t>
      </w:r>
      <w:r>
        <w:t>lessen</w:t>
      </w:r>
      <w:r>
        <w:rPr>
          <w:spacing w:val="40"/>
        </w:rPr>
        <w:t xml:space="preserve"> </w:t>
      </w:r>
      <w:r>
        <w:t>the controversies</w:t>
      </w:r>
      <w:r>
        <w:rPr>
          <w:spacing w:val="40"/>
        </w:rPr>
        <w:t xml:space="preserve"> </w:t>
      </w:r>
      <w:r>
        <w:t>which</w:t>
      </w:r>
      <w:r>
        <w:rPr>
          <w:spacing w:val="40"/>
        </w:rPr>
        <w:t xml:space="preserve"> </w:t>
      </w:r>
      <w:r>
        <w:t>this</w:t>
      </w:r>
      <w:r>
        <w:rPr>
          <w:spacing w:val="40"/>
        </w:rPr>
        <w:t xml:space="preserve"> </w:t>
      </w:r>
      <w:r>
        <w:t>day</w:t>
      </w:r>
      <w:r>
        <w:rPr>
          <w:spacing w:val="40"/>
        </w:rPr>
        <w:t xml:space="preserve"> </w:t>
      </w:r>
      <w:r>
        <w:t>do</w:t>
      </w:r>
      <w:r>
        <w:rPr>
          <w:spacing w:val="40"/>
        </w:rPr>
        <w:t xml:space="preserve"> </w:t>
      </w:r>
      <w:r>
        <w:t>so</w:t>
      </w:r>
      <w:r>
        <w:rPr>
          <w:spacing w:val="40"/>
        </w:rPr>
        <w:t xml:space="preserve"> </w:t>
      </w:r>
      <w:r>
        <w:t>exceedingly</w:t>
      </w:r>
      <w:r>
        <w:rPr>
          <w:spacing w:val="40"/>
        </w:rPr>
        <w:t xml:space="preserve"> </w:t>
      </w:r>
      <w:r>
        <w:t>trouble</w:t>
      </w:r>
      <w:r>
        <w:rPr>
          <w:spacing w:val="40"/>
        </w:rPr>
        <w:t xml:space="preserve"> </w:t>
      </w:r>
      <w:r>
        <w:t>the</w:t>
      </w:r>
      <w:r>
        <w:rPr>
          <w:spacing w:val="40"/>
        </w:rPr>
        <w:t xml:space="preserve"> </w:t>
      </w:r>
      <w:r>
        <w:t>Church,</w:t>
      </w:r>
      <w:r>
        <w:rPr>
          <w:spacing w:val="40"/>
        </w:rPr>
        <w:t xml:space="preserve"> </w:t>
      </w:r>
      <w:r>
        <w:t>that all</w:t>
      </w:r>
      <w:r>
        <w:rPr>
          <w:spacing w:val="12"/>
        </w:rPr>
        <w:t xml:space="preserve"> </w:t>
      </w:r>
      <w:r>
        <w:t>who</w:t>
      </w:r>
      <w:r>
        <w:rPr>
          <w:spacing w:val="12"/>
        </w:rPr>
        <w:t xml:space="preserve"> </w:t>
      </w:r>
      <w:r>
        <w:t>study</w:t>
      </w:r>
      <w:r>
        <w:rPr>
          <w:spacing w:val="12"/>
        </w:rPr>
        <w:t xml:space="preserve"> </w:t>
      </w:r>
      <w:r>
        <w:t>peace,</w:t>
      </w:r>
      <w:r>
        <w:rPr>
          <w:spacing w:val="12"/>
        </w:rPr>
        <w:t xml:space="preserve"> </w:t>
      </w:r>
      <w:r>
        <w:t>should</w:t>
      </w:r>
      <w:r>
        <w:rPr>
          <w:spacing w:val="12"/>
        </w:rPr>
        <w:t xml:space="preserve"> </w:t>
      </w:r>
      <w:r>
        <w:t>most</w:t>
      </w:r>
      <w:r>
        <w:rPr>
          <w:spacing w:val="12"/>
        </w:rPr>
        <w:t xml:space="preserve"> </w:t>
      </w:r>
      <w:r>
        <w:t>diligently</w:t>
      </w:r>
      <w:r>
        <w:rPr>
          <w:spacing w:val="12"/>
        </w:rPr>
        <w:t xml:space="preserve"> </w:t>
      </w:r>
      <w:r>
        <w:t>explicate,</w:t>
      </w:r>
      <w:r>
        <w:rPr>
          <w:spacing w:val="13"/>
        </w:rPr>
        <w:t xml:space="preserve"> </w:t>
      </w:r>
      <w:r>
        <w:t>teach,</w:t>
      </w:r>
      <w:r>
        <w:rPr>
          <w:spacing w:val="12"/>
        </w:rPr>
        <w:t xml:space="preserve"> </w:t>
      </w:r>
      <w:r>
        <w:t>and</w:t>
      </w:r>
      <w:r>
        <w:rPr>
          <w:spacing w:val="12"/>
        </w:rPr>
        <w:t xml:space="preserve"> </w:t>
      </w:r>
      <w:r>
        <w:t>urge</w:t>
      </w:r>
      <w:r>
        <w:rPr>
          <w:spacing w:val="12"/>
        </w:rPr>
        <w:t xml:space="preserve"> </w:t>
      </w:r>
      <w:r>
        <w:rPr>
          <w:spacing w:val="-2"/>
        </w:rPr>
        <w:t>this.</w:t>
      </w:r>
    </w:p>
    <w:p w14:paraId="6553981E">
      <w:pPr>
        <w:pStyle w:val="5"/>
        <w:spacing w:before="275" w:line="261" w:lineRule="auto"/>
        <w:ind w:right="125"/>
      </w:pPr>
      <w:r>
        <w:t>God</w:t>
      </w:r>
      <w:r>
        <w:rPr>
          <w:spacing w:val="40"/>
        </w:rPr>
        <w:t xml:space="preserve"> </w:t>
      </w:r>
      <w:r>
        <w:t>hath</w:t>
      </w:r>
      <w:r>
        <w:rPr>
          <w:spacing w:val="40"/>
        </w:rPr>
        <w:t xml:space="preserve"> </w:t>
      </w:r>
      <w:r>
        <w:t>so</w:t>
      </w:r>
      <w:r>
        <w:rPr>
          <w:spacing w:val="40"/>
        </w:rPr>
        <w:t xml:space="preserve"> </w:t>
      </w:r>
      <w:r>
        <w:t>graciously</w:t>
      </w:r>
      <w:r>
        <w:rPr>
          <w:spacing w:val="40"/>
        </w:rPr>
        <w:t xml:space="preserve"> </w:t>
      </w:r>
      <w:r>
        <w:t>ordered</w:t>
      </w:r>
      <w:r>
        <w:rPr>
          <w:spacing w:val="40"/>
        </w:rPr>
        <w:t xml:space="preserve"> </w:t>
      </w:r>
      <w:r>
        <w:t>things</w:t>
      </w:r>
      <w:r>
        <w:rPr>
          <w:spacing w:val="40"/>
        </w:rPr>
        <w:t xml:space="preserve"> </w:t>
      </w:r>
      <w:r>
        <w:t>for</w:t>
      </w:r>
      <w:r>
        <w:rPr>
          <w:spacing w:val="40"/>
        </w:rPr>
        <w:t xml:space="preserve"> </w:t>
      </w:r>
      <w:r>
        <w:t>the</w:t>
      </w:r>
      <w:r>
        <w:rPr>
          <w:spacing w:val="40"/>
        </w:rPr>
        <w:t xml:space="preserve"> </w:t>
      </w:r>
      <w:r>
        <w:t>body,*</w:t>
      </w:r>
      <w:r>
        <w:rPr>
          <w:spacing w:val="40"/>
        </w:rPr>
        <w:t xml:space="preserve"> </w:t>
      </w:r>
      <w:r>
        <w:t>that</w:t>
      </w:r>
      <w:r>
        <w:rPr>
          <w:spacing w:val="40"/>
        </w:rPr>
        <w:t xml:space="preserve"> </w:t>
      </w:r>
      <w:r>
        <w:t>things necessary for life are not many, nor costly; the greatest stir in the world is about things not necessary. So for the soul.</w:t>
      </w:r>
    </w:p>
    <w:p w14:paraId="7BCC485C">
      <w:pPr>
        <w:pStyle w:val="5"/>
        <w:spacing w:before="285" w:line="261" w:lineRule="auto"/>
        <w:ind w:right="120"/>
      </w:pPr>
      <w:r>
        <w:t>A second consequence from what hath been said, is, wee see hence who is most for Peace; one professeth what he is convinced of to be a truth and a duty,</w:t>
      </w:r>
      <w:r>
        <w:rPr>
          <w:spacing w:val="28"/>
        </w:rPr>
        <w:t xml:space="preserve"> </w:t>
      </w:r>
      <w:r>
        <w:t>if</w:t>
      </w:r>
      <w:r>
        <w:rPr>
          <w:spacing w:val="28"/>
        </w:rPr>
        <w:t xml:space="preserve"> </w:t>
      </w:r>
      <w:r>
        <w:t>it</w:t>
      </w:r>
      <w:r>
        <w:rPr>
          <w:spacing w:val="28"/>
        </w:rPr>
        <w:t xml:space="preserve"> </w:t>
      </w:r>
      <w:r>
        <w:t>be</w:t>
      </w:r>
      <w:r>
        <w:rPr>
          <w:spacing w:val="27"/>
        </w:rPr>
        <w:t xml:space="preserve"> </w:t>
      </w:r>
      <w:r>
        <w:t>not</w:t>
      </w:r>
      <w:r>
        <w:rPr>
          <w:spacing w:val="28"/>
        </w:rPr>
        <w:t xml:space="preserve"> </w:t>
      </w:r>
      <w:r>
        <w:t>necessary</w:t>
      </w:r>
      <w:r>
        <w:rPr>
          <w:spacing w:val="28"/>
        </w:rPr>
        <w:t xml:space="preserve"> </w:t>
      </w:r>
      <w:r>
        <w:t>he</w:t>
      </w:r>
      <w:r>
        <w:rPr>
          <w:spacing w:val="28"/>
        </w:rPr>
        <w:t xml:space="preserve"> </w:t>
      </w:r>
      <w:r>
        <w:t>is</w:t>
      </w:r>
      <w:r>
        <w:rPr>
          <w:spacing w:val="28"/>
        </w:rPr>
        <w:t xml:space="preserve"> </w:t>
      </w:r>
      <w:r>
        <w:t>not</w:t>
      </w:r>
      <w:r>
        <w:rPr>
          <w:spacing w:val="28"/>
        </w:rPr>
        <w:t xml:space="preserve"> </w:t>
      </w:r>
      <w:r>
        <w:t>to</w:t>
      </w:r>
      <w:r>
        <w:rPr>
          <w:spacing w:val="28"/>
        </w:rPr>
        <w:t xml:space="preserve"> </w:t>
      </w:r>
      <w:r>
        <w:t>force</w:t>
      </w:r>
      <w:r>
        <w:rPr>
          <w:spacing w:val="28"/>
        </w:rPr>
        <w:t xml:space="preserve"> </w:t>
      </w:r>
      <w:r>
        <w:t>it</w:t>
      </w:r>
      <w:r>
        <w:rPr>
          <w:spacing w:val="27"/>
        </w:rPr>
        <w:t xml:space="preserve"> </w:t>
      </w:r>
      <w:r>
        <w:t>upon</w:t>
      </w:r>
      <w:r>
        <w:rPr>
          <w:spacing w:val="28"/>
        </w:rPr>
        <w:t xml:space="preserve"> </w:t>
      </w:r>
      <w:r>
        <w:t>his</w:t>
      </w:r>
      <w:r>
        <w:rPr>
          <w:spacing w:val="28"/>
        </w:rPr>
        <w:t xml:space="preserve"> </w:t>
      </w:r>
      <w:r>
        <w:t>brethren,</w:t>
      </w:r>
      <w:r>
        <w:rPr>
          <w:spacing w:val="28"/>
        </w:rPr>
        <w:t xml:space="preserve"> </w:t>
      </w:r>
      <w:r>
        <w:t>though he</w:t>
      </w:r>
      <w:r>
        <w:rPr>
          <w:spacing w:val="40"/>
        </w:rPr>
        <w:t xml:space="preserve"> </w:t>
      </w:r>
      <w:r>
        <w:t>had</w:t>
      </w:r>
      <w:r>
        <w:rPr>
          <w:spacing w:val="40"/>
        </w:rPr>
        <w:t xml:space="preserve"> </w:t>
      </w:r>
      <w:r>
        <w:t>never</w:t>
      </w:r>
      <w:r>
        <w:rPr>
          <w:spacing w:val="40"/>
        </w:rPr>
        <w:t xml:space="preserve"> </w:t>
      </w:r>
      <w:r>
        <w:t>so</w:t>
      </w:r>
      <w:r>
        <w:rPr>
          <w:spacing w:val="40"/>
        </w:rPr>
        <w:t xml:space="preserve"> </w:t>
      </w:r>
      <w:r>
        <w:t>much</w:t>
      </w:r>
      <w:r>
        <w:rPr>
          <w:spacing w:val="40"/>
        </w:rPr>
        <w:t xml:space="preserve"> </w:t>
      </w:r>
      <w:r>
        <w:t>power</w:t>
      </w:r>
      <w:r>
        <w:rPr>
          <w:spacing w:val="40"/>
        </w:rPr>
        <w:t xml:space="preserve"> </w:t>
      </w:r>
      <w:r>
        <w:t>in</w:t>
      </w:r>
      <w:r>
        <w:rPr>
          <w:spacing w:val="40"/>
        </w:rPr>
        <w:t xml:space="preserve"> </w:t>
      </w:r>
      <w:r>
        <w:t>the</w:t>
      </w:r>
      <w:r>
        <w:rPr>
          <w:spacing w:val="40"/>
        </w:rPr>
        <w:t xml:space="preserve"> </w:t>
      </w:r>
      <w:r>
        <w:t>Church</w:t>
      </w:r>
      <w:r>
        <w:rPr>
          <w:spacing w:val="40"/>
        </w:rPr>
        <w:t xml:space="preserve"> </w:t>
      </w:r>
      <w:r>
        <w:t>or</w:t>
      </w:r>
      <w:r>
        <w:rPr>
          <w:spacing w:val="40"/>
        </w:rPr>
        <w:t xml:space="preserve"> </w:t>
      </w:r>
      <w:r>
        <w:t>State</w:t>
      </w:r>
      <w:r>
        <w:rPr>
          <w:spacing w:val="40"/>
        </w:rPr>
        <w:t xml:space="preserve"> </w:t>
      </w:r>
      <w:r>
        <w:t>to</w:t>
      </w:r>
      <w:r>
        <w:rPr>
          <w:spacing w:val="40"/>
        </w:rPr>
        <w:t xml:space="preserve"> </w:t>
      </w:r>
      <w:r>
        <w:t>back</w:t>
      </w:r>
      <w:r>
        <w:rPr>
          <w:spacing w:val="40"/>
        </w:rPr>
        <w:t xml:space="preserve"> </w:t>
      </w:r>
      <w:r>
        <w:t>him.</w:t>
      </w:r>
      <w:r>
        <w:rPr>
          <w:spacing w:val="40"/>
        </w:rPr>
        <w:t xml:space="preserve"> </w:t>
      </w:r>
      <w:r>
        <w:t>The other</w:t>
      </w:r>
      <w:r>
        <w:rPr>
          <w:spacing w:val="40"/>
        </w:rPr>
        <w:t xml:space="preserve"> </w:t>
      </w:r>
      <w:r>
        <w:t>holds</w:t>
      </w:r>
      <w:r>
        <w:rPr>
          <w:spacing w:val="40"/>
        </w:rPr>
        <w:t xml:space="preserve"> </w:t>
      </w:r>
      <w:r>
        <w:t>this</w:t>
      </w:r>
      <w:r>
        <w:rPr>
          <w:spacing w:val="40"/>
        </w:rPr>
        <w:t xml:space="preserve"> </w:t>
      </w:r>
      <w:r>
        <w:t>principle,</w:t>
      </w:r>
      <w:r>
        <w:rPr>
          <w:spacing w:val="40"/>
        </w:rPr>
        <w:t xml:space="preserve"> </w:t>
      </w:r>
      <w:r>
        <w:t>That</w:t>
      </w:r>
      <w:r>
        <w:rPr>
          <w:spacing w:val="40"/>
        </w:rPr>
        <w:t xml:space="preserve"> </w:t>
      </w:r>
      <w:r>
        <w:t>whatsoever</w:t>
      </w:r>
      <w:r>
        <w:rPr>
          <w:spacing w:val="40"/>
        </w:rPr>
        <w:t xml:space="preserve"> </w:t>
      </w:r>
      <w:r>
        <w:t>he</w:t>
      </w:r>
      <w:r>
        <w:rPr>
          <w:spacing w:val="40"/>
        </w:rPr>
        <w:t xml:space="preserve"> </w:t>
      </w:r>
      <w:r>
        <w:t>thinks</w:t>
      </w:r>
      <w:r>
        <w:rPr>
          <w:spacing w:val="40"/>
        </w:rPr>
        <w:t xml:space="preserve"> </w:t>
      </w:r>
      <w:r>
        <w:t>to</w:t>
      </w:r>
      <w:r>
        <w:rPr>
          <w:spacing w:val="40"/>
        </w:rPr>
        <w:t xml:space="preserve"> </w:t>
      </w:r>
      <w:r>
        <w:t>be</w:t>
      </w:r>
      <w:r>
        <w:rPr>
          <w:spacing w:val="40"/>
        </w:rPr>
        <w:t xml:space="preserve"> </w:t>
      </w:r>
      <w:r>
        <w:t>a</w:t>
      </w:r>
      <w:r>
        <w:rPr>
          <w:spacing w:val="40"/>
        </w:rPr>
        <w:t xml:space="preserve"> </w:t>
      </w:r>
      <w:r>
        <w:t>duty,</w:t>
      </w:r>
      <w:r>
        <w:rPr>
          <w:spacing w:val="40"/>
        </w:rPr>
        <w:t xml:space="preserve"> </w:t>
      </w:r>
      <w:r>
        <w:t>he must force it upon his brethren, not only by the power of the Church, but</w:t>
      </w:r>
      <w:r>
        <w:rPr>
          <w:spacing w:val="80"/>
        </w:rPr>
        <w:t xml:space="preserve"> </w:t>
      </w:r>
      <w:r>
        <w:t>he must call in the power of the Magistrate to back him in it.</w:t>
      </w:r>
    </w:p>
    <w:p w14:paraId="752E6809">
      <w:pPr>
        <w:pStyle w:val="5"/>
        <w:spacing w:before="279" w:line="261" w:lineRule="auto"/>
        <w:ind w:right="122"/>
      </w:pPr>
      <w:r>
        <w:t>Object. But do not men in a Congregational way urge upon others their</w:t>
      </w:r>
      <w:r>
        <w:rPr>
          <w:spacing w:val="80"/>
        </w:rPr>
        <w:t xml:space="preserve"> </w:t>
      </w:r>
      <w:r>
        <w:t>own</w:t>
      </w:r>
      <w:r>
        <w:rPr>
          <w:spacing w:val="40"/>
        </w:rPr>
        <w:t xml:space="preserve"> </w:t>
      </w:r>
      <w:r>
        <w:t>conceptions</w:t>
      </w:r>
      <w:r>
        <w:rPr>
          <w:spacing w:val="40"/>
        </w:rPr>
        <w:t xml:space="preserve"> </w:t>
      </w:r>
      <w:r>
        <w:t>and</w:t>
      </w:r>
      <w:r>
        <w:rPr>
          <w:spacing w:val="40"/>
        </w:rPr>
        <w:t xml:space="preserve"> </w:t>
      </w:r>
      <w:r>
        <w:t>practices,</w:t>
      </w:r>
      <w:r>
        <w:rPr>
          <w:spacing w:val="40"/>
        </w:rPr>
        <w:t xml:space="preserve"> </w:t>
      </w:r>
      <w:r>
        <w:t>according</w:t>
      </w:r>
      <w:r>
        <w:rPr>
          <w:spacing w:val="40"/>
        </w:rPr>
        <w:t xml:space="preserve"> </w:t>
      </w:r>
      <w:r>
        <w:t>to</w:t>
      </w:r>
      <w:r>
        <w:rPr>
          <w:spacing w:val="40"/>
        </w:rPr>
        <w:t xml:space="preserve"> </w:t>
      </w:r>
      <w:r>
        <w:t>the</w:t>
      </w:r>
      <w:r>
        <w:rPr>
          <w:spacing w:val="40"/>
        </w:rPr>
        <w:t xml:space="preserve"> </w:t>
      </w:r>
      <w:r>
        <w:t>power</w:t>
      </w:r>
      <w:r>
        <w:rPr>
          <w:spacing w:val="40"/>
        </w:rPr>
        <w:t xml:space="preserve"> </w:t>
      </w:r>
      <w:r>
        <w:t>they</w:t>
      </w:r>
      <w:r>
        <w:rPr>
          <w:spacing w:val="40"/>
        </w:rPr>
        <w:t xml:space="preserve"> </w:t>
      </w:r>
      <w:r>
        <w:t>have,</w:t>
      </w:r>
      <w:r>
        <w:rPr>
          <w:spacing w:val="40"/>
        </w:rPr>
        <w:t xml:space="preserve"> </w:t>
      </w:r>
      <w:r>
        <w:t>as much as any? for if men will not enter into covenant, if they hold another kind of government in the Church differing from them, they will not</w:t>
      </w:r>
      <w:r>
        <w:rPr>
          <w:spacing w:val="80"/>
          <w:w w:val="150"/>
        </w:rPr>
        <w:t xml:space="preserve"> </w:t>
      </w:r>
      <w:r>
        <w:t>receive them, nor communicate with them.</w:t>
      </w:r>
    </w:p>
    <w:p w14:paraId="71FB6704">
      <w:pPr>
        <w:spacing w:after="0" w:line="261" w:lineRule="auto"/>
        <w:sectPr>
          <w:pgSz w:w="12240" w:h="15840"/>
          <w:pgMar w:top="1360" w:right="1320" w:bottom="280" w:left="1340" w:header="720" w:footer="720" w:gutter="0"/>
          <w:cols w:space="720" w:num="1"/>
        </w:sectPr>
      </w:pPr>
    </w:p>
    <w:p w14:paraId="1FAD1649">
      <w:pPr>
        <w:pStyle w:val="5"/>
        <w:spacing w:line="261" w:lineRule="auto"/>
        <w:ind w:right="121"/>
      </w:pPr>
      <w:r>
        <w:t>Answ. I would all our controversy lay here, surely we should soon agree. Whosoever doth as you say, cannot be justified in so doing; some men it may be through an earnest desire of promoting what they conceived to be the mind of Christ, have been too rigid in their dealings with their</w:t>
      </w:r>
      <w:r>
        <w:rPr>
          <w:spacing w:val="80"/>
        </w:rPr>
        <w:t xml:space="preserve"> </w:t>
      </w:r>
      <w:r>
        <w:t>Brethren. What hath been said,</w:t>
      </w:r>
      <w:r>
        <w:rPr>
          <w:spacing w:val="28"/>
        </w:rPr>
        <w:t xml:space="preserve"> </w:t>
      </w:r>
      <w:r>
        <w:t>will shew the evil of their practice as well</w:t>
      </w:r>
      <w:r>
        <w:rPr>
          <w:spacing w:val="80"/>
          <w:w w:val="150"/>
        </w:rPr>
        <w:t xml:space="preserve"> </w:t>
      </w:r>
      <w:r>
        <w:t>as of others.</w:t>
      </w:r>
    </w:p>
    <w:p w14:paraId="482C8166">
      <w:pPr>
        <w:pStyle w:val="5"/>
        <w:spacing w:before="280" w:line="261" w:lineRule="auto"/>
        <w:ind w:right="117"/>
      </w:pPr>
      <w:r>
        <w:t>As for entering into Covenant, It is true, there is such a practice in the Congregational Churches; and a Covenant either explicit or implicit, I</w:t>
      </w:r>
      <w:r>
        <w:rPr>
          <w:spacing w:val="80"/>
          <w:w w:val="150"/>
        </w:rPr>
        <w:t xml:space="preserve"> </w:t>
      </w:r>
      <w:r>
        <w:t>think</w:t>
      </w:r>
      <w:r>
        <w:rPr>
          <w:spacing w:val="40"/>
        </w:rPr>
        <w:t xml:space="preserve"> </w:t>
      </w:r>
      <w:r>
        <w:t>all</w:t>
      </w:r>
      <w:r>
        <w:rPr>
          <w:spacing w:val="40"/>
        </w:rPr>
        <w:t xml:space="preserve"> </w:t>
      </w:r>
      <w:r>
        <w:t>acknowledge:</w:t>
      </w:r>
      <w:r>
        <w:rPr>
          <w:spacing w:val="40"/>
        </w:rPr>
        <w:t xml:space="preserve"> </w:t>
      </w:r>
      <w:r>
        <w:t>that</w:t>
      </w:r>
      <w:r>
        <w:rPr>
          <w:spacing w:val="40"/>
        </w:rPr>
        <w:t xml:space="preserve"> </w:t>
      </w:r>
      <w:r>
        <w:t>is,</w:t>
      </w:r>
      <w:r>
        <w:rPr>
          <w:spacing w:val="40"/>
        </w:rPr>
        <w:t xml:space="preserve"> </w:t>
      </w:r>
      <w:r>
        <w:t>there</w:t>
      </w:r>
      <w:r>
        <w:rPr>
          <w:spacing w:val="40"/>
        </w:rPr>
        <w:t xml:space="preserve"> </w:t>
      </w:r>
      <w:r>
        <w:t>must</w:t>
      </w:r>
      <w:r>
        <w:rPr>
          <w:spacing w:val="40"/>
        </w:rPr>
        <w:t xml:space="preserve"> </w:t>
      </w:r>
      <w:r>
        <w:t>be</w:t>
      </w:r>
      <w:r>
        <w:rPr>
          <w:spacing w:val="40"/>
        </w:rPr>
        <w:t xml:space="preserve"> </w:t>
      </w:r>
      <w:r>
        <w:t>some</w:t>
      </w:r>
      <w:r>
        <w:rPr>
          <w:spacing w:val="40"/>
        </w:rPr>
        <w:t xml:space="preserve"> </w:t>
      </w:r>
      <w:r>
        <w:t>agreement</w:t>
      </w:r>
      <w:r>
        <w:rPr>
          <w:spacing w:val="40"/>
        </w:rPr>
        <w:t xml:space="preserve"> </w:t>
      </w:r>
      <w:r>
        <w:t>to</w:t>
      </w:r>
      <w:r>
        <w:rPr>
          <w:spacing w:val="40"/>
        </w:rPr>
        <w:t xml:space="preserve"> </w:t>
      </w:r>
      <w:r>
        <w:t>join those</w:t>
      </w:r>
      <w:r>
        <w:rPr>
          <w:spacing w:val="30"/>
        </w:rPr>
        <w:t xml:space="preserve"> </w:t>
      </w:r>
      <w:r>
        <w:t>together</w:t>
      </w:r>
      <w:r>
        <w:rPr>
          <w:spacing w:val="31"/>
        </w:rPr>
        <w:t xml:space="preserve"> </w:t>
      </w:r>
      <w:r>
        <w:t>in</w:t>
      </w:r>
      <w:r>
        <w:rPr>
          <w:spacing w:val="31"/>
        </w:rPr>
        <w:t xml:space="preserve"> </w:t>
      </w:r>
      <w:r>
        <w:t>a</w:t>
      </w:r>
      <w:r>
        <w:rPr>
          <w:spacing w:val="31"/>
        </w:rPr>
        <w:t xml:space="preserve"> </w:t>
      </w:r>
      <w:r>
        <w:t>body,</w:t>
      </w:r>
      <w:r>
        <w:rPr>
          <w:spacing w:val="31"/>
        </w:rPr>
        <w:t xml:space="preserve"> </w:t>
      </w:r>
      <w:r>
        <w:t>who</w:t>
      </w:r>
      <w:r>
        <w:rPr>
          <w:spacing w:val="31"/>
        </w:rPr>
        <w:t xml:space="preserve"> </w:t>
      </w:r>
      <w:r>
        <w:t>formerly</w:t>
      </w:r>
      <w:r>
        <w:rPr>
          <w:spacing w:val="31"/>
        </w:rPr>
        <w:t xml:space="preserve"> </w:t>
      </w:r>
      <w:r>
        <w:t>were</w:t>
      </w:r>
      <w:r>
        <w:rPr>
          <w:spacing w:val="31"/>
        </w:rPr>
        <w:t xml:space="preserve"> </w:t>
      </w:r>
      <w:r>
        <w:t>not</w:t>
      </w:r>
      <w:r>
        <w:rPr>
          <w:spacing w:val="31"/>
        </w:rPr>
        <w:t xml:space="preserve"> </w:t>
      </w:r>
      <w:r>
        <w:t>joined,</w:t>
      </w:r>
      <w:r>
        <w:rPr>
          <w:spacing w:val="31"/>
        </w:rPr>
        <w:t xml:space="preserve"> </w:t>
      </w:r>
      <w:r>
        <w:t>to</w:t>
      </w:r>
      <w:r>
        <w:rPr>
          <w:spacing w:val="31"/>
        </w:rPr>
        <w:t xml:space="preserve"> </w:t>
      </w:r>
      <w:r>
        <w:t>make</w:t>
      </w:r>
      <w:r>
        <w:rPr>
          <w:spacing w:val="31"/>
        </w:rPr>
        <w:t xml:space="preserve"> </w:t>
      </w:r>
      <w:r>
        <w:t>them</w:t>
      </w:r>
      <w:r>
        <w:rPr>
          <w:spacing w:val="31"/>
        </w:rPr>
        <w:t xml:space="preserve"> </w:t>
      </w:r>
      <w:r>
        <w:t>to be of such a society, to have power in it with others for the choice of</w:t>
      </w:r>
      <w:r>
        <w:rPr>
          <w:spacing w:val="80"/>
        </w:rPr>
        <w:t xml:space="preserve"> </w:t>
      </w:r>
      <w:r>
        <w:t>Officers</w:t>
      </w:r>
      <w:r>
        <w:rPr>
          <w:spacing w:val="40"/>
        </w:rPr>
        <w:t xml:space="preserve"> </w:t>
      </w:r>
      <w:r>
        <w:t>in</w:t>
      </w:r>
      <w:r>
        <w:rPr>
          <w:spacing w:val="40"/>
        </w:rPr>
        <w:t xml:space="preserve"> </w:t>
      </w:r>
      <w:r>
        <w:t>this</w:t>
      </w:r>
      <w:r>
        <w:rPr>
          <w:spacing w:val="40"/>
        </w:rPr>
        <w:t xml:space="preserve"> </w:t>
      </w:r>
      <w:r>
        <w:t>congregation,</w:t>
      </w:r>
      <w:r>
        <w:rPr>
          <w:spacing w:val="40"/>
        </w:rPr>
        <w:t xml:space="preserve"> </w:t>
      </w:r>
      <w:r>
        <w:t>and</w:t>
      </w:r>
      <w:r>
        <w:rPr>
          <w:spacing w:val="40"/>
        </w:rPr>
        <w:t xml:space="preserve"> </w:t>
      </w:r>
      <w:r>
        <w:t>to</w:t>
      </w:r>
      <w:r>
        <w:rPr>
          <w:spacing w:val="40"/>
        </w:rPr>
        <w:t xml:space="preserve"> </w:t>
      </w:r>
      <w:r>
        <w:t>be</w:t>
      </w:r>
      <w:r>
        <w:rPr>
          <w:spacing w:val="40"/>
        </w:rPr>
        <w:t xml:space="preserve"> </w:t>
      </w:r>
      <w:r>
        <w:t>under</w:t>
      </w:r>
      <w:r>
        <w:rPr>
          <w:spacing w:val="40"/>
        </w:rPr>
        <w:t xml:space="preserve"> </w:t>
      </w:r>
      <w:r>
        <w:t>the</w:t>
      </w:r>
      <w:r>
        <w:rPr>
          <w:spacing w:val="40"/>
        </w:rPr>
        <w:t xml:space="preserve"> </w:t>
      </w:r>
      <w:r>
        <w:t>care</w:t>
      </w:r>
      <w:r>
        <w:rPr>
          <w:spacing w:val="40"/>
        </w:rPr>
        <w:t xml:space="preserve"> </w:t>
      </w:r>
      <w:r>
        <w:t>and</w:t>
      </w:r>
      <w:r>
        <w:rPr>
          <w:spacing w:val="40"/>
        </w:rPr>
        <w:t xml:space="preserve"> </w:t>
      </w:r>
      <w:r>
        <w:t>charge</w:t>
      </w:r>
      <w:r>
        <w:rPr>
          <w:spacing w:val="40"/>
        </w:rPr>
        <w:t xml:space="preserve"> </w:t>
      </w:r>
      <w:r>
        <w:t>of those</w:t>
      </w:r>
      <w:r>
        <w:rPr>
          <w:spacing w:val="40"/>
        </w:rPr>
        <w:t xml:space="preserve"> </w:t>
      </w:r>
      <w:r>
        <w:t>Officers</w:t>
      </w:r>
      <w:r>
        <w:rPr>
          <w:spacing w:val="40"/>
        </w:rPr>
        <w:t xml:space="preserve"> </w:t>
      </w:r>
      <w:r>
        <w:t>more</w:t>
      </w:r>
      <w:r>
        <w:rPr>
          <w:spacing w:val="40"/>
        </w:rPr>
        <w:t xml:space="preserve"> </w:t>
      </w:r>
      <w:r>
        <w:t>then</w:t>
      </w:r>
      <w:r>
        <w:rPr>
          <w:spacing w:val="40"/>
        </w:rPr>
        <w:t xml:space="preserve"> </w:t>
      </w:r>
      <w:r>
        <w:t>members</w:t>
      </w:r>
      <w:r>
        <w:rPr>
          <w:spacing w:val="40"/>
        </w:rPr>
        <w:t xml:space="preserve"> </w:t>
      </w:r>
      <w:r>
        <w:t>of</w:t>
      </w:r>
      <w:r>
        <w:rPr>
          <w:spacing w:val="40"/>
        </w:rPr>
        <w:t xml:space="preserve"> </w:t>
      </w:r>
      <w:r>
        <w:t>another</w:t>
      </w:r>
      <w:r>
        <w:rPr>
          <w:spacing w:val="40"/>
        </w:rPr>
        <w:t xml:space="preserve"> </w:t>
      </w:r>
      <w:r>
        <w:t>congregation:</w:t>
      </w:r>
      <w:r>
        <w:rPr>
          <w:spacing w:val="40"/>
        </w:rPr>
        <w:t xml:space="preserve"> </w:t>
      </w:r>
      <w:r>
        <w:t>what</w:t>
      </w:r>
      <w:r>
        <w:rPr>
          <w:spacing w:val="40"/>
        </w:rPr>
        <w:t xml:space="preserve"> </w:t>
      </w:r>
      <w:r>
        <w:t>shall join them, if not at least some mutual agreement to join in one body for such spiritual ends as Christ hath appointed this body for, the very nature</w:t>
      </w:r>
      <w:r>
        <w:rPr>
          <w:spacing w:val="40"/>
        </w:rPr>
        <w:t xml:space="preserve"> </w:t>
      </w:r>
      <w:r>
        <w:t>of</w:t>
      </w:r>
      <w:r>
        <w:rPr>
          <w:spacing w:val="16"/>
        </w:rPr>
        <w:t xml:space="preserve"> </w:t>
      </w:r>
      <w:r>
        <w:t>a</w:t>
      </w:r>
      <w:r>
        <w:rPr>
          <w:spacing w:val="16"/>
        </w:rPr>
        <w:t xml:space="preserve"> </w:t>
      </w:r>
      <w:r>
        <w:t>society</w:t>
      </w:r>
      <w:r>
        <w:rPr>
          <w:spacing w:val="16"/>
        </w:rPr>
        <w:t xml:space="preserve"> </w:t>
      </w:r>
      <w:r>
        <w:t>that</w:t>
      </w:r>
      <w:r>
        <w:rPr>
          <w:spacing w:val="16"/>
        </w:rPr>
        <w:t xml:space="preserve"> </w:t>
      </w:r>
      <w:r>
        <w:t>is</w:t>
      </w:r>
      <w:r>
        <w:rPr>
          <w:spacing w:val="16"/>
        </w:rPr>
        <w:t xml:space="preserve"> </w:t>
      </w:r>
      <w:r>
        <w:t>embodied,</w:t>
      </w:r>
      <w:r>
        <w:rPr>
          <w:spacing w:val="16"/>
        </w:rPr>
        <w:t xml:space="preserve"> </w:t>
      </w:r>
      <w:r>
        <w:t>carries</w:t>
      </w:r>
      <w:r>
        <w:rPr>
          <w:spacing w:val="16"/>
        </w:rPr>
        <w:t xml:space="preserve"> </w:t>
      </w:r>
      <w:r>
        <w:t>this</w:t>
      </w:r>
      <w:r>
        <w:rPr>
          <w:spacing w:val="16"/>
        </w:rPr>
        <w:t xml:space="preserve"> </w:t>
      </w:r>
      <w:r>
        <w:t>with</w:t>
      </w:r>
      <w:r>
        <w:rPr>
          <w:spacing w:val="16"/>
        </w:rPr>
        <w:t xml:space="preserve"> </w:t>
      </w:r>
      <w:r>
        <w:t>it;</w:t>
      </w:r>
      <w:r>
        <w:rPr>
          <w:spacing w:val="16"/>
        </w:rPr>
        <w:t xml:space="preserve"> </w:t>
      </w:r>
      <w:r>
        <w:t>and</w:t>
      </w:r>
      <w:r>
        <w:rPr>
          <w:spacing w:val="16"/>
        </w:rPr>
        <w:t xml:space="preserve"> </w:t>
      </w:r>
      <w:r>
        <w:t>any</w:t>
      </w:r>
      <w:r>
        <w:rPr>
          <w:spacing w:val="16"/>
        </w:rPr>
        <w:t xml:space="preserve"> </w:t>
      </w:r>
      <w:r>
        <w:t>farther</w:t>
      </w:r>
      <w:r>
        <w:rPr>
          <w:spacing w:val="16"/>
        </w:rPr>
        <w:t xml:space="preserve"> </w:t>
      </w:r>
      <w:r>
        <w:t>then</w:t>
      </w:r>
      <w:r>
        <w:rPr>
          <w:spacing w:val="16"/>
        </w:rPr>
        <w:t xml:space="preserve"> </w:t>
      </w:r>
      <w:r>
        <w:t>this I know none requires as necessary.</w:t>
      </w:r>
    </w:p>
    <w:p w14:paraId="196814E3">
      <w:pPr>
        <w:pStyle w:val="5"/>
        <w:spacing w:before="276" w:line="261" w:lineRule="auto"/>
        <w:ind w:right="119"/>
      </w:pPr>
      <w:r>
        <w:t>Indeed the more explicit this agreement is, the more is the edification. Surely there is no Christian but will acknowledge that the more one Christian</w:t>
      </w:r>
      <w:r>
        <w:rPr>
          <w:spacing w:val="40"/>
        </w:rPr>
        <w:t xml:space="preserve"> </w:t>
      </w:r>
      <w:r>
        <w:t>opens</w:t>
      </w:r>
      <w:r>
        <w:rPr>
          <w:spacing w:val="40"/>
        </w:rPr>
        <w:t xml:space="preserve"> </w:t>
      </w:r>
      <w:r>
        <w:t>his</w:t>
      </w:r>
      <w:r>
        <w:rPr>
          <w:spacing w:val="40"/>
        </w:rPr>
        <w:t xml:space="preserve"> </w:t>
      </w:r>
      <w:r>
        <w:t>heart</w:t>
      </w:r>
      <w:r>
        <w:rPr>
          <w:spacing w:val="40"/>
        </w:rPr>
        <w:t xml:space="preserve"> </w:t>
      </w:r>
      <w:r>
        <w:t>to</w:t>
      </w:r>
      <w:r>
        <w:rPr>
          <w:spacing w:val="40"/>
        </w:rPr>
        <w:t xml:space="preserve"> </w:t>
      </w:r>
      <w:r>
        <w:t>another,</w:t>
      </w:r>
      <w:r>
        <w:rPr>
          <w:spacing w:val="40"/>
        </w:rPr>
        <w:t xml:space="preserve"> </w:t>
      </w:r>
      <w:r>
        <w:t>and</w:t>
      </w:r>
      <w:r>
        <w:rPr>
          <w:spacing w:val="40"/>
        </w:rPr>
        <w:t xml:space="preserve"> </w:t>
      </w:r>
      <w:r>
        <w:t>binds</w:t>
      </w:r>
      <w:r>
        <w:rPr>
          <w:spacing w:val="40"/>
        </w:rPr>
        <w:t xml:space="preserve"> </w:t>
      </w:r>
      <w:r>
        <w:t>himself</w:t>
      </w:r>
      <w:r>
        <w:rPr>
          <w:spacing w:val="40"/>
        </w:rPr>
        <w:t xml:space="preserve"> </w:t>
      </w:r>
      <w:r>
        <w:t>to</w:t>
      </w:r>
      <w:r>
        <w:rPr>
          <w:spacing w:val="40"/>
        </w:rPr>
        <w:t xml:space="preserve"> </w:t>
      </w:r>
      <w:r>
        <w:t>walk</w:t>
      </w:r>
      <w:r>
        <w:rPr>
          <w:spacing w:val="40"/>
        </w:rPr>
        <w:t xml:space="preserve"> </w:t>
      </w:r>
      <w:r>
        <w:t>in</w:t>
      </w:r>
      <w:r>
        <w:rPr>
          <w:spacing w:val="40"/>
        </w:rPr>
        <w:t xml:space="preserve"> </w:t>
      </w:r>
      <w:r>
        <w:t>the ways of Christ with another, the more comfortable it is, and helps to edification;</w:t>
      </w:r>
      <w:r>
        <w:rPr>
          <w:spacing w:val="40"/>
        </w:rPr>
        <w:t xml:space="preserve"> </w:t>
      </w:r>
      <w:r>
        <w:t>and</w:t>
      </w:r>
      <w:r>
        <w:rPr>
          <w:spacing w:val="40"/>
        </w:rPr>
        <w:t xml:space="preserve"> </w:t>
      </w:r>
      <w:r>
        <w:t>upon</w:t>
      </w:r>
      <w:r>
        <w:rPr>
          <w:spacing w:val="40"/>
        </w:rPr>
        <w:t xml:space="preserve"> </w:t>
      </w:r>
      <w:r>
        <w:t>this</w:t>
      </w:r>
      <w:r>
        <w:rPr>
          <w:spacing w:val="40"/>
        </w:rPr>
        <w:t xml:space="preserve"> </w:t>
      </w:r>
      <w:r>
        <w:t>ground</w:t>
      </w:r>
      <w:r>
        <w:rPr>
          <w:spacing w:val="40"/>
        </w:rPr>
        <w:t xml:space="preserve"> </w:t>
      </w:r>
      <w:r>
        <w:t>do</w:t>
      </w:r>
      <w:r>
        <w:rPr>
          <w:spacing w:val="40"/>
        </w:rPr>
        <w:t xml:space="preserve"> </w:t>
      </w:r>
      <w:r>
        <w:t>the</w:t>
      </w:r>
      <w:r>
        <w:rPr>
          <w:spacing w:val="40"/>
        </w:rPr>
        <w:t xml:space="preserve"> </w:t>
      </w:r>
      <w:r>
        <w:t>Congregational</w:t>
      </w:r>
      <w:r>
        <w:rPr>
          <w:spacing w:val="40"/>
        </w:rPr>
        <w:t xml:space="preserve"> </w:t>
      </w:r>
      <w:r>
        <w:t>Churches practice this.</w:t>
      </w:r>
    </w:p>
    <w:p w14:paraId="17DE3B65">
      <w:pPr>
        <w:pStyle w:val="5"/>
        <w:spacing w:before="280" w:line="261" w:lineRule="auto"/>
        <w:ind w:right="118"/>
      </w:pPr>
      <w:r>
        <w:t>Suppose</w:t>
      </w:r>
      <w:r>
        <w:rPr>
          <w:spacing w:val="40"/>
        </w:rPr>
        <w:t xml:space="preserve"> </w:t>
      </w:r>
      <w:r>
        <w:t>any</w:t>
      </w:r>
      <w:r>
        <w:rPr>
          <w:spacing w:val="40"/>
        </w:rPr>
        <w:t xml:space="preserve"> </w:t>
      </w:r>
      <w:r>
        <w:t>godly</w:t>
      </w:r>
      <w:r>
        <w:rPr>
          <w:spacing w:val="40"/>
        </w:rPr>
        <w:t xml:space="preserve"> </w:t>
      </w:r>
      <w:r>
        <w:t>man</w:t>
      </w:r>
      <w:r>
        <w:rPr>
          <w:spacing w:val="40"/>
        </w:rPr>
        <w:t xml:space="preserve"> </w:t>
      </w:r>
      <w:r>
        <w:t>shall</w:t>
      </w:r>
      <w:r>
        <w:rPr>
          <w:spacing w:val="40"/>
        </w:rPr>
        <w:t xml:space="preserve"> </w:t>
      </w:r>
      <w:r>
        <w:t>come</w:t>
      </w:r>
      <w:r>
        <w:rPr>
          <w:spacing w:val="40"/>
        </w:rPr>
        <w:t xml:space="preserve"> </w:t>
      </w:r>
      <w:r>
        <w:t>and</w:t>
      </w:r>
      <w:r>
        <w:rPr>
          <w:spacing w:val="40"/>
        </w:rPr>
        <w:t xml:space="preserve"> </w:t>
      </w:r>
      <w:r>
        <w:t>desire</w:t>
      </w:r>
      <w:r>
        <w:rPr>
          <w:spacing w:val="40"/>
        </w:rPr>
        <w:t xml:space="preserve"> </w:t>
      </w:r>
      <w:r>
        <w:t>to</w:t>
      </w:r>
      <w:r>
        <w:rPr>
          <w:spacing w:val="40"/>
        </w:rPr>
        <w:t xml:space="preserve"> </w:t>
      </w:r>
      <w:r>
        <w:t>join</w:t>
      </w:r>
      <w:r>
        <w:rPr>
          <w:spacing w:val="40"/>
        </w:rPr>
        <w:t xml:space="preserve"> </w:t>
      </w:r>
      <w:r>
        <w:t>with</w:t>
      </w:r>
      <w:r>
        <w:rPr>
          <w:spacing w:val="40"/>
        </w:rPr>
        <w:t xml:space="preserve"> </w:t>
      </w:r>
      <w:r>
        <w:t>any</w:t>
      </w:r>
      <w:r>
        <w:rPr>
          <w:spacing w:val="40"/>
        </w:rPr>
        <w:t xml:space="preserve"> </w:t>
      </w:r>
      <w:r>
        <w:t>of</w:t>
      </w:r>
      <w:r>
        <w:rPr>
          <w:spacing w:val="40"/>
        </w:rPr>
        <w:t xml:space="preserve"> </w:t>
      </w:r>
      <w:r>
        <w:t>them, but withal tell them, that for his part he yet cannot be convinced by any thing he can find in Scripture that this way of covenanting is required; if</w:t>
      </w:r>
      <w:r>
        <w:rPr>
          <w:spacing w:val="80"/>
        </w:rPr>
        <w:t xml:space="preserve"> </w:t>
      </w:r>
      <w:r>
        <w:t>the Church cannot satisfy such a man (being godly) in their practice, yet desire to know of him whether he be willing to join with them in all the ordinances of Christ, so far as he knows, a mere affirmative to this is a covenant sufficient to join him with them. The more fully he expresseth</w:t>
      </w:r>
      <w:r>
        <w:rPr>
          <w:spacing w:val="80"/>
        </w:rPr>
        <w:t xml:space="preserve"> </w:t>
      </w:r>
      <w:r>
        <w:t>this</w:t>
      </w:r>
      <w:r>
        <w:rPr>
          <w:spacing w:val="40"/>
        </w:rPr>
        <w:t xml:space="preserve"> </w:t>
      </w:r>
      <w:r>
        <w:t>to</w:t>
      </w:r>
      <w:r>
        <w:rPr>
          <w:spacing w:val="40"/>
        </w:rPr>
        <w:t xml:space="preserve"> </w:t>
      </w:r>
      <w:r>
        <w:t>them,</w:t>
      </w:r>
      <w:r>
        <w:rPr>
          <w:spacing w:val="40"/>
        </w:rPr>
        <w:t xml:space="preserve"> </w:t>
      </w:r>
      <w:r>
        <w:t>it</w:t>
      </w:r>
      <w:r>
        <w:rPr>
          <w:spacing w:val="40"/>
        </w:rPr>
        <w:t xml:space="preserve"> </w:t>
      </w:r>
      <w:r>
        <w:t>would</w:t>
      </w:r>
      <w:r>
        <w:rPr>
          <w:spacing w:val="40"/>
        </w:rPr>
        <w:t xml:space="preserve"> </w:t>
      </w:r>
      <w:r>
        <w:t>be</w:t>
      </w:r>
      <w:r>
        <w:rPr>
          <w:spacing w:val="40"/>
        </w:rPr>
        <w:t xml:space="preserve"> </w:t>
      </w:r>
      <w:r>
        <w:t>the</w:t>
      </w:r>
      <w:r>
        <w:rPr>
          <w:spacing w:val="40"/>
        </w:rPr>
        <w:t xml:space="preserve"> </w:t>
      </w:r>
      <w:r>
        <w:t>more</w:t>
      </w:r>
      <w:r>
        <w:rPr>
          <w:spacing w:val="40"/>
        </w:rPr>
        <w:t xml:space="preserve"> </w:t>
      </w:r>
      <w:r>
        <w:t>acceptable.</w:t>
      </w:r>
      <w:r>
        <w:rPr>
          <w:spacing w:val="40"/>
        </w:rPr>
        <w:t xml:space="preserve"> </w:t>
      </w:r>
      <w:r>
        <w:t>Now</w:t>
      </w:r>
      <w:r>
        <w:rPr>
          <w:spacing w:val="40"/>
        </w:rPr>
        <w:t xml:space="preserve"> </w:t>
      </w:r>
      <w:r>
        <w:t>then</w:t>
      </w:r>
      <w:r>
        <w:rPr>
          <w:spacing w:val="40"/>
        </w:rPr>
        <w:t xml:space="preserve"> </w:t>
      </w:r>
      <w:r>
        <w:t>why</w:t>
      </w:r>
      <w:r>
        <w:rPr>
          <w:spacing w:val="40"/>
        </w:rPr>
        <w:t xml:space="preserve"> </w:t>
      </w:r>
      <w:r>
        <w:t>is</w:t>
      </w:r>
      <w:r>
        <w:rPr>
          <w:spacing w:val="40"/>
        </w:rPr>
        <w:t xml:space="preserve"> </w:t>
      </w:r>
      <w:r>
        <w:t>it</w:t>
      </w:r>
      <w:r>
        <w:rPr>
          <w:spacing w:val="40"/>
        </w:rPr>
        <w:t xml:space="preserve"> </w:t>
      </w:r>
      <w:r>
        <w:t>that there is such a noise every where in exclamations against Church</w:t>
      </w:r>
      <w:r>
        <w:rPr>
          <w:spacing w:val="80"/>
          <w:w w:val="150"/>
        </w:rPr>
        <w:t xml:space="preserve"> </w:t>
      </w:r>
      <w:r>
        <w:t>Covenant, when it is nothing but this, which how any gracious heart upon due consideration can be against, I cannot see. And this is not only our present</w:t>
      </w:r>
      <w:r>
        <w:rPr>
          <w:spacing w:val="14"/>
        </w:rPr>
        <w:t xml:space="preserve"> </w:t>
      </w:r>
      <w:r>
        <w:t>opinion,</w:t>
      </w:r>
      <w:r>
        <w:rPr>
          <w:spacing w:val="16"/>
        </w:rPr>
        <w:t xml:space="preserve"> </w:t>
      </w:r>
      <w:r>
        <w:t>but</w:t>
      </w:r>
      <w:r>
        <w:rPr>
          <w:spacing w:val="15"/>
        </w:rPr>
        <w:t xml:space="preserve"> </w:t>
      </w:r>
      <w:r>
        <w:t>that</w:t>
      </w:r>
      <w:r>
        <w:rPr>
          <w:spacing w:val="15"/>
        </w:rPr>
        <w:t xml:space="preserve"> </w:t>
      </w:r>
      <w:r>
        <w:t>which</w:t>
      </w:r>
      <w:r>
        <w:rPr>
          <w:spacing w:val="15"/>
        </w:rPr>
        <w:t xml:space="preserve"> </w:t>
      </w:r>
      <w:r>
        <w:t>ever</w:t>
      </w:r>
      <w:r>
        <w:rPr>
          <w:spacing w:val="16"/>
        </w:rPr>
        <w:t xml:space="preserve"> </w:t>
      </w:r>
      <w:r>
        <w:t>since</w:t>
      </w:r>
      <w:r>
        <w:rPr>
          <w:spacing w:val="14"/>
        </w:rPr>
        <w:t xml:space="preserve"> </w:t>
      </w:r>
      <w:r>
        <w:t>we</w:t>
      </w:r>
      <w:r>
        <w:rPr>
          <w:spacing w:val="16"/>
        </w:rPr>
        <w:t xml:space="preserve"> </w:t>
      </w:r>
      <w:r>
        <w:t>knew</w:t>
      </w:r>
      <w:r>
        <w:rPr>
          <w:spacing w:val="15"/>
        </w:rPr>
        <w:t xml:space="preserve"> </w:t>
      </w:r>
      <w:r>
        <w:t>any</w:t>
      </w:r>
      <w:r>
        <w:rPr>
          <w:spacing w:val="16"/>
        </w:rPr>
        <w:t xml:space="preserve"> </w:t>
      </w:r>
      <w:r>
        <w:t>thing</w:t>
      </w:r>
      <w:r>
        <w:rPr>
          <w:spacing w:val="16"/>
        </w:rPr>
        <w:t xml:space="preserve"> </w:t>
      </w:r>
      <w:r>
        <w:t>in</w:t>
      </w:r>
      <w:r>
        <w:rPr>
          <w:spacing w:val="15"/>
        </w:rPr>
        <w:t xml:space="preserve"> </w:t>
      </w:r>
      <w:r>
        <w:t>that</w:t>
      </w:r>
      <w:r>
        <w:rPr>
          <w:spacing w:val="15"/>
        </w:rPr>
        <w:t xml:space="preserve"> </w:t>
      </w:r>
      <w:r>
        <w:rPr>
          <w:spacing w:val="-4"/>
        </w:rPr>
        <w:t>way,</w:t>
      </w:r>
    </w:p>
    <w:p w14:paraId="6B6B8F18">
      <w:pPr>
        <w:spacing w:after="0" w:line="261" w:lineRule="auto"/>
        <w:sectPr>
          <w:pgSz w:w="12240" w:h="15840"/>
          <w:pgMar w:top="1360" w:right="1320" w:bottom="280" w:left="1340" w:header="720" w:footer="720" w:gutter="0"/>
          <w:cols w:space="720" w:num="1"/>
        </w:sectPr>
      </w:pPr>
    </w:p>
    <w:p w14:paraId="4361E735">
      <w:pPr>
        <w:pStyle w:val="5"/>
      </w:pPr>
      <w:r>
        <w:t>upon</w:t>
      </w:r>
      <w:r>
        <w:rPr>
          <w:spacing w:val="11"/>
        </w:rPr>
        <w:t xml:space="preserve"> </w:t>
      </w:r>
      <w:r>
        <w:t>all</w:t>
      </w:r>
      <w:r>
        <w:rPr>
          <w:spacing w:val="11"/>
        </w:rPr>
        <w:t xml:space="preserve"> </w:t>
      </w:r>
      <w:r>
        <w:t>occasions,</w:t>
      </w:r>
      <w:r>
        <w:rPr>
          <w:spacing w:val="11"/>
        </w:rPr>
        <w:t xml:space="preserve"> </w:t>
      </w:r>
      <w:r>
        <w:t>we</w:t>
      </w:r>
      <w:r>
        <w:rPr>
          <w:spacing w:val="11"/>
        </w:rPr>
        <w:t xml:space="preserve"> </w:t>
      </w:r>
      <w:r>
        <w:t>have</w:t>
      </w:r>
      <w:r>
        <w:rPr>
          <w:spacing w:val="12"/>
        </w:rPr>
        <w:t xml:space="preserve"> </w:t>
      </w:r>
      <w:r>
        <w:t>held</w:t>
      </w:r>
      <w:r>
        <w:rPr>
          <w:spacing w:val="11"/>
        </w:rPr>
        <w:t xml:space="preserve"> </w:t>
      </w:r>
      <w:r>
        <w:rPr>
          <w:spacing w:val="-2"/>
        </w:rPr>
        <w:t>forth.</w:t>
      </w:r>
    </w:p>
    <w:p w14:paraId="3732CA46">
      <w:pPr>
        <w:pStyle w:val="5"/>
        <w:spacing w:before="315" w:line="261" w:lineRule="auto"/>
        <w:ind w:right="120"/>
      </w:pPr>
      <w:r>
        <w:t>But</w:t>
      </w:r>
      <w:r>
        <w:rPr>
          <w:spacing w:val="36"/>
        </w:rPr>
        <w:t xml:space="preserve"> </w:t>
      </w:r>
      <w:r>
        <w:t>what</w:t>
      </w:r>
      <w:r>
        <w:rPr>
          <w:spacing w:val="36"/>
        </w:rPr>
        <w:t xml:space="preserve"> </w:t>
      </w:r>
      <w:r>
        <w:t>do</w:t>
      </w:r>
      <w:r>
        <w:rPr>
          <w:spacing w:val="37"/>
        </w:rPr>
        <w:t xml:space="preserve"> </w:t>
      </w:r>
      <w:r>
        <w:t>you</w:t>
      </w:r>
      <w:r>
        <w:rPr>
          <w:spacing w:val="37"/>
        </w:rPr>
        <w:t xml:space="preserve"> </w:t>
      </w:r>
      <w:r>
        <w:t>say</w:t>
      </w:r>
      <w:r>
        <w:rPr>
          <w:spacing w:val="37"/>
        </w:rPr>
        <w:t xml:space="preserve"> </w:t>
      </w:r>
      <w:r>
        <w:t>to</w:t>
      </w:r>
      <w:r>
        <w:rPr>
          <w:spacing w:val="37"/>
        </w:rPr>
        <w:t xml:space="preserve"> </w:t>
      </w:r>
      <w:r>
        <w:t>the</w:t>
      </w:r>
      <w:r>
        <w:rPr>
          <w:spacing w:val="36"/>
        </w:rPr>
        <w:t xml:space="preserve"> </w:t>
      </w:r>
      <w:r>
        <w:t>other,</w:t>
      </w:r>
      <w:r>
        <w:rPr>
          <w:spacing w:val="37"/>
        </w:rPr>
        <w:t xml:space="preserve"> </w:t>
      </w:r>
      <w:r>
        <w:t>If</w:t>
      </w:r>
      <w:r>
        <w:rPr>
          <w:spacing w:val="37"/>
        </w:rPr>
        <w:t xml:space="preserve"> </w:t>
      </w:r>
      <w:r>
        <w:t>a</w:t>
      </w:r>
      <w:r>
        <w:rPr>
          <w:spacing w:val="37"/>
        </w:rPr>
        <w:t xml:space="preserve"> </w:t>
      </w:r>
      <w:r>
        <w:t>man</w:t>
      </w:r>
      <w:r>
        <w:rPr>
          <w:spacing w:val="37"/>
        </w:rPr>
        <w:t xml:space="preserve"> </w:t>
      </w:r>
      <w:r>
        <w:t>who</w:t>
      </w:r>
      <w:r>
        <w:rPr>
          <w:spacing w:val="37"/>
        </w:rPr>
        <w:t xml:space="preserve"> </w:t>
      </w:r>
      <w:r>
        <w:t>you</w:t>
      </w:r>
      <w:r>
        <w:rPr>
          <w:spacing w:val="37"/>
        </w:rPr>
        <w:t xml:space="preserve"> </w:t>
      </w:r>
      <w:r>
        <w:t>believe</w:t>
      </w:r>
      <w:r>
        <w:rPr>
          <w:spacing w:val="36"/>
        </w:rPr>
        <w:t xml:space="preserve"> </w:t>
      </w:r>
      <w:r>
        <w:t>is</w:t>
      </w:r>
      <w:r>
        <w:rPr>
          <w:spacing w:val="37"/>
        </w:rPr>
        <w:t xml:space="preserve"> </w:t>
      </w:r>
      <w:r>
        <w:t>godly,</w:t>
      </w:r>
      <w:r>
        <w:rPr>
          <w:spacing w:val="37"/>
        </w:rPr>
        <w:t xml:space="preserve"> </w:t>
      </w:r>
      <w:r>
        <w:t>yet not being convinced of your way of Government, but rather thinks the Presbyterial</w:t>
      </w:r>
      <w:r>
        <w:rPr>
          <w:spacing w:val="40"/>
        </w:rPr>
        <w:t xml:space="preserve"> </w:t>
      </w:r>
      <w:r>
        <w:t>Government</w:t>
      </w:r>
      <w:r>
        <w:rPr>
          <w:spacing w:val="40"/>
        </w:rPr>
        <w:t xml:space="preserve"> </w:t>
      </w:r>
      <w:r>
        <w:t>to</w:t>
      </w:r>
      <w:r>
        <w:rPr>
          <w:spacing w:val="40"/>
        </w:rPr>
        <w:t xml:space="preserve"> </w:t>
      </w:r>
      <w:r>
        <w:t>be</w:t>
      </w:r>
      <w:r>
        <w:rPr>
          <w:spacing w:val="40"/>
        </w:rPr>
        <w:t xml:space="preserve"> </w:t>
      </w:r>
      <w:r>
        <w:t>the</w:t>
      </w:r>
      <w:r>
        <w:rPr>
          <w:spacing w:val="40"/>
        </w:rPr>
        <w:t xml:space="preserve"> </w:t>
      </w:r>
      <w:r>
        <w:t>way</w:t>
      </w:r>
      <w:r>
        <w:rPr>
          <w:spacing w:val="40"/>
        </w:rPr>
        <w:t xml:space="preserve"> </w:t>
      </w:r>
      <w:r>
        <w:t>of</w:t>
      </w:r>
      <w:r>
        <w:rPr>
          <w:spacing w:val="40"/>
        </w:rPr>
        <w:t xml:space="preserve"> </w:t>
      </w:r>
      <w:r>
        <w:t>CHRIST;</w:t>
      </w:r>
      <w:r>
        <w:rPr>
          <w:spacing w:val="40"/>
        </w:rPr>
        <w:t xml:space="preserve"> </w:t>
      </w:r>
      <w:r>
        <w:t>would</w:t>
      </w:r>
      <w:r>
        <w:rPr>
          <w:spacing w:val="40"/>
        </w:rPr>
        <w:t xml:space="preserve"> </w:t>
      </w:r>
      <w:r>
        <w:t>you</w:t>
      </w:r>
      <w:r>
        <w:rPr>
          <w:spacing w:val="40"/>
        </w:rPr>
        <w:t xml:space="preserve"> </w:t>
      </w:r>
      <w:r>
        <w:t>receive such a man into communion with you?</w:t>
      </w:r>
    </w:p>
    <w:p w14:paraId="2F3FACF3">
      <w:pPr>
        <w:pStyle w:val="5"/>
        <w:spacing w:before="283" w:line="261" w:lineRule="auto"/>
        <w:ind w:right="117"/>
      </w:pPr>
      <w:r>
        <w:t>Answ. If any godly man whose conscience is not satisfied in that way of Government, yet is so cast by Providence as he cannot join with those Churches where there is that Government he thinks to be Christ's; and because</w:t>
      </w:r>
      <w:r>
        <w:rPr>
          <w:spacing w:val="40"/>
        </w:rPr>
        <w:t xml:space="preserve"> </w:t>
      </w:r>
      <w:r>
        <w:t>he</w:t>
      </w:r>
      <w:r>
        <w:rPr>
          <w:spacing w:val="40"/>
        </w:rPr>
        <w:t xml:space="preserve"> </w:t>
      </w:r>
      <w:r>
        <w:t>is</w:t>
      </w:r>
      <w:r>
        <w:rPr>
          <w:spacing w:val="40"/>
        </w:rPr>
        <w:t xml:space="preserve"> </w:t>
      </w:r>
      <w:r>
        <w:t>desirous</w:t>
      </w:r>
      <w:r>
        <w:rPr>
          <w:spacing w:val="40"/>
        </w:rPr>
        <w:t xml:space="preserve"> </w:t>
      </w:r>
      <w:r>
        <w:t>to</w:t>
      </w:r>
      <w:r>
        <w:rPr>
          <w:spacing w:val="40"/>
        </w:rPr>
        <w:t xml:space="preserve"> </w:t>
      </w:r>
      <w:r>
        <w:t>enjoy</w:t>
      </w:r>
      <w:r>
        <w:rPr>
          <w:spacing w:val="40"/>
        </w:rPr>
        <w:t xml:space="preserve"> </w:t>
      </w:r>
      <w:r>
        <w:t>what</w:t>
      </w:r>
      <w:r>
        <w:rPr>
          <w:spacing w:val="40"/>
        </w:rPr>
        <w:t xml:space="preserve"> </w:t>
      </w:r>
      <w:r>
        <w:t>ordinances</w:t>
      </w:r>
      <w:r>
        <w:rPr>
          <w:spacing w:val="40"/>
        </w:rPr>
        <w:t xml:space="preserve"> </w:t>
      </w:r>
      <w:r>
        <w:t>of</w:t>
      </w:r>
      <w:r>
        <w:rPr>
          <w:spacing w:val="40"/>
        </w:rPr>
        <w:t xml:space="preserve"> </w:t>
      </w:r>
      <w:r>
        <w:t>Christ</w:t>
      </w:r>
      <w:r>
        <w:rPr>
          <w:spacing w:val="40"/>
        </w:rPr>
        <w:t xml:space="preserve"> </w:t>
      </w:r>
      <w:r>
        <w:t>he</w:t>
      </w:r>
      <w:r>
        <w:rPr>
          <w:spacing w:val="40"/>
        </w:rPr>
        <w:t xml:space="preserve"> </w:t>
      </w:r>
      <w:r>
        <w:t>can, therefore</w:t>
      </w:r>
      <w:r>
        <w:rPr>
          <w:spacing w:val="40"/>
        </w:rPr>
        <w:t xml:space="preserve"> </w:t>
      </w:r>
      <w:r>
        <w:t>tenders</w:t>
      </w:r>
      <w:r>
        <w:rPr>
          <w:spacing w:val="40"/>
        </w:rPr>
        <w:t xml:space="preserve"> </w:t>
      </w:r>
      <w:r>
        <w:t>himself</w:t>
      </w:r>
      <w:r>
        <w:rPr>
          <w:spacing w:val="40"/>
        </w:rPr>
        <w:t xml:space="preserve"> </w:t>
      </w:r>
      <w:r>
        <w:t>to</w:t>
      </w:r>
      <w:r>
        <w:rPr>
          <w:spacing w:val="40"/>
        </w:rPr>
        <w:t xml:space="preserve"> </w:t>
      </w:r>
      <w:r>
        <w:t>one</w:t>
      </w:r>
      <w:r>
        <w:rPr>
          <w:spacing w:val="40"/>
        </w:rPr>
        <w:t xml:space="preserve"> </w:t>
      </w:r>
      <w:r>
        <w:t>of</w:t>
      </w:r>
      <w:r>
        <w:rPr>
          <w:spacing w:val="40"/>
        </w:rPr>
        <w:t xml:space="preserve"> </w:t>
      </w:r>
      <w:r>
        <w:t>these</w:t>
      </w:r>
      <w:r>
        <w:rPr>
          <w:spacing w:val="40"/>
        </w:rPr>
        <w:t xml:space="preserve"> </w:t>
      </w:r>
      <w:r>
        <w:t>Congregational</w:t>
      </w:r>
      <w:r>
        <w:rPr>
          <w:spacing w:val="40"/>
        </w:rPr>
        <w:t xml:space="preserve"> </w:t>
      </w:r>
      <w:r>
        <w:t>Churches:</w:t>
      </w:r>
      <w:r>
        <w:rPr>
          <w:spacing w:val="40"/>
        </w:rPr>
        <w:t xml:space="preserve"> </w:t>
      </w:r>
      <w:r>
        <w:t>Such a man should be received to these Ordinances he sees to be Christ's, if</w:t>
      </w:r>
      <w:r>
        <w:rPr>
          <w:spacing w:val="80"/>
          <w:w w:val="150"/>
        </w:rPr>
        <w:t xml:space="preserve"> </w:t>
      </w:r>
      <w:r>
        <w:t>there be nothing else against him, but merely because after all due means used, yet through weaknesses he cannot see Christ's mind in some other ordinance.</w:t>
      </w:r>
      <w:r>
        <w:rPr>
          <w:spacing w:val="40"/>
        </w:rPr>
        <w:t xml:space="preserve"> </w:t>
      </w:r>
      <w:r>
        <w:t>Christ</w:t>
      </w:r>
      <w:r>
        <w:rPr>
          <w:spacing w:val="40"/>
        </w:rPr>
        <w:t xml:space="preserve"> </w:t>
      </w:r>
      <w:r>
        <w:t>doth</w:t>
      </w:r>
      <w:r>
        <w:rPr>
          <w:spacing w:val="40"/>
        </w:rPr>
        <w:t xml:space="preserve"> </w:t>
      </w:r>
      <w:r>
        <w:t>not</w:t>
      </w:r>
      <w:r>
        <w:rPr>
          <w:spacing w:val="40"/>
        </w:rPr>
        <w:t xml:space="preserve"> </w:t>
      </w:r>
      <w:r>
        <w:t>lay</w:t>
      </w:r>
      <w:r>
        <w:rPr>
          <w:spacing w:val="40"/>
        </w:rPr>
        <w:t xml:space="preserve"> </w:t>
      </w:r>
      <w:r>
        <w:t>so</w:t>
      </w:r>
      <w:r>
        <w:rPr>
          <w:spacing w:val="40"/>
        </w:rPr>
        <w:t xml:space="preserve"> </w:t>
      </w:r>
      <w:r>
        <w:t>much</w:t>
      </w:r>
      <w:r>
        <w:rPr>
          <w:spacing w:val="40"/>
        </w:rPr>
        <w:t xml:space="preserve"> </w:t>
      </w:r>
      <w:r>
        <w:t>upon</w:t>
      </w:r>
      <w:r>
        <w:rPr>
          <w:spacing w:val="40"/>
        </w:rPr>
        <w:t xml:space="preserve"> </w:t>
      </w:r>
      <w:r>
        <w:t>the</w:t>
      </w:r>
      <w:r>
        <w:rPr>
          <w:spacing w:val="40"/>
        </w:rPr>
        <w:t xml:space="preserve"> </w:t>
      </w:r>
      <w:r>
        <w:t>ordinance</w:t>
      </w:r>
      <w:r>
        <w:rPr>
          <w:spacing w:val="40"/>
        </w:rPr>
        <w:t xml:space="preserve"> </w:t>
      </w:r>
      <w:r>
        <w:t>of Government, as to exclude his Saints all their days from all other Church ordinances, if through weakness they cannot be convinced of that.</w:t>
      </w:r>
    </w:p>
    <w:p w14:paraId="7650F9B0">
      <w:pPr>
        <w:pStyle w:val="5"/>
        <w:spacing w:before="275" w:line="261" w:lineRule="auto"/>
        <w:ind w:right="117"/>
      </w:pPr>
      <w:r>
        <w:t>Now let one who is in a Congregational way, and cannot see Christ's mind</w:t>
      </w:r>
      <w:r>
        <w:rPr>
          <w:spacing w:val="40"/>
        </w:rPr>
        <w:t xml:space="preserve"> </w:t>
      </w:r>
      <w:r>
        <w:t>in the Presbyterial Government, yet come to one of those Churches, and</w:t>
      </w:r>
      <w:r>
        <w:rPr>
          <w:spacing w:val="40"/>
        </w:rPr>
        <w:t xml:space="preserve"> </w:t>
      </w:r>
      <w:r>
        <w:t>say,</w:t>
      </w:r>
      <w:r>
        <w:rPr>
          <w:spacing w:val="37"/>
        </w:rPr>
        <w:t xml:space="preserve"> </w:t>
      </w:r>
      <w:r>
        <w:t>he</w:t>
      </w:r>
      <w:r>
        <w:rPr>
          <w:spacing w:val="37"/>
        </w:rPr>
        <w:t xml:space="preserve"> </w:t>
      </w:r>
      <w:r>
        <w:t>would</w:t>
      </w:r>
      <w:r>
        <w:rPr>
          <w:spacing w:val="37"/>
        </w:rPr>
        <w:t xml:space="preserve"> </w:t>
      </w:r>
      <w:r>
        <w:t>gladly</w:t>
      </w:r>
      <w:r>
        <w:rPr>
          <w:spacing w:val="37"/>
        </w:rPr>
        <w:t xml:space="preserve"> </w:t>
      </w:r>
      <w:r>
        <w:t>in</w:t>
      </w:r>
      <w:r>
        <w:rPr>
          <w:spacing w:val="37"/>
        </w:rPr>
        <w:t xml:space="preserve"> </w:t>
      </w:r>
      <w:r>
        <w:t>all</w:t>
      </w:r>
      <w:r>
        <w:rPr>
          <w:spacing w:val="37"/>
        </w:rPr>
        <w:t xml:space="preserve"> </w:t>
      </w:r>
      <w:r>
        <w:t>his</w:t>
      </w:r>
      <w:r>
        <w:rPr>
          <w:spacing w:val="37"/>
        </w:rPr>
        <w:t xml:space="preserve"> </w:t>
      </w:r>
      <w:r>
        <w:t>ways</w:t>
      </w:r>
      <w:r>
        <w:rPr>
          <w:spacing w:val="37"/>
        </w:rPr>
        <w:t xml:space="preserve"> </w:t>
      </w:r>
      <w:r>
        <w:t>see</w:t>
      </w:r>
      <w:r>
        <w:rPr>
          <w:spacing w:val="37"/>
        </w:rPr>
        <w:t xml:space="preserve"> </w:t>
      </w:r>
      <w:r>
        <w:t>the</w:t>
      </w:r>
      <w:r>
        <w:rPr>
          <w:spacing w:val="37"/>
        </w:rPr>
        <w:t xml:space="preserve"> </w:t>
      </w:r>
      <w:r>
        <w:t>mind</w:t>
      </w:r>
      <w:r>
        <w:rPr>
          <w:spacing w:val="37"/>
        </w:rPr>
        <w:t xml:space="preserve"> </w:t>
      </w:r>
      <w:r>
        <w:t>of</w:t>
      </w:r>
      <w:r>
        <w:rPr>
          <w:spacing w:val="37"/>
        </w:rPr>
        <w:t xml:space="preserve"> </w:t>
      </w:r>
      <w:r>
        <w:t>Christ,</w:t>
      </w:r>
      <w:r>
        <w:rPr>
          <w:spacing w:val="37"/>
        </w:rPr>
        <w:t xml:space="preserve"> </w:t>
      </w:r>
      <w:r>
        <w:t>and</w:t>
      </w:r>
      <w:r>
        <w:rPr>
          <w:spacing w:val="37"/>
        </w:rPr>
        <w:t xml:space="preserve"> </w:t>
      </w:r>
      <w:r>
        <w:t>enjoy</w:t>
      </w:r>
      <w:r>
        <w:rPr>
          <w:spacing w:val="37"/>
        </w:rPr>
        <w:t xml:space="preserve"> </w:t>
      </w:r>
      <w:r>
        <w:t>all his</w:t>
      </w:r>
      <w:r>
        <w:rPr>
          <w:spacing w:val="40"/>
        </w:rPr>
        <w:t xml:space="preserve"> </w:t>
      </w:r>
      <w:r>
        <w:t>ordinances,</w:t>
      </w:r>
      <w:r>
        <w:rPr>
          <w:spacing w:val="40"/>
        </w:rPr>
        <w:t xml:space="preserve"> </w:t>
      </w:r>
      <w:r>
        <w:t>but</w:t>
      </w:r>
      <w:r>
        <w:rPr>
          <w:spacing w:val="40"/>
        </w:rPr>
        <w:t xml:space="preserve"> </w:t>
      </w:r>
      <w:r>
        <w:t>he</w:t>
      </w:r>
      <w:r>
        <w:rPr>
          <w:spacing w:val="40"/>
        </w:rPr>
        <w:t xml:space="preserve"> </w:t>
      </w:r>
      <w:r>
        <w:t>cannot</w:t>
      </w:r>
      <w:r>
        <w:rPr>
          <w:spacing w:val="40"/>
        </w:rPr>
        <w:t xml:space="preserve"> </w:t>
      </w:r>
      <w:r>
        <w:t>see</w:t>
      </w:r>
      <w:r>
        <w:rPr>
          <w:spacing w:val="40"/>
        </w:rPr>
        <w:t xml:space="preserve"> </w:t>
      </w:r>
      <w:r>
        <w:t>that</w:t>
      </w:r>
      <w:r>
        <w:rPr>
          <w:spacing w:val="40"/>
        </w:rPr>
        <w:t xml:space="preserve"> </w:t>
      </w:r>
      <w:r>
        <w:t>a</w:t>
      </w:r>
      <w:r>
        <w:rPr>
          <w:spacing w:val="40"/>
        </w:rPr>
        <w:t xml:space="preserve"> </w:t>
      </w:r>
      <w:r>
        <w:t>Minister</w:t>
      </w:r>
      <w:r>
        <w:rPr>
          <w:spacing w:val="40"/>
        </w:rPr>
        <w:t xml:space="preserve"> </w:t>
      </w:r>
      <w:r>
        <w:t>who</w:t>
      </w:r>
      <w:r>
        <w:rPr>
          <w:spacing w:val="40"/>
        </w:rPr>
        <w:t xml:space="preserve"> </w:t>
      </w:r>
      <w:r>
        <w:t>takes</w:t>
      </w:r>
      <w:r>
        <w:rPr>
          <w:spacing w:val="40"/>
        </w:rPr>
        <w:t xml:space="preserve"> </w:t>
      </w:r>
      <w:r>
        <w:t>only</w:t>
      </w:r>
      <w:r>
        <w:rPr>
          <w:spacing w:val="40"/>
        </w:rPr>
        <w:t xml:space="preserve"> </w:t>
      </w:r>
      <w:r>
        <w:t>the charge</w:t>
      </w:r>
      <w:r>
        <w:rPr>
          <w:spacing w:val="40"/>
        </w:rPr>
        <w:t xml:space="preserve"> </w:t>
      </w:r>
      <w:r>
        <w:t>to</w:t>
      </w:r>
      <w:r>
        <w:rPr>
          <w:spacing w:val="40"/>
        </w:rPr>
        <w:t xml:space="preserve"> </w:t>
      </w:r>
      <w:r>
        <w:t>feed</w:t>
      </w:r>
      <w:r>
        <w:rPr>
          <w:spacing w:val="40"/>
        </w:rPr>
        <w:t xml:space="preserve"> </w:t>
      </w:r>
      <w:r>
        <w:t>by</w:t>
      </w:r>
      <w:r>
        <w:rPr>
          <w:spacing w:val="40"/>
        </w:rPr>
        <w:t xml:space="preserve"> </w:t>
      </w:r>
      <w:r>
        <w:t>Word</w:t>
      </w:r>
      <w:r>
        <w:rPr>
          <w:spacing w:val="40"/>
        </w:rPr>
        <w:t xml:space="preserve"> </w:t>
      </w:r>
      <w:r>
        <w:t>and</w:t>
      </w:r>
      <w:r>
        <w:rPr>
          <w:spacing w:val="40"/>
        </w:rPr>
        <w:t xml:space="preserve"> </w:t>
      </w:r>
      <w:r>
        <w:t>Sacraments</w:t>
      </w:r>
      <w:r>
        <w:rPr>
          <w:spacing w:val="40"/>
        </w:rPr>
        <w:t xml:space="preserve"> </w:t>
      </w:r>
      <w:r>
        <w:t>one</w:t>
      </w:r>
      <w:r>
        <w:rPr>
          <w:spacing w:val="40"/>
        </w:rPr>
        <w:t xml:space="preserve"> </w:t>
      </w:r>
      <w:r>
        <w:t>congregation,</w:t>
      </w:r>
      <w:r>
        <w:rPr>
          <w:spacing w:val="40"/>
        </w:rPr>
        <w:t xml:space="preserve"> </w:t>
      </w:r>
      <w:r>
        <w:t>yet</w:t>
      </w:r>
      <w:r>
        <w:rPr>
          <w:spacing w:val="40"/>
        </w:rPr>
        <w:t xml:space="preserve"> </w:t>
      </w:r>
      <w:r>
        <w:t>should with others have the charge of ruling an hundred or more, and till he be convinced otherwise, he cannot in his practice acknowledge that Government</w:t>
      </w:r>
      <w:r>
        <w:rPr>
          <w:spacing w:val="40"/>
        </w:rPr>
        <w:t xml:space="preserve"> </w:t>
      </w:r>
      <w:r>
        <w:t>to</w:t>
      </w:r>
      <w:r>
        <w:rPr>
          <w:spacing w:val="40"/>
        </w:rPr>
        <w:t xml:space="preserve"> </w:t>
      </w:r>
      <w:r>
        <w:t>be</w:t>
      </w:r>
      <w:r>
        <w:rPr>
          <w:spacing w:val="40"/>
        </w:rPr>
        <w:t xml:space="preserve"> </w:t>
      </w:r>
      <w:r>
        <w:t>Christ's,</w:t>
      </w:r>
      <w:r>
        <w:rPr>
          <w:spacing w:val="40"/>
        </w:rPr>
        <w:t xml:space="preserve"> </w:t>
      </w:r>
      <w:r>
        <w:t>would</w:t>
      </w:r>
      <w:r>
        <w:rPr>
          <w:spacing w:val="40"/>
        </w:rPr>
        <w:t xml:space="preserve"> </w:t>
      </w:r>
      <w:r>
        <w:t>you</w:t>
      </w:r>
      <w:r>
        <w:rPr>
          <w:spacing w:val="40"/>
        </w:rPr>
        <w:t xml:space="preserve"> </w:t>
      </w:r>
      <w:r>
        <w:t>yet</w:t>
      </w:r>
      <w:r>
        <w:rPr>
          <w:spacing w:val="40"/>
        </w:rPr>
        <w:t xml:space="preserve"> </w:t>
      </w:r>
      <w:r>
        <w:t>receive</w:t>
      </w:r>
      <w:r>
        <w:rPr>
          <w:spacing w:val="40"/>
        </w:rPr>
        <w:t xml:space="preserve"> </w:t>
      </w:r>
      <w:r>
        <w:t>such</w:t>
      </w:r>
      <w:r>
        <w:rPr>
          <w:spacing w:val="40"/>
        </w:rPr>
        <w:t xml:space="preserve"> </w:t>
      </w:r>
      <w:r>
        <w:t>a</w:t>
      </w:r>
      <w:r>
        <w:rPr>
          <w:spacing w:val="40"/>
        </w:rPr>
        <w:t xml:space="preserve"> </w:t>
      </w:r>
      <w:r>
        <w:t>one</w:t>
      </w:r>
      <w:r>
        <w:rPr>
          <w:spacing w:val="40"/>
        </w:rPr>
        <w:t xml:space="preserve"> </w:t>
      </w:r>
      <w:r>
        <w:t>to communion</w:t>
      </w:r>
      <w:r>
        <w:rPr>
          <w:spacing w:val="40"/>
        </w:rPr>
        <w:t xml:space="preserve"> </w:t>
      </w:r>
      <w:r>
        <w:t>with</w:t>
      </w:r>
      <w:r>
        <w:rPr>
          <w:spacing w:val="40"/>
        </w:rPr>
        <w:t xml:space="preserve"> </w:t>
      </w:r>
      <w:r>
        <w:t>you</w:t>
      </w:r>
      <w:r>
        <w:rPr>
          <w:spacing w:val="40"/>
        </w:rPr>
        <w:t xml:space="preserve"> </w:t>
      </w:r>
      <w:r>
        <w:t>in</w:t>
      </w:r>
      <w:r>
        <w:rPr>
          <w:spacing w:val="40"/>
        </w:rPr>
        <w:t xml:space="preserve"> </w:t>
      </w:r>
      <w:r>
        <w:t>all</w:t>
      </w:r>
      <w:r>
        <w:rPr>
          <w:spacing w:val="40"/>
        </w:rPr>
        <w:t xml:space="preserve"> </w:t>
      </w:r>
      <w:r>
        <w:t>other</w:t>
      </w:r>
      <w:r>
        <w:rPr>
          <w:spacing w:val="40"/>
        </w:rPr>
        <w:t xml:space="preserve"> </w:t>
      </w:r>
      <w:r>
        <w:t>Church</w:t>
      </w:r>
      <w:r>
        <w:rPr>
          <w:spacing w:val="40"/>
        </w:rPr>
        <w:t xml:space="preserve"> </w:t>
      </w:r>
      <w:r>
        <w:t>ordinances?</w:t>
      </w:r>
      <w:r>
        <w:rPr>
          <w:spacing w:val="40"/>
        </w:rPr>
        <w:t xml:space="preserve"> </w:t>
      </w:r>
      <w:r>
        <w:t>If</w:t>
      </w:r>
      <w:r>
        <w:rPr>
          <w:spacing w:val="40"/>
        </w:rPr>
        <w:t xml:space="preserve"> </w:t>
      </w:r>
      <w:r>
        <w:t>you</w:t>
      </w:r>
      <w:r>
        <w:rPr>
          <w:spacing w:val="40"/>
        </w:rPr>
        <w:t xml:space="preserve"> </w:t>
      </w:r>
      <w:r>
        <w:t>would,</w:t>
      </w:r>
      <w:r>
        <w:rPr>
          <w:spacing w:val="40"/>
        </w:rPr>
        <w:t xml:space="preserve"> </w:t>
      </w:r>
      <w:r>
        <w:t>I make</w:t>
      </w:r>
      <w:r>
        <w:rPr>
          <w:spacing w:val="40"/>
        </w:rPr>
        <w:t xml:space="preserve"> </w:t>
      </w:r>
      <w:r>
        <w:t>no</w:t>
      </w:r>
      <w:r>
        <w:rPr>
          <w:spacing w:val="40"/>
        </w:rPr>
        <w:t xml:space="preserve"> </w:t>
      </w:r>
      <w:r>
        <w:t>question</w:t>
      </w:r>
      <w:r>
        <w:rPr>
          <w:spacing w:val="40"/>
        </w:rPr>
        <w:t xml:space="preserve"> </w:t>
      </w:r>
      <w:r>
        <w:t>then</w:t>
      </w:r>
      <w:r>
        <w:rPr>
          <w:spacing w:val="40"/>
        </w:rPr>
        <w:t xml:space="preserve"> </w:t>
      </w:r>
      <w:r>
        <w:t>but</w:t>
      </w:r>
      <w:r>
        <w:rPr>
          <w:spacing w:val="40"/>
        </w:rPr>
        <w:t xml:space="preserve"> </w:t>
      </w:r>
      <w:r>
        <w:t>if</w:t>
      </w:r>
      <w:r>
        <w:rPr>
          <w:spacing w:val="40"/>
        </w:rPr>
        <w:t xml:space="preserve"> </w:t>
      </w:r>
      <w:r>
        <w:t>we</w:t>
      </w:r>
      <w:r>
        <w:rPr>
          <w:spacing w:val="40"/>
        </w:rPr>
        <w:t xml:space="preserve"> </w:t>
      </w:r>
      <w:r>
        <w:t>well</w:t>
      </w:r>
      <w:r>
        <w:rPr>
          <w:spacing w:val="40"/>
        </w:rPr>
        <w:t xml:space="preserve"> </w:t>
      </w:r>
      <w:r>
        <w:t>understood</w:t>
      </w:r>
      <w:r>
        <w:rPr>
          <w:spacing w:val="40"/>
        </w:rPr>
        <w:t xml:space="preserve"> </w:t>
      </w:r>
      <w:r>
        <w:t>one</w:t>
      </w:r>
      <w:r>
        <w:rPr>
          <w:spacing w:val="40"/>
        </w:rPr>
        <w:t xml:space="preserve"> </w:t>
      </w:r>
      <w:r>
        <w:t>another,</w:t>
      </w:r>
      <w:r>
        <w:rPr>
          <w:spacing w:val="40"/>
        </w:rPr>
        <w:t xml:space="preserve"> </w:t>
      </w:r>
      <w:r>
        <w:t>and</w:t>
      </w:r>
      <w:r>
        <w:rPr>
          <w:spacing w:val="40"/>
        </w:rPr>
        <w:t xml:space="preserve"> </w:t>
      </w:r>
      <w:r>
        <w:t>were of quiet spirits, we might live together in peace.</w:t>
      </w:r>
    </w:p>
    <w:p w14:paraId="2B25B39E">
      <w:pPr>
        <w:pStyle w:val="5"/>
        <w:spacing w:before="275" w:line="261" w:lineRule="auto"/>
        <w:ind w:right="118"/>
      </w:pPr>
      <w:r>
        <w:t>Let</w:t>
      </w:r>
      <w:r>
        <w:rPr>
          <w:spacing w:val="40"/>
        </w:rPr>
        <w:t xml:space="preserve"> </w:t>
      </w:r>
      <w:r>
        <w:t>not</w:t>
      </w:r>
      <w:r>
        <w:rPr>
          <w:spacing w:val="40"/>
        </w:rPr>
        <w:t xml:space="preserve"> </w:t>
      </w:r>
      <w:r>
        <w:t>miscarriages</w:t>
      </w:r>
      <w:r>
        <w:rPr>
          <w:spacing w:val="40"/>
        </w:rPr>
        <w:t xml:space="preserve"> </w:t>
      </w:r>
      <w:r>
        <w:t>in</w:t>
      </w:r>
      <w:r>
        <w:rPr>
          <w:spacing w:val="40"/>
        </w:rPr>
        <w:t xml:space="preserve"> </w:t>
      </w:r>
      <w:r>
        <w:t>particular</w:t>
      </w:r>
      <w:r>
        <w:rPr>
          <w:spacing w:val="40"/>
        </w:rPr>
        <w:t xml:space="preserve"> </w:t>
      </w:r>
      <w:r>
        <w:t>men</w:t>
      </w:r>
      <w:r>
        <w:rPr>
          <w:spacing w:val="40"/>
        </w:rPr>
        <w:t xml:space="preserve"> </w:t>
      </w:r>
      <w:r>
        <w:t>or</w:t>
      </w:r>
      <w:r>
        <w:rPr>
          <w:spacing w:val="40"/>
        </w:rPr>
        <w:t xml:space="preserve"> </w:t>
      </w:r>
      <w:r>
        <w:t>Churches</w:t>
      </w:r>
      <w:r>
        <w:rPr>
          <w:spacing w:val="40"/>
        </w:rPr>
        <w:t xml:space="preserve"> </w:t>
      </w:r>
      <w:r>
        <w:t>in</w:t>
      </w:r>
      <w:r>
        <w:rPr>
          <w:spacing w:val="40"/>
        </w:rPr>
        <w:t xml:space="preserve"> </w:t>
      </w:r>
      <w:r>
        <w:t>things</w:t>
      </w:r>
      <w:r>
        <w:rPr>
          <w:spacing w:val="40"/>
        </w:rPr>
        <w:t xml:space="preserve"> </w:t>
      </w:r>
      <w:r>
        <w:t>of</w:t>
      </w:r>
      <w:r>
        <w:rPr>
          <w:spacing w:val="40"/>
        </w:rPr>
        <w:t xml:space="preserve"> </w:t>
      </w:r>
      <w:r>
        <w:t>this nature, hinder our peace; what we say ought to be suffered in us, we</w:t>
      </w:r>
      <w:r>
        <w:rPr>
          <w:spacing w:val="80"/>
        </w:rPr>
        <w:t xml:space="preserve"> </w:t>
      </w:r>
      <w:r>
        <w:t>profess to be our duty to suffer that or any thing of the like nature in</w:t>
      </w:r>
      <w:r>
        <w:rPr>
          <w:spacing w:val="80"/>
          <w:w w:val="150"/>
        </w:rPr>
        <w:t xml:space="preserve"> </w:t>
      </w:r>
      <w:r>
        <w:t>others, and where there hath not been that brotherly and Christian forbearance as ought to be, there hath been sin committed against Christ: but let not this hinder brotherly and Christian agreement amongst ourselves, or any other Churches of Christ.</w:t>
      </w:r>
    </w:p>
    <w:p w14:paraId="2A77E9BF">
      <w:pPr>
        <w:spacing w:after="0" w:line="261" w:lineRule="auto"/>
        <w:sectPr>
          <w:pgSz w:w="12240" w:h="15840"/>
          <w:pgMar w:top="1360" w:right="1320" w:bottom="280" w:left="1340" w:header="720" w:footer="720" w:gutter="0"/>
          <w:cols w:space="720" w:num="1"/>
        </w:sectPr>
      </w:pPr>
    </w:p>
    <w:p w14:paraId="1A89703A">
      <w:pPr>
        <w:pStyle w:val="5"/>
        <w:spacing w:line="261" w:lineRule="auto"/>
        <w:ind w:right="118"/>
      </w:pPr>
      <w:r>
        <w:t>Fourthly, Evils that are small or uncertain, or come by accident, must</w:t>
      </w:r>
      <w:r>
        <w:rPr>
          <w:spacing w:val="40"/>
        </w:rPr>
        <w:t xml:space="preserve"> </w:t>
      </w:r>
      <w:r>
        <w:t>rather be suffered, then any good that is great, certain, and per se, should</w:t>
      </w:r>
      <w:r>
        <w:rPr>
          <w:spacing w:val="40"/>
        </w:rPr>
        <w:t xml:space="preserve"> </w:t>
      </w:r>
      <w:r>
        <w:t>be hindered. We must take heed that in our zeal to oppose evil, we hinder not a greater good: If opposition of evil lies so far out of your reach as you cannot</w:t>
      </w:r>
      <w:r>
        <w:rPr>
          <w:spacing w:val="27"/>
        </w:rPr>
        <w:t xml:space="preserve"> </w:t>
      </w:r>
      <w:r>
        <w:t>come</w:t>
      </w:r>
      <w:r>
        <w:rPr>
          <w:spacing w:val="27"/>
        </w:rPr>
        <w:t xml:space="preserve"> </w:t>
      </w:r>
      <w:r>
        <w:t>at</w:t>
      </w:r>
      <w:r>
        <w:rPr>
          <w:spacing w:val="27"/>
        </w:rPr>
        <w:t xml:space="preserve"> </w:t>
      </w:r>
      <w:r>
        <w:t>it</w:t>
      </w:r>
      <w:r>
        <w:rPr>
          <w:spacing w:val="27"/>
        </w:rPr>
        <w:t xml:space="preserve"> </w:t>
      </w:r>
      <w:r>
        <w:t>but</w:t>
      </w:r>
      <w:r>
        <w:rPr>
          <w:spacing w:val="27"/>
        </w:rPr>
        <w:t xml:space="preserve"> </w:t>
      </w:r>
      <w:r>
        <w:t>by</w:t>
      </w:r>
      <w:r>
        <w:rPr>
          <w:spacing w:val="27"/>
        </w:rPr>
        <w:t xml:space="preserve"> </w:t>
      </w:r>
      <w:r>
        <w:t>hindering</w:t>
      </w:r>
      <w:r>
        <w:rPr>
          <w:spacing w:val="27"/>
        </w:rPr>
        <w:t xml:space="preserve"> </w:t>
      </w:r>
      <w:r>
        <w:t>much</w:t>
      </w:r>
      <w:r>
        <w:rPr>
          <w:spacing w:val="27"/>
        </w:rPr>
        <w:t xml:space="preserve"> </w:t>
      </w:r>
      <w:r>
        <w:t>good,</w:t>
      </w:r>
      <w:r>
        <w:rPr>
          <w:spacing w:val="28"/>
        </w:rPr>
        <w:t xml:space="preserve"> </w:t>
      </w:r>
      <w:r>
        <w:t>you</w:t>
      </w:r>
      <w:r>
        <w:rPr>
          <w:spacing w:val="27"/>
        </w:rPr>
        <w:t xml:space="preserve"> </w:t>
      </w:r>
      <w:r>
        <w:t>must</w:t>
      </w:r>
      <w:r>
        <w:rPr>
          <w:spacing w:val="27"/>
        </w:rPr>
        <w:t xml:space="preserve"> </w:t>
      </w:r>
      <w:r>
        <w:t>be</w:t>
      </w:r>
      <w:r>
        <w:rPr>
          <w:spacing w:val="27"/>
        </w:rPr>
        <w:t xml:space="preserve"> </w:t>
      </w:r>
      <w:r>
        <w:t>content</w:t>
      </w:r>
      <w:r>
        <w:rPr>
          <w:spacing w:val="27"/>
        </w:rPr>
        <w:t xml:space="preserve"> </w:t>
      </w:r>
      <w:r>
        <w:t>then to let it alone.</w:t>
      </w:r>
    </w:p>
    <w:p w14:paraId="461FB252">
      <w:pPr>
        <w:pStyle w:val="5"/>
        <w:spacing w:before="280" w:line="261" w:lineRule="auto"/>
        <w:ind w:right="119"/>
      </w:pPr>
      <w:r>
        <w:t>Lastly,*</w:t>
      </w:r>
      <w:r>
        <w:rPr>
          <w:spacing w:val="40"/>
        </w:rPr>
        <w:t xml:space="preserve"> </w:t>
      </w:r>
      <w:r>
        <w:t>if</w:t>
      </w:r>
      <w:r>
        <w:rPr>
          <w:spacing w:val="40"/>
        </w:rPr>
        <w:t xml:space="preserve"> </w:t>
      </w:r>
      <w:r>
        <w:t>the</w:t>
      </w:r>
      <w:r>
        <w:rPr>
          <w:spacing w:val="40"/>
        </w:rPr>
        <w:t xml:space="preserve"> </w:t>
      </w:r>
      <w:r>
        <w:t>evils</w:t>
      </w:r>
      <w:r>
        <w:rPr>
          <w:spacing w:val="40"/>
        </w:rPr>
        <w:t xml:space="preserve"> </w:t>
      </w:r>
      <w:r>
        <w:t>be</w:t>
      </w:r>
      <w:r>
        <w:rPr>
          <w:spacing w:val="40"/>
        </w:rPr>
        <w:t xml:space="preserve"> </w:t>
      </w:r>
      <w:r>
        <w:t>such</w:t>
      </w:r>
      <w:r>
        <w:rPr>
          <w:spacing w:val="40"/>
        </w:rPr>
        <w:t xml:space="preserve"> </w:t>
      </w:r>
      <w:r>
        <w:t>as</w:t>
      </w:r>
      <w:r>
        <w:rPr>
          <w:spacing w:val="40"/>
        </w:rPr>
        <w:t xml:space="preserve"> </w:t>
      </w:r>
      <w:r>
        <w:t>only</w:t>
      </w:r>
      <w:r>
        <w:rPr>
          <w:spacing w:val="40"/>
        </w:rPr>
        <w:t xml:space="preserve"> </w:t>
      </w:r>
      <w:r>
        <w:t>can</w:t>
      </w:r>
      <w:r>
        <w:rPr>
          <w:spacing w:val="40"/>
        </w:rPr>
        <w:t xml:space="preserve"> </w:t>
      </w:r>
      <w:r>
        <w:t>be</w:t>
      </w:r>
      <w:r>
        <w:rPr>
          <w:spacing w:val="40"/>
        </w:rPr>
        <w:t xml:space="preserve"> </w:t>
      </w:r>
      <w:r>
        <w:t>removed</w:t>
      </w:r>
      <w:r>
        <w:rPr>
          <w:spacing w:val="40"/>
        </w:rPr>
        <w:t xml:space="preserve"> </w:t>
      </w:r>
      <w:r>
        <w:t>by</w:t>
      </w:r>
      <w:r>
        <w:rPr>
          <w:spacing w:val="40"/>
        </w:rPr>
        <w:t xml:space="preserve"> </w:t>
      </w:r>
      <w:r>
        <w:t>supernatural means, we must not use violence for the removing of them, though God hath such authority over us, as he may justly punish us for not doing that which</w:t>
      </w:r>
      <w:r>
        <w:rPr>
          <w:spacing w:val="36"/>
        </w:rPr>
        <w:t xml:space="preserve"> </w:t>
      </w:r>
      <w:r>
        <w:t>we</w:t>
      </w:r>
      <w:r>
        <w:rPr>
          <w:spacing w:val="36"/>
        </w:rPr>
        <w:t xml:space="preserve"> </w:t>
      </w:r>
      <w:r>
        <w:t>are</w:t>
      </w:r>
      <w:r>
        <w:rPr>
          <w:spacing w:val="36"/>
        </w:rPr>
        <w:t xml:space="preserve"> </w:t>
      </w:r>
      <w:r>
        <w:t>unable</w:t>
      </w:r>
      <w:r>
        <w:rPr>
          <w:spacing w:val="36"/>
        </w:rPr>
        <w:t xml:space="preserve"> </w:t>
      </w:r>
      <w:r>
        <w:t>to</w:t>
      </w:r>
      <w:r>
        <w:rPr>
          <w:spacing w:val="36"/>
        </w:rPr>
        <w:t xml:space="preserve"> </w:t>
      </w:r>
      <w:r>
        <w:t>do</w:t>
      </w:r>
      <w:r>
        <w:rPr>
          <w:spacing w:val="36"/>
        </w:rPr>
        <w:t xml:space="preserve"> </w:t>
      </w:r>
      <w:r>
        <w:t>,</w:t>
      </w:r>
      <w:r>
        <w:rPr>
          <w:spacing w:val="36"/>
        </w:rPr>
        <w:t xml:space="preserve"> </w:t>
      </w:r>
      <w:r>
        <w:t>by</w:t>
      </w:r>
      <w:r>
        <w:rPr>
          <w:spacing w:val="36"/>
        </w:rPr>
        <w:t xml:space="preserve"> </w:t>
      </w:r>
      <w:r>
        <w:t>the</w:t>
      </w:r>
      <w:r>
        <w:rPr>
          <w:spacing w:val="36"/>
        </w:rPr>
        <w:t xml:space="preserve"> </w:t>
      </w:r>
      <w:r>
        <w:t>strength</w:t>
      </w:r>
      <w:r>
        <w:rPr>
          <w:spacing w:val="36"/>
        </w:rPr>
        <w:t xml:space="preserve"> </w:t>
      </w:r>
      <w:r>
        <w:t>of</w:t>
      </w:r>
      <w:r>
        <w:rPr>
          <w:spacing w:val="36"/>
        </w:rPr>
        <w:t xml:space="preserve"> </w:t>
      </w:r>
      <w:r>
        <w:t>nature:</w:t>
      </w:r>
      <w:r>
        <w:rPr>
          <w:spacing w:val="36"/>
        </w:rPr>
        <w:t xml:space="preserve"> </w:t>
      </w:r>
      <w:r>
        <w:t>yet</w:t>
      </w:r>
      <w:r>
        <w:rPr>
          <w:spacing w:val="36"/>
        </w:rPr>
        <w:t xml:space="preserve"> </w:t>
      </w:r>
      <w:r>
        <w:t>one</w:t>
      </w:r>
      <w:r>
        <w:rPr>
          <w:spacing w:val="36"/>
        </w:rPr>
        <w:t xml:space="preserve"> </w:t>
      </w:r>
      <w:r>
        <w:t>man</w:t>
      </w:r>
      <w:r>
        <w:rPr>
          <w:spacing w:val="36"/>
        </w:rPr>
        <w:t xml:space="preserve"> </w:t>
      </w:r>
      <w:r>
        <w:t>hath no such authority over another.</w:t>
      </w:r>
    </w:p>
    <w:p w14:paraId="4AE1E2FE">
      <w:pPr>
        <w:pStyle w:val="5"/>
        <w:spacing w:before="283" w:line="261" w:lineRule="auto"/>
        <w:ind w:right="119"/>
      </w:pPr>
      <w:r>
        <w:t>The</w:t>
      </w:r>
      <w:r>
        <w:rPr>
          <w:spacing w:val="39"/>
        </w:rPr>
        <w:t xml:space="preserve"> </w:t>
      </w:r>
      <w:r>
        <w:t>power</w:t>
      </w:r>
      <w:r>
        <w:rPr>
          <w:spacing w:val="39"/>
        </w:rPr>
        <w:t xml:space="preserve"> </w:t>
      </w:r>
      <w:r>
        <w:t>that</w:t>
      </w:r>
      <w:r>
        <w:rPr>
          <w:spacing w:val="39"/>
        </w:rPr>
        <w:t xml:space="preserve"> </w:t>
      </w:r>
      <w:r>
        <w:t>God</w:t>
      </w:r>
      <w:r>
        <w:rPr>
          <w:spacing w:val="39"/>
        </w:rPr>
        <w:t xml:space="preserve"> </w:t>
      </w:r>
      <w:r>
        <w:t>hath</w:t>
      </w:r>
      <w:r>
        <w:rPr>
          <w:spacing w:val="39"/>
        </w:rPr>
        <w:t xml:space="preserve"> </w:t>
      </w:r>
      <w:r>
        <w:t>given</w:t>
      </w:r>
      <w:r>
        <w:rPr>
          <w:spacing w:val="39"/>
        </w:rPr>
        <w:t xml:space="preserve"> </w:t>
      </w:r>
      <w:r>
        <w:t>a</w:t>
      </w:r>
      <w:r>
        <w:rPr>
          <w:spacing w:val="39"/>
        </w:rPr>
        <w:t xml:space="preserve"> </w:t>
      </w:r>
      <w:r>
        <w:t>Magistrate,</w:t>
      </w:r>
      <w:r>
        <w:rPr>
          <w:spacing w:val="39"/>
        </w:rPr>
        <w:t xml:space="preserve"> </w:t>
      </w:r>
      <w:r>
        <w:t>is</w:t>
      </w:r>
      <w:r>
        <w:rPr>
          <w:spacing w:val="39"/>
        </w:rPr>
        <w:t xml:space="preserve"> </w:t>
      </w:r>
      <w:r>
        <w:t>but</w:t>
      </w:r>
      <w:r>
        <w:rPr>
          <w:spacing w:val="39"/>
        </w:rPr>
        <w:t xml:space="preserve"> </w:t>
      </w:r>
      <w:r>
        <w:t>for</w:t>
      </w:r>
      <w:r>
        <w:rPr>
          <w:spacing w:val="39"/>
        </w:rPr>
        <w:t xml:space="preserve"> </w:t>
      </w:r>
      <w:r>
        <w:t>a</w:t>
      </w:r>
      <w:r>
        <w:rPr>
          <w:spacing w:val="39"/>
        </w:rPr>
        <w:t xml:space="preserve"> </w:t>
      </w:r>
      <w:r>
        <w:t>natural</w:t>
      </w:r>
      <w:r>
        <w:rPr>
          <w:spacing w:val="39"/>
        </w:rPr>
        <w:t xml:space="preserve"> </w:t>
      </w:r>
      <w:r>
        <w:t>help</w:t>
      </w:r>
      <w:r>
        <w:rPr>
          <w:spacing w:val="39"/>
        </w:rPr>
        <w:t xml:space="preserve"> </w:t>
      </w:r>
      <w:r>
        <w:t>at the most, and therefore it can go no farther then to help us in a natural</w:t>
      </w:r>
      <w:r>
        <w:rPr>
          <w:spacing w:val="80"/>
        </w:rPr>
        <w:t xml:space="preserve"> </w:t>
      </w:r>
      <w:r>
        <w:t>way,</w:t>
      </w:r>
      <w:r>
        <w:rPr>
          <w:spacing w:val="31"/>
        </w:rPr>
        <w:t xml:space="preserve"> </w:t>
      </w:r>
      <w:r>
        <w:t>to</w:t>
      </w:r>
      <w:r>
        <w:rPr>
          <w:spacing w:val="31"/>
        </w:rPr>
        <w:t xml:space="preserve"> </w:t>
      </w:r>
      <w:r>
        <w:t>do</w:t>
      </w:r>
      <w:r>
        <w:rPr>
          <w:spacing w:val="31"/>
        </w:rPr>
        <w:t xml:space="preserve"> </w:t>
      </w:r>
      <w:r>
        <w:t>what</w:t>
      </w:r>
      <w:r>
        <w:rPr>
          <w:spacing w:val="31"/>
        </w:rPr>
        <w:t xml:space="preserve"> </w:t>
      </w:r>
      <w:r>
        <w:t>we</w:t>
      </w:r>
      <w:r>
        <w:rPr>
          <w:spacing w:val="31"/>
        </w:rPr>
        <w:t xml:space="preserve"> </w:t>
      </w:r>
      <w:r>
        <w:t>are</w:t>
      </w:r>
      <w:r>
        <w:rPr>
          <w:spacing w:val="31"/>
        </w:rPr>
        <w:t xml:space="preserve"> </w:t>
      </w:r>
      <w:r>
        <w:t>able</w:t>
      </w:r>
      <w:r>
        <w:rPr>
          <w:spacing w:val="31"/>
        </w:rPr>
        <w:t xml:space="preserve"> </w:t>
      </w:r>
      <w:r>
        <w:t>to</w:t>
      </w:r>
      <w:r>
        <w:rPr>
          <w:spacing w:val="31"/>
        </w:rPr>
        <w:t xml:space="preserve"> </w:t>
      </w:r>
      <w:r>
        <w:t>do</w:t>
      </w:r>
      <w:r>
        <w:rPr>
          <w:spacing w:val="31"/>
        </w:rPr>
        <w:t xml:space="preserve"> </w:t>
      </w:r>
      <w:r>
        <w:t>by</w:t>
      </w:r>
      <w:r>
        <w:rPr>
          <w:spacing w:val="31"/>
        </w:rPr>
        <w:t xml:space="preserve"> </w:t>
      </w:r>
      <w:r>
        <w:t>a</w:t>
      </w:r>
      <w:r>
        <w:rPr>
          <w:spacing w:val="31"/>
        </w:rPr>
        <w:t xml:space="preserve"> </w:t>
      </w:r>
      <w:r>
        <w:t>natural</w:t>
      </w:r>
      <w:r>
        <w:rPr>
          <w:spacing w:val="31"/>
        </w:rPr>
        <w:t xml:space="preserve"> </w:t>
      </w:r>
      <w:r>
        <w:t>power;</w:t>
      </w:r>
      <w:r>
        <w:rPr>
          <w:spacing w:val="31"/>
        </w:rPr>
        <w:t xml:space="preserve"> </w:t>
      </w:r>
      <w:r>
        <w:t>when</w:t>
      </w:r>
      <w:r>
        <w:rPr>
          <w:spacing w:val="31"/>
        </w:rPr>
        <w:t xml:space="preserve"> </w:t>
      </w:r>
      <w:r>
        <w:t>it</w:t>
      </w:r>
      <w:r>
        <w:rPr>
          <w:spacing w:val="31"/>
        </w:rPr>
        <w:t xml:space="preserve"> </w:t>
      </w:r>
      <w:r>
        <w:t>hath</w:t>
      </w:r>
      <w:r>
        <w:rPr>
          <w:spacing w:val="31"/>
        </w:rPr>
        <w:t xml:space="preserve"> </w:t>
      </w:r>
      <w:r>
        <w:t>gone so far, there it must rest. I shall refer the Learned to Zanchius upon the fourth Comment, where they may see more about this.</w:t>
      </w:r>
    </w:p>
    <w:p w14:paraId="4F85FB02">
      <w:pPr>
        <w:pStyle w:val="6"/>
        <w:keepNext w:val="0"/>
        <w:keepLines w:val="0"/>
        <w:widowControl/>
        <w:suppressLineNumbers w:val="0"/>
      </w:pPr>
      <w:r>
        <w:t>有人说,有些人会滥用这种自由:对此我们的回答是,那些爱好和平、有良知的人,不应该因为其他同道中人现在或将来可能变得乖戾,现在或将来可能表现得不那么真诚,就被剥夺基督所允许的宽容。这种做法有悖于公义的准则,就像对任何被认为是错误的事情都不宽容一样,也是过于极端的。</w:t>
      </w:r>
    </w:p>
    <w:p w14:paraId="2AAA7A93">
      <w:pPr>
        <w:pStyle w:val="6"/>
        <w:keepNext w:val="0"/>
        <w:keepLines w:val="0"/>
        <w:widowControl/>
        <w:suppressLineNumbers w:val="0"/>
      </w:pPr>
      <w:r>
        <w:t>第三,教会应当容忍人们在信仰上的错误或过失,继续把他们当作弟兄来相交;同样地,政府也应当容忍国民或社会成员的这些错误,继续让他们享有国民的自由:即使我们尽可能地承认政府在信仰事务上的权力可以延伸到维护十诫的地步;但肯定没有人会认为,政府的这个职责比教会的职责延伸得更远:认为政府在监督这些事情上应该比教会更严格;因为无论政府在这些事情上的权力有多大,上帝的圣言、圣礼、真理都是托付给教会的。关心人的属灵状况主要是教会的责任:教会要容忍人的软弱,即使他们有很多无知之处,甚至在接受教导之后仍是如此。任何教会都不能因为一些所有基督教会都应当开除教籍的事情以外的原因,就把人逐出教会。*我们的弟兄普遍认为,如果一个人被一个教会正当地逐出,就等于被所有教会逐出;如果是这样,那么在我们采取开除教籍的做法之前,必须容忍许多事情,不能因为某个错误或过失就开除。正如戴文南主教在他的和平规则中所说,那些仍然属于大公教会的人,不可以被切断与地方教会的交通。</w:t>
      </w:r>
    </w:p>
    <w:p w14:paraId="6A947705">
      <w:pPr>
        <w:pStyle w:val="6"/>
        <w:keepNext w:val="0"/>
        <w:keepLines w:val="0"/>
        <w:widowControl/>
        <w:suppressLineNumbers w:val="0"/>
      </w:pPr>
      <w:r>
        <w:t>是的,*除非是那些如果整个教会犯了,我们就必须拒绝与之交往的罪,否则不应该把人逐出教会;是的,如果全世界的教会都被基督抛弃到犯同样罪的地步,我们也要拒绝与之交往;如果是这样,当一个教会要开除某人的教籍时,需要谨慎,不能仅仅因为他有些恶行就对他下手,如果教会应当如此,那么世俗政府就更应当如此,因为政府对一个人属灵状况的关心没有教会那么直接和全面。</w:t>
      </w:r>
    </w:p>
    <w:p w14:paraId="5136E370">
      <w:pPr>
        <w:pStyle w:val="6"/>
        <w:keepNext w:val="0"/>
        <w:keepLines w:val="0"/>
        <w:widowControl/>
        <w:suppressLineNumbers w:val="0"/>
      </w:pPr>
      <w:r>
        <w:t>从前面所说的话可以得出两个明确的结论:第一,在宗教事务中强加给人的教义或实践的条款或规则,应该尽可能少;不必要地增加这些条款或规则有很大危险:这在历代都引起了基督教会的分裂和极大的动荡。</w:t>
      </w:r>
    </w:p>
    <w:p w14:paraId="30DAC756">
      <w:pPr>
        <w:pStyle w:val="6"/>
        <w:keepNext w:val="0"/>
        <w:keepLines w:val="0"/>
        <w:widowControl/>
        <w:suppressLineNumbers w:val="0"/>
      </w:pPr>
      <w:r>
        <w:t>我在以撒·卡梭邦写给佩龙红衣主教的一封信中发现了一段精彩的话,这封信是他奉詹姆斯国王之命以国王的名义写的,(c)国王认为绝对必要得救的事情不多,因此陛下的想法是,没有比先把必要的事情和非必要的事情分开,然后努力在必要的事情上完全达成一致更快捷的和平之路了,但是对于非必要的事情,让我们把它们留给基督徒的自由。他又说,这些必要的事情很少,国王认为这个区分对于减少今天如此严重地困扰教会的争议非常重要,所有研究和平的人都应该最勤奋地阐明、教导和强调这一点。</w:t>
      </w:r>
    </w:p>
    <w:p w14:paraId="486BC5E2">
      <w:pPr>
        <w:pStyle w:val="6"/>
        <w:keepNext w:val="0"/>
        <w:keepLines w:val="0"/>
        <w:widowControl/>
        <w:suppressLineNumbers w:val="0"/>
      </w:pPr>
      <w:r>
        <w:t>上帝对身体有如此恩慈的安排,*生命必需品不多,也不昂贵;世界上最大的忙乱是为了非必需品。灵魂也是如此。</w:t>
      </w:r>
    </w:p>
    <w:p w14:paraId="3525BF40">
      <w:pPr>
        <w:pStyle w:val="6"/>
        <w:keepNext w:val="0"/>
        <w:keepLines w:val="0"/>
        <w:widowControl/>
        <w:suppressLineNumbers w:val="0"/>
      </w:pPr>
      <w:r>
        <w:t>从前面所说的话可以得出第二个结论,我们由此可以看出谁最爱好和平;一个人宣称他确信的是真理和本分,如果不是必要的,即使他在教会或国家有再大的权力支持他,他也不应该强加给他的弟兄。另一个人持有这样的原则,无论他认为什么是本分,他都必须凭借教会的权力强加给他的弟兄,而且他必须号召政府的权力来支持他。</w:t>
      </w:r>
    </w:p>
    <w:p w14:paraId="35E5839B">
      <w:pPr>
        <w:pStyle w:val="6"/>
        <w:keepNext w:val="0"/>
        <w:keepLines w:val="0"/>
        <w:widowControl/>
        <w:suppressLineNumbers w:val="0"/>
      </w:pPr>
      <w:r>
        <w:t>反对:但是,持公理会制的人不是也根据他们所拥有的权力,尽其所能地将自己的观念和做法强加于人吗?因为如果有人不愿意立约,如果他们持有与他们不同的另一种教会治理观点,他们就不接纳他们,也不与他们交往。</w:t>
      </w:r>
    </w:p>
    <w:p w14:paraId="72C5D96E">
      <w:pPr>
        <w:pStyle w:val="6"/>
        <w:keepNext w:val="0"/>
        <w:keepLines w:val="0"/>
        <w:widowControl/>
        <w:suppressLineNumbers w:val="0"/>
      </w:pPr>
      <w:r>
        <w:t>答:我希望我们所有的争议都在这里,我们肯定很快就会达成一致。无论谁像你说的那样做,都是无法辩解的;有些人可能出于热切地推广他们认为是基督心意的愿望,在与弟兄打交道时过于严厉了。前面所说的话,将表明他们的做法和其他人一样是错误的。</w:t>
      </w:r>
    </w:p>
    <w:p w14:paraId="707107AD">
      <w:pPr>
        <w:pStyle w:val="6"/>
        <w:keepNext w:val="0"/>
        <w:keepLines w:val="0"/>
        <w:widowControl/>
        <w:suppressLineNumbers w:val="0"/>
      </w:pPr>
      <w:r>
        <w:t>至于立约,的确,在公理会教会中有这样的做法;我想大家都承认,要么明示要么默示都必须有一个约:也就是说,必须有某种协议将那些以前没有联合的人联合成一个团体,使他们成为这样一个团体,在这个会众中与其他人一起拥有选择职员的权力,并且比其他会众的成员更受这些职员的关怀和照顾:如果不是至少有某种相互的约定,要为基督所指定的属灵目的联合成一个团体,那么是什么将他们联合在一起呢?任何体现的社会的本质都包含这一点在内;我所知道的没有人要求比这更多的东西作为必需品。</w:t>
      </w:r>
    </w:p>
    <w:p w14:paraId="7868D2E2">
      <w:pPr>
        <w:pStyle w:val="6"/>
        <w:keepNext w:val="0"/>
        <w:keepLines w:val="0"/>
        <w:widowControl/>
        <w:suppressLineNumbers w:val="0"/>
      </w:pPr>
      <w:r>
        <w:t>事实上,这种约定越明确,造就就越多。当然,没有哪个基督徒不承认,一个基督徒向另一个基督徒敞开心扉,并且约束自己与另一个基督徒一起行在基督的道中,就越令人欣慰,越有助于造就;公理会教会就是基于这个理由实行这种做法。</w:t>
      </w:r>
    </w:p>
    <w:p w14:paraId="2185A683">
      <w:pPr>
        <w:pStyle w:val="6"/>
        <w:keepNext w:val="0"/>
        <w:keepLines w:val="0"/>
        <w:widowControl/>
        <w:suppressLineNumbers w:val="0"/>
      </w:pPr>
      <w:r>
        <w:t>假设有一个虔诚的人来到他们当中,希望加入他们,但同时告诉他们,就他而言,他还不能从圣经中找到任何证据,证明这种立约的方式是必需的;如果教会不能使这样一个虔诚的人信服他们的做法,但仍然希望知道他是否愿意在他所知道的基督的一切圣礼上与他们联合,对此仅仅一个肯定的回答就足以使他与他们联合。他向他们表达得越充分,就越令人欣然接受。那么,为什么到处都在大声疾呼反对教会盟约呢?教会盟约无非就是这样,我看不出任何蒙恩的人经过适当的考虑后怎么会反对它。这不仅是我们目前的看法,而且自从我们对这条路有所了解以来,在所有场合我们都坚持这一点。</w:t>
      </w:r>
    </w:p>
    <w:p w14:paraId="0C76B900">
      <w:pPr>
        <w:pStyle w:val="6"/>
        <w:keepNext w:val="0"/>
        <w:keepLines w:val="0"/>
        <w:widowControl/>
        <w:suppressLineNumbers w:val="0"/>
      </w:pPr>
      <w:r>
        <w:t>但是,你怎么看待另一种情况呢?如果一个你认为虔诚的人,却没有被你们的治理方式说服,反而认为长老会的治理方式是基督的方式;你们会接纳这样的人与你们相交吗?</w:t>
      </w:r>
    </w:p>
    <w:p w14:paraId="0F5DC754">
      <w:pPr>
        <w:pStyle w:val="6"/>
        <w:keepNext w:val="0"/>
        <w:keepLines w:val="0"/>
        <w:widowControl/>
        <w:suppressLineNumbers w:val="0"/>
      </w:pPr>
      <w:r>
        <w:t>答:如果一个虔诚的人,他的良心不认可这种治理方式,但他所处的环境使他无法加入有他认为是基督所设立的治理方式的教会;因为他渴望享受他能享受的基督的圣礼,所以他愿意加入这些公理会教会中的一个:这样的人如果没有其他反对的理由,仅仅是因为尽管采取了一切适当的方法,但由于软弱,他还是看不出基督在某些其他圣礼上的心意,他就应该被接纳享受他认为是基督所设立的这些圣礼。基督并没有把治理的圣礼看得如此重要,以致要把他的圣徒终生排除在所有其他教会圣礼之外,如果他们由于软弱而无法相信这一点的话。</w:t>
      </w:r>
    </w:p>
    <w:p w14:paraId="4E30E69C">
      <w:pPr>
        <w:pStyle w:val="6"/>
        <w:keepNext w:val="0"/>
        <w:keepLines w:val="0"/>
        <w:widowControl/>
        <w:suppressLineNumbers w:val="0"/>
      </w:pPr>
      <w:r>
        <w:t>现在,让我们假设一个持公理会制的人,看不出长老会治理中基督的心意,但他来到那些教会中的一个,说他很乐意在他所行的一切事上看到基督的心意,享受基督的一切圣礼,但他看不出一个只负责用话语和圣礼牧养一个会众的牧师,却要与其他人一起负责治理一百个或更多会众,在他被说服相信别的看法之前,他在实践中不能承认这种治理是基督所设立的,你们会接纳这样的人与你们一起享受所有其他教会圣礼吗?如果你们愿意,那么我毫不怀疑,如果我们能很好地理解对方,并且心平气和,我们就能和睦相处。</w:t>
      </w:r>
    </w:p>
    <w:p w14:paraId="2AC268B0">
      <w:pPr>
        <w:pStyle w:val="6"/>
        <w:keepNext w:val="0"/>
        <w:keepLines w:val="0"/>
        <w:widowControl/>
        <w:suppressLineNumbers w:val="0"/>
      </w:pPr>
      <w:r>
        <w:t>不要让个别人或教会在这类事情上的错误行为阻碍我们的和平;我们说应该容忍我们的,我们宣称我们有责任容忍别人的这些事情或任何类似性质的事情,如果没有像应该有的那样表现出兄弟般的和基督徒的宽容,那就是得罪了基督:但不要让这阻碍我们之间或与基督的任何其他教会之间兄弟般的和基督徒的和谐。</w:t>
      </w:r>
    </w:p>
    <w:p w14:paraId="4E0C6D83">
      <w:pPr>
        <w:pStyle w:val="6"/>
        <w:keepNext w:val="0"/>
        <w:keepLines w:val="0"/>
        <w:widowControl/>
        <w:suppressLineNumbers w:val="0"/>
      </w:pPr>
      <w:r>
        <w:t>第四,小的或不确定的,或偶然发生的恶,必须容忍,而不是阻碍任何大的、确定的和本质的善。我们必须谨慎,不要在我们反对罪恶的热心中阻碍了更大的善:如果反对罪恶远远超出了你的能力范围,你除非阻碍许多美善才能达到目的,那你就必须满足于放任罪恶。</w:t>
      </w:r>
    </w:p>
    <w:p w14:paraId="7EB2BFEC">
      <w:pPr>
        <w:pStyle w:val="6"/>
        <w:keepNext w:val="0"/>
        <w:keepLines w:val="0"/>
        <w:widowControl/>
        <w:suppressLineNumbers w:val="0"/>
      </w:pPr>
      <w:r>
        <w:t>最后,*如果罪恶只能通过超自然的方法除去,我们就不能使用暴力来除去它,尽管上帝对我们有这样的权柄,他可以公正地惩罚我们没有做我们凭自然力量无法做到的事:但一个人对另一个人没有这样的权柄。</w:t>
      </w:r>
    </w:p>
    <w:p w14:paraId="233211DF">
      <w:pPr>
        <w:pStyle w:val="6"/>
        <w:keepNext w:val="0"/>
        <w:keepLines w:val="0"/>
        <w:widowControl/>
        <w:suppressLineNumbers w:val="0"/>
      </w:pPr>
      <w:r>
        <w:t>上帝赋予政府的权力,充其量只是一种自然的帮助,因此它只能走到这一步,以一种自然的方式帮助我们做我们凭自然力量能做的事;当它走到这一步时,就必须止步。对于学者,我推荐他们读读詹奇乌斯(Zanchius)的第四个评论,在那里他们可以看到更多关于这方面的内容。</w:t>
      </w:r>
    </w:p>
    <w:p w14:paraId="6DB1E280">
      <w:pPr>
        <w:pStyle w:val="5"/>
        <w:spacing w:before="0"/>
        <w:ind w:left="0"/>
        <w:jc w:val="left"/>
      </w:pPr>
    </w:p>
    <w:p w14:paraId="5F23BE4C">
      <w:pPr>
        <w:pStyle w:val="5"/>
        <w:spacing w:before="0"/>
        <w:ind w:left="0"/>
        <w:jc w:val="left"/>
      </w:pPr>
    </w:p>
    <w:p w14:paraId="215678E2">
      <w:pPr>
        <w:pStyle w:val="5"/>
        <w:spacing w:before="0"/>
        <w:ind w:left="0"/>
        <w:jc w:val="left"/>
      </w:pPr>
    </w:p>
    <w:p w14:paraId="1CB308A0">
      <w:pPr>
        <w:pStyle w:val="5"/>
        <w:spacing w:before="0"/>
        <w:ind w:left="0"/>
        <w:jc w:val="left"/>
      </w:pPr>
    </w:p>
    <w:p w14:paraId="649C3758">
      <w:pPr>
        <w:pStyle w:val="5"/>
        <w:spacing w:before="0"/>
        <w:ind w:left="0"/>
        <w:jc w:val="left"/>
      </w:pPr>
    </w:p>
    <w:p w14:paraId="39D53DB6">
      <w:pPr>
        <w:pStyle w:val="5"/>
        <w:spacing w:before="0"/>
        <w:ind w:left="0"/>
        <w:jc w:val="left"/>
      </w:pPr>
    </w:p>
    <w:p w14:paraId="35885F9F">
      <w:pPr>
        <w:pStyle w:val="5"/>
        <w:spacing w:before="0"/>
        <w:ind w:left="0"/>
        <w:jc w:val="left"/>
      </w:pPr>
    </w:p>
    <w:p w14:paraId="682A4DB9">
      <w:pPr>
        <w:pStyle w:val="5"/>
        <w:spacing w:before="0"/>
        <w:ind w:left="0"/>
        <w:jc w:val="left"/>
      </w:pPr>
    </w:p>
    <w:p w14:paraId="56873B19">
      <w:pPr>
        <w:pStyle w:val="5"/>
        <w:spacing w:before="59"/>
        <w:ind w:left="0"/>
        <w:jc w:val="left"/>
      </w:pPr>
    </w:p>
    <w:p w14:paraId="09431E9D">
      <w:pPr>
        <w:pStyle w:val="2"/>
        <w:ind w:right="213"/>
      </w:pPr>
      <w:bookmarkStart w:id="20" w:name="Chapter X: The fourth dividing Principle"/>
      <w:bookmarkEnd w:id="20"/>
      <w:bookmarkStart w:id="21" w:name="_bookmark10"/>
      <w:bookmarkEnd w:id="21"/>
      <w:r>
        <w:t>CHAP.</w:t>
      </w:r>
      <w:r>
        <w:rPr>
          <w:spacing w:val="-4"/>
        </w:rPr>
        <w:t xml:space="preserve"> </w:t>
      </w:r>
      <w:r>
        <w:rPr>
          <w:spacing w:val="-10"/>
        </w:rPr>
        <w:t>X</w:t>
      </w:r>
    </w:p>
    <w:p w14:paraId="58400D50">
      <w:pPr>
        <w:pStyle w:val="3"/>
        <w:spacing w:line="252" w:lineRule="auto"/>
        <w:ind w:left="2" w:right="19"/>
      </w:pPr>
      <w:r>
        <w:t>The fourth dividing Principle. Division is the best way to maintain Dominion.</w:t>
      </w:r>
    </w:p>
    <w:p w14:paraId="7D8D5577">
      <w:pPr>
        <w:pStyle w:val="5"/>
        <w:spacing w:before="408" w:line="261" w:lineRule="auto"/>
        <w:ind w:right="119"/>
      </w:pPr>
      <w:r>
        <w:t>This is Machiavelli's principle, Divide &amp; regna. When Division is got into such a Principle as hath it not only in the bowels of it, that is something to foment it by what may be drawn from it, but when the principle carries division</w:t>
      </w:r>
      <w:r>
        <w:rPr>
          <w:spacing w:val="35"/>
        </w:rPr>
        <w:t xml:space="preserve"> </w:t>
      </w:r>
      <w:r>
        <w:t>in</w:t>
      </w:r>
      <w:r>
        <w:rPr>
          <w:spacing w:val="35"/>
        </w:rPr>
        <w:t xml:space="preserve"> </w:t>
      </w:r>
      <w:r>
        <w:t>the</w:t>
      </w:r>
      <w:r>
        <w:rPr>
          <w:spacing w:val="36"/>
        </w:rPr>
        <w:t xml:space="preserve"> </w:t>
      </w:r>
      <w:r>
        <w:t>very</w:t>
      </w:r>
      <w:r>
        <w:rPr>
          <w:spacing w:val="35"/>
        </w:rPr>
        <w:t xml:space="preserve"> </w:t>
      </w:r>
      <w:r>
        <w:t>face</w:t>
      </w:r>
      <w:r>
        <w:rPr>
          <w:spacing w:val="35"/>
        </w:rPr>
        <w:t xml:space="preserve"> </w:t>
      </w:r>
      <w:r>
        <w:t>of</w:t>
      </w:r>
      <w:r>
        <w:rPr>
          <w:spacing w:val="36"/>
        </w:rPr>
        <w:t xml:space="preserve"> </w:t>
      </w:r>
      <w:r>
        <w:t>it,</w:t>
      </w:r>
      <w:r>
        <w:rPr>
          <w:spacing w:val="35"/>
        </w:rPr>
        <w:t xml:space="preserve"> </w:t>
      </w:r>
      <w:r>
        <w:t>not</w:t>
      </w:r>
      <w:r>
        <w:rPr>
          <w:spacing w:val="35"/>
        </w:rPr>
        <w:t xml:space="preserve"> </w:t>
      </w:r>
      <w:r>
        <w:t>collaterally,</w:t>
      </w:r>
      <w:r>
        <w:rPr>
          <w:spacing w:val="36"/>
        </w:rPr>
        <w:t xml:space="preserve"> </w:t>
      </w:r>
      <w:r>
        <w:t>or</w:t>
      </w:r>
      <w:r>
        <w:rPr>
          <w:spacing w:val="35"/>
        </w:rPr>
        <w:t xml:space="preserve"> </w:t>
      </w:r>
      <w:r>
        <w:t>by</w:t>
      </w:r>
      <w:r>
        <w:rPr>
          <w:spacing w:val="36"/>
        </w:rPr>
        <w:t xml:space="preserve"> </w:t>
      </w:r>
      <w:r>
        <w:t>consequent</w:t>
      </w:r>
      <w:r>
        <w:rPr>
          <w:spacing w:val="35"/>
        </w:rPr>
        <w:t xml:space="preserve"> </w:t>
      </w:r>
      <w:r>
        <w:rPr>
          <w:spacing w:val="-2"/>
        </w:rPr>
        <w:t>avowing</w:t>
      </w:r>
    </w:p>
    <w:p w14:paraId="78E023B8">
      <w:pPr>
        <w:spacing w:after="0" w:line="261" w:lineRule="auto"/>
        <w:sectPr>
          <w:pgSz w:w="12240" w:h="15840"/>
          <w:pgMar w:top="1360" w:right="1320" w:bottom="280" w:left="1340" w:header="720" w:footer="720" w:gutter="0"/>
          <w:cols w:space="720" w:num="1"/>
        </w:sectPr>
      </w:pPr>
    </w:p>
    <w:p w14:paraId="154B0E22">
      <w:pPr>
        <w:pStyle w:val="5"/>
        <w:spacing w:line="261" w:lineRule="auto"/>
        <w:ind w:right="119"/>
      </w:pPr>
      <w:r>
        <w:t>it, but directly and immediately justifying it, then it grows strong indeed, who can stand before it? When this is brought down to the people, it is expressed by that Proverbial speech, It is good fishing in troubled waters. The divisions of the times are our advantages. Some mens ends are best served, when Church and State are most divided. They never had such comings in as now they have. It is true, it may be desired that men in evil things should not agree, that they may be like the Witnesses that came against Christ, who could not agree in their testimony. Paul cast a bone of dissention between the Pharisees and Sadducees.</w:t>
      </w:r>
    </w:p>
    <w:p w14:paraId="2E3A9005">
      <w:pPr>
        <w:pStyle w:val="5"/>
        <w:spacing w:before="277" w:line="261" w:lineRule="auto"/>
        <w:ind w:right="119"/>
      </w:pPr>
      <w:r>
        <w:t>But when men love division, and desire the continuance of it, First, to maintain that which is evil; Secondly, to aim at their own ends, not regarding what public mischiefs come, so their own private advantages</w:t>
      </w:r>
      <w:r>
        <w:rPr>
          <w:spacing w:val="80"/>
          <w:w w:val="150"/>
        </w:rPr>
        <w:t xml:space="preserve"> </w:t>
      </w:r>
      <w:r>
        <w:t>may be served; not caring what house be on fire, so their eggs may be roosted, if they may have some poor, peddling, private benefit by them: Thirdly,</w:t>
      </w:r>
      <w:r>
        <w:rPr>
          <w:spacing w:val="40"/>
        </w:rPr>
        <w:t xml:space="preserve"> </w:t>
      </w:r>
      <w:r>
        <w:t>not</w:t>
      </w:r>
      <w:r>
        <w:rPr>
          <w:spacing w:val="40"/>
        </w:rPr>
        <w:t xml:space="preserve"> </w:t>
      </w:r>
      <w:r>
        <w:t>caring</w:t>
      </w:r>
      <w:r>
        <w:rPr>
          <w:spacing w:val="40"/>
        </w:rPr>
        <w:t xml:space="preserve"> </w:t>
      </w:r>
      <w:r>
        <w:t>what</w:t>
      </w:r>
      <w:r>
        <w:rPr>
          <w:spacing w:val="40"/>
        </w:rPr>
        <w:t xml:space="preserve"> </w:t>
      </w:r>
      <w:r>
        <w:t>the</w:t>
      </w:r>
      <w:r>
        <w:rPr>
          <w:spacing w:val="40"/>
        </w:rPr>
        <w:t xml:space="preserve"> </w:t>
      </w:r>
      <w:r>
        <w:t>divisions</w:t>
      </w:r>
      <w:r>
        <w:rPr>
          <w:spacing w:val="40"/>
        </w:rPr>
        <w:t xml:space="preserve"> </w:t>
      </w:r>
      <w:r>
        <w:t>are,</w:t>
      </w:r>
      <w:r>
        <w:rPr>
          <w:spacing w:val="40"/>
        </w:rPr>
        <w:t xml:space="preserve"> </w:t>
      </w:r>
      <w:r>
        <w:t>whether</w:t>
      </w:r>
      <w:r>
        <w:rPr>
          <w:spacing w:val="40"/>
        </w:rPr>
        <w:t xml:space="preserve"> </w:t>
      </w:r>
      <w:r>
        <w:t>against</w:t>
      </w:r>
      <w:r>
        <w:rPr>
          <w:spacing w:val="40"/>
        </w:rPr>
        <w:t xml:space="preserve"> </w:t>
      </w:r>
      <w:r>
        <w:t>good,</w:t>
      </w:r>
      <w:r>
        <w:rPr>
          <w:spacing w:val="40"/>
        </w:rPr>
        <w:t xml:space="preserve"> </w:t>
      </w:r>
      <w:r>
        <w:t>or against evil, so be it their turn may be served: This is abominable: and cursed is that man that wishes for, or rejoices in, or seeks the continuance</w:t>
      </w:r>
      <w:r>
        <w:rPr>
          <w:spacing w:val="40"/>
        </w:rPr>
        <w:t xml:space="preserve"> </w:t>
      </w:r>
      <w:r>
        <w:t>of divisions, for these base ends. Yea that man is not worthy to breathe in</w:t>
      </w:r>
      <w:r>
        <w:rPr>
          <w:spacing w:val="80"/>
        </w:rPr>
        <w:t xml:space="preserve"> </w:t>
      </w:r>
      <w:r>
        <w:t>so good a Land as England is, who would not willingly lay down his life to cure</w:t>
      </w:r>
      <w:r>
        <w:rPr>
          <w:spacing w:val="40"/>
        </w:rPr>
        <w:t xml:space="preserve"> </w:t>
      </w:r>
      <w:r>
        <w:t>the</w:t>
      </w:r>
      <w:r>
        <w:rPr>
          <w:spacing w:val="40"/>
        </w:rPr>
        <w:t xml:space="preserve"> </w:t>
      </w:r>
      <w:r>
        <w:t>present</w:t>
      </w:r>
      <w:r>
        <w:rPr>
          <w:spacing w:val="40"/>
        </w:rPr>
        <w:t xml:space="preserve"> </w:t>
      </w:r>
      <w:r>
        <w:t>divisions</w:t>
      </w:r>
      <w:r>
        <w:rPr>
          <w:spacing w:val="40"/>
        </w:rPr>
        <w:t xml:space="preserve"> </w:t>
      </w:r>
      <w:r>
        <w:t>and</w:t>
      </w:r>
      <w:r>
        <w:rPr>
          <w:spacing w:val="40"/>
        </w:rPr>
        <w:t xml:space="preserve"> </w:t>
      </w:r>
      <w:r>
        <w:t>distractions</w:t>
      </w:r>
      <w:r>
        <w:rPr>
          <w:spacing w:val="40"/>
        </w:rPr>
        <w:t xml:space="preserve"> </w:t>
      </w:r>
      <w:r>
        <w:t>that</w:t>
      </w:r>
      <w:r>
        <w:rPr>
          <w:spacing w:val="40"/>
        </w:rPr>
        <w:t xml:space="preserve"> </w:t>
      </w:r>
      <w:r>
        <w:t>are</w:t>
      </w:r>
      <w:r>
        <w:rPr>
          <w:spacing w:val="40"/>
        </w:rPr>
        <w:t xml:space="preserve"> </w:t>
      </w:r>
      <w:r>
        <w:t>amongst</w:t>
      </w:r>
      <w:r>
        <w:rPr>
          <w:spacing w:val="40"/>
        </w:rPr>
        <w:t xml:space="preserve"> </w:t>
      </w:r>
      <w:r>
        <w:t>us;</w:t>
      </w:r>
      <w:r>
        <w:rPr>
          <w:spacing w:val="40"/>
        </w:rPr>
        <w:t xml:space="preserve"> </w:t>
      </w:r>
      <w:r>
        <w:t>who would</w:t>
      </w:r>
      <w:r>
        <w:rPr>
          <w:spacing w:val="40"/>
        </w:rPr>
        <w:t xml:space="preserve"> </w:t>
      </w:r>
      <w:r>
        <w:t>not</w:t>
      </w:r>
      <w:r>
        <w:rPr>
          <w:spacing w:val="40"/>
        </w:rPr>
        <w:t xml:space="preserve"> </w:t>
      </w:r>
      <w:r>
        <w:t>desire</w:t>
      </w:r>
      <w:r>
        <w:rPr>
          <w:spacing w:val="40"/>
        </w:rPr>
        <w:t xml:space="preserve"> </w:t>
      </w:r>
      <w:r>
        <w:t>with</w:t>
      </w:r>
      <w:r>
        <w:rPr>
          <w:spacing w:val="40"/>
        </w:rPr>
        <w:t xml:space="preserve"> </w:t>
      </w:r>
      <w:r>
        <w:t>Nazianzen,</w:t>
      </w:r>
      <w:r>
        <w:rPr>
          <w:spacing w:val="40"/>
        </w:rPr>
        <w:t xml:space="preserve"> </w:t>
      </w:r>
      <w:r>
        <w:t>as</w:t>
      </w:r>
      <w:r>
        <w:rPr>
          <w:spacing w:val="40"/>
        </w:rPr>
        <w:t xml:space="preserve"> </w:t>
      </w:r>
      <w:r>
        <w:t>formerly</w:t>
      </w:r>
      <w:r>
        <w:rPr>
          <w:spacing w:val="40"/>
        </w:rPr>
        <w:t xml:space="preserve"> </w:t>
      </w:r>
      <w:r>
        <w:t>Jonah,</w:t>
      </w:r>
      <w:r>
        <w:rPr>
          <w:spacing w:val="40"/>
        </w:rPr>
        <w:t xml:space="preserve"> </w:t>
      </w:r>
      <w:r>
        <w:t>to</w:t>
      </w:r>
      <w:r>
        <w:rPr>
          <w:spacing w:val="40"/>
        </w:rPr>
        <w:t xml:space="preserve"> </w:t>
      </w:r>
      <w:r>
        <w:t>be</w:t>
      </w:r>
      <w:r>
        <w:rPr>
          <w:spacing w:val="40"/>
        </w:rPr>
        <w:t xml:space="preserve"> </w:t>
      </w:r>
      <w:r>
        <w:t>cast</w:t>
      </w:r>
      <w:r>
        <w:rPr>
          <w:spacing w:val="40"/>
        </w:rPr>
        <w:t xml:space="preserve"> </w:t>
      </w:r>
      <w:r>
        <w:t>into</w:t>
      </w:r>
      <w:r>
        <w:rPr>
          <w:spacing w:val="40"/>
        </w:rPr>
        <w:t xml:space="preserve"> </w:t>
      </w:r>
      <w:r>
        <w:t>the sea himself, so be it all might be calm in the Public? Oh cruel, hard-</w:t>
      </w:r>
      <w:r>
        <w:rPr>
          <w:spacing w:val="80"/>
          <w:w w:val="150"/>
        </w:rPr>
        <w:t xml:space="preserve"> </w:t>
      </w:r>
      <w:r>
        <w:t>hearted man, who for his own private advantage, is not sensible of the woeful miseries of Church and State, yea of that dreadful dishonor to the name of God, caused this day by our sad divisions, miserable distractions! just</w:t>
      </w:r>
      <w:r>
        <w:rPr>
          <w:spacing w:val="40"/>
        </w:rPr>
        <w:t xml:space="preserve"> </w:t>
      </w:r>
      <w:r>
        <w:t>it</w:t>
      </w:r>
      <w:r>
        <w:rPr>
          <w:spacing w:val="40"/>
        </w:rPr>
        <w:t xml:space="preserve"> </w:t>
      </w:r>
      <w:r>
        <w:t>were</w:t>
      </w:r>
      <w:r>
        <w:rPr>
          <w:spacing w:val="40"/>
        </w:rPr>
        <w:t xml:space="preserve"> </w:t>
      </w:r>
      <w:r>
        <w:t>that</w:t>
      </w:r>
      <w:r>
        <w:rPr>
          <w:spacing w:val="40"/>
        </w:rPr>
        <w:t xml:space="preserve"> </w:t>
      </w:r>
      <w:r>
        <w:t>such</w:t>
      </w:r>
      <w:r>
        <w:rPr>
          <w:spacing w:val="40"/>
        </w:rPr>
        <w:t xml:space="preserve"> </w:t>
      </w:r>
      <w:r>
        <w:t>a</w:t>
      </w:r>
      <w:r>
        <w:rPr>
          <w:spacing w:val="40"/>
        </w:rPr>
        <w:t xml:space="preserve"> </w:t>
      </w:r>
      <w:r>
        <w:t>man</w:t>
      </w:r>
      <w:r>
        <w:rPr>
          <w:spacing w:val="40"/>
        </w:rPr>
        <w:t xml:space="preserve"> </w:t>
      </w:r>
      <w:r>
        <w:t>should</w:t>
      </w:r>
      <w:r>
        <w:rPr>
          <w:spacing w:val="40"/>
        </w:rPr>
        <w:t xml:space="preserve"> </w:t>
      </w:r>
      <w:r>
        <w:t>be</w:t>
      </w:r>
      <w:r>
        <w:rPr>
          <w:spacing w:val="40"/>
        </w:rPr>
        <w:t xml:space="preserve"> </w:t>
      </w:r>
      <w:r>
        <w:t>separated</w:t>
      </w:r>
      <w:r>
        <w:rPr>
          <w:spacing w:val="40"/>
        </w:rPr>
        <w:t xml:space="preserve"> </w:t>
      </w:r>
      <w:r>
        <w:t>to</w:t>
      </w:r>
      <w:r>
        <w:rPr>
          <w:spacing w:val="40"/>
        </w:rPr>
        <w:t xml:space="preserve"> </w:t>
      </w:r>
      <w:r>
        <w:t>evil,</w:t>
      </w:r>
      <w:r>
        <w:rPr>
          <w:spacing w:val="40"/>
        </w:rPr>
        <w:t xml:space="preserve"> </w:t>
      </w:r>
      <w:r>
        <w:t>and</w:t>
      </w:r>
      <w:r>
        <w:rPr>
          <w:spacing w:val="40"/>
        </w:rPr>
        <w:t xml:space="preserve"> </w:t>
      </w:r>
      <w:r>
        <w:t>that</w:t>
      </w:r>
      <w:r>
        <w:rPr>
          <w:spacing w:val="40"/>
        </w:rPr>
        <w:t xml:space="preserve"> </w:t>
      </w:r>
      <w:r>
        <w:t>his name should be blotted out from under heaven.</w:t>
      </w:r>
    </w:p>
    <w:p w14:paraId="6CF8C8D6">
      <w:pPr>
        <w:pStyle w:val="5"/>
        <w:spacing w:before="267" w:line="261" w:lineRule="auto"/>
        <w:ind w:right="118"/>
      </w:pPr>
      <w:r>
        <w:t>But if things were settled in Church and State, some men should not have such liberties as now they have, therefore they are willing enough to have our differences continued, their plot is to lengthen them out.</w:t>
      </w:r>
    </w:p>
    <w:p w14:paraId="19F62437">
      <w:pPr>
        <w:pStyle w:val="5"/>
        <w:spacing w:before="284" w:line="261" w:lineRule="auto"/>
        <w:ind w:right="118"/>
      </w:pPr>
      <w:r>
        <w:t>Answ. First, That which thou callest seeking to lengthen out divisions, it may be God now accounts, and will another day call seeking after the</w:t>
      </w:r>
      <w:r>
        <w:rPr>
          <w:spacing w:val="80"/>
        </w:rPr>
        <w:t xml:space="preserve"> </w:t>
      </w:r>
      <w:r>
        <w:t>nearst union with himself, and the firmest union of his Saints.</w:t>
      </w:r>
    </w:p>
    <w:p w14:paraId="6BD60590">
      <w:pPr>
        <w:pStyle w:val="5"/>
        <w:spacing w:before="285"/>
      </w:pPr>
      <w:r>
        <w:t>Secondly,</w:t>
      </w:r>
      <w:r>
        <w:rPr>
          <w:spacing w:val="29"/>
        </w:rPr>
        <w:t xml:space="preserve"> </w:t>
      </w:r>
      <w:r>
        <w:t>the</w:t>
      </w:r>
      <w:r>
        <w:rPr>
          <w:spacing w:val="29"/>
        </w:rPr>
        <w:t xml:space="preserve"> </w:t>
      </w:r>
      <w:r>
        <w:t>liberties</w:t>
      </w:r>
      <w:r>
        <w:rPr>
          <w:spacing w:val="29"/>
        </w:rPr>
        <w:t xml:space="preserve"> </w:t>
      </w:r>
      <w:r>
        <w:t>these</w:t>
      </w:r>
      <w:r>
        <w:rPr>
          <w:spacing w:val="29"/>
        </w:rPr>
        <w:t xml:space="preserve"> </w:t>
      </w:r>
      <w:r>
        <w:t>men</w:t>
      </w:r>
      <w:r>
        <w:rPr>
          <w:spacing w:val="29"/>
        </w:rPr>
        <w:t xml:space="preserve"> </w:t>
      </w:r>
      <w:r>
        <w:t>seek</w:t>
      </w:r>
      <w:r>
        <w:rPr>
          <w:spacing w:val="30"/>
        </w:rPr>
        <w:t xml:space="preserve"> </w:t>
      </w:r>
      <w:r>
        <w:t>for,</w:t>
      </w:r>
      <w:r>
        <w:rPr>
          <w:spacing w:val="29"/>
        </w:rPr>
        <w:t xml:space="preserve"> </w:t>
      </w:r>
      <w:r>
        <w:t>are</w:t>
      </w:r>
      <w:r>
        <w:rPr>
          <w:spacing w:val="29"/>
        </w:rPr>
        <w:t xml:space="preserve"> </w:t>
      </w:r>
      <w:r>
        <w:t>either</w:t>
      </w:r>
      <w:r>
        <w:rPr>
          <w:spacing w:val="29"/>
        </w:rPr>
        <w:t xml:space="preserve"> </w:t>
      </w:r>
      <w:r>
        <w:t>evil</w:t>
      </w:r>
      <w:r>
        <w:rPr>
          <w:spacing w:val="29"/>
        </w:rPr>
        <w:t xml:space="preserve"> </w:t>
      </w:r>
      <w:r>
        <w:t>or</w:t>
      </w:r>
      <w:r>
        <w:rPr>
          <w:spacing w:val="30"/>
        </w:rPr>
        <w:t xml:space="preserve"> </w:t>
      </w:r>
      <w:r>
        <w:t>good;</w:t>
      </w:r>
      <w:r>
        <w:rPr>
          <w:spacing w:val="29"/>
        </w:rPr>
        <w:t xml:space="preserve"> </w:t>
      </w:r>
      <w:r>
        <w:t>If</w:t>
      </w:r>
      <w:r>
        <w:rPr>
          <w:spacing w:val="29"/>
        </w:rPr>
        <w:t xml:space="preserve"> </w:t>
      </w:r>
      <w:r>
        <w:rPr>
          <w:spacing w:val="-2"/>
        </w:rPr>
        <w:t>evil,</w:t>
      </w:r>
    </w:p>
    <w:p w14:paraId="16C5ADBF">
      <w:pPr>
        <w:spacing w:after="0"/>
        <w:sectPr>
          <w:pgSz w:w="12240" w:h="15840"/>
          <w:pgMar w:top="1360" w:right="1320" w:bottom="280" w:left="1340" w:header="720" w:footer="720" w:gutter="0"/>
          <w:cols w:space="720" w:num="1"/>
        </w:sectPr>
      </w:pPr>
    </w:p>
    <w:p w14:paraId="3018E432">
      <w:pPr>
        <w:pStyle w:val="5"/>
        <w:spacing w:line="261" w:lineRule="auto"/>
        <w:ind w:right="122"/>
      </w:pPr>
      <w:r>
        <w:t>oh how dearly do they buy that which is evil, with bringing the guilt of all that evil that comes from our divisions upon themselves! you need not</w:t>
      </w:r>
      <w:r>
        <w:rPr>
          <w:spacing w:val="80"/>
          <w:w w:val="150"/>
        </w:rPr>
        <w:t xml:space="preserve"> </w:t>
      </w:r>
      <w:r>
        <w:t>wish any enemy more evil upon his head then this; certainly such a man hath load enough upon him.</w:t>
      </w:r>
    </w:p>
    <w:p w14:paraId="472D5BE6">
      <w:pPr>
        <w:pStyle w:val="5"/>
        <w:spacing w:before="283" w:line="261" w:lineRule="auto"/>
        <w:ind w:right="118"/>
      </w:pPr>
      <w:r>
        <w:t>But if those liberties they seek be good, or but supposed by them to be so, why</w:t>
      </w:r>
      <w:r>
        <w:rPr>
          <w:spacing w:val="40"/>
        </w:rPr>
        <w:t xml:space="preserve"> </w:t>
      </w:r>
      <w:r>
        <w:t>then</w:t>
      </w:r>
      <w:r>
        <w:rPr>
          <w:spacing w:val="40"/>
        </w:rPr>
        <w:t xml:space="preserve"> </w:t>
      </w:r>
      <w:r>
        <w:t>should</w:t>
      </w:r>
      <w:r>
        <w:rPr>
          <w:spacing w:val="40"/>
        </w:rPr>
        <w:t xml:space="preserve"> </w:t>
      </w:r>
      <w:r>
        <w:t>they</w:t>
      </w:r>
      <w:r>
        <w:rPr>
          <w:spacing w:val="40"/>
        </w:rPr>
        <w:t xml:space="preserve"> </w:t>
      </w:r>
      <w:r>
        <w:t>fear</w:t>
      </w:r>
      <w:r>
        <w:rPr>
          <w:spacing w:val="40"/>
        </w:rPr>
        <w:t xml:space="preserve"> </w:t>
      </w:r>
      <w:r>
        <w:t>a</w:t>
      </w:r>
      <w:r>
        <w:rPr>
          <w:spacing w:val="40"/>
        </w:rPr>
        <w:t xml:space="preserve"> </w:t>
      </w:r>
      <w:r>
        <w:t>right</w:t>
      </w:r>
      <w:r>
        <w:rPr>
          <w:spacing w:val="40"/>
        </w:rPr>
        <w:t xml:space="preserve"> </w:t>
      </w:r>
      <w:r>
        <w:t>settling</w:t>
      </w:r>
      <w:r>
        <w:rPr>
          <w:spacing w:val="40"/>
        </w:rPr>
        <w:t xml:space="preserve"> </w:t>
      </w:r>
      <w:r>
        <w:t>of</w:t>
      </w:r>
      <w:r>
        <w:rPr>
          <w:spacing w:val="40"/>
        </w:rPr>
        <w:t xml:space="preserve"> </w:t>
      </w:r>
      <w:r>
        <w:t>things?</w:t>
      </w:r>
      <w:r>
        <w:rPr>
          <w:spacing w:val="40"/>
        </w:rPr>
        <w:t xml:space="preserve"> </w:t>
      </w:r>
      <w:r>
        <w:t>what</w:t>
      </w:r>
      <w:r>
        <w:rPr>
          <w:spacing w:val="40"/>
        </w:rPr>
        <w:t xml:space="preserve"> </w:t>
      </w:r>
      <w:r>
        <w:t>ever</w:t>
      </w:r>
      <w:r>
        <w:rPr>
          <w:spacing w:val="40"/>
        </w:rPr>
        <w:t xml:space="preserve"> </w:t>
      </w:r>
      <w:r>
        <w:t>is</w:t>
      </w:r>
      <w:r>
        <w:rPr>
          <w:spacing w:val="40"/>
        </w:rPr>
        <w:t xml:space="preserve"> </w:t>
      </w:r>
      <w:r>
        <w:t>good, can be no enemy unto good. That Scripture, Rom. 13:3. is enough to keep their hearts from fearing the right ordered power of authority, especially from</w:t>
      </w:r>
      <w:r>
        <w:rPr>
          <w:spacing w:val="40"/>
        </w:rPr>
        <w:t xml:space="preserve"> </w:t>
      </w:r>
      <w:r>
        <w:t>fearing</w:t>
      </w:r>
      <w:r>
        <w:rPr>
          <w:spacing w:val="40"/>
        </w:rPr>
        <w:t xml:space="preserve"> </w:t>
      </w:r>
      <w:r>
        <w:t>it</w:t>
      </w:r>
      <w:r>
        <w:rPr>
          <w:spacing w:val="40"/>
        </w:rPr>
        <w:t xml:space="preserve"> </w:t>
      </w:r>
      <w:r>
        <w:t>so</w:t>
      </w:r>
      <w:r>
        <w:rPr>
          <w:spacing w:val="40"/>
        </w:rPr>
        <w:t xml:space="preserve"> </w:t>
      </w:r>
      <w:r>
        <w:t>far,</w:t>
      </w:r>
      <w:r>
        <w:rPr>
          <w:spacing w:val="40"/>
        </w:rPr>
        <w:t xml:space="preserve"> </w:t>
      </w:r>
      <w:r>
        <w:t>as</w:t>
      </w:r>
      <w:r>
        <w:rPr>
          <w:spacing w:val="40"/>
        </w:rPr>
        <w:t xml:space="preserve"> </w:t>
      </w:r>
      <w:r>
        <w:t>by</w:t>
      </w:r>
      <w:r>
        <w:rPr>
          <w:spacing w:val="40"/>
        </w:rPr>
        <w:t xml:space="preserve"> </w:t>
      </w:r>
      <w:r>
        <w:t>the</w:t>
      </w:r>
      <w:r>
        <w:rPr>
          <w:spacing w:val="40"/>
        </w:rPr>
        <w:t xml:space="preserve"> </w:t>
      </w:r>
      <w:r>
        <w:t>fear</w:t>
      </w:r>
      <w:r>
        <w:rPr>
          <w:spacing w:val="40"/>
        </w:rPr>
        <w:t xml:space="preserve"> </w:t>
      </w:r>
      <w:r>
        <w:t>of</w:t>
      </w:r>
      <w:r>
        <w:rPr>
          <w:spacing w:val="40"/>
        </w:rPr>
        <w:t xml:space="preserve"> </w:t>
      </w:r>
      <w:r>
        <w:t>it,</w:t>
      </w:r>
      <w:r>
        <w:rPr>
          <w:spacing w:val="40"/>
        </w:rPr>
        <w:t xml:space="preserve"> </w:t>
      </w:r>
      <w:r>
        <w:t>to</w:t>
      </w:r>
      <w:r>
        <w:rPr>
          <w:spacing w:val="40"/>
        </w:rPr>
        <w:t xml:space="preserve"> </w:t>
      </w:r>
      <w:r>
        <w:t>be</w:t>
      </w:r>
      <w:r>
        <w:rPr>
          <w:spacing w:val="40"/>
        </w:rPr>
        <w:t xml:space="preserve"> </w:t>
      </w:r>
      <w:r>
        <w:t>driven</w:t>
      </w:r>
      <w:r>
        <w:rPr>
          <w:spacing w:val="40"/>
        </w:rPr>
        <w:t xml:space="preserve"> </w:t>
      </w:r>
      <w:r>
        <w:t>into</w:t>
      </w:r>
      <w:r>
        <w:rPr>
          <w:spacing w:val="40"/>
        </w:rPr>
        <w:t xml:space="preserve"> </w:t>
      </w:r>
      <w:r>
        <w:t>such</w:t>
      </w:r>
      <w:r>
        <w:rPr>
          <w:spacing w:val="40"/>
        </w:rPr>
        <w:t xml:space="preserve"> </w:t>
      </w:r>
      <w:r>
        <w:t>a desperate guilt of wickedness as this is, to desire or endeavour the continuance of such public mischief for their own ends. Rulers, saith the Text,</w:t>
      </w:r>
      <w:r>
        <w:rPr>
          <w:spacing w:val="40"/>
        </w:rPr>
        <w:t xml:space="preserve"> </w:t>
      </w:r>
      <w:r>
        <w:t>are</w:t>
      </w:r>
      <w:r>
        <w:rPr>
          <w:spacing w:val="40"/>
        </w:rPr>
        <w:t xml:space="preserve"> </w:t>
      </w:r>
      <w:r>
        <w:t>not</w:t>
      </w:r>
      <w:r>
        <w:rPr>
          <w:spacing w:val="40"/>
        </w:rPr>
        <w:t xml:space="preserve"> </w:t>
      </w:r>
      <w:r>
        <w:t>a</w:t>
      </w:r>
      <w:r>
        <w:rPr>
          <w:spacing w:val="40"/>
        </w:rPr>
        <w:t xml:space="preserve"> </w:t>
      </w:r>
      <w:r>
        <w:t>terror</w:t>
      </w:r>
      <w:r>
        <w:rPr>
          <w:spacing w:val="40"/>
        </w:rPr>
        <w:t xml:space="preserve"> </w:t>
      </w:r>
      <w:r>
        <w:t>to</w:t>
      </w:r>
      <w:r>
        <w:rPr>
          <w:spacing w:val="40"/>
        </w:rPr>
        <w:t xml:space="preserve"> </w:t>
      </w:r>
      <w:r>
        <w:t>good</w:t>
      </w:r>
      <w:r>
        <w:rPr>
          <w:spacing w:val="40"/>
        </w:rPr>
        <w:t xml:space="preserve"> </w:t>
      </w:r>
      <w:r>
        <w:t>works,</w:t>
      </w:r>
      <w:r>
        <w:rPr>
          <w:spacing w:val="40"/>
        </w:rPr>
        <w:t xml:space="preserve"> </w:t>
      </w:r>
      <w:r>
        <w:t>but</w:t>
      </w:r>
      <w:r>
        <w:rPr>
          <w:spacing w:val="40"/>
        </w:rPr>
        <w:t xml:space="preserve"> </w:t>
      </w:r>
      <w:r>
        <w:t>to</w:t>
      </w:r>
      <w:r>
        <w:rPr>
          <w:spacing w:val="40"/>
        </w:rPr>
        <w:t xml:space="preserve"> </w:t>
      </w:r>
      <w:r>
        <w:t>evil;</w:t>
      </w:r>
      <w:r>
        <w:rPr>
          <w:spacing w:val="40"/>
        </w:rPr>
        <w:t xml:space="preserve"> </w:t>
      </w:r>
      <w:r>
        <w:t>wilt</w:t>
      </w:r>
      <w:r>
        <w:rPr>
          <w:spacing w:val="40"/>
        </w:rPr>
        <w:t xml:space="preserve"> </w:t>
      </w:r>
      <w:r>
        <w:t>thou</w:t>
      </w:r>
      <w:r>
        <w:rPr>
          <w:spacing w:val="40"/>
        </w:rPr>
        <w:t xml:space="preserve"> </w:t>
      </w:r>
      <w:r>
        <w:t>then</w:t>
      </w:r>
      <w:r>
        <w:rPr>
          <w:spacing w:val="40"/>
        </w:rPr>
        <w:t xml:space="preserve"> </w:t>
      </w:r>
      <w:r>
        <w:t>not</w:t>
      </w:r>
      <w:r>
        <w:rPr>
          <w:spacing w:val="40"/>
        </w:rPr>
        <w:t xml:space="preserve"> </w:t>
      </w:r>
      <w:r>
        <w:t>be afraid of their power? do that which is good, and thou shalt have praise of the same. Surely then the power was as formidable to any thing, a</w:t>
      </w:r>
      <w:r>
        <w:rPr>
          <w:spacing w:val="80"/>
          <w:w w:val="150"/>
        </w:rPr>
        <w:t xml:space="preserve"> </w:t>
      </w:r>
      <w:r>
        <w:t>Christian</w:t>
      </w:r>
      <w:r>
        <w:rPr>
          <w:spacing w:val="40"/>
        </w:rPr>
        <w:t xml:space="preserve"> </w:t>
      </w:r>
      <w:r>
        <w:t>heart</w:t>
      </w:r>
      <w:r>
        <w:rPr>
          <w:spacing w:val="40"/>
        </w:rPr>
        <w:t xml:space="preserve"> </w:t>
      </w:r>
      <w:r>
        <w:t>could</w:t>
      </w:r>
      <w:r>
        <w:rPr>
          <w:spacing w:val="40"/>
        </w:rPr>
        <w:t xml:space="preserve"> </w:t>
      </w:r>
      <w:r>
        <w:t>suppose</w:t>
      </w:r>
      <w:r>
        <w:rPr>
          <w:spacing w:val="40"/>
        </w:rPr>
        <w:t xml:space="preserve"> </w:t>
      </w:r>
      <w:r>
        <w:t>good,</w:t>
      </w:r>
      <w:r>
        <w:rPr>
          <w:spacing w:val="40"/>
        </w:rPr>
        <w:t xml:space="preserve"> </w:t>
      </w:r>
      <w:r>
        <w:t>as</w:t>
      </w:r>
      <w:r>
        <w:rPr>
          <w:spacing w:val="40"/>
        </w:rPr>
        <w:t xml:space="preserve"> </w:t>
      </w:r>
      <w:r>
        <w:t>now</w:t>
      </w:r>
      <w:r>
        <w:rPr>
          <w:spacing w:val="40"/>
        </w:rPr>
        <w:t xml:space="preserve"> </w:t>
      </w:r>
      <w:r>
        <w:t>any</w:t>
      </w:r>
      <w:r>
        <w:rPr>
          <w:spacing w:val="40"/>
        </w:rPr>
        <w:t xml:space="preserve"> </w:t>
      </w:r>
      <w:r>
        <w:t>power</w:t>
      </w:r>
      <w:r>
        <w:rPr>
          <w:spacing w:val="40"/>
        </w:rPr>
        <w:t xml:space="preserve"> </w:t>
      </w:r>
      <w:r>
        <w:t>is</w:t>
      </w:r>
      <w:r>
        <w:rPr>
          <w:spacing w:val="40"/>
        </w:rPr>
        <w:t xml:space="preserve"> </w:t>
      </w:r>
      <w:r>
        <w:t>like</w:t>
      </w:r>
      <w:r>
        <w:rPr>
          <w:spacing w:val="40"/>
        </w:rPr>
        <w:t xml:space="preserve"> </w:t>
      </w:r>
      <w:r>
        <w:t>to</w:t>
      </w:r>
      <w:r>
        <w:rPr>
          <w:spacing w:val="40"/>
        </w:rPr>
        <w:t xml:space="preserve"> </w:t>
      </w:r>
      <w:r>
        <w:t>be</w:t>
      </w:r>
      <w:r>
        <w:rPr>
          <w:spacing w:val="40"/>
        </w:rPr>
        <w:t xml:space="preserve"> </w:t>
      </w:r>
      <w:r>
        <w:t>that we have to deal with.</w:t>
      </w:r>
    </w:p>
    <w:p w14:paraId="2685EC85">
      <w:pPr>
        <w:pStyle w:val="5"/>
        <w:spacing w:before="274" w:line="261" w:lineRule="auto"/>
        <w:ind w:right="123"/>
      </w:pPr>
      <w:r>
        <w:t>Thirdly,</w:t>
      </w:r>
      <w:r>
        <w:rPr>
          <w:spacing w:val="29"/>
        </w:rPr>
        <w:t xml:space="preserve"> </w:t>
      </w:r>
      <w:r>
        <w:t>it</w:t>
      </w:r>
      <w:r>
        <w:rPr>
          <w:spacing w:val="27"/>
        </w:rPr>
        <w:t xml:space="preserve"> </w:t>
      </w:r>
      <w:r>
        <w:t>is</w:t>
      </w:r>
      <w:r>
        <w:rPr>
          <w:spacing w:val="29"/>
        </w:rPr>
        <w:t xml:space="preserve"> </w:t>
      </w:r>
      <w:r>
        <w:t>a</w:t>
      </w:r>
      <w:r>
        <w:rPr>
          <w:spacing w:val="29"/>
        </w:rPr>
        <w:t xml:space="preserve"> </w:t>
      </w:r>
      <w:r>
        <w:t>sign</w:t>
      </w:r>
      <w:r>
        <w:rPr>
          <w:spacing w:val="29"/>
        </w:rPr>
        <w:t xml:space="preserve"> </w:t>
      </w:r>
      <w:r>
        <w:t>of</w:t>
      </w:r>
      <w:r>
        <w:rPr>
          <w:spacing w:val="29"/>
        </w:rPr>
        <w:t xml:space="preserve"> </w:t>
      </w:r>
      <w:r>
        <w:t>a</w:t>
      </w:r>
      <w:r>
        <w:rPr>
          <w:spacing w:val="29"/>
        </w:rPr>
        <w:t xml:space="preserve"> </w:t>
      </w:r>
      <w:r>
        <w:t>very</w:t>
      </w:r>
      <w:r>
        <w:rPr>
          <w:spacing w:val="29"/>
        </w:rPr>
        <w:t xml:space="preserve"> </w:t>
      </w:r>
      <w:r>
        <w:t>poor,</w:t>
      </w:r>
      <w:r>
        <w:rPr>
          <w:spacing w:val="29"/>
        </w:rPr>
        <w:t xml:space="preserve"> </w:t>
      </w:r>
      <w:r>
        <w:t>low,</w:t>
      </w:r>
      <w:r>
        <w:rPr>
          <w:spacing w:val="29"/>
        </w:rPr>
        <w:t xml:space="preserve"> </w:t>
      </w:r>
      <w:r>
        <w:t>unworthy</w:t>
      </w:r>
      <w:r>
        <w:rPr>
          <w:spacing w:val="29"/>
        </w:rPr>
        <w:t xml:space="preserve"> </w:t>
      </w:r>
      <w:r>
        <w:t>spirit,</w:t>
      </w:r>
      <w:r>
        <w:rPr>
          <w:spacing w:val="29"/>
        </w:rPr>
        <w:t xml:space="preserve"> </w:t>
      </w:r>
      <w:r>
        <w:t>to</w:t>
      </w:r>
      <w:r>
        <w:rPr>
          <w:spacing w:val="29"/>
        </w:rPr>
        <w:t xml:space="preserve"> </w:t>
      </w:r>
      <w:r>
        <w:t>think</w:t>
      </w:r>
      <w:r>
        <w:rPr>
          <w:spacing w:val="29"/>
        </w:rPr>
        <w:t xml:space="preserve"> </w:t>
      </w:r>
      <w:r>
        <w:t>that</w:t>
      </w:r>
      <w:r>
        <w:rPr>
          <w:spacing w:val="27"/>
        </w:rPr>
        <w:t xml:space="preserve"> </w:t>
      </w:r>
      <w:r>
        <w:t>any in whom thou hast any persuasion there is any fear of God or interest in Christ, should have no higher thoughts for their support and encouragement in what they conceive good according to the mind of</w:t>
      </w:r>
      <w:r>
        <w:rPr>
          <w:spacing w:val="80"/>
          <w:w w:val="150"/>
        </w:rPr>
        <w:t xml:space="preserve"> </w:t>
      </w:r>
      <w:r>
        <w:t>Christ,</w:t>
      </w:r>
      <w:r>
        <w:rPr>
          <w:spacing w:val="40"/>
        </w:rPr>
        <w:t xml:space="preserve"> </w:t>
      </w:r>
      <w:r>
        <w:t>but</w:t>
      </w:r>
      <w:r>
        <w:rPr>
          <w:spacing w:val="40"/>
        </w:rPr>
        <w:t xml:space="preserve"> </w:t>
      </w:r>
      <w:r>
        <w:t>such</w:t>
      </w:r>
      <w:r>
        <w:rPr>
          <w:spacing w:val="40"/>
        </w:rPr>
        <w:t xml:space="preserve"> </w:t>
      </w:r>
      <w:r>
        <w:t>as</w:t>
      </w:r>
      <w:r>
        <w:rPr>
          <w:spacing w:val="40"/>
        </w:rPr>
        <w:t xml:space="preserve"> </w:t>
      </w:r>
      <w:r>
        <w:t>the</w:t>
      </w:r>
      <w:r>
        <w:rPr>
          <w:spacing w:val="40"/>
        </w:rPr>
        <w:t xml:space="preserve"> </w:t>
      </w:r>
      <w:r>
        <w:t>hopes</w:t>
      </w:r>
      <w:r>
        <w:rPr>
          <w:spacing w:val="40"/>
        </w:rPr>
        <w:t xml:space="preserve"> </w:t>
      </w:r>
      <w:r>
        <w:t>or</w:t>
      </w:r>
      <w:r>
        <w:rPr>
          <w:spacing w:val="40"/>
        </w:rPr>
        <w:t xml:space="preserve"> </w:t>
      </w:r>
      <w:r>
        <w:t>desires</w:t>
      </w:r>
      <w:r>
        <w:rPr>
          <w:spacing w:val="40"/>
        </w:rPr>
        <w:t xml:space="preserve"> </w:t>
      </w:r>
      <w:r>
        <w:t>of</w:t>
      </w:r>
      <w:r>
        <w:rPr>
          <w:spacing w:val="40"/>
        </w:rPr>
        <w:t xml:space="preserve"> </w:t>
      </w:r>
      <w:r>
        <w:t>continuance</w:t>
      </w:r>
      <w:r>
        <w:rPr>
          <w:spacing w:val="40"/>
        </w:rPr>
        <w:t xml:space="preserve"> </w:t>
      </w:r>
      <w:r>
        <w:t>of</w:t>
      </w:r>
      <w:r>
        <w:rPr>
          <w:spacing w:val="40"/>
        </w:rPr>
        <w:t xml:space="preserve"> </w:t>
      </w:r>
      <w:r>
        <w:t>such</w:t>
      </w:r>
      <w:r>
        <w:rPr>
          <w:spacing w:val="40"/>
        </w:rPr>
        <w:t xml:space="preserve"> </w:t>
      </w:r>
      <w:r>
        <w:t>woeful evils in the divisions of Church and State raiseth in them, if they did</w:t>
      </w:r>
      <w:r>
        <w:rPr>
          <w:spacing w:val="80"/>
          <w:w w:val="150"/>
        </w:rPr>
        <w:t xml:space="preserve"> </w:t>
      </w:r>
      <w:r>
        <w:t>believe</w:t>
      </w:r>
      <w:r>
        <w:rPr>
          <w:spacing w:val="40"/>
        </w:rPr>
        <w:t xml:space="preserve"> </w:t>
      </w:r>
      <w:r>
        <w:t>that</w:t>
      </w:r>
      <w:r>
        <w:rPr>
          <w:spacing w:val="40"/>
        </w:rPr>
        <w:t xml:space="preserve"> </w:t>
      </w:r>
      <w:r>
        <w:t>Christ</w:t>
      </w:r>
      <w:r>
        <w:rPr>
          <w:spacing w:val="40"/>
        </w:rPr>
        <w:t xml:space="preserve"> </w:t>
      </w:r>
      <w:r>
        <w:t>took</w:t>
      </w:r>
      <w:r>
        <w:rPr>
          <w:spacing w:val="40"/>
        </w:rPr>
        <w:t xml:space="preserve"> </w:t>
      </w:r>
      <w:r>
        <w:t>no</w:t>
      </w:r>
      <w:r>
        <w:rPr>
          <w:spacing w:val="40"/>
        </w:rPr>
        <w:t xml:space="preserve"> </w:t>
      </w:r>
      <w:r>
        <w:t>more</w:t>
      </w:r>
      <w:r>
        <w:rPr>
          <w:spacing w:val="40"/>
        </w:rPr>
        <w:t xml:space="preserve"> </w:t>
      </w:r>
      <w:r>
        <w:t>care</w:t>
      </w:r>
      <w:r>
        <w:rPr>
          <w:spacing w:val="40"/>
        </w:rPr>
        <w:t xml:space="preserve"> </w:t>
      </w:r>
      <w:r>
        <w:t>of</w:t>
      </w:r>
      <w:r>
        <w:rPr>
          <w:spacing w:val="40"/>
        </w:rPr>
        <w:t xml:space="preserve"> </w:t>
      </w:r>
      <w:r>
        <w:t>them</w:t>
      </w:r>
      <w:r>
        <w:rPr>
          <w:spacing w:val="40"/>
        </w:rPr>
        <w:t xml:space="preserve"> </w:t>
      </w:r>
      <w:r>
        <w:t>then</w:t>
      </w:r>
      <w:r>
        <w:rPr>
          <w:spacing w:val="40"/>
        </w:rPr>
        <w:t xml:space="preserve"> </w:t>
      </w:r>
      <w:r>
        <w:t>so,</w:t>
      </w:r>
      <w:r>
        <w:rPr>
          <w:spacing w:val="40"/>
        </w:rPr>
        <w:t xml:space="preserve"> </w:t>
      </w:r>
      <w:r>
        <w:t>but</w:t>
      </w:r>
      <w:r>
        <w:rPr>
          <w:spacing w:val="40"/>
        </w:rPr>
        <w:t xml:space="preserve"> </w:t>
      </w:r>
      <w:r>
        <w:t>left</w:t>
      </w:r>
      <w:r>
        <w:rPr>
          <w:spacing w:val="40"/>
        </w:rPr>
        <w:t xml:space="preserve"> </w:t>
      </w:r>
      <w:r>
        <w:t>them</w:t>
      </w:r>
      <w:r>
        <w:rPr>
          <w:spacing w:val="40"/>
        </w:rPr>
        <w:t xml:space="preserve"> </w:t>
      </w:r>
      <w:r>
        <w:t>to such</w:t>
      </w:r>
      <w:r>
        <w:rPr>
          <w:spacing w:val="36"/>
        </w:rPr>
        <w:t xml:space="preserve"> </w:t>
      </w:r>
      <w:r>
        <w:t>miserable</w:t>
      </w:r>
      <w:r>
        <w:rPr>
          <w:spacing w:val="36"/>
        </w:rPr>
        <w:t xml:space="preserve"> </w:t>
      </w:r>
      <w:r>
        <w:t>supports</w:t>
      </w:r>
      <w:r>
        <w:rPr>
          <w:spacing w:val="36"/>
        </w:rPr>
        <w:t xml:space="preserve"> </w:t>
      </w:r>
      <w:r>
        <w:t>as</w:t>
      </w:r>
      <w:r>
        <w:rPr>
          <w:spacing w:val="36"/>
        </w:rPr>
        <w:t xml:space="preserve"> </w:t>
      </w:r>
      <w:r>
        <w:t>these</w:t>
      </w:r>
      <w:r>
        <w:rPr>
          <w:spacing w:val="36"/>
        </w:rPr>
        <w:t xml:space="preserve"> </w:t>
      </w:r>
      <w:r>
        <w:t>are,</w:t>
      </w:r>
      <w:r>
        <w:rPr>
          <w:spacing w:val="36"/>
        </w:rPr>
        <w:t xml:space="preserve"> </w:t>
      </w:r>
      <w:r>
        <w:t>their</w:t>
      </w:r>
      <w:r>
        <w:rPr>
          <w:spacing w:val="36"/>
        </w:rPr>
        <w:t xml:space="preserve"> </w:t>
      </w:r>
      <w:r>
        <w:t>condition</w:t>
      </w:r>
      <w:r>
        <w:rPr>
          <w:spacing w:val="36"/>
        </w:rPr>
        <w:t xml:space="preserve"> </w:t>
      </w:r>
      <w:r>
        <w:t>were</w:t>
      </w:r>
      <w:r>
        <w:rPr>
          <w:spacing w:val="36"/>
        </w:rPr>
        <w:t xml:space="preserve"> </w:t>
      </w:r>
      <w:r>
        <w:t>sad</w:t>
      </w:r>
      <w:r>
        <w:rPr>
          <w:spacing w:val="36"/>
        </w:rPr>
        <w:t xml:space="preserve"> </w:t>
      </w:r>
      <w:r>
        <w:t>indeed.</w:t>
      </w:r>
    </w:p>
    <w:p w14:paraId="7B898ECF">
      <w:pPr>
        <w:pStyle w:val="5"/>
        <w:spacing w:before="278" w:line="261" w:lineRule="auto"/>
        <w:ind w:right="120"/>
      </w:pPr>
      <w:r>
        <w:t>Fourthly, if such baseness of spirit as this is, were ruling in them, which hath in it the malignity of all the dregs of an evil spirit, surely you would find</w:t>
      </w:r>
      <w:r>
        <w:rPr>
          <w:spacing w:val="40"/>
        </w:rPr>
        <w:t xml:space="preserve"> </w:t>
      </w:r>
      <w:r>
        <w:t>it</w:t>
      </w:r>
      <w:r>
        <w:rPr>
          <w:spacing w:val="40"/>
        </w:rPr>
        <w:t xml:space="preserve"> </w:t>
      </w:r>
      <w:r>
        <w:t>working</w:t>
      </w:r>
      <w:r>
        <w:rPr>
          <w:spacing w:val="40"/>
        </w:rPr>
        <w:t xml:space="preserve"> </w:t>
      </w:r>
      <w:r>
        <w:t>in</w:t>
      </w:r>
      <w:r>
        <w:rPr>
          <w:spacing w:val="40"/>
        </w:rPr>
        <w:t xml:space="preserve"> </w:t>
      </w:r>
      <w:r>
        <w:t>them</w:t>
      </w:r>
      <w:r>
        <w:rPr>
          <w:spacing w:val="40"/>
        </w:rPr>
        <w:t xml:space="preserve"> </w:t>
      </w:r>
      <w:r>
        <w:t>in</w:t>
      </w:r>
      <w:r>
        <w:rPr>
          <w:spacing w:val="40"/>
        </w:rPr>
        <w:t xml:space="preserve"> </w:t>
      </w:r>
      <w:r>
        <w:t>some</w:t>
      </w:r>
      <w:r>
        <w:rPr>
          <w:spacing w:val="40"/>
        </w:rPr>
        <w:t xml:space="preserve"> </w:t>
      </w:r>
      <w:r>
        <w:t>other</w:t>
      </w:r>
      <w:r>
        <w:rPr>
          <w:spacing w:val="40"/>
        </w:rPr>
        <w:t xml:space="preserve"> </w:t>
      </w:r>
      <w:r>
        <w:t>thing,</w:t>
      </w:r>
      <w:r>
        <w:rPr>
          <w:spacing w:val="40"/>
        </w:rPr>
        <w:t xml:space="preserve"> </w:t>
      </w:r>
      <w:r>
        <w:t>save</w:t>
      </w:r>
      <w:r>
        <w:rPr>
          <w:spacing w:val="40"/>
        </w:rPr>
        <w:t xml:space="preserve"> </w:t>
      </w:r>
      <w:r>
        <w:t>only</w:t>
      </w:r>
      <w:r>
        <w:rPr>
          <w:spacing w:val="40"/>
        </w:rPr>
        <w:t xml:space="preserve"> </w:t>
      </w:r>
      <w:r>
        <w:t>in</w:t>
      </w:r>
      <w:r>
        <w:rPr>
          <w:spacing w:val="40"/>
        </w:rPr>
        <w:t xml:space="preserve"> </w:t>
      </w:r>
      <w:r>
        <w:t>that</w:t>
      </w:r>
      <w:r>
        <w:rPr>
          <w:spacing w:val="40"/>
        </w:rPr>
        <w:t xml:space="preserve"> </w:t>
      </w:r>
      <w:r>
        <w:t>wherein they differ from you. For certainly it is impossible but that man that is so left of God to such dregs of evil, must needs break out to some other vile evils in a little time. It were strange if such horrid wickedness of a mans heart should break out in nothing else. The Lord therefore be Judge between his servants and those men, yea those men professing godliness, who have such hard thoughts of them; and the Lord convince them of all their hard speeches, and hard writings in this thing.</w:t>
      </w:r>
    </w:p>
    <w:p w14:paraId="593D6DEF">
      <w:pPr>
        <w:spacing w:after="0" w:line="261" w:lineRule="auto"/>
      </w:pPr>
    </w:p>
    <w:p w14:paraId="0DA76DAF">
      <w:pPr>
        <w:pStyle w:val="7"/>
        <w:bidi w:val="0"/>
      </w:pPr>
    </w:p>
    <w:p w14:paraId="21DA5A55">
      <w:pPr>
        <w:pStyle w:val="7"/>
        <w:bidi w:val="0"/>
        <w:outlineLvl w:val="0"/>
      </w:pPr>
      <w:r>
        <w:t xml:space="preserve">第十章 </w:t>
      </w:r>
    </w:p>
    <w:p w14:paraId="32AB989E">
      <w:pPr>
        <w:pStyle w:val="7"/>
        <w:bidi w:val="0"/>
      </w:pPr>
      <w:r>
        <w:t>第四个制造分裂的原则:分裂是维护统治的最佳方式。</w:t>
      </w:r>
    </w:p>
    <w:p w14:paraId="19A4FCC6">
      <w:pPr>
        <w:pStyle w:val="6"/>
        <w:keepNext w:val="0"/>
        <w:keepLines w:val="0"/>
        <w:widowControl/>
        <w:suppressLineNumbers w:val="0"/>
      </w:pPr>
      <w:r>
        <w:t>这是马基雅维利的原则:分而治之。当分裂渗入这样一个原则时,它不仅在内心里有东西可以从中得到滋养,而且当这个原则在表面上直接体现分裂时,不是间接地或随之而来地承认分裂,而是直接地为分裂辩护时,它就变得非常强大,谁能阻挡得了它呢?当这种观点在民间流行时,就用一句谚语来表达:浑水摸鱼好捞钱。时局的分裂对我们有利。有些人的目的在教会和国家最分裂的时候得到最好的服务。他们从未像现在这样大发横财。诚然,人们可能希望人们在邪恶的事情上不要一致,这样他们就会像那些反对基督的证人一样,他们的证词无法一致。保罗在法利赛人和撒都该人之间投下了一块离间的骨头。</w:t>
      </w:r>
    </w:p>
    <w:p w14:paraId="13E724AD">
      <w:pPr>
        <w:pStyle w:val="6"/>
        <w:keepNext w:val="0"/>
        <w:keepLines w:val="0"/>
        <w:widowControl/>
        <w:suppressLineNumbers w:val="0"/>
      </w:pPr>
      <w:r>
        <w:t>但是,当人们热爱分裂,渴望分裂持续下去,第一,为了维护邪恶;第二,为了达到自己的目的,不顾可能出现什么公共祸害,只要自己的私利得到满足;不管什么房子着火,只要自己的鸡蛋能孵出小鸡,如果他们能从中得到一点微不足道的私利:第三,不管分裂是反对善还是反对恶,只要对自己有利就行:这是可憎的:为了这些卑鄙的目的而希望、欢欣或寻求分裂持续下去的人是可咒诅的。是的,那个不愿意为了治愈我们目前的分裂和动乱而献出生命的人,不配在英格兰这样一个美好的国度呼吸;那个不愿意像纳齐安森(Nazianzen)那样,像从前的约拿一样,把自己投入大海,只要公众事务能平静下来的人。哦,残酷无情的人啊,为了自己的私利,对教会和国家悲惨的苦难,甚至对今天因我们可悲的分裂、悲惨的动乱而给上帝的名字带来的可怕羞辱,都无动于衷!这样的人理应被分别出来受罚,他的名字应该从天下被涂抹。</w:t>
      </w:r>
    </w:p>
    <w:p w14:paraId="7A2A2CE5">
      <w:pPr>
        <w:pStyle w:val="6"/>
        <w:keepNext w:val="0"/>
        <w:keepLines w:val="0"/>
        <w:widowControl/>
        <w:suppressLineNumbers w:val="0"/>
      </w:pPr>
      <w:r>
        <w:t>但是,如果教会和国家的事情得到解决,有些人就不会像现在这样自由了,因此他们很乐意让我们的分歧继续下去,他们的阴谋是要延长分歧。</w:t>
      </w:r>
    </w:p>
    <w:p w14:paraId="1DE08AC0">
      <w:pPr>
        <w:pStyle w:val="6"/>
        <w:keepNext w:val="0"/>
        <w:keepLines w:val="0"/>
        <w:widowControl/>
        <w:suppressLineNumbers w:val="0"/>
      </w:pPr>
      <w:r>
        <w:t>答:首先,你称之为试图延长分裂的东西,现在上帝可能认为,将来有一天会称之为寻求与他自己最亲密的联合,以及他的圣徒之间最牢固的联合。</w:t>
      </w:r>
    </w:p>
    <w:p w14:paraId="630DB4FD">
      <w:pPr>
        <w:pStyle w:val="6"/>
        <w:keepNext w:val="0"/>
        <w:keepLines w:val="0"/>
        <w:widowControl/>
        <w:suppressLineNumbers w:val="0"/>
      </w:pPr>
      <w:r>
        <w:t>其次,这些人寻求的自由要么是邪恶的,要么是良善的;如果是邪恶的,哦,他们要付出多么昂贵的代价来换取邪恶的东西,把我们分裂带来的所有邪恶的罪过都归咎于自己!你不需要希望任何敌人头上有比这更多的罪恶了;这样的人身上的担子确实够重的了。</w:t>
      </w:r>
    </w:p>
    <w:p w14:paraId="39116AE7">
      <w:pPr>
        <w:pStyle w:val="6"/>
        <w:keepNext w:val="0"/>
        <w:keepLines w:val="0"/>
        <w:widowControl/>
        <w:suppressLineNumbers w:val="0"/>
      </w:pPr>
      <w:r>
        <w:t>但是,如果他们寻求的自由是好的,或者他们认为是好的,那么他们为什么要害怕正确地安排事情呢?无论什么是好的,都不会成为好事的敌人。罗马书13:3这段经文足以使他们的心不再惧怕正当的权威,特别是不会惧怕到这种程度,以至于出于对权威的恐惧,被驱使犯下如此令人绝望的罪恶,为了自己的目的而渴望或努力延续这样的公众祸害。经上说,掌权的不是叫行善的惧怕,乃是叫作恶的惧怕;你愿意不惧怕掌权的吗?你只要行善,就可得他的称赞。当然,如果权力对任何事情都是可怕的,基督徒的内心可以认为是好的,就像现在我们要对付的任何权力可能会像的那样。</w:t>
      </w:r>
    </w:p>
    <w:p w14:paraId="03746605">
      <w:pPr>
        <w:pStyle w:val="6"/>
        <w:keepNext w:val="0"/>
        <w:keepLines w:val="0"/>
        <w:widowControl/>
        <w:suppressLineNumbers w:val="0"/>
      </w:pPr>
      <w:r>
        <w:t>第三,认为任何你认为敬畏上帝或在基督里有份的人,除了希望或渴望教会和国家在分裂中延续这样悲惨的罪恶之外,不应该有更高的想法来支持和鼓励他们认为符合基督心意的善,这是一个非常贫乏、低下、不值得的灵的标志,如果他们相信基督并不比这更关心他们,而是让他们陷入如此悲惨的处境,那么他们的处境确实很悲惨。</w:t>
      </w:r>
    </w:p>
    <w:p w14:paraId="3936A5D6">
      <w:pPr>
        <w:pStyle w:val="6"/>
        <w:keepNext w:val="0"/>
        <w:keepLines w:val="0"/>
        <w:widowControl/>
        <w:suppressLineNumbers w:val="0"/>
      </w:pPr>
      <w:r>
        <w:t>第四,如果这样一个卑鄙的灵魂在他们身上占了统治地位,其中包含着一切邪恶精神的渣滓的恶毒,那么你肯定会发现它在他们身上的其他方面也在起作用,而不仅仅是在他们与你不同的地方。因为可以肯定的是,一个被上帝抛弃到如此邪恶的地步的人,在短时间内必然会犯下其他一些卑鄙的罪恶。如果一个人内心的这种可怕邪恶只在这一点上表现出来,而在其他方面都没有表现出来,那就奇怪了。因此,愿主在他的仆人和那些人之间、甚至那些自称虔诚却对他们有如此刻薄看法的人之间做出判断;愿主使他们知罪,知道他们在这件事上所说的一切刻薄话和所写的一切刻薄文字。</w:t>
      </w:r>
    </w:p>
    <w:p w14:paraId="5EB353FF">
      <w:pPr>
        <w:spacing w:after="0" w:line="261" w:lineRule="auto"/>
        <w:sectPr>
          <w:pgSz w:w="12240" w:h="15840"/>
          <w:pgMar w:top="1360" w:right="1320" w:bottom="280" w:left="1340" w:header="720" w:footer="720" w:gutter="0"/>
          <w:cols w:space="720" w:num="1"/>
        </w:sectPr>
      </w:pPr>
    </w:p>
    <w:p w14:paraId="237D6E87">
      <w:pPr>
        <w:pStyle w:val="5"/>
        <w:spacing w:before="0"/>
        <w:ind w:left="0"/>
        <w:jc w:val="left"/>
        <w:rPr>
          <w:sz w:val="40"/>
        </w:rPr>
      </w:pPr>
    </w:p>
    <w:p w14:paraId="6EED3DC6">
      <w:pPr>
        <w:pStyle w:val="5"/>
        <w:spacing w:before="0"/>
        <w:ind w:left="0"/>
        <w:jc w:val="left"/>
        <w:rPr>
          <w:sz w:val="40"/>
        </w:rPr>
      </w:pPr>
    </w:p>
    <w:p w14:paraId="3DC4EFFD">
      <w:pPr>
        <w:pStyle w:val="5"/>
        <w:spacing w:before="0"/>
        <w:ind w:left="0"/>
        <w:jc w:val="left"/>
        <w:rPr>
          <w:sz w:val="40"/>
        </w:rPr>
      </w:pPr>
    </w:p>
    <w:p w14:paraId="0A374D7D">
      <w:pPr>
        <w:pStyle w:val="5"/>
        <w:spacing w:before="0"/>
        <w:ind w:left="0"/>
        <w:jc w:val="left"/>
        <w:rPr>
          <w:sz w:val="40"/>
        </w:rPr>
      </w:pPr>
    </w:p>
    <w:p w14:paraId="764E2C93">
      <w:pPr>
        <w:pStyle w:val="5"/>
        <w:spacing w:before="4"/>
        <w:ind w:left="0"/>
        <w:jc w:val="left"/>
        <w:rPr>
          <w:sz w:val="40"/>
        </w:rPr>
      </w:pPr>
    </w:p>
    <w:p w14:paraId="46F14B1A">
      <w:pPr>
        <w:pStyle w:val="2"/>
      </w:pPr>
      <w:bookmarkStart w:id="22" w:name="Chapter XI: The fifth dividing Principle"/>
      <w:bookmarkEnd w:id="22"/>
      <w:bookmarkStart w:id="23" w:name="_bookmark11"/>
      <w:bookmarkEnd w:id="23"/>
      <w:r>
        <w:t>CHAP.</w:t>
      </w:r>
      <w:r>
        <w:rPr>
          <w:spacing w:val="-4"/>
        </w:rPr>
        <w:t xml:space="preserve"> </w:t>
      </w:r>
      <w:r>
        <w:rPr>
          <w:spacing w:val="-5"/>
        </w:rPr>
        <w:t>XI</w:t>
      </w:r>
    </w:p>
    <w:p w14:paraId="448B07B9">
      <w:pPr>
        <w:pStyle w:val="3"/>
        <w:spacing w:before="439" w:line="252" w:lineRule="auto"/>
        <w:ind w:left="163" w:right="181" w:firstLine="1"/>
      </w:pPr>
      <w:r>
        <w:t>The fifth dividing Principle. That every man is bound to profess and practice always what he apprehends to be truth.</w:t>
      </w:r>
    </w:p>
    <w:p w14:paraId="7C200FEA">
      <w:pPr>
        <w:pStyle w:val="5"/>
        <w:spacing w:before="406" w:line="261" w:lineRule="auto"/>
        <w:ind w:right="123"/>
      </w:pPr>
      <w:r>
        <w:t>This hath the greater strength, because it comes under a shew of exact godliness:</w:t>
      </w:r>
      <w:r>
        <w:rPr>
          <w:spacing w:val="40"/>
        </w:rPr>
        <w:t xml:space="preserve"> </w:t>
      </w:r>
      <w:r>
        <w:t>I</w:t>
      </w:r>
      <w:r>
        <w:rPr>
          <w:spacing w:val="40"/>
        </w:rPr>
        <w:t xml:space="preserve"> </w:t>
      </w:r>
      <w:r>
        <w:t>do</w:t>
      </w:r>
      <w:r>
        <w:rPr>
          <w:spacing w:val="40"/>
        </w:rPr>
        <w:t xml:space="preserve"> </w:t>
      </w:r>
      <w:r>
        <w:t>not</w:t>
      </w:r>
      <w:r>
        <w:rPr>
          <w:spacing w:val="40"/>
        </w:rPr>
        <w:t xml:space="preserve"> </w:t>
      </w:r>
      <w:r>
        <w:t>mean</w:t>
      </w:r>
      <w:r>
        <w:rPr>
          <w:spacing w:val="40"/>
        </w:rPr>
        <w:t xml:space="preserve"> </w:t>
      </w:r>
      <w:r>
        <w:t>an</w:t>
      </w:r>
      <w:r>
        <w:rPr>
          <w:spacing w:val="40"/>
        </w:rPr>
        <w:t xml:space="preserve"> </w:t>
      </w:r>
      <w:r>
        <w:t>hypocritical</w:t>
      </w:r>
      <w:r>
        <w:rPr>
          <w:spacing w:val="40"/>
        </w:rPr>
        <w:t xml:space="preserve"> </w:t>
      </w:r>
      <w:r>
        <w:t>shew,</w:t>
      </w:r>
      <w:r>
        <w:rPr>
          <w:spacing w:val="40"/>
        </w:rPr>
        <w:t xml:space="preserve"> </w:t>
      </w:r>
      <w:r>
        <w:t>but</w:t>
      </w:r>
      <w:r>
        <w:rPr>
          <w:spacing w:val="40"/>
        </w:rPr>
        <w:t xml:space="preserve"> </w:t>
      </w:r>
      <w:r>
        <w:t>an</w:t>
      </w:r>
      <w:r>
        <w:rPr>
          <w:spacing w:val="40"/>
        </w:rPr>
        <w:t xml:space="preserve"> </w:t>
      </w:r>
      <w:r>
        <w:t>appearance</w:t>
      </w:r>
      <w:r>
        <w:rPr>
          <w:spacing w:val="40"/>
        </w:rPr>
        <w:t xml:space="preserve"> </w:t>
      </w:r>
      <w:r>
        <w:t>to mens consciences.</w:t>
      </w:r>
    </w:p>
    <w:p w14:paraId="3D4913D5">
      <w:pPr>
        <w:pStyle w:val="5"/>
        <w:spacing w:before="285" w:line="261" w:lineRule="auto"/>
        <w:ind w:right="118"/>
      </w:pPr>
      <w:r>
        <w:t>It is very dividing: For, first, if while many things lye in mens own</w:t>
      </w:r>
      <w:r>
        <w:rPr>
          <w:spacing w:val="80"/>
        </w:rPr>
        <w:t xml:space="preserve"> </w:t>
      </w:r>
      <w:r>
        <w:t>thoughts, they cause much strife within themselves; their reasonings are very divers: Though they have all the same tincture from the same affections, and are swayed by the same ends then when these things come abroad, before others, who have not the same reasonings, nor the same affections, to give them such a tincture, but reasonings and affections running quite another way, nor the same ends to sway them, but quite different</w:t>
      </w:r>
      <w:r>
        <w:rPr>
          <w:spacing w:val="40"/>
        </w:rPr>
        <w:t xml:space="preserve"> </w:t>
      </w:r>
      <w:r>
        <w:t>to</w:t>
      </w:r>
      <w:r>
        <w:rPr>
          <w:spacing w:val="40"/>
        </w:rPr>
        <w:t xml:space="preserve"> </w:t>
      </w:r>
      <w:r>
        <w:t>poyse</w:t>
      </w:r>
      <w:r>
        <w:rPr>
          <w:spacing w:val="40"/>
        </w:rPr>
        <w:t xml:space="preserve"> </w:t>
      </w:r>
      <w:r>
        <w:t>them</w:t>
      </w:r>
      <w:r>
        <w:rPr>
          <w:spacing w:val="40"/>
        </w:rPr>
        <w:t xml:space="preserve"> </w:t>
      </w:r>
      <w:r>
        <w:t>a</w:t>
      </w:r>
      <w:r>
        <w:rPr>
          <w:spacing w:val="40"/>
        </w:rPr>
        <w:t xml:space="preserve"> </w:t>
      </w:r>
      <w:r>
        <w:t>cross</w:t>
      </w:r>
      <w:r>
        <w:rPr>
          <w:spacing w:val="40"/>
        </w:rPr>
        <w:t xml:space="preserve"> </w:t>
      </w:r>
      <w:r>
        <w:t>way,</w:t>
      </w:r>
      <w:r>
        <w:rPr>
          <w:spacing w:val="40"/>
        </w:rPr>
        <w:t xml:space="preserve"> </w:t>
      </w:r>
      <w:r>
        <w:t>there</w:t>
      </w:r>
      <w:r>
        <w:rPr>
          <w:spacing w:val="40"/>
        </w:rPr>
        <w:t xml:space="preserve"> </w:t>
      </w:r>
      <w:r>
        <w:t>must</w:t>
      </w:r>
      <w:r>
        <w:rPr>
          <w:spacing w:val="40"/>
        </w:rPr>
        <w:t xml:space="preserve"> </w:t>
      </w:r>
      <w:r>
        <w:t>needs</w:t>
      </w:r>
      <w:r>
        <w:rPr>
          <w:spacing w:val="40"/>
        </w:rPr>
        <w:t xml:space="preserve"> </w:t>
      </w:r>
      <w:r>
        <w:t>be</w:t>
      </w:r>
      <w:r>
        <w:rPr>
          <w:spacing w:val="40"/>
        </w:rPr>
        <w:t xml:space="preserve"> </w:t>
      </w:r>
      <w:r>
        <w:t>much</w:t>
      </w:r>
      <w:r>
        <w:rPr>
          <w:spacing w:val="40"/>
        </w:rPr>
        <w:t xml:space="preserve"> </w:t>
      </w:r>
      <w:r>
        <w:t>strife, such divisions as will be hard to reconcile. If men sometimes can hardly prevail</w:t>
      </w:r>
      <w:r>
        <w:rPr>
          <w:spacing w:val="40"/>
        </w:rPr>
        <w:t xml:space="preserve"> </w:t>
      </w:r>
      <w:r>
        <w:t>with</w:t>
      </w:r>
      <w:r>
        <w:rPr>
          <w:spacing w:val="40"/>
        </w:rPr>
        <w:t xml:space="preserve"> </w:t>
      </w:r>
      <w:r>
        <w:t>their</w:t>
      </w:r>
      <w:r>
        <w:rPr>
          <w:spacing w:val="40"/>
        </w:rPr>
        <w:t xml:space="preserve"> </w:t>
      </w:r>
      <w:r>
        <w:t>own</w:t>
      </w:r>
      <w:r>
        <w:rPr>
          <w:spacing w:val="40"/>
        </w:rPr>
        <w:t xml:space="preserve"> </w:t>
      </w:r>
      <w:r>
        <w:t>thoughts</w:t>
      </w:r>
      <w:r>
        <w:rPr>
          <w:spacing w:val="40"/>
        </w:rPr>
        <w:t xml:space="preserve"> </w:t>
      </w:r>
      <w:r>
        <w:t>to</w:t>
      </w:r>
      <w:r>
        <w:rPr>
          <w:spacing w:val="40"/>
        </w:rPr>
        <w:t xml:space="preserve"> </w:t>
      </w:r>
      <w:r>
        <w:t>agree,</w:t>
      </w:r>
      <w:r>
        <w:rPr>
          <w:spacing w:val="40"/>
        </w:rPr>
        <w:t xml:space="preserve"> </w:t>
      </w:r>
      <w:r>
        <w:t>notwithstanding</w:t>
      </w:r>
      <w:r>
        <w:rPr>
          <w:spacing w:val="40"/>
        </w:rPr>
        <w:t xml:space="preserve"> </w:t>
      </w:r>
      <w:r>
        <w:t>the</w:t>
      </w:r>
      <w:r>
        <w:rPr>
          <w:spacing w:val="40"/>
        </w:rPr>
        <w:t xml:space="preserve"> </w:t>
      </w:r>
      <w:r>
        <w:t>sway</w:t>
      </w:r>
      <w:r>
        <w:rPr>
          <w:spacing w:val="40"/>
        </w:rPr>
        <w:t xml:space="preserve"> </w:t>
      </w:r>
      <w:r>
        <w:t>of their own affections and ends; how are they like to agree with others,</w:t>
      </w:r>
      <w:r>
        <w:rPr>
          <w:spacing w:val="80"/>
          <w:w w:val="150"/>
        </w:rPr>
        <w:t xml:space="preserve"> </w:t>
      </w:r>
      <w:r>
        <w:t>whose affections and ends are so various from theirs?</w:t>
      </w:r>
    </w:p>
    <w:p w14:paraId="2C9FB320">
      <w:pPr>
        <w:pStyle w:val="5"/>
        <w:spacing w:before="273" w:line="261" w:lineRule="auto"/>
        <w:ind w:right="118"/>
      </w:pPr>
      <w:r>
        <w:t>Secondly,</w:t>
      </w:r>
      <w:r>
        <w:rPr>
          <w:spacing w:val="37"/>
        </w:rPr>
        <w:t xml:space="preserve"> </w:t>
      </w:r>
      <w:r>
        <w:t>if</w:t>
      </w:r>
      <w:r>
        <w:rPr>
          <w:spacing w:val="37"/>
        </w:rPr>
        <w:t xml:space="preserve"> </w:t>
      </w:r>
      <w:r>
        <w:t>men</w:t>
      </w:r>
      <w:r>
        <w:rPr>
          <w:spacing w:val="38"/>
        </w:rPr>
        <w:t xml:space="preserve"> </w:t>
      </w:r>
      <w:r>
        <w:t>do</w:t>
      </w:r>
      <w:r>
        <w:rPr>
          <w:spacing w:val="37"/>
        </w:rPr>
        <w:t xml:space="preserve"> </w:t>
      </w:r>
      <w:r>
        <w:t>presently</w:t>
      </w:r>
      <w:r>
        <w:rPr>
          <w:spacing w:val="38"/>
        </w:rPr>
        <w:t xml:space="preserve"> </w:t>
      </w:r>
      <w:r>
        <w:t>profess</w:t>
      </w:r>
      <w:r>
        <w:rPr>
          <w:spacing w:val="37"/>
        </w:rPr>
        <w:t xml:space="preserve"> </w:t>
      </w:r>
      <w:r>
        <w:t>and</w:t>
      </w:r>
      <w:r>
        <w:rPr>
          <w:spacing w:val="38"/>
        </w:rPr>
        <w:t xml:space="preserve"> </w:t>
      </w:r>
      <w:r>
        <w:t>practice</w:t>
      </w:r>
      <w:r>
        <w:rPr>
          <w:spacing w:val="37"/>
        </w:rPr>
        <w:t xml:space="preserve"> </w:t>
      </w:r>
      <w:r>
        <w:t>what</w:t>
      </w:r>
      <w:r>
        <w:rPr>
          <w:spacing w:val="38"/>
        </w:rPr>
        <w:t xml:space="preserve"> </w:t>
      </w:r>
      <w:r>
        <w:t>they</w:t>
      </w:r>
      <w:r>
        <w:rPr>
          <w:spacing w:val="37"/>
        </w:rPr>
        <w:t xml:space="preserve"> </w:t>
      </w:r>
      <w:r>
        <w:t>conceive</w:t>
      </w:r>
      <w:r>
        <w:rPr>
          <w:spacing w:val="38"/>
        </w:rPr>
        <w:t xml:space="preserve"> </w:t>
      </w:r>
      <w:r>
        <w:t>to be right, they must necessarily profess and recant, recant and profess; for</w:t>
      </w:r>
      <w:r>
        <w:rPr>
          <w:spacing w:val="80"/>
        </w:rPr>
        <w:t xml:space="preserve"> </w:t>
      </w:r>
      <w:r>
        <w:t>in many things, what they apprehend true at one time, they suspect, yea</w:t>
      </w:r>
      <w:r>
        <w:rPr>
          <w:spacing w:val="80"/>
          <w:w w:val="150"/>
        </w:rPr>
        <w:t xml:space="preserve"> </w:t>
      </w:r>
      <w:r>
        <w:t>see</w:t>
      </w:r>
      <w:r>
        <w:rPr>
          <w:spacing w:val="40"/>
        </w:rPr>
        <w:t xml:space="preserve"> </w:t>
      </w:r>
      <w:r>
        <w:t>cause</w:t>
      </w:r>
      <w:r>
        <w:rPr>
          <w:spacing w:val="40"/>
        </w:rPr>
        <w:t xml:space="preserve"> </w:t>
      </w:r>
      <w:r>
        <w:t>to</w:t>
      </w:r>
      <w:r>
        <w:rPr>
          <w:spacing w:val="40"/>
        </w:rPr>
        <w:t xml:space="preserve"> </w:t>
      </w:r>
      <w:r>
        <w:t>deny</w:t>
      </w:r>
      <w:r>
        <w:rPr>
          <w:spacing w:val="40"/>
        </w:rPr>
        <w:t xml:space="preserve"> </w:t>
      </w:r>
      <w:r>
        <w:t>at</w:t>
      </w:r>
      <w:r>
        <w:rPr>
          <w:spacing w:val="40"/>
        </w:rPr>
        <w:t xml:space="preserve"> </w:t>
      </w:r>
      <w:r>
        <w:t>another;</w:t>
      </w:r>
      <w:r>
        <w:rPr>
          <w:spacing w:val="40"/>
        </w:rPr>
        <w:t xml:space="preserve"> </w:t>
      </w:r>
      <w:r>
        <w:t>and</w:t>
      </w:r>
      <w:r>
        <w:rPr>
          <w:spacing w:val="40"/>
        </w:rPr>
        <w:t xml:space="preserve"> </w:t>
      </w:r>
      <w:r>
        <w:t>what</w:t>
      </w:r>
      <w:r>
        <w:rPr>
          <w:spacing w:val="40"/>
        </w:rPr>
        <w:t xml:space="preserve"> </w:t>
      </w:r>
      <w:r>
        <w:t>confusion</w:t>
      </w:r>
      <w:r>
        <w:rPr>
          <w:spacing w:val="40"/>
        </w:rPr>
        <w:t xml:space="preserve"> </w:t>
      </w:r>
      <w:r>
        <w:t>and</w:t>
      </w:r>
      <w:r>
        <w:rPr>
          <w:spacing w:val="40"/>
        </w:rPr>
        <w:t xml:space="preserve"> </w:t>
      </w:r>
      <w:r>
        <w:t>disorder</w:t>
      </w:r>
      <w:r>
        <w:rPr>
          <w:spacing w:val="40"/>
        </w:rPr>
        <w:t xml:space="preserve"> </w:t>
      </w:r>
      <w:r>
        <w:t>would there</w:t>
      </w:r>
      <w:r>
        <w:rPr>
          <w:spacing w:val="78"/>
        </w:rPr>
        <w:t xml:space="preserve"> </w:t>
      </w:r>
      <w:r>
        <w:t>be</w:t>
      </w:r>
      <w:r>
        <w:rPr>
          <w:spacing w:val="78"/>
        </w:rPr>
        <w:t xml:space="preserve"> </w:t>
      </w:r>
      <w:r>
        <w:t>in</w:t>
      </w:r>
      <w:r>
        <w:rPr>
          <w:spacing w:val="78"/>
        </w:rPr>
        <w:t xml:space="preserve"> </w:t>
      </w:r>
      <w:r>
        <w:t>matters</w:t>
      </w:r>
      <w:r>
        <w:rPr>
          <w:spacing w:val="78"/>
        </w:rPr>
        <w:t xml:space="preserve"> </w:t>
      </w:r>
      <w:r>
        <w:t>of</w:t>
      </w:r>
      <w:r>
        <w:rPr>
          <w:spacing w:val="78"/>
        </w:rPr>
        <w:t xml:space="preserve"> </w:t>
      </w:r>
      <w:r>
        <w:t>Religion,</w:t>
      </w:r>
      <w:r>
        <w:rPr>
          <w:spacing w:val="78"/>
        </w:rPr>
        <w:t xml:space="preserve"> </w:t>
      </w:r>
      <w:r>
        <w:t>if</w:t>
      </w:r>
      <w:r>
        <w:rPr>
          <w:spacing w:val="78"/>
        </w:rPr>
        <w:t xml:space="preserve"> </w:t>
      </w:r>
      <w:r>
        <w:t>continually</w:t>
      </w:r>
      <w:r>
        <w:rPr>
          <w:spacing w:val="78"/>
        </w:rPr>
        <w:t xml:space="preserve"> </w:t>
      </w:r>
      <w:r>
        <w:t>by</w:t>
      </w:r>
      <w:r>
        <w:rPr>
          <w:spacing w:val="78"/>
        </w:rPr>
        <w:t xml:space="preserve"> </w:t>
      </w:r>
      <w:r>
        <w:t>some</w:t>
      </w:r>
      <w:r>
        <w:rPr>
          <w:spacing w:val="78"/>
        </w:rPr>
        <w:t xml:space="preserve"> </w:t>
      </w:r>
      <w:r>
        <w:t>or</w:t>
      </w:r>
      <w:r>
        <w:rPr>
          <w:spacing w:val="78"/>
        </w:rPr>
        <w:t xml:space="preserve"> </w:t>
      </w:r>
      <w:r>
        <w:t>other</w:t>
      </w:r>
      <w:r>
        <w:rPr>
          <w:spacing w:val="78"/>
        </w:rPr>
        <w:t xml:space="preserve"> </w:t>
      </w:r>
      <w:r>
        <w:t>there</w:t>
      </w:r>
    </w:p>
    <w:p w14:paraId="763792E0">
      <w:pPr>
        <w:spacing w:after="0" w:line="261" w:lineRule="auto"/>
        <w:sectPr>
          <w:pgSz w:w="12240" w:h="15840"/>
          <w:pgMar w:top="1820" w:right="1320" w:bottom="280" w:left="1340" w:header="720" w:footer="720" w:gutter="0"/>
          <w:cols w:space="720" w:num="1"/>
        </w:sectPr>
      </w:pPr>
    </w:p>
    <w:p w14:paraId="577514E3">
      <w:pPr>
        <w:pStyle w:val="5"/>
        <w:spacing w:line="261" w:lineRule="auto"/>
        <w:ind w:right="119"/>
      </w:pPr>
      <w:r>
        <w:t>should be profession of things as true and good, and calling the same</w:t>
      </w:r>
      <w:r>
        <w:rPr>
          <w:spacing w:val="80"/>
        </w:rPr>
        <w:t xml:space="preserve"> </w:t>
      </w:r>
      <w:r>
        <w:t>things</w:t>
      </w:r>
      <w:r>
        <w:rPr>
          <w:spacing w:val="40"/>
        </w:rPr>
        <w:t xml:space="preserve"> </w:t>
      </w:r>
      <w:r>
        <w:t>presently</w:t>
      </w:r>
      <w:r>
        <w:rPr>
          <w:spacing w:val="40"/>
        </w:rPr>
        <w:t xml:space="preserve"> </w:t>
      </w:r>
      <w:r>
        <w:t>into</w:t>
      </w:r>
      <w:r>
        <w:rPr>
          <w:spacing w:val="40"/>
        </w:rPr>
        <w:t xml:space="preserve"> </w:t>
      </w:r>
      <w:r>
        <w:t>question,</w:t>
      </w:r>
      <w:r>
        <w:rPr>
          <w:spacing w:val="40"/>
        </w:rPr>
        <w:t xml:space="preserve"> </w:t>
      </w:r>
      <w:r>
        <w:t>yea</w:t>
      </w:r>
      <w:r>
        <w:rPr>
          <w:spacing w:val="40"/>
        </w:rPr>
        <w:t xml:space="preserve"> </w:t>
      </w:r>
      <w:r>
        <w:t>within</w:t>
      </w:r>
      <w:r>
        <w:rPr>
          <w:spacing w:val="40"/>
        </w:rPr>
        <w:t xml:space="preserve"> </w:t>
      </w:r>
      <w:r>
        <w:t>a</w:t>
      </w:r>
      <w:r>
        <w:rPr>
          <w:spacing w:val="40"/>
        </w:rPr>
        <w:t xml:space="preserve"> </w:t>
      </w:r>
      <w:r>
        <w:t>while</w:t>
      </w:r>
      <w:r>
        <w:rPr>
          <w:spacing w:val="40"/>
        </w:rPr>
        <w:t xml:space="preserve"> </w:t>
      </w:r>
      <w:r>
        <w:t>denying</w:t>
      </w:r>
      <w:r>
        <w:rPr>
          <w:spacing w:val="40"/>
        </w:rPr>
        <w:t xml:space="preserve"> </w:t>
      </w:r>
      <w:r>
        <w:t>and renouncing them? And if not so, then</w:t>
      </w:r>
    </w:p>
    <w:p w14:paraId="6BD27E08">
      <w:pPr>
        <w:pStyle w:val="5"/>
        <w:spacing w:before="284" w:line="261" w:lineRule="auto"/>
        <w:ind w:right="118"/>
      </w:pPr>
      <w:r>
        <w:t>Thirdly, if a man hath once made profession of what he conceives to be a truth,</w:t>
      </w:r>
      <w:r>
        <w:rPr>
          <w:spacing w:val="40"/>
        </w:rPr>
        <w:t xml:space="preserve"> </w:t>
      </w:r>
      <w:r>
        <w:t>differing</w:t>
      </w:r>
      <w:r>
        <w:rPr>
          <w:spacing w:val="40"/>
        </w:rPr>
        <w:t xml:space="preserve"> </w:t>
      </w:r>
      <w:r>
        <w:t>from</w:t>
      </w:r>
      <w:r>
        <w:rPr>
          <w:spacing w:val="40"/>
        </w:rPr>
        <w:t xml:space="preserve"> </w:t>
      </w:r>
      <w:r>
        <w:t>others,</w:t>
      </w:r>
      <w:r>
        <w:rPr>
          <w:spacing w:val="40"/>
        </w:rPr>
        <w:t xml:space="preserve"> </w:t>
      </w:r>
      <w:r>
        <w:t>if</w:t>
      </w:r>
      <w:r>
        <w:rPr>
          <w:spacing w:val="40"/>
        </w:rPr>
        <w:t xml:space="preserve"> </w:t>
      </w:r>
      <w:r>
        <w:t>it</w:t>
      </w:r>
      <w:r>
        <w:rPr>
          <w:spacing w:val="40"/>
        </w:rPr>
        <w:t xml:space="preserve"> </w:t>
      </w:r>
      <w:r>
        <w:t>proves</w:t>
      </w:r>
      <w:r>
        <w:rPr>
          <w:spacing w:val="40"/>
        </w:rPr>
        <w:t xml:space="preserve"> </w:t>
      </w:r>
      <w:r>
        <w:t>to</w:t>
      </w:r>
      <w:r>
        <w:rPr>
          <w:spacing w:val="40"/>
        </w:rPr>
        <w:t xml:space="preserve"> </w:t>
      </w:r>
      <w:r>
        <w:t>be</w:t>
      </w:r>
      <w:r>
        <w:rPr>
          <w:spacing w:val="40"/>
        </w:rPr>
        <w:t xml:space="preserve"> </w:t>
      </w:r>
      <w:r>
        <w:t>a</w:t>
      </w:r>
      <w:r>
        <w:rPr>
          <w:spacing w:val="40"/>
        </w:rPr>
        <w:t xml:space="preserve"> </w:t>
      </w:r>
      <w:r>
        <w:t>misapprehension,</w:t>
      </w:r>
      <w:r>
        <w:rPr>
          <w:spacing w:val="40"/>
        </w:rPr>
        <w:t xml:space="preserve"> </w:t>
      </w:r>
      <w:r>
        <w:t>there lies a great temptation upon him to stand out in it, to strive to make it out</w:t>
      </w:r>
      <w:r>
        <w:rPr>
          <w:spacing w:val="40"/>
        </w:rPr>
        <w:t xml:space="preserve"> </w:t>
      </w:r>
      <w:r>
        <w:t>to the utmost; for nothing is more contrary to a mans nature, then to acknowledge</w:t>
      </w:r>
      <w:r>
        <w:rPr>
          <w:spacing w:val="40"/>
        </w:rPr>
        <w:t xml:space="preserve"> </w:t>
      </w:r>
      <w:r>
        <w:t>himself</w:t>
      </w:r>
      <w:r>
        <w:rPr>
          <w:spacing w:val="40"/>
        </w:rPr>
        <w:t xml:space="preserve"> </w:t>
      </w:r>
      <w:r>
        <w:t>to</w:t>
      </w:r>
      <w:r>
        <w:rPr>
          <w:spacing w:val="40"/>
        </w:rPr>
        <w:t xml:space="preserve"> </w:t>
      </w:r>
      <w:r>
        <w:t>be</w:t>
      </w:r>
      <w:r>
        <w:rPr>
          <w:spacing w:val="40"/>
        </w:rPr>
        <w:t xml:space="preserve"> </w:t>
      </w:r>
      <w:r>
        <w:t>mistaken</w:t>
      </w:r>
      <w:r>
        <w:rPr>
          <w:spacing w:val="40"/>
        </w:rPr>
        <w:t xml:space="preserve"> </w:t>
      </w:r>
      <w:r>
        <w:t>in</w:t>
      </w:r>
      <w:r>
        <w:rPr>
          <w:spacing w:val="40"/>
        </w:rPr>
        <w:t xml:space="preserve"> </w:t>
      </w:r>
      <w:r>
        <w:t>his</w:t>
      </w:r>
      <w:r>
        <w:rPr>
          <w:spacing w:val="40"/>
        </w:rPr>
        <w:t xml:space="preserve"> </w:t>
      </w:r>
      <w:r>
        <w:t>understanding,</w:t>
      </w:r>
      <w:r>
        <w:rPr>
          <w:spacing w:val="40"/>
        </w:rPr>
        <w:t xml:space="preserve"> </w:t>
      </w:r>
      <w:r>
        <w:t>and</w:t>
      </w:r>
      <w:r>
        <w:rPr>
          <w:spacing w:val="40"/>
        </w:rPr>
        <w:t xml:space="preserve"> </w:t>
      </w:r>
      <w:r>
        <w:t>to</w:t>
      </w:r>
      <w:r>
        <w:rPr>
          <w:spacing w:val="40"/>
        </w:rPr>
        <w:t xml:space="preserve"> </w:t>
      </w:r>
      <w:r>
        <w:t>lye down in the shame of rashness and inconsiderateness in his actions; therefore whatsoever mens own thoughts be within, in their own spirits, they had need take heed what they do , when they come to make open profession, and practice what they apprehend, and engage themselves thereby to maintain; there are not many who attain to Augustine's self- denial, to publish retractions to all the world. Now if a man through the strength</w:t>
      </w:r>
      <w:r>
        <w:rPr>
          <w:spacing w:val="40"/>
        </w:rPr>
        <w:t xml:space="preserve"> </w:t>
      </w:r>
      <w:r>
        <w:t>of</w:t>
      </w:r>
      <w:r>
        <w:rPr>
          <w:spacing w:val="40"/>
        </w:rPr>
        <w:t xml:space="preserve"> </w:t>
      </w:r>
      <w:r>
        <w:t>this</w:t>
      </w:r>
      <w:r>
        <w:rPr>
          <w:spacing w:val="40"/>
        </w:rPr>
        <w:t xml:space="preserve"> </w:t>
      </w:r>
      <w:r>
        <w:t>temptation,</w:t>
      </w:r>
      <w:r>
        <w:rPr>
          <w:spacing w:val="40"/>
        </w:rPr>
        <w:t xml:space="preserve"> </w:t>
      </w:r>
      <w:r>
        <w:t>shall</w:t>
      </w:r>
      <w:r>
        <w:rPr>
          <w:spacing w:val="40"/>
        </w:rPr>
        <w:t xml:space="preserve"> </w:t>
      </w:r>
      <w:r>
        <w:t>still</w:t>
      </w:r>
      <w:r>
        <w:rPr>
          <w:spacing w:val="40"/>
        </w:rPr>
        <w:t xml:space="preserve"> </w:t>
      </w:r>
      <w:r>
        <w:t>retain</w:t>
      </w:r>
      <w:r>
        <w:rPr>
          <w:spacing w:val="40"/>
        </w:rPr>
        <w:t xml:space="preserve"> </w:t>
      </w:r>
      <w:r>
        <w:t>what</w:t>
      </w:r>
      <w:r>
        <w:rPr>
          <w:spacing w:val="40"/>
        </w:rPr>
        <w:t xml:space="preserve"> </w:t>
      </w:r>
      <w:r>
        <w:t>he</w:t>
      </w:r>
      <w:r>
        <w:rPr>
          <w:spacing w:val="40"/>
        </w:rPr>
        <w:t xml:space="preserve"> </w:t>
      </w:r>
      <w:r>
        <w:t>hath</w:t>
      </w:r>
      <w:r>
        <w:rPr>
          <w:spacing w:val="40"/>
        </w:rPr>
        <w:t xml:space="preserve"> </w:t>
      </w:r>
      <w:r>
        <w:t>made profession of, and others shall see his weakness, joined with willfulness; they must oppose him in it, and so contention and division is like to arise higher &amp; higher. In regard therefore of the great usefulness of this point, and the difficulty of the right understanding it, I shall endeavour to speak</w:t>
      </w:r>
      <w:r>
        <w:rPr>
          <w:spacing w:val="80"/>
        </w:rPr>
        <w:t xml:space="preserve"> </w:t>
      </w:r>
      <w:r>
        <w:t>to it under these three Heads:</w:t>
      </w:r>
    </w:p>
    <w:p w14:paraId="265C6E45">
      <w:pPr>
        <w:pStyle w:val="5"/>
        <w:spacing w:before="268"/>
      </w:pPr>
      <w:r>
        <w:t>First,</w:t>
      </w:r>
      <w:r>
        <w:rPr>
          <w:spacing w:val="11"/>
        </w:rPr>
        <w:t xml:space="preserve"> </w:t>
      </w:r>
      <w:r>
        <w:t>to</w:t>
      </w:r>
      <w:r>
        <w:rPr>
          <w:spacing w:val="12"/>
        </w:rPr>
        <w:t xml:space="preserve"> </w:t>
      </w:r>
      <w:r>
        <w:t>shew</w:t>
      </w:r>
      <w:r>
        <w:rPr>
          <w:spacing w:val="11"/>
        </w:rPr>
        <w:t xml:space="preserve"> </w:t>
      </w:r>
      <w:r>
        <w:t>wherein</w:t>
      </w:r>
      <w:r>
        <w:rPr>
          <w:spacing w:val="12"/>
        </w:rPr>
        <w:t xml:space="preserve"> </w:t>
      </w:r>
      <w:r>
        <w:t>Profession</w:t>
      </w:r>
      <w:r>
        <w:rPr>
          <w:spacing w:val="12"/>
        </w:rPr>
        <w:t xml:space="preserve"> </w:t>
      </w:r>
      <w:r>
        <w:t>is</w:t>
      </w:r>
      <w:r>
        <w:rPr>
          <w:spacing w:val="11"/>
        </w:rPr>
        <w:t xml:space="preserve"> </w:t>
      </w:r>
      <w:r>
        <w:rPr>
          <w:spacing w:val="-2"/>
        </w:rPr>
        <w:t>necessary.</w:t>
      </w:r>
    </w:p>
    <w:p w14:paraId="62CAB2C6">
      <w:pPr>
        <w:pStyle w:val="5"/>
        <w:spacing w:before="315" w:line="261" w:lineRule="auto"/>
        <w:ind w:right="130"/>
      </w:pPr>
      <w:r>
        <w:t>Secondly,</w:t>
      </w:r>
      <w:r>
        <w:rPr>
          <w:spacing w:val="36"/>
        </w:rPr>
        <w:t xml:space="preserve"> </w:t>
      </w:r>
      <w:r>
        <w:t>wherein</w:t>
      </w:r>
      <w:r>
        <w:rPr>
          <w:spacing w:val="36"/>
        </w:rPr>
        <w:t xml:space="preserve"> </w:t>
      </w:r>
      <w:r>
        <w:t>men</w:t>
      </w:r>
      <w:r>
        <w:rPr>
          <w:spacing w:val="36"/>
        </w:rPr>
        <w:t xml:space="preserve"> </w:t>
      </w:r>
      <w:r>
        <w:t>may</w:t>
      </w:r>
      <w:r>
        <w:rPr>
          <w:spacing w:val="36"/>
        </w:rPr>
        <w:t xml:space="preserve"> </w:t>
      </w:r>
      <w:r>
        <w:t>keep</w:t>
      </w:r>
      <w:r>
        <w:rPr>
          <w:spacing w:val="36"/>
        </w:rPr>
        <w:t xml:space="preserve"> </w:t>
      </w:r>
      <w:r>
        <w:t>in,</w:t>
      </w:r>
      <w:r>
        <w:rPr>
          <w:spacing w:val="36"/>
        </w:rPr>
        <w:t xml:space="preserve"> </w:t>
      </w:r>
      <w:r>
        <w:t>what</w:t>
      </w:r>
      <w:r>
        <w:rPr>
          <w:spacing w:val="36"/>
        </w:rPr>
        <w:t xml:space="preserve"> </w:t>
      </w:r>
      <w:r>
        <w:t>they</w:t>
      </w:r>
      <w:r>
        <w:rPr>
          <w:spacing w:val="36"/>
        </w:rPr>
        <w:t xml:space="preserve"> </w:t>
      </w:r>
      <w:r>
        <w:t>think</w:t>
      </w:r>
      <w:r>
        <w:rPr>
          <w:spacing w:val="36"/>
        </w:rPr>
        <w:t xml:space="preserve"> </w:t>
      </w:r>
      <w:r>
        <w:t>they</w:t>
      </w:r>
      <w:r>
        <w:rPr>
          <w:spacing w:val="36"/>
        </w:rPr>
        <w:t xml:space="preserve"> </w:t>
      </w:r>
      <w:r>
        <w:t>understand</w:t>
      </w:r>
      <w:r>
        <w:rPr>
          <w:spacing w:val="36"/>
        </w:rPr>
        <w:t xml:space="preserve"> </w:t>
      </w:r>
      <w:r>
        <w:t>to be truth, so as not to profess or practice it.</w:t>
      </w:r>
    </w:p>
    <w:p w14:paraId="6650B7A4">
      <w:pPr>
        <w:pStyle w:val="5"/>
        <w:spacing w:before="286" w:line="261" w:lineRule="auto"/>
        <w:ind w:right="119"/>
      </w:pPr>
      <w:r>
        <w:t>Thirdly,</w:t>
      </w:r>
      <w:r>
        <w:rPr>
          <w:spacing w:val="40"/>
        </w:rPr>
        <w:t xml:space="preserve"> </w:t>
      </w:r>
      <w:r>
        <w:t>I</w:t>
      </w:r>
      <w:r>
        <w:rPr>
          <w:spacing w:val="40"/>
        </w:rPr>
        <w:t xml:space="preserve"> </w:t>
      </w:r>
      <w:r>
        <w:t>shall</w:t>
      </w:r>
      <w:r>
        <w:rPr>
          <w:spacing w:val="40"/>
        </w:rPr>
        <w:t xml:space="preserve"> </w:t>
      </w:r>
      <w:r>
        <w:t>propound</w:t>
      </w:r>
      <w:r>
        <w:rPr>
          <w:spacing w:val="40"/>
        </w:rPr>
        <w:t xml:space="preserve"> </w:t>
      </w:r>
      <w:r>
        <w:t>some</w:t>
      </w:r>
      <w:r>
        <w:rPr>
          <w:spacing w:val="40"/>
        </w:rPr>
        <w:t xml:space="preserve"> </w:t>
      </w:r>
      <w:r>
        <w:t>rules</w:t>
      </w:r>
      <w:r>
        <w:rPr>
          <w:spacing w:val="40"/>
        </w:rPr>
        <w:t xml:space="preserve"> </w:t>
      </w:r>
      <w:r>
        <w:t>of</w:t>
      </w:r>
      <w:r>
        <w:rPr>
          <w:spacing w:val="40"/>
        </w:rPr>
        <w:t xml:space="preserve"> </w:t>
      </w:r>
      <w:r>
        <w:t>Direction,</w:t>
      </w:r>
      <w:r>
        <w:rPr>
          <w:spacing w:val="40"/>
        </w:rPr>
        <w:t xml:space="preserve"> </w:t>
      </w:r>
      <w:r>
        <w:t>to</w:t>
      </w:r>
      <w:r>
        <w:rPr>
          <w:spacing w:val="40"/>
        </w:rPr>
        <w:t xml:space="preserve"> </w:t>
      </w:r>
      <w:r>
        <w:t>shew</w:t>
      </w:r>
      <w:r>
        <w:rPr>
          <w:spacing w:val="40"/>
        </w:rPr>
        <w:t xml:space="preserve"> </w:t>
      </w:r>
      <w:r>
        <w:t>in</w:t>
      </w:r>
      <w:r>
        <w:rPr>
          <w:spacing w:val="40"/>
        </w:rPr>
        <w:t xml:space="preserve"> </w:t>
      </w:r>
      <w:r>
        <w:t>what manner a man should make profession of what he conceives to be truth, though it be different from his Brethren.</w:t>
      </w:r>
    </w:p>
    <w:p w14:paraId="3F1DE9A7">
      <w:pPr>
        <w:pStyle w:val="5"/>
        <w:spacing w:before="285"/>
      </w:pPr>
      <w:r>
        <w:t>For</w:t>
      </w:r>
      <w:r>
        <w:rPr>
          <w:spacing w:val="10"/>
        </w:rPr>
        <w:t xml:space="preserve"> </w:t>
      </w:r>
      <w:r>
        <w:t>the</w:t>
      </w:r>
      <w:r>
        <w:rPr>
          <w:spacing w:val="11"/>
        </w:rPr>
        <w:t xml:space="preserve"> </w:t>
      </w:r>
      <w:r>
        <w:t>first.</w:t>
      </w:r>
      <w:r>
        <w:rPr>
          <w:spacing w:val="11"/>
        </w:rPr>
        <w:t xml:space="preserve"> </w:t>
      </w:r>
      <w:r>
        <w:t>Certainly</w:t>
      </w:r>
      <w:r>
        <w:rPr>
          <w:spacing w:val="11"/>
        </w:rPr>
        <w:t xml:space="preserve"> </w:t>
      </w:r>
      <w:r>
        <w:t>profession</w:t>
      </w:r>
      <w:r>
        <w:rPr>
          <w:spacing w:val="11"/>
        </w:rPr>
        <w:t xml:space="preserve"> </w:t>
      </w:r>
      <w:r>
        <w:t>in</w:t>
      </w:r>
      <w:r>
        <w:rPr>
          <w:spacing w:val="11"/>
        </w:rPr>
        <w:t xml:space="preserve"> </w:t>
      </w:r>
      <w:r>
        <w:t>some</w:t>
      </w:r>
      <w:r>
        <w:rPr>
          <w:spacing w:val="11"/>
        </w:rPr>
        <w:t xml:space="preserve"> </w:t>
      </w:r>
      <w:r>
        <w:t>things</w:t>
      </w:r>
      <w:r>
        <w:rPr>
          <w:spacing w:val="10"/>
        </w:rPr>
        <w:t xml:space="preserve"> </w:t>
      </w:r>
      <w:r>
        <w:t>is</w:t>
      </w:r>
      <w:r>
        <w:rPr>
          <w:spacing w:val="11"/>
        </w:rPr>
        <w:t xml:space="preserve"> </w:t>
      </w:r>
      <w:r>
        <w:t>very</w:t>
      </w:r>
      <w:r>
        <w:rPr>
          <w:spacing w:val="11"/>
        </w:rPr>
        <w:t xml:space="preserve"> </w:t>
      </w:r>
      <w:r>
        <w:rPr>
          <w:spacing w:val="-2"/>
        </w:rPr>
        <w:t>necessary.</w:t>
      </w:r>
    </w:p>
    <w:p w14:paraId="218F2FD0">
      <w:pPr>
        <w:pStyle w:val="5"/>
        <w:spacing w:before="315" w:line="261" w:lineRule="auto"/>
        <w:ind w:right="123"/>
      </w:pPr>
      <w:r>
        <w:t>Rom. 10:10. With the heart man beleeveth unto riotousness, and with the mouth confession is made unto salvation. Confession is here joined to Believing, as necessary to salvation. This I conceive to be the meaning of those places which hold forth the necessity of Baptism, He that believes, and</w:t>
      </w:r>
      <w:r>
        <w:rPr>
          <w:spacing w:val="71"/>
        </w:rPr>
        <w:t xml:space="preserve"> </w:t>
      </w:r>
      <w:r>
        <w:t>is</w:t>
      </w:r>
      <w:r>
        <w:rPr>
          <w:spacing w:val="70"/>
        </w:rPr>
        <w:t xml:space="preserve"> </w:t>
      </w:r>
      <w:r>
        <w:t>baptized,</w:t>
      </w:r>
      <w:r>
        <w:rPr>
          <w:spacing w:val="71"/>
        </w:rPr>
        <w:t xml:space="preserve"> </w:t>
      </w:r>
      <w:r>
        <w:t>shall</w:t>
      </w:r>
      <w:r>
        <w:rPr>
          <w:spacing w:val="71"/>
        </w:rPr>
        <w:t xml:space="preserve"> </w:t>
      </w:r>
      <w:r>
        <w:t>be</w:t>
      </w:r>
      <w:r>
        <w:rPr>
          <w:spacing w:val="71"/>
        </w:rPr>
        <w:t xml:space="preserve"> </w:t>
      </w:r>
      <w:r>
        <w:t>saved.*</w:t>
      </w:r>
      <w:r>
        <w:rPr>
          <w:spacing w:val="71"/>
        </w:rPr>
        <w:t xml:space="preserve"> </w:t>
      </w:r>
      <w:r>
        <w:t>Augustine</w:t>
      </w:r>
      <w:r>
        <w:rPr>
          <w:spacing w:val="70"/>
        </w:rPr>
        <w:t xml:space="preserve"> </w:t>
      </w:r>
      <w:r>
        <w:t>in</w:t>
      </w:r>
      <w:r>
        <w:rPr>
          <w:spacing w:val="71"/>
        </w:rPr>
        <w:t xml:space="preserve"> </w:t>
      </w:r>
      <w:r>
        <w:t>one</w:t>
      </w:r>
      <w:r>
        <w:rPr>
          <w:spacing w:val="70"/>
        </w:rPr>
        <w:t xml:space="preserve"> </w:t>
      </w:r>
      <w:r>
        <w:t>of</w:t>
      </w:r>
      <w:r>
        <w:rPr>
          <w:spacing w:val="71"/>
        </w:rPr>
        <w:t xml:space="preserve"> </w:t>
      </w:r>
      <w:r>
        <w:t>his</w:t>
      </w:r>
      <w:r>
        <w:rPr>
          <w:spacing w:val="71"/>
        </w:rPr>
        <w:t xml:space="preserve"> </w:t>
      </w:r>
      <w:r>
        <w:t>Sermons</w:t>
      </w:r>
      <w:r>
        <w:rPr>
          <w:spacing w:val="71"/>
        </w:rPr>
        <w:t xml:space="preserve"> </w:t>
      </w:r>
      <w:r>
        <w:rPr>
          <w:spacing w:val="-5"/>
        </w:rPr>
        <w:t>De</w:t>
      </w:r>
    </w:p>
    <w:p w14:paraId="7A654154">
      <w:pPr>
        <w:spacing w:after="0" w:line="261" w:lineRule="auto"/>
        <w:sectPr>
          <w:pgSz w:w="12240" w:h="15840"/>
          <w:pgMar w:top="1360" w:right="1320" w:bottom="280" w:left="1340" w:header="720" w:footer="720" w:gutter="0"/>
          <w:cols w:space="720" w:num="1"/>
        </w:sectPr>
      </w:pPr>
    </w:p>
    <w:p w14:paraId="22FA9180">
      <w:pPr>
        <w:pStyle w:val="5"/>
        <w:spacing w:line="261" w:lineRule="auto"/>
        <w:ind w:right="118"/>
      </w:pPr>
      <w:r>
        <w:t>Tempore,</w:t>
      </w:r>
      <w:r>
        <w:rPr>
          <w:spacing w:val="40"/>
        </w:rPr>
        <w:t xml:space="preserve"> </w:t>
      </w:r>
      <w:r>
        <w:t>says,</w:t>
      </w:r>
      <w:r>
        <w:rPr>
          <w:spacing w:val="40"/>
        </w:rPr>
        <w:t xml:space="preserve"> </w:t>
      </w:r>
      <w:r>
        <w:t>We</w:t>
      </w:r>
      <w:r>
        <w:rPr>
          <w:spacing w:val="40"/>
        </w:rPr>
        <w:t xml:space="preserve"> </w:t>
      </w:r>
      <w:r>
        <w:t>cannot</w:t>
      </w:r>
      <w:r>
        <w:rPr>
          <w:spacing w:val="40"/>
        </w:rPr>
        <w:t xml:space="preserve"> </w:t>
      </w:r>
      <w:r>
        <w:t>be</w:t>
      </w:r>
      <w:r>
        <w:rPr>
          <w:spacing w:val="40"/>
        </w:rPr>
        <w:t xml:space="preserve"> </w:t>
      </w:r>
      <w:r>
        <w:t>saved,</w:t>
      </w:r>
      <w:r>
        <w:rPr>
          <w:spacing w:val="40"/>
        </w:rPr>
        <w:t xml:space="preserve"> </w:t>
      </w:r>
      <w:r>
        <w:t>except</w:t>
      </w:r>
      <w:r>
        <w:rPr>
          <w:spacing w:val="40"/>
        </w:rPr>
        <w:t xml:space="preserve"> </w:t>
      </w:r>
      <w:r>
        <w:t>we</w:t>
      </w:r>
      <w:r>
        <w:rPr>
          <w:spacing w:val="40"/>
        </w:rPr>
        <w:t xml:space="preserve"> </w:t>
      </w:r>
      <w:r>
        <w:t>profess</w:t>
      </w:r>
      <w:r>
        <w:rPr>
          <w:spacing w:val="40"/>
        </w:rPr>
        <w:t xml:space="preserve"> </w:t>
      </w:r>
      <w:r>
        <w:t>our</w:t>
      </w:r>
      <w:r>
        <w:rPr>
          <w:spacing w:val="40"/>
        </w:rPr>
        <w:t xml:space="preserve"> </w:t>
      </w:r>
      <w:r>
        <w:t>faith outwardly for the salvation of others. And Christ, Mar. 8:38. says, Whosoever shall be ashamed of him and of his words, in this adulterous</w:t>
      </w:r>
      <w:r>
        <w:rPr>
          <w:spacing w:val="40"/>
        </w:rPr>
        <w:t xml:space="preserve"> </w:t>
      </w:r>
      <w:r>
        <w:t>and sinful generation, of him shall the Son of Man be ashamed, when he comes</w:t>
      </w:r>
      <w:r>
        <w:rPr>
          <w:spacing w:val="40"/>
        </w:rPr>
        <w:t xml:space="preserve"> </w:t>
      </w:r>
      <w:r>
        <w:t>in</w:t>
      </w:r>
      <w:r>
        <w:rPr>
          <w:spacing w:val="40"/>
        </w:rPr>
        <w:t xml:space="preserve"> </w:t>
      </w:r>
      <w:r>
        <w:t>the</w:t>
      </w:r>
      <w:r>
        <w:rPr>
          <w:spacing w:val="40"/>
        </w:rPr>
        <w:t xml:space="preserve"> </w:t>
      </w:r>
      <w:r>
        <w:t>glory</w:t>
      </w:r>
      <w:r>
        <w:rPr>
          <w:spacing w:val="40"/>
        </w:rPr>
        <w:t xml:space="preserve"> </w:t>
      </w:r>
      <w:r>
        <w:t>of</w:t>
      </w:r>
      <w:r>
        <w:rPr>
          <w:spacing w:val="40"/>
        </w:rPr>
        <w:t xml:space="preserve"> </w:t>
      </w:r>
      <w:r>
        <w:t>his</w:t>
      </w:r>
      <w:r>
        <w:rPr>
          <w:spacing w:val="40"/>
        </w:rPr>
        <w:t xml:space="preserve"> </w:t>
      </w:r>
      <w:r>
        <w:t>Father</w:t>
      </w:r>
      <w:r>
        <w:rPr>
          <w:spacing w:val="40"/>
        </w:rPr>
        <w:t xml:space="preserve"> </w:t>
      </w:r>
      <w:r>
        <w:t>with</w:t>
      </w:r>
      <w:r>
        <w:rPr>
          <w:spacing w:val="40"/>
        </w:rPr>
        <w:t xml:space="preserve"> </w:t>
      </w:r>
      <w:r>
        <w:t>the</w:t>
      </w:r>
      <w:r>
        <w:rPr>
          <w:spacing w:val="40"/>
        </w:rPr>
        <w:t xml:space="preserve"> </w:t>
      </w:r>
      <w:r>
        <w:t>holy</w:t>
      </w:r>
      <w:r>
        <w:rPr>
          <w:spacing w:val="40"/>
        </w:rPr>
        <w:t xml:space="preserve"> </w:t>
      </w:r>
      <w:r>
        <w:t>Angels.</w:t>
      </w:r>
      <w:r>
        <w:rPr>
          <w:spacing w:val="40"/>
        </w:rPr>
        <w:t xml:space="preserve"> </w:t>
      </w:r>
      <w:r>
        <w:t>And</w:t>
      </w:r>
      <w:r>
        <w:rPr>
          <w:spacing w:val="40"/>
        </w:rPr>
        <w:t xml:space="preserve"> </w:t>
      </w:r>
      <w:r>
        <w:t>it</w:t>
      </w:r>
      <w:r>
        <w:rPr>
          <w:spacing w:val="40"/>
        </w:rPr>
        <w:t xml:space="preserve"> </w:t>
      </w:r>
      <w:r>
        <w:t>is observable,* that they follow upon those words, What shall it profit a man</w:t>
      </w:r>
      <w:r>
        <w:rPr>
          <w:spacing w:val="80"/>
        </w:rPr>
        <w:t xml:space="preserve"> </w:t>
      </w:r>
      <w:r>
        <w:t>if</w:t>
      </w:r>
      <w:r>
        <w:rPr>
          <w:spacing w:val="40"/>
        </w:rPr>
        <w:t xml:space="preserve"> </w:t>
      </w:r>
      <w:r>
        <w:t>he</w:t>
      </w:r>
      <w:r>
        <w:rPr>
          <w:spacing w:val="40"/>
        </w:rPr>
        <w:t xml:space="preserve"> </w:t>
      </w:r>
      <w:r>
        <w:t>shall</w:t>
      </w:r>
      <w:r>
        <w:rPr>
          <w:spacing w:val="40"/>
        </w:rPr>
        <w:t xml:space="preserve"> </w:t>
      </w:r>
      <w:r>
        <w:t>gain</w:t>
      </w:r>
      <w:r>
        <w:rPr>
          <w:spacing w:val="40"/>
        </w:rPr>
        <w:t xml:space="preserve"> </w:t>
      </w:r>
      <w:r>
        <w:t>the</w:t>
      </w:r>
      <w:r>
        <w:rPr>
          <w:spacing w:val="40"/>
        </w:rPr>
        <w:t xml:space="preserve"> </w:t>
      </w:r>
      <w:r>
        <w:t>whole</w:t>
      </w:r>
      <w:r>
        <w:rPr>
          <w:spacing w:val="40"/>
        </w:rPr>
        <w:t xml:space="preserve"> </w:t>
      </w:r>
      <w:r>
        <w:t>world,</w:t>
      </w:r>
      <w:r>
        <w:rPr>
          <w:spacing w:val="40"/>
        </w:rPr>
        <w:t xml:space="preserve"> </w:t>
      </w:r>
      <w:r>
        <w:t>and</w:t>
      </w:r>
      <w:r>
        <w:rPr>
          <w:spacing w:val="40"/>
        </w:rPr>
        <w:t xml:space="preserve"> </w:t>
      </w:r>
      <w:r>
        <w:t>lose</w:t>
      </w:r>
      <w:r>
        <w:rPr>
          <w:spacing w:val="40"/>
        </w:rPr>
        <w:t xml:space="preserve"> </w:t>
      </w:r>
      <w:r>
        <w:t>his</w:t>
      </w:r>
      <w:r>
        <w:rPr>
          <w:spacing w:val="40"/>
        </w:rPr>
        <w:t xml:space="preserve"> </w:t>
      </w:r>
      <w:r>
        <w:t>own</w:t>
      </w:r>
      <w:r>
        <w:rPr>
          <w:spacing w:val="40"/>
        </w:rPr>
        <w:t xml:space="preserve"> </w:t>
      </w:r>
      <w:r>
        <w:t>soul?</w:t>
      </w:r>
      <w:r>
        <w:rPr>
          <w:spacing w:val="40"/>
        </w:rPr>
        <w:t xml:space="preserve"> </w:t>
      </w:r>
      <w:r>
        <w:t>or</w:t>
      </w:r>
      <w:r>
        <w:rPr>
          <w:spacing w:val="40"/>
        </w:rPr>
        <w:t xml:space="preserve"> </w:t>
      </w:r>
      <w:r>
        <w:t>what</w:t>
      </w:r>
      <w:r>
        <w:rPr>
          <w:spacing w:val="40"/>
        </w:rPr>
        <w:t xml:space="preserve"> </w:t>
      </w:r>
      <w:r>
        <w:t>shall</w:t>
      </w:r>
      <w:r>
        <w:rPr>
          <w:spacing w:val="40"/>
        </w:rPr>
        <w:t xml:space="preserve"> </w:t>
      </w:r>
      <w:r>
        <w:t>a man</w:t>
      </w:r>
      <w:r>
        <w:rPr>
          <w:spacing w:val="40"/>
        </w:rPr>
        <w:t xml:space="preserve"> </w:t>
      </w:r>
      <w:r>
        <w:t>give</w:t>
      </w:r>
      <w:r>
        <w:rPr>
          <w:spacing w:val="40"/>
        </w:rPr>
        <w:t xml:space="preserve"> </w:t>
      </w:r>
      <w:r>
        <w:t>in</w:t>
      </w:r>
      <w:r>
        <w:rPr>
          <w:spacing w:val="40"/>
        </w:rPr>
        <w:t xml:space="preserve"> </w:t>
      </w:r>
      <w:r>
        <w:t>exchange</w:t>
      </w:r>
      <w:r>
        <w:rPr>
          <w:spacing w:val="40"/>
        </w:rPr>
        <w:t xml:space="preserve"> </w:t>
      </w:r>
      <w:r>
        <w:t>for</w:t>
      </w:r>
      <w:r>
        <w:rPr>
          <w:spacing w:val="40"/>
        </w:rPr>
        <w:t xml:space="preserve"> </w:t>
      </w:r>
      <w:r>
        <w:t>his</w:t>
      </w:r>
      <w:r>
        <w:rPr>
          <w:spacing w:val="40"/>
        </w:rPr>
        <w:t xml:space="preserve"> </w:t>
      </w:r>
      <w:r>
        <w:t>soul?</w:t>
      </w:r>
      <w:r>
        <w:rPr>
          <w:spacing w:val="40"/>
        </w:rPr>
        <w:t xml:space="preserve"> </w:t>
      </w:r>
      <w:r>
        <w:t>As</w:t>
      </w:r>
      <w:r>
        <w:rPr>
          <w:spacing w:val="40"/>
        </w:rPr>
        <w:t xml:space="preserve"> </w:t>
      </w:r>
      <w:r>
        <w:t>if</w:t>
      </w:r>
      <w:r>
        <w:rPr>
          <w:spacing w:val="40"/>
        </w:rPr>
        <w:t xml:space="preserve"> </w:t>
      </w:r>
      <w:r>
        <w:t>Christ</w:t>
      </w:r>
      <w:r>
        <w:rPr>
          <w:spacing w:val="40"/>
        </w:rPr>
        <w:t xml:space="preserve"> </w:t>
      </w:r>
      <w:r>
        <w:t>should</w:t>
      </w:r>
      <w:r>
        <w:rPr>
          <w:spacing w:val="40"/>
        </w:rPr>
        <w:t xml:space="preserve"> </w:t>
      </w:r>
      <w:r>
        <w:t>say,</w:t>
      </w:r>
      <w:r>
        <w:rPr>
          <w:spacing w:val="40"/>
        </w:rPr>
        <w:t xml:space="preserve"> </w:t>
      </w:r>
      <w:r>
        <w:t>If</w:t>
      </w:r>
      <w:r>
        <w:rPr>
          <w:spacing w:val="40"/>
        </w:rPr>
        <w:t xml:space="preserve"> </w:t>
      </w:r>
      <w:r>
        <w:t>you</w:t>
      </w:r>
      <w:r>
        <w:rPr>
          <w:spacing w:val="40"/>
        </w:rPr>
        <w:t xml:space="preserve"> </w:t>
      </w:r>
      <w:r>
        <w:t>would not</w:t>
      </w:r>
      <w:r>
        <w:rPr>
          <w:spacing w:val="34"/>
        </w:rPr>
        <w:t xml:space="preserve"> </w:t>
      </w:r>
      <w:r>
        <w:t>lose</w:t>
      </w:r>
      <w:r>
        <w:rPr>
          <w:spacing w:val="34"/>
        </w:rPr>
        <w:t xml:space="preserve"> </w:t>
      </w:r>
      <w:r>
        <w:t>your</w:t>
      </w:r>
      <w:r>
        <w:rPr>
          <w:spacing w:val="34"/>
        </w:rPr>
        <w:t xml:space="preserve"> </w:t>
      </w:r>
      <w:r>
        <w:t>souls</w:t>
      </w:r>
      <w:r>
        <w:rPr>
          <w:spacing w:val="34"/>
        </w:rPr>
        <w:t xml:space="preserve"> </w:t>
      </w:r>
      <w:r>
        <w:t>eternally,</w:t>
      </w:r>
      <w:r>
        <w:rPr>
          <w:spacing w:val="34"/>
        </w:rPr>
        <w:t xml:space="preserve"> </w:t>
      </w:r>
      <w:r>
        <w:t>look</w:t>
      </w:r>
      <w:r>
        <w:rPr>
          <w:spacing w:val="34"/>
        </w:rPr>
        <w:t xml:space="preserve"> </w:t>
      </w:r>
      <w:r>
        <w:t>to</w:t>
      </w:r>
      <w:r>
        <w:rPr>
          <w:spacing w:val="34"/>
        </w:rPr>
        <w:t xml:space="preserve"> </w:t>
      </w:r>
      <w:r>
        <w:t>this,</w:t>
      </w:r>
      <w:r>
        <w:rPr>
          <w:spacing w:val="34"/>
        </w:rPr>
        <w:t xml:space="preserve"> </w:t>
      </w:r>
      <w:r>
        <w:t>make</w:t>
      </w:r>
      <w:r>
        <w:rPr>
          <w:spacing w:val="34"/>
        </w:rPr>
        <w:t xml:space="preserve"> </w:t>
      </w:r>
      <w:r>
        <w:t>profession</w:t>
      </w:r>
      <w:r>
        <w:rPr>
          <w:spacing w:val="34"/>
        </w:rPr>
        <w:t xml:space="preserve"> </w:t>
      </w:r>
      <w:r>
        <w:t>of</w:t>
      </w:r>
      <w:r>
        <w:rPr>
          <w:spacing w:val="34"/>
        </w:rPr>
        <w:t xml:space="preserve"> </w:t>
      </w:r>
      <w:r>
        <w:t>the</w:t>
      </w:r>
      <w:r>
        <w:rPr>
          <w:spacing w:val="34"/>
        </w:rPr>
        <w:t xml:space="preserve"> </w:t>
      </w:r>
      <w:r>
        <w:t>Truth,* as you are called to it; though you live in a wicked and an adulterous generation,</w:t>
      </w:r>
      <w:r>
        <w:rPr>
          <w:spacing w:val="40"/>
        </w:rPr>
        <w:t xml:space="preserve"> </w:t>
      </w:r>
      <w:r>
        <w:t>yet</w:t>
      </w:r>
      <w:r>
        <w:rPr>
          <w:spacing w:val="40"/>
        </w:rPr>
        <w:t xml:space="preserve"> </w:t>
      </w:r>
      <w:r>
        <w:t>be</w:t>
      </w:r>
      <w:r>
        <w:rPr>
          <w:spacing w:val="40"/>
        </w:rPr>
        <w:t xml:space="preserve"> </w:t>
      </w:r>
      <w:r>
        <w:t>not</w:t>
      </w:r>
      <w:r>
        <w:rPr>
          <w:spacing w:val="40"/>
        </w:rPr>
        <w:t xml:space="preserve"> </w:t>
      </w:r>
      <w:r>
        <w:t>ashamed</w:t>
      </w:r>
      <w:r>
        <w:rPr>
          <w:spacing w:val="40"/>
        </w:rPr>
        <w:t xml:space="preserve"> </w:t>
      </w:r>
      <w:r>
        <w:t>of</w:t>
      </w:r>
      <w:r>
        <w:rPr>
          <w:spacing w:val="40"/>
        </w:rPr>
        <w:t xml:space="preserve"> </w:t>
      </w:r>
      <w:r>
        <w:t>me</w:t>
      </w:r>
      <w:r>
        <w:rPr>
          <w:spacing w:val="40"/>
        </w:rPr>
        <w:t xml:space="preserve"> </w:t>
      </w:r>
      <w:r>
        <w:t>before</w:t>
      </w:r>
      <w:r>
        <w:rPr>
          <w:spacing w:val="40"/>
        </w:rPr>
        <w:t xml:space="preserve"> </w:t>
      </w:r>
      <w:r>
        <w:t>them;</w:t>
      </w:r>
      <w:r>
        <w:rPr>
          <w:spacing w:val="40"/>
        </w:rPr>
        <w:t xml:space="preserve"> </w:t>
      </w:r>
      <w:r>
        <w:t>for</w:t>
      </w:r>
      <w:r>
        <w:rPr>
          <w:spacing w:val="40"/>
        </w:rPr>
        <w:t xml:space="preserve"> </w:t>
      </w:r>
      <w:r>
        <w:t>if</w:t>
      </w:r>
      <w:r>
        <w:rPr>
          <w:spacing w:val="40"/>
        </w:rPr>
        <w:t xml:space="preserve"> </w:t>
      </w:r>
      <w:r>
        <w:t>you</w:t>
      </w:r>
      <w:r>
        <w:rPr>
          <w:spacing w:val="40"/>
        </w:rPr>
        <w:t xml:space="preserve"> </w:t>
      </w:r>
      <w:r>
        <w:t>be,</w:t>
      </w:r>
      <w:r>
        <w:rPr>
          <w:spacing w:val="40"/>
        </w:rPr>
        <w:t xml:space="preserve"> </w:t>
      </w:r>
      <w:r>
        <w:t>your souls may go for it eternally.</w:t>
      </w:r>
    </w:p>
    <w:p w14:paraId="2EB0F3F0">
      <w:pPr>
        <w:pStyle w:val="5"/>
        <w:spacing w:before="273" w:line="261" w:lineRule="auto"/>
        <w:ind w:right="128"/>
      </w:pPr>
      <w:r>
        <w:t>Zwingli</w:t>
      </w:r>
      <w:r>
        <w:rPr>
          <w:spacing w:val="40"/>
        </w:rPr>
        <w:t xml:space="preserve"> </w:t>
      </w:r>
      <w:r>
        <w:t>in</w:t>
      </w:r>
      <w:r>
        <w:rPr>
          <w:spacing w:val="40"/>
        </w:rPr>
        <w:t xml:space="preserve"> </w:t>
      </w:r>
      <w:r>
        <w:t>his</w:t>
      </w:r>
      <w:r>
        <w:rPr>
          <w:spacing w:val="40"/>
        </w:rPr>
        <w:t xml:space="preserve"> </w:t>
      </w:r>
      <w:r>
        <w:t>third</w:t>
      </w:r>
      <w:r>
        <w:rPr>
          <w:spacing w:val="40"/>
        </w:rPr>
        <w:t xml:space="preserve"> </w:t>
      </w:r>
      <w:r>
        <w:t>Epistle,</w:t>
      </w:r>
      <w:r>
        <w:rPr>
          <w:spacing w:val="40"/>
        </w:rPr>
        <w:t xml:space="preserve"> </w:t>
      </w:r>
      <w:r>
        <w:t>says,</w:t>
      </w:r>
      <w:r>
        <w:rPr>
          <w:spacing w:val="40"/>
        </w:rPr>
        <w:t xml:space="preserve"> </w:t>
      </w:r>
      <w:r>
        <w:t>We</w:t>
      </w:r>
      <w:r>
        <w:rPr>
          <w:spacing w:val="40"/>
        </w:rPr>
        <w:t xml:space="preserve"> </w:t>
      </w:r>
      <w:r>
        <w:t>may</w:t>
      </w:r>
      <w:r>
        <w:rPr>
          <w:spacing w:val="40"/>
        </w:rPr>
        <w:t xml:space="preserve"> </w:t>
      </w:r>
      <w:r>
        <w:t>as</w:t>
      </w:r>
      <w:r>
        <w:rPr>
          <w:spacing w:val="40"/>
        </w:rPr>
        <w:t xml:space="preserve"> </w:t>
      </w:r>
      <w:r>
        <w:t>well</w:t>
      </w:r>
      <w:r>
        <w:rPr>
          <w:spacing w:val="40"/>
        </w:rPr>
        <w:t xml:space="preserve"> </w:t>
      </w:r>
      <w:r>
        <w:t>with</w:t>
      </w:r>
      <w:r>
        <w:rPr>
          <w:spacing w:val="40"/>
        </w:rPr>
        <w:t xml:space="preserve"> </w:t>
      </w:r>
      <w:r>
        <w:t>a</w:t>
      </w:r>
      <w:r>
        <w:rPr>
          <w:spacing w:val="40"/>
        </w:rPr>
        <w:t xml:space="preserve"> </w:t>
      </w:r>
      <w:r>
        <w:t>Diocletian worship before the Altar of Jupiter and Venus, as conceal our faith under the power of Antichrist.*</w:t>
      </w:r>
    </w:p>
    <w:p w14:paraId="77BB2E92">
      <w:pPr>
        <w:pStyle w:val="5"/>
        <w:spacing w:before="285" w:line="261" w:lineRule="auto"/>
        <w:ind w:right="124"/>
      </w:pPr>
      <w:r>
        <w:t>Now though profession be necessary, yet in what cases we are bound to profess, and in what not, is no easy matter to determine.</w:t>
      </w:r>
    </w:p>
    <w:p w14:paraId="204C56D7">
      <w:pPr>
        <w:pStyle w:val="5"/>
        <w:spacing w:before="286" w:line="261" w:lineRule="auto"/>
        <w:ind w:right="123"/>
      </w:pPr>
      <w:r>
        <w:t>Zuarez, a man of great judgement, yet falling upon this Question, When a man is bound to make profession of the Truth, says, We cannot give rules</w:t>
      </w:r>
      <w:r>
        <w:rPr>
          <w:spacing w:val="80"/>
        </w:rPr>
        <w:t xml:space="preserve"> </w:t>
      </w:r>
      <w:r>
        <w:t>in</w:t>
      </w:r>
      <w:r>
        <w:rPr>
          <w:spacing w:val="40"/>
        </w:rPr>
        <w:t xml:space="preserve"> </w:t>
      </w:r>
      <w:r>
        <w:t>particular,</w:t>
      </w:r>
      <w:r>
        <w:rPr>
          <w:spacing w:val="40"/>
        </w:rPr>
        <w:t xml:space="preserve"> </w:t>
      </w:r>
      <w:r>
        <w:t>when</w:t>
      </w:r>
      <w:r>
        <w:rPr>
          <w:spacing w:val="40"/>
        </w:rPr>
        <w:t xml:space="preserve"> </w:t>
      </w:r>
      <w:r>
        <w:t>there</w:t>
      </w:r>
      <w:r>
        <w:rPr>
          <w:spacing w:val="40"/>
        </w:rPr>
        <w:t xml:space="preserve"> </w:t>
      </w:r>
      <w:r>
        <w:t>is</w:t>
      </w:r>
      <w:r>
        <w:rPr>
          <w:spacing w:val="40"/>
        </w:rPr>
        <w:t xml:space="preserve"> </w:t>
      </w:r>
      <w:r>
        <w:t>a</w:t>
      </w:r>
      <w:r>
        <w:rPr>
          <w:spacing w:val="40"/>
        </w:rPr>
        <w:t xml:space="preserve"> </w:t>
      </w:r>
      <w:r>
        <w:t>necessity</w:t>
      </w:r>
      <w:r>
        <w:rPr>
          <w:spacing w:val="40"/>
        </w:rPr>
        <w:t xml:space="preserve"> </w:t>
      </w:r>
      <w:r>
        <w:t>of</w:t>
      </w:r>
      <w:r>
        <w:rPr>
          <w:spacing w:val="40"/>
        </w:rPr>
        <w:t xml:space="preserve"> </w:t>
      </w:r>
      <w:r>
        <w:t>profession,</w:t>
      </w:r>
      <w:r>
        <w:rPr>
          <w:spacing w:val="40"/>
        </w:rPr>
        <w:t xml:space="preserve"> </w:t>
      </w:r>
      <w:r>
        <w:t>in</w:t>
      </w:r>
      <w:r>
        <w:rPr>
          <w:spacing w:val="40"/>
        </w:rPr>
        <w:t xml:space="preserve"> </w:t>
      </w:r>
      <w:r>
        <w:t>regard</w:t>
      </w:r>
      <w:r>
        <w:rPr>
          <w:spacing w:val="40"/>
        </w:rPr>
        <w:t xml:space="preserve"> </w:t>
      </w:r>
      <w:r>
        <w:t>of</w:t>
      </w:r>
      <w:r>
        <w:rPr>
          <w:spacing w:val="40"/>
        </w:rPr>
        <w:t xml:space="preserve"> </w:t>
      </w:r>
      <w:r>
        <w:t xml:space="preserve">the good of our neighbor, but it must be determined by the judgement of </w:t>
      </w:r>
      <w:r>
        <w:rPr>
          <w:spacing w:val="-2"/>
        </w:rPr>
        <w:t>Prudence.</w:t>
      </w:r>
    </w:p>
    <w:p w14:paraId="7BA961C2">
      <w:pPr>
        <w:pStyle w:val="5"/>
        <w:spacing w:before="282" w:line="261" w:lineRule="auto"/>
        <w:ind w:right="119"/>
      </w:pPr>
      <w:r>
        <w:t>But</w:t>
      </w:r>
      <w:r>
        <w:rPr>
          <w:spacing w:val="40"/>
        </w:rPr>
        <w:t xml:space="preserve"> </w:t>
      </w:r>
      <w:r>
        <w:t>though</w:t>
      </w:r>
      <w:r>
        <w:rPr>
          <w:spacing w:val="40"/>
        </w:rPr>
        <w:t xml:space="preserve"> </w:t>
      </w:r>
      <w:r>
        <w:t>the</w:t>
      </w:r>
      <w:r>
        <w:rPr>
          <w:spacing w:val="40"/>
        </w:rPr>
        <w:t xml:space="preserve"> </w:t>
      </w:r>
      <w:r>
        <w:t>determination</w:t>
      </w:r>
      <w:r>
        <w:rPr>
          <w:spacing w:val="40"/>
        </w:rPr>
        <w:t xml:space="preserve"> </w:t>
      </w:r>
      <w:r>
        <w:t>be</w:t>
      </w:r>
      <w:r>
        <w:rPr>
          <w:spacing w:val="40"/>
        </w:rPr>
        <w:t xml:space="preserve"> </w:t>
      </w:r>
      <w:r>
        <w:t>very</w:t>
      </w:r>
      <w:r>
        <w:rPr>
          <w:spacing w:val="40"/>
        </w:rPr>
        <w:t xml:space="preserve"> </w:t>
      </w:r>
      <w:r>
        <w:t>difficult,</w:t>
      </w:r>
      <w:r>
        <w:rPr>
          <w:spacing w:val="40"/>
        </w:rPr>
        <w:t xml:space="preserve"> </w:t>
      </w:r>
      <w:r>
        <w:t>yet</w:t>
      </w:r>
      <w:r>
        <w:rPr>
          <w:spacing w:val="40"/>
        </w:rPr>
        <w:t xml:space="preserve"> </w:t>
      </w:r>
      <w:r>
        <w:t>we</w:t>
      </w:r>
      <w:r>
        <w:rPr>
          <w:spacing w:val="40"/>
        </w:rPr>
        <w:t xml:space="preserve"> </w:t>
      </w:r>
      <w:r>
        <w:t>may</w:t>
      </w:r>
      <w:r>
        <w:rPr>
          <w:spacing w:val="40"/>
        </w:rPr>
        <w:t xml:space="preserve"> </w:t>
      </w:r>
      <w:r>
        <w:t>assert</w:t>
      </w:r>
      <w:r>
        <w:rPr>
          <w:spacing w:val="40"/>
        </w:rPr>
        <w:t xml:space="preserve"> </w:t>
      </w:r>
      <w:r>
        <w:t>these five cases to bind us to profession.*</w:t>
      </w:r>
    </w:p>
    <w:p w14:paraId="278CF3B2">
      <w:pPr>
        <w:pStyle w:val="5"/>
        <w:spacing w:before="285" w:line="261" w:lineRule="auto"/>
        <w:ind w:right="122"/>
      </w:pPr>
      <w:r>
        <w:t>First, when the truths are necessary to salvation,* and my forbearance in them may endanger the salvation of any, the salvation of the soul of the poorest beggar, is to be preferred before the glory, pomp, outward peace and comforts of all the Kingdoms on the earth; therefore much before my private contentments: In extreme danger of life there is no time to reason what in prudence is fit to be done, but save the mans life if you can, and reason the case afterward.</w:t>
      </w:r>
    </w:p>
    <w:p w14:paraId="7E14DBFA">
      <w:pPr>
        <w:pStyle w:val="5"/>
        <w:spacing w:before="280"/>
      </w:pPr>
      <w:r>
        <w:t>Secondly,</w:t>
      </w:r>
      <w:r>
        <w:rPr>
          <w:spacing w:val="22"/>
        </w:rPr>
        <w:t xml:space="preserve"> </w:t>
      </w:r>
      <w:r>
        <w:t>when</w:t>
      </w:r>
      <w:r>
        <w:rPr>
          <w:spacing w:val="23"/>
        </w:rPr>
        <w:t xml:space="preserve"> </w:t>
      </w:r>
      <w:r>
        <w:t>not</w:t>
      </w:r>
      <w:r>
        <w:rPr>
          <w:spacing w:val="21"/>
        </w:rPr>
        <w:t xml:space="preserve"> </w:t>
      </w:r>
      <w:r>
        <w:t>profession</w:t>
      </w:r>
      <w:r>
        <w:rPr>
          <w:spacing w:val="23"/>
        </w:rPr>
        <w:t xml:space="preserve"> </w:t>
      </w:r>
      <w:r>
        <w:t>shall</w:t>
      </w:r>
      <w:r>
        <w:rPr>
          <w:spacing w:val="22"/>
        </w:rPr>
        <w:t xml:space="preserve"> </w:t>
      </w:r>
      <w:r>
        <w:t>be</w:t>
      </w:r>
      <w:r>
        <w:rPr>
          <w:spacing w:val="23"/>
        </w:rPr>
        <w:t xml:space="preserve"> </w:t>
      </w:r>
      <w:r>
        <w:t>interpreted</w:t>
      </w:r>
      <w:r>
        <w:rPr>
          <w:spacing w:val="23"/>
        </w:rPr>
        <w:t xml:space="preserve"> </w:t>
      </w:r>
      <w:r>
        <w:t>to</w:t>
      </w:r>
      <w:r>
        <w:rPr>
          <w:spacing w:val="22"/>
        </w:rPr>
        <w:t xml:space="preserve"> </w:t>
      </w:r>
      <w:r>
        <w:t>be</w:t>
      </w:r>
      <w:r>
        <w:rPr>
          <w:spacing w:val="22"/>
        </w:rPr>
        <w:t xml:space="preserve"> </w:t>
      </w:r>
      <w:r>
        <w:t>a</w:t>
      </w:r>
      <w:r>
        <w:rPr>
          <w:spacing w:val="22"/>
        </w:rPr>
        <w:t xml:space="preserve"> </w:t>
      </w:r>
      <w:r>
        <w:t>denial,</w:t>
      </w:r>
      <w:r>
        <w:rPr>
          <w:spacing w:val="23"/>
        </w:rPr>
        <w:t xml:space="preserve"> </w:t>
      </w:r>
      <w:r>
        <w:rPr>
          <w:spacing w:val="-2"/>
        </w:rPr>
        <w:t>though</w:t>
      </w:r>
    </w:p>
    <w:p w14:paraId="4FA87228">
      <w:pPr>
        <w:spacing w:after="0"/>
        <w:sectPr>
          <w:pgSz w:w="12240" w:h="15840"/>
          <w:pgMar w:top="1360" w:right="1320" w:bottom="280" w:left="1340" w:header="720" w:footer="720" w:gutter="0"/>
          <w:cols w:space="720" w:num="1"/>
        </w:sectPr>
      </w:pPr>
    </w:p>
    <w:p w14:paraId="2A78950E">
      <w:pPr>
        <w:pStyle w:val="5"/>
        <w:spacing w:line="261" w:lineRule="auto"/>
        <w:ind w:right="119"/>
      </w:pPr>
      <w:r>
        <w:t>in case of a lesser truth; I must not deny the truth, the least truth interpretative, I must rather bee willing to suffer, then the truth should suffer by me so far: This was Daniels case, when he would not cease his praying three times a day, neither would he shut his windows, though it endangered his life. A carnal heart would say, why might not Daniel have been</w:t>
      </w:r>
      <w:r>
        <w:rPr>
          <w:spacing w:val="40"/>
        </w:rPr>
        <w:t xml:space="preserve"> </w:t>
      </w:r>
      <w:r>
        <w:t>wiser?</w:t>
      </w:r>
      <w:r>
        <w:rPr>
          <w:spacing w:val="39"/>
        </w:rPr>
        <w:t xml:space="preserve"> </w:t>
      </w:r>
      <w:r>
        <w:t>he</w:t>
      </w:r>
      <w:r>
        <w:rPr>
          <w:spacing w:val="39"/>
        </w:rPr>
        <w:t xml:space="preserve"> </w:t>
      </w:r>
      <w:r>
        <w:t>might</w:t>
      </w:r>
      <w:r>
        <w:rPr>
          <w:spacing w:val="40"/>
        </w:rPr>
        <w:t xml:space="preserve"> </w:t>
      </w:r>
      <w:r>
        <w:t>have</w:t>
      </w:r>
      <w:r>
        <w:rPr>
          <w:spacing w:val="39"/>
        </w:rPr>
        <w:t xml:space="preserve"> </w:t>
      </w:r>
      <w:r>
        <w:t>forborne</w:t>
      </w:r>
      <w:r>
        <w:rPr>
          <w:spacing w:val="39"/>
        </w:rPr>
        <w:t xml:space="preserve"> </w:t>
      </w:r>
      <w:r>
        <w:t>a</w:t>
      </w:r>
      <w:r>
        <w:rPr>
          <w:spacing w:val="40"/>
        </w:rPr>
        <w:t xml:space="preserve"> </w:t>
      </w:r>
      <w:r>
        <w:t>while,</w:t>
      </w:r>
      <w:r>
        <w:rPr>
          <w:spacing w:val="40"/>
        </w:rPr>
        <w:t xml:space="preserve"> </w:t>
      </w:r>
      <w:r>
        <w:t>at</w:t>
      </w:r>
      <w:r>
        <w:rPr>
          <w:spacing w:val="39"/>
        </w:rPr>
        <w:t xml:space="preserve"> </w:t>
      </w:r>
      <w:r>
        <w:t>least</w:t>
      </w:r>
      <w:r>
        <w:rPr>
          <w:spacing w:val="40"/>
        </w:rPr>
        <w:t xml:space="preserve"> </w:t>
      </w:r>
      <w:r>
        <w:t>he</w:t>
      </w:r>
      <w:r>
        <w:rPr>
          <w:spacing w:val="39"/>
        </w:rPr>
        <w:t xml:space="preserve"> </w:t>
      </w:r>
      <w:r>
        <w:t>might</w:t>
      </w:r>
      <w:r>
        <w:rPr>
          <w:spacing w:val="39"/>
        </w:rPr>
        <w:t xml:space="preserve"> </w:t>
      </w:r>
      <w:r>
        <w:t>have</w:t>
      </w:r>
      <w:r>
        <w:rPr>
          <w:spacing w:val="40"/>
        </w:rPr>
        <w:t xml:space="preserve"> </w:t>
      </w:r>
      <w:r>
        <w:t>shut his windows. No, Daniel was willing to venture his life in the cause, rather then he would so much as by way of interpretation, deny that honour that he knew was due to God.</w:t>
      </w:r>
    </w:p>
    <w:p w14:paraId="6D33B911">
      <w:pPr>
        <w:pStyle w:val="5"/>
        <w:spacing w:before="277" w:line="261" w:lineRule="auto"/>
        <w:ind w:right="119"/>
      </w:pPr>
      <w:r>
        <w:t>Thirdly, when others shall be scandalized, so as to be weakened in their faith by my denial; yea, so scandalized as to be in danger to sin, because they see me not to profess; in this case wee must venture very far, wee should take heed of offending any of the Saints, so as to grieve them, but when the offence comes to weaken their faith to occasion their sin, there</w:t>
      </w:r>
      <w:r>
        <w:rPr>
          <w:spacing w:val="80"/>
          <w:w w:val="150"/>
        </w:rPr>
        <w:t xml:space="preserve"> </w:t>
      </w:r>
      <w:r>
        <w:t>we</w:t>
      </w:r>
      <w:r>
        <w:rPr>
          <w:spacing w:val="37"/>
        </w:rPr>
        <w:t xml:space="preserve"> </w:t>
      </w:r>
      <w:r>
        <w:t>should</w:t>
      </w:r>
      <w:r>
        <w:rPr>
          <w:spacing w:val="37"/>
        </w:rPr>
        <w:t xml:space="preserve"> </w:t>
      </w:r>
      <w:r>
        <w:t>venture</w:t>
      </w:r>
      <w:r>
        <w:rPr>
          <w:spacing w:val="37"/>
        </w:rPr>
        <w:t xml:space="preserve"> </w:t>
      </w:r>
      <w:r>
        <w:t>very</w:t>
      </w:r>
      <w:r>
        <w:rPr>
          <w:spacing w:val="37"/>
        </w:rPr>
        <w:t xml:space="preserve"> </w:t>
      </w:r>
      <w:r>
        <w:t>far</w:t>
      </w:r>
      <w:r>
        <w:rPr>
          <w:spacing w:val="37"/>
        </w:rPr>
        <w:t xml:space="preserve"> </w:t>
      </w:r>
      <w:r>
        <w:t>to</w:t>
      </w:r>
      <w:r>
        <w:rPr>
          <w:spacing w:val="38"/>
        </w:rPr>
        <w:t xml:space="preserve"> </w:t>
      </w:r>
      <w:r>
        <w:t>our</w:t>
      </w:r>
      <w:r>
        <w:rPr>
          <w:spacing w:val="37"/>
        </w:rPr>
        <w:t xml:space="preserve"> </w:t>
      </w:r>
      <w:r>
        <w:t>own</w:t>
      </w:r>
      <w:r>
        <w:rPr>
          <w:spacing w:val="37"/>
        </w:rPr>
        <w:t xml:space="preserve"> </w:t>
      </w:r>
      <w:r>
        <w:t>outward</w:t>
      </w:r>
      <w:r>
        <w:rPr>
          <w:spacing w:val="38"/>
        </w:rPr>
        <w:t xml:space="preserve"> </w:t>
      </w:r>
      <w:r>
        <w:t>prejudice,</w:t>
      </w:r>
      <w:r>
        <w:rPr>
          <w:spacing w:val="37"/>
        </w:rPr>
        <w:t xml:space="preserve"> </w:t>
      </w:r>
      <w:r>
        <w:t>rather</w:t>
      </w:r>
      <w:r>
        <w:rPr>
          <w:spacing w:val="37"/>
        </w:rPr>
        <w:t xml:space="preserve"> </w:t>
      </w:r>
      <w:r>
        <w:t>then</w:t>
      </w:r>
      <w:r>
        <w:rPr>
          <w:spacing w:val="37"/>
        </w:rPr>
        <w:t xml:space="preserve"> </w:t>
      </w:r>
      <w:r>
        <w:t>so to offend them.</w:t>
      </w:r>
    </w:p>
    <w:p w14:paraId="71BA5665">
      <w:pPr>
        <w:pStyle w:val="5"/>
        <w:spacing w:before="280" w:line="261" w:lineRule="auto"/>
        <w:ind w:right="118"/>
      </w:pPr>
      <w:r>
        <w:t>Fourthly, when an account of my faith is demanded, if it be not either in scorn to deride, or in malice to ensnare, but seriously, so as the giving it may</w:t>
      </w:r>
      <w:r>
        <w:rPr>
          <w:spacing w:val="40"/>
        </w:rPr>
        <w:t xml:space="preserve"> </w:t>
      </w:r>
      <w:r>
        <w:t>be</w:t>
      </w:r>
      <w:r>
        <w:rPr>
          <w:spacing w:val="39"/>
        </w:rPr>
        <w:t xml:space="preserve"> </w:t>
      </w:r>
      <w:r>
        <w:t>to</w:t>
      </w:r>
      <w:r>
        <w:rPr>
          <w:spacing w:val="40"/>
        </w:rPr>
        <w:t xml:space="preserve"> </w:t>
      </w:r>
      <w:r>
        <w:t>edification,</w:t>
      </w:r>
      <w:r>
        <w:rPr>
          <w:spacing w:val="40"/>
        </w:rPr>
        <w:t xml:space="preserve"> </w:t>
      </w:r>
      <w:r>
        <w:t>especially</w:t>
      </w:r>
      <w:r>
        <w:rPr>
          <w:spacing w:val="40"/>
        </w:rPr>
        <w:t xml:space="preserve"> </w:t>
      </w:r>
      <w:r>
        <w:t>in</w:t>
      </w:r>
      <w:r>
        <w:rPr>
          <w:spacing w:val="40"/>
        </w:rPr>
        <w:t xml:space="preserve"> </w:t>
      </w:r>
      <w:r>
        <w:t>a</w:t>
      </w:r>
      <w:r>
        <w:rPr>
          <w:spacing w:val="40"/>
        </w:rPr>
        <w:t xml:space="preserve"> </w:t>
      </w:r>
      <w:r>
        <w:t>way</w:t>
      </w:r>
      <w:r>
        <w:rPr>
          <w:spacing w:val="40"/>
        </w:rPr>
        <w:t xml:space="preserve"> </w:t>
      </w:r>
      <w:r>
        <w:t>of</w:t>
      </w:r>
      <w:r>
        <w:rPr>
          <w:spacing w:val="40"/>
        </w:rPr>
        <w:t xml:space="preserve"> </w:t>
      </w:r>
      <w:r>
        <w:t>giving</w:t>
      </w:r>
      <w:r>
        <w:rPr>
          <w:spacing w:val="40"/>
        </w:rPr>
        <w:t xml:space="preserve"> </w:t>
      </w:r>
      <w:r>
        <w:t>a</w:t>
      </w:r>
      <w:r>
        <w:rPr>
          <w:spacing w:val="40"/>
        </w:rPr>
        <w:t xml:space="preserve"> </w:t>
      </w:r>
      <w:r>
        <w:t>public</w:t>
      </w:r>
      <w:r>
        <w:rPr>
          <w:spacing w:val="40"/>
        </w:rPr>
        <w:t xml:space="preserve"> </w:t>
      </w:r>
      <w:r>
        <w:t>testimony</w:t>
      </w:r>
      <w:r>
        <w:rPr>
          <w:spacing w:val="40"/>
        </w:rPr>
        <w:t xml:space="preserve"> </w:t>
      </w:r>
      <w:r>
        <w:t xml:space="preserve">to the truth, 1 Pet. 3:15. Be ready to give an answer to every man that asketh you a reason of the hope that is in you: If to every one, much more to </w:t>
      </w:r>
      <w:r>
        <w:rPr>
          <w:spacing w:val="-2"/>
        </w:rPr>
        <w:t>Magistrates.</w:t>
      </w:r>
    </w:p>
    <w:p w14:paraId="13BDCE8C">
      <w:pPr>
        <w:pStyle w:val="5"/>
        <w:spacing w:before="281" w:line="261" w:lineRule="auto"/>
        <w:ind w:right="125"/>
      </w:pPr>
      <w:r>
        <w:t>Fifthly, so far as those whom God hath committed to my charge for instruction</w:t>
      </w:r>
      <w:r>
        <w:rPr>
          <w:spacing w:val="34"/>
        </w:rPr>
        <w:t xml:space="preserve"> </w:t>
      </w:r>
      <w:r>
        <w:t>are</w:t>
      </w:r>
      <w:r>
        <w:rPr>
          <w:spacing w:val="34"/>
        </w:rPr>
        <w:t xml:space="preserve"> </w:t>
      </w:r>
      <w:r>
        <w:t>capable,</w:t>
      </w:r>
      <w:r>
        <w:rPr>
          <w:spacing w:val="34"/>
        </w:rPr>
        <w:t xml:space="preserve"> </w:t>
      </w:r>
      <w:r>
        <w:t>at</w:t>
      </w:r>
      <w:r>
        <w:rPr>
          <w:spacing w:val="34"/>
        </w:rPr>
        <w:t xml:space="preserve"> </w:t>
      </w:r>
      <w:r>
        <w:t>some</w:t>
      </w:r>
      <w:r>
        <w:rPr>
          <w:spacing w:val="34"/>
        </w:rPr>
        <w:t xml:space="preserve"> </w:t>
      </w:r>
      <w:r>
        <w:t>time</w:t>
      </w:r>
      <w:r>
        <w:rPr>
          <w:spacing w:val="34"/>
        </w:rPr>
        <w:t xml:space="preserve"> </w:t>
      </w:r>
      <w:r>
        <w:t>or</w:t>
      </w:r>
      <w:r>
        <w:rPr>
          <w:spacing w:val="34"/>
        </w:rPr>
        <w:t xml:space="preserve"> </w:t>
      </w:r>
      <w:r>
        <w:t>other</w:t>
      </w:r>
      <w:r>
        <w:rPr>
          <w:spacing w:val="34"/>
        </w:rPr>
        <w:t xml:space="preserve"> </w:t>
      </w:r>
      <w:r>
        <w:t>I</w:t>
      </w:r>
      <w:r>
        <w:rPr>
          <w:spacing w:val="34"/>
        </w:rPr>
        <w:t xml:space="preserve"> </w:t>
      </w:r>
      <w:r>
        <w:t>must</w:t>
      </w:r>
      <w:r>
        <w:rPr>
          <w:spacing w:val="34"/>
        </w:rPr>
        <w:t xml:space="preserve"> </w:t>
      </w:r>
      <w:r>
        <w:t>manifest</w:t>
      </w:r>
      <w:r>
        <w:rPr>
          <w:spacing w:val="34"/>
        </w:rPr>
        <w:t xml:space="preserve"> </w:t>
      </w:r>
      <w:r>
        <w:t>that</w:t>
      </w:r>
      <w:r>
        <w:rPr>
          <w:spacing w:val="34"/>
        </w:rPr>
        <w:t xml:space="preserve"> </w:t>
      </w:r>
      <w:r>
        <w:t>truth of God to them that may be for their good according as I am able.</w:t>
      </w:r>
    </w:p>
    <w:p w14:paraId="1FF5AFCD">
      <w:pPr>
        <w:pStyle w:val="5"/>
        <w:spacing w:before="284" w:line="261" w:lineRule="auto"/>
        <w:ind w:right="118"/>
      </w:pPr>
      <w:r>
        <w:t>Yet</w:t>
      </w:r>
      <w:r>
        <w:rPr>
          <w:spacing w:val="40"/>
        </w:rPr>
        <w:t xml:space="preserve"> </w:t>
      </w:r>
      <w:r>
        <w:t>this</w:t>
      </w:r>
      <w:r>
        <w:rPr>
          <w:spacing w:val="40"/>
        </w:rPr>
        <w:t xml:space="preserve"> </w:t>
      </w:r>
      <w:r>
        <w:t>duty</w:t>
      </w:r>
      <w:r>
        <w:rPr>
          <w:spacing w:val="40"/>
        </w:rPr>
        <w:t xml:space="preserve"> </w:t>
      </w:r>
      <w:r>
        <w:t>of</w:t>
      </w:r>
      <w:r>
        <w:rPr>
          <w:spacing w:val="40"/>
        </w:rPr>
        <w:t xml:space="preserve"> </w:t>
      </w:r>
      <w:r>
        <w:t>profession</w:t>
      </w:r>
      <w:r>
        <w:rPr>
          <w:spacing w:val="40"/>
        </w:rPr>
        <w:t xml:space="preserve"> </w:t>
      </w:r>
      <w:r>
        <w:t>being</w:t>
      </w:r>
      <w:r>
        <w:rPr>
          <w:spacing w:val="40"/>
        </w:rPr>
        <w:t xml:space="preserve"> </w:t>
      </w:r>
      <w:r>
        <w:t>a</w:t>
      </w:r>
      <w:r>
        <w:rPr>
          <w:spacing w:val="40"/>
        </w:rPr>
        <w:t xml:space="preserve"> </w:t>
      </w:r>
      <w:r>
        <w:t>duty</w:t>
      </w:r>
      <w:r>
        <w:rPr>
          <w:spacing w:val="40"/>
        </w:rPr>
        <w:t xml:space="preserve"> </w:t>
      </w:r>
      <w:r>
        <w:t>required</w:t>
      </w:r>
      <w:r>
        <w:rPr>
          <w:spacing w:val="40"/>
        </w:rPr>
        <w:t xml:space="preserve"> </w:t>
      </w:r>
      <w:r>
        <w:t>by</w:t>
      </w:r>
      <w:r>
        <w:rPr>
          <w:spacing w:val="40"/>
        </w:rPr>
        <w:t xml:space="preserve"> </w:t>
      </w:r>
      <w:r>
        <w:t>an</w:t>
      </w:r>
      <w:r>
        <w:rPr>
          <w:spacing w:val="40"/>
        </w:rPr>
        <w:t xml:space="preserve"> </w:t>
      </w:r>
      <w:r>
        <w:t>affirmative precept, though we are bound always, yet not to all times, semper, but not ad semper, we must always keep such a disposition of heart, as to be in a readiness, rather to give testimony to any truth of God, if called to it by</w:t>
      </w:r>
      <w:r>
        <w:rPr>
          <w:spacing w:val="40"/>
        </w:rPr>
        <w:t xml:space="preserve"> </w:t>
      </w:r>
      <w:r>
        <w:t>God, then to provide for our ease or any outward comfort in this world, so as</w:t>
      </w:r>
      <w:r>
        <w:rPr>
          <w:spacing w:val="25"/>
        </w:rPr>
        <w:t xml:space="preserve"> </w:t>
      </w:r>
      <w:r>
        <w:t>we</w:t>
      </w:r>
      <w:r>
        <w:rPr>
          <w:spacing w:val="25"/>
        </w:rPr>
        <w:t xml:space="preserve"> </w:t>
      </w:r>
      <w:r>
        <w:t>may</w:t>
      </w:r>
      <w:r>
        <w:rPr>
          <w:spacing w:val="25"/>
        </w:rPr>
        <w:t xml:space="preserve"> </w:t>
      </w:r>
      <w:r>
        <w:t>be</w:t>
      </w:r>
      <w:r>
        <w:rPr>
          <w:spacing w:val="25"/>
        </w:rPr>
        <w:t xml:space="preserve"> </w:t>
      </w:r>
      <w:r>
        <w:t>able</w:t>
      </w:r>
      <w:r>
        <w:rPr>
          <w:spacing w:val="25"/>
        </w:rPr>
        <w:t xml:space="preserve"> </w:t>
      </w:r>
      <w:r>
        <w:t>to</w:t>
      </w:r>
      <w:r>
        <w:rPr>
          <w:spacing w:val="25"/>
        </w:rPr>
        <w:t xml:space="preserve"> </w:t>
      </w:r>
      <w:r>
        <w:t>appeal</w:t>
      </w:r>
      <w:r>
        <w:rPr>
          <w:spacing w:val="25"/>
        </w:rPr>
        <w:t xml:space="preserve"> </w:t>
      </w:r>
      <w:r>
        <w:t>to</w:t>
      </w:r>
      <w:r>
        <w:rPr>
          <w:spacing w:val="25"/>
        </w:rPr>
        <w:t xml:space="preserve"> </w:t>
      </w:r>
      <w:r>
        <w:t>God</w:t>
      </w:r>
      <w:r>
        <w:rPr>
          <w:spacing w:val="25"/>
        </w:rPr>
        <w:t xml:space="preserve"> </w:t>
      </w:r>
      <w:r>
        <w:t>in</w:t>
      </w:r>
      <w:r>
        <w:rPr>
          <w:spacing w:val="25"/>
        </w:rPr>
        <w:t xml:space="preserve"> </w:t>
      </w:r>
      <w:r>
        <w:t>the</w:t>
      </w:r>
      <w:r>
        <w:rPr>
          <w:spacing w:val="25"/>
        </w:rPr>
        <w:t xml:space="preserve"> </w:t>
      </w:r>
      <w:r>
        <w:t>sincerity</w:t>
      </w:r>
      <w:r>
        <w:rPr>
          <w:spacing w:val="25"/>
        </w:rPr>
        <w:t xml:space="preserve"> </w:t>
      </w:r>
      <w:r>
        <w:t>of</w:t>
      </w:r>
      <w:r>
        <w:rPr>
          <w:spacing w:val="25"/>
        </w:rPr>
        <w:t xml:space="preserve"> </w:t>
      </w:r>
      <w:r>
        <w:t>our</w:t>
      </w:r>
      <w:r>
        <w:rPr>
          <w:spacing w:val="25"/>
        </w:rPr>
        <w:t xml:space="preserve"> </w:t>
      </w:r>
      <w:r>
        <w:t>hearts</w:t>
      </w:r>
      <w:r>
        <w:rPr>
          <w:spacing w:val="25"/>
        </w:rPr>
        <w:t xml:space="preserve"> </w:t>
      </w:r>
      <w:r>
        <w:t>to</w:t>
      </w:r>
      <w:r>
        <w:rPr>
          <w:spacing w:val="25"/>
        </w:rPr>
        <w:t xml:space="preserve"> </w:t>
      </w:r>
      <w:r>
        <w:t>judge of</w:t>
      </w:r>
      <w:r>
        <w:rPr>
          <w:spacing w:val="37"/>
        </w:rPr>
        <w:t xml:space="preserve"> </w:t>
      </w:r>
      <w:r>
        <w:t>that</w:t>
      </w:r>
      <w:r>
        <w:rPr>
          <w:spacing w:val="37"/>
        </w:rPr>
        <w:t xml:space="preserve"> </w:t>
      </w:r>
      <w:r>
        <w:t>high</w:t>
      </w:r>
      <w:r>
        <w:rPr>
          <w:spacing w:val="37"/>
        </w:rPr>
        <w:t xml:space="preserve"> </w:t>
      </w:r>
      <w:r>
        <w:t>esteem</w:t>
      </w:r>
      <w:r>
        <w:rPr>
          <w:spacing w:val="37"/>
        </w:rPr>
        <w:t xml:space="preserve"> </w:t>
      </w:r>
      <w:r>
        <w:t>we</w:t>
      </w:r>
      <w:r>
        <w:rPr>
          <w:spacing w:val="37"/>
        </w:rPr>
        <w:t xml:space="preserve"> </w:t>
      </w:r>
      <w:r>
        <w:t>have</w:t>
      </w:r>
      <w:r>
        <w:rPr>
          <w:spacing w:val="37"/>
        </w:rPr>
        <w:t xml:space="preserve"> </w:t>
      </w:r>
      <w:r>
        <w:t>of</w:t>
      </w:r>
      <w:r>
        <w:rPr>
          <w:spacing w:val="37"/>
        </w:rPr>
        <w:t xml:space="preserve"> </w:t>
      </w:r>
      <w:r>
        <w:t>his</w:t>
      </w:r>
      <w:r>
        <w:rPr>
          <w:spacing w:val="37"/>
        </w:rPr>
        <w:t xml:space="preserve"> </w:t>
      </w:r>
      <w:r>
        <w:t>truth.</w:t>
      </w:r>
      <w:r>
        <w:rPr>
          <w:spacing w:val="37"/>
        </w:rPr>
        <w:t xml:space="preserve"> </w:t>
      </w:r>
      <w:r>
        <w:t>Lord</w:t>
      </w:r>
      <w:r>
        <w:rPr>
          <w:spacing w:val="37"/>
        </w:rPr>
        <w:t xml:space="preserve"> </w:t>
      </w:r>
      <w:r>
        <w:t>if</w:t>
      </w:r>
      <w:r>
        <w:rPr>
          <w:spacing w:val="37"/>
        </w:rPr>
        <w:t xml:space="preserve"> </w:t>
      </w:r>
      <w:r>
        <w:t>thou</w:t>
      </w:r>
      <w:r>
        <w:rPr>
          <w:spacing w:val="37"/>
        </w:rPr>
        <w:t xml:space="preserve"> </w:t>
      </w:r>
      <w:r>
        <w:t>shalt</w:t>
      </w:r>
      <w:r>
        <w:rPr>
          <w:spacing w:val="37"/>
        </w:rPr>
        <w:t xml:space="preserve"> </w:t>
      </w:r>
      <w:r>
        <w:t>make</w:t>
      </w:r>
      <w:r>
        <w:rPr>
          <w:spacing w:val="37"/>
        </w:rPr>
        <w:t xml:space="preserve"> </w:t>
      </w:r>
      <w:r>
        <w:t>known to me now or any other time, that thy Name may have any glory by my profession,</w:t>
      </w:r>
      <w:r>
        <w:rPr>
          <w:spacing w:val="78"/>
        </w:rPr>
        <w:t xml:space="preserve"> </w:t>
      </w:r>
      <w:r>
        <w:t>of</w:t>
      </w:r>
      <w:r>
        <w:rPr>
          <w:spacing w:val="78"/>
        </w:rPr>
        <w:t xml:space="preserve"> </w:t>
      </w:r>
      <w:r>
        <w:t>any</w:t>
      </w:r>
      <w:r>
        <w:rPr>
          <w:spacing w:val="79"/>
        </w:rPr>
        <w:t xml:space="preserve"> </w:t>
      </w:r>
      <w:r>
        <w:t>truth</w:t>
      </w:r>
      <w:r>
        <w:rPr>
          <w:spacing w:val="78"/>
        </w:rPr>
        <w:t xml:space="preserve"> </w:t>
      </w:r>
      <w:r>
        <w:t>of</w:t>
      </w:r>
      <w:r>
        <w:rPr>
          <w:spacing w:val="78"/>
        </w:rPr>
        <w:t xml:space="preserve"> </w:t>
      </w:r>
      <w:r>
        <w:t>thine,</w:t>
      </w:r>
      <w:r>
        <w:rPr>
          <w:spacing w:val="79"/>
        </w:rPr>
        <w:t xml:space="preserve"> </w:t>
      </w:r>
      <w:r>
        <w:t>whatsoever</w:t>
      </w:r>
      <w:r>
        <w:rPr>
          <w:spacing w:val="78"/>
        </w:rPr>
        <w:t xml:space="preserve"> </w:t>
      </w:r>
      <w:r>
        <w:t>becomes</w:t>
      </w:r>
      <w:r>
        <w:rPr>
          <w:spacing w:val="78"/>
        </w:rPr>
        <w:t xml:space="preserve"> </w:t>
      </w:r>
      <w:r>
        <w:t>of</w:t>
      </w:r>
      <w:r>
        <w:rPr>
          <w:spacing w:val="79"/>
        </w:rPr>
        <w:t xml:space="preserve"> </w:t>
      </w:r>
      <w:r>
        <w:t>my</w:t>
      </w:r>
      <w:r>
        <w:rPr>
          <w:spacing w:val="78"/>
        </w:rPr>
        <w:t xml:space="preserve"> </w:t>
      </w:r>
      <w:r>
        <w:rPr>
          <w:spacing w:val="-2"/>
        </w:rPr>
        <w:t>outward</w:t>
      </w:r>
    </w:p>
    <w:p w14:paraId="1ED258E3">
      <w:pPr>
        <w:spacing w:after="0" w:line="261" w:lineRule="auto"/>
        <w:sectPr>
          <w:pgSz w:w="12240" w:h="15840"/>
          <w:pgMar w:top="1360" w:right="1320" w:bottom="280" w:left="1340" w:header="720" w:footer="720" w:gutter="0"/>
          <w:cols w:space="720" w:num="1"/>
        </w:sectPr>
      </w:pPr>
    </w:p>
    <w:p w14:paraId="4913D8AB">
      <w:pPr>
        <w:pStyle w:val="5"/>
        <w:spacing w:line="261" w:lineRule="auto"/>
        <w:ind w:right="119"/>
      </w:pPr>
      <w:r>
        <w:t>peace, case, or content, I am ready to do it for thy names sake. There is a time, says Hugo, when nothing is to be spoken, a time when something,</w:t>
      </w:r>
      <w:r>
        <w:rPr>
          <w:spacing w:val="80"/>
          <w:w w:val="150"/>
        </w:rPr>
        <w:t xml:space="preserve"> </w:t>
      </w:r>
      <w:r>
        <w:t>but there is no time when all things are to be spoken.*</w:t>
      </w:r>
    </w:p>
    <w:p w14:paraId="190819DD">
      <w:pPr>
        <w:pStyle w:val="5"/>
        <w:spacing w:before="284"/>
      </w:pPr>
      <w:r>
        <w:t>There</w:t>
      </w:r>
      <w:r>
        <w:rPr>
          <w:spacing w:val="10"/>
        </w:rPr>
        <w:t xml:space="preserve"> </w:t>
      </w:r>
      <w:r>
        <w:t>are</w:t>
      </w:r>
      <w:r>
        <w:rPr>
          <w:spacing w:val="10"/>
        </w:rPr>
        <w:t xml:space="preserve"> </w:t>
      </w:r>
      <w:r>
        <w:t>six</w:t>
      </w:r>
      <w:r>
        <w:rPr>
          <w:spacing w:val="10"/>
        </w:rPr>
        <w:t xml:space="preserve"> </w:t>
      </w:r>
      <w:r>
        <w:t>other</w:t>
      </w:r>
      <w:r>
        <w:rPr>
          <w:spacing w:val="10"/>
        </w:rPr>
        <w:t xml:space="preserve"> </w:t>
      </w:r>
      <w:r>
        <w:t>cases</w:t>
      </w:r>
      <w:r>
        <w:rPr>
          <w:spacing w:val="11"/>
        </w:rPr>
        <w:t xml:space="preserve"> </w:t>
      </w:r>
      <w:r>
        <w:t>wherein</w:t>
      </w:r>
      <w:r>
        <w:rPr>
          <w:spacing w:val="10"/>
        </w:rPr>
        <w:t xml:space="preserve"> </w:t>
      </w:r>
      <w:r>
        <w:t>you</w:t>
      </w:r>
      <w:r>
        <w:rPr>
          <w:spacing w:val="10"/>
        </w:rPr>
        <w:t xml:space="preserve"> </w:t>
      </w:r>
      <w:r>
        <w:t>are</w:t>
      </w:r>
      <w:r>
        <w:rPr>
          <w:spacing w:val="10"/>
        </w:rPr>
        <w:t xml:space="preserve"> </w:t>
      </w:r>
      <w:r>
        <w:t>not</w:t>
      </w:r>
      <w:r>
        <w:rPr>
          <w:spacing w:val="10"/>
        </w:rPr>
        <w:t xml:space="preserve"> </w:t>
      </w:r>
      <w:r>
        <w:t>bound</w:t>
      </w:r>
      <w:r>
        <w:rPr>
          <w:spacing w:val="11"/>
        </w:rPr>
        <w:t xml:space="preserve"> </w:t>
      </w:r>
      <w:r>
        <w:t>to</w:t>
      </w:r>
      <w:r>
        <w:rPr>
          <w:spacing w:val="10"/>
        </w:rPr>
        <w:t xml:space="preserve"> </w:t>
      </w:r>
      <w:r>
        <w:rPr>
          <w:spacing w:val="-2"/>
        </w:rPr>
        <w:t>profess.</w:t>
      </w:r>
    </w:p>
    <w:p w14:paraId="3D8889DA">
      <w:pPr>
        <w:pStyle w:val="5"/>
        <w:spacing w:before="315" w:line="261" w:lineRule="auto"/>
        <w:ind w:right="122"/>
      </w:pPr>
      <w:r>
        <w:t>First, when you shall bee required in way of scorn, or to ensnare you; this were to cast pearls before swine.</w:t>
      </w:r>
    </w:p>
    <w:p w14:paraId="69780191">
      <w:pPr>
        <w:pStyle w:val="5"/>
        <w:spacing w:before="286" w:line="261" w:lineRule="auto"/>
        <w:ind w:right="118"/>
      </w:pPr>
      <w:r>
        <w:t>Secondly,</w:t>
      </w:r>
      <w:r>
        <w:rPr>
          <w:spacing w:val="40"/>
        </w:rPr>
        <w:t xml:space="preserve"> </w:t>
      </w:r>
      <w:r>
        <w:t>you</w:t>
      </w:r>
      <w:r>
        <w:rPr>
          <w:spacing w:val="40"/>
        </w:rPr>
        <w:t xml:space="preserve"> </w:t>
      </w:r>
      <w:r>
        <w:t>are</w:t>
      </w:r>
      <w:r>
        <w:rPr>
          <w:spacing w:val="40"/>
        </w:rPr>
        <w:t xml:space="preserve"> </w:t>
      </w:r>
      <w:r>
        <w:t>not</w:t>
      </w:r>
      <w:r>
        <w:rPr>
          <w:spacing w:val="40"/>
        </w:rPr>
        <w:t xml:space="preserve"> </w:t>
      </w:r>
      <w:r>
        <w:t>bound</w:t>
      </w:r>
      <w:r>
        <w:rPr>
          <w:spacing w:val="40"/>
        </w:rPr>
        <w:t xml:space="preserve"> </w:t>
      </w:r>
      <w:r>
        <w:t>to</w:t>
      </w:r>
      <w:r>
        <w:rPr>
          <w:spacing w:val="40"/>
        </w:rPr>
        <w:t xml:space="preserve"> </w:t>
      </w:r>
      <w:r>
        <w:t>make</w:t>
      </w:r>
      <w:r>
        <w:rPr>
          <w:spacing w:val="40"/>
        </w:rPr>
        <w:t xml:space="preserve"> </w:t>
      </w:r>
      <w:r>
        <w:t>profession</w:t>
      </w:r>
      <w:r>
        <w:rPr>
          <w:spacing w:val="40"/>
        </w:rPr>
        <w:t xml:space="preserve"> </w:t>
      </w:r>
      <w:r>
        <w:t>of</w:t>
      </w:r>
      <w:r>
        <w:rPr>
          <w:spacing w:val="40"/>
        </w:rPr>
        <w:t xml:space="preserve"> </w:t>
      </w:r>
      <w:r>
        <w:t>a</w:t>
      </w:r>
      <w:r>
        <w:rPr>
          <w:spacing w:val="40"/>
        </w:rPr>
        <w:t xml:space="preserve"> </w:t>
      </w:r>
      <w:r>
        <w:t>truth</w:t>
      </w:r>
      <w:r>
        <w:rPr>
          <w:spacing w:val="40"/>
        </w:rPr>
        <w:t xml:space="preserve"> </w:t>
      </w:r>
      <w:r>
        <w:t>to</w:t>
      </w:r>
      <w:r>
        <w:rPr>
          <w:spacing w:val="40"/>
        </w:rPr>
        <w:t xml:space="preserve"> </w:t>
      </w:r>
      <w:r>
        <w:t>those</w:t>
      </w:r>
      <w:r>
        <w:rPr>
          <w:spacing w:val="40"/>
        </w:rPr>
        <w:t xml:space="preserve"> </w:t>
      </w:r>
      <w:r>
        <w:t>who are not able to receive it, whose weakness is such as they cannot</w:t>
      </w:r>
      <w:r>
        <w:rPr>
          <w:spacing w:val="80"/>
        </w:rPr>
        <w:t xml:space="preserve"> </w:t>
      </w:r>
      <w:r>
        <w:t>understand it till they be principled with some other truths. I have many things to say, says Christ, but ye are not able to bear them. So St. Paul,</w:t>
      </w:r>
      <w:r>
        <w:rPr>
          <w:spacing w:val="80"/>
          <w:w w:val="150"/>
        </w:rPr>
        <w:t xml:space="preserve"> </w:t>
      </w:r>
      <w:r>
        <w:t>Hast thou faith? have it to thy self ; he speaks in the case of doubtful</w:t>
      </w:r>
      <w:r>
        <w:rPr>
          <w:spacing w:val="80"/>
          <w:w w:val="150"/>
        </w:rPr>
        <w:t xml:space="preserve"> </w:t>
      </w:r>
      <w:r>
        <w:t>things, which will trouble weak ones.</w:t>
      </w:r>
    </w:p>
    <w:p w14:paraId="5B63861E">
      <w:pPr>
        <w:pStyle w:val="5"/>
        <w:spacing w:before="281" w:line="261" w:lineRule="auto"/>
        <w:ind w:right="119"/>
      </w:pPr>
      <w:r>
        <w:t>Thirdly,</w:t>
      </w:r>
      <w:r>
        <w:rPr>
          <w:spacing w:val="40"/>
        </w:rPr>
        <w:t xml:space="preserve"> </w:t>
      </w:r>
      <w:r>
        <w:t>when</w:t>
      </w:r>
      <w:r>
        <w:rPr>
          <w:spacing w:val="40"/>
        </w:rPr>
        <w:t xml:space="preserve"> </w:t>
      </w:r>
      <w:r>
        <w:t>mens</w:t>
      </w:r>
      <w:r>
        <w:rPr>
          <w:spacing w:val="40"/>
        </w:rPr>
        <w:t xml:space="preserve"> </w:t>
      </w:r>
      <w:r>
        <w:t>hearts</w:t>
      </w:r>
      <w:r>
        <w:rPr>
          <w:spacing w:val="40"/>
        </w:rPr>
        <w:t xml:space="preserve"> </w:t>
      </w:r>
      <w:r>
        <w:t>appear</w:t>
      </w:r>
      <w:r>
        <w:rPr>
          <w:spacing w:val="40"/>
        </w:rPr>
        <w:t xml:space="preserve"> </w:t>
      </w:r>
      <w:r>
        <w:t>so</w:t>
      </w:r>
      <w:r>
        <w:rPr>
          <w:spacing w:val="40"/>
        </w:rPr>
        <w:t xml:space="preserve"> </w:t>
      </w:r>
      <w:r>
        <w:t>corrupt,</w:t>
      </w:r>
      <w:r>
        <w:rPr>
          <w:spacing w:val="40"/>
        </w:rPr>
        <w:t xml:space="preserve"> </w:t>
      </w:r>
      <w:r>
        <w:t>that</w:t>
      </w:r>
      <w:r>
        <w:rPr>
          <w:spacing w:val="40"/>
        </w:rPr>
        <w:t xml:space="preserve"> </w:t>
      </w:r>
      <w:r>
        <w:t>there</w:t>
      </w:r>
      <w:r>
        <w:rPr>
          <w:spacing w:val="40"/>
        </w:rPr>
        <w:t xml:space="preserve"> </w:t>
      </w:r>
      <w:r>
        <w:t>is</w:t>
      </w:r>
      <w:r>
        <w:rPr>
          <w:spacing w:val="40"/>
        </w:rPr>
        <w:t xml:space="preserve"> </w:t>
      </w:r>
      <w:r>
        <w:t>apparent danger of abuse of truths, to the strengthening them in their lusts, there</w:t>
      </w:r>
      <w:r>
        <w:rPr>
          <w:spacing w:val="80"/>
          <w:w w:val="150"/>
        </w:rPr>
        <w:t xml:space="preserve"> </w:t>
      </w:r>
      <w:r>
        <w:t>are precious truths that many Ministers cannot speak of before some</w:t>
      </w:r>
      <w:r>
        <w:rPr>
          <w:spacing w:val="40"/>
        </w:rPr>
        <w:t xml:space="preserve"> </w:t>
      </w:r>
      <w:r>
        <w:t>people without trembling hearts; and were it not that they believed they were the portion of some souls in the Congregation, they dared not</w:t>
      </w:r>
      <w:r>
        <w:rPr>
          <w:spacing w:val="80"/>
        </w:rPr>
        <w:t xml:space="preserve"> </w:t>
      </w:r>
      <w:r>
        <w:t>mention them.</w:t>
      </w:r>
    </w:p>
    <w:p w14:paraId="3D75FF68">
      <w:pPr>
        <w:pStyle w:val="5"/>
        <w:spacing w:before="281" w:line="261" w:lineRule="auto"/>
        <w:ind w:right="118"/>
      </w:pPr>
      <w:r>
        <w:t>Fourthly, when your profession of some truths will take off mens hearts from other that are more weighty and necessary. The rule of the Apostle, Rom. 14:1. holds forth this; receive not those who are weak in faith to doubtful disputations; this may hinder them in the great things of the Kingdom</w:t>
      </w:r>
      <w:r>
        <w:rPr>
          <w:spacing w:val="34"/>
        </w:rPr>
        <w:t xml:space="preserve"> </w:t>
      </w:r>
      <w:r>
        <w:t>of</w:t>
      </w:r>
      <w:r>
        <w:rPr>
          <w:spacing w:val="34"/>
        </w:rPr>
        <w:t xml:space="preserve"> </w:t>
      </w:r>
      <w:r>
        <w:t>God,</w:t>
      </w:r>
      <w:r>
        <w:rPr>
          <w:spacing w:val="34"/>
        </w:rPr>
        <w:t xml:space="preserve"> </w:t>
      </w:r>
      <w:r>
        <w:t>Righteousness,</w:t>
      </w:r>
      <w:r>
        <w:rPr>
          <w:spacing w:val="34"/>
        </w:rPr>
        <w:t xml:space="preserve"> </w:t>
      </w:r>
      <w:r>
        <w:t>peace,</w:t>
      </w:r>
      <w:r>
        <w:rPr>
          <w:spacing w:val="34"/>
        </w:rPr>
        <w:t xml:space="preserve"> </w:t>
      </w:r>
      <w:r>
        <w:t>joy</w:t>
      </w:r>
      <w:r>
        <w:rPr>
          <w:spacing w:val="34"/>
        </w:rPr>
        <w:t xml:space="preserve"> </w:t>
      </w:r>
      <w:r>
        <w:t>in</w:t>
      </w:r>
      <w:r>
        <w:rPr>
          <w:spacing w:val="34"/>
        </w:rPr>
        <w:t xml:space="preserve"> </w:t>
      </w:r>
      <w:r>
        <w:t>the</w:t>
      </w:r>
      <w:r>
        <w:rPr>
          <w:spacing w:val="34"/>
        </w:rPr>
        <w:t xml:space="preserve"> </w:t>
      </w:r>
      <w:r>
        <w:t>Holy</w:t>
      </w:r>
      <w:r>
        <w:rPr>
          <w:spacing w:val="34"/>
        </w:rPr>
        <w:t xml:space="preserve"> </w:t>
      </w:r>
      <w:r>
        <w:t>Ghost,</w:t>
      </w:r>
      <w:r>
        <w:rPr>
          <w:spacing w:val="34"/>
        </w:rPr>
        <w:t xml:space="preserve"> </w:t>
      </w:r>
      <w:r>
        <w:t>ver.</w:t>
      </w:r>
      <w:r>
        <w:rPr>
          <w:spacing w:val="34"/>
        </w:rPr>
        <w:t xml:space="preserve"> </w:t>
      </w:r>
      <w:r>
        <w:t>17.</w:t>
      </w:r>
      <w:r>
        <w:rPr>
          <w:spacing w:val="34"/>
        </w:rPr>
        <w:t xml:space="preserve"> </w:t>
      </w:r>
      <w:r>
        <w:t>as if the Apostle should say, Let them be well established in them; but these doubtful disputations will hinder them in such things as those are.</w:t>
      </w:r>
    </w:p>
    <w:p w14:paraId="5C6524FC">
      <w:pPr>
        <w:pStyle w:val="5"/>
        <w:spacing w:before="280" w:line="261" w:lineRule="auto"/>
        <w:ind w:right="122"/>
      </w:pPr>
      <w:r>
        <w:t>Fifty,</w:t>
      </w:r>
      <w:r>
        <w:rPr>
          <w:spacing w:val="40"/>
        </w:rPr>
        <w:t xml:space="preserve"> </w:t>
      </w:r>
      <w:r>
        <w:t>when</w:t>
      </w:r>
      <w:r>
        <w:rPr>
          <w:spacing w:val="40"/>
        </w:rPr>
        <w:t xml:space="preserve"> </w:t>
      </w:r>
      <w:r>
        <w:t>my</w:t>
      </w:r>
      <w:r>
        <w:rPr>
          <w:spacing w:val="40"/>
        </w:rPr>
        <w:t xml:space="preserve"> </w:t>
      </w:r>
      <w:r>
        <w:t>profession</w:t>
      </w:r>
      <w:r>
        <w:rPr>
          <w:spacing w:val="40"/>
        </w:rPr>
        <w:t xml:space="preserve"> </w:t>
      </w:r>
      <w:r>
        <w:t>at</w:t>
      </w:r>
      <w:r>
        <w:rPr>
          <w:spacing w:val="40"/>
        </w:rPr>
        <w:t xml:space="preserve"> </w:t>
      </w:r>
      <w:r>
        <w:t>this</w:t>
      </w:r>
      <w:r>
        <w:rPr>
          <w:spacing w:val="40"/>
        </w:rPr>
        <w:t xml:space="preserve"> </w:t>
      </w:r>
      <w:r>
        <w:t>time</w:t>
      </w:r>
      <w:r>
        <w:rPr>
          <w:spacing w:val="40"/>
        </w:rPr>
        <w:t xml:space="preserve"> </w:t>
      </w:r>
      <w:r>
        <w:t>in</w:t>
      </w:r>
      <w:r>
        <w:rPr>
          <w:spacing w:val="40"/>
        </w:rPr>
        <w:t xml:space="preserve"> </w:t>
      </w:r>
      <w:r>
        <w:t>this</w:t>
      </w:r>
      <w:r>
        <w:rPr>
          <w:spacing w:val="40"/>
        </w:rPr>
        <w:t xml:space="preserve"> </w:t>
      </w:r>
      <w:r>
        <w:t>thing</w:t>
      </w:r>
      <w:r>
        <w:rPr>
          <w:spacing w:val="40"/>
        </w:rPr>
        <w:t xml:space="preserve"> </w:t>
      </w:r>
      <w:r>
        <w:t>is</w:t>
      </w:r>
      <w:r>
        <w:rPr>
          <w:spacing w:val="40"/>
        </w:rPr>
        <w:t xml:space="preserve"> </w:t>
      </w:r>
      <w:r>
        <w:t>like</w:t>
      </w:r>
      <w:r>
        <w:rPr>
          <w:spacing w:val="40"/>
        </w:rPr>
        <w:t xml:space="preserve"> </w:t>
      </w:r>
      <w:r>
        <w:t>to</w:t>
      </w:r>
      <w:r>
        <w:rPr>
          <w:spacing w:val="40"/>
        </w:rPr>
        <w:t xml:space="preserve"> </w:t>
      </w:r>
      <w:r>
        <w:t>hinder</w:t>
      </w:r>
      <w:r>
        <w:rPr>
          <w:spacing w:val="40"/>
        </w:rPr>
        <w:t xml:space="preserve"> </w:t>
      </w:r>
      <w:r>
        <w:t>a more</w:t>
      </w:r>
      <w:r>
        <w:rPr>
          <w:spacing w:val="40"/>
        </w:rPr>
        <w:t xml:space="preserve"> </w:t>
      </w:r>
      <w:r>
        <w:t>useful</w:t>
      </w:r>
      <w:r>
        <w:rPr>
          <w:spacing w:val="40"/>
        </w:rPr>
        <w:t xml:space="preserve"> </w:t>
      </w:r>
      <w:r>
        <w:t>profession</w:t>
      </w:r>
      <w:r>
        <w:rPr>
          <w:spacing w:val="40"/>
        </w:rPr>
        <w:t xml:space="preserve"> </w:t>
      </w:r>
      <w:r>
        <w:t>at</w:t>
      </w:r>
      <w:r>
        <w:rPr>
          <w:spacing w:val="40"/>
        </w:rPr>
        <w:t xml:space="preserve"> </w:t>
      </w:r>
      <w:r>
        <w:t>another</w:t>
      </w:r>
      <w:r>
        <w:rPr>
          <w:spacing w:val="40"/>
        </w:rPr>
        <w:t xml:space="preserve"> </w:t>
      </w:r>
      <w:r>
        <w:t>time</w:t>
      </w:r>
      <w:r>
        <w:rPr>
          <w:spacing w:val="40"/>
        </w:rPr>
        <w:t xml:space="preserve"> </w:t>
      </w:r>
      <w:r>
        <w:t>in</w:t>
      </w:r>
      <w:r>
        <w:rPr>
          <w:spacing w:val="40"/>
        </w:rPr>
        <w:t xml:space="preserve"> </w:t>
      </w:r>
      <w:r>
        <w:t>another</w:t>
      </w:r>
      <w:r>
        <w:rPr>
          <w:spacing w:val="40"/>
        </w:rPr>
        <w:t xml:space="preserve"> </w:t>
      </w:r>
      <w:r>
        <w:t>thing.</w:t>
      </w:r>
      <w:r>
        <w:rPr>
          <w:spacing w:val="40"/>
        </w:rPr>
        <w:t xml:space="preserve"> </w:t>
      </w:r>
      <w:r>
        <w:t>Prov.</w:t>
      </w:r>
      <w:r>
        <w:rPr>
          <w:spacing w:val="40"/>
        </w:rPr>
        <w:t xml:space="preserve"> </w:t>
      </w:r>
      <w:r>
        <w:t>29:11.</w:t>
      </w:r>
      <w:r>
        <w:rPr>
          <w:spacing w:val="40"/>
        </w:rPr>
        <w:t xml:space="preserve"> </w:t>
      </w:r>
      <w:r>
        <w:t>A fool uttereth all his mind , he that is wise keeps it in till afterward. It was</w:t>
      </w:r>
      <w:r>
        <w:rPr>
          <w:spacing w:val="40"/>
        </w:rPr>
        <w:t xml:space="preserve"> </w:t>
      </w:r>
      <w:r>
        <w:t>the wisdom of Paul when he was at Athens, not presently to break out against</w:t>
      </w:r>
      <w:r>
        <w:rPr>
          <w:spacing w:val="38"/>
        </w:rPr>
        <w:t xml:space="preserve"> </w:t>
      </w:r>
      <w:r>
        <w:t>their</w:t>
      </w:r>
      <w:r>
        <w:rPr>
          <w:spacing w:val="38"/>
        </w:rPr>
        <w:t xml:space="preserve"> </w:t>
      </w:r>
      <w:r>
        <w:t>Idols,</w:t>
      </w:r>
      <w:r>
        <w:rPr>
          <w:spacing w:val="38"/>
        </w:rPr>
        <w:t xml:space="preserve"> </w:t>
      </w:r>
      <w:r>
        <w:t>he</w:t>
      </w:r>
      <w:r>
        <w:rPr>
          <w:spacing w:val="38"/>
        </w:rPr>
        <w:t xml:space="preserve"> </w:t>
      </w:r>
      <w:r>
        <w:t>staid</w:t>
      </w:r>
      <w:r>
        <w:rPr>
          <w:spacing w:val="38"/>
        </w:rPr>
        <w:t xml:space="preserve"> </w:t>
      </w:r>
      <w:r>
        <w:t>his</w:t>
      </w:r>
      <w:r>
        <w:rPr>
          <w:spacing w:val="38"/>
        </w:rPr>
        <w:t xml:space="preserve"> </w:t>
      </w:r>
      <w:r>
        <w:t>due</w:t>
      </w:r>
      <w:r>
        <w:rPr>
          <w:spacing w:val="38"/>
        </w:rPr>
        <w:t xml:space="preserve"> </w:t>
      </w:r>
      <w:r>
        <w:t>time,</w:t>
      </w:r>
      <w:r>
        <w:rPr>
          <w:spacing w:val="38"/>
        </w:rPr>
        <w:t xml:space="preserve"> </w:t>
      </w:r>
      <w:r>
        <w:t>and</w:t>
      </w:r>
      <w:r>
        <w:rPr>
          <w:spacing w:val="38"/>
        </w:rPr>
        <w:t xml:space="preserve"> </w:t>
      </w:r>
      <w:r>
        <w:t>yet</w:t>
      </w:r>
      <w:r>
        <w:rPr>
          <w:spacing w:val="38"/>
        </w:rPr>
        <w:t xml:space="preserve"> </w:t>
      </w:r>
      <w:r>
        <w:t>all</w:t>
      </w:r>
      <w:r>
        <w:rPr>
          <w:spacing w:val="38"/>
        </w:rPr>
        <w:t xml:space="preserve"> </w:t>
      </w:r>
      <w:r>
        <w:t>the</w:t>
      </w:r>
      <w:r>
        <w:rPr>
          <w:spacing w:val="38"/>
        </w:rPr>
        <w:t xml:space="preserve"> </w:t>
      </w:r>
      <w:r>
        <w:t>time</w:t>
      </w:r>
      <w:r>
        <w:rPr>
          <w:spacing w:val="38"/>
        </w:rPr>
        <w:t xml:space="preserve"> </w:t>
      </w:r>
      <w:r>
        <w:t>he</w:t>
      </w:r>
      <w:r>
        <w:rPr>
          <w:spacing w:val="38"/>
        </w:rPr>
        <w:t xml:space="preserve"> </w:t>
      </w:r>
      <w:r>
        <w:t>kept</w:t>
      </w:r>
      <w:r>
        <w:rPr>
          <w:spacing w:val="38"/>
        </w:rPr>
        <w:t xml:space="preserve"> </w:t>
      </w:r>
      <w:r>
        <w:t>in his uprightness in the hatred of Idolatry as much as ever.</w:t>
      </w:r>
    </w:p>
    <w:p w14:paraId="69802B70">
      <w:pPr>
        <w:spacing w:after="0" w:line="261" w:lineRule="auto"/>
      </w:pPr>
    </w:p>
    <w:p w14:paraId="384AABCD">
      <w:pPr>
        <w:pStyle w:val="7"/>
        <w:bidi w:val="0"/>
      </w:pPr>
    </w:p>
    <w:p w14:paraId="6C6A978D">
      <w:pPr>
        <w:pStyle w:val="7"/>
        <w:bidi w:val="0"/>
      </w:pPr>
    </w:p>
    <w:p w14:paraId="775BE7D7">
      <w:pPr>
        <w:pStyle w:val="7"/>
        <w:bidi w:val="0"/>
        <w:outlineLvl w:val="0"/>
      </w:pPr>
      <w:r>
        <w:t xml:space="preserve">第十一章 </w:t>
      </w:r>
    </w:p>
    <w:p w14:paraId="26A40709">
      <w:pPr>
        <w:pStyle w:val="7"/>
        <w:bidi w:val="0"/>
      </w:pPr>
      <w:r>
        <w:t>第五个制造分裂的原则:每个人都有义务始终宣称和实践他认为是真理的东西。</w:t>
      </w:r>
    </w:p>
    <w:p w14:paraId="3222EB88">
      <w:pPr>
        <w:pStyle w:val="6"/>
        <w:keepNext w:val="0"/>
        <w:keepLines w:val="0"/>
        <w:widowControl/>
        <w:suppressLineNumbers w:val="0"/>
      </w:pPr>
      <w:r>
        <w:t>这一点之所以更有力量,是因为它以极其虔诚的面目出现:我不是指虚伪的表象,而是在人的良心面前的表象。</w:t>
      </w:r>
    </w:p>
    <w:p w14:paraId="03C42104">
      <w:pPr>
        <w:pStyle w:val="6"/>
        <w:keepNext w:val="0"/>
        <w:keepLines w:val="0"/>
        <w:widowControl/>
        <w:suppressLineNumbers w:val="0"/>
      </w:pPr>
      <w:r>
        <w:t>这是非常制造分裂的:因为,第一,如果当许多事情还在人们自己的思想中时,就会在他们内心引起很大的争论;他们的推理是非常不同的:虽然他们都带有来自同样感情的色彩,都被同样的目的所左右,但当这些事情传到外面,在其他人面前,他们没有同样的推理,也没有同样的感情,不会给它们同样的色彩,而是有完全不同的推理和感情,也没有同样的目的来左右他们,而是有完全不同的目的来左右他们,必然会有很多争论,这种分歧是很难调和的。如果人们有时很难说服自己的想法达成一致,尽管有自己的感情和目的的影响;他们又怎么可能与那些感情和目的与他们如此不同的人达成一致呢?</w:t>
      </w:r>
    </w:p>
    <w:p w14:paraId="62B920BE">
      <w:pPr>
        <w:pStyle w:val="6"/>
        <w:keepNext w:val="0"/>
        <w:keepLines w:val="0"/>
        <w:widowControl/>
        <w:suppressLineNumbers w:val="0"/>
      </w:pPr>
      <w:r>
        <w:t>其次,如果人们立即宣称和实践他们认为正确的东西,他们必然会宣称和撤回,撤回和宣称;因为在许多事情上,他们在某一时刻认为是真实的,在另一时刻却怀疑,甚至有理由否认;如果有人不断地宣称某些事情是真实和美好的,然后立即对这些事情提出质疑,甚至在一段时间内否认和抛弃它们,那么宗教事务中将会有什么样的混乱和混乱?如果不是这样,那么</w:t>
      </w:r>
    </w:p>
    <w:p w14:paraId="7BEB17B9">
      <w:pPr>
        <w:pStyle w:val="6"/>
        <w:keepNext w:val="0"/>
        <w:keepLines w:val="0"/>
        <w:widowControl/>
        <w:suppressLineNumbers w:val="0"/>
      </w:pPr>
      <w:r>
        <w:t>第三,如果一个人一旦宣称了他认为是真理的、与他人不同的东西,如果这被证明是一种误解,那么他就面临着坚持下去的巨大诱惑,努力把它发挥到极致;因为没有什么比承认自己在理解上犯了错误,在行动上鲁莽和轻率更违背人的天性了;因此,无论人们内心的想法如何,在他们自己的灵魂中,当他们公开宣称和实践他们所理解的东西,并以此使自己承诺去维护时,他们都需要谨慎行事;没有多少人能达到奥古斯丁那样的自我否定,向全世界公布撤回声明。现在,如果一个人因为这种诱惑的力量,仍然坚持他所宣称的东西,而其他人又看到了他的软弱,再加上任性;他们必须反对他,于是争论和分歧可能会越来越高。因此,考虑到这一点的重要性和正确理解它的困难,我将努力在以下三个方面讨论它:</w:t>
      </w:r>
    </w:p>
    <w:p w14:paraId="599E38A3">
      <w:pPr>
        <w:pStyle w:val="6"/>
        <w:keepNext w:val="0"/>
        <w:keepLines w:val="0"/>
        <w:widowControl/>
        <w:suppressLineNumbers w:val="0"/>
      </w:pPr>
      <w:r>
        <w:t>首先,说明在什么情况下宣称是必要的。</w:t>
      </w:r>
    </w:p>
    <w:p w14:paraId="037AF28F">
      <w:pPr>
        <w:pStyle w:val="6"/>
        <w:keepNext w:val="0"/>
        <w:keepLines w:val="0"/>
        <w:widowControl/>
        <w:suppressLineNumbers w:val="0"/>
      </w:pPr>
      <w:r>
        <w:t>其次,人们可以在什么情况下保留他们认为自己理解的真理,而不宣称或实践它。</w:t>
      </w:r>
    </w:p>
    <w:p w14:paraId="581C4D7E">
      <w:pPr>
        <w:pStyle w:val="6"/>
        <w:keepNext w:val="0"/>
        <w:keepLines w:val="0"/>
        <w:widowControl/>
        <w:suppressLineNumbers w:val="0"/>
      </w:pPr>
      <w:r>
        <w:t>第三,我将提出一些指导原则,说明一个人应该以什么方式宣称他认为是真理的东西,即使它与他的弟兄不同。</w:t>
      </w:r>
    </w:p>
    <w:p w14:paraId="14DD8EAA">
      <w:pPr>
        <w:pStyle w:val="6"/>
        <w:keepNext w:val="0"/>
        <w:keepLines w:val="0"/>
        <w:widowControl/>
        <w:suppressLineNumbers w:val="0"/>
      </w:pPr>
      <w:r>
        <w:t>关于第一点。在某些事情上,宣称当然是非常必要的。</w:t>
      </w:r>
    </w:p>
    <w:p w14:paraId="1FC60F8C">
      <w:pPr>
        <w:pStyle w:val="6"/>
        <w:keepNext w:val="0"/>
        <w:keepLines w:val="0"/>
        <w:widowControl/>
        <w:suppressLineNumbers w:val="0"/>
      </w:pPr>
      <w:r>
        <w:t>罗马书10:10说:"人心里相信,就可以称义;口里承认,就可以得救。"在这里,承认与相信并列,是得救所必需的。我认为这就是那些阐明洗礼必要性的经文的意思,"信而受洗的必然得救。"*奥古斯丁在他的一篇讲道《论时间》中说,我们不能得救,除非我们为了他人的得救而在外表上宣称我们的信仰。基督在马可福音8:38中说:"凡在这淫乱罪恶的世代,把我和我的道当作可耻的,人子在他父的荣耀里,同圣天使降临的时候,也要把那人当作可耻的。"值得注意的是,*这些话紧随其后,"人就是赚得全世界,赔上自己的生命,有什么益处呢?人还能拿什么换生命呢?"仿佛基督在说,如果你们不愿永远失丧自己的灵魂,就要注意这一点,在你们被呼召时要宣称真理;*虽然你们生活在一个邪恶淫乱的世代,但不要在他们面前以我为耻;因为如果你们这样做,你们的灵魂可能会永远失丧。</w:t>
      </w:r>
    </w:p>
    <w:p w14:paraId="1381ABE1">
      <w:pPr>
        <w:pStyle w:val="6"/>
        <w:keepNext w:val="0"/>
        <w:keepLines w:val="0"/>
        <w:widowControl/>
        <w:suppressLineNumbers w:val="0"/>
      </w:pPr>
      <w:r>
        <w:t>茨温利在他的第三封书信中说,我们不如带着戴克里先的心在朱庇特和维纳斯的祭坛前敬拜,也不要在敌基督的权势下隐藏我们的信仰。*</w:t>
      </w:r>
    </w:p>
    <w:p w14:paraId="066C0BB2">
      <w:pPr>
        <w:pStyle w:val="6"/>
        <w:keepNext w:val="0"/>
        <w:keepLines w:val="0"/>
        <w:widowControl/>
        <w:suppressLineNumbers w:val="0"/>
      </w:pPr>
      <w:r>
        <w:t>虽然宣称是必要的,但在什么情况下我们有义务宣称,在什么情况下不宣称,这不是一个容易确定的问题。</w:t>
      </w:r>
    </w:p>
    <w:p w14:paraId="2CE4E604">
      <w:pPr>
        <w:pStyle w:val="6"/>
        <w:keepNext w:val="0"/>
        <w:keepLines w:val="0"/>
        <w:widowControl/>
        <w:suppressLineNumbers w:val="0"/>
      </w:pPr>
      <w:r>
        <w:t>Zuarez是一位非常有判断力的人,但当他谈到这个问题时,即一个人什么时候有义务宣称真理,他说,我们不能在具体情况下制定规则,即在考虑到我们邻舍的利益时,什么时候有必要宣称,而必须由审慎的判断来决定。</w:t>
      </w:r>
    </w:p>
    <w:p w14:paraId="16F27521">
      <w:pPr>
        <w:pStyle w:val="6"/>
        <w:keepNext w:val="0"/>
        <w:keepLines w:val="0"/>
        <w:widowControl/>
        <w:suppressLineNumbers w:val="0"/>
      </w:pPr>
      <w:r>
        <w:t>但是,虽然确定非常困难,但我们可以断言这五种情况迫使我们宣称。*</w:t>
      </w:r>
    </w:p>
    <w:p w14:paraId="2AA084FB">
      <w:pPr>
        <w:pStyle w:val="6"/>
        <w:keepNext w:val="0"/>
        <w:keepLines w:val="0"/>
        <w:widowControl/>
        <w:suppressLineNumbers w:val="0"/>
      </w:pPr>
      <w:r>
        <w:t>第一,当真理对于得救是必要的,*而我对它们的容忍可能危及任何人的得救时,最贫穷的乞丐的灵魂得救,比地上所有王国的荣耀、排场、外在的和平与安逸更重要;因此,比我个人的满足感更重要:在生命极度危险时,没有时间去推理什么是谨慎的做法,而是要尽你所能挽救这个人的生命,然后再推理。</w:t>
      </w:r>
    </w:p>
    <w:p w14:paraId="79DF6621">
      <w:pPr>
        <w:pStyle w:val="6"/>
        <w:keepNext w:val="0"/>
        <w:keepLines w:val="0"/>
        <w:widowControl/>
        <w:suppressLineNumbers w:val="0"/>
      </w:pPr>
      <w:r>
        <w:t>第二,当不宣称会被解释为否认时,即使是在较小的真理问题上;我不能否认真理,即使是最小的真理的解释,我宁愿愿意受苦,也不愿真理因我而受到如此大的伤害:这就是但以理的情况,当他不愿停止一日三次的祷告,也不愿关上窗户,尽管这危及他的生命。属肉体的人会说,为什么但以理不能更明智一些?他本可以暂时忍耐一下,至少他可以关上窗户。不,但以理宁愿在这个问题上拿自己的生命冒险,也不愿意哪怕是以解释的方式,否认他知道应当归于上帝的尊荣。</w:t>
      </w:r>
    </w:p>
    <w:p w14:paraId="4991284F">
      <w:pPr>
        <w:pStyle w:val="6"/>
        <w:keepNext w:val="0"/>
        <w:keepLines w:val="0"/>
        <w:widowControl/>
        <w:suppressLineNumbers w:val="0"/>
      </w:pPr>
      <w:r>
        <w:t>第三,当别人因我的否认而跌倒,以致他们的信心软弱;是的,跌倒到有犯罪的危险,因为他们看到我不宣称;在这种情况下,我们必须冒很大的风险,我们应当谨慎,不要得罪任何圣徒,以致使他们忧伤,但当冒犯到削弱他们的信心、导致他们犯罪的地步时,我们宁愿在外在的损害上冒很大的风险,也不愿如此得罪他们。</w:t>
      </w:r>
    </w:p>
    <w:p w14:paraId="686FAE71">
      <w:pPr>
        <w:pStyle w:val="6"/>
        <w:keepNext w:val="0"/>
        <w:keepLines w:val="0"/>
        <w:widowControl/>
        <w:suppressLineNumbers w:val="0"/>
      </w:pPr>
      <w:r>
        <w:t>第四,当我的信仰被要求交代时,如果不是出于嘲笑或恶意陷害,而是认真的,以致给出答案可能有助于造就,特别是以公开见证真理的方式,彼得前书3:15说:"有人问你们心中盼望的缘由,就要常作准备,以温柔敬畏的心回答各人。"如果要对每一个人作答,那就更要对掌权者作答。</w:t>
      </w:r>
    </w:p>
    <w:p w14:paraId="2282E4FB">
      <w:pPr>
        <w:pStyle w:val="6"/>
        <w:keepNext w:val="0"/>
        <w:keepLines w:val="0"/>
        <w:widowControl/>
        <w:suppressLineNumbers w:val="0"/>
      </w:pPr>
      <w:r>
        <w:t>第五,只要上帝托付给我教导的人能够接受,我必须在某个时候向他们表明上帝的真理,这可能对他们有益,这取决于我的能力。</w:t>
      </w:r>
    </w:p>
    <w:p w14:paraId="3D74EA19">
      <w:pPr>
        <w:pStyle w:val="6"/>
        <w:keepNext w:val="0"/>
        <w:keepLines w:val="0"/>
        <w:widowControl/>
        <w:suppressLineNumbers w:val="0"/>
      </w:pPr>
      <w:r>
        <w:t>然而,这个宣称的义务是一个肯定的诫命所要求的,虽然我们总是受约束,但不是在所有时候,总是(semper),但不是永远(ad semper),我们必须始终保持这样一种心态,准备为上帝所呼召去见证他的任何真理,而不是为了在这个世界上寻求安逸或任何外在的安慰,这样我们就可以诚实地呼吁上帝来判断我们对他真理的崇高评价。主啊,如果你现在或任何其他时候让我知道,通过我对你任何真理的宣称,你的名可以得荣耀,不管我的外在平安、安逸或满足怎样,我都愿意为你的名而这样做。雨果说,有一个时候什么都不能说,有一个时候可以说一些事情,但没有一个时候可以说所有的事情。*</w:t>
      </w:r>
    </w:p>
    <w:p w14:paraId="55A993AA">
      <w:pPr>
        <w:pStyle w:val="6"/>
        <w:keepNext w:val="0"/>
        <w:keepLines w:val="0"/>
        <w:widowControl/>
        <w:suppressLineNumbers w:val="0"/>
      </w:pPr>
      <w:r>
        <w:t>还有六种情况下,你没有义务宣称。</w:t>
      </w:r>
    </w:p>
    <w:p w14:paraId="09D49982">
      <w:pPr>
        <w:pStyle w:val="6"/>
        <w:keepNext w:val="0"/>
        <w:keepLines w:val="0"/>
        <w:widowControl/>
        <w:suppressLineNumbers w:val="0"/>
      </w:pPr>
      <w:r>
        <w:t>第一,当你被要求以嘲笑或陷害你的方式宣称时;这就像把珍珠丢在猪前面。</w:t>
      </w:r>
    </w:p>
    <w:p w14:paraId="4AC26F6D">
      <w:pPr>
        <w:pStyle w:val="6"/>
        <w:keepNext w:val="0"/>
        <w:keepLines w:val="0"/>
        <w:widowControl/>
        <w:suppressLineNumbers w:val="0"/>
      </w:pPr>
      <w:r>
        <w:t>第二,你没有义务向那些无法接受真理的人宣称真理,他们软弱到除非先接受一些其他真理,否则无法理解它。基督说:"我还有好些事要告诉你们,但你们现在担当不了。"保罗也说:"你有信心就当在上帝面前守着。"他是在谈论那些会困扰软弱之人的可疑事情。</w:t>
      </w:r>
    </w:p>
    <w:p w14:paraId="4702465C">
      <w:pPr>
        <w:pStyle w:val="6"/>
        <w:keepNext w:val="0"/>
        <w:keepLines w:val="0"/>
        <w:widowControl/>
        <w:suppressLineNumbers w:val="0"/>
      </w:pPr>
      <w:r>
        <w:t>第三,当人们的心似乎如此败坏,以致滥用真理来加强他们的情欲的危险显而易见时,有一些宝贵的真理,许多传道人在某些人面前讲述时会心惊胆战;如果不是他们相信会众中有一些灵魂是这些真理的份额,他们就不敢提及这些真理。</w:t>
      </w:r>
    </w:p>
    <w:p w14:paraId="0781F6F3">
      <w:pPr>
        <w:pStyle w:val="6"/>
        <w:keepNext w:val="0"/>
        <w:keepLines w:val="0"/>
        <w:widowControl/>
        <w:suppressLineNumbers w:val="0"/>
      </w:pPr>
      <w:r>
        <w:t>第四,当你对某些真理的宣称会使人们的心从其他更重要、更必要的真理上转移时。使徒在罗马书14:1中的规则阐明了这一点:"信心软弱的,你们要接纳,但不要辩论所疑惑的事。"这可能会妨碍他们在上帝国度里的大事,就是公义、和平、圣灵中的喜乐(第17节)。仿佛使徒在说,让他们在这些事上坚定不移;但这些可疑的争论会妨碍他们做这样的事。</w:t>
      </w:r>
    </w:p>
    <w:p w14:paraId="7480AF64">
      <w:pPr>
        <w:pStyle w:val="6"/>
        <w:keepNext w:val="0"/>
        <w:keepLines w:val="0"/>
        <w:widowControl/>
        <w:suppressLineNumbers w:val="0"/>
      </w:pPr>
      <w:r>
        <w:t>第五,当我此时在这件事上的宣称可能会妨碍我以后在另一件事上更有益的宣称时。箴言29:11说:"愚妄人怒气全发,智慧人忍气含怒。"保罗在雅典的智慧在于,不是立即公开反对他们的偶像,他等待适当的时机,但在整个过程中,他始终保持着对偶像崇拜的憎恨,一如既往。</w:t>
      </w:r>
    </w:p>
    <w:p w14:paraId="4B24A404">
      <w:pPr>
        <w:spacing w:after="0" w:line="261" w:lineRule="auto"/>
        <w:sectPr>
          <w:pgSz w:w="12240" w:h="15840"/>
          <w:pgMar w:top="1360" w:right="1320" w:bottom="280" w:left="1340" w:header="720" w:footer="720" w:gutter="0"/>
          <w:cols w:space="720" w:num="1"/>
        </w:sectPr>
      </w:pPr>
    </w:p>
    <w:p w14:paraId="6ABF8299">
      <w:pPr>
        <w:pStyle w:val="5"/>
        <w:spacing w:line="261" w:lineRule="auto"/>
        <w:ind w:right="118"/>
      </w:pPr>
      <w:r>
        <w:t>Sixthly,</w:t>
      </w:r>
      <w:r>
        <w:rPr>
          <w:spacing w:val="40"/>
        </w:rPr>
        <w:t xml:space="preserve"> </w:t>
      </w:r>
      <w:r>
        <w:t>when</w:t>
      </w:r>
      <w:r>
        <w:rPr>
          <w:spacing w:val="40"/>
        </w:rPr>
        <w:t xml:space="preserve"> </w:t>
      </w:r>
      <w:r>
        <w:t>our</w:t>
      </w:r>
      <w:r>
        <w:rPr>
          <w:spacing w:val="40"/>
        </w:rPr>
        <w:t xml:space="preserve"> </w:t>
      </w:r>
      <w:r>
        <w:t>profession</w:t>
      </w:r>
      <w:r>
        <w:rPr>
          <w:spacing w:val="40"/>
        </w:rPr>
        <w:t xml:space="preserve"> </w:t>
      </w:r>
      <w:r>
        <w:t>will</w:t>
      </w:r>
      <w:r>
        <w:rPr>
          <w:spacing w:val="40"/>
        </w:rPr>
        <w:t xml:space="preserve"> </w:t>
      </w:r>
      <w:r>
        <w:t>cause</w:t>
      </w:r>
      <w:r>
        <w:rPr>
          <w:spacing w:val="40"/>
        </w:rPr>
        <w:t xml:space="preserve"> </w:t>
      </w:r>
      <w:r>
        <w:t>public</w:t>
      </w:r>
      <w:r>
        <w:rPr>
          <w:spacing w:val="40"/>
        </w:rPr>
        <w:t xml:space="preserve"> </w:t>
      </w:r>
      <w:r>
        <w:t>disturbance,</w:t>
      </w:r>
      <w:r>
        <w:rPr>
          <w:spacing w:val="40"/>
        </w:rPr>
        <w:t xml:space="preserve"> </w:t>
      </w:r>
      <w:r>
        <w:t>and</w:t>
      </w:r>
      <w:r>
        <w:rPr>
          <w:spacing w:val="40"/>
        </w:rPr>
        <w:t xml:space="preserve"> </w:t>
      </w:r>
      <w:r>
        <w:t>that</w:t>
      </w:r>
      <w:r>
        <w:rPr>
          <w:spacing w:val="40"/>
        </w:rPr>
        <w:t xml:space="preserve"> </w:t>
      </w:r>
      <w:r>
        <w:t>to the godly, the disturbance of mens corruptions who will oppose out of malice, is not much to be regarded. When it was told Christ the Pharisees were offended, he cared not for it, but he made a great matter of the</w:t>
      </w:r>
      <w:r>
        <w:rPr>
          <w:spacing w:val="80"/>
          <w:w w:val="150"/>
        </w:rPr>
        <w:t xml:space="preserve"> </w:t>
      </w:r>
      <w:r>
        <w:t>offence</w:t>
      </w:r>
      <w:r>
        <w:rPr>
          <w:spacing w:val="35"/>
        </w:rPr>
        <w:t xml:space="preserve"> </w:t>
      </w:r>
      <w:r>
        <w:t>of</w:t>
      </w:r>
      <w:r>
        <w:rPr>
          <w:spacing w:val="35"/>
        </w:rPr>
        <w:t xml:space="preserve"> </w:t>
      </w:r>
      <w:r>
        <w:t>any</w:t>
      </w:r>
      <w:r>
        <w:rPr>
          <w:spacing w:val="35"/>
        </w:rPr>
        <w:t xml:space="preserve"> </w:t>
      </w:r>
      <w:r>
        <w:t>of</w:t>
      </w:r>
      <w:r>
        <w:rPr>
          <w:spacing w:val="35"/>
        </w:rPr>
        <w:t xml:space="preserve"> </w:t>
      </w:r>
      <w:r>
        <w:t>his</w:t>
      </w:r>
      <w:r>
        <w:rPr>
          <w:spacing w:val="35"/>
        </w:rPr>
        <w:t xml:space="preserve"> </w:t>
      </w:r>
      <w:r>
        <w:t>little</w:t>
      </w:r>
      <w:r>
        <w:rPr>
          <w:spacing w:val="35"/>
        </w:rPr>
        <w:t xml:space="preserve"> </w:t>
      </w:r>
      <w:r>
        <w:t>ones.</w:t>
      </w:r>
      <w:r>
        <w:rPr>
          <w:spacing w:val="35"/>
        </w:rPr>
        <w:t xml:space="preserve"> </w:t>
      </w:r>
      <w:r>
        <w:t>When</w:t>
      </w:r>
      <w:r>
        <w:rPr>
          <w:spacing w:val="35"/>
        </w:rPr>
        <w:t xml:space="preserve"> </w:t>
      </w:r>
      <w:r>
        <w:t>men</w:t>
      </w:r>
      <w:r>
        <w:rPr>
          <w:spacing w:val="35"/>
        </w:rPr>
        <w:t xml:space="preserve"> </w:t>
      </w:r>
      <w:r>
        <w:t>who</w:t>
      </w:r>
      <w:r>
        <w:rPr>
          <w:spacing w:val="35"/>
        </w:rPr>
        <w:t xml:space="preserve"> </w:t>
      </w:r>
      <w:r>
        <w:t>love</w:t>
      </w:r>
      <w:r>
        <w:rPr>
          <w:spacing w:val="35"/>
        </w:rPr>
        <w:t xml:space="preserve"> </w:t>
      </w:r>
      <w:r>
        <w:t>the</w:t>
      </w:r>
      <w:r>
        <w:rPr>
          <w:spacing w:val="35"/>
        </w:rPr>
        <w:t xml:space="preserve"> </w:t>
      </w:r>
      <w:r>
        <w:t>truth</w:t>
      </w:r>
      <w:r>
        <w:rPr>
          <w:spacing w:val="35"/>
        </w:rPr>
        <w:t xml:space="preserve"> </w:t>
      </w:r>
      <w:r>
        <w:t>as</w:t>
      </w:r>
      <w:r>
        <w:rPr>
          <w:spacing w:val="35"/>
        </w:rPr>
        <w:t xml:space="preserve"> </w:t>
      </w:r>
      <w:r>
        <w:t>well</w:t>
      </w:r>
      <w:r>
        <w:rPr>
          <w:spacing w:val="35"/>
        </w:rPr>
        <w:t xml:space="preserve"> </w:t>
      </w:r>
      <w:r>
        <w:t>as we,</w:t>
      </w:r>
      <w:r>
        <w:rPr>
          <w:spacing w:val="40"/>
        </w:rPr>
        <w:t xml:space="preserve"> </w:t>
      </w:r>
      <w:r>
        <w:t>shall</w:t>
      </w:r>
      <w:r>
        <w:rPr>
          <w:spacing w:val="40"/>
        </w:rPr>
        <w:t xml:space="preserve"> </w:t>
      </w:r>
      <w:r>
        <w:t>not</w:t>
      </w:r>
      <w:r>
        <w:rPr>
          <w:spacing w:val="40"/>
        </w:rPr>
        <w:t xml:space="preserve"> </w:t>
      </w:r>
      <w:r>
        <w:t>only</w:t>
      </w:r>
      <w:r>
        <w:rPr>
          <w:spacing w:val="40"/>
        </w:rPr>
        <w:t xml:space="preserve"> </w:t>
      </w:r>
      <w:r>
        <w:t>be</w:t>
      </w:r>
      <w:r>
        <w:rPr>
          <w:spacing w:val="40"/>
        </w:rPr>
        <w:t xml:space="preserve"> </w:t>
      </w:r>
      <w:r>
        <w:t>against</w:t>
      </w:r>
      <w:r>
        <w:rPr>
          <w:spacing w:val="40"/>
        </w:rPr>
        <w:t xml:space="preserve"> </w:t>
      </w:r>
      <w:r>
        <w:t>what</w:t>
      </w:r>
      <w:r>
        <w:rPr>
          <w:spacing w:val="40"/>
        </w:rPr>
        <w:t xml:space="preserve"> </w:t>
      </w:r>
      <w:r>
        <w:t>we</w:t>
      </w:r>
      <w:r>
        <w:rPr>
          <w:spacing w:val="40"/>
        </w:rPr>
        <w:t xml:space="preserve"> </w:t>
      </w:r>
      <w:r>
        <w:t>conceive</w:t>
      </w:r>
      <w:r>
        <w:rPr>
          <w:spacing w:val="40"/>
        </w:rPr>
        <w:t xml:space="preserve"> </w:t>
      </w:r>
      <w:r>
        <w:t>truth,</w:t>
      </w:r>
      <w:r>
        <w:rPr>
          <w:spacing w:val="40"/>
        </w:rPr>
        <w:t xml:space="preserve"> </w:t>
      </w:r>
      <w:r>
        <w:t>but</w:t>
      </w:r>
      <w:r>
        <w:rPr>
          <w:spacing w:val="40"/>
        </w:rPr>
        <w:t xml:space="preserve"> </w:t>
      </w:r>
      <w:r>
        <w:t>shall</w:t>
      </w:r>
      <w:r>
        <w:rPr>
          <w:spacing w:val="40"/>
        </w:rPr>
        <w:t xml:space="preserve"> </w:t>
      </w:r>
      <w:r>
        <w:t>be offended, and that generally at it; if we have discharged our own consciences by declaring as we are called to it what we conceive the mind</w:t>
      </w:r>
      <w:r>
        <w:rPr>
          <w:spacing w:val="80"/>
          <w:w w:val="150"/>
        </w:rPr>
        <w:t xml:space="preserve"> </w:t>
      </w:r>
      <w:r>
        <w:t>of God, we should sit down quietly, and not continue in a way of public offence and disturbance to the Saints. The rule of the Apostle will come in here,</w:t>
      </w:r>
      <w:r>
        <w:rPr>
          <w:spacing w:val="40"/>
        </w:rPr>
        <w:t xml:space="preserve"> </w:t>
      </w:r>
      <w:r>
        <w:t>Let</w:t>
      </w:r>
      <w:r>
        <w:rPr>
          <w:spacing w:val="40"/>
        </w:rPr>
        <w:t xml:space="preserve"> </w:t>
      </w:r>
      <w:r>
        <w:t>the</w:t>
      </w:r>
      <w:r>
        <w:rPr>
          <w:spacing w:val="40"/>
        </w:rPr>
        <w:t xml:space="preserve"> </w:t>
      </w:r>
      <w:r>
        <w:t>spirit</w:t>
      </w:r>
      <w:r>
        <w:rPr>
          <w:spacing w:val="40"/>
        </w:rPr>
        <w:t xml:space="preserve"> </w:t>
      </w:r>
      <w:r>
        <w:t>of</w:t>
      </w:r>
      <w:r>
        <w:rPr>
          <w:spacing w:val="40"/>
        </w:rPr>
        <w:t xml:space="preserve"> </w:t>
      </w:r>
      <w:r>
        <w:t>the</w:t>
      </w:r>
      <w:r>
        <w:rPr>
          <w:spacing w:val="40"/>
        </w:rPr>
        <w:t xml:space="preserve"> </w:t>
      </w:r>
      <w:r>
        <w:t>Prophets</w:t>
      </w:r>
      <w:r>
        <w:rPr>
          <w:spacing w:val="40"/>
        </w:rPr>
        <w:t xml:space="preserve"> </w:t>
      </w:r>
      <w:r>
        <w:t>bee</w:t>
      </w:r>
      <w:r>
        <w:rPr>
          <w:spacing w:val="40"/>
        </w:rPr>
        <w:t xml:space="preserve"> </w:t>
      </w:r>
      <w:r>
        <w:t>subject</w:t>
      </w:r>
      <w:r>
        <w:rPr>
          <w:spacing w:val="40"/>
        </w:rPr>
        <w:t xml:space="preserve"> </w:t>
      </w:r>
      <w:r>
        <w:t>to</w:t>
      </w:r>
      <w:r>
        <w:rPr>
          <w:spacing w:val="40"/>
        </w:rPr>
        <w:t xml:space="preserve"> </w:t>
      </w:r>
      <w:r>
        <w:t>the</w:t>
      </w:r>
      <w:r>
        <w:rPr>
          <w:spacing w:val="40"/>
        </w:rPr>
        <w:t xml:space="preserve"> </w:t>
      </w:r>
      <w:r>
        <w:t>Prophets:</w:t>
      </w:r>
      <w:r>
        <w:rPr>
          <w:spacing w:val="40"/>
        </w:rPr>
        <w:t xml:space="preserve"> </w:t>
      </w:r>
      <w:r>
        <w:t>wee should wait till God will some other way, or at some other time have that prevail</w:t>
      </w:r>
      <w:r>
        <w:rPr>
          <w:spacing w:val="40"/>
        </w:rPr>
        <w:t xml:space="preserve"> </w:t>
      </w:r>
      <w:r>
        <w:t>in</w:t>
      </w:r>
      <w:r>
        <w:rPr>
          <w:spacing w:val="40"/>
        </w:rPr>
        <w:t xml:space="preserve"> </w:t>
      </w:r>
      <w:r>
        <w:t>the</w:t>
      </w:r>
      <w:r>
        <w:rPr>
          <w:spacing w:val="40"/>
        </w:rPr>
        <w:t xml:space="preserve"> </w:t>
      </w:r>
      <w:r>
        <w:t>hearts</w:t>
      </w:r>
      <w:r>
        <w:rPr>
          <w:spacing w:val="40"/>
        </w:rPr>
        <w:t xml:space="preserve"> </w:t>
      </w:r>
      <w:r>
        <w:t>and</w:t>
      </w:r>
      <w:r>
        <w:rPr>
          <w:spacing w:val="40"/>
        </w:rPr>
        <w:t xml:space="preserve"> </w:t>
      </w:r>
      <w:r>
        <w:t>consciences</w:t>
      </w:r>
      <w:r>
        <w:rPr>
          <w:spacing w:val="40"/>
        </w:rPr>
        <w:t xml:space="preserve"> </w:t>
      </w:r>
      <w:r>
        <w:t>of</w:t>
      </w:r>
      <w:r>
        <w:rPr>
          <w:spacing w:val="40"/>
        </w:rPr>
        <w:t xml:space="preserve"> </w:t>
      </w:r>
      <w:r>
        <w:t>his</w:t>
      </w:r>
      <w:r>
        <w:rPr>
          <w:spacing w:val="40"/>
        </w:rPr>
        <w:t xml:space="preserve"> </w:t>
      </w:r>
      <w:r>
        <w:t>people</w:t>
      </w:r>
      <w:r>
        <w:rPr>
          <w:spacing w:val="40"/>
        </w:rPr>
        <w:t xml:space="preserve"> </w:t>
      </w:r>
      <w:r>
        <w:t>which</w:t>
      </w:r>
      <w:r>
        <w:rPr>
          <w:spacing w:val="40"/>
        </w:rPr>
        <w:t xml:space="preserve"> </w:t>
      </w:r>
      <w:r>
        <w:t>we</w:t>
      </w:r>
      <w:r>
        <w:rPr>
          <w:spacing w:val="40"/>
        </w:rPr>
        <w:t xml:space="preserve"> </w:t>
      </w:r>
      <w:r>
        <w:t>conceive</w:t>
      </w:r>
      <w:r>
        <w:rPr>
          <w:spacing w:val="40"/>
        </w:rPr>
        <w:t xml:space="preserve"> </w:t>
      </w:r>
      <w:r>
        <w:t>to be truth, and they now are so much offended at. There could never be</w:t>
      </w:r>
      <w:r>
        <w:rPr>
          <w:spacing w:val="80"/>
          <w:w w:val="150"/>
        </w:rPr>
        <w:t xml:space="preserve"> </w:t>
      </w:r>
      <w:r>
        <w:t>peace continued in the Church, if every man must continually, upon all occasions,</w:t>
      </w:r>
      <w:r>
        <w:rPr>
          <w:spacing w:val="35"/>
        </w:rPr>
        <w:t xml:space="preserve"> </w:t>
      </w:r>
      <w:r>
        <w:t>have</w:t>
      </w:r>
      <w:r>
        <w:rPr>
          <w:spacing w:val="35"/>
        </w:rPr>
        <w:t xml:space="preserve"> </w:t>
      </w:r>
      <w:r>
        <w:t>liberty</w:t>
      </w:r>
      <w:r>
        <w:rPr>
          <w:spacing w:val="35"/>
        </w:rPr>
        <w:t xml:space="preserve"> </w:t>
      </w:r>
      <w:r>
        <w:t>openly</w:t>
      </w:r>
      <w:r>
        <w:rPr>
          <w:spacing w:val="35"/>
        </w:rPr>
        <w:t xml:space="preserve"> </w:t>
      </w:r>
      <w:r>
        <w:t>to</w:t>
      </w:r>
      <w:r>
        <w:rPr>
          <w:spacing w:val="35"/>
        </w:rPr>
        <w:t xml:space="preserve"> </w:t>
      </w:r>
      <w:r>
        <w:t>make</w:t>
      </w:r>
      <w:r>
        <w:rPr>
          <w:spacing w:val="35"/>
        </w:rPr>
        <w:t xml:space="preserve"> </w:t>
      </w:r>
      <w:r>
        <w:t>profession</w:t>
      </w:r>
      <w:r>
        <w:rPr>
          <w:spacing w:val="35"/>
        </w:rPr>
        <w:t xml:space="preserve"> </w:t>
      </w:r>
      <w:r>
        <w:t>of</w:t>
      </w:r>
      <w:r>
        <w:rPr>
          <w:spacing w:val="35"/>
        </w:rPr>
        <w:t xml:space="preserve"> </w:t>
      </w:r>
      <w:r>
        <w:t>what</w:t>
      </w:r>
      <w:r>
        <w:rPr>
          <w:spacing w:val="35"/>
        </w:rPr>
        <w:t xml:space="preserve"> </w:t>
      </w:r>
      <w:r>
        <w:t>he</w:t>
      </w:r>
      <w:r>
        <w:rPr>
          <w:spacing w:val="35"/>
        </w:rPr>
        <w:t xml:space="preserve"> </w:t>
      </w:r>
      <w:r>
        <w:t>apprehends to</w:t>
      </w:r>
      <w:r>
        <w:rPr>
          <w:spacing w:val="40"/>
        </w:rPr>
        <w:t xml:space="preserve"> </w:t>
      </w:r>
      <w:r>
        <w:t>be</w:t>
      </w:r>
      <w:r>
        <w:rPr>
          <w:spacing w:val="40"/>
        </w:rPr>
        <w:t xml:space="preserve"> </w:t>
      </w:r>
      <w:r>
        <w:t>a</w:t>
      </w:r>
      <w:r>
        <w:rPr>
          <w:spacing w:val="40"/>
        </w:rPr>
        <w:t xml:space="preserve"> </w:t>
      </w:r>
      <w:r>
        <w:t>truth;</w:t>
      </w:r>
      <w:r>
        <w:rPr>
          <w:spacing w:val="40"/>
        </w:rPr>
        <w:t xml:space="preserve"> </w:t>
      </w:r>
      <w:r>
        <w:t>never</w:t>
      </w:r>
      <w:r>
        <w:rPr>
          <w:spacing w:val="40"/>
        </w:rPr>
        <w:t xml:space="preserve"> </w:t>
      </w:r>
      <w:r>
        <w:t>have</w:t>
      </w:r>
      <w:r>
        <w:rPr>
          <w:spacing w:val="40"/>
        </w:rPr>
        <w:t xml:space="preserve"> </w:t>
      </w:r>
      <w:r>
        <w:t>done</w:t>
      </w:r>
      <w:r>
        <w:rPr>
          <w:spacing w:val="40"/>
        </w:rPr>
        <w:t xml:space="preserve"> </w:t>
      </w:r>
      <w:r>
        <w:t>with</w:t>
      </w:r>
      <w:r>
        <w:rPr>
          <w:spacing w:val="40"/>
        </w:rPr>
        <w:t xml:space="preserve"> </w:t>
      </w:r>
      <w:r>
        <w:t>it,</w:t>
      </w:r>
      <w:r>
        <w:rPr>
          <w:spacing w:val="40"/>
        </w:rPr>
        <w:t xml:space="preserve"> </w:t>
      </w:r>
      <w:r>
        <w:t>though</w:t>
      </w:r>
      <w:r>
        <w:rPr>
          <w:spacing w:val="40"/>
        </w:rPr>
        <w:t xml:space="preserve"> </w:t>
      </w:r>
      <w:r>
        <w:t>the</w:t>
      </w:r>
      <w:r>
        <w:rPr>
          <w:spacing w:val="40"/>
        </w:rPr>
        <w:t xml:space="preserve"> </w:t>
      </w:r>
      <w:r>
        <w:t>Church,</w:t>
      </w:r>
      <w:r>
        <w:rPr>
          <w:spacing w:val="40"/>
        </w:rPr>
        <w:t xml:space="preserve"> </w:t>
      </w:r>
      <w:r>
        <w:t>which</w:t>
      </w:r>
      <w:r>
        <w:rPr>
          <w:spacing w:val="40"/>
        </w:rPr>
        <w:t xml:space="preserve"> </w:t>
      </w:r>
      <w:r>
        <w:t>is faithful, and desires unfeignedly to honour Christ and his truth, be never</w:t>
      </w:r>
      <w:r>
        <w:rPr>
          <w:spacing w:val="80"/>
          <w:w w:val="150"/>
        </w:rPr>
        <w:t xml:space="preserve"> </w:t>
      </w:r>
      <w:r>
        <w:t>so much against it.</w:t>
      </w:r>
    </w:p>
    <w:p w14:paraId="11AE4050">
      <w:pPr>
        <w:pStyle w:val="5"/>
        <w:spacing w:before="265" w:line="261" w:lineRule="auto"/>
        <w:ind w:right="121"/>
      </w:pPr>
      <w:r>
        <w:t>In divers of these cases the consideration of that Text, Eccles. 7:16. is very suitable,</w:t>
      </w:r>
      <w:r>
        <w:rPr>
          <w:spacing w:val="40"/>
        </w:rPr>
        <w:t xml:space="preserve"> </w:t>
      </w:r>
      <w:r>
        <w:t>Be</w:t>
      </w:r>
      <w:r>
        <w:rPr>
          <w:spacing w:val="40"/>
        </w:rPr>
        <w:t xml:space="preserve"> </w:t>
      </w:r>
      <w:r>
        <w:t>not</w:t>
      </w:r>
      <w:r>
        <w:rPr>
          <w:spacing w:val="40"/>
        </w:rPr>
        <w:t xml:space="preserve"> </w:t>
      </w:r>
      <w:r>
        <w:t>righteous</w:t>
      </w:r>
      <w:r>
        <w:rPr>
          <w:spacing w:val="40"/>
        </w:rPr>
        <w:t xml:space="preserve"> </w:t>
      </w:r>
      <w:r>
        <w:t>over</w:t>
      </w:r>
      <w:r>
        <w:rPr>
          <w:spacing w:val="40"/>
        </w:rPr>
        <w:t xml:space="preserve"> </w:t>
      </w:r>
      <w:r>
        <w:t>much,</w:t>
      </w:r>
      <w:r>
        <w:rPr>
          <w:spacing w:val="40"/>
        </w:rPr>
        <w:t xml:space="preserve"> </w:t>
      </w:r>
      <w:r>
        <w:t>neither</w:t>
      </w:r>
      <w:r>
        <w:rPr>
          <w:spacing w:val="40"/>
        </w:rPr>
        <w:t xml:space="preserve"> </w:t>
      </w:r>
      <w:r>
        <w:t>make</w:t>
      </w:r>
      <w:r>
        <w:rPr>
          <w:spacing w:val="40"/>
        </w:rPr>
        <w:t xml:space="preserve"> </w:t>
      </w:r>
      <w:r>
        <w:t>thy</w:t>
      </w:r>
      <w:r>
        <w:rPr>
          <w:spacing w:val="40"/>
        </w:rPr>
        <w:t xml:space="preserve"> </w:t>
      </w:r>
      <w:r>
        <w:t>self</w:t>
      </w:r>
      <w:r>
        <w:rPr>
          <w:spacing w:val="40"/>
        </w:rPr>
        <w:t xml:space="preserve"> </w:t>
      </w:r>
      <w:r>
        <w:t>over</w:t>
      </w:r>
      <w:r>
        <w:rPr>
          <w:spacing w:val="40"/>
        </w:rPr>
        <w:t xml:space="preserve"> </w:t>
      </w:r>
      <w:r>
        <w:t>wise, why</w:t>
      </w:r>
      <w:r>
        <w:rPr>
          <w:spacing w:val="40"/>
        </w:rPr>
        <w:t xml:space="preserve"> </w:t>
      </w:r>
      <w:r>
        <w:t>shouldest</w:t>
      </w:r>
      <w:r>
        <w:rPr>
          <w:spacing w:val="40"/>
        </w:rPr>
        <w:t xml:space="preserve"> </w:t>
      </w:r>
      <w:r>
        <w:t>thou</w:t>
      </w:r>
      <w:r>
        <w:rPr>
          <w:spacing w:val="40"/>
        </w:rPr>
        <w:t xml:space="preserve"> </w:t>
      </w:r>
      <w:r>
        <w:t>destroy</w:t>
      </w:r>
      <w:r>
        <w:rPr>
          <w:spacing w:val="40"/>
        </w:rPr>
        <w:t xml:space="preserve"> </w:t>
      </w:r>
      <w:r>
        <w:t>thy</w:t>
      </w:r>
      <w:r>
        <w:rPr>
          <w:spacing w:val="40"/>
        </w:rPr>
        <w:t xml:space="preserve"> </w:t>
      </w:r>
      <w:r>
        <w:t>self</w:t>
      </w:r>
      <w:r>
        <w:rPr>
          <w:spacing w:val="40"/>
        </w:rPr>
        <w:t xml:space="preserve"> </w:t>
      </w:r>
      <w:r>
        <w:t>?</w:t>
      </w:r>
      <w:r>
        <w:rPr>
          <w:spacing w:val="40"/>
        </w:rPr>
        <w:t xml:space="preserve"> </w:t>
      </w:r>
      <w:r>
        <w:t>Amongst</w:t>
      </w:r>
      <w:r>
        <w:rPr>
          <w:spacing w:val="40"/>
        </w:rPr>
        <w:t xml:space="preserve"> </w:t>
      </w:r>
      <w:r>
        <w:t>other</w:t>
      </w:r>
      <w:r>
        <w:rPr>
          <w:spacing w:val="40"/>
        </w:rPr>
        <w:t xml:space="preserve"> </w:t>
      </w:r>
      <w:r>
        <w:t>things</w:t>
      </w:r>
      <w:r>
        <w:rPr>
          <w:spacing w:val="40"/>
        </w:rPr>
        <w:t xml:space="preserve"> </w:t>
      </w:r>
      <w:r>
        <w:t>this</w:t>
      </w:r>
      <w:r>
        <w:rPr>
          <w:spacing w:val="40"/>
        </w:rPr>
        <w:t xml:space="preserve"> </w:t>
      </w:r>
      <w:r>
        <w:t>is included</w:t>
      </w:r>
      <w:r>
        <w:rPr>
          <w:spacing w:val="37"/>
        </w:rPr>
        <w:t xml:space="preserve"> </w:t>
      </w:r>
      <w:r>
        <w:t>in</w:t>
      </w:r>
      <w:r>
        <w:rPr>
          <w:spacing w:val="37"/>
        </w:rPr>
        <w:t xml:space="preserve"> </w:t>
      </w:r>
      <w:r>
        <w:t>the</w:t>
      </w:r>
      <w:r>
        <w:rPr>
          <w:spacing w:val="37"/>
        </w:rPr>
        <w:t xml:space="preserve"> </w:t>
      </w:r>
      <w:r>
        <w:t>scope</w:t>
      </w:r>
      <w:r>
        <w:rPr>
          <w:spacing w:val="37"/>
        </w:rPr>
        <w:t xml:space="preserve"> </w:t>
      </w:r>
      <w:r>
        <w:t>of</w:t>
      </w:r>
      <w:r>
        <w:rPr>
          <w:spacing w:val="37"/>
        </w:rPr>
        <w:t xml:space="preserve"> </w:t>
      </w:r>
      <w:r>
        <w:t>the</w:t>
      </w:r>
      <w:r>
        <w:rPr>
          <w:spacing w:val="37"/>
        </w:rPr>
        <w:t xml:space="preserve"> </w:t>
      </w:r>
      <w:r>
        <w:t>Holy</w:t>
      </w:r>
      <w:r>
        <w:rPr>
          <w:spacing w:val="37"/>
        </w:rPr>
        <w:t xml:space="preserve"> </w:t>
      </w:r>
      <w:r>
        <w:t>Ghost;</w:t>
      </w:r>
      <w:r>
        <w:rPr>
          <w:spacing w:val="37"/>
        </w:rPr>
        <w:t xml:space="preserve"> </w:t>
      </w:r>
      <w:r>
        <w:t>when</w:t>
      </w:r>
      <w:r>
        <w:rPr>
          <w:spacing w:val="37"/>
        </w:rPr>
        <w:t xml:space="preserve"> </w:t>
      </w:r>
      <w:r>
        <w:t>you</w:t>
      </w:r>
      <w:r>
        <w:rPr>
          <w:spacing w:val="37"/>
        </w:rPr>
        <w:t xml:space="preserve"> </w:t>
      </w:r>
      <w:r>
        <w:t>apprehend</w:t>
      </w:r>
      <w:r>
        <w:rPr>
          <w:spacing w:val="37"/>
        </w:rPr>
        <w:t xml:space="preserve"> </w:t>
      </w:r>
      <w:r>
        <w:t>a</w:t>
      </w:r>
      <w:r>
        <w:rPr>
          <w:spacing w:val="37"/>
        </w:rPr>
        <w:t xml:space="preserve"> </w:t>
      </w:r>
      <w:r>
        <w:t>thing</w:t>
      </w:r>
      <w:r>
        <w:rPr>
          <w:spacing w:val="37"/>
        </w:rPr>
        <w:t xml:space="preserve"> </w:t>
      </w:r>
      <w:r>
        <w:t>to be</w:t>
      </w:r>
      <w:r>
        <w:rPr>
          <w:spacing w:val="40"/>
        </w:rPr>
        <w:t xml:space="preserve"> </w:t>
      </w:r>
      <w:r>
        <w:t>a</w:t>
      </w:r>
      <w:r>
        <w:rPr>
          <w:spacing w:val="40"/>
        </w:rPr>
        <w:t xml:space="preserve"> </w:t>
      </w:r>
      <w:r>
        <w:t>truth,</w:t>
      </w:r>
      <w:r>
        <w:rPr>
          <w:spacing w:val="40"/>
        </w:rPr>
        <w:t xml:space="preserve"> </w:t>
      </w:r>
      <w:r>
        <w:t>do</w:t>
      </w:r>
      <w:r>
        <w:rPr>
          <w:spacing w:val="40"/>
        </w:rPr>
        <w:t xml:space="preserve"> </w:t>
      </w:r>
      <w:r>
        <w:t>not</w:t>
      </w:r>
      <w:r>
        <w:rPr>
          <w:spacing w:val="40"/>
        </w:rPr>
        <w:t xml:space="preserve"> </w:t>
      </w:r>
      <w:r>
        <w:t>think</w:t>
      </w:r>
      <w:r>
        <w:rPr>
          <w:spacing w:val="40"/>
        </w:rPr>
        <w:t xml:space="preserve"> </w:t>
      </w:r>
      <w:r>
        <w:t>that</w:t>
      </w:r>
      <w:r>
        <w:rPr>
          <w:spacing w:val="40"/>
        </w:rPr>
        <w:t xml:space="preserve"> </w:t>
      </w:r>
      <w:r>
        <w:t>you</w:t>
      </w:r>
      <w:r>
        <w:rPr>
          <w:spacing w:val="40"/>
        </w:rPr>
        <w:t xml:space="preserve"> </w:t>
      </w:r>
      <w:r>
        <w:t>are</w:t>
      </w:r>
      <w:r>
        <w:rPr>
          <w:spacing w:val="40"/>
        </w:rPr>
        <w:t xml:space="preserve"> </w:t>
      </w:r>
      <w:r>
        <w:t>bound</w:t>
      </w:r>
      <w:r>
        <w:rPr>
          <w:spacing w:val="40"/>
        </w:rPr>
        <w:t xml:space="preserve"> </w:t>
      </w:r>
      <w:r>
        <w:t>at</w:t>
      </w:r>
      <w:r>
        <w:rPr>
          <w:spacing w:val="40"/>
        </w:rPr>
        <w:t xml:space="preserve"> </w:t>
      </w:r>
      <w:r>
        <w:t>all</w:t>
      </w:r>
      <w:r>
        <w:rPr>
          <w:spacing w:val="40"/>
        </w:rPr>
        <w:t xml:space="preserve"> </w:t>
      </w:r>
      <w:r>
        <w:t>times,</w:t>
      </w:r>
      <w:r>
        <w:rPr>
          <w:spacing w:val="40"/>
        </w:rPr>
        <w:t xml:space="preserve"> </w:t>
      </w:r>
      <w:r>
        <w:t>upon</w:t>
      </w:r>
      <w:r>
        <w:rPr>
          <w:spacing w:val="40"/>
        </w:rPr>
        <w:t xml:space="preserve"> </w:t>
      </w:r>
      <w:r>
        <w:t>all occasions,</w:t>
      </w:r>
      <w:r>
        <w:rPr>
          <w:spacing w:val="40"/>
        </w:rPr>
        <w:t xml:space="preserve"> </w:t>
      </w:r>
      <w:r>
        <w:t>to</w:t>
      </w:r>
      <w:r>
        <w:rPr>
          <w:spacing w:val="40"/>
        </w:rPr>
        <w:t xml:space="preserve"> </w:t>
      </w:r>
      <w:r>
        <w:t>the</w:t>
      </w:r>
      <w:r>
        <w:rPr>
          <w:spacing w:val="40"/>
        </w:rPr>
        <w:t xml:space="preserve"> </w:t>
      </w:r>
      <w:r>
        <w:t>utmost</w:t>
      </w:r>
      <w:r>
        <w:rPr>
          <w:spacing w:val="40"/>
        </w:rPr>
        <w:t xml:space="preserve"> </w:t>
      </w:r>
      <w:r>
        <w:t>profess,</w:t>
      </w:r>
      <w:r>
        <w:rPr>
          <w:spacing w:val="40"/>
        </w:rPr>
        <w:t xml:space="preserve"> </w:t>
      </w:r>
      <w:r>
        <w:t>practise,</w:t>
      </w:r>
      <w:r>
        <w:rPr>
          <w:spacing w:val="40"/>
        </w:rPr>
        <w:t xml:space="preserve"> </w:t>
      </w:r>
      <w:r>
        <w:t>promote</w:t>
      </w:r>
      <w:r>
        <w:rPr>
          <w:spacing w:val="40"/>
        </w:rPr>
        <w:t xml:space="preserve"> </w:t>
      </w:r>
      <w:r>
        <w:t>that</w:t>
      </w:r>
      <w:r>
        <w:rPr>
          <w:spacing w:val="40"/>
        </w:rPr>
        <w:t xml:space="preserve"> </w:t>
      </w:r>
      <w:r>
        <w:t>truth,</w:t>
      </w:r>
      <w:r>
        <w:rPr>
          <w:spacing w:val="40"/>
        </w:rPr>
        <w:t xml:space="preserve"> </w:t>
      </w:r>
      <w:r>
        <w:t>without any</w:t>
      </w:r>
      <w:r>
        <w:rPr>
          <w:spacing w:val="27"/>
        </w:rPr>
        <w:t xml:space="preserve"> </w:t>
      </w:r>
      <w:r>
        <w:t>consideration</w:t>
      </w:r>
      <w:r>
        <w:rPr>
          <w:spacing w:val="27"/>
        </w:rPr>
        <w:t xml:space="preserve"> </w:t>
      </w:r>
      <w:r>
        <w:t>of</w:t>
      </w:r>
      <w:r>
        <w:rPr>
          <w:spacing w:val="27"/>
        </w:rPr>
        <w:t xml:space="preserve"> </w:t>
      </w:r>
      <w:r>
        <w:t>others,</w:t>
      </w:r>
      <w:r>
        <w:rPr>
          <w:spacing w:val="27"/>
        </w:rPr>
        <w:t xml:space="preserve"> </w:t>
      </w:r>
      <w:r>
        <w:t>being</w:t>
      </w:r>
      <w:r>
        <w:rPr>
          <w:spacing w:val="27"/>
        </w:rPr>
        <w:t xml:space="preserve"> </w:t>
      </w:r>
      <w:r>
        <w:t>carried</w:t>
      </w:r>
      <w:r>
        <w:rPr>
          <w:spacing w:val="27"/>
        </w:rPr>
        <w:t xml:space="preserve"> </w:t>
      </w:r>
      <w:r>
        <w:t>on</w:t>
      </w:r>
      <w:r>
        <w:rPr>
          <w:spacing w:val="27"/>
        </w:rPr>
        <w:t xml:space="preserve"> </w:t>
      </w:r>
      <w:r>
        <w:t>with</w:t>
      </w:r>
      <w:r>
        <w:rPr>
          <w:spacing w:val="27"/>
        </w:rPr>
        <w:t xml:space="preserve"> </w:t>
      </w:r>
      <w:r>
        <w:t>this</w:t>
      </w:r>
      <w:r>
        <w:rPr>
          <w:spacing w:val="27"/>
        </w:rPr>
        <w:t xml:space="preserve"> </w:t>
      </w:r>
      <w:r>
        <w:t>apprehension,</w:t>
      </w:r>
      <w:r>
        <w:rPr>
          <w:spacing w:val="27"/>
        </w:rPr>
        <w:t xml:space="preserve"> </w:t>
      </w:r>
      <w:r>
        <w:t>it</w:t>
      </w:r>
      <w:r>
        <w:rPr>
          <w:spacing w:val="27"/>
        </w:rPr>
        <w:t xml:space="preserve"> </w:t>
      </w:r>
      <w:r>
        <w:t>is a truth, come of it what will; whatsoever becomes of me, whatsoever</w:t>
      </w:r>
      <w:r>
        <w:rPr>
          <w:spacing w:val="80"/>
        </w:rPr>
        <w:t xml:space="preserve"> </w:t>
      </w:r>
      <w:r>
        <w:t>trouble</w:t>
      </w:r>
      <w:r>
        <w:rPr>
          <w:spacing w:val="40"/>
        </w:rPr>
        <w:t xml:space="preserve"> </w:t>
      </w:r>
      <w:r>
        <w:t>shall</w:t>
      </w:r>
      <w:r>
        <w:rPr>
          <w:spacing w:val="40"/>
        </w:rPr>
        <w:t xml:space="preserve"> </w:t>
      </w:r>
      <w:r>
        <w:t>follow</w:t>
      </w:r>
      <w:r>
        <w:rPr>
          <w:spacing w:val="40"/>
        </w:rPr>
        <w:t xml:space="preserve"> </w:t>
      </w:r>
      <w:r>
        <w:t>upon</w:t>
      </w:r>
      <w:r>
        <w:rPr>
          <w:spacing w:val="40"/>
        </w:rPr>
        <w:t xml:space="preserve"> </w:t>
      </w:r>
      <w:r>
        <w:t>it,</w:t>
      </w:r>
      <w:r>
        <w:rPr>
          <w:spacing w:val="40"/>
        </w:rPr>
        <w:t xml:space="preserve"> </w:t>
      </w:r>
      <w:r>
        <w:t>I</w:t>
      </w:r>
      <w:r>
        <w:rPr>
          <w:spacing w:val="40"/>
        </w:rPr>
        <w:t xml:space="preserve"> </w:t>
      </w:r>
      <w:r>
        <w:t>must</w:t>
      </w:r>
      <w:r>
        <w:rPr>
          <w:spacing w:val="40"/>
        </w:rPr>
        <w:t xml:space="preserve"> </w:t>
      </w:r>
      <w:r>
        <w:t>and</w:t>
      </w:r>
      <w:r>
        <w:rPr>
          <w:spacing w:val="40"/>
        </w:rPr>
        <w:t xml:space="preserve"> </w:t>
      </w:r>
      <w:r>
        <w:t>will</w:t>
      </w:r>
      <w:r>
        <w:rPr>
          <w:spacing w:val="40"/>
        </w:rPr>
        <w:t xml:space="preserve"> </w:t>
      </w:r>
      <w:r>
        <w:t>profess</w:t>
      </w:r>
      <w:r>
        <w:rPr>
          <w:spacing w:val="40"/>
        </w:rPr>
        <w:t xml:space="preserve"> </w:t>
      </w:r>
      <w:r>
        <w:t>it,</w:t>
      </w:r>
      <w:r>
        <w:rPr>
          <w:spacing w:val="40"/>
        </w:rPr>
        <w:t xml:space="preserve"> </w:t>
      </w:r>
      <w:r>
        <w:t>and</w:t>
      </w:r>
      <w:r>
        <w:rPr>
          <w:spacing w:val="40"/>
        </w:rPr>
        <w:t xml:space="preserve"> </w:t>
      </w:r>
      <w:r>
        <w:t>publish</w:t>
      </w:r>
      <w:r>
        <w:rPr>
          <w:spacing w:val="40"/>
        </w:rPr>
        <w:t xml:space="preserve"> </w:t>
      </w:r>
      <w:r>
        <w:t>it again and again, to the death: In this you had need look to your spirit, in this you may be over-just, and make your self overwise; though there may be some uprightness in your heart, some love to Christ and his truth, yet there may be mixture of your own spirit also; you may stretch beyond the rule;</w:t>
      </w:r>
      <w:r>
        <w:rPr>
          <w:spacing w:val="40"/>
        </w:rPr>
        <w:t xml:space="preserve"> </w:t>
      </w:r>
      <w:r>
        <w:t>this</w:t>
      </w:r>
      <w:r>
        <w:rPr>
          <w:spacing w:val="40"/>
        </w:rPr>
        <w:t xml:space="preserve"> </w:t>
      </w:r>
      <w:r>
        <w:t>is</w:t>
      </w:r>
      <w:r>
        <w:rPr>
          <w:spacing w:val="40"/>
        </w:rPr>
        <w:t xml:space="preserve"> </w:t>
      </w:r>
      <w:r>
        <w:t>to</w:t>
      </w:r>
      <w:r>
        <w:rPr>
          <w:spacing w:val="40"/>
        </w:rPr>
        <w:t xml:space="preserve"> </w:t>
      </w:r>
      <w:r>
        <w:t>be</w:t>
      </w:r>
      <w:r>
        <w:rPr>
          <w:spacing w:val="40"/>
        </w:rPr>
        <w:t xml:space="preserve"> </w:t>
      </w:r>
      <w:r>
        <w:t>over-righteous,</w:t>
      </w:r>
      <w:r>
        <w:rPr>
          <w:spacing w:val="40"/>
        </w:rPr>
        <w:t xml:space="preserve"> </w:t>
      </w:r>
      <w:r>
        <w:t>to</w:t>
      </w:r>
      <w:r>
        <w:rPr>
          <w:spacing w:val="40"/>
        </w:rPr>
        <w:t xml:space="preserve"> </w:t>
      </w:r>
      <w:r>
        <w:t>think</w:t>
      </w:r>
      <w:r>
        <w:rPr>
          <w:spacing w:val="40"/>
        </w:rPr>
        <w:t xml:space="preserve"> </w:t>
      </w:r>
      <w:r>
        <w:t>out</w:t>
      </w:r>
      <w:r>
        <w:rPr>
          <w:spacing w:val="40"/>
        </w:rPr>
        <w:t xml:space="preserve"> </w:t>
      </w:r>
      <w:r>
        <w:t>of</w:t>
      </w:r>
      <w:r>
        <w:rPr>
          <w:spacing w:val="40"/>
        </w:rPr>
        <w:t xml:space="preserve"> </w:t>
      </w:r>
      <w:r>
        <w:t>a</w:t>
      </w:r>
      <w:r>
        <w:rPr>
          <w:spacing w:val="40"/>
        </w:rPr>
        <w:t xml:space="preserve"> </w:t>
      </w:r>
      <w:r>
        <w:t>zeal</w:t>
      </w:r>
      <w:r>
        <w:rPr>
          <w:spacing w:val="40"/>
        </w:rPr>
        <w:t xml:space="preserve"> </w:t>
      </w:r>
      <w:r>
        <w:t>to</w:t>
      </w:r>
      <w:r>
        <w:rPr>
          <w:spacing w:val="40"/>
        </w:rPr>
        <w:t xml:space="preserve"> </w:t>
      </w:r>
      <w:r>
        <w:t>God</w:t>
      </w:r>
      <w:r>
        <w:rPr>
          <w:spacing w:val="40"/>
        </w:rPr>
        <w:t xml:space="preserve"> </w:t>
      </w:r>
      <w:r>
        <w:t>and</w:t>
      </w:r>
      <w:r>
        <w:rPr>
          <w:spacing w:val="40"/>
        </w:rPr>
        <w:t xml:space="preserve"> </w:t>
      </w:r>
      <w:r>
        <w:t>his truth, to go beyond what God requires.</w:t>
      </w:r>
    </w:p>
    <w:p w14:paraId="2F9AC9E2">
      <w:pPr>
        <w:pStyle w:val="5"/>
        <w:spacing w:before="271"/>
      </w:pPr>
      <w:r>
        <w:t>It</w:t>
      </w:r>
      <w:r>
        <w:rPr>
          <w:spacing w:val="10"/>
        </w:rPr>
        <w:t xml:space="preserve"> </w:t>
      </w:r>
      <w:r>
        <w:t>is</w:t>
      </w:r>
      <w:r>
        <w:rPr>
          <w:spacing w:val="11"/>
        </w:rPr>
        <w:t xml:space="preserve"> </w:t>
      </w:r>
      <w:r>
        <w:t>true,</w:t>
      </w:r>
      <w:r>
        <w:rPr>
          <w:spacing w:val="11"/>
        </w:rPr>
        <w:t xml:space="preserve"> </w:t>
      </w:r>
      <w:r>
        <w:t>at</w:t>
      </w:r>
      <w:r>
        <w:rPr>
          <w:spacing w:val="11"/>
        </w:rPr>
        <w:t xml:space="preserve"> </w:t>
      </w:r>
      <w:r>
        <w:t>no</w:t>
      </w:r>
      <w:r>
        <w:rPr>
          <w:spacing w:val="11"/>
        </w:rPr>
        <w:t xml:space="preserve"> </w:t>
      </w:r>
      <w:r>
        <w:t>time,</w:t>
      </w:r>
      <w:r>
        <w:rPr>
          <w:spacing w:val="11"/>
        </w:rPr>
        <w:t xml:space="preserve"> </w:t>
      </w:r>
      <w:r>
        <w:t>upon</w:t>
      </w:r>
      <w:r>
        <w:rPr>
          <w:spacing w:val="11"/>
        </w:rPr>
        <w:t xml:space="preserve"> </w:t>
      </w:r>
      <w:r>
        <w:t>no</w:t>
      </w:r>
      <w:r>
        <w:rPr>
          <w:spacing w:val="10"/>
        </w:rPr>
        <w:t xml:space="preserve"> </w:t>
      </w:r>
      <w:r>
        <w:t>occasion,</w:t>
      </w:r>
      <w:r>
        <w:rPr>
          <w:spacing w:val="11"/>
        </w:rPr>
        <w:t xml:space="preserve"> </w:t>
      </w:r>
      <w:r>
        <w:t>though</w:t>
      </w:r>
      <w:r>
        <w:rPr>
          <w:spacing w:val="11"/>
        </w:rPr>
        <w:t xml:space="preserve"> </w:t>
      </w:r>
      <w:r>
        <w:t>thy</w:t>
      </w:r>
      <w:r>
        <w:rPr>
          <w:spacing w:val="11"/>
        </w:rPr>
        <w:t xml:space="preserve"> </w:t>
      </w:r>
      <w:r>
        <w:t>life,</w:t>
      </w:r>
      <w:r>
        <w:rPr>
          <w:spacing w:val="11"/>
        </w:rPr>
        <w:t xml:space="preserve"> </w:t>
      </w:r>
      <w:r>
        <w:t>and</w:t>
      </w:r>
      <w:r>
        <w:rPr>
          <w:spacing w:val="11"/>
        </w:rPr>
        <w:t xml:space="preserve"> </w:t>
      </w:r>
      <w:r>
        <w:t>all</w:t>
      </w:r>
      <w:r>
        <w:rPr>
          <w:spacing w:val="11"/>
        </w:rPr>
        <w:t xml:space="preserve"> </w:t>
      </w:r>
      <w:r>
        <w:t>the</w:t>
      </w:r>
      <w:r>
        <w:rPr>
          <w:spacing w:val="10"/>
        </w:rPr>
        <w:t xml:space="preserve"> </w:t>
      </w:r>
      <w:r>
        <w:t>lives</w:t>
      </w:r>
      <w:r>
        <w:rPr>
          <w:spacing w:val="11"/>
        </w:rPr>
        <w:t xml:space="preserve"> </w:t>
      </w:r>
      <w:r>
        <w:rPr>
          <w:spacing w:val="-5"/>
        </w:rPr>
        <w:t>in</w:t>
      </w:r>
    </w:p>
    <w:p w14:paraId="7BD690E8">
      <w:pPr>
        <w:spacing w:after="0"/>
        <w:sectPr>
          <w:pgSz w:w="12240" w:h="15840"/>
          <w:pgMar w:top="1360" w:right="1320" w:bottom="280" w:left="1340" w:header="720" w:footer="720" w:gutter="0"/>
          <w:cols w:space="720" w:num="1"/>
        </w:sectPr>
      </w:pPr>
    </w:p>
    <w:p w14:paraId="40375609">
      <w:pPr>
        <w:pStyle w:val="5"/>
        <w:spacing w:line="261" w:lineRule="auto"/>
        <w:ind w:right="119"/>
      </w:pPr>
      <w:r>
        <w:t>the world lay upon it, thou must not deny any, the least truth, but there</w:t>
      </w:r>
      <w:r>
        <w:rPr>
          <w:spacing w:val="40"/>
        </w:rPr>
        <w:t xml:space="preserve"> </w:t>
      </w:r>
      <w:r>
        <w:t>may be a time when God doth not require of thee to make profession of every thing thou beleevest to be a truth.</w:t>
      </w:r>
    </w:p>
    <w:p w14:paraId="34745F55">
      <w:pPr>
        <w:pStyle w:val="5"/>
        <w:spacing w:before="284" w:line="261" w:lineRule="auto"/>
        <w:ind w:right="119"/>
      </w:pPr>
      <w:r>
        <w:t>You will say, This tends to looseness, to lukewarmness, to time-serving; men</w:t>
      </w:r>
      <w:r>
        <w:rPr>
          <w:spacing w:val="40"/>
        </w:rPr>
        <w:t xml:space="preserve"> </w:t>
      </w:r>
      <w:r>
        <w:t>pretending</w:t>
      </w:r>
      <w:r>
        <w:rPr>
          <w:spacing w:val="40"/>
        </w:rPr>
        <w:t xml:space="preserve"> </w:t>
      </w:r>
      <w:r>
        <w:t>and</w:t>
      </w:r>
      <w:r>
        <w:rPr>
          <w:spacing w:val="40"/>
        </w:rPr>
        <w:t xml:space="preserve"> </w:t>
      </w:r>
      <w:r>
        <w:t>pleading</w:t>
      </w:r>
      <w:r>
        <w:rPr>
          <w:spacing w:val="40"/>
        </w:rPr>
        <w:t xml:space="preserve"> </w:t>
      </w:r>
      <w:r>
        <w:t>discretion,</w:t>
      </w:r>
      <w:r>
        <w:rPr>
          <w:spacing w:val="40"/>
        </w:rPr>
        <w:t xml:space="preserve"> </w:t>
      </w:r>
      <w:r>
        <w:t>grow</w:t>
      </w:r>
      <w:r>
        <w:rPr>
          <w:spacing w:val="40"/>
        </w:rPr>
        <w:t xml:space="preserve"> </w:t>
      </w:r>
      <w:r>
        <w:t>loose</w:t>
      </w:r>
      <w:r>
        <w:rPr>
          <w:spacing w:val="40"/>
        </w:rPr>
        <w:t xml:space="preserve"> </w:t>
      </w:r>
      <w:r>
        <w:t>and</w:t>
      </w:r>
      <w:r>
        <w:rPr>
          <w:spacing w:val="40"/>
        </w:rPr>
        <w:t xml:space="preserve"> </w:t>
      </w:r>
      <w:r>
        <w:t>remise,</w:t>
      </w:r>
      <w:r>
        <w:rPr>
          <w:spacing w:val="40"/>
        </w:rPr>
        <w:t xml:space="preserve"> </w:t>
      </w:r>
      <w:r>
        <w:t>and</w:t>
      </w:r>
      <w:r>
        <w:rPr>
          <w:spacing w:val="40"/>
        </w:rPr>
        <w:t xml:space="preserve"> </w:t>
      </w:r>
      <w:r>
        <w:t>so by degrees fall off from the truth.</w:t>
      </w:r>
    </w:p>
    <w:p w14:paraId="1D4B23DF">
      <w:pPr>
        <w:pStyle w:val="5"/>
        <w:spacing w:before="284" w:line="261" w:lineRule="auto"/>
        <w:ind w:right="118"/>
      </w:pPr>
      <w:r>
        <w:t>Ver.</w:t>
      </w:r>
      <w:r>
        <w:rPr>
          <w:spacing w:val="31"/>
        </w:rPr>
        <w:t xml:space="preserve"> </w:t>
      </w:r>
      <w:r>
        <w:t>17.</w:t>
      </w:r>
      <w:r>
        <w:rPr>
          <w:spacing w:val="31"/>
        </w:rPr>
        <w:t xml:space="preserve"> </w:t>
      </w:r>
      <w:r>
        <w:t>Let men</w:t>
      </w:r>
      <w:r>
        <w:rPr>
          <w:spacing w:val="31"/>
        </w:rPr>
        <w:t xml:space="preserve"> </w:t>
      </w:r>
      <w:r>
        <w:t>take</w:t>
      </w:r>
      <w:r>
        <w:rPr>
          <w:spacing w:val="31"/>
        </w:rPr>
        <w:t xml:space="preserve"> </w:t>
      </w:r>
      <w:r>
        <w:t>heed</w:t>
      </w:r>
      <w:r>
        <w:rPr>
          <w:spacing w:val="31"/>
        </w:rPr>
        <w:t xml:space="preserve"> </w:t>
      </w:r>
      <w:r>
        <w:t>of</w:t>
      </w:r>
      <w:r>
        <w:rPr>
          <w:spacing w:val="31"/>
        </w:rPr>
        <w:t xml:space="preserve"> </w:t>
      </w:r>
      <w:r>
        <w:t>that too;</w:t>
      </w:r>
      <w:r>
        <w:rPr>
          <w:spacing w:val="31"/>
        </w:rPr>
        <w:t xml:space="preserve"> </w:t>
      </w:r>
      <w:r>
        <w:t>Be</w:t>
      </w:r>
      <w:r>
        <w:rPr>
          <w:spacing w:val="31"/>
        </w:rPr>
        <w:t xml:space="preserve"> </w:t>
      </w:r>
      <w:r>
        <w:t>not over-much</w:t>
      </w:r>
      <w:r>
        <w:rPr>
          <w:spacing w:val="31"/>
        </w:rPr>
        <w:t xml:space="preserve"> </w:t>
      </w:r>
      <w:r>
        <w:t>wicked,</w:t>
      </w:r>
      <w:r>
        <w:rPr>
          <w:spacing w:val="31"/>
        </w:rPr>
        <w:t xml:space="preserve"> </w:t>
      </w:r>
      <w:r>
        <w:t>neither be thou foolish. As you must be careful not to go beyond the rule, so take heed</w:t>
      </w:r>
      <w:r>
        <w:rPr>
          <w:spacing w:val="40"/>
        </w:rPr>
        <w:t xml:space="preserve"> </w:t>
      </w:r>
      <w:r>
        <w:t>you</w:t>
      </w:r>
      <w:r>
        <w:rPr>
          <w:spacing w:val="40"/>
        </w:rPr>
        <w:t xml:space="preserve"> </w:t>
      </w:r>
      <w:r>
        <w:t>fall</w:t>
      </w:r>
      <w:r>
        <w:rPr>
          <w:spacing w:val="40"/>
        </w:rPr>
        <w:t xml:space="preserve"> </w:t>
      </w:r>
      <w:r>
        <w:t>not</w:t>
      </w:r>
      <w:r>
        <w:rPr>
          <w:spacing w:val="40"/>
        </w:rPr>
        <w:t xml:space="preserve"> </w:t>
      </w:r>
      <w:r>
        <w:t>off</w:t>
      </w:r>
      <w:r>
        <w:rPr>
          <w:spacing w:val="40"/>
        </w:rPr>
        <w:t xml:space="preserve"> </w:t>
      </w:r>
      <w:r>
        <w:t>from</w:t>
      </w:r>
      <w:r>
        <w:rPr>
          <w:spacing w:val="40"/>
        </w:rPr>
        <w:t xml:space="preserve"> </w:t>
      </w:r>
      <w:r>
        <w:t>it;</w:t>
      </w:r>
      <w:r>
        <w:rPr>
          <w:spacing w:val="40"/>
        </w:rPr>
        <w:t xml:space="preserve"> </w:t>
      </w:r>
      <w:r>
        <w:t>so</w:t>
      </w:r>
      <w:r>
        <w:rPr>
          <w:spacing w:val="40"/>
        </w:rPr>
        <w:t xml:space="preserve"> </w:t>
      </w:r>
      <w:r>
        <w:t>you</w:t>
      </w:r>
      <w:r>
        <w:rPr>
          <w:spacing w:val="40"/>
        </w:rPr>
        <w:t xml:space="preserve"> </w:t>
      </w:r>
      <w:r>
        <w:t>may</w:t>
      </w:r>
      <w:r>
        <w:rPr>
          <w:spacing w:val="40"/>
        </w:rPr>
        <w:t xml:space="preserve"> </w:t>
      </w:r>
      <w:r>
        <w:t>grow</w:t>
      </w:r>
      <w:r>
        <w:rPr>
          <w:spacing w:val="40"/>
        </w:rPr>
        <w:t xml:space="preserve"> </w:t>
      </w:r>
      <w:r>
        <w:t>wicked</w:t>
      </w:r>
      <w:r>
        <w:rPr>
          <w:spacing w:val="40"/>
        </w:rPr>
        <w:t xml:space="preserve"> </w:t>
      </w:r>
      <w:r>
        <w:t>and</w:t>
      </w:r>
      <w:r>
        <w:rPr>
          <w:spacing w:val="40"/>
        </w:rPr>
        <w:t xml:space="preserve"> </w:t>
      </w:r>
      <w:r>
        <w:t>foolish,</w:t>
      </w:r>
      <w:r>
        <w:rPr>
          <w:spacing w:val="40"/>
        </w:rPr>
        <w:t xml:space="preserve"> </w:t>
      </w:r>
      <w:r>
        <w:t>yea very wicked, over-wicked, God will meet with you there too: Wherefore Verse 18. It is good thou shouldst take hold of this, yea also from this withdraw not thine hand: Take both, be careful of thy self in both, but especially mark the last clause of the 18. ver. He that feareth God, shall come</w:t>
      </w:r>
      <w:r>
        <w:rPr>
          <w:spacing w:val="40"/>
        </w:rPr>
        <w:t xml:space="preserve"> </w:t>
      </w:r>
      <w:r>
        <w:t>forth</w:t>
      </w:r>
      <w:r>
        <w:rPr>
          <w:spacing w:val="40"/>
        </w:rPr>
        <w:t xml:space="preserve"> </w:t>
      </w:r>
      <w:r>
        <w:t>of</w:t>
      </w:r>
      <w:r>
        <w:rPr>
          <w:spacing w:val="40"/>
        </w:rPr>
        <w:t xml:space="preserve"> </w:t>
      </w:r>
      <w:r>
        <w:t>them</w:t>
      </w:r>
      <w:r>
        <w:rPr>
          <w:spacing w:val="40"/>
        </w:rPr>
        <w:t xml:space="preserve"> </w:t>
      </w:r>
      <w:r>
        <w:t>all.</w:t>
      </w:r>
      <w:r>
        <w:rPr>
          <w:spacing w:val="40"/>
        </w:rPr>
        <w:t xml:space="preserve"> </w:t>
      </w:r>
      <w:r>
        <w:t>The</w:t>
      </w:r>
      <w:r>
        <w:rPr>
          <w:spacing w:val="40"/>
        </w:rPr>
        <w:t xml:space="preserve"> </w:t>
      </w:r>
      <w:r>
        <w:t>fear</w:t>
      </w:r>
      <w:r>
        <w:rPr>
          <w:spacing w:val="40"/>
        </w:rPr>
        <w:t xml:space="preserve"> </w:t>
      </w:r>
      <w:r>
        <w:t>of</w:t>
      </w:r>
      <w:r>
        <w:rPr>
          <w:spacing w:val="40"/>
        </w:rPr>
        <w:t xml:space="preserve"> </w:t>
      </w:r>
      <w:r>
        <w:t>God</w:t>
      </w:r>
      <w:r>
        <w:rPr>
          <w:spacing w:val="40"/>
        </w:rPr>
        <w:t xml:space="preserve"> </w:t>
      </w:r>
      <w:r>
        <w:t>possessing</w:t>
      </w:r>
      <w:r>
        <w:rPr>
          <w:spacing w:val="40"/>
        </w:rPr>
        <w:t xml:space="preserve"> </w:t>
      </w:r>
      <w:r>
        <w:t>thy</w:t>
      </w:r>
      <w:r>
        <w:rPr>
          <w:spacing w:val="40"/>
        </w:rPr>
        <w:t xml:space="preserve"> </w:t>
      </w:r>
      <w:r>
        <w:t>heart,</w:t>
      </w:r>
      <w:r>
        <w:rPr>
          <w:spacing w:val="40"/>
        </w:rPr>
        <w:t xml:space="preserve"> </w:t>
      </w:r>
      <w:r>
        <w:t>will</w:t>
      </w:r>
      <w:r>
        <w:rPr>
          <w:spacing w:val="40"/>
        </w:rPr>
        <w:t xml:space="preserve"> </w:t>
      </w:r>
      <w:r>
        <w:t>help thee in these straits; thou shalt by it, be delivered from being ensnared by thy indiscreet, sinful zeal, and it shall likewise keep thee from bringing misery upon thy self , by falling as far on the other hand, to looseness and time-serving.</w:t>
      </w:r>
      <w:r>
        <w:rPr>
          <w:spacing w:val="36"/>
        </w:rPr>
        <w:t xml:space="preserve"> </w:t>
      </w:r>
      <w:r>
        <w:t>The</w:t>
      </w:r>
      <w:r>
        <w:rPr>
          <w:spacing w:val="36"/>
        </w:rPr>
        <w:t xml:space="preserve"> </w:t>
      </w:r>
      <w:r>
        <w:t>fear</w:t>
      </w:r>
      <w:r>
        <w:rPr>
          <w:spacing w:val="36"/>
        </w:rPr>
        <w:t xml:space="preserve"> </w:t>
      </w:r>
      <w:r>
        <w:t>of</w:t>
      </w:r>
      <w:r>
        <w:rPr>
          <w:spacing w:val="36"/>
        </w:rPr>
        <w:t xml:space="preserve"> </w:t>
      </w:r>
      <w:r>
        <w:t>God</w:t>
      </w:r>
      <w:r>
        <w:rPr>
          <w:spacing w:val="36"/>
        </w:rPr>
        <w:t xml:space="preserve"> </w:t>
      </w:r>
      <w:r>
        <w:t>will</w:t>
      </w:r>
      <w:r>
        <w:rPr>
          <w:spacing w:val="36"/>
        </w:rPr>
        <w:t xml:space="preserve"> </w:t>
      </w:r>
      <w:r>
        <w:t>ballast</w:t>
      </w:r>
      <w:r>
        <w:rPr>
          <w:spacing w:val="36"/>
        </w:rPr>
        <w:t xml:space="preserve"> </w:t>
      </w:r>
      <w:r>
        <w:t>thy</w:t>
      </w:r>
      <w:r>
        <w:rPr>
          <w:spacing w:val="36"/>
        </w:rPr>
        <w:t xml:space="preserve"> </w:t>
      </w:r>
      <w:r>
        <w:t>soul</w:t>
      </w:r>
      <w:r>
        <w:rPr>
          <w:spacing w:val="36"/>
        </w:rPr>
        <w:t xml:space="preserve"> </w:t>
      </w:r>
      <w:r>
        <w:t>even,</w:t>
      </w:r>
      <w:r>
        <w:rPr>
          <w:spacing w:val="36"/>
        </w:rPr>
        <w:t xml:space="preserve"> </w:t>
      </w:r>
      <w:r>
        <w:t>it</w:t>
      </w:r>
      <w:r>
        <w:rPr>
          <w:spacing w:val="36"/>
        </w:rPr>
        <w:t xml:space="preserve"> </w:t>
      </w:r>
      <w:r>
        <w:t>will</w:t>
      </w:r>
      <w:r>
        <w:rPr>
          <w:spacing w:val="36"/>
        </w:rPr>
        <w:t xml:space="preserve"> </w:t>
      </w:r>
      <w:r>
        <w:t>carry</w:t>
      </w:r>
      <w:r>
        <w:rPr>
          <w:spacing w:val="36"/>
        </w:rPr>
        <w:t xml:space="preserve"> </w:t>
      </w:r>
      <w:r>
        <w:t>thee on</w:t>
      </w:r>
      <w:r>
        <w:rPr>
          <w:spacing w:val="22"/>
        </w:rPr>
        <w:t xml:space="preserve"> </w:t>
      </w:r>
      <w:r>
        <w:t>in</w:t>
      </w:r>
      <w:r>
        <w:rPr>
          <w:spacing w:val="22"/>
        </w:rPr>
        <w:t xml:space="preserve"> </w:t>
      </w:r>
      <w:r>
        <w:t>a</w:t>
      </w:r>
      <w:r>
        <w:rPr>
          <w:spacing w:val="22"/>
        </w:rPr>
        <w:t xml:space="preserve"> </w:t>
      </w:r>
      <w:r>
        <w:t>way</w:t>
      </w:r>
      <w:r>
        <w:rPr>
          <w:spacing w:val="22"/>
        </w:rPr>
        <w:t xml:space="preserve"> </w:t>
      </w:r>
      <w:r>
        <w:t>that</w:t>
      </w:r>
      <w:r>
        <w:rPr>
          <w:spacing w:val="22"/>
        </w:rPr>
        <w:t xml:space="preserve"> </w:t>
      </w:r>
      <w:r>
        <w:t>shall</w:t>
      </w:r>
      <w:r>
        <w:rPr>
          <w:spacing w:val="22"/>
        </w:rPr>
        <w:t xml:space="preserve"> </w:t>
      </w:r>
      <w:r>
        <w:t>be</w:t>
      </w:r>
      <w:r>
        <w:rPr>
          <w:spacing w:val="22"/>
        </w:rPr>
        <w:t xml:space="preserve"> </w:t>
      </w:r>
      <w:r>
        <w:t>good</w:t>
      </w:r>
      <w:r>
        <w:rPr>
          <w:spacing w:val="22"/>
        </w:rPr>
        <w:t xml:space="preserve"> </w:t>
      </w:r>
      <w:r>
        <w:t>in</w:t>
      </w:r>
      <w:r>
        <w:rPr>
          <w:spacing w:val="22"/>
        </w:rPr>
        <w:t xml:space="preserve"> </w:t>
      </w:r>
      <w:r>
        <w:t>the</w:t>
      </w:r>
      <w:r>
        <w:rPr>
          <w:spacing w:val="22"/>
        </w:rPr>
        <w:t xml:space="preserve"> </w:t>
      </w:r>
      <w:r>
        <w:t>eyes</w:t>
      </w:r>
      <w:r>
        <w:rPr>
          <w:spacing w:val="22"/>
        </w:rPr>
        <w:t xml:space="preserve"> </w:t>
      </w:r>
      <w:r>
        <w:t>of</w:t>
      </w:r>
      <w:r>
        <w:rPr>
          <w:spacing w:val="22"/>
        </w:rPr>
        <w:t xml:space="preserve"> </w:t>
      </w:r>
      <w:r>
        <w:t>the</w:t>
      </w:r>
      <w:r>
        <w:rPr>
          <w:spacing w:val="22"/>
        </w:rPr>
        <w:t xml:space="preserve"> </w:t>
      </w:r>
      <w:r>
        <w:t>Lord,</w:t>
      </w:r>
      <w:r>
        <w:rPr>
          <w:spacing w:val="22"/>
        </w:rPr>
        <w:t xml:space="preserve"> </w:t>
      </w:r>
      <w:r>
        <w:t>and</w:t>
      </w:r>
      <w:r>
        <w:rPr>
          <w:spacing w:val="22"/>
        </w:rPr>
        <w:t xml:space="preserve"> </w:t>
      </w:r>
      <w:r>
        <w:t>of</w:t>
      </w:r>
      <w:r>
        <w:rPr>
          <w:spacing w:val="22"/>
        </w:rPr>
        <w:t xml:space="preserve"> </w:t>
      </w:r>
      <w:r>
        <w:t>his</w:t>
      </w:r>
      <w:r>
        <w:rPr>
          <w:spacing w:val="22"/>
        </w:rPr>
        <w:t xml:space="preserve"> </w:t>
      </w:r>
      <w:r>
        <w:t>Saints.</w:t>
      </w:r>
    </w:p>
    <w:p w14:paraId="3A6CA9DD">
      <w:pPr>
        <w:pStyle w:val="5"/>
        <w:spacing w:before="273" w:line="261" w:lineRule="auto"/>
        <w:ind w:right="118"/>
      </w:pPr>
      <w:r>
        <w:t>There is a natural boldness, and a mixed zeal in many who are godly, that carries them on in those ways that causes great disturbance to others, and brings themselves into great straits and snares; and these men are very ready to censure others of remissness and looseness, who do not as themselves do ; but this Scripture reproves them, shewing that it is not through fleshly wisdom, and providing for ease that is the cause others do not as they do , but the fear of God in a right way ballasting their spirits; God will own his fear to be in their hearts ordering them aright, when thy disorderly, mixed zeal shall receive rebuke from Christ.</w:t>
      </w:r>
    </w:p>
    <w:p w14:paraId="2CF9E890">
      <w:pPr>
        <w:pStyle w:val="5"/>
        <w:spacing w:before="278" w:line="261" w:lineRule="auto"/>
        <w:ind w:right="123"/>
      </w:pPr>
      <w:r>
        <w:t>Object. But doth not Christ say, He came into the world to witness to the truth, and is not every truth more worth then our lives?</w:t>
      </w:r>
    </w:p>
    <w:p w14:paraId="0CBB50EB">
      <w:pPr>
        <w:pStyle w:val="5"/>
        <w:spacing w:before="285" w:line="261" w:lineRule="auto"/>
        <w:ind w:right="122"/>
      </w:pPr>
      <w:r>
        <w:t>Answ.</w:t>
      </w:r>
      <w:r>
        <w:rPr>
          <w:spacing w:val="40"/>
        </w:rPr>
        <w:t xml:space="preserve"> </w:t>
      </w:r>
      <w:r>
        <w:t>That</w:t>
      </w:r>
      <w:r>
        <w:rPr>
          <w:spacing w:val="40"/>
        </w:rPr>
        <w:t xml:space="preserve"> </w:t>
      </w:r>
      <w:r>
        <w:t>man</w:t>
      </w:r>
      <w:r>
        <w:rPr>
          <w:spacing w:val="40"/>
        </w:rPr>
        <w:t xml:space="preserve"> </w:t>
      </w:r>
      <w:r>
        <w:t>who</w:t>
      </w:r>
      <w:r>
        <w:rPr>
          <w:spacing w:val="40"/>
        </w:rPr>
        <w:t xml:space="preserve"> </w:t>
      </w:r>
      <w:r>
        <w:t>in</w:t>
      </w:r>
      <w:r>
        <w:rPr>
          <w:spacing w:val="40"/>
        </w:rPr>
        <w:t xml:space="preserve"> </w:t>
      </w:r>
      <w:r>
        <w:t>the</w:t>
      </w:r>
      <w:r>
        <w:rPr>
          <w:spacing w:val="40"/>
        </w:rPr>
        <w:t xml:space="preserve"> </w:t>
      </w:r>
      <w:r>
        <w:t>former</w:t>
      </w:r>
      <w:r>
        <w:rPr>
          <w:spacing w:val="40"/>
        </w:rPr>
        <w:t xml:space="preserve"> </w:t>
      </w:r>
      <w:r>
        <w:t>five</w:t>
      </w:r>
      <w:r>
        <w:rPr>
          <w:spacing w:val="40"/>
        </w:rPr>
        <w:t xml:space="preserve"> </w:t>
      </w:r>
      <w:r>
        <w:t>cases</w:t>
      </w:r>
      <w:r>
        <w:rPr>
          <w:spacing w:val="40"/>
        </w:rPr>
        <w:t xml:space="preserve"> </w:t>
      </w:r>
      <w:r>
        <w:t>wherein</w:t>
      </w:r>
      <w:r>
        <w:rPr>
          <w:spacing w:val="40"/>
        </w:rPr>
        <w:t xml:space="preserve"> </w:t>
      </w:r>
      <w:r>
        <w:t>profession</w:t>
      </w:r>
      <w:r>
        <w:rPr>
          <w:spacing w:val="40"/>
        </w:rPr>
        <w:t xml:space="preserve"> </w:t>
      </w:r>
      <w:r>
        <w:t>is shewed to be our duty, shall witness to the truth, he shows that truth is indeed</w:t>
      </w:r>
      <w:r>
        <w:rPr>
          <w:spacing w:val="17"/>
        </w:rPr>
        <w:t xml:space="preserve"> </w:t>
      </w:r>
      <w:r>
        <w:t>precious</w:t>
      </w:r>
      <w:r>
        <w:rPr>
          <w:spacing w:val="18"/>
        </w:rPr>
        <w:t xml:space="preserve"> </w:t>
      </w:r>
      <w:r>
        <w:t>to</w:t>
      </w:r>
      <w:r>
        <w:rPr>
          <w:spacing w:val="17"/>
        </w:rPr>
        <w:t xml:space="preserve"> </w:t>
      </w:r>
      <w:r>
        <w:t>him,</w:t>
      </w:r>
      <w:r>
        <w:rPr>
          <w:spacing w:val="18"/>
        </w:rPr>
        <w:t xml:space="preserve"> </w:t>
      </w:r>
      <w:r>
        <w:t>and</w:t>
      </w:r>
      <w:r>
        <w:rPr>
          <w:spacing w:val="18"/>
        </w:rPr>
        <w:t xml:space="preserve"> </w:t>
      </w:r>
      <w:r>
        <w:t>gives</w:t>
      </w:r>
      <w:r>
        <w:rPr>
          <w:spacing w:val="17"/>
        </w:rPr>
        <w:t xml:space="preserve"> </w:t>
      </w:r>
      <w:r>
        <w:t>that</w:t>
      </w:r>
      <w:r>
        <w:rPr>
          <w:spacing w:val="18"/>
        </w:rPr>
        <w:t xml:space="preserve"> </w:t>
      </w:r>
      <w:r>
        <w:t>testimony</w:t>
      </w:r>
      <w:r>
        <w:rPr>
          <w:spacing w:val="18"/>
        </w:rPr>
        <w:t xml:space="preserve"> </w:t>
      </w:r>
      <w:r>
        <w:t>to</w:t>
      </w:r>
      <w:r>
        <w:rPr>
          <w:spacing w:val="17"/>
        </w:rPr>
        <w:t xml:space="preserve"> </w:t>
      </w:r>
      <w:r>
        <w:t>the</w:t>
      </w:r>
      <w:r>
        <w:rPr>
          <w:spacing w:val="18"/>
        </w:rPr>
        <w:t xml:space="preserve"> </w:t>
      </w:r>
      <w:r>
        <w:t>truth,</w:t>
      </w:r>
      <w:r>
        <w:rPr>
          <w:spacing w:val="18"/>
        </w:rPr>
        <w:t xml:space="preserve"> </w:t>
      </w:r>
      <w:r>
        <w:t>that</w:t>
      </w:r>
      <w:r>
        <w:rPr>
          <w:spacing w:val="17"/>
        </w:rPr>
        <w:t xml:space="preserve"> </w:t>
      </w:r>
      <w:r>
        <w:t>he</w:t>
      </w:r>
      <w:r>
        <w:rPr>
          <w:spacing w:val="18"/>
        </w:rPr>
        <w:t xml:space="preserve"> </w:t>
      </w:r>
      <w:r>
        <w:rPr>
          <w:spacing w:val="-5"/>
        </w:rPr>
        <w:t>was</w:t>
      </w:r>
    </w:p>
    <w:p w14:paraId="2147ADE5">
      <w:pPr>
        <w:spacing w:after="0" w:line="261" w:lineRule="auto"/>
        <w:sectPr>
          <w:pgSz w:w="12240" w:h="15840"/>
          <w:pgMar w:top="1360" w:right="1320" w:bottom="280" w:left="1340" w:header="720" w:footer="720" w:gutter="0"/>
          <w:cols w:space="720" w:num="1"/>
        </w:sectPr>
      </w:pPr>
    </w:p>
    <w:p w14:paraId="5DA39263">
      <w:pPr>
        <w:pStyle w:val="5"/>
      </w:pPr>
      <w:r>
        <w:t>born</w:t>
      </w:r>
      <w:r>
        <w:rPr>
          <w:spacing w:val="9"/>
        </w:rPr>
        <w:t xml:space="preserve"> </w:t>
      </w:r>
      <w:r>
        <w:t>for,</w:t>
      </w:r>
      <w:r>
        <w:rPr>
          <w:spacing w:val="10"/>
        </w:rPr>
        <w:t xml:space="preserve"> </w:t>
      </w:r>
      <w:r>
        <w:t>although</w:t>
      </w:r>
      <w:r>
        <w:rPr>
          <w:spacing w:val="9"/>
        </w:rPr>
        <w:t xml:space="preserve"> </w:t>
      </w:r>
      <w:r>
        <w:t>in</w:t>
      </w:r>
      <w:r>
        <w:rPr>
          <w:spacing w:val="10"/>
        </w:rPr>
        <w:t xml:space="preserve"> </w:t>
      </w:r>
      <w:r>
        <w:t>the</w:t>
      </w:r>
      <w:r>
        <w:rPr>
          <w:spacing w:val="9"/>
        </w:rPr>
        <w:t xml:space="preserve"> </w:t>
      </w:r>
      <w:r>
        <w:t>six</w:t>
      </w:r>
      <w:r>
        <w:rPr>
          <w:spacing w:val="10"/>
        </w:rPr>
        <w:t xml:space="preserve"> </w:t>
      </w:r>
      <w:r>
        <w:t>latter</w:t>
      </w:r>
      <w:r>
        <w:rPr>
          <w:spacing w:val="9"/>
        </w:rPr>
        <w:t xml:space="preserve"> </w:t>
      </w:r>
      <w:r>
        <w:t>he</w:t>
      </w:r>
      <w:r>
        <w:rPr>
          <w:spacing w:val="10"/>
        </w:rPr>
        <w:t xml:space="preserve"> </w:t>
      </w:r>
      <w:r>
        <w:t>shall</w:t>
      </w:r>
      <w:r>
        <w:rPr>
          <w:spacing w:val="10"/>
        </w:rPr>
        <w:t xml:space="preserve"> </w:t>
      </w:r>
      <w:r>
        <w:rPr>
          <w:spacing w:val="-2"/>
        </w:rPr>
        <w:t>forbear.</w:t>
      </w:r>
    </w:p>
    <w:p w14:paraId="073F0B2E">
      <w:pPr>
        <w:pStyle w:val="5"/>
        <w:spacing w:before="315" w:line="261" w:lineRule="auto"/>
        <w:ind w:right="123"/>
      </w:pPr>
      <w:r>
        <w:t>Obj. But when these latter cases shall fall out, how shall the truth be maintained? will it not suffer much prejudice?</w:t>
      </w:r>
    </w:p>
    <w:p w14:paraId="649655AB">
      <w:pPr>
        <w:pStyle w:val="5"/>
        <w:spacing w:before="286" w:line="261" w:lineRule="auto"/>
        <w:ind w:right="119"/>
      </w:pPr>
      <w:r>
        <w:t>Answ. 1. Christ will not be beholding to mens weaknesses for the maintenance of his truth.</w:t>
      </w:r>
    </w:p>
    <w:p w14:paraId="103992E6">
      <w:pPr>
        <w:pStyle w:val="13"/>
        <w:numPr>
          <w:ilvl w:val="0"/>
          <w:numId w:val="8"/>
        </w:numPr>
        <w:tabs>
          <w:tab w:val="left" w:pos="482"/>
        </w:tabs>
        <w:spacing w:before="285" w:after="0" w:line="261" w:lineRule="auto"/>
        <w:ind w:left="100" w:right="118" w:firstLine="0"/>
        <w:jc w:val="both"/>
        <w:rPr>
          <w:sz w:val="28"/>
        </w:rPr>
      </w:pPr>
      <w:r>
        <w:rPr>
          <w:sz w:val="28"/>
        </w:rPr>
        <w:t>If</w:t>
      </w:r>
      <w:r>
        <w:rPr>
          <w:spacing w:val="40"/>
          <w:sz w:val="28"/>
        </w:rPr>
        <w:t xml:space="preserve"> </w:t>
      </w:r>
      <w:r>
        <w:rPr>
          <w:sz w:val="28"/>
        </w:rPr>
        <w:t>every</w:t>
      </w:r>
      <w:r>
        <w:rPr>
          <w:spacing w:val="40"/>
          <w:sz w:val="28"/>
        </w:rPr>
        <w:t xml:space="preserve"> </w:t>
      </w:r>
      <w:r>
        <w:rPr>
          <w:sz w:val="28"/>
        </w:rPr>
        <w:t>man</w:t>
      </w:r>
      <w:r>
        <w:rPr>
          <w:spacing w:val="40"/>
          <w:sz w:val="28"/>
        </w:rPr>
        <w:t xml:space="preserve"> </w:t>
      </w:r>
      <w:r>
        <w:rPr>
          <w:sz w:val="28"/>
        </w:rPr>
        <w:t>according</w:t>
      </w:r>
      <w:r>
        <w:rPr>
          <w:spacing w:val="40"/>
          <w:sz w:val="28"/>
        </w:rPr>
        <w:t xml:space="preserve"> </w:t>
      </w:r>
      <w:r>
        <w:rPr>
          <w:sz w:val="28"/>
        </w:rPr>
        <w:t>to</w:t>
      </w:r>
      <w:r>
        <w:rPr>
          <w:spacing w:val="40"/>
          <w:sz w:val="28"/>
        </w:rPr>
        <w:t xml:space="preserve"> </w:t>
      </w:r>
      <w:r>
        <w:rPr>
          <w:sz w:val="28"/>
        </w:rPr>
        <w:t>his</w:t>
      </w:r>
      <w:r>
        <w:rPr>
          <w:spacing w:val="40"/>
          <w:sz w:val="28"/>
        </w:rPr>
        <w:t xml:space="preserve"> </w:t>
      </w:r>
      <w:r>
        <w:rPr>
          <w:sz w:val="28"/>
        </w:rPr>
        <w:t>place</w:t>
      </w:r>
      <w:r>
        <w:rPr>
          <w:spacing w:val="40"/>
          <w:sz w:val="28"/>
        </w:rPr>
        <w:t xml:space="preserve"> </w:t>
      </w:r>
      <w:r>
        <w:rPr>
          <w:sz w:val="28"/>
        </w:rPr>
        <w:t>to</w:t>
      </w:r>
      <w:r>
        <w:rPr>
          <w:spacing w:val="40"/>
          <w:sz w:val="28"/>
        </w:rPr>
        <w:t xml:space="preserve"> </w:t>
      </w:r>
      <w:r>
        <w:rPr>
          <w:sz w:val="28"/>
        </w:rPr>
        <w:t>deliver</w:t>
      </w:r>
      <w:r>
        <w:rPr>
          <w:spacing w:val="40"/>
          <w:sz w:val="28"/>
        </w:rPr>
        <w:t xml:space="preserve"> </w:t>
      </w:r>
      <w:r>
        <w:rPr>
          <w:sz w:val="28"/>
        </w:rPr>
        <w:t>his</w:t>
      </w:r>
      <w:r>
        <w:rPr>
          <w:spacing w:val="40"/>
          <w:sz w:val="28"/>
        </w:rPr>
        <w:t xml:space="preserve"> </w:t>
      </w:r>
      <w:r>
        <w:rPr>
          <w:sz w:val="28"/>
        </w:rPr>
        <w:t>own</w:t>
      </w:r>
      <w:r>
        <w:rPr>
          <w:spacing w:val="40"/>
          <w:sz w:val="28"/>
        </w:rPr>
        <w:t xml:space="preserve"> </w:t>
      </w:r>
      <w:r>
        <w:rPr>
          <w:sz w:val="28"/>
        </w:rPr>
        <w:t>soul,</w:t>
      </w:r>
      <w:r>
        <w:rPr>
          <w:spacing w:val="40"/>
          <w:sz w:val="28"/>
        </w:rPr>
        <w:t xml:space="preserve"> </w:t>
      </w:r>
      <w:r>
        <w:rPr>
          <w:sz w:val="28"/>
        </w:rPr>
        <w:t>shall declare</w:t>
      </w:r>
      <w:r>
        <w:rPr>
          <w:spacing w:val="40"/>
          <w:sz w:val="28"/>
        </w:rPr>
        <w:t xml:space="preserve"> </w:t>
      </w:r>
      <w:r>
        <w:rPr>
          <w:sz w:val="28"/>
        </w:rPr>
        <w:t>(observing</w:t>
      </w:r>
      <w:r>
        <w:rPr>
          <w:spacing w:val="40"/>
          <w:sz w:val="28"/>
        </w:rPr>
        <w:t xml:space="preserve"> </w:t>
      </w:r>
      <w:r>
        <w:rPr>
          <w:sz w:val="28"/>
        </w:rPr>
        <w:t>the</w:t>
      </w:r>
      <w:r>
        <w:rPr>
          <w:spacing w:val="40"/>
          <w:sz w:val="28"/>
        </w:rPr>
        <w:t xml:space="preserve"> </w:t>
      </w:r>
      <w:r>
        <w:rPr>
          <w:sz w:val="28"/>
        </w:rPr>
        <w:t>rules</w:t>
      </w:r>
      <w:r>
        <w:rPr>
          <w:spacing w:val="40"/>
          <w:sz w:val="28"/>
        </w:rPr>
        <w:t xml:space="preserve"> </w:t>
      </w:r>
      <w:r>
        <w:rPr>
          <w:sz w:val="28"/>
        </w:rPr>
        <w:t>we</w:t>
      </w:r>
      <w:r>
        <w:rPr>
          <w:spacing w:val="40"/>
          <w:sz w:val="28"/>
        </w:rPr>
        <w:t xml:space="preserve"> </w:t>
      </w:r>
      <w:r>
        <w:rPr>
          <w:sz w:val="28"/>
        </w:rPr>
        <w:t>shall</w:t>
      </w:r>
      <w:r>
        <w:rPr>
          <w:spacing w:val="40"/>
          <w:sz w:val="28"/>
        </w:rPr>
        <w:t xml:space="preserve"> </w:t>
      </w:r>
      <w:r>
        <w:rPr>
          <w:sz w:val="28"/>
        </w:rPr>
        <w:t>speak</w:t>
      </w:r>
      <w:r>
        <w:rPr>
          <w:spacing w:val="40"/>
          <w:sz w:val="28"/>
        </w:rPr>
        <w:t xml:space="preserve"> </w:t>
      </w:r>
      <w:r>
        <w:rPr>
          <w:sz w:val="28"/>
        </w:rPr>
        <w:t>to</w:t>
      </w:r>
      <w:r>
        <w:rPr>
          <w:spacing w:val="40"/>
          <w:sz w:val="28"/>
        </w:rPr>
        <w:t xml:space="preserve"> </w:t>
      </w:r>
      <w:r>
        <w:rPr>
          <w:sz w:val="28"/>
        </w:rPr>
        <w:t>presently)</w:t>
      </w:r>
      <w:r>
        <w:rPr>
          <w:spacing w:val="40"/>
          <w:sz w:val="28"/>
        </w:rPr>
        <w:t xml:space="preserve"> </w:t>
      </w:r>
      <w:r>
        <w:rPr>
          <w:sz w:val="28"/>
        </w:rPr>
        <w:t>what</w:t>
      </w:r>
      <w:r>
        <w:rPr>
          <w:spacing w:val="40"/>
          <w:sz w:val="28"/>
        </w:rPr>
        <w:t xml:space="preserve"> </w:t>
      </w:r>
      <w:r>
        <w:rPr>
          <w:sz w:val="28"/>
        </w:rPr>
        <w:t xml:space="preserve">he conceives to be the mind of God, though he shall not either in words or practice continually hold forth the same, yet thereby the truth is </w:t>
      </w:r>
      <w:r>
        <w:rPr>
          <w:spacing w:val="-2"/>
          <w:sz w:val="28"/>
        </w:rPr>
        <w:t>maintained.</w:t>
      </w:r>
    </w:p>
    <w:p w14:paraId="6B89943D">
      <w:pPr>
        <w:pStyle w:val="13"/>
        <w:numPr>
          <w:ilvl w:val="0"/>
          <w:numId w:val="8"/>
        </w:numPr>
        <w:tabs>
          <w:tab w:val="left" w:pos="497"/>
        </w:tabs>
        <w:spacing w:before="282" w:after="0" w:line="261" w:lineRule="auto"/>
        <w:ind w:left="100" w:right="118" w:firstLine="0"/>
        <w:jc w:val="both"/>
        <w:rPr>
          <w:sz w:val="28"/>
        </w:rPr>
      </w:pPr>
      <w:r>
        <w:rPr>
          <w:sz w:val="28"/>
        </w:rPr>
        <w:t>The truth is maintained, by forbearing that practice which those opinions of men that are contrary to the truth, puts them upon, not doing</w:t>
      </w:r>
      <w:r>
        <w:rPr>
          <w:spacing w:val="40"/>
          <w:sz w:val="28"/>
        </w:rPr>
        <w:t xml:space="preserve"> </w:t>
      </w:r>
      <w:r>
        <w:rPr>
          <w:sz w:val="28"/>
        </w:rPr>
        <w:t>as they do is a continual witness against them, and so a witness for the truth,</w:t>
      </w:r>
      <w:r>
        <w:rPr>
          <w:spacing w:val="40"/>
          <w:sz w:val="28"/>
        </w:rPr>
        <w:t xml:space="preserve"> </w:t>
      </w:r>
      <w:r>
        <w:rPr>
          <w:sz w:val="28"/>
        </w:rPr>
        <w:t>and</w:t>
      </w:r>
      <w:r>
        <w:rPr>
          <w:spacing w:val="40"/>
          <w:sz w:val="28"/>
        </w:rPr>
        <w:t xml:space="preserve"> </w:t>
      </w:r>
      <w:r>
        <w:rPr>
          <w:sz w:val="28"/>
        </w:rPr>
        <w:t>this</w:t>
      </w:r>
      <w:r>
        <w:rPr>
          <w:spacing w:val="40"/>
          <w:sz w:val="28"/>
        </w:rPr>
        <w:t xml:space="preserve"> </w:t>
      </w:r>
      <w:r>
        <w:rPr>
          <w:sz w:val="28"/>
        </w:rPr>
        <w:t>is</w:t>
      </w:r>
      <w:r>
        <w:rPr>
          <w:spacing w:val="40"/>
          <w:sz w:val="28"/>
        </w:rPr>
        <w:t xml:space="preserve"> </w:t>
      </w:r>
      <w:r>
        <w:rPr>
          <w:sz w:val="28"/>
        </w:rPr>
        <w:t>a</w:t>
      </w:r>
      <w:r>
        <w:rPr>
          <w:spacing w:val="40"/>
          <w:sz w:val="28"/>
        </w:rPr>
        <w:t xml:space="preserve"> </w:t>
      </w:r>
      <w:r>
        <w:rPr>
          <w:sz w:val="28"/>
        </w:rPr>
        <w:t>Christians</w:t>
      </w:r>
      <w:r>
        <w:rPr>
          <w:spacing w:val="40"/>
          <w:sz w:val="28"/>
        </w:rPr>
        <w:t xml:space="preserve"> </w:t>
      </w:r>
      <w:r>
        <w:rPr>
          <w:sz w:val="28"/>
        </w:rPr>
        <w:t>duty</w:t>
      </w:r>
      <w:r>
        <w:rPr>
          <w:spacing w:val="40"/>
          <w:sz w:val="28"/>
        </w:rPr>
        <w:t xml:space="preserve"> </w:t>
      </w:r>
      <w:r>
        <w:rPr>
          <w:sz w:val="28"/>
        </w:rPr>
        <w:t>at</w:t>
      </w:r>
      <w:r>
        <w:rPr>
          <w:spacing w:val="40"/>
          <w:sz w:val="28"/>
        </w:rPr>
        <w:t xml:space="preserve"> </w:t>
      </w:r>
      <w:r>
        <w:rPr>
          <w:sz w:val="28"/>
        </w:rPr>
        <w:t>all</w:t>
      </w:r>
      <w:r>
        <w:rPr>
          <w:spacing w:val="40"/>
          <w:sz w:val="28"/>
        </w:rPr>
        <w:t xml:space="preserve"> </w:t>
      </w:r>
      <w:r>
        <w:rPr>
          <w:sz w:val="28"/>
        </w:rPr>
        <w:t>times,</w:t>
      </w:r>
      <w:r>
        <w:rPr>
          <w:spacing w:val="40"/>
          <w:sz w:val="28"/>
        </w:rPr>
        <w:t xml:space="preserve"> </w:t>
      </w:r>
      <w:r>
        <w:rPr>
          <w:sz w:val="28"/>
        </w:rPr>
        <w:t>although</w:t>
      </w:r>
      <w:r>
        <w:rPr>
          <w:spacing w:val="40"/>
          <w:sz w:val="28"/>
        </w:rPr>
        <w:t xml:space="preserve"> </w:t>
      </w:r>
      <w:r>
        <w:rPr>
          <w:sz w:val="28"/>
        </w:rPr>
        <w:t>I</w:t>
      </w:r>
      <w:r>
        <w:rPr>
          <w:spacing w:val="40"/>
          <w:sz w:val="28"/>
        </w:rPr>
        <w:t xml:space="preserve"> </w:t>
      </w:r>
      <w:r>
        <w:rPr>
          <w:sz w:val="28"/>
        </w:rPr>
        <w:t>must</w:t>
      </w:r>
      <w:r>
        <w:rPr>
          <w:spacing w:val="40"/>
          <w:sz w:val="28"/>
        </w:rPr>
        <w:t xml:space="preserve"> </w:t>
      </w:r>
      <w:r>
        <w:rPr>
          <w:sz w:val="28"/>
        </w:rPr>
        <w:t>never upon any ground do that which my conscience says is in it self sin, in the least</w:t>
      </w:r>
      <w:r>
        <w:rPr>
          <w:spacing w:val="29"/>
          <w:sz w:val="28"/>
        </w:rPr>
        <w:t xml:space="preserve"> </w:t>
      </w:r>
      <w:r>
        <w:rPr>
          <w:sz w:val="28"/>
        </w:rPr>
        <w:t>thing;</w:t>
      </w:r>
      <w:r>
        <w:rPr>
          <w:spacing w:val="30"/>
          <w:sz w:val="28"/>
        </w:rPr>
        <w:t xml:space="preserve"> </w:t>
      </w:r>
      <w:r>
        <w:rPr>
          <w:sz w:val="28"/>
        </w:rPr>
        <w:t>yet</w:t>
      </w:r>
      <w:r>
        <w:rPr>
          <w:spacing w:val="29"/>
          <w:sz w:val="28"/>
        </w:rPr>
        <w:t xml:space="preserve"> </w:t>
      </w:r>
      <w:r>
        <w:rPr>
          <w:sz w:val="28"/>
        </w:rPr>
        <w:t>I</w:t>
      </w:r>
      <w:r>
        <w:rPr>
          <w:spacing w:val="30"/>
          <w:sz w:val="28"/>
        </w:rPr>
        <w:t xml:space="preserve"> </w:t>
      </w:r>
      <w:r>
        <w:rPr>
          <w:sz w:val="28"/>
        </w:rPr>
        <w:t>am</w:t>
      </w:r>
      <w:r>
        <w:rPr>
          <w:spacing w:val="30"/>
          <w:sz w:val="28"/>
        </w:rPr>
        <w:t xml:space="preserve"> </w:t>
      </w:r>
      <w:r>
        <w:rPr>
          <w:sz w:val="28"/>
        </w:rPr>
        <w:t>not</w:t>
      </w:r>
      <w:r>
        <w:rPr>
          <w:spacing w:val="29"/>
          <w:sz w:val="28"/>
        </w:rPr>
        <w:t xml:space="preserve"> </w:t>
      </w:r>
      <w:r>
        <w:rPr>
          <w:sz w:val="28"/>
        </w:rPr>
        <w:t>ever</w:t>
      </w:r>
      <w:r>
        <w:rPr>
          <w:spacing w:val="30"/>
          <w:sz w:val="28"/>
        </w:rPr>
        <w:t xml:space="preserve"> </w:t>
      </w:r>
      <w:r>
        <w:rPr>
          <w:sz w:val="28"/>
        </w:rPr>
        <w:t>bound</w:t>
      </w:r>
      <w:r>
        <w:rPr>
          <w:spacing w:val="30"/>
          <w:sz w:val="28"/>
        </w:rPr>
        <w:t xml:space="preserve"> </w:t>
      </w:r>
      <w:r>
        <w:rPr>
          <w:sz w:val="28"/>
        </w:rPr>
        <w:t>to</w:t>
      </w:r>
      <w:r>
        <w:rPr>
          <w:spacing w:val="30"/>
          <w:sz w:val="28"/>
        </w:rPr>
        <w:t xml:space="preserve"> </w:t>
      </w:r>
      <w:r>
        <w:rPr>
          <w:sz w:val="28"/>
        </w:rPr>
        <w:t>do</w:t>
      </w:r>
      <w:r>
        <w:rPr>
          <w:spacing w:val="30"/>
          <w:sz w:val="28"/>
        </w:rPr>
        <w:t xml:space="preserve"> </w:t>
      </w:r>
      <w:r>
        <w:rPr>
          <w:sz w:val="28"/>
        </w:rPr>
        <w:t>that</w:t>
      </w:r>
      <w:r>
        <w:rPr>
          <w:spacing w:val="29"/>
          <w:sz w:val="28"/>
        </w:rPr>
        <w:t xml:space="preserve"> </w:t>
      </w:r>
      <w:r>
        <w:rPr>
          <w:sz w:val="28"/>
        </w:rPr>
        <w:t>which</w:t>
      </w:r>
      <w:r>
        <w:rPr>
          <w:spacing w:val="30"/>
          <w:sz w:val="28"/>
        </w:rPr>
        <w:t xml:space="preserve"> </w:t>
      </w:r>
      <w:r>
        <w:rPr>
          <w:sz w:val="28"/>
        </w:rPr>
        <w:t>my</w:t>
      </w:r>
      <w:r>
        <w:rPr>
          <w:spacing w:val="30"/>
          <w:sz w:val="28"/>
        </w:rPr>
        <w:t xml:space="preserve"> </w:t>
      </w:r>
      <w:r>
        <w:rPr>
          <w:sz w:val="28"/>
        </w:rPr>
        <w:t>conscience</w:t>
      </w:r>
      <w:r>
        <w:rPr>
          <w:spacing w:val="30"/>
          <w:sz w:val="28"/>
        </w:rPr>
        <w:t xml:space="preserve"> </w:t>
      </w:r>
      <w:r>
        <w:rPr>
          <w:sz w:val="28"/>
        </w:rPr>
        <w:t>says is in it self good (as it may fall out) in some great things. A thing in it self evil can never be made my duty to do , what ever circumstances it may be clothed</w:t>
      </w:r>
      <w:r>
        <w:rPr>
          <w:spacing w:val="40"/>
          <w:sz w:val="28"/>
        </w:rPr>
        <w:t xml:space="preserve"> </w:t>
      </w:r>
      <w:r>
        <w:rPr>
          <w:sz w:val="28"/>
        </w:rPr>
        <w:t>with,</w:t>
      </w:r>
      <w:r>
        <w:rPr>
          <w:spacing w:val="40"/>
          <w:sz w:val="28"/>
        </w:rPr>
        <w:t xml:space="preserve"> </w:t>
      </w:r>
      <w:r>
        <w:rPr>
          <w:sz w:val="28"/>
        </w:rPr>
        <w:t>what</w:t>
      </w:r>
      <w:r>
        <w:rPr>
          <w:spacing w:val="40"/>
          <w:sz w:val="28"/>
        </w:rPr>
        <w:t xml:space="preserve"> </w:t>
      </w:r>
      <w:r>
        <w:rPr>
          <w:sz w:val="28"/>
        </w:rPr>
        <w:t>ever</w:t>
      </w:r>
      <w:r>
        <w:rPr>
          <w:spacing w:val="40"/>
          <w:sz w:val="28"/>
        </w:rPr>
        <w:t xml:space="preserve"> </w:t>
      </w:r>
      <w:r>
        <w:rPr>
          <w:sz w:val="28"/>
        </w:rPr>
        <w:t>good</w:t>
      </w:r>
      <w:r>
        <w:rPr>
          <w:spacing w:val="40"/>
          <w:sz w:val="28"/>
        </w:rPr>
        <w:t xml:space="preserve"> </w:t>
      </w:r>
      <w:r>
        <w:rPr>
          <w:sz w:val="28"/>
        </w:rPr>
        <w:t>I</w:t>
      </w:r>
      <w:r>
        <w:rPr>
          <w:spacing w:val="40"/>
          <w:sz w:val="28"/>
        </w:rPr>
        <w:t xml:space="preserve"> </w:t>
      </w:r>
      <w:r>
        <w:rPr>
          <w:sz w:val="28"/>
        </w:rPr>
        <w:t>may</w:t>
      </w:r>
      <w:r>
        <w:rPr>
          <w:spacing w:val="40"/>
          <w:sz w:val="28"/>
        </w:rPr>
        <w:t xml:space="preserve"> </w:t>
      </w:r>
      <w:r>
        <w:rPr>
          <w:sz w:val="28"/>
        </w:rPr>
        <w:t>conceive</w:t>
      </w:r>
      <w:r>
        <w:rPr>
          <w:spacing w:val="40"/>
          <w:sz w:val="28"/>
        </w:rPr>
        <w:t xml:space="preserve"> </w:t>
      </w:r>
      <w:r>
        <w:rPr>
          <w:sz w:val="28"/>
        </w:rPr>
        <w:t>may</w:t>
      </w:r>
      <w:r>
        <w:rPr>
          <w:spacing w:val="40"/>
          <w:sz w:val="28"/>
        </w:rPr>
        <w:t xml:space="preserve"> </w:t>
      </w:r>
      <w:r>
        <w:rPr>
          <w:sz w:val="28"/>
        </w:rPr>
        <w:t>be</w:t>
      </w:r>
      <w:r>
        <w:rPr>
          <w:spacing w:val="40"/>
          <w:sz w:val="28"/>
        </w:rPr>
        <w:t xml:space="preserve"> </w:t>
      </w:r>
      <w:r>
        <w:rPr>
          <w:sz w:val="28"/>
        </w:rPr>
        <w:t>done</w:t>
      </w:r>
      <w:r>
        <w:rPr>
          <w:spacing w:val="40"/>
          <w:sz w:val="28"/>
        </w:rPr>
        <w:t xml:space="preserve"> </w:t>
      </w:r>
      <w:r>
        <w:rPr>
          <w:sz w:val="28"/>
        </w:rPr>
        <w:t>by</w:t>
      </w:r>
      <w:r>
        <w:rPr>
          <w:spacing w:val="40"/>
          <w:sz w:val="28"/>
        </w:rPr>
        <w:t xml:space="preserve"> </w:t>
      </w:r>
      <w:r>
        <w:rPr>
          <w:sz w:val="28"/>
        </w:rPr>
        <w:t>it;</w:t>
      </w:r>
      <w:r>
        <w:rPr>
          <w:spacing w:val="40"/>
          <w:sz w:val="28"/>
        </w:rPr>
        <w:t xml:space="preserve"> </w:t>
      </w:r>
      <w:r>
        <w:rPr>
          <w:sz w:val="28"/>
        </w:rPr>
        <w:t>but</w:t>
      </w:r>
      <w:r>
        <w:rPr>
          <w:spacing w:val="40"/>
          <w:sz w:val="28"/>
        </w:rPr>
        <w:t xml:space="preserve"> </w:t>
      </w:r>
      <w:r>
        <w:rPr>
          <w:sz w:val="28"/>
        </w:rPr>
        <w:t>a thing in it self good, may by circumstances attending of it, be such, as at</w:t>
      </w:r>
      <w:r>
        <w:rPr>
          <w:spacing w:val="40"/>
          <w:sz w:val="28"/>
        </w:rPr>
        <w:t xml:space="preserve"> </w:t>
      </w:r>
      <w:r>
        <w:rPr>
          <w:sz w:val="28"/>
        </w:rPr>
        <w:t>this time it is my duty to forbear it, so that in not doing it I cannot be charged</w:t>
      </w:r>
      <w:r>
        <w:rPr>
          <w:spacing w:val="40"/>
          <w:sz w:val="28"/>
        </w:rPr>
        <w:t xml:space="preserve"> </w:t>
      </w:r>
      <w:r>
        <w:rPr>
          <w:sz w:val="28"/>
        </w:rPr>
        <w:t>of</w:t>
      </w:r>
      <w:r>
        <w:rPr>
          <w:spacing w:val="40"/>
          <w:sz w:val="28"/>
        </w:rPr>
        <w:t xml:space="preserve"> </w:t>
      </w:r>
      <w:r>
        <w:rPr>
          <w:sz w:val="28"/>
        </w:rPr>
        <w:t>a</w:t>
      </w:r>
      <w:r>
        <w:rPr>
          <w:spacing w:val="40"/>
          <w:sz w:val="28"/>
        </w:rPr>
        <w:t xml:space="preserve"> </w:t>
      </w:r>
      <w:r>
        <w:rPr>
          <w:sz w:val="28"/>
        </w:rPr>
        <w:t>sin</w:t>
      </w:r>
      <w:r>
        <w:rPr>
          <w:spacing w:val="40"/>
          <w:sz w:val="28"/>
        </w:rPr>
        <w:t xml:space="preserve"> </w:t>
      </w:r>
      <w:r>
        <w:rPr>
          <w:sz w:val="28"/>
        </w:rPr>
        <w:t>of</w:t>
      </w:r>
      <w:r>
        <w:rPr>
          <w:spacing w:val="40"/>
          <w:sz w:val="28"/>
        </w:rPr>
        <w:t xml:space="preserve"> </w:t>
      </w:r>
      <w:r>
        <w:rPr>
          <w:sz w:val="28"/>
        </w:rPr>
        <w:t>omission,</w:t>
      </w:r>
      <w:r>
        <w:rPr>
          <w:spacing w:val="40"/>
          <w:sz w:val="28"/>
        </w:rPr>
        <w:t xml:space="preserve"> </w:t>
      </w:r>
      <w:r>
        <w:rPr>
          <w:sz w:val="28"/>
        </w:rPr>
        <w:t>of</w:t>
      </w:r>
      <w:r>
        <w:rPr>
          <w:spacing w:val="40"/>
          <w:sz w:val="28"/>
        </w:rPr>
        <w:t xml:space="preserve"> </w:t>
      </w:r>
      <w:r>
        <w:rPr>
          <w:sz w:val="28"/>
        </w:rPr>
        <w:t>not</w:t>
      </w:r>
      <w:r>
        <w:rPr>
          <w:spacing w:val="40"/>
          <w:sz w:val="28"/>
        </w:rPr>
        <w:t xml:space="preserve"> </w:t>
      </w:r>
      <w:r>
        <w:rPr>
          <w:sz w:val="28"/>
        </w:rPr>
        <w:t>living</w:t>
      </w:r>
      <w:r>
        <w:rPr>
          <w:spacing w:val="40"/>
          <w:sz w:val="28"/>
        </w:rPr>
        <w:t xml:space="preserve"> </w:t>
      </w:r>
      <w:r>
        <w:rPr>
          <w:sz w:val="28"/>
        </w:rPr>
        <w:t>according</w:t>
      </w:r>
      <w:r>
        <w:rPr>
          <w:spacing w:val="40"/>
          <w:sz w:val="28"/>
        </w:rPr>
        <w:t xml:space="preserve"> </w:t>
      </w:r>
      <w:r>
        <w:rPr>
          <w:sz w:val="28"/>
        </w:rPr>
        <w:t>to</w:t>
      </w:r>
      <w:r>
        <w:rPr>
          <w:spacing w:val="40"/>
          <w:sz w:val="28"/>
        </w:rPr>
        <w:t xml:space="preserve"> </w:t>
      </w:r>
      <w:r>
        <w:rPr>
          <w:sz w:val="28"/>
        </w:rPr>
        <w:t>what</w:t>
      </w:r>
      <w:r>
        <w:rPr>
          <w:spacing w:val="40"/>
          <w:sz w:val="28"/>
        </w:rPr>
        <w:t xml:space="preserve"> </w:t>
      </w:r>
      <w:r>
        <w:rPr>
          <w:sz w:val="28"/>
        </w:rPr>
        <w:t>my judgement and conscience is convinced of to be truth, and good.</w:t>
      </w:r>
    </w:p>
    <w:p w14:paraId="7A3FACB9">
      <w:pPr>
        <w:pStyle w:val="5"/>
        <w:spacing w:before="273" w:line="261" w:lineRule="auto"/>
        <w:ind w:right="128"/>
      </w:pPr>
      <w:r>
        <w:t>That</w:t>
      </w:r>
      <w:r>
        <w:rPr>
          <w:spacing w:val="40"/>
        </w:rPr>
        <w:t xml:space="preserve"> </w:t>
      </w:r>
      <w:r>
        <w:t>we</w:t>
      </w:r>
      <w:r>
        <w:rPr>
          <w:spacing w:val="40"/>
        </w:rPr>
        <w:t xml:space="preserve"> </w:t>
      </w:r>
      <w:r>
        <w:t>may</w:t>
      </w:r>
      <w:r>
        <w:rPr>
          <w:spacing w:val="40"/>
        </w:rPr>
        <w:t xml:space="preserve"> </w:t>
      </w:r>
      <w:r>
        <w:t>understand</w:t>
      </w:r>
      <w:r>
        <w:rPr>
          <w:spacing w:val="40"/>
        </w:rPr>
        <w:t xml:space="preserve"> </w:t>
      </w:r>
      <w:r>
        <w:t>yet</w:t>
      </w:r>
      <w:r>
        <w:rPr>
          <w:spacing w:val="40"/>
        </w:rPr>
        <w:t xml:space="preserve"> </w:t>
      </w:r>
      <w:r>
        <w:t>further</w:t>
      </w:r>
      <w:r>
        <w:rPr>
          <w:spacing w:val="40"/>
        </w:rPr>
        <w:t xml:space="preserve"> </w:t>
      </w:r>
      <w:r>
        <w:t>our</w:t>
      </w:r>
      <w:r>
        <w:rPr>
          <w:spacing w:val="40"/>
        </w:rPr>
        <w:t xml:space="preserve"> </w:t>
      </w:r>
      <w:r>
        <w:t>duty</w:t>
      </w:r>
      <w:r>
        <w:rPr>
          <w:spacing w:val="40"/>
        </w:rPr>
        <w:t xml:space="preserve"> </w:t>
      </w:r>
      <w:r>
        <w:t>of</w:t>
      </w:r>
      <w:r>
        <w:rPr>
          <w:spacing w:val="40"/>
        </w:rPr>
        <w:t xml:space="preserve"> </w:t>
      </w:r>
      <w:r>
        <w:t>profession,*</w:t>
      </w:r>
      <w:r>
        <w:rPr>
          <w:spacing w:val="40"/>
        </w:rPr>
        <w:t xml:space="preserve"> </w:t>
      </w:r>
      <w:r>
        <w:t>so</w:t>
      </w:r>
      <w:r>
        <w:rPr>
          <w:spacing w:val="40"/>
        </w:rPr>
        <w:t xml:space="preserve"> </w:t>
      </w:r>
      <w:r>
        <w:t>as</w:t>
      </w:r>
      <w:r>
        <w:rPr>
          <w:spacing w:val="40"/>
        </w:rPr>
        <w:t xml:space="preserve"> </w:t>
      </w:r>
      <w:r>
        <w:t>we may cause no divisions by it, let these five rules be considered for the ordering of it.</w:t>
      </w:r>
    </w:p>
    <w:p w14:paraId="587D4DD4">
      <w:pPr>
        <w:pStyle w:val="5"/>
        <w:spacing w:before="285" w:line="261" w:lineRule="auto"/>
        <w:ind w:right="121"/>
      </w:pPr>
      <w:r>
        <w:t>First, we must be well grounded in Fundamentals, before we make profession of other truths; seldom or never have you known men who in</w:t>
      </w:r>
      <w:r>
        <w:rPr>
          <w:spacing w:val="80"/>
        </w:rPr>
        <w:t xml:space="preserve"> </w:t>
      </w:r>
      <w:r>
        <w:t>the beginning of their profession of Religion have laid out the first of their strength</w:t>
      </w:r>
      <w:r>
        <w:rPr>
          <w:spacing w:val="40"/>
        </w:rPr>
        <w:t xml:space="preserve"> </w:t>
      </w:r>
      <w:r>
        <w:t>in</w:t>
      </w:r>
      <w:r>
        <w:rPr>
          <w:spacing w:val="40"/>
        </w:rPr>
        <w:t xml:space="preserve"> </w:t>
      </w:r>
      <w:r>
        <w:t>Controversies,</w:t>
      </w:r>
      <w:r>
        <w:rPr>
          <w:spacing w:val="40"/>
        </w:rPr>
        <w:t xml:space="preserve"> </w:t>
      </w:r>
      <w:r>
        <w:t>but</w:t>
      </w:r>
      <w:r>
        <w:rPr>
          <w:spacing w:val="40"/>
        </w:rPr>
        <w:t xml:space="preserve"> </w:t>
      </w:r>
      <w:r>
        <w:t>that</w:t>
      </w:r>
      <w:r>
        <w:rPr>
          <w:spacing w:val="40"/>
        </w:rPr>
        <w:t xml:space="preserve"> </w:t>
      </w:r>
      <w:r>
        <w:t>they</w:t>
      </w:r>
      <w:r>
        <w:rPr>
          <w:spacing w:val="40"/>
        </w:rPr>
        <w:t xml:space="preserve"> </w:t>
      </w:r>
      <w:r>
        <w:t>have</w:t>
      </w:r>
      <w:r>
        <w:rPr>
          <w:spacing w:val="40"/>
        </w:rPr>
        <w:t xml:space="preserve"> </w:t>
      </w:r>
      <w:r>
        <w:t>vanished</w:t>
      </w:r>
      <w:r>
        <w:rPr>
          <w:spacing w:val="40"/>
        </w:rPr>
        <w:t xml:space="preserve"> </w:t>
      </w:r>
      <w:r>
        <w:t>and</w:t>
      </w:r>
      <w:r>
        <w:rPr>
          <w:spacing w:val="40"/>
        </w:rPr>
        <w:t xml:space="preserve"> </w:t>
      </w:r>
      <w:r>
        <w:t>come</w:t>
      </w:r>
      <w:r>
        <w:rPr>
          <w:spacing w:val="40"/>
        </w:rPr>
        <w:t xml:space="preserve"> </w:t>
      </w:r>
      <w:r>
        <w:t>to nothing in their profession. Be first well rooted in the faith, in the great things</w:t>
      </w:r>
      <w:r>
        <w:rPr>
          <w:spacing w:val="28"/>
        </w:rPr>
        <w:t xml:space="preserve"> </w:t>
      </w:r>
      <w:r>
        <w:t>of</w:t>
      </w:r>
      <w:r>
        <w:rPr>
          <w:spacing w:val="28"/>
        </w:rPr>
        <w:t xml:space="preserve"> </w:t>
      </w:r>
      <w:r>
        <w:t>godliness,</w:t>
      </w:r>
      <w:r>
        <w:rPr>
          <w:spacing w:val="28"/>
        </w:rPr>
        <w:t xml:space="preserve"> </w:t>
      </w:r>
      <w:r>
        <w:t>the</w:t>
      </w:r>
      <w:r>
        <w:rPr>
          <w:spacing w:val="28"/>
        </w:rPr>
        <w:t xml:space="preserve"> </w:t>
      </w:r>
      <w:r>
        <w:t>absolute</w:t>
      </w:r>
      <w:r>
        <w:rPr>
          <w:spacing w:val="28"/>
        </w:rPr>
        <w:t xml:space="preserve"> </w:t>
      </w:r>
      <w:r>
        <w:t>necessary</w:t>
      </w:r>
      <w:r>
        <w:rPr>
          <w:spacing w:val="28"/>
        </w:rPr>
        <w:t xml:space="preserve"> </w:t>
      </w:r>
      <w:r>
        <w:t>things</w:t>
      </w:r>
      <w:r>
        <w:rPr>
          <w:spacing w:val="28"/>
        </w:rPr>
        <w:t xml:space="preserve"> </w:t>
      </w:r>
      <w:r>
        <w:t>of</w:t>
      </w:r>
      <w:r>
        <w:rPr>
          <w:spacing w:val="28"/>
        </w:rPr>
        <w:t xml:space="preserve"> </w:t>
      </w:r>
      <w:r>
        <w:t>eternal</w:t>
      </w:r>
      <w:r>
        <w:rPr>
          <w:spacing w:val="28"/>
        </w:rPr>
        <w:t xml:space="preserve"> </w:t>
      </w:r>
      <w:r>
        <w:t>life,</w:t>
      </w:r>
      <w:r>
        <w:rPr>
          <w:spacing w:val="28"/>
        </w:rPr>
        <w:t xml:space="preserve"> </w:t>
      </w:r>
      <w:r>
        <w:t>and</w:t>
      </w:r>
      <w:r>
        <w:rPr>
          <w:spacing w:val="28"/>
        </w:rPr>
        <w:t xml:space="preserve"> </w:t>
      </w:r>
      <w:r>
        <w:t>then</w:t>
      </w:r>
    </w:p>
    <w:p w14:paraId="72F7EFE5">
      <w:pPr>
        <w:spacing w:after="0" w:line="261" w:lineRule="auto"/>
        <w:sectPr>
          <w:pgSz w:w="12240" w:h="15840"/>
          <w:pgMar w:top="1360" w:right="1320" w:bottom="280" w:left="1340" w:header="720" w:footer="720" w:gutter="0"/>
          <w:cols w:space="720" w:num="1"/>
        </w:sectPr>
      </w:pPr>
    </w:p>
    <w:p w14:paraId="09E9999E">
      <w:pPr>
        <w:pStyle w:val="5"/>
        <w:spacing w:line="261" w:lineRule="auto"/>
        <w:ind w:right="125"/>
      </w:pPr>
      <w:r>
        <w:t>thy</w:t>
      </w:r>
      <w:r>
        <w:rPr>
          <w:spacing w:val="40"/>
        </w:rPr>
        <w:t xml:space="preserve"> </w:t>
      </w:r>
      <w:r>
        <w:t>searching</w:t>
      </w:r>
      <w:r>
        <w:rPr>
          <w:spacing w:val="40"/>
        </w:rPr>
        <w:t xml:space="preserve"> </w:t>
      </w:r>
      <w:r>
        <w:t>into</w:t>
      </w:r>
      <w:r>
        <w:rPr>
          <w:spacing w:val="40"/>
        </w:rPr>
        <w:t xml:space="preserve"> </w:t>
      </w:r>
      <w:r>
        <w:t>other</w:t>
      </w:r>
      <w:r>
        <w:rPr>
          <w:spacing w:val="40"/>
        </w:rPr>
        <w:t xml:space="preserve"> </w:t>
      </w:r>
      <w:r>
        <w:t>truths</w:t>
      </w:r>
      <w:r>
        <w:rPr>
          <w:spacing w:val="40"/>
        </w:rPr>
        <w:t xml:space="preserve"> </w:t>
      </w:r>
      <w:r>
        <w:t>of</w:t>
      </w:r>
      <w:r>
        <w:rPr>
          <w:spacing w:val="40"/>
        </w:rPr>
        <w:t xml:space="preserve"> </w:t>
      </w:r>
      <w:r>
        <w:t>God</w:t>
      </w:r>
      <w:r>
        <w:rPr>
          <w:spacing w:val="40"/>
        </w:rPr>
        <w:t xml:space="preserve"> </w:t>
      </w:r>
      <w:r>
        <w:t>which</w:t>
      </w:r>
      <w:r>
        <w:rPr>
          <w:spacing w:val="40"/>
        </w:rPr>
        <w:t xml:space="preserve"> </w:t>
      </w:r>
      <w:r>
        <w:t>are</w:t>
      </w:r>
      <w:r>
        <w:rPr>
          <w:spacing w:val="40"/>
        </w:rPr>
        <w:t xml:space="preserve"> </w:t>
      </w:r>
      <w:r>
        <w:t>for</w:t>
      </w:r>
      <w:r>
        <w:rPr>
          <w:spacing w:val="40"/>
        </w:rPr>
        <w:t xml:space="preserve"> </w:t>
      </w:r>
      <w:r>
        <w:t>thy</w:t>
      </w:r>
      <w:r>
        <w:rPr>
          <w:spacing w:val="40"/>
        </w:rPr>
        <w:t xml:space="preserve"> </w:t>
      </w:r>
      <w:r>
        <w:t>farther edification, will be seasonable.</w:t>
      </w:r>
    </w:p>
    <w:p w14:paraId="77DBC320">
      <w:pPr>
        <w:pStyle w:val="5"/>
        <w:spacing w:before="285" w:line="261" w:lineRule="auto"/>
        <w:ind w:right="118"/>
      </w:pPr>
      <w:r>
        <w:t>Secondly, take heed that what thou dost, be not out of affectation of novelties,</w:t>
      </w:r>
      <w:r>
        <w:rPr>
          <w:spacing w:val="40"/>
        </w:rPr>
        <w:t xml:space="preserve"> </w:t>
      </w:r>
      <w:r>
        <w:t>which</w:t>
      </w:r>
      <w:r>
        <w:rPr>
          <w:spacing w:val="40"/>
        </w:rPr>
        <w:t xml:space="preserve"> </w:t>
      </w:r>
      <w:r>
        <w:t>men</w:t>
      </w:r>
      <w:r>
        <w:rPr>
          <w:spacing w:val="40"/>
        </w:rPr>
        <w:t xml:space="preserve"> </w:t>
      </w:r>
      <w:r>
        <w:t>naturally</w:t>
      </w:r>
      <w:r>
        <w:rPr>
          <w:spacing w:val="40"/>
        </w:rPr>
        <w:t xml:space="preserve"> </w:t>
      </w:r>
      <w:r>
        <w:t>have</w:t>
      </w:r>
      <w:r>
        <w:rPr>
          <w:spacing w:val="40"/>
        </w:rPr>
        <w:t xml:space="preserve"> </w:t>
      </w:r>
      <w:r>
        <w:t>itching</w:t>
      </w:r>
      <w:r>
        <w:rPr>
          <w:spacing w:val="40"/>
        </w:rPr>
        <w:t xml:space="preserve"> </w:t>
      </w:r>
      <w:r>
        <w:t>desires</w:t>
      </w:r>
      <w:r>
        <w:rPr>
          <w:spacing w:val="40"/>
        </w:rPr>
        <w:t xml:space="preserve"> </w:t>
      </w:r>
      <w:r>
        <w:t>after.</w:t>
      </w:r>
      <w:r>
        <w:rPr>
          <w:spacing w:val="40"/>
        </w:rPr>
        <w:t xml:space="preserve"> </w:t>
      </w:r>
      <w:r>
        <w:t>It</w:t>
      </w:r>
      <w:r>
        <w:rPr>
          <w:spacing w:val="40"/>
        </w:rPr>
        <w:t xml:space="preserve"> </w:t>
      </w:r>
      <w:r>
        <w:t>is</w:t>
      </w:r>
      <w:r>
        <w:rPr>
          <w:spacing w:val="40"/>
        </w:rPr>
        <w:t xml:space="preserve"> </w:t>
      </w:r>
      <w:r>
        <w:t>very pleasing to the flesh, to convey such things to others, to be the first that shall</w:t>
      </w:r>
      <w:r>
        <w:rPr>
          <w:spacing w:val="40"/>
        </w:rPr>
        <w:t xml:space="preserve"> </w:t>
      </w:r>
      <w:r>
        <w:t>bring</w:t>
      </w:r>
      <w:r>
        <w:rPr>
          <w:spacing w:val="40"/>
        </w:rPr>
        <w:t xml:space="preserve"> </w:t>
      </w:r>
      <w:r>
        <w:t>to</w:t>
      </w:r>
      <w:r>
        <w:rPr>
          <w:spacing w:val="40"/>
        </w:rPr>
        <w:t xml:space="preserve"> </w:t>
      </w:r>
      <w:r>
        <w:t>others,</w:t>
      </w:r>
      <w:r>
        <w:rPr>
          <w:spacing w:val="40"/>
        </w:rPr>
        <w:t xml:space="preserve"> </w:t>
      </w:r>
      <w:r>
        <w:t>things</w:t>
      </w:r>
      <w:r>
        <w:rPr>
          <w:spacing w:val="40"/>
        </w:rPr>
        <w:t xml:space="preserve"> </w:t>
      </w:r>
      <w:r>
        <w:t>which</w:t>
      </w:r>
      <w:r>
        <w:rPr>
          <w:spacing w:val="40"/>
        </w:rPr>
        <w:t xml:space="preserve"> </w:t>
      </w:r>
      <w:r>
        <w:t>before</w:t>
      </w:r>
      <w:r>
        <w:rPr>
          <w:spacing w:val="40"/>
        </w:rPr>
        <w:t xml:space="preserve"> </w:t>
      </w:r>
      <w:r>
        <w:t>they</w:t>
      </w:r>
      <w:r>
        <w:rPr>
          <w:spacing w:val="40"/>
        </w:rPr>
        <w:t xml:space="preserve"> </w:t>
      </w:r>
      <w:r>
        <w:t>understood</w:t>
      </w:r>
      <w:r>
        <w:rPr>
          <w:spacing w:val="40"/>
        </w:rPr>
        <w:t xml:space="preserve"> </w:t>
      </w:r>
      <w:r>
        <w:t>not, whatsoever the things be. As there is much wickedness in raising up old errors,</w:t>
      </w:r>
      <w:r>
        <w:rPr>
          <w:spacing w:val="40"/>
        </w:rPr>
        <w:t xml:space="preserve"> </w:t>
      </w:r>
      <w:r>
        <w:t>as</w:t>
      </w:r>
      <w:r>
        <w:rPr>
          <w:spacing w:val="40"/>
        </w:rPr>
        <w:t xml:space="preserve"> </w:t>
      </w:r>
      <w:r>
        <w:t>if</w:t>
      </w:r>
      <w:r>
        <w:rPr>
          <w:spacing w:val="40"/>
        </w:rPr>
        <w:t xml:space="preserve"> </w:t>
      </w:r>
      <w:r>
        <w:t>they</w:t>
      </w:r>
      <w:r>
        <w:rPr>
          <w:spacing w:val="40"/>
        </w:rPr>
        <w:t xml:space="preserve"> </w:t>
      </w:r>
      <w:r>
        <w:t>were</w:t>
      </w:r>
      <w:r>
        <w:rPr>
          <w:spacing w:val="40"/>
        </w:rPr>
        <w:t xml:space="preserve"> </w:t>
      </w:r>
      <w:r>
        <w:t>new</w:t>
      </w:r>
      <w:r>
        <w:rPr>
          <w:spacing w:val="40"/>
        </w:rPr>
        <w:t xml:space="preserve"> </w:t>
      </w:r>
      <w:r>
        <w:t>truths;</w:t>
      </w:r>
      <w:r>
        <w:rPr>
          <w:spacing w:val="40"/>
        </w:rPr>
        <w:t xml:space="preserve"> </w:t>
      </w:r>
      <w:r>
        <w:t>so</w:t>
      </w:r>
      <w:r>
        <w:rPr>
          <w:spacing w:val="40"/>
        </w:rPr>
        <w:t xml:space="preserve"> </w:t>
      </w:r>
      <w:r>
        <w:t>there</w:t>
      </w:r>
      <w:r>
        <w:rPr>
          <w:spacing w:val="40"/>
        </w:rPr>
        <w:t xml:space="preserve"> </w:t>
      </w:r>
      <w:r>
        <w:t>is</w:t>
      </w:r>
      <w:r>
        <w:rPr>
          <w:spacing w:val="40"/>
        </w:rPr>
        <w:t xml:space="preserve"> </w:t>
      </w:r>
      <w:r>
        <w:t>much</w:t>
      </w:r>
      <w:r>
        <w:rPr>
          <w:spacing w:val="40"/>
        </w:rPr>
        <w:t xml:space="preserve"> </w:t>
      </w:r>
      <w:r>
        <w:t>vanity</w:t>
      </w:r>
      <w:r>
        <w:rPr>
          <w:spacing w:val="40"/>
        </w:rPr>
        <w:t xml:space="preserve"> </w:t>
      </w:r>
      <w:r>
        <w:t>in</w:t>
      </w:r>
      <w:r>
        <w:rPr>
          <w:spacing w:val="40"/>
        </w:rPr>
        <w:t xml:space="preserve"> </w:t>
      </w:r>
      <w:r>
        <w:t>bringing forth old truths in novel and affected phrases, as if men desired to be thought to find out some new thing that yet hath not been, or is very little known in the world, when indeed upon examination, when it is unclothed</w:t>
      </w:r>
      <w:r>
        <w:rPr>
          <w:spacing w:val="40"/>
        </w:rPr>
        <w:t xml:space="preserve"> </w:t>
      </w:r>
      <w:r>
        <w:t>of its new expressions, it proves to be the same old truth, that ordinarily hath been known and taught, and so the man appears to be no knowing man, more then ordinary. Take heed of this vanity of spirit in the holding forth</w:t>
      </w:r>
      <w:r>
        <w:rPr>
          <w:spacing w:val="35"/>
        </w:rPr>
        <w:t xml:space="preserve"> </w:t>
      </w:r>
      <w:r>
        <w:t>of</w:t>
      </w:r>
      <w:r>
        <w:rPr>
          <w:spacing w:val="35"/>
        </w:rPr>
        <w:t xml:space="preserve"> </w:t>
      </w:r>
      <w:r>
        <w:t>truth,</w:t>
      </w:r>
      <w:r>
        <w:rPr>
          <w:spacing w:val="35"/>
        </w:rPr>
        <w:t xml:space="preserve"> </w:t>
      </w:r>
      <w:r>
        <w:t>especially</w:t>
      </w:r>
      <w:r>
        <w:rPr>
          <w:spacing w:val="35"/>
        </w:rPr>
        <w:t xml:space="preserve"> </w:t>
      </w:r>
      <w:r>
        <w:t>when</w:t>
      </w:r>
      <w:r>
        <w:rPr>
          <w:spacing w:val="35"/>
        </w:rPr>
        <w:t xml:space="preserve"> </w:t>
      </w:r>
      <w:r>
        <w:t>in</w:t>
      </w:r>
      <w:r>
        <w:rPr>
          <w:spacing w:val="35"/>
        </w:rPr>
        <w:t xml:space="preserve"> </w:t>
      </w:r>
      <w:r>
        <w:t>public</w:t>
      </w:r>
      <w:r>
        <w:rPr>
          <w:spacing w:val="35"/>
        </w:rPr>
        <w:t xml:space="preserve"> </w:t>
      </w:r>
      <w:r>
        <w:t>you</w:t>
      </w:r>
      <w:r>
        <w:rPr>
          <w:spacing w:val="35"/>
        </w:rPr>
        <w:t xml:space="preserve"> </w:t>
      </w:r>
      <w:r>
        <w:t>speak</w:t>
      </w:r>
      <w:r>
        <w:rPr>
          <w:spacing w:val="35"/>
        </w:rPr>
        <w:t xml:space="preserve"> </w:t>
      </w:r>
      <w:r>
        <w:t>of</w:t>
      </w:r>
      <w:r>
        <w:rPr>
          <w:spacing w:val="35"/>
        </w:rPr>
        <w:t xml:space="preserve"> </w:t>
      </w:r>
      <w:r>
        <w:t>God's</w:t>
      </w:r>
      <w:r>
        <w:rPr>
          <w:spacing w:val="35"/>
        </w:rPr>
        <w:t xml:space="preserve"> </w:t>
      </w:r>
      <w:r>
        <w:t>truths,</w:t>
      </w:r>
      <w:r>
        <w:rPr>
          <w:spacing w:val="35"/>
        </w:rPr>
        <w:t xml:space="preserve"> </w:t>
      </w:r>
      <w:r>
        <w:t>speak of</w:t>
      </w:r>
      <w:r>
        <w:rPr>
          <w:spacing w:val="40"/>
        </w:rPr>
        <w:t xml:space="preserve"> </w:t>
      </w:r>
      <w:r>
        <w:t>them</w:t>
      </w:r>
      <w:r>
        <w:rPr>
          <w:spacing w:val="40"/>
        </w:rPr>
        <w:t xml:space="preserve"> </w:t>
      </w:r>
      <w:r>
        <w:t>with</w:t>
      </w:r>
      <w:r>
        <w:rPr>
          <w:spacing w:val="40"/>
        </w:rPr>
        <w:t xml:space="preserve"> </w:t>
      </w:r>
      <w:r>
        <w:t>reverence</w:t>
      </w:r>
      <w:r>
        <w:rPr>
          <w:spacing w:val="40"/>
        </w:rPr>
        <w:t xml:space="preserve"> </w:t>
      </w:r>
      <w:r>
        <w:t>of</w:t>
      </w:r>
      <w:r>
        <w:rPr>
          <w:spacing w:val="40"/>
        </w:rPr>
        <w:t xml:space="preserve"> </w:t>
      </w:r>
      <w:r>
        <w:t>the</w:t>
      </w:r>
      <w:r>
        <w:rPr>
          <w:spacing w:val="40"/>
        </w:rPr>
        <w:t xml:space="preserve"> </w:t>
      </w:r>
      <w:r>
        <w:t>name</w:t>
      </w:r>
      <w:r>
        <w:rPr>
          <w:spacing w:val="40"/>
        </w:rPr>
        <w:t xml:space="preserve"> </w:t>
      </w:r>
      <w:r>
        <w:t>of</w:t>
      </w:r>
      <w:r>
        <w:rPr>
          <w:spacing w:val="40"/>
        </w:rPr>
        <w:t xml:space="preserve"> </w:t>
      </w:r>
      <w:r>
        <w:t>the</w:t>
      </w:r>
      <w:r>
        <w:rPr>
          <w:spacing w:val="40"/>
        </w:rPr>
        <w:t xml:space="preserve"> </w:t>
      </w:r>
      <w:r>
        <w:t>great</w:t>
      </w:r>
      <w:r>
        <w:rPr>
          <w:spacing w:val="40"/>
        </w:rPr>
        <w:t xml:space="preserve"> </w:t>
      </w:r>
      <w:r>
        <w:t>God,</w:t>
      </w:r>
      <w:r>
        <w:rPr>
          <w:spacing w:val="40"/>
        </w:rPr>
        <w:t xml:space="preserve"> </w:t>
      </w:r>
      <w:r>
        <w:t>as</w:t>
      </w:r>
      <w:r>
        <w:rPr>
          <w:spacing w:val="40"/>
        </w:rPr>
        <w:t xml:space="preserve"> </w:t>
      </w:r>
      <w:r>
        <w:t>the</w:t>
      </w:r>
      <w:r>
        <w:rPr>
          <w:spacing w:val="40"/>
        </w:rPr>
        <w:t xml:space="preserve"> </w:t>
      </w:r>
      <w:r>
        <w:t>Oracles</w:t>
      </w:r>
      <w:r>
        <w:rPr>
          <w:spacing w:val="40"/>
        </w:rPr>
        <w:t xml:space="preserve"> </w:t>
      </w:r>
      <w:r>
        <w:t>of God,</w:t>
      </w:r>
      <w:r>
        <w:rPr>
          <w:spacing w:val="40"/>
        </w:rPr>
        <w:t xml:space="preserve"> </w:t>
      </w:r>
      <w:r>
        <w:t>clearly,</w:t>
      </w:r>
      <w:r>
        <w:rPr>
          <w:spacing w:val="40"/>
        </w:rPr>
        <w:t xml:space="preserve"> </w:t>
      </w:r>
      <w:r>
        <w:t>plainly,</w:t>
      </w:r>
      <w:r>
        <w:rPr>
          <w:spacing w:val="40"/>
        </w:rPr>
        <w:t xml:space="preserve"> </w:t>
      </w:r>
      <w:r>
        <w:t>not</w:t>
      </w:r>
      <w:r>
        <w:rPr>
          <w:spacing w:val="40"/>
        </w:rPr>
        <w:t xml:space="preserve"> </w:t>
      </w:r>
      <w:r>
        <w:t>in</w:t>
      </w:r>
      <w:r>
        <w:rPr>
          <w:spacing w:val="40"/>
        </w:rPr>
        <w:t xml:space="preserve"> </w:t>
      </w:r>
      <w:r>
        <w:t>obscure,</w:t>
      </w:r>
      <w:r>
        <w:rPr>
          <w:spacing w:val="40"/>
        </w:rPr>
        <w:t xml:space="preserve"> </w:t>
      </w:r>
      <w:r>
        <w:t>uncouth,</w:t>
      </w:r>
      <w:r>
        <w:rPr>
          <w:spacing w:val="40"/>
        </w:rPr>
        <w:t xml:space="preserve"> </w:t>
      </w:r>
      <w:r>
        <w:t>unknown</w:t>
      </w:r>
      <w:r>
        <w:rPr>
          <w:spacing w:val="40"/>
        </w:rPr>
        <w:t xml:space="preserve"> </w:t>
      </w:r>
      <w:r>
        <w:t>expressions,</w:t>
      </w:r>
      <w:r>
        <w:rPr>
          <w:spacing w:val="40"/>
        </w:rPr>
        <w:t xml:space="preserve"> </w:t>
      </w:r>
      <w:r>
        <w:t>as the Oracles of the Idols were wont to be delivered in.</w:t>
      </w:r>
    </w:p>
    <w:p w14:paraId="1C9B3A6F">
      <w:pPr>
        <w:pStyle w:val="5"/>
        <w:spacing w:before="269" w:line="261" w:lineRule="auto"/>
        <w:ind w:right="118"/>
      </w:pPr>
      <w:r>
        <w:t>Thirdly,</w:t>
      </w:r>
      <w:r>
        <w:rPr>
          <w:spacing w:val="40"/>
        </w:rPr>
        <w:t xml:space="preserve"> </w:t>
      </w:r>
      <w:r>
        <w:t>whatsoever</w:t>
      </w:r>
      <w:r>
        <w:rPr>
          <w:spacing w:val="40"/>
        </w:rPr>
        <w:t xml:space="preserve"> </w:t>
      </w:r>
      <w:r>
        <w:t>is</w:t>
      </w:r>
      <w:r>
        <w:rPr>
          <w:spacing w:val="40"/>
        </w:rPr>
        <w:t xml:space="preserve"> </w:t>
      </w:r>
      <w:r>
        <w:t>differing</w:t>
      </w:r>
      <w:r>
        <w:rPr>
          <w:spacing w:val="40"/>
        </w:rPr>
        <w:t xml:space="preserve"> </w:t>
      </w:r>
      <w:r>
        <w:t>from</w:t>
      </w:r>
      <w:r>
        <w:rPr>
          <w:spacing w:val="40"/>
        </w:rPr>
        <w:t xml:space="preserve"> </w:t>
      </w:r>
      <w:r>
        <w:t>others</w:t>
      </w:r>
      <w:r>
        <w:rPr>
          <w:spacing w:val="40"/>
        </w:rPr>
        <w:t xml:space="preserve"> </w:t>
      </w:r>
      <w:r>
        <w:t>who</w:t>
      </w:r>
      <w:r>
        <w:rPr>
          <w:spacing w:val="40"/>
        </w:rPr>
        <w:t xml:space="preserve"> </w:t>
      </w:r>
      <w:r>
        <w:t>are</w:t>
      </w:r>
      <w:r>
        <w:rPr>
          <w:spacing w:val="40"/>
        </w:rPr>
        <w:t xml:space="preserve"> </w:t>
      </w:r>
      <w:r>
        <w:t>godly,</w:t>
      </w:r>
      <w:r>
        <w:rPr>
          <w:spacing w:val="40"/>
        </w:rPr>
        <w:t xml:space="preserve"> </w:t>
      </w:r>
      <w:r>
        <w:t>is</w:t>
      </w:r>
      <w:r>
        <w:rPr>
          <w:spacing w:val="40"/>
        </w:rPr>
        <w:t xml:space="preserve"> </w:t>
      </w:r>
      <w:r>
        <w:t>not</w:t>
      </w:r>
      <w:r>
        <w:rPr>
          <w:spacing w:val="40"/>
        </w:rPr>
        <w:t xml:space="preserve"> </w:t>
      </w:r>
      <w:r>
        <w:t>to</w:t>
      </w:r>
      <w:r>
        <w:rPr>
          <w:spacing w:val="40"/>
        </w:rPr>
        <w:t xml:space="preserve"> </w:t>
      </w:r>
      <w:r>
        <w:t>be held forth and professed without serious examination: We may venture more suddenly upon those things which are generally received of the</w:t>
      </w:r>
      <w:r>
        <w:rPr>
          <w:spacing w:val="40"/>
        </w:rPr>
        <w:t xml:space="preserve"> </w:t>
      </w:r>
      <w:r>
        <w:t>Saints; but if they be differing, then we had need examine them over and over</w:t>
      </w:r>
      <w:r>
        <w:rPr>
          <w:spacing w:val="40"/>
        </w:rPr>
        <w:t xml:space="preserve"> </w:t>
      </w:r>
      <w:r>
        <w:t>again,</w:t>
      </w:r>
      <w:r>
        <w:rPr>
          <w:spacing w:val="40"/>
        </w:rPr>
        <w:t xml:space="preserve"> </w:t>
      </w:r>
      <w:r>
        <w:t>with</w:t>
      </w:r>
      <w:r>
        <w:rPr>
          <w:spacing w:val="40"/>
        </w:rPr>
        <w:t xml:space="preserve"> </w:t>
      </w:r>
      <w:r>
        <w:t>a</w:t>
      </w:r>
      <w:r>
        <w:rPr>
          <w:spacing w:val="40"/>
        </w:rPr>
        <w:t xml:space="preserve"> </w:t>
      </w:r>
      <w:r>
        <w:t>jealous</w:t>
      </w:r>
      <w:r>
        <w:rPr>
          <w:spacing w:val="40"/>
        </w:rPr>
        <w:t xml:space="preserve"> </w:t>
      </w:r>
      <w:r>
        <w:t>eye</w:t>
      </w:r>
      <w:r>
        <w:rPr>
          <w:spacing w:val="40"/>
        </w:rPr>
        <w:t xml:space="preserve"> </w:t>
      </w:r>
      <w:r>
        <w:t>over</w:t>
      </w:r>
      <w:r>
        <w:rPr>
          <w:spacing w:val="40"/>
        </w:rPr>
        <w:t xml:space="preserve"> </w:t>
      </w:r>
      <w:r>
        <w:t>our</w:t>
      </w:r>
      <w:r>
        <w:rPr>
          <w:spacing w:val="40"/>
        </w:rPr>
        <w:t xml:space="preserve"> </w:t>
      </w:r>
      <w:r>
        <w:t>own</w:t>
      </w:r>
      <w:r>
        <w:rPr>
          <w:spacing w:val="40"/>
        </w:rPr>
        <w:t xml:space="preserve"> </w:t>
      </w:r>
      <w:r>
        <w:t>hearts,</w:t>
      </w:r>
      <w:r>
        <w:rPr>
          <w:spacing w:val="40"/>
        </w:rPr>
        <w:t xml:space="preserve"> </w:t>
      </w:r>
      <w:r>
        <w:t>and</w:t>
      </w:r>
      <w:r>
        <w:rPr>
          <w:spacing w:val="40"/>
        </w:rPr>
        <w:t xml:space="preserve"> </w:t>
      </w:r>
      <w:r>
        <w:t>to</w:t>
      </w:r>
      <w:r>
        <w:rPr>
          <w:spacing w:val="40"/>
        </w:rPr>
        <w:t xml:space="preserve"> </w:t>
      </w:r>
      <w:r>
        <w:t>take</w:t>
      </w:r>
      <w:r>
        <w:rPr>
          <w:spacing w:val="40"/>
        </w:rPr>
        <w:t xml:space="preserve"> </w:t>
      </w:r>
      <w:r>
        <w:t>heed</w:t>
      </w:r>
      <w:r>
        <w:rPr>
          <w:spacing w:val="40"/>
        </w:rPr>
        <w:t xml:space="preserve"> </w:t>
      </w:r>
      <w:r>
        <w:t>to our spirits, and how we behave ourselves in such things, wherein we are</w:t>
      </w:r>
      <w:r>
        <w:rPr>
          <w:spacing w:val="40"/>
        </w:rPr>
        <w:t xml:space="preserve"> </w:t>
      </w:r>
      <w:r>
        <w:t>like to go a way so much differing from so many of our godly, able</w:t>
      </w:r>
      <w:r>
        <w:rPr>
          <w:spacing w:val="80"/>
          <w:w w:val="150"/>
        </w:rPr>
        <w:t xml:space="preserve"> </w:t>
      </w:r>
      <w:r>
        <w:t>brethren. We must take heed of publishing any such things rawly, undigested, left we wrong the truth of God, and make the profession of it become</w:t>
      </w:r>
      <w:r>
        <w:rPr>
          <w:spacing w:val="26"/>
        </w:rPr>
        <w:t xml:space="preserve"> </w:t>
      </w:r>
      <w:r>
        <w:t>ridiculous.</w:t>
      </w:r>
      <w:r>
        <w:rPr>
          <w:spacing w:val="26"/>
        </w:rPr>
        <w:t xml:space="preserve"> </w:t>
      </w:r>
      <w:r>
        <w:t>If</w:t>
      </w:r>
      <w:r>
        <w:rPr>
          <w:spacing w:val="26"/>
        </w:rPr>
        <w:t xml:space="preserve"> </w:t>
      </w:r>
      <w:r>
        <w:t>the</w:t>
      </w:r>
      <w:r>
        <w:rPr>
          <w:spacing w:val="26"/>
        </w:rPr>
        <w:t xml:space="preserve"> </w:t>
      </w:r>
      <w:r>
        <w:t>thing</w:t>
      </w:r>
      <w:r>
        <w:rPr>
          <w:spacing w:val="26"/>
        </w:rPr>
        <w:t xml:space="preserve"> </w:t>
      </w:r>
      <w:r>
        <w:t>be</w:t>
      </w:r>
      <w:r>
        <w:rPr>
          <w:spacing w:val="26"/>
        </w:rPr>
        <w:t xml:space="preserve"> </w:t>
      </w:r>
      <w:r>
        <w:t>true</w:t>
      </w:r>
      <w:r>
        <w:rPr>
          <w:spacing w:val="26"/>
        </w:rPr>
        <w:t xml:space="preserve"> </w:t>
      </w:r>
      <w:r>
        <w:t>to</w:t>
      </w:r>
      <w:r>
        <w:rPr>
          <w:spacing w:val="26"/>
        </w:rPr>
        <w:t xml:space="preserve"> </w:t>
      </w:r>
      <w:r>
        <w:t>day,</w:t>
      </w:r>
      <w:r>
        <w:rPr>
          <w:spacing w:val="26"/>
        </w:rPr>
        <w:t xml:space="preserve"> </w:t>
      </w:r>
      <w:r>
        <w:t>it</w:t>
      </w:r>
      <w:r>
        <w:rPr>
          <w:spacing w:val="26"/>
        </w:rPr>
        <w:t xml:space="preserve"> </w:t>
      </w:r>
      <w:r>
        <w:t>will</w:t>
      </w:r>
      <w:r>
        <w:rPr>
          <w:spacing w:val="26"/>
        </w:rPr>
        <w:t xml:space="preserve"> </w:t>
      </w:r>
      <w:r>
        <w:t>be</w:t>
      </w:r>
      <w:r>
        <w:rPr>
          <w:spacing w:val="26"/>
        </w:rPr>
        <w:t xml:space="preserve"> </w:t>
      </w:r>
      <w:r>
        <w:t>true</w:t>
      </w:r>
      <w:r>
        <w:rPr>
          <w:spacing w:val="26"/>
        </w:rPr>
        <w:t xml:space="preserve"> </w:t>
      </w:r>
      <w:r>
        <w:t>to</w:t>
      </w:r>
      <w:r>
        <w:rPr>
          <w:spacing w:val="26"/>
        </w:rPr>
        <w:t xml:space="preserve"> </w:t>
      </w:r>
      <w:r>
        <w:t>morrow.</w:t>
      </w:r>
    </w:p>
    <w:p w14:paraId="31B16CF2">
      <w:pPr>
        <w:pStyle w:val="6"/>
        <w:keepNext w:val="0"/>
        <w:keepLines w:val="0"/>
        <w:widowControl/>
        <w:suppressLineNumbers w:val="0"/>
      </w:pPr>
      <w:r>
        <w:t>第六,当我们的宣称会引起公众骚动,特别是对敬虔的人造成骚动时,那些因恶意而反对的人的败坏所引起的骚动,不必太过在意。当有人告诉基督法利赛人被冒犯时,他并不在意,但他非常重视任何一个小信徒的冒犯。当像我们一样爱真理的人,不仅反对我们认为是真理的东西,而且普遍对此感到冒犯时;如果我们已经通过按照呼召宣告我们认为是上帝的心意来尽自己的本分,我们就应该平静地坐下来,不要继续以公开冒犯和骚扰圣徒的方式行事。使徒的规则在这里适用,先知的灵要顺服先知:我们应该等待,直到上帝以其他方式,或在其他时候,使他的子民心中和良心中接受我们认为是真理,而他们现在却如此反感的东西。如果每个人都必须不断地、在所有场合下,都有自由公开宣称他认为是真理的东西,永不罢休,即使教会是忠心的,真诚地渴望尊荣基督和他的真理,也极力反对它,教会就永远不可能持续和平。</w:t>
      </w:r>
    </w:p>
    <w:p w14:paraId="08DDD6E4">
      <w:pPr>
        <w:pStyle w:val="6"/>
        <w:keepNext w:val="0"/>
        <w:keepLines w:val="0"/>
        <w:widowControl/>
        <w:suppressLineNumbers w:val="0"/>
      </w:pPr>
      <w:r>
        <w:t>在这些情况中,传道书7:16的经文值得考虑:"不要行义过分,也不要过于自逞智慧,何必自取败亡呢?"在圣灵的范围内,这包括以下内容:当你认为一件事是真理时,不要认为你必须在任何时候、任何场合下,尽最大努力宣称、实践、推广这个真理,而不考虑其他人,被这种认识所驱使,认为这是真理,不管结果如何;不管我怎样,不管随之而来的是什么样的麻烦,我都必须宣称它,一次又一次地公开它,直到死:在这一点上,你需要注意你的灵,在这一点上,你可能过于公义,使自己过于聪明;虽然你的心中可能有一些正直,对基督和他的真理有一些爱,但也可能混杂着你自己的灵;你可能超出了规则;这就是过分行义,认为出于对上帝和他真理的热心,就超过了上帝的要求。</w:t>
      </w:r>
    </w:p>
    <w:p w14:paraId="33CEEF31">
      <w:pPr>
        <w:pStyle w:val="6"/>
        <w:keepNext w:val="0"/>
        <w:keepLines w:val="0"/>
        <w:widowControl/>
        <w:suppressLineNumbers w:val="0"/>
      </w:pPr>
      <w:r>
        <w:t>诚然,无论何时、无论何种情况下,即使你的生命和世上所有的生命都系于此,你都不能否认任何一个最小的真理,但可能有一个时候,上帝并不要求你宣称你所相信的每一件事都是真理。</w:t>
      </w:r>
    </w:p>
    <w:p w14:paraId="6AD0A55D">
      <w:pPr>
        <w:pStyle w:val="6"/>
        <w:keepNext w:val="0"/>
        <w:keepLines w:val="0"/>
        <w:widowControl/>
        <w:suppressLineNumbers w:val="0"/>
      </w:pPr>
      <w:r>
        <w:t>你会说,这会导致放纵、冷淡、随波逐流;人们借口谨慎,变得放纵和懈怠,于是逐渐偏离真理。</w:t>
      </w:r>
    </w:p>
    <w:p w14:paraId="33403002">
      <w:pPr>
        <w:pStyle w:val="6"/>
        <w:keepNext w:val="0"/>
        <w:keepLines w:val="0"/>
        <w:widowControl/>
        <w:suppressLineNumbers w:val="0"/>
      </w:pPr>
      <w:r>
        <w:t>17节说,人们也要提防这一点;不要行恶过分,也不要愚昧。正如你必须小心不要超越规则,也要提防不要偏离规则;这样你就可能变得邪恶和愚昧,甚至非常邪恶,过分邪恶,上帝也会在那里与你相遇:所以18节说,你持守这个是好的,你也不要松手:两者兼顾,在两者上都要谨慎自守,但特别要注意18节的最后一句话:敬畏上帝的,必全然出离这一切。敬畏上帝充满你的心,会在这些困境中帮助你;你必藉着它,得以脱离因鲁莽无知、有罪的热心而陷入网罗,它也必保守你不至于因在另一方面同样堕落到放纵和随波逐流而给自己带来祸患。敬畏上帝会使你的心灵平稳,它会引导你走一条在主和他的圣民眼中看为善的道路。</w:t>
      </w:r>
    </w:p>
    <w:p w14:paraId="55FE4055">
      <w:pPr>
        <w:pStyle w:val="6"/>
        <w:keepNext w:val="0"/>
        <w:keepLines w:val="0"/>
        <w:widowControl/>
        <w:suppressLineNumbers w:val="0"/>
      </w:pPr>
      <w:r>
        <w:t>许多敬虔的人有一种天然的大胆和混杂的热心,驱使他们走上那些给别人造成巨大骚扰,并使自己陷入重重困境和网罗的道路;这些人很容易指责那些不像他们那样做的人懈怠和放纵;但这段经文斥责他们,表明其他人不像他们那样做的原因,不是因为属肉体的智慧和图谋安逸,而是因为敬畏上帝以正确的方式平衡了他们的心灵;上帝会承认他的敬畏在他们心中,使他们行事正直,而你那无序、混杂的热心将受到基督的责备。</w:t>
      </w:r>
    </w:p>
    <w:p w14:paraId="7B375A4B">
      <w:pPr>
        <w:pStyle w:val="6"/>
        <w:keepNext w:val="0"/>
        <w:keepLines w:val="0"/>
        <w:widowControl/>
        <w:suppressLineNumbers w:val="0"/>
      </w:pPr>
      <w:r>
        <w:t>反对:但基督不是说,他来到世上是为真理作见证吗?每一个真理不都比我们的生命更宝贵吗?</w:t>
      </w:r>
    </w:p>
    <w:p w14:paraId="662AC2F9">
      <w:pPr>
        <w:pStyle w:val="6"/>
        <w:keepNext w:val="0"/>
        <w:keepLines w:val="0"/>
        <w:widowControl/>
        <w:suppressLineNumbers w:val="0"/>
      </w:pPr>
      <w:r>
        <w:t>答:在前面提到的五种情况下,表明宣称是我们的本分,那个为真理作见证的人,他表明真理对他来说确实是宝贵的,并且给真理作了他生来要作的见证,尽管在后面六种情况下他会克制。</w:t>
      </w:r>
    </w:p>
    <w:p w14:paraId="4FEB758E">
      <w:pPr>
        <w:pStyle w:val="6"/>
        <w:keepNext w:val="0"/>
        <w:keepLines w:val="0"/>
        <w:widowControl/>
        <w:suppressLineNumbers w:val="0"/>
      </w:pPr>
      <w:r>
        <w:t>反对:但当后面这些情况发生时,真理将如何维护?它不会受到很大损害吗?</w:t>
      </w:r>
    </w:p>
    <w:p w14:paraId="34150F82">
      <w:pPr>
        <w:pStyle w:val="6"/>
        <w:keepNext w:val="0"/>
        <w:keepLines w:val="0"/>
        <w:widowControl/>
        <w:suppressLineNumbers w:val="0"/>
      </w:pPr>
      <w:r>
        <w:t>答:1. 基督不会依靠人的软弱来维护他的真理。</w:t>
      </w:r>
    </w:p>
    <w:p w14:paraId="6F4266E9">
      <w:pPr>
        <w:pStyle w:val="6"/>
        <w:keepNext w:val="0"/>
        <w:keepLines w:val="0"/>
        <w:widowControl/>
        <w:suppressLineNumbers w:val="0"/>
      </w:pPr>
      <w:r>
        <w:t>2.如果每个人都按照自己的地位,为拯救自己的灵魂,宣告(遵守我们马上要讲到的规则)他认为是上帝的心意,虽然他不会在言语或行为上不断坚持同样的事,但真理因此得以维护。</w:t>
      </w:r>
    </w:p>
    <w:p w14:paraId="64B87AF7">
      <w:pPr>
        <w:pStyle w:val="6"/>
        <w:keepNext w:val="0"/>
        <w:keepLines w:val="0"/>
        <w:widowControl/>
        <w:suppressLineNumbers w:val="0"/>
      </w:pPr>
      <w:r>
        <w:t>3.真理得以维护,是通过克制那些与真理相悖的人的观点所导致的行为,不效法他们的行为,这是对他们的持续见证,也是对真理的见证,这是基督徒在任何时候都有的本分,虽然我绝不能以任何理由去做我的良心认为本身是罪的事,哪怕是最小的事;但我并不总是有义务去做我的良心认为本身是好的事(可能在一些大事上如此)。一件本身邪恶的事,无论披上什么样的外衣,无论我认为通过它可以做什么好事,都永远不能成为我的本分去做;但一件本身美好的事,由于伴随的环境,可能在此时此刻我有责任避免做它,这样,在不做它的情况下,我就不能被指责犯了不行我判断和良心认为是真理和善的罪,即疏忽之罪。</w:t>
      </w:r>
    </w:p>
    <w:p w14:paraId="5D60E01F">
      <w:pPr>
        <w:pStyle w:val="6"/>
        <w:keepNext w:val="0"/>
        <w:keepLines w:val="0"/>
        <w:widowControl/>
        <w:suppressLineNumbers w:val="0"/>
      </w:pPr>
      <w:r>
        <w:t>为了进一步理解我们宣称的本分,*以免因此造成分裂,让我们考虑以下五条规则来规范它。</w:t>
      </w:r>
    </w:p>
    <w:p w14:paraId="0B19E431">
      <w:pPr>
        <w:pStyle w:val="6"/>
        <w:keepNext w:val="0"/>
        <w:keepLines w:val="0"/>
        <w:widowControl/>
        <w:suppressLineNumbers w:val="0"/>
      </w:pPr>
      <w:r>
        <w:t>第一,在宣称其他真理之前,我们必须在基要真理上有坚实的基础;你几乎从未见过有人在开始宣称信仰时就把力量主要用在争论上,而不是在宣称中消失,一无所获。首先要在信仰上,在敬虔的伟大事物上,在永生的绝对必需品上扎根,然后你对上帝其他真理的探索,为了进一步造就你,就是合宜的了。</w:t>
      </w:r>
    </w:p>
    <w:p w14:paraId="558F7728">
      <w:pPr>
        <w:pStyle w:val="6"/>
        <w:keepNext w:val="0"/>
        <w:keepLines w:val="0"/>
        <w:widowControl/>
        <w:suppressLineNumbers w:val="0"/>
      </w:pPr>
      <w:r>
        <w:t>第二,要提防你所做的,不是出于对新奇事物的爱好,人们天生就有这种欲望。把这些东西传达给别人,成为第一个把别人以前不懂的东西带给别人的人,无论这些东西是什么,这对肉体来说都是非常愉快的。正如捏造旧错误,当作新真理,有许多邪恶一样;用新颖和矫揉造作的词句来表达旧真理,也有许多虚荣,好像人们渴望被认为发现了一些世界上还没有或很少为人所知的新事物,而经过检验,当它脱去新的表达方式时,却证明是同样的旧真理,通常已经为人所知和传授,于是这个人似乎并不比一般人更有见识。在持守真理时,要提防这种虚荣的心态,特别是当你公开谈论上帝的真理时,要以敬畏之心谈论它们,因为它们是上帝的谕示,要清楚、简明,不要用晦涩、生僻、不为人知的词句,就像偶像的神谕过去常常那样表达。</w:t>
      </w:r>
    </w:p>
    <w:p w14:paraId="2B2485C3">
      <w:pPr>
        <w:pStyle w:val="6"/>
        <w:keepNext w:val="0"/>
        <w:keepLines w:val="0"/>
        <w:widowControl/>
        <w:suppressLineNumbers w:val="0"/>
      </w:pPr>
      <w:r>
        <w:t>第三,凡与其他虔诚之人不同的,都不应该在没有认真考察的情况下就拿出来宣称:我们可以更快地接受圣徒普遍接受的东西;但如果它们有差异,那么我们就需要一次又一次地检查它们,用嫉妒的眼光看自己的内心,要谨慎自己的灵,以及在这些事情上如何行事为人,在这些事情上我们可能会走上一条与许多虔诚有能力的弟兄大不相同的道路。我们必须提防草率地、未经消化地发表任何这类言论,以免我们亏欠了上帝的真理,使它的宣称变得可笑。如果这件事今天是真的,明天它仍然是真的。</w:t>
      </w:r>
    </w:p>
    <w:p w14:paraId="7FD293F5">
      <w:pPr>
        <w:pStyle w:val="5"/>
        <w:spacing w:before="269" w:line="261" w:lineRule="auto"/>
        <w:ind w:right="118"/>
      </w:pPr>
    </w:p>
    <w:p w14:paraId="48643258">
      <w:pPr>
        <w:pStyle w:val="5"/>
        <w:spacing w:before="277" w:line="261" w:lineRule="auto"/>
        <w:ind w:right="119"/>
      </w:pPr>
      <w:r>
        <w:t>Fourthly, We must not think it enough, boldly to affect things, but according</w:t>
      </w:r>
      <w:r>
        <w:rPr>
          <w:spacing w:val="20"/>
        </w:rPr>
        <w:t xml:space="preserve"> </w:t>
      </w:r>
      <w:r>
        <w:t>to</w:t>
      </w:r>
      <w:r>
        <w:rPr>
          <w:spacing w:val="23"/>
        </w:rPr>
        <w:t xml:space="preserve"> </w:t>
      </w:r>
      <w:r>
        <w:t>the</w:t>
      </w:r>
      <w:r>
        <w:rPr>
          <w:spacing w:val="20"/>
        </w:rPr>
        <w:t xml:space="preserve"> </w:t>
      </w:r>
      <w:r>
        <w:t>rule</w:t>
      </w:r>
      <w:r>
        <w:rPr>
          <w:spacing w:val="21"/>
        </w:rPr>
        <w:t xml:space="preserve"> </w:t>
      </w:r>
      <w:r>
        <w:t>of</w:t>
      </w:r>
      <w:r>
        <w:rPr>
          <w:spacing w:val="22"/>
        </w:rPr>
        <w:t xml:space="preserve"> </w:t>
      </w:r>
      <w:r>
        <w:t>the</w:t>
      </w:r>
      <w:r>
        <w:rPr>
          <w:spacing w:val="21"/>
        </w:rPr>
        <w:t xml:space="preserve"> </w:t>
      </w:r>
      <w:r>
        <w:t>Apostle,</w:t>
      </w:r>
      <w:r>
        <w:rPr>
          <w:spacing w:val="22"/>
        </w:rPr>
        <w:t xml:space="preserve"> </w:t>
      </w:r>
      <w:r>
        <w:t>1</w:t>
      </w:r>
      <w:r>
        <w:rPr>
          <w:spacing w:val="21"/>
        </w:rPr>
        <w:t xml:space="preserve"> </w:t>
      </w:r>
      <w:r>
        <w:t>Pet.</w:t>
      </w:r>
      <w:r>
        <w:rPr>
          <w:spacing w:val="22"/>
        </w:rPr>
        <w:t xml:space="preserve"> </w:t>
      </w:r>
      <w:r>
        <w:t>3:15.</w:t>
      </w:r>
      <w:r>
        <w:rPr>
          <w:spacing w:val="23"/>
        </w:rPr>
        <w:t xml:space="preserve"> </w:t>
      </w:r>
      <w:r>
        <w:t>we</w:t>
      </w:r>
      <w:r>
        <w:rPr>
          <w:spacing w:val="20"/>
        </w:rPr>
        <w:t xml:space="preserve"> </w:t>
      </w:r>
      <w:r>
        <w:t>must</w:t>
      </w:r>
      <w:r>
        <w:rPr>
          <w:spacing w:val="21"/>
        </w:rPr>
        <w:t xml:space="preserve"> </w:t>
      </w:r>
      <w:r>
        <w:t>give</w:t>
      </w:r>
      <w:r>
        <w:rPr>
          <w:spacing w:val="21"/>
        </w:rPr>
        <w:t xml:space="preserve"> </w:t>
      </w:r>
      <w:r>
        <w:t>an</w:t>
      </w:r>
      <w:r>
        <w:rPr>
          <w:spacing w:val="22"/>
        </w:rPr>
        <w:t xml:space="preserve"> </w:t>
      </w:r>
      <w:r>
        <w:rPr>
          <w:spacing w:val="-2"/>
        </w:rPr>
        <w:t>account,</w:t>
      </w:r>
    </w:p>
    <w:p w14:paraId="1A181AEF">
      <w:pPr>
        <w:pStyle w:val="5"/>
        <w:spacing w:before="0" w:line="261" w:lineRule="auto"/>
        <w:ind w:right="120"/>
      </w:pPr>
      <w:r>
        <w:t>1.</w:t>
      </w:r>
      <w:r>
        <w:rPr>
          <w:spacing w:val="40"/>
        </w:rPr>
        <w:t xml:space="preserve"> </w:t>
      </w:r>
      <w:r>
        <w:t>with</w:t>
      </w:r>
      <w:r>
        <w:rPr>
          <w:spacing w:val="40"/>
        </w:rPr>
        <w:t xml:space="preserve"> </w:t>
      </w:r>
      <w:r>
        <w:t>meekness;</w:t>
      </w:r>
      <w:r>
        <w:rPr>
          <w:spacing w:val="40"/>
        </w:rPr>
        <w:t xml:space="preserve"> </w:t>
      </w:r>
      <w:r>
        <w:t>we</w:t>
      </w:r>
      <w:r>
        <w:rPr>
          <w:spacing w:val="40"/>
        </w:rPr>
        <w:t xml:space="preserve"> </w:t>
      </w:r>
      <w:r>
        <w:t>must</w:t>
      </w:r>
      <w:r>
        <w:rPr>
          <w:spacing w:val="40"/>
        </w:rPr>
        <w:t xml:space="preserve"> </w:t>
      </w:r>
      <w:r>
        <w:t>not</w:t>
      </w:r>
      <w:r>
        <w:rPr>
          <w:spacing w:val="40"/>
        </w:rPr>
        <w:t xml:space="preserve"> </w:t>
      </w:r>
      <w:r>
        <w:t>do</w:t>
      </w:r>
      <w:r>
        <w:rPr>
          <w:spacing w:val="40"/>
        </w:rPr>
        <w:t xml:space="preserve"> </w:t>
      </w:r>
      <w:r>
        <w:t>it</w:t>
      </w:r>
      <w:r>
        <w:rPr>
          <w:spacing w:val="40"/>
        </w:rPr>
        <w:t xml:space="preserve"> </w:t>
      </w:r>
      <w:r>
        <w:t>in</w:t>
      </w:r>
      <w:r>
        <w:rPr>
          <w:spacing w:val="40"/>
        </w:rPr>
        <w:t xml:space="preserve"> </w:t>
      </w:r>
      <w:r>
        <w:t>a</w:t>
      </w:r>
      <w:r>
        <w:rPr>
          <w:spacing w:val="40"/>
        </w:rPr>
        <w:t xml:space="preserve"> </w:t>
      </w:r>
      <w:r>
        <w:t>passionate,</w:t>
      </w:r>
      <w:r>
        <w:rPr>
          <w:spacing w:val="40"/>
        </w:rPr>
        <w:t xml:space="preserve"> </w:t>
      </w:r>
      <w:r>
        <w:t>froward</w:t>
      </w:r>
      <w:r>
        <w:rPr>
          <w:spacing w:val="40"/>
        </w:rPr>
        <w:t xml:space="preserve"> </w:t>
      </w:r>
      <w:r>
        <w:t>way,</w:t>
      </w:r>
      <w:r>
        <w:rPr>
          <w:spacing w:val="40"/>
        </w:rPr>
        <w:t xml:space="preserve"> </w:t>
      </w:r>
      <w:r>
        <w:t>not with our affections hurrying and tumultuous; not after a contentious manner, as if we desired victory rather then truth; but with quietness and composedness of spirit. We must not think it much to bear contradiction from</w:t>
      </w:r>
      <w:r>
        <w:rPr>
          <w:spacing w:val="28"/>
        </w:rPr>
        <w:t xml:space="preserve"> </w:t>
      </w:r>
      <w:r>
        <w:t>others,</w:t>
      </w:r>
      <w:r>
        <w:rPr>
          <w:spacing w:val="29"/>
        </w:rPr>
        <w:t xml:space="preserve"> </w:t>
      </w:r>
      <w:r>
        <w:t>yea</w:t>
      </w:r>
      <w:r>
        <w:rPr>
          <w:spacing w:val="29"/>
        </w:rPr>
        <w:t xml:space="preserve"> </w:t>
      </w:r>
      <w:r>
        <w:t>though</w:t>
      </w:r>
      <w:r>
        <w:rPr>
          <w:spacing w:val="29"/>
        </w:rPr>
        <w:t xml:space="preserve"> </w:t>
      </w:r>
      <w:r>
        <w:t>it</w:t>
      </w:r>
      <w:r>
        <w:rPr>
          <w:spacing w:val="29"/>
        </w:rPr>
        <w:t xml:space="preserve"> </w:t>
      </w:r>
      <w:r>
        <w:t>should</w:t>
      </w:r>
      <w:r>
        <w:rPr>
          <w:spacing w:val="29"/>
        </w:rPr>
        <w:t xml:space="preserve"> </w:t>
      </w:r>
      <w:r>
        <w:t>arise</w:t>
      </w:r>
      <w:r>
        <w:rPr>
          <w:spacing w:val="29"/>
        </w:rPr>
        <w:t xml:space="preserve"> </w:t>
      </w:r>
      <w:r>
        <w:t>to</w:t>
      </w:r>
      <w:r>
        <w:rPr>
          <w:spacing w:val="28"/>
        </w:rPr>
        <w:t xml:space="preserve"> </w:t>
      </w:r>
      <w:r>
        <w:t>contemptuous</w:t>
      </w:r>
      <w:r>
        <w:rPr>
          <w:spacing w:val="29"/>
        </w:rPr>
        <w:t xml:space="preserve"> </w:t>
      </w:r>
      <w:r>
        <w:t>carriage</w:t>
      </w:r>
      <w:r>
        <w:rPr>
          <w:spacing w:val="29"/>
        </w:rPr>
        <w:t xml:space="preserve"> </w:t>
      </w:r>
      <w:r>
        <w:rPr>
          <w:spacing w:val="-2"/>
        </w:rPr>
        <w:t>against</w:t>
      </w:r>
    </w:p>
    <w:p w14:paraId="19DD4521">
      <w:pPr>
        <w:spacing w:after="0" w:line="261" w:lineRule="auto"/>
        <w:sectPr>
          <w:pgSz w:w="12240" w:h="15840"/>
          <w:pgMar w:top="1360" w:right="1320" w:bottom="280" w:left="1340" w:header="720" w:footer="720" w:gutter="0"/>
          <w:cols w:space="720" w:num="1"/>
        </w:sectPr>
      </w:pPr>
    </w:p>
    <w:p w14:paraId="71B2C6A7">
      <w:pPr>
        <w:pStyle w:val="5"/>
        <w:spacing w:line="261" w:lineRule="auto"/>
        <w:ind w:right="119"/>
      </w:pPr>
      <w:r>
        <w:t>us, and with fear , that is, either in respect of ourselves who make the profession, or in respect of those before whom we make it. For ourselves,</w:t>
      </w:r>
      <w:r>
        <w:rPr>
          <w:spacing w:val="40"/>
        </w:rPr>
        <w:t xml:space="preserve"> </w:t>
      </w:r>
      <w:r>
        <w:t>we must not do it in a conceited way, not in a high, arrogant way, with foolish</w:t>
      </w:r>
      <w:r>
        <w:rPr>
          <w:spacing w:val="40"/>
        </w:rPr>
        <w:t xml:space="preserve"> </w:t>
      </w:r>
      <w:r>
        <w:t>confidence</w:t>
      </w:r>
      <w:r>
        <w:rPr>
          <w:spacing w:val="40"/>
        </w:rPr>
        <w:t xml:space="preserve"> </w:t>
      </w:r>
      <w:r>
        <w:t>in</w:t>
      </w:r>
      <w:r>
        <w:rPr>
          <w:spacing w:val="40"/>
        </w:rPr>
        <w:t xml:space="preserve"> </w:t>
      </w:r>
      <w:r>
        <w:t>ourselves,</w:t>
      </w:r>
      <w:r>
        <w:rPr>
          <w:spacing w:val="40"/>
        </w:rPr>
        <w:t xml:space="preserve"> </w:t>
      </w:r>
      <w:r>
        <w:t>in</w:t>
      </w:r>
      <w:r>
        <w:rPr>
          <w:spacing w:val="40"/>
        </w:rPr>
        <w:t xml:space="preserve"> </w:t>
      </w:r>
      <w:r>
        <w:t>our</w:t>
      </w:r>
      <w:r>
        <w:rPr>
          <w:spacing w:val="40"/>
        </w:rPr>
        <w:t xml:space="preserve"> </w:t>
      </w:r>
      <w:r>
        <w:t>own</w:t>
      </w:r>
      <w:r>
        <w:rPr>
          <w:spacing w:val="40"/>
        </w:rPr>
        <w:t xml:space="preserve"> </w:t>
      </w:r>
      <w:r>
        <w:t>apprehensions</w:t>
      </w:r>
      <w:r>
        <w:rPr>
          <w:spacing w:val="40"/>
        </w:rPr>
        <w:t xml:space="preserve"> </w:t>
      </w:r>
      <w:r>
        <w:t>and</w:t>
      </w:r>
      <w:r>
        <w:rPr>
          <w:spacing w:val="40"/>
        </w:rPr>
        <w:t xml:space="preserve"> </w:t>
      </w:r>
      <w:r>
        <w:t>abilities, but with fear , manifesting our sensibleness of our own weakness, vanity, and nothingness: 2. in respect of those before whom the profession is</w:t>
      </w:r>
      <w:r>
        <w:rPr>
          <w:spacing w:val="80"/>
        </w:rPr>
        <w:t xml:space="preserve"> </w:t>
      </w:r>
      <w:r>
        <w:t>made. We must manifest our due, reverent esteem of them; no unbeseeming</w:t>
      </w:r>
      <w:r>
        <w:rPr>
          <w:spacing w:val="40"/>
        </w:rPr>
        <w:t xml:space="preserve"> </w:t>
      </w:r>
      <w:r>
        <w:t>behavior,</w:t>
      </w:r>
      <w:r>
        <w:rPr>
          <w:spacing w:val="40"/>
        </w:rPr>
        <w:t xml:space="preserve"> </w:t>
      </w:r>
      <w:r>
        <w:t>no</w:t>
      </w:r>
      <w:r>
        <w:rPr>
          <w:spacing w:val="40"/>
        </w:rPr>
        <w:t xml:space="preserve"> </w:t>
      </w:r>
      <w:r>
        <w:t>scornfulness,</w:t>
      </w:r>
      <w:r>
        <w:rPr>
          <w:spacing w:val="40"/>
        </w:rPr>
        <w:t xml:space="preserve"> </w:t>
      </w:r>
      <w:r>
        <w:t>lightness,</w:t>
      </w:r>
      <w:r>
        <w:rPr>
          <w:spacing w:val="40"/>
        </w:rPr>
        <w:t xml:space="preserve"> </w:t>
      </w:r>
      <w:r>
        <w:t>contempt,</w:t>
      </w:r>
      <w:r>
        <w:rPr>
          <w:spacing w:val="40"/>
        </w:rPr>
        <w:t xml:space="preserve"> </w:t>
      </w:r>
      <w:r>
        <w:t>if</w:t>
      </w:r>
      <w:r>
        <w:rPr>
          <w:spacing w:val="40"/>
        </w:rPr>
        <w:t xml:space="preserve"> </w:t>
      </w:r>
      <w:r>
        <w:t>it</w:t>
      </w:r>
      <w:r>
        <w:rPr>
          <w:spacing w:val="40"/>
        </w:rPr>
        <w:t xml:space="preserve"> </w:t>
      </w:r>
      <w:r>
        <w:t>be before Magistrates, especially then whatsoever they are in regard of their persons, yet reverential respects ought to be given to them in respect of their</w:t>
      </w:r>
      <w:r>
        <w:rPr>
          <w:spacing w:val="40"/>
        </w:rPr>
        <w:t xml:space="preserve"> </w:t>
      </w:r>
      <w:r>
        <w:t>places;</w:t>
      </w:r>
      <w:r>
        <w:rPr>
          <w:spacing w:val="40"/>
        </w:rPr>
        <w:t xml:space="preserve"> </w:t>
      </w:r>
      <w:r>
        <w:t>and</w:t>
      </w:r>
      <w:r>
        <w:rPr>
          <w:spacing w:val="40"/>
        </w:rPr>
        <w:t xml:space="preserve"> </w:t>
      </w:r>
      <w:r>
        <w:t>if</w:t>
      </w:r>
      <w:r>
        <w:rPr>
          <w:spacing w:val="40"/>
        </w:rPr>
        <w:t xml:space="preserve"> </w:t>
      </w:r>
      <w:r>
        <w:t>they</w:t>
      </w:r>
      <w:r>
        <w:rPr>
          <w:spacing w:val="40"/>
        </w:rPr>
        <w:t xml:space="preserve"> </w:t>
      </w:r>
      <w:r>
        <w:t>be</w:t>
      </w:r>
      <w:r>
        <w:rPr>
          <w:spacing w:val="40"/>
        </w:rPr>
        <w:t xml:space="preserve"> </w:t>
      </w:r>
      <w:r>
        <w:t>men</w:t>
      </w:r>
      <w:r>
        <w:rPr>
          <w:spacing w:val="40"/>
        </w:rPr>
        <w:t xml:space="preserve"> </w:t>
      </w:r>
      <w:r>
        <w:t>of</w:t>
      </w:r>
      <w:r>
        <w:rPr>
          <w:spacing w:val="40"/>
        </w:rPr>
        <w:t xml:space="preserve"> </w:t>
      </w:r>
      <w:r>
        <w:t>worth,</w:t>
      </w:r>
      <w:r>
        <w:rPr>
          <w:spacing w:val="40"/>
        </w:rPr>
        <w:t xml:space="preserve"> </w:t>
      </w:r>
      <w:r>
        <w:t>learning,</w:t>
      </w:r>
      <w:r>
        <w:rPr>
          <w:spacing w:val="40"/>
        </w:rPr>
        <w:t xml:space="preserve"> </w:t>
      </w:r>
      <w:r>
        <w:t>grace,</w:t>
      </w:r>
      <w:r>
        <w:rPr>
          <w:spacing w:val="40"/>
        </w:rPr>
        <w:t xml:space="preserve"> </w:t>
      </w:r>
      <w:r>
        <w:t>public</w:t>
      </w:r>
      <w:r>
        <w:rPr>
          <w:spacing w:val="40"/>
        </w:rPr>
        <w:t xml:space="preserve"> </w:t>
      </w:r>
      <w:r>
        <w:t>use</w:t>
      </w:r>
      <w:r>
        <w:rPr>
          <w:spacing w:val="40"/>
        </w:rPr>
        <w:t xml:space="preserve"> </w:t>
      </w:r>
      <w:r>
        <w:t>in the Church or State, that respect that is due to their worth, is to be manifested</w:t>
      </w:r>
      <w:r>
        <w:rPr>
          <w:spacing w:val="39"/>
        </w:rPr>
        <w:t xml:space="preserve"> </w:t>
      </w:r>
      <w:r>
        <w:t>also</w:t>
      </w:r>
      <w:r>
        <w:rPr>
          <w:spacing w:val="39"/>
        </w:rPr>
        <w:t xml:space="preserve"> </w:t>
      </w:r>
      <w:r>
        <w:t>in</w:t>
      </w:r>
      <w:r>
        <w:rPr>
          <w:spacing w:val="39"/>
        </w:rPr>
        <w:t xml:space="preserve"> </w:t>
      </w:r>
      <w:r>
        <w:t>our</w:t>
      </w:r>
      <w:r>
        <w:rPr>
          <w:spacing w:val="39"/>
        </w:rPr>
        <w:t xml:space="preserve"> </w:t>
      </w:r>
      <w:r>
        <w:t>carriage</w:t>
      </w:r>
      <w:r>
        <w:rPr>
          <w:spacing w:val="39"/>
        </w:rPr>
        <w:t xml:space="preserve"> </w:t>
      </w:r>
      <w:r>
        <w:t>towards</w:t>
      </w:r>
      <w:r>
        <w:rPr>
          <w:spacing w:val="39"/>
        </w:rPr>
        <w:t xml:space="preserve"> </w:t>
      </w:r>
      <w:r>
        <w:t>them.</w:t>
      </w:r>
      <w:r>
        <w:rPr>
          <w:spacing w:val="39"/>
        </w:rPr>
        <w:t xml:space="preserve"> </w:t>
      </w:r>
      <w:r>
        <w:t>Grace</w:t>
      </w:r>
      <w:r>
        <w:rPr>
          <w:spacing w:val="39"/>
        </w:rPr>
        <w:t xml:space="preserve"> </w:t>
      </w:r>
      <w:r>
        <w:t>teacheth</w:t>
      </w:r>
      <w:r>
        <w:rPr>
          <w:spacing w:val="39"/>
        </w:rPr>
        <w:t xml:space="preserve"> </w:t>
      </w:r>
      <w:r>
        <w:t>no</w:t>
      </w:r>
      <w:r>
        <w:rPr>
          <w:spacing w:val="39"/>
        </w:rPr>
        <w:t xml:space="preserve"> </w:t>
      </w:r>
      <w:r>
        <w:t>man</w:t>
      </w:r>
      <w:r>
        <w:rPr>
          <w:spacing w:val="39"/>
        </w:rPr>
        <w:t xml:space="preserve"> </w:t>
      </w:r>
      <w:r>
        <w:t>to be unmannerly, rude, scornful, furious or foolish.</w:t>
      </w:r>
    </w:p>
    <w:p w14:paraId="21E8A5E2">
      <w:pPr>
        <w:pStyle w:val="5"/>
        <w:spacing w:before="271" w:line="261" w:lineRule="auto"/>
        <w:ind w:right="120"/>
      </w:pPr>
      <w:r>
        <w:t>Fifthly, if you would make profession of, or practice any thing differing</w:t>
      </w:r>
      <w:r>
        <w:rPr>
          <w:spacing w:val="40"/>
        </w:rPr>
        <w:t xml:space="preserve"> </w:t>
      </w:r>
      <w:r>
        <w:t>from others who are godly and judicious, you should first acquaint those who are most able, with what you intend, and not go to youths, and</w:t>
      </w:r>
      <w:r>
        <w:rPr>
          <w:spacing w:val="80"/>
        </w:rPr>
        <w:t xml:space="preserve"> </w:t>
      </w:r>
      <w:r>
        <w:t>women, and weak ones first, seeking to promote what you apprehend, by possessing their hearts first with it, and to get them to be a party for you; this</w:t>
      </w:r>
      <w:r>
        <w:rPr>
          <w:spacing w:val="40"/>
        </w:rPr>
        <w:t xml:space="preserve"> </w:t>
      </w:r>
      <w:r>
        <w:t>is</w:t>
      </w:r>
      <w:r>
        <w:rPr>
          <w:spacing w:val="40"/>
        </w:rPr>
        <w:t xml:space="preserve"> </w:t>
      </w:r>
      <w:r>
        <w:t>not</w:t>
      </w:r>
      <w:r>
        <w:rPr>
          <w:spacing w:val="40"/>
        </w:rPr>
        <w:t xml:space="preserve"> </w:t>
      </w:r>
      <w:r>
        <w:t>the</w:t>
      </w:r>
      <w:r>
        <w:rPr>
          <w:spacing w:val="40"/>
        </w:rPr>
        <w:t xml:space="preserve"> </w:t>
      </w:r>
      <w:r>
        <w:t>way</w:t>
      </w:r>
      <w:r>
        <w:rPr>
          <w:spacing w:val="40"/>
        </w:rPr>
        <w:t xml:space="preserve"> </w:t>
      </w:r>
      <w:r>
        <w:t>of</w:t>
      </w:r>
      <w:r>
        <w:rPr>
          <w:spacing w:val="40"/>
        </w:rPr>
        <w:t xml:space="preserve"> </w:t>
      </w:r>
      <w:r>
        <w:t>God.</w:t>
      </w:r>
      <w:r>
        <w:rPr>
          <w:spacing w:val="40"/>
        </w:rPr>
        <w:t xml:space="preserve"> </w:t>
      </w:r>
      <w:r>
        <w:t>If</w:t>
      </w:r>
      <w:r>
        <w:rPr>
          <w:spacing w:val="40"/>
        </w:rPr>
        <w:t xml:space="preserve"> </w:t>
      </w:r>
      <w:r>
        <w:t>God</w:t>
      </w:r>
      <w:r>
        <w:rPr>
          <w:spacing w:val="40"/>
        </w:rPr>
        <w:t xml:space="preserve"> </w:t>
      </w:r>
      <w:r>
        <w:t>hath</w:t>
      </w:r>
      <w:r>
        <w:rPr>
          <w:spacing w:val="40"/>
        </w:rPr>
        <w:t xml:space="preserve"> </w:t>
      </w:r>
      <w:r>
        <w:t>revealed</w:t>
      </w:r>
      <w:r>
        <w:rPr>
          <w:spacing w:val="40"/>
        </w:rPr>
        <w:t xml:space="preserve"> </w:t>
      </w:r>
      <w:r>
        <w:t>some</w:t>
      </w:r>
      <w:r>
        <w:rPr>
          <w:spacing w:val="40"/>
        </w:rPr>
        <w:t xml:space="preserve"> </w:t>
      </w:r>
      <w:r>
        <w:t>new</w:t>
      </w:r>
      <w:r>
        <w:rPr>
          <w:spacing w:val="40"/>
        </w:rPr>
        <w:t xml:space="preserve"> </w:t>
      </w:r>
      <w:r>
        <w:t>thing</w:t>
      </w:r>
      <w:r>
        <w:rPr>
          <w:spacing w:val="40"/>
        </w:rPr>
        <w:t xml:space="preserve"> </w:t>
      </w:r>
      <w:r>
        <w:t>to</w:t>
      </w:r>
      <w:r>
        <w:rPr>
          <w:spacing w:val="40"/>
        </w:rPr>
        <w:t xml:space="preserve"> </w:t>
      </w:r>
      <w:r>
        <w:t>you, you have some new light that is not yet made known to your Brethren, which not only by profane men, but I fear by some who are godly, is in a profane manner scorned at; and it were well if none of those who pretend</w:t>
      </w:r>
      <w:r>
        <w:rPr>
          <w:spacing w:val="80"/>
        </w:rPr>
        <w:t xml:space="preserve"> </w:t>
      </w:r>
      <w:r>
        <w:t>it, did not give some occasion: were not the temptation to the despising of that</w:t>
      </w:r>
      <w:r>
        <w:rPr>
          <w:spacing w:val="40"/>
        </w:rPr>
        <w:t xml:space="preserve"> </w:t>
      </w:r>
      <w:r>
        <w:t>expression,</w:t>
      </w:r>
      <w:r>
        <w:rPr>
          <w:spacing w:val="40"/>
        </w:rPr>
        <w:t xml:space="preserve"> </w:t>
      </w:r>
      <w:r>
        <w:t>yet</w:t>
      </w:r>
      <w:r>
        <w:rPr>
          <w:spacing w:val="40"/>
        </w:rPr>
        <w:t xml:space="preserve"> </w:t>
      </w:r>
      <w:r>
        <w:t>you</w:t>
      </w:r>
      <w:r>
        <w:rPr>
          <w:spacing w:val="40"/>
        </w:rPr>
        <w:t xml:space="preserve"> </w:t>
      </w:r>
      <w:r>
        <w:t>should</w:t>
      </w:r>
      <w:r>
        <w:rPr>
          <w:spacing w:val="40"/>
        </w:rPr>
        <w:t xml:space="preserve"> </w:t>
      </w:r>
      <w:r>
        <w:t>first</w:t>
      </w:r>
      <w:r>
        <w:rPr>
          <w:spacing w:val="40"/>
        </w:rPr>
        <w:t xml:space="preserve"> </w:t>
      </w:r>
      <w:r>
        <w:t>go</w:t>
      </w:r>
      <w:r>
        <w:rPr>
          <w:spacing w:val="40"/>
        </w:rPr>
        <w:t xml:space="preserve"> </w:t>
      </w:r>
      <w:r>
        <w:t>to</w:t>
      </w:r>
      <w:r>
        <w:rPr>
          <w:spacing w:val="40"/>
        </w:rPr>
        <w:t xml:space="preserve"> </w:t>
      </w:r>
      <w:r>
        <w:t>those</w:t>
      </w:r>
      <w:r>
        <w:rPr>
          <w:spacing w:val="40"/>
        </w:rPr>
        <w:t xml:space="preserve"> </w:t>
      </w:r>
      <w:r>
        <w:t>who</w:t>
      </w:r>
      <w:r>
        <w:rPr>
          <w:spacing w:val="40"/>
        </w:rPr>
        <w:t xml:space="preserve"> </w:t>
      </w:r>
      <w:r>
        <w:t>are</w:t>
      </w:r>
      <w:r>
        <w:rPr>
          <w:spacing w:val="40"/>
        </w:rPr>
        <w:t xml:space="preserve"> </w:t>
      </w:r>
      <w:r>
        <w:t>most</w:t>
      </w:r>
      <w:r>
        <w:rPr>
          <w:spacing w:val="40"/>
        </w:rPr>
        <w:t xml:space="preserve"> </w:t>
      </w:r>
      <w:r>
        <w:t>able</w:t>
      </w:r>
      <w:r>
        <w:rPr>
          <w:spacing w:val="40"/>
        </w:rPr>
        <w:t xml:space="preserve"> </w:t>
      </w:r>
      <w:r>
        <w:t>to judge, acquaint them with what apprehensions you have, and see whether they cannot make it appear to you that you are mistaken; if not, they may confirm</w:t>
      </w:r>
      <w:r>
        <w:rPr>
          <w:spacing w:val="40"/>
        </w:rPr>
        <w:t xml:space="preserve"> </w:t>
      </w:r>
      <w:r>
        <w:t>you</w:t>
      </w:r>
      <w:r>
        <w:rPr>
          <w:spacing w:val="40"/>
        </w:rPr>
        <w:t xml:space="preserve"> </w:t>
      </w:r>
      <w:r>
        <w:t>in</w:t>
      </w:r>
      <w:r>
        <w:rPr>
          <w:spacing w:val="40"/>
        </w:rPr>
        <w:t xml:space="preserve"> </w:t>
      </w:r>
      <w:r>
        <w:t>the</w:t>
      </w:r>
      <w:r>
        <w:rPr>
          <w:spacing w:val="40"/>
        </w:rPr>
        <w:t xml:space="preserve"> </w:t>
      </w:r>
      <w:r>
        <w:t>truth,</w:t>
      </w:r>
      <w:r>
        <w:rPr>
          <w:spacing w:val="40"/>
        </w:rPr>
        <w:t xml:space="preserve"> </w:t>
      </w:r>
      <w:r>
        <w:t>that</w:t>
      </w:r>
      <w:r>
        <w:rPr>
          <w:spacing w:val="40"/>
        </w:rPr>
        <w:t xml:space="preserve"> </w:t>
      </w:r>
      <w:r>
        <w:t>you</w:t>
      </w:r>
      <w:r>
        <w:rPr>
          <w:spacing w:val="40"/>
        </w:rPr>
        <w:t xml:space="preserve"> </w:t>
      </w:r>
      <w:r>
        <w:t>may</w:t>
      </w:r>
      <w:r>
        <w:rPr>
          <w:spacing w:val="40"/>
        </w:rPr>
        <w:t xml:space="preserve"> </w:t>
      </w:r>
      <w:r>
        <w:t>go</w:t>
      </w:r>
      <w:r>
        <w:rPr>
          <w:spacing w:val="40"/>
        </w:rPr>
        <w:t xml:space="preserve"> </w:t>
      </w:r>
      <w:r>
        <w:t>on</w:t>
      </w:r>
      <w:r>
        <w:rPr>
          <w:spacing w:val="40"/>
        </w:rPr>
        <w:t xml:space="preserve"> </w:t>
      </w:r>
      <w:r>
        <w:t>in</w:t>
      </w:r>
      <w:r>
        <w:rPr>
          <w:spacing w:val="40"/>
        </w:rPr>
        <w:t xml:space="preserve"> </w:t>
      </w:r>
      <w:r>
        <w:t>it</w:t>
      </w:r>
      <w:r>
        <w:rPr>
          <w:spacing w:val="40"/>
        </w:rPr>
        <w:t xml:space="preserve"> </w:t>
      </w:r>
      <w:r>
        <w:t>with</w:t>
      </w:r>
      <w:r>
        <w:rPr>
          <w:spacing w:val="40"/>
        </w:rPr>
        <w:t xml:space="preserve"> </w:t>
      </w:r>
      <w:r>
        <w:t>the</w:t>
      </w:r>
      <w:r>
        <w:rPr>
          <w:spacing w:val="40"/>
        </w:rPr>
        <w:t xml:space="preserve"> </w:t>
      </w:r>
      <w:r>
        <w:t xml:space="preserve">more </w:t>
      </w:r>
      <w:r>
        <w:rPr>
          <w:spacing w:val="-2"/>
        </w:rPr>
        <w:t>confidence.</w:t>
      </w:r>
    </w:p>
    <w:p w14:paraId="7561EF81">
      <w:pPr>
        <w:pStyle w:val="5"/>
        <w:spacing w:before="270" w:line="261" w:lineRule="auto"/>
        <w:ind w:right="125"/>
      </w:pPr>
      <w:r>
        <w:t>If Churches were settled as they ought, I should think it very ill for any Minister to preach any thing not ordinarily received by the Saints, before they have acquainted other Elders, yea some of other Churches with it, if out</w:t>
      </w:r>
      <w:r>
        <w:rPr>
          <w:spacing w:val="40"/>
        </w:rPr>
        <w:t xml:space="preserve"> </w:t>
      </w:r>
      <w:r>
        <w:t>of</w:t>
      </w:r>
      <w:r>
        <w:rPr>
          <w:spacing w:val="40"/>
        </w:rPr>
        <w:t xml:space="preserve"> </w:t>
      </w:r>
      <w:r>
        <w:t>an</w:t>
      </w:r>
      <w:r>
        <w:rPr>
          <w:spacing w:val="40"/>
        </w:rPr>
        <w:t xml:space="preserve"> </w:t>
      </w:r>
      <w:r>
        <w:t>eager</w:t>
      </w:r>
      <w:r>
        <w:rPr>
          <w:spacing w:val="40"/>
        </w:rPr>
        <w:t xml:space="preserve"> </w:t>
      </w:r>
      <w:r>
        <w:t>desire</w:t>
      </w:r>
      <w:r>
        <w:rPr>
          <w:spacing w:val="40"/>
        </w:rPr>
        <w:t xml:space="preserve"> </w:t>
      </w:r>
      <w:r>
        <w:t>to</w:t>
      </w:r>
      <w:r>
        <w:rPr>
          <w:spacing w:val="40"/>
        </w:rPr>
        <w:t xml:space="preserve"> </w:t>
      </w:r>
      <w:r>
        <w:t>be</w:t>
      </w:r>
      <w:r>
        <w:rPr>
          <w:spacing w:val="40"/>
        </w:rPr>
        <w:t xml:space="preserve"> </w:t>
      </w:r>
      <w:r>
        <w:t>foremost</w:t>
      </w:r>
      <w:r>
        <w:rPr>
          <w:spacing w:val="40"/>
        </w:rPr>
        <w:t xml:space="preserve"> </w:t>
      </w:r>
      <w:r>
        <w:t>in</w:t>
      </w:r>
      <w:r>
        <w:rPr>
          <w:spacing w:val="40"/>
        </w:rPr>
        <w:t xml:space="preserve"> </w:t>
      </w:r>
      <w:r>
        <w:t>venting</w:t>
      </w:r>
      <w:r>
        <w:rPr>
          <w:spacing w:val="40"/>
        </w:rPr>
        <w:t xml:space="preserve"> </w:t>
      </w:r>
      <w:r>
        <w:t>some</w:t>
      </w:r>
      <w:r>
        <w:rPr>
          <w:spacing w:val="40"/>
        </w:rPr>
        <w:t xml:space="preserve"> </w:t>
      </w:r>
      <w:r>
        <w:t>new</w:t>
      </w:r>
      <w:r>
        <w:rPr>
          <w:spacing w:val="40"/>
        </w:rPr>
        <w:t xml:space="preserve"> </w:t>
      </w:r>
      <w:r>
        <w:t>thing,</w:t>
      </w:r>
      <w:r>
        <w:rPr>
          <w:spacing w:val="40"/>
        </w:rPr>
        <w:t xml:space="preserve"> </w:t>
      </w:r>
      <w:r>
        <w:t>they shall</w:t>
      </w:r>
      <w:r>
        <w:rPr>
          <w:spacing w:val="40"/>
        </w:rPr>
        <w:t xml:space="preserve"> </w:t>
      </w:r>
      <w:r>
        <w:t>do</w:t>
      </w:r>
      <w:r>
        <w:rPr>
          <w:spacing w:val="40"/>
        </w:rPr>
        <w:t xml:space="preserve"> </w:t>
      </w:r>
      <w:r>
        <w:t>it</w:t>
      </w:r>
      <w:r>
        <w:rPr>
          <w:spacing w:val="40"/>
        </w:rPr>
        <w:t xml:space="preserve"> </w:t>
      </w:r>
      <w:r>
        <w:t>merely</w:t>
      </w:r>
      <w:r>
        <w:rPr>
          <w:spacing w:val="40"/>
        </w:rPr>
        <w:t xml:space="preserve"> </w:t>
      </w:r>
      <w:r>
        <w:t>from</w:t>
      </w:r>
      <w:r>
        <w:rPr>
          <w:spacing w:val="40"/>
        </w:rPr>
        <w:t xml:space="preserve"> </w:t>
      </w:r>
      <w:r>
        <w:t>themselves,</w:t>
      </w:r>
      <w:r>
        <w:rPr>
          <w:spacing w:val="40"/>
        </w:rPr>
        <w:t xml:space="preserve"> </w:t>
      </w:r>
      <w:r>
        <w:t>they</w:t>
      </w:r>
      <w:r>
        <w:rPr>
          <w:spacing w:val="40"/>
        </w:rPr>
        <w:t xml:space="preserve"> </w:t>
      </w:r>
      <w:r>
        <w:t>may</w:t>
      </w:r>
      <w:r>
        <w:rPr>
          <w:spacing w:val="40"/>
        </w:rPr>
        <w:t xml:space="preserve"> </w:t>
      </w:r>
      <w:r>
        <w:t>be</w:t>
      </w:r>
      <w:r>
        <w:rPr>
          <w:spacing w:val="40"/>
        </w:rPr>
        <w:t xml:space="preserve"> </w:t>
      </w:r>
      <w:r>
        <w:t>means</w:t>
      </w:r>
      <w:r>
        <w:rPr>
          <w:spacing w:val="40"/>
        </w:rPr>
        <w:t xml:space="preserve"> </w:t>
      </w:r>
      <w:r>
        <w:t>to</w:t>
      </w:r>
      <w:r>
        <w:rPr>
          <w:spacing w:val="40"/>
        </w:rPr>
        <w:t xml:space="preserve"> </w:t>
      </w:r>
      <w:r>
        <w:t>raise</w:t>
      </w:r>
      <w:r>
        <w:rPr>
          <w:spacing w:val="40"/>
        </w:rPr>
        <w:t xml:space="preserve"> </w:t>
      </w:r>
      <w:r>
        <w:t>and engage</w:t>
      </w:r>
      <w:r>
        <w:rPr>
          <w:spacing w:val="70"/>
        </w:rPr>
        <w:t xml:space="preserve"> </w:t>
      </w:r>
      <w:r>
        <w:t>themselves</w:t>
      </w:r>
      <w:r>
        <w:rPr>
          <w:spacing w:val="71"/>
        </w:rPr>
        <w:t xml:space="preserve"> </w:t>
      </w:r>
      <w:r>
        <w:t>in</w:t>
      </w:r>
      <w:r>
        <w:rPr>
          <w:spacing w:val="71"/>
        </w:rPr>
        <w:t xml:space="preserve"> </w:t>
      </w:r>
      <w:r>
        <w:t>woeful</w:t>
      </w:r>
      <w:r>
        <w:rPr>
          <w:spacing w:val="70"/>
        </w:rPr>
        <w:t xml:space="preserve"> </w:t>
      </w:r>
      <w:r>
        <w:t>disturbances</w:t>
      </w:r>
      <w:r>
        <w:rPr>
          <w:spacing w:val="71"/>
        </w:rPr>
        <w:t xml:space="preserve"> </w:t>
      </w:r>
      <w:r>
        <w:t>before</w:t>
      </w:r>
      <w:r>
        <w:rPr>
          <w:spacing w:val="71"/>
        </w:rPr>
        <w:t xml:space="preserve"> </w:t>
      </w:r>
      <w:r>
        <w:t>they</w:t>
      </w:r>
      <w:r>
        <w:rPr>
          <w:spacing w:val="70"/>
        </w:rPr>
        <w:t xml:space="preserve"> </w:t>
      </w:r>
      <w:r>
        <w:t>are</w:t>
      </w:r>
      <w:r>
        <w:rPr>
          <w:spacing w:val="71"/>
        </w:rPr>
        <w:t xml:space="preserve"> </w:t>
      </w:r>
      <w:r>
        <w:t>aware.</w:t>
      </w:r>
      <w:r>
        <w:rPr>
          <w:spacing w:val="71"/>
        </w:rPr>
        <w:t xml:space="preserve"> </w:t>
      </w:r>
      <w:r>
        <w:rPr>
          <w:spacing w:val="-4"/>
        </w:rPr>
        <w:t>That</w:t>
      </w:r>
    </w:p>
    <w:p w14:paraId="52627CAE">
      <w:pPr>
        <w:spacing w:after="0" w:line="261" w:lineRule="auto"/>
        <w:sectPr>
          <w:pgSz w:w="12240" w:h="15840"/>
          <w:pgMar w:top="1360" w:right="1320" w:bottom="280" w:left="1340" w:header="720" w:footer="720" w:gutter="0"/>
          <w:cols w:space="720" w:num="1"/>
        </w:sectPr>
      </w:pPr>
    </w:p>
    <w:p w14:paraId="0E43992D">
      <w:pPr>
        <w:pStyle w:val="5"/>
        <w:spacing w:line="261" w:lineRule="auto"/>
        <w:ind w:right="119"/>
      </w:pPr>
      <w:r>
        <w:t>common union and fellowship that there is between Elders and Churches, requires</w:t>
      </w:r>
      <w:r>
        <w:rPr>
          <w:spacing w:val="40"/>
        </w:rPr>
        <w:t xml:space="preserve"> </w:t>
      </w:r>
      <w:r>
        <w:t>mutual</w:t>
      </w:r>
      <w:r>
        <w:rPr>
          <w:spacing w:val="40"/>
        </w:rPr>
        <w:t xml:space="preserve"> </w:t>
      </w:r>
      <w:r>
        <w:t>advise</w:t>
      </w:r>
      <w:r>
        <w:rPr>
          <w:spacing w:val="40"/>
        </w:rPr>
        <w:t xml:space="preserve"> </w:t>
      </w:r>
      <w:r>
        <w:t>and</w:t>
      </w:r>
      <w:r>
        <w:rPr>
          <w:spacing w:val="40"/>
        </w:rPr>
        <w:t xml:space="preserve"> </w:t>
      </w:r>
      <w:r>
        <w:t>consultation</w:t>
      </w:r>
      <w:r>
        <w:rPr>
          <w:spacing w:val="40"/>
        </w:rPr>
        <w:t xml:space="preserve"> </w:t>
      </w:r>
      <w:r>
        <w:t>in</w:t>
      </w:r>
      <w:r>
        <w:rPr>
          <w:spacing w:val="40"/>
        </w:rPr>
        <w:t xml:space="preserve"> </w:t>
      </w:r>
      <w:r>
        <w:t>matters</w:t>
      </w:r>
      <w:r>
        <w:rPr>
          <w:spacing w:val="40"/>
        </w:rPr>
        <w:t xml:space="preserve"> </w:t>
      </w:r>
      <w:r>
        <w:t>of</w:t>
      </w:r>
      <w:r>
        <w:rPr>
          <w:spacing w:val="40"/>
        </w:rPr>
        <w:t xml:space="preserve"> </w:t>
      </w:r>
      <w:r>
        <w:t>difficulty,</w:t>
      </w:r>
      <w:r>
        <w:rPr>
          <w:spacing w:val="40"/>
        </w:rPr>
        <w:t xml:space="preserve"> </w:t>
      </w:r>
      <w:r>
        <w:t>though to lay a law upon them to advise in every thing, be it never so clear, would be hard.</w:t>
      </w:r>
    </w:p>
    <w:p w14:paraId="5C16613D">
      <w:pPr>
        <w:pStyle w:val="6"/>
        <w:keepNext w:val="0"/>
        <w:keepLines w:val="0"/>
        <w:widowControl/>
        <w:suppressLineNumbers w:val="0"/>
      </w:pPr>
      <w:r>
        <w:t>第四,我们不能认为大胆地影响事物就足够了,而是要按照使徒彼得前书3:15的规则,我们必须</w:t>
      </w:r>
    </w:p>
    <w:p w14:paraId="4B99E2B8">
      <w:pPr>
        <w:keepNext w:val="0"/>
        <w:keepLines w:val="0"/>
        <w:widowControl/>
        <w:numPr>
          <w:ilvl w:val="0"/>
          <w:numId w:val="9"/>
        </w:numPr>
        <w:suppressLineNumbers w:val="0"/>
        <w:spacing w:before="0" w:beforeAutospacing="1" w:after="0" w:afterAutospacing="1"/>
        <w:ind w:left="720" w:hanging="360"/>
      </w:pPr>
      <w:r>
        <w:t>用温柔的心给出答案;我们不能以激动、乖戾的方式去做,不能让我们的感情冲动和骚乱;不能以好争辩的方式,仿佛我们渴望胜利而不是真理;而要以安静和镇定的心态。我们不能认为忍受别人的反驳是件难事,甚至这种反驳可能上升到对我们的轻蔑态度,</w:t>
      </w:r>
    </w:p>
    <w:p w14:paraId="0A0B3F46">
      <w:pPr>
        <w:keepNext w:val="0"/>
        <w:keepLines w:val="0"/>
        <w:widowControl/>
        <w:numPr>
          <w:ilvl w:val="0"/>
          <w:numId w:val="9"/>
        </w:numPr>
        <w:suppressLineNumbers w:val="0"/>
        <w:spacing w:before="0" w:beforeAutospacing="1" w:after="0" w:afterAutospacing="1"/>
        <w:ind w:left="720" w:hanging="360"/>
      </w:pPr>
      <w:r>
        <w:t>我们要存敬畏的心,或者是对我们自己这些作宣称的人,或者是对我们在其面前作宣称的人。对我们自己,我们不能以自负的方式,不能以高傲、自大的方式,不能愚蠢地自信,相信自己的理解和能力,而要存敬畏的心,表明我们意识到自己的软弱、虚空和虚无:2. 对我们在其面前作宣称的人,我们必须表现出对他们应有的、恭敬的尊重;没有不得体的行为,没有轻蔑、轻率、藐视,如果是在官长面前,尤其如此,无论他们本人如何,但考虑到他们的地位,都应当给予恭敬;如果他们是有价值的人,有学问、有恩典、在教会或国家有公众用处,在我们对他们的态度中也要表现出对他们价值的尊重。恩典没有教导任何人无礼、粗鲁、轻蔑、暴怒或愚蠢。</w:t>
      </w:r>
    </w:p>
    <w:p w14:paraId="04783167">
      <w:pPr>
        <w:pStyle w:val="6"/>
        <w:keepNext w:val="0"/>
        <w:keepLines w:val="0"/>
        <w:widowControl/>
        <w:suppressLineNumbers w:val="0"/>
      </w:pPr>
      <w:r>
        <w:t>第五,如果你要宣称或实践任何与其他虔诚和有见识的人不同的事情,你应该先让那些最有能力的人知道你的意图,而不是先去找年轻人、妇女和软弱的人,试图通过先占据他们的心来推广你所理解的东西,让他们成为你的一方;这不是神的方式。如果神向你启示了一些新事物,你有一些尚未让你的弟兄们知道的新亮光,这不仅被世俗的人,而且我担心也被一些虔诚的人以一种亵渎的方式嘲笑;如果那些自称有这种亮光的人没有给人藐视这种表达的诱惑提供任何机会,那就好了;但你应该先去找那些最有能力判断的人,让他们知道你有什么看法,看他们是否能让你明白你错了;如果不能,他们可以坚定你所持的真理,使你能更有信心地持守下去。</w:t>
      </w:r>
    </w:p>
    <w:p w14:paraId="44B4E0DC">
      <w:pPr>
        <w:pStyle w:val="6"/>
        <w:keepNext w:val="0"/>
        <w:keepLines w:val="0"/>
        <w:widowControl/>
        <w:suppressLineNumbers w:val="0"/>
      </w:pPr>
      <w:r>
        <w:t>如果教会像应该的那样建立起来,我认为任何传道人在没有让其他长老,甚至其他教会的一些人知道之前,就传讲任何圣徒通常不接受的东西,这是非常不好的,如果出于渴望抢先发表一些新东西的强烈欲望,他们只是凭自己去做,他们可能在不知不觉中就卷入了可悲的纷争之中。长老和教会之间存在的共同联合和契通,需要在困难的事情上相互建议和协商,尽管对他们制定一条法律,要求他们在每件事上征求意见,无论多么清楚,都是很难的。</w:t>
      </w:r>
    </w:p>
    <w:p w14:paraId="057713F2">
      <w:pPr>
        <w:pStyle w:val="5"/>
        <w:spacing w:before="0"/>
        <w:ind w:left="0"/>
        <w:jc w:val="left"/>
      </w:pPr>
    </w:p>
    <w:p w14:paraId="2630CEFC">
      <w:pPr>
        <w:pStyle w:val="5"/>
        <w:spacing w:before="0"/>
        <w:ind w:left="0"/>
        <w:jc w:val="left"/>
      </w:pPr>
    </w:p>
    <w:p w14:paraId="13DAD7F7">
      <w:pPr>
        <w:pStyle w:val="5"/>
        <w:spacing w:before="0"/>
        <w:ind w:left="0"/>
        <w:jc w:val="left"/>
      </w:pPr>
    </w:p>
    <w:p w14:paraId="26819641">
      <w:pPr>
        <w:pStyle w:val="5"/>
        <w:spacing w:before="0"/>
        <w:ind w:left="0"/>
        <w:jc w:val="left"/>
      </w:pPr>
    </w:p>
    <w:p w14:paraId="5612275C">
      <w:pPr>
        <w:pStyle w:val="5"/>
        <w:spacing w:before="0"/>
        <w:ind w:left="0"/>
        <w:jc w:val="left"/>
      </w:pPr>
    </w:p>
    <w:p w14:paraId="3F9ABDFB">
      <w:pPr>
        <w:pStyle w:val="5"/>
        <w:spacing w:before="0"/>
        <w:ind w:left="0"/>
        <w:jc w:val="left"/>
      </w:pPr>
    </w:p>
    <w:p w14:paraId="600FDFBE">
      <w:pPr>
        <w:pStyle w:val="5"/>
        <w:spacing w:before="62"/>
        <w:ind w:left="0"/>
        <w:jc w:val="left"/>
      </w:pPr>
    </w:p>
    <w:p w14:paraId="7DA0C81D">
      <w:pPr>
        <w:pStyle w:val="2"/>
        <w:spacing w:before="1"/>
        <w:ind w:left="147" w:right="166"/>
      </w:pPr>
      <w:bookmarkStart w:id="24" w:name="Chapter XII: The sixth dividing Principl"/>
      <w:bookmarkEnd w:id="24"/>
      <w:bookmarkStart w:id="25" w:name="_bookmark12"/>
      <w:bookmarkEnd w:id="25"/>
      <w:r>
        <w:t>CHAP.</w:t>
      </w:r>
      <w:r>
        <w:rPr>
          <w:spacing w:val="-4"/>
        </w:rPr>
        <w:t xml:space="preserve"> </w:t>
      </w:r>
      <w:r>
        <w:rPr>
          <w:spacing w:val="-5"/>
        </w:rPr>
        <w:t>XII</w:t>
      </w:r>
    </w:p>
    <w:p w14:paraId="7F988E63">
      <w:pPr>
        <w:pStyle w:val="3"/>
        <w:spacing w:line="252" w:lineRule="auto"/>
        <w:ind w:left="0" w:right="19"/>
      </w:pPr>
      <w:r>
        <w:t>The sixth dividing Principle. What is in it self best must be chosen and done, not weighing circumstances or references.</w:t>
      </w:r>
    </w:p>
    <w:p w14:paraId="1F0C58C6">
      <w:pPr>
        <w:pStyle w:val="5"/>
        <w:spacing w:before="406" w:line="261" w:lineRule="auto"/>
        <w:ind w:right="121"/>
      </w:pPr>
      <w:r>
        <w:t>This brings much trouble to the Churches; yea it causeth much trouble in the</w:t>
      </w:r>
      <w:r>
        <w:rPr>
          <w:spacing w:val="40"/>
        </w:rPr>
        <w:t xml:space="preserve"> </w:t>
      </w:r>
      <w:r>
        <w:t>spirits</w:t>
      </w:r>
      <w:r>
        <w:rPr>
          <w:spacing w:val="40"/>
        </w:rPr>
        <w:t xml:space="preserve"> </w:t>
      </w:r>
      <w:r>
        <w:t>and</w:t>
      </w:r>
      <w:r>
        <w:rPr>
          <w:spacing w:val="40"/>
        </w:rPr>
        <w:t xml:space="preserve"> </w:t>
      </w:r>
      <w:r>
        <w:t>lives</w:t>
      </w:r>
      <w:r>
        <w:rPr>
          <w:spacing w:val="40"/>
        </w:rPr>
        <w:t xml:space="preserve"> </w:t>
      </w:r>
      <w:r>
        <w:t>of</w:t>
      </w:r>
      <w:r>
        <w:rPr>
          <w:spacing w:val="40"/>
        </w:rPr>
        <w:t xml:space="preserve"> </w:t>
      </w:r>
      <w:r>
        <w:t>many</w:t>
      </w:r>
      <w:r>
        <w:rPr>
          <w:spacing w:val="40"/>
        </w:rPr>
        <w:t xml:space="preserve"> </w:t>
      </w:r>
      <w:r>
        <w:t>truly</w:t>
      </w:r>
      <w:r>
        <w:rPr>
          <w:spacing w:val="40"/>
        </w:rPr>
        <w:t xml:space="preserve"> </w:t>
      </w:r>
      <w:r>
        <w:t>godly.</w:t>
      </w:r>
      <w:r>
        <w:rPr>
          <w:spacing w:val="40"/>
        </w:rPr>
        <w:t xml:space="preserve"> </w:t>
      </w:r>
      <w:r>
        <w:t>It</w:t>
      </w:r>
      <w:r>
        <w:rPr>
          <w:spacing w:val="40"/>
        </w:rPr>
        <w:t xml:space="preserve"> </w:t>
      </w:r>
      <w:r>
        <w:t>causeth</w:t>
      </w:r>
      <w:r>
        <w:rPr>
          <w:spacing w:val="40"/>
        </w:rPr>
        <w:t xml:space="preserve"> </w:t>
      </w:r>
      <w:r>
        <w:t>men</w:t>
      </w:r>
      <w:r>
        <w:rPr>
          <w:spacing w:val="40"/>
        </w:rPr>
        <w:t xml:space="preserve"> </w:t>
      </w:r>
      <w:r>
        <w:t>to</w:t>
      </w:r>
      <w:r>
        <w:rPr>
          <w:spacing w:val="40"/>
        </w:rPr>
        <w:t xml:space="preserve"> </w:t>
      </w:r>
      <w:r>
        <w:t>break</w:t>
      </w:r>
      <w:r>
        <w:rPr>
          <w:spacing w:val="40"/>
        </w:rPr>
        <w:t xml:space="preserve"> </w:t>
      </w:r>
      <w:r>
        <w:t>the bonds of their Callings, of their Relations, of their Public Interests,</w:t>
      </w:r>
      <w:r>
        <w:rPr>
          <w:spacing w:val="40"/>
        </w:rPr>
        <w:t xml:space="preserve"> </w:t>
      </w:r>
      <w:r>
        <w:t>therefore certainly it must needs be a dividing principle.</w:t>
      </w:r>
    </w:p>
    <w:p w14:paraId="018E0C44">
      <w:pPr>
        <w:pStyle w:val="5"/>
        <w:spacing w:before="284" w:line="261" w:lineRule="auto"/>
        <w:ind w:right="118"/>
      </w:pPr>
      <w:r>
        <w:t>Some</w:t>
      </w:r>
      <w:r>
        <w:rPr>
          <w:spacing w:val="40"/>
        </w:rPr>
        <w:t xml:space="preserve"> </w:t>
      </w:r>
      <w:r>
        <w:t>men</w:t>
      </w:r>
      <w:r>
        <w:rPr>
          <w:spacing w:val="40"/>
        </w:rPr>
        <w:t xml:space="preserve"> </w:t>
      </w:r>
      <w:r>
        <w:t>whose</w:t>
      </w:r>
      <w:r>
        <w:rPr>
          <w:spacing w:val="40"/>
        </w:rPr>
        <w:t xml:space="preserve"> </w:t>
      </w:r>
      <w:r>
        <w:t>calling</w:t>
      </w:r>
      <w:r>
        <w:rPr>
          <w:spacing w:val="40"/>
        </w:rPr>
        <w:t xml:space="preserve"> </w:t>
      </w:r>
      <w:r>
        <w:t>is</w:t>
      </w:r>
      <w:r>
        <w:rPr>
          <w:spacing w:val="40"/>
        </w:rPr>
        <w:t xml:space="preserve"> </w:t>
      </w:r>
      <w:r>
        <w:t>only</w:t>
      </w:r>
      <w:r>
        <w:rPr>
          <w:spacing w:val="40"/>
        </w:rPr>
        <w:t xml:space="preserve"> </w:t>
      </w:r>
      <w:r>
        <w:t>to</w:t>
      </w:r>
      <w:r>
        <w:rPr>
          <w:spacing w:val="40"/>
        </w:rPr>
        <w:t xml:space="preserve"> </w:t>
      </w:r>
      <w:r>
        <w:t>a</w:t>
      </w:r>
      <w:r>
        <w:rPr>
          <w:spacing w:val="40"/>
        </w:rPr>
        <w:t xml:space="preserve"> </w:t>
      </w:r>
      <w:r>
        <w:t>private</w:t>
      </w:r>
      <w:r>
        <w:rPr>
          <w:spacing w:val="40"/>
        </w:rPr>
        <w:t xml:space="preserve"> </w:t>
      </w:r>
      <w:r>
        <w:t>employment,</w:t>
      </w:r>
      <w:r>
        <w:rPr>
          <w:spacing w:val="40"/>
        </w:rPr>
        <w:t xml:space="preserve"> </w:t>
      </w:r>
      <w:r>
        <w:t>yet</w:t>
      </w:r>
      <w:r>
        <w:rPr>
          <w:spacing w:val="40"/>
        </w:rPr>
        <w:t xml:space="preserve"> </w:t>
      </w:r>
      <w:r>
        <w:t>having some gifts, and having used sometimes in their Families to take a</w:t>
      </w:r>
      <w:r>
        <w:rPr>
          <w:spacing w:val="80"/>
          <w:w w:val="150"/>
        </w:rPr>
        <w:t xml:space="preserve"> </w:t>
      </w:r>
      <w:r>
        <w:t>Scripture,</w:t>
      </w:r>
      <w:r>
        <w:rPr>
          <w:spacing w:val="40"/>
        </w:rPr>
        <w:t xml:space="preserve"> </w:t>
      </w:r>
      <w:r>
        <w:t>and</w:t>
      </w:r>
      <w:r>
        <w:rPr>
          <w:spacing w:val="40"/>
        </w:rPr>
        <w:t xml:space="preserve"> </w:t>
      </w:r>
      <w:r>
        <w:t>speak</w:t>
      </w:r>
      <w:r>
        <w:rPr>
          <w:spacing w:val="40"/>
        </w:rPr>
        <w:t xml:space="preserve"> </w:t>
      </w:r>
      <w:r>
        <w:t>something</w:t>
      </w:r>
      <w:r>
        <w:rPr>
          <w:spacing w:val="40"/>
        </w:rPr>
        <w:t xml:space="preserve"> </w:t>
      </w:r>
      <w:r>
        <w:t>out</w:t>
      </w:r>
      <w:r>
        <w:rPr>
          <w:spacing w:val="40"/>
        </w:rPr>
        <w:t xml:space="preserve"> </w:t>
      </w:r>
      <w:r>
        <w:t>of</w:t>
      </w:r>
      <w:r>
        <w:rPr>
          <w:spacing w:val="40"/>
        </w:rPr>
        <w:t xml:space="preserve"> </w:t>
      </w:r>
      <w:r>
        <w:t>it;</w:t>
      </w:r>
      <w:r>
        <w:rPr>
          <w:spacing w:val="40"/>
        </w:rPr>
        <w:t xml:space="preserve"> </w:t>
      </w:r>
      <w:r>
        <w:t>upon</w:t>
      </w:r>
      <w:r>
        <w:rPr>
          <w:spacing w:val="40"/>
        </w:rPr>
        <w:t xml:space="preserve"> </w:t>
      </w:r>
      <w:r>
        <w:t>this</w:t>
      </w:r>
      <w:r>
        <w:rPr>
          <w:spacing w:val="40"/>
        </w:rPr>
        <w:t xml:space="preserve"> </w:t>
      </w:r>
      <w:r>
        <w:t>they</w:t>
      </w:r>
      <w:r>
        <w:rPr>
          <w:spacing w:val="40"/>
        </w:rPr>
        <w:t xml:space="preserve"> </w:t>
      </w:r>
      <w:r>
        <w:t>think</w:t>
      </w:r>
      <w:r>
        <w:rPr>
          <w:spacing w:val="40"/>
        </w:rPr>
        <w:t xml:space="preserve"> </w:t>
      </w:r>
      <w:r>
        <w:t>it</w:t>
      </w:r>
      <w:r>
        <w:rPr>
          <w:spacing w:val="40"/>
        </w:rPr>
        <w:t xml:space="preserve"> </w:t>
      </w:r>
      <w:r>
        <w:t>is</w:t>
      </w:r>
      <w:r>
        <w:rPr>
          <w:spacing w:val="40"/>
        </w:rPr>
        <w:t xml:space="preserve"> </w:t>
      </w:r>
      <w:r>
        <w:t>a better thing to be exercised in preaching God's Word, then to sit in a shop all</w:t>
      </w:r>
      <w:r>
        <w:rPr>
          <w:spacing w:val="40"/>
        </w:rPr>
        <w:t xml:space="preserve"> </w:t>
      </w:r>
      <w:r>
        <w:t>day,</w:t>
      </w:r>
      <w:r>
        <w:rPr>
          <w:spacing w:val="40"/>
        </w:rPr>
        <w:t xml:space="preserve"> </w:t>
      </w:r>
      <w:r>
        <w:t>at</w:t>
      </w:r>
      <w:r>
        <w:rPr>
          <w:spacing w:val="40"/>
        </w:rPr>
        <w:t xml:space="preserve"> </w:t>
      </w:r>
      <w:r>
        <w:t>some</w:t>
      </w:r>
      <w:r>
        <w:rPr>
          <w:spacing w:val="40"/>
        </w:rPr>
        <w:t xml:space="preserve"> </w:t>
      </w:r>
      <w:r>
        <w:t>mean</w:t>
      </w:r>
      <w:r>
        <w:rPr>
          <w:spacing w:val="40"/>
        </w:rPr>
        <w:t xml:space="preserve"> </w:t>
      </w:r>
      <w:r>
        <w:t>work,</w:t>
      </w:r>
      <w:r>
        <w:rPr>
          <w:spacing w:val="40"/>
        </w:rPr>
        <w:t xml:space="preserve"> </w:t>
      </w:r>
      <w:r>
        <w:t>or</w:t>
      </w:r>
      <w:r>
        <w:rPr>
          <w:spacing w:val="40"/>
        </w:rPr>
        <w:t xml:space="preserve"> </w:t>
      </w:r>
      <w:r>
        <w:t>selling</w:t>
      </w:r>
      <w:r>
        <w:rPr>
          <w:spacing w:val="40"/>
        </w:rPr>
        <w:t xml:space="preserve"> </w:t>
      </w:r>
      <w:r>
        <w:t>out</w:t>
      </w:r>
      <w:r>
        <w:rPr>
          <w:spacing w:val="40"/>
        </w:rPr>
        <w:t xml:space="preserve"> </w:t>
      </w:r>
      <w:r>
        <w:t>wares,</w:t>
      </w:r>
      <w:r>
        <w:rPr>
          <w:spacing w:val="40"/>
        </w:rPr>
        <w:t xml:space="preserve"> </w:t>
      </w:r>
      <w:r>
        <w:t>therefore</w:t>
      </w:r>
      <w:r>
        <w:rPr>
          <w:spacing w:val="40"/>
        </w:rPr>
        <w:t xml:space="preserve"> </w:t>
      </w:r>
      <w:r>
        <w:t>they</w:t>
      </w:r>
      <w:r>
        <w:rPr>
          <w:spacing w:val="40"/>
        </w:rPr>
        <w:t xml:space="preserve"> </w:t>
      </w:r>
      <w:r>
        <w:t>think they are bound to give over their callings, which they look at as too low, mean things, and be Preachers of the Word, not regarding those due ways that</w:t>
      </w:r>
      <w:r>
        <w:rPr>
          <w:spacing w:val="29"/>
        </w:rPr>
        <w:t xml:space="preserve"> </w:t>
      </w:r>
      <w:r>
        <w:t>Christ</w:t>
      </w:r>
      <w:r>
        <w:rPr>
          <w:spacing w:val="30"/>
        </w:rPr>
        <w:t xml:space="preserve"> </w:t>
      </w:r>
      <w:r>
        <w:t>would</w:t>
      </w:r>
      <w:r>
        <w:rPr>
          <w:spacing w:val="30"/>
        </w:rPr>
        <w:t xml:space="preserve"> </w:t>
      </w:r>
      <w:r>
        <w:t>have</w:t>
      </w:r>
      <w:r>
        <w:rPr>
          <w:spacing w:val="30"/>
        </w:rPr>
        <w:t xml:space="preserve"> </w:t>
      </w:r>
      <w:r>
        <w:t>men</w:t>
      </w:r>
      <w:r>
        <w:rPr>
          <w:spacing w:val="30"/>
        </w:rPr>
        <w:t xml:space="preserve"> </w:t>
      </w:r>
      <w:r>
        <w:t>come</w:t>
      </w:r>
      <w:r>
        <w:rPr>
          <w:spacing w:val="30"/>
        </w:rPr>
        <w:t xml:space="preserve"> </w:t>
      </w:r>
      <w:r>
        <w:t>into</w:t>
      </w:r>
      <w:r>
        <w:rPr>
          <w:spacing w:val="30"/>
        </w:rPr>
        <w:t xml:space="preserve"> </w:t>
      </w:r>
      <w:r>
        <w:t>such</w:t>
      </w:r>
      <w:r>
        <w:rPr>
          <w:spacing w:val="30"/>
        </w:rPr>
        <w:t xml:space="preserve"> </w:t>
      </w:r>
      <w:r>
        <w:t>an</w:t>
      </w:r>
      <w:r>
        <w:rPr>
          <w:spacing w:val="30"/>
        </w:rPr>
        <w:t xml:space="preserve"> </w:t>
      </w:r>
      <w:r>
        <w:t>employment</w:t>
      </w:r>
      <w:r>
        <w:rPr>
          <w:spacing w:val="30"/>
        </w:rPr>
        <w:t xml:space="preserve"> </w:t>
      </w:r>
      <w:r>
        <w:t>by.</w:t>
      </w:r>
      <w:r>
        <w:rPr>
          <w:spacing w:val="30"/>
        </w:rPr>
        <w:t xml:space="preserve"> </w:t>
      </w:r>
      <w:r>
        <w:t>Although I do not think, but that Tradesmen, who have good knowledge in the Scripture, and are gifted by God to speak the Word to people for their edification,</w:t>
      </w:r>
      <w:r>
        <w:rPr>
          <w:spacing w:val="40"/>
        </w:rPr>
        <w:t xml:space="preserve"> </w:t>
      </w:r>
      <w:r>
        <w:t>when</w:t>
      </w:r>
      <w:r>
        <w:rPr>
          <w:spacing w:val="40"/>
        </w:rPr>
        <w:t xml:space="preserve"> </w:t>
      </w:r>
      <w:r>
        <w:t>there</w:t>
      </w:r>
      <w:r>
        <w:rPr>
          <w:spacing w:val="40"/>
        </w:rPr>
        <w:t xml:space="preserve"> </w:t>
      </w:r>
      <w:r>
        <w:t>is</w:t>
      </w:r>
      <w:r>
        <w:rPr>
          <w:spacing w:val="40"/>
        </w:rPr>
        <w:t xml:space="preserve"> </w:t>
      </w:r>
      <w:r>
        <w:t>a</w:t>
      </w:r>
      <w:r>
        <w:rPr>
          <w:spacing w:val="40"/>
        </w:rPr>
        <w:t xml:space="preserve"> </w:t>
      </w:r>
      <w:r>
        <w:t>want</w:t>
      </w:r>
      <w:r>
        <w:rPr>
          <w:spacing w:val="40"/>
        </w:rPr>
        <w:t xml:space="preserve"> </w:t>
      </w:r>
      <w:r>
        <w:t>of</w:t>
      </w:r>
      <w:r>
        <w:rPr>
          <w:spacing w:val="40"/>
        </w:rPr>
        <w:t xml:space="preserve"> </w:t>
      </w:r>
      <w:r>
        <w:t>able</w:t>
      </w:r>
      <w:r>
        <w:rPr>
          <w:spacing w:val="40"/>
        </w:rPr>
        <w:t xml:space="preserve"> </w:t>
      </w:r>
      <w:r>
        <w:t>men,</w:t>
      </w:r>
      <w:r>
        <w:rPr>
          <w:spacing w:val="40"/>
        </w:rPr>
        <w:t xml:space="preserve"> </w:t>
      </w:r>
      <w:r>
        <w:t>who</w:t>
      </w:r>
      <w:r>
        <w:rPr>
          <w:spacing w:val="40"/>
        </w:rPr>
        <w:t xml:space="preserve"> </w:t>
      </w:r>
      <w:r>
        <w:t>have</w:t>
      </w:r>
      <w:r>
        <w:rPr>
          <w:spacing w:val="40"/>
        </w:rPr>
        <w:t xml:space="preserve"> </w:t>
      </w:r>
      <w:r>
        <w:t>been</w:t>
      </w:r>
      <w:r>
        <w:rPr>
          <w:spacing w:val="40"/>
        </w:rPr>
        <w:t xml:space="preserve"> </w:t>
      </w:r>
      <w:r>
        <w:t>all</w:t>
      </w:r>
      <w:r>
        <w:rPr>
          <w:spacing w:val="40"/>
        </w:rPr>
        <w:t xml:space="preserve"> </w:t>
      </w:r>
      <w:r>
        <w:t>their lives</w:t>
      </w:r>
      <w:r>
        <w:rPr>
          <w:spacing w:val="40"/>
        </w:rPr>
        <w:t xml:space="preserve"> </w:t>
      </w:r>
      <w:r>
        <w:t>preparing</w:t>
      </w:r>
      <w:r>
        <w:rPr>
          <w:spacing w:val="40"/>
        </w:rPr>
        <w:t xml:space="preserve"> </w:t>
      </w:r>
      <w:r>
        <w:t>for</w:t>
      </w:r>
      <w:r>
        <w:rPr>
          <w:spacing w:val="40"/>
        </w:rPr>
        <w:t xml:space="preserve"> </w:t>
      </w:r>
      <w:r>
        <w:t>such</w:t>
      </w:r>
      <w:r>
        <w:rPr>
          <w:spacing w:val="40"/>
        </w:rPr>
        <w:t xml:space="preserve"> </w:t>
      </w:r>
      <w:r>
        <w:t>a</w:t>
      </w:r>
      <w:r>
        <w:rPr>
          <w:spacing w:val="40"/>
        </w:rPr>
        <w:t xml:space="preserve"> </w:t>
      </w:r>
      <w:r>
        <w:t>work,</w:t>
      </w:r>
      <w:r>
        <w:rPr>
          <w:spacing w:val="40"/>
        </w:rPr>
        <w:t xml:space="preserve"> </w:t>
      </w:r>
      <w:r>
        <w:t>and</w:t>
      </w:r>
      <w:r>
        <w:rPr>
          <w:spacing w:val="40"/>
        </w:rPr>
        <w:t xml:space="preserve"> </w:t>
      </w:r>
      <w:r>
        <w:t>are</w:t>
      </w:r>
      <w:r>
        <w:rPr>
          <w:spacing w:val="40"/>
        </w:rPr>
        <w:t xml:space="preserve"> </w:t>
      </w:r>
      <w:r>
        <w:t>set</w:t>
      </w:r>
      <w:r>
        <w:rPr>
          <w:spacing w:val="40"/>
        </w:rPr>
        <w:t xml:space="preserve"> </w:t>
      </w:r>
      <w:r>
        <w:t>apart</w:t>
      </w:r>
      <w:r>
        <w:rPr>
          <w:spacing w:val="40"/>
        </w:rPr>
        <w:t xml:space="preserve"> </w:t>
      </w:r>
      <w:r>
        <w:t>for</w:t>
      </w:r>
      <w:r>
        <w:rPr>
          <w:spacing w:val="40"/>
        </w:rPr>
        <w:t xml:space="preserve"> </w:t>
      </w:r>
      <w:r>
        <w:t>it,</w:t>
      </w:r>
      <w:r>
        <w:rPr>
          <w:spacing w:val="40"/>
        </w:rPr>
        <w:t xml:space="preserve"> </w:t>
      </w:r>
      <w:r>
        <w:t>rather</w:t>
      </w:r>
      <w:r>
        <w:rPr>
          <w:spacing w:val="40"/>
        </w:rPr>
        <w:t xml:space="preserve"> </w:t>
      </w:r>
      <w:r>
        <w:t>then people should continue in ignorance, and so perish, (if those who are able and</w:t>
      </w:r>
      <w:r>
        <w:rPr>
          <w:spacing w:val="59"/>
        </w:rPr>
        <w:t xml:space="preserve"> </w:t>
      </w:r>
      <w:r>
        <w:t>fit</w:t>
      </w:r>
      <w:r>
        <w:rPr>
          <w:spacing w:val="59"/>
        </w:rPr>
        <w:t xml:space="preserve"> </w:t>
      </w:r>
      <w:r>
        <w:t>to</w:t>
      </w:r>
      <w:r>
        <w:rPr>
          <w:spacing w:val="59"/>
        </w:rPr>
        <w:t xml:space="preserve"> </w:t>
      </w:r>
      <w:r>
        <w:t>judge,</w:t>
      </w:r>
      <w:r>
        <w:rPr>
          <w:spacing w:val="59"/>
        </w:rPr>
        <w:t xml:space="preserve"> </w:t>
      </w:r>
      <w:r>
        <w:t>shall</w:t>
      </w:r>
      <w:r>
        <w:rPr>
          <w:spacing w:val="59"/>
        </w:rPr>
        <w:t xml:space="preserve"> </w:t>
      </w:r>
      <w:r>
        <w:t>judge</w:t>
      </w:r>
      <w:r>
        <w:rPr>
          <w:spacing w:val="58"/>
        </w:rPr>
        <w:t xml:space="preserve"> </w:t>
      </w:r>
      <w:r>
        <w:t>them</w:t>
      </w:r>
      <w:r>
        <w:rPr>
          <w:spacing w:val="59"/>
        </w:rPr>
        <w:t xml:space="preserve"> </w:t>
      </w:r>
      <w:r>
        <w:t>meet</w:t>
      </w:r>
      <w:r>
        <w:rPr>
          <w:spacing w:val="59"/>
        </w:rPr>
        <w:t xml:space="preserve"> </w:t>
      </w:r>
      <w:r>
        <w:t>for</w:t>
      </w:r>
      <w:r>
        <w:rPr>
          <w:spacing w:val="59"/>
        </w:rPr>
        <w:t xml:space="preserve"> </w:t>
      </w:r>
      <w:r>
        <w:t>such</w:t>
      </w:r>
      <w:r>
        <w:rPr>
          <w:spacing w:val="59"/>
        </w:rPr>
        <w:t xml:space="preserve"> </w:t>
      </w:r>
      <w:r>
        <w:t>a</w:t>
      </w:r>
      <w:r>
        <w:rPr>
          <w:spacing w:val="59"/>
        </w:rPr>
        <w:t xml:space="preserve"> </w:t>
      </w:r>
      <w:r>
        <w:t>work</w:t>
      </w:r>
      <w:r>
        <w:rPr>
          <w:spacing w:val="59"/>
        </w:rPr>
        <w:t xml:space="preserve"> </w:t>
      </w:r>
      <w:r>
        <w:t>)</w:t>
      </w:r>
      <w:r>
        <w:rPr>
          <w:spacing w:val="59"/>
        </w:rPr>
        <w:t xml:space="preserve"> </w:t>
      </w:r>
      <w:r>
        <w:t>they</w:t>
      </w:r>
      <w:r>
        <w:rPr>
          <w:spacing w:val="59"/>
        </w:rPr>
        <w:t xml:space="preserve"> </w:t>
      </w:r>
      <w:r>
        <w:t>may</w:t>
      </w:r>
      <w:r>
        <w:rPr>
          <w:spacing w:val="59"/>
        </w:rPr>
        <w:t xml:space="preserve"> </w:t>
      </w:r>
      <w:r>
        <w:t>be</w:t>
      </w:r>
    </w:p>
    <w:p w14:paraId="3D0ABE04">
      <w:pPr>
        <w:spacing w:after="0" w:line="261" w:lineRule="auto"/>
        <w:sectPr>
          <w:pgSz w:w="12240" w:h="15840"/>
          <w:pgMar w:top="1360" w:right="1320" w:bottom="280" w:left="1340" w:header="720" w:footer="720" w:gutter="0"/>
          <w:cols w:space="720" w:num="1"/>
        </w:sectPr>
      </w:pPr>
    </w:p>
    <w:p w14:paraId="6D9805F4">
      <w:pPr>
        <w:pStyle w:val="5"/>
        <w:spacing w:line="261" w:lineRule="auto"/>
        <w:ind w:right="119"/>
      </w:pPr>
      <w:r>
        <w:t>employed to make Christ known to them; yet for every man that takes himself to be a gifted man, and it may bee is so judged, by some who are willing to flatter him, to take upon him of himself, or by the advise of two</w:t>
      </w:r>
      <w:r>
        <w:rPr>
          <w:spacing w:val="80"/>
        </w:rPr>
        <w:t xml:space="preserve"> </w:t>
      </w:r>
      <w:r>
        <w:t>or three of his friends, to leave his other employment for the work of the Ministry,</w:t>
      </w:r>
      <w:r>
        <w:rPr>
          <w:spacing w:val="40"/>
        </w:rPr>
        <w:t xml:space="preserve"> </w:t>
      </w:r>
      <w:r>
        <w:t>because</w:t>
      </w:r>
      <w:r>
        <w:rPr>
          <w:spacing w:val="40"/>
        </w:rPr>
        <w:t xml:space="preserve"> </w:t>
      </w:r>
      <w:r>
        <w:t>that</w:t>
      </w:r>
      <w:r>
        <w:rPr>
          <w:spacing w:val="40"/>
        </w:rPr>
        <w:t xml:space="preserve"> </w:t>
      </w:r>
      <w:r>
        <w:t>is</w:t>
      </w:r>
      <w:r>
        <w:rPr>
          <w:spacing w:val="40"/>
        </w:rPr>
        <w:t xml:space="preserve"> </w:t>
      </w:r>
      <w:r>
        <w:t>a</w:t>
      </w:r>
      <w:r>
        <w:rPr>
          <w:spacing w:val="40"/>
        </w:rPr>
        <w:t xml:space="preserve"> </w:t>
      </w:r>
      <w:r>
        <w:t>more</w:t>
      </w:r>
      <w:r>
        <w:rPr>
          <w:spacing w:val="40"/>
        </w:rPr>
        <w:t xml:space="preserve"> </w:t>
      </w:r>
      <w:r>
        <w:t>noble</w:t>
      </w:r>
      <w:r>
        <w:rPr>
          <w:spacing w:val="40"/>
        </w:rPr>
        <w:t xml:space="preserve"> </w:t>
      </w:r>
      <w:r>
        <w:t>and</w:t>
      </w:r>
      <w:r>
        <w:rPr>
          <w:spacing w:val="40"/>
        </w:rPr>
        <w:t xml:space="preserve"> </w:t>
      </w:r>
      <w:r>
        <w:t>excellent</w:t>
      </w:r>
      <w:r>
        <w:rPr>
          <w:spacing w:val="40"/>
        </w:rPr>
        <w:t xml:space="preserve"> </w:t>
      </w:r>
      <w:r>
        <w:t>work;</w:t>
      </w:r>
      <w:r>
        <w:rPr>
          <w:spacing w:val="40"/>
        </w:rPr>
        <w:t xml:space="preserve"> </w:t>
      </w:r>
      <w:r>
        <w:t>this</w:t>
      </w:r>
      <w:r>
        <w:rPr>
          <w:spacing w:val="40"/>
        </w:rPr>
        <w:t xml:space="preserve"> </w:t>
      </w:r>
      <w:r>
        <w:t>is</w:t>
      </w:r>
      <w:r>
        <w:rPr>
          <w:spacing w:val="40"/>
        </w:rPr>
        <w:t xml:space="preserve"> </w:t>
      </w:r>
      <w:r>
        <w:t>not</w:t>
      </w:r>
      <w:r>
        <w:rPr>
          <w:spacing w:val="40"/>
        </w:rPr>
        <w:t xml:space="preserve"> </w:t>
      </w:r>
      <w:r>
        <w:t>a way of God, but a way of confusion and disorder.</w:t>
      </w:r>
    </w:p>
    <w:p w14:paraId="74486200">
      <w:pPr>
        <w:pStyle w:val="5"/>
        <w:spacing w:before="280" w:line="261" w:lineRule="auto"/>
        <w:ind w:right="118"/>
      </w:pPr>
      <w:r>
        <w:t>Again, it is in it self a better thing to enjoy a Ministry of the most eminent gifts</w:t>
      </w:r>
      <w:r>
        <w:rPr>
          <w:spacing w:val="23"/>
        </w:rPr>
        <w:t xml:space="preserve"> </w:t>
      </w:r>
      <w:r>
        <w:t>and</w:t>
      </w:r>
      <w:r>
        <w:rPr>
          <w:spacing w:val="23"/>
        </w:rPr>
        <w:t xml:space="preserve"> </w:t>
      </w:r>
      <w:r>
        <w:t>graces,</w:t>
      </w:r>
      <w:r>
        <w:rPr>
          <w:spacing w:val="23"/>
        </w:rPr>
        <w:t xml:space="preserve"> </w:t>
      </w:r>
      <w:r>
        <w:t>then</w:t>
      </w:r>
      <w:r>
        <w:rPr>
          <w:spacing w:val="23"/>
        </w:rPr>
        <w:t xml:space="preserve"> </w:t>
      </w:r>
      <w:r>
        <w:t>one</w:t>
      </w:r>
      <w:r>
        <w:rPr>
          <w:spacing w:val="23"/>
        </w:rPr>
        <w:t xml:space="preserve"> </w:t>
      </w:r>
      <w:r>
        <w:t>of</w:t>
      </w:r>
      <w:r>
        <w:rPr>
          <w:spacing w:val="23"/>
        </w:rPr>
        <w:t xml:space="preserve"> </w:t>
      </w:r>
      <w:r>
        <w:t>lower;</w:t>
      </w:r>
      <w:r>
        <w:rPr>
          <w:spacing w:val="23"/>
        </w:rPr>
        <w:t xml:space="preserve"> </w:t>
      </w:r>
      <w:r>
        <w:t>but</w:t>
      </w:r>
      <w:r>
        <w:rPr>
          <w:spacing w:val="23"/>
        </w:rPr>
        <w:t xml:space="preserve"> </w:t>
      </w:r>
      <w:r>
        <w:t>if</w:t>
      </w:r>
      <w:r>
        <w:rPr>
          <w:spacing w:val="23"/>
        </w:rPr>
        <w:t xml:space="preserve"> </w:t>
      </w:r>
      <w:r>
        <w:t>this</w:t>
      </w:r>
      <w:r>
        <w:rPr>
          <w:spacing w:val="23"/>
        </w:rPr>
        <w:t xml:space="preserve"> </w:t>
      </w:r>
      <w:r>
        <w:t>should</w:t>
      </w:r>
      <w:r>
        <w:rPr>
          <w:spacing w:val="23"/>
        </w:rPr>
        <w:t xml:space="preserve"> </w:t>
      </w:r>
      <w:r>
        <w:t>be</w:t>
      </w:r>
      <w:r>
        <w:rPr>
          <w:spacing w:val="23"/>
        </w:rPr>
        <w:t xml:space="preserve"> </w:t>
      </w:r>
      <w:r>
        <w:t>made</w:t>
      </w:r>
      <w:r>
        <w:rPr>
          <w:spacing w:val="23"/>
        </w:rPr>
        <w:t xml:space="preserve"> </w:t>
      </w:r>
      <w:r>
        <w:t>a</w:t>
      </w:r>
      <w:r>
        <w:rPr>
          <w:spacing w:val="23"/>
        </w:rPr>
        <w:t xml:space="preserve"> </w:t>
      </w:r>
      <w:r>
        <w:t>rule,</w:t>
      </w:r>
      <w:r>
        <w:rPr>
          <w:spacing w:val="23"/>
        </w:rPr>
        <w:t xml:space="preserve"> </w:t>
      </w:r>
      <w:r>
        <w:t>that a man who is under a Pastor who is faithful and in some good measure gifted, upon another mans coming into the Country that is more eminent, he should forsake his Pastor, and join to the other; and if after this still a more</w:t>
      </w:r>
      <w:r>
        <w:rPr>
          <w:spacing w:val="40"/>
        </w:rPr>
        <w:t xml:space="preserve"> </w:t>
      </w:r>
      <w:r>
        <w:t>eminent</w:t>
      </w:r>
      <w:r>
        <w:rPr>
          <w:spacing w:val="40"/>
        </w:rPr>
        <w:t xml:space="preserve"> </w:t>
      </w:r>
      <w:r>
        <w:t>man</w:t>
      </w:r>
      <w:r>
        <w:rPr>
          <w:spacing w:val="40"/>
        </w:rPr>
        <w:t xml:space="preserve"> </w:t>
      </w:r>
      <w:r>
        <w:t>comes,</w:t>
      </w:r>
      <w:r>
        <w:rPr>
          <w:spacing w:val="40"/>
        </w:rPr>
        <w:t xml:space="preserve"> </w:t>
      </w:r>
      <w:r>
        <w:t>he</w:t>
      </w:r>
      <w:r>
        <w:rPr>
          <w:spacing w:val="40"/>
        </w:rPr>
        <w:t xml:space="preserve"> </w:t>
      </w:r>
      <w:r>
        <w:t>should</w:t>
      </w:r>
      <w:r>
        <w:rPr>
          <w:spacing w:val="40"/>
        </w:rPr>
        <w:t xml:space="preserve"> </w:t>
      </w:r>
      <w:r>
        <w:t>leave</w:t>
      </w:r>
      <w:r>
        <w:rPr>
          <w:spacing w:val="40"/>
        </w:rPr>
        <w:t xml:space="preserve"> </w:t>
      </w:r>
      <w:r>
        <w:t>the</w:t>
      </w:r>
      <w:r>
        <w:rPr>
          <w:spacing w:val="40"/>
        </w:rPr>
        <w:t xml:space="preserve"> </w:t>
      </w:r>
      <w:r>
        <w:t>former</w:t>
      </w:r>
      <w:r>
        <w:rPr>
          <w:spacing w:val="40"/>
        </w:rPr>
        <w:t xml:space="preserve"> </w:t>
      </w:r>
      <w:r>
        <w:t>and</w:t>
      </w:r>
      <w:r>
        <w:rPr>
          <w:spacing w:val="40"/>
        </w:rPr>
        <w:t xml:space="preserve"> </w:t>
      </w:r>
      <w:r>
        <w:t>join</w:t>
      </w:r>
      <w:r>
        <w:rPr>
          <w:spacing w:val="40"/>
        </w:rPr>
        <w:t xml:space="preserve"> </w:t>
      </w:r>
      <w:r>
        <w:t>to</w:t>
      </w:r>
      <w:r>
        <w:rPr>
          <w:spacing w:val="40"/>
        </w:rPr>
        <w:t xml:space="preserve"> </w:t>
      </w:r>
      <w:r>
        <w:t>him; and by the same Law, a Pastor who hath a good people, yet if others be</w:t>
      </w:r>
      <w:r>
        <w:rPr>
          <w:spacing w:val="40"/>
        </w:rPr>
        <w:t xml:space="preserve"> </w:t>
      </w:r>
      <w:r>
        <w:t>more likely to receive more good, he may leave his own people and go to them, what confusion and disorder would there be continually in the Church? Men must consider, not only what the thing is in its own nature, but what it is to them, how it stands in reference to their relations. If you</w:t>
      </w:r>
      <w:r>
        <w:rPr>
          <w:spacing w:val="80"/>
          <w:w w:val="150"/>
        </w:rPr>
        <w:t xml:space="preserve"> </w:t>
      </w:r>
      <w:r>
        <w:t>be joined to a Pastor, so as you believe he is set over you by Christ, to be a Pastor to you, (not because the Bishop hath sent one, or an old Usurer</w:t>
      </w:r>
      <w:r>
        <w:rPr>
          <w:spacing w:val="80"/>
        </w:rPr>
        <w:t xml:space="preserve"> </w:t>
      </w:r>
      <w:r>
        <w:t>dyes, and leaves the Patronage of a living to some Ostler or Tap-wench in</w:t>
      </w:r>
      <w:r>
        <w:rPr>
          <w:spacing w:val="40"/>
        </w:rPr>
        <w:t xml:space="preserve"> </w:t>
      </w:r>
      <w:r>
        <w:t>an Alehouse, and he or she shall send one by virtue of their right to the patronage, this cannot tie a mans conscience to depend upon him for the ordinances of Christ all his days, in case he cannot remove his dwelling,</w:t>
      </w:r>
      <w:r>
        <w:rPr>
          <w:spacing w:val="80"/>
          <w:w w:val="150"/>
        </w:rPr>
        <w:t xml:space="preserve"> </w:t>
      </w:r>
      <w:r>
        <w:t>but if you cannot but look upon the man as the Pastor that Christ hath set over you.) Though this man hath meaner gifts then others; and it would</w:t>
      </w:r>
      <w:r>
        <w:rPr>
          <w:spacing w:val="80"/>
          <w:w w:val="150"/>
        </w:rPr>
        <w:t xml:space="preserve"> </w:t>
      </w:r>
      <w:r>
        <w:t>bee more comfortable for you to have another Pastor; yet this is not</w:t>
      </w:r>
      <w:r>
        <w:rPr>
          <w:spacing w:val="80"/>
          <w:w w:val="150"/>
        </w:rPr>
        <w:t xml:space="preserve"> </w:t>
      </w:r>
      <w:r>
        <w:t>enough to cause you to desert him whom Christ hath set over you; and if people may not leave their Pastors, because others have more eminent</w:t>
      </w:r>
      <w:r>
        <w:rPr>
          <w:spacing w:val="80"/>
        </w:rPr>
        <w:t xml:space="preserve"> </w:t>
      </w:r>
      <w:r>
        <w:t>gifts, then surely Pastors must not leave their people, because others have more eminent Livings.</w:t>
      </w:r>
    </w:p>
    <w:p w14:paraId="4F1CE9E1">
      <w:pPr>
        <w:pStyle w:val="5"/>
        <w:spacing w:before="260" w:line="261" w:lineRule="auto"/>
        <w:ind w:right="118"/>
      </w:pPr>
      <w:r>
        <w:t>To</w:t>
      </w:r>
      <w:r>
        <w:rPr>
          <w:spacing w:val="40"/>
        </w:rPr>
        <w:t xml:space="preserve"> </w:t>
      </w:r>
      <w:r>
        <w:t>instance</w:t>
      </w:r>
      <w:r>
        <w:rPr>
          <w:spacing w:val="40"/>
        </w:rPr>
        <w:t xml:space="preserve"> </w:t>
      </w:r>
      <w:r>
        <w:t>yet</w:t>
      </w:r>
      <w:r>
        <w:rPr>
          <w:spacing w:val="40"/>
        </w:rPr>
        <w:t xml:space="preserve"> </w:t>
      </w:r>
      <w:r>
        <w:t>further,</w:t>
      </w:r>
      <w:r>
        <w:rPr>
          <w:spacing w:val="40"/>
        </w:rPr>
        <w:t xml:space="preserve"> </w:t>
      </w:r>
      <w:r>
        <w:t>that</w:t>
      </w:r>
      <w:r>
        <w:rPr>
          <w:spacing w:val="40"/>
        </w:rPr>
        <w:t xml:space="preserve"> </w:t>
      </w:r>
      <w:r>
        <w:t>you</w:t>
      </w:r>
      <w:r>
        <w:rPr>
          <w:spacing w:val="40"/>
        </w:rPr>
        <w:t xml:space="preserve"> </w:t>
      </w:r>
      <w:r>
        <w:t>may</w:t>
      </w:r>
      <w:r>
        <w:rPr>
          <w:spacing w:val="40"/>
        </w:rPr>
        <w:t xml:space="preserve"> </w:t>
      </w:r>
      <w:r>
        <w:t>see</w:t>
      </w:r>
      <w:r>
        <w:rPr>
          <w:spacing w:val="40"/>
        </w:rPr>
        <w:t xml:space="preserve"> </w:t>
      </w:r>
      <w:r>
        <w:t>how</w:t>
      </w:r>
      <w:r>
        <w:rPr>
          <w:spacing w:val="40"/>
        </w:rPr>
        <w:t xml:space="preserve"> </w:t>
      </w:r>
      <w:r>
        <w:t>this</w:t>
      </w:r>
      <w:r>
        <w:rPr>
          <w:spacing w:val="40"/>
        </w:rPr>
        <w:t xml:space="preserve"> </w:t>
      </w:r>
      <w:r>
        <w:t>Principle</w:t>
      </w:r>
      <w:r>
        <w:rPr>
          <w:spacing w:val="40"/>
        </w:rPr>
        <w:t xml:space="preserve"> </w:t>
      </w:r>
      <w:r>
        <w:t>disturbs mens</w:t>
      </w:r>
      <w:r>
        <w:rPr>
          <w:spacing w:val="40"/>
        </w:rPr>
        <w:t xml:space="preserve"> </w:t>
      </w:r>
      <w:r>
        <w:t>spirits:</w:t>
      </w:r>
      <w:r>
        <w:rPr>
          <w:spacing w:val="40"/>
        </w:rPr>
        <w:t xml:space="preserve"> </w:t>
      </w:r>
      <w:r>
        <w:t>Many</w:t>
      </w:r>
      <w:r>
        <w:rPr>
          <w:spacing w:val="40"/>
        </w:rPr>
        <w:t xml:space="preserve"> </w:t>
      </w:r>
      <w:r>
        <w:t>being</w:t>
      </w:r>
      <w:r>
        <w:rPr>
          <w:spacing w:val="40"/>
        </w:rPr>
        <w:t xml:space="preserve"> </w:t>
      </w:r>
      <w:r>
        <w:t>in</w:t>
      </w:r>
      <w:r>
        <w:rPr>
          <w:spacing w:val="40"/>
        </w:rPr>
        <w:t xml:space="preserve"> </w:t>
      </w:r>
      <w:r>
        <w:t>the</w:t>
      </w:r>
      <w:r>
        <w:rPr>
          <w:spacing w:val="40"/>
        </w:rPr>
        <w:t xml:space="preserve"> </w:t>
      </w:r>
      <w:r>
        <w:t>works</w:t>
      </w:r>
      <w:r>
        <w:rPr>
          <w:spacing w:val="40"/>
        </w:rPr>
        <w:t xml:space="preserve"> </w:t>
      </w:r>
      <w:r>
        <w:t>of</w:t>
      </w:r>
      <w:r>
        <w:rPr>
          <w:spacing w:val="40"/>
        </w:rPr>
        <w:t xml:space="preserve"> </w:t>
      </w:r>
      <w:r>
        <w:t>their</w:t>
      </w:r>
      <w:r>
        <w:rPr>
          <w:spacing w:val="40"/>
        </w:rPr>
        <w:t xml:space="preserve"> </w:t>
      </w:r>
      <w:r>
        <w:t>calling,</w:t>
      </w:r>
      <w:r>
        <w:rPr>
          <w:spacing w:val="40"/>
        </w:rPr>
        <w:t xml:space="preserve"> </w:t>
      </w:r>
      <w:r>
        <w:t>have</w:t>
      </w:r>
      <w:r>
        <w:rPr>
          <w:spacing w:val="40"/>
        </w:rPr>
        <w:t xml:space="preserve"> </w:t>
      </w:r>
      <w:r>
        <w:t>some thoughts come into their mind , that prayer is a better work , more noble and spiritual then to be employed as they are; therefore they must needs presently</w:t>
      </w:r>
      <w:r>
        <w:rPr>
          <w:spacing w:val="72"/>
          <w:w w:val="150"/>
        </w:rPr>
        <w:t xml:space="preserve"> </w:t>
      </w:r>
      <w:r>
        <w:t>leave</w:t>
      </w:r>
      <w:r>
        <w:rPr>
          <w:spacing w:val="72"/>
          <w:w w:val="150"/>
        </w:rPr>
        <w:t xml:space="preserve"> </w:t>
      </w:r>
      <w:r>
        <w:t>their</w:t>
      </w:r>
      <w:r>
        <w:rPr>
          <w:spacing w:val="72"/>
          <w:w w:val="150"/>
        </w:rPr>
        <w:t xml:space="preserve"> </w:t>
      </w:r>
      <w:r>
        <w:t>work,</w:t>
      </w:r>
      <w:r>
        <w:rPr>
          <w:spacing w:val="72"/>
          <w:w w:val="150"/>
        </w:rPr>
        <w:t xml:space="preserve"> </w:t>
      </w:r>
      <w:r>
        <w:t>and</w:t>
      </w:r>
      <w:r>
        <w:rPr>
          <w:spacing w:val="72"/>
          <w:w w:val="150"/>
        </w:rPr>
        <w:t xml:space="preserve"> </w:t>
      </w:r>
      <w:r>
        <w:t>go</w:t>
      </w:r>
      <w:r>
        <w:rPr>
          <w:spacing w:val="72"/>
          <w:w w:val="150"/>
        </w:rPr>
        <w:t xml:space="preserve"> </w:t>
      </w:r>
      <w:r>
        <w:t>to</w:t>
      </w:r>
      <w:r>
        <w:rPr>
          <w:spacing w:val="72"/>
          <w:w w:val="150"/>
        </w:rPr>
        <w:t xml:space="preserve"> </w:t>
      </w:r>
      <w:r>
        <w:t>prayer:</w:t>
      </w:r>
      <w:r>
        <w:rPr>
          <w:spacing w:val="72"/>
          <w:w w:val="150"/>
        </w:rPr>
        <w:t xml:space="preserve"> </w:t>
      </w:r>
      <w:r>
        <w:t>How</w:t>
      </w:r>
      <w:r>
        <w:rPr>
          <w:spacing w:val="72"/>
          <w:w w:val="150"/>
        </w:rPr>
        <w:t xml:space="preserve"> </w:t>
      </w:r>
      <w:r>
        <w:t>many</w:t>
      </w:r>
      <w:r>
        <w:rPr>
          <w:spacing w:val="72"/>
          <w:w w:val="150"/>
        </w:rPr>
        <w:t xml:space="preserve"> </w:t>
      </w:r>
      <w:r>
        <w:t>have</w:t>
      </w:r>
      <w:r>
        <w:rPr>
          <w:spacing w:val="72"/>
          <w:w w:val="150"/>
        </w:rPr>
        <w:t xml:space="preserve"> </w:t>
      </w:r>
      <w:r>
        <w:t>been</w:t>
      </w:r>
    </w:p>
    <w:p w14:paraId="20CA1BBC">
      <w:pPr>
        <w:spacing w:after="0" w:line="261" w:lineRule="auto"/>
        <w:sectPr>
          <w:pgSz w:w="12240" w:h="15840"/>
          <w:pgMar w:top="1360" w:right="1320" w:bottom="280" w:left="1340" w:header="720" w:footer="720" w:gutter="0"/>
          <w:cols w:space="720" w:num="1"/>
        </w:sectPr>
      </w:pPr>
    </w:p>
    <w:p w14:paraId="7FDF2068">
      <w:pPr>
        <w:pStyle w:val="5"/>
        <w:spacing w:line="261" w:lineRule="auto"/>
        <w:ind w:right="118"/>
      </w:pPr>
      <w:r>
        <w:t>perplexed with temptations this way, by which their lives have been made very uncomfortable? Prayer in it self is better, but is it better at this time</w:t>
      </w:r>
      <w:r>
        <w:rPr>
          <w:spacing w:val="80"/>
        </w:rPr>
        <w:t xml:space="preserve"> </w:t>
      </w:r>
      <w:r>
        <w:t>for me, all things considered? am not I about that which God hath called</w:t>
      </w:r>
      <w:r>
        <w:rPr>
          <w:spacing w:val="80"/>
        </w:rPr>
        <w:t xml:space="preserve"> </w:t>
      </w:r>
      <w:r>
        <w:t>me</w:t>
      </w:r>
      <w:r>
        <w:rPr>
          <w:spacing w:val="32"/>
        </w:rPr>
        <w:t xml:space="preserve"> </w:t>
      </w:r>
      <w:r>
        <w:t>to?</w:t>
      </w:r>
      <w:r>
        <w:rPr>
          <w:spacing w:val="32"/>
        </w:rPr>
        <w:t xml:space="preserve"> </w:t>
      </w:r>
      <w:r>
        <w:t>By</w:t>
      </w:r>
      <w:r>
        <w:rPr>
          <w:spacing w:val="32"/>
        </w:rPr>
        <w:t xml:space="preserve"> </w:t>
      </w:r>
      <w:r>
        <w:t>this</w:t>
      </w:r>
      <w:r>
        <w:rPr>
          <w:spacing w:val="32"/>
        </w:rPr>
        <w:t xml:space="preserve"> </w:t>
      </w:r>
      <w:r>
        <w:t>Principle</w:t>
      </w:r>
      <w:r>
        <w:rPr>
          <w:spacing w:val="32"/>
        </w:rPr>
        <w:t xml:space="preserve"> </w:t>
      </w:r>
      <w:r>
        <w:t>many</w:t>
      </w:r>
      <w:r>
        <w:rPr>
          <w:spacing w:val="33"/>
        </w:rPr>
        <w:t xml:space="preserve"> </w:t>
      </w:r>
      <w:r>
        <w:t>deceive</w:t>
      </w:r>
      <w:r>
        <w:rPr>
          <w:spacing w:val="32"/>
        </w:rPr>
        <w:t xml:space="preserve"> </w:t>
      </w:r>
      <w:r>
        <w:t>and</w:t>
      </w:r>
      <w:r>
        <w:rPr>
          <w:spacing w:val="32"/>
        </w:rPr>
        <w:t xml:space="preserve"> </w:t>
      </w:r>
      <w:r>
        <w:t>trouble</w:t>
      </w:r>
      <w:r>
        <w:rPr>
          <w:spacing w:val="32"/>
        </w:rPr>
        <w:t xml:space="preserve"> </w:t>
      </w:r>
      <w:r>
        <w:t>themselves,</w:t>
      </w:r>
      <w:r>
        <w:rPr>
          <w:spacing w:val="32"/>
        </w:rPr>
        <w:t xml:space="preserve"> </w:t>
      </w:r>
      <w:r>
        <w:t>in</w:t>
      </w:r>
      <w:r>
        <w:rPr>
          <w:spacing w:val="32"/>
        </w:rPr>
        <w:t xml:space="preserve"> </w:t>
      </w:r>
      <w:r>
        <w:t>respect of their souls; as some by a conceit of the like nature, deceive and bring great</w:t>
      </w:r>
      <w:r>
        <w:rPr>
          <w:spacing w:val="40"/>
        </w:rPr>
        <w:t xml:space="preserve"> </w:t>
      </w:r>
      <w:r>
        <w:t>trouble</w:t>
      </w:r>
      <w:r>
        <w:rPr>
          <w:spacing w:val="40"/>
        </w:rPr>
        <w:t xml:space="preserve"> </w:t>
      </w:r>
      <w:r>
        <w:t>to</w:t>
      </w:r>
      <w:r>
        <w:rPr>
          <w:spacing w:val="40"/>
        </w:rPr>
        <w:t xml:space="preserve"> </w:t>
      </w:r>
      <w:r>
        <w:t>themselves</w:t>
      </w:r>
      <w:r>
        <w:rPr>
          <w:spacing w:val="40"/>
        </w:rPr>
        <w:t xml:space="preserve"> </w:t>
      </w:r>
      <w:r>
        <w:t>in</w:t>
      </w:r>
      <w:r>
        <w:rPr>
          <w:spacing w:val="40"/>
        </w:rPr>
        <w:t xml:space="preserve"> </w:t>
      </w:r>
      <w:r>
        <w:t>respect</w:t>
      </w:r>
      <w:r>
        <w:rPr>
          <w:spacing w:val="40"/>
        </w:rPr>
        <w:t xml:space="preserve"> </w:t>
      </w:r>
      <w:r>
        <w:t>of</w:t>
      </w:r>
      <w:r>
        <w:rPr>
          <w:spacing w:val="40"/>
        </w:rPr>
        <w:t xml:space="preserve"> </w:t>
      </w:r>
      <w:r>
        <w:t>their</w:t>
      </w:r>
      <w:r>
        <w:rPr>
          <w:spacing w:val="40"/>
        </w:rPr>
        <w:t xml:space="preserve"> </w:t>
      </w:r>
      <w:r>
        <w:t>bodies;</w:t>
      </w:r>
      <w:r>
        <w:rPr>
          <w:spacing w:val="40"/>
        </w:rPr>
        <w:t xml:space="preserve"> </w:t>
      </w:r>
      <w:r>
        <w:t>some</w:t>
      </w:r>
      <w:r>
        <w:rPr>
          <w:spacing w:val="40"/>
        </w:rPr>
        <w:t xml:space="preserve"> </w:t>
      </w:r>
      <w:r>
        <w:t>who</w:t>
      </w:r>
      <w:r>
        <w:rPr>
          <w:spacing w:val="40"/>
        </w:rPr>
        <w:t xml:space="preserve"> </w:t>
      </w:r>
      <w:r>
        <w:t>have sickly bodies, their flesh is decayed, they think such and such things have most nourishment in them, such things are hot, and full of spirits, and</w:t>
      </w:r>
      <w:r>
        <w:rPr>
          <w:spacing w:val="40"/>
        </w:rPr>
        <w:t xml:space="preserve"> </w:t>
      </w:r>
      <w:r>
        <w:t>juice,</w:t>
      </w:r>
      <w:r>
        <w:rPr>
          <w:spacing w:val="40"/>
        </w:rPr>
        <w:t xml:space="preserve"> </w:t>
      </w:r>
      <w:r>
        <w:t>therefore</w:t>
      </w:r>
      <w:r>
        <w:rPr>
          <w:spacing w:val="40"/>
        </w:rPr>
        <w:t xml:space="preserve"> </w:t>
      </w:r>
      <w:r>
        <w:t>they</w:t>
      </w:r>
      <w:r>
        <w:rPr>
          <w:spacing w:val="40"/>
        </w:rPr>
        <w:t xml:space="preserve"> </w:t>
      </w:r>
      <w:r>
        <w:t>will</w:t>
      </w:r>
      <w:r>
        <w:rPr>
          <w:spacing w:val="40"/>
        </w:rPr>
        <w:t xml:space="preserve"> </w:t>
      </w:r>
      <w:r>
        <w:t>eat</w:t>
      </w:r>
      <w:r>
        <w:rPr>
          <w:spacing w:val="40"/>
        </w:rPr>
        <w:t xml:space="preserve"> </w:t>
      </w:r>
      <w:r>
        <w:t>and</w:t>
      </w:r>
      <w:r>
        <w:rPr>
          <w:spacing w:val="40"/>
        </w:rPr>
        <w:t xml:space="preserve"> </w:t>
      </w:r>
      <w:r>
        <w:t>drink</w:t>
      </w:r>
      <w:r>
        <w:rPr>
          <w:spacing w:val="40"/>
        </w:rPr>
        <w:t xml:space="preserve"> </w:t>
      </w:r>
      <w:r>
        <w:t>altogether</w:t>
      </w:r>
      <w:r>
        <w:rPr>
          <w:spacing w:val="40"/>
        </w:rPr>
        <w:t xml:space="preserve"> </w:t>
      </w:r>
      <w:r>
        <w:t>such</w:t>
      </w:r>
      <w:r>
        <w:rPr>
          <w:spacing w:val="40"/>
        </w:rPr>
        <w:t xml:space="preserve"> </w:t>
      </w:r>
      <w:r>
        <w:t>things,</w:t>
      </w:r>
      <w:r>
        <w:rPr>
          <w:spacing w:val="40"/>
        </w:rPr>
        <w:t xml:space="preserve"> </w:t>
      </w:r>
      <w:r>
        <w:t>leaving their</w:t>
      </w:r>
      <w:r>
        <w:rPr>
          <w:spacing w:val="40"/>
        </w:rPr>
        <w:t xml:space="preserve"> </w:t>
      </w:r>
      <w:r>
        <w:t>ordinary</w:t>
      </w:r>
      <w:r>
        <w:rPr>
          <w:spacing w:val="40"/>
        </w:rPr>
        <w:t xml:space="preserve"> </w:t>
      </w:r>
      <w:r>
        <w:t>diet;</w:t>
      </w:r>
      <w:r>
        <w:rPr>
          <w:spacing w:val="40"/>
        </w:rPr>
        <w:t xml:space="preserve"> </w:t>
      </w:r>
      <w:r>
        <w:t>by</w:t>
      </w:r>
      <w:r>
        <w:rPr>
          <w:spacing w:val="40"/>
        </w:rPr>
        <w:t xml:space="preserve"> </w:t>
      </w:r>
      <w:r>
        <w:t>this</w:t>
      </w:r>
      <w:r>
        <w:rPr>
          <w:spacing w:val="40"/>
        </w:rPr>
        <w:t xml:space="preserve"> </w:t>
      </w:r>
      <w:r>
        <w:t>means</w:t>
      </w:r>
      <w:r>
        <w:rPr>
          <w:spacing w:val="40"/>
        </w:rPr>
        <w:t xml:space="preserve"> </w:t>
      </w:r>
      <w:r>
        <w:t>they</w:t>
      </w:r>
      <w:r>
        <w:rPr>
          <w:spacing w:val="40"/>
        </w:rPr>
        <w:t xml:space="preserve"> </w:t>
      </w:r>
      <w:r>
        <w:t>many</w:t>
      </w:r>
      <w:r>
        <w:rPr>
          <w:spacing w:val="40"/>
        </w:rPr>
        <w:t xml:space="preserve"> </w:t>
      </w:r>
      <w:r>
        <w:t>times</w:t>
      </w:r>
      <w:r>
        <w:rPr>
          <w:spacing w:val="40"/>
        </w:rPr>
        <w:t xml:space="preserve"> </w:t>
      </w:r>
      <w:r>
        <w:t>overthrow</w:t>
      </w:r>
      <w:r>
        <w:rPr>
          <w:spacing w:val="40"/>
        </w:rPr>
        <w:t xml:space="preserve"> </w:t>
      </w:r>
      <w:r>
        <w:t>their bodies:</w:t>
      </w:r>
      <w:r>
        <w:rPr>
          <w:spacing w:val="40"/>
        </w:rPr>
        <w:t xml:space="preserve"> </w:t>
      </w:r>
      <w:r>
        <w:t>for</w:t>
      </w:r>
      <w:r>
        <w:rPr>
          <w:spacing w:val="40"/>
        </w:rPr>
        <w:t xml:space="preserve"> </w:t>
      </w:r>
      <w:r>
        <w:t>though</w:t>
      </w:r>
      <w:r>
        <w:rPr>
          <w:spacing w:val="40"/>
        </w:rPr>
        <w:t xml:space="preserve"> </w:t>
      </w:r>
      <w:r>
        <w:t>a</w:t>
      </w:r>
      <w:r>
        <w:rPr>
          <w:spacing w:val="40"/>
        </w:rPr>
        <w:t xml:space="preserve"> </w:t>
      </w:r>
      <w:r>
        <w:t>man</w:t>
      </w:r>
      <w:r>
        <w:rPr>
          <w:spacing w:val="40"/>
        </w:rPr>
        <w:t xml:space="preserve"> </w:t>
      </w:r>
      <w:r>
        <w:t>wants</w:t>
      </w:r>
      <w:r>
        <w:rPr>
          <w:spacing w:val="40"/>
        </w:rPr>
        <w:t xml:space="preserve"> </w:t>
      </w:r>
      <w:r>
        <w:t>flesh,</w:t>
      </w:r>
      <w:r>
        <w:rPr>
          <w:spacing w:val="40"/>
        </w:rPr>
        <w:t xml:space="preserve"> </w:t>
      </w:r>
      <w:r>
        <w:t>yet</w:t>
      </w:r>
      <w:r>
        <w:rPr>
          <w:spacing w:val="40"/>
        </w:rPr>
        <w:t xml:space="preserve"> </w:t>
      </w:r>
      <w:r>
        <w:t>the</w:t>
      </w:r>
      <w:r>
        <w:rPr>
          <w:spacing w:val="40"/>
        </w:rPr>
        <w:t xml:space="preserve"> </w:t>
      </w:r>
      <w:r>
        <w:t>way</w:t>
      </w:r>
      <w:r>
        <w:rPr>
          <w:spacing w:val="40"/>
        </w:rPr>
        <w:t xml:space="preserve"> </w:t>
      </w:r>
      <w:r>
        <w:t>for</w:t>
      </w:r>
      <w:r>
        <w:rPr>
          <w:spacing w:val="40"/>
        </w:rPr>
        <w:t xml:space="preserve"> </w:t>
      </w:r>
      <w:r>
        <w:t>him</w:t>
      </w:r>
      <w:r>
        <w:rPr>
          <w:spacing w:val="40"/>
        </w:rPr>
        <w:t xml:space="preserve"> </w:t>
      </w:r>
      <w:r>
        <w:t>to</w:t>
      </w:r>
      <w:r>
        <w:rPr>
          <w:spacing w:val="40"/>
        </w:rPr>
        <w:t xml:space="preserve"> </w:t>
      </w:r>
      <w:r>
        <w:t>have</w:t>
      </w:r>
      <w:r>
        <w:rPr>
          <w:spacing w:val="40"/>
        </w:rPr>
        <w:t xml:space="preserve"> </w:t>
      </w:r>
      <w:r>
        <w:t>it,</w:t>
      </w:r>
      <w:r>
        <w:rPr>
          <w:spacing w:val="40"/>
        </w:rPr>
        <w:t xml:space="preserve"> </w:t>
      </w:r>
      <w:r>
        <w:t>it may be is not to take nourishing things, but purging; and though he be troubled with faintness, it may be the way to get good spirits, is by eating ordinary</w:t>
      </w:r>
      <w:r>
        <w:rPr>
          <w:spacing w:val="40"/>
        </w:rPr>
        <w:t xml:space="preserve"> </w:t>
      </w:r>
      <w:r>
        <w:t>diet,</w:t>
      </w:r>
      <w:r>
        <w:rPr>
          <w:spacing w:val="40"/>
        </w:rPr>
        <w:t xml:space="preserve"> </w:t>
      </w:r>
      <w:r>
        <w:t>and</w:t>
      </w:r>
      <w:r>
        <w:rPr>
          <w:spacing w:val="40"/>
        </w:rPr>
        <w:t xml:space="preserve"> </w:t>
      </w:r>
      <w:r>
        <w:t>cooling</w:t>
      </w:r>
      <w:r>
        <w:rPr>
          <w:spacing w:val="40"/>
        </w:rPr>
        <w:t xml:space="preserve"> </w:t>
      </w:r>
      <w:r>
        <w:t>his</w:t>
      </w:r>
      <w:r>
        <w:rPr>
          <w:spacing w:val="40"/>
        </w:rPr>
        <w:t xml:space="preserve"> </w:t>
      </w:r>
      <w:r>
        <w:t>body,</w:t>
      </w:r>
      <w:r>
        <w:rPr>
          <w:spacing w:val="40"/>
        </w:rPr>
        <w:t xml:space="preserve"> </w:t>
      </w:r>
      <w:r>
        <w:t>that</w:t>
      </w:r>
      <w:r>
        <w:rPr>
          <w:spacing w:val="40"/>
        </w:rPr>
        <w:t xml:space="preserve"> </w:t>
      </w:r>
      <w:r>
        <w:t>so</w:t>
      </w:r>
      <w:r>
        <w:rPr>
          <w:spacing w:val="40"/>
        </w:rPr>
        <w:t xml:space="preserve"> </w:t>
      </w:r>
      <w:r>
        <w:t>some</w:t>
      </w:r>
      <w:r>
        <w:rPr>
          <w:spacing w:val="40"/>
        </w:rPr>
        <w:t xml:space="preserve"> </w:t>
      </w:r>
      <w:r>
        <w:t>distemper</w:t>
      </w:r>
      <w:r>
        <w:rPr>
          <w:spacing w:val="40"/>
        </w:rPr>
        <w:t xml:space="preserve"> </w:t>
      </w:r>
      <w:r>
        <w:t>may</w:t>
      </w:r>
      <w:r>
        <w:rPr>
          <w:spacing w:val="40"/>
        </w:rPr>
        <w:t xml:space="preserve"> </w:t>
      </w:r>
      <w:r>
        <w:t>be cured,</w:t>
      </w:r>
      <w:r>
        <w:rPr>
          <w:spacing w:val="40"/>
        </w:rPr>
        <w:t xml:space="preserve"> </w:t>
      </w:r>
      <w:r>
        <w:t>and</w:t>
      </w:r>
      <w:r>
        <w:rPr>
          <w:spacing w:val="40"/>
        </w:rPr>
        <w:t xml:space="preserve"> </w:t>
      </w:r>
      <w:r>
        <w:t>he</w:t>
      </w:r>
      <w:r>
        <w:rPr>
          <w:spacing w:val="40"/>
        </w:rPr>
        <w:t xml:space="preserve"> </w:t>
      </w:r>
      <w:r>
        <w:t>may</w:t>
      </w:r>
      <w:r>
        <w:rPr>
          <w:spacing w:val="40"/>
        </w:rPr>
        <w:t xml:space="preserve"> </w:t>
      </w:r>
      <w:r>
        <w:t>get</w:t>
      </w:r>
      <w:r>
        <w:rPr>
          <w:spacing w:val="40"/>
        </w:rPr>
        <w:t xml:space="preserve"> </w:t>
      </w:r>
      <w:r>
        <w:t>his</w:t>
      </w:r>
      <w:r>
        <w:rPr>
          <w:spacing w:val="40"/>
        </w:rPr>
        <w:t xml:space="preserve"> </w:t>
      </w:r>
      <w:r>
        <w:t>veins</w:t>
      </w:r>
      <w:r>
        <w:rPr>
          <w:spacing w:val="40"/>
        </w:rPr>
        <w:t xml:space="preserve"> </w:t>
      </w:r>
      <w:r>
        <w:t>filled</w:t>
      </w:r>
      <w:r>
        <w:rPr>
          <w:spacing w:val="40"/>
        </w:rPr>
        <w:t xml:space="preserve"> </w:t>
      </w:r>
      <w:r>
        <w:t>with</w:t>
      </w:r>
      <w:r>
        <w:rPr>
          <w:spacing w:val="40"/>
        </w:rPr>
        <w:t xml:space="preserve"> </w:t>
      </w:r>
      <w:r>
        <w:t>good</w:t>
      </w:r>
      <w:r>
        <w:rPr>
          <w:spacing w:val="40"/>
        </w:rPr>
        <w:t xml:space="preserve"> </w:t>
      </w:r>
      <w:r>
        <w:t>blood,</w:t>
      </w:r>
      <w:r>
        <w:rPr>
          <w:spacing w:val="40"/>
        </w:rPr>
        <w:t xml:space="preserve"> </w:t>
      </w:r>
      <w:r>
        <w:t>and</w:t>
      </w:r>
      <w:r>
        <w:rPr>
          <w:spacing w:val="40"/>
        </w:rPr>
        <w:t xml:space="preserve"> </w:t>
      </w:r>
      <w:r>
        <w:t>spirits</w:t>
      </w:r>
      <w:r>
        <w:rPr>
          <w:spacing w:val="40"/>
        </w:rPr>
        <w:t xml:space="preserve"> </w:t>
      </w:r>
      <w:r>
        <w:t>got from it, rather then by drinking hot waters that are full of spirits, which perhaps burns his heart, and dries his body, that there is no good blood generated from his diet.</w:t>
      </w:r>
    </w:p>
    <w:p w14:paraId="19D306CD">
      <w:pPr>
        <w:pStyle w:val="5"/>
        <w:spacing w:before="266" w:line="261" w:lineRule="auto"/>
        <w:ind w:right="117"/>
      </w:pPr>
      <w:r>
        <w:t>It</w:t>
      </w:r>
      <w:r>
        <w:rPr>
          <w:spacing w:val="40"/>
        </w:rPr>
        <w:t xml:space="preserve"> </w:t>
      </w:r>
      <w:r>
        <w:t>is</w:t>
      </w:r>
      <w:r>
        <w:rPr>
          <w:spacing w:val="40"/>
        </w:rPr>
        <w:t xml:space="preserve"> </w:t>
      </w:r>
      <w:r>
        <w:t>not</w:t>
      </w:r>
      <w:r>
        <w:rPr>
          <w:spacing w:val="40"/>
        </w:rPr>
        <w:t xml:space="preserve"> </w:t>
      </w:r>
      <w:r>
        <w:t>enough</w:t>
      </w:r>
      <w:r>
        <w:rPr>
          <w:spacing w:val="40"/>
        </w:rPr>
        <w:t xml:space="preserve"> </w:t>
      </w:r>
      <w:r>
        <w:t>therefore</w:t>
      </w:r>
      <w:r>
        <w:rPr>
          <w:spacing w:val="40"/>
        </w:rPr>
        <w:t xml:space="preserve"> </w:t>
      </w:r>
      <w:r>
        <w:t>to</w:t>
      </w:r>
      <w:r>
        <w:rPr>
          <w:spacing w:val="40"/>
        </w:rPr>
        <w:t xml:space="preserve"> </w:t>
      </w:r>
      <w:r>
        <w:t>say</w:t>
      </w:r>
      <w:r>
        <w:rPr>
          <w:spacing w:val="40"/>
        </w:rPr>
        <w:t xml:space="preserve"> </w:t>
      </w:r>
      <w:r>
        <w:t>the</w:t>
      </w:r>
      <w:r>
        <w:rPr>
          <w:spacing w:val="40"/>
        </w:rPr>
        <w:t xml:space="preserve"> </w:t>
      </w:r>
      <w:r>
        <w:t>thing</w:t>
      </w:r>
      <w:r>
        <w:rPr>
          <w:spacing w:val="40"/>
        </w:rPr>
        <w:t xml:space="preserve"> </w:t>
      </w:r>
      <w:r>
        <w:t>is</w:t>
      </w:r>
      <w:r>
        <w:rPr>
          <w:spacing w:val="40"/>
        </w:rPr>
        <w:t xml:space="preserve"> </w:t>
      </w:r>
      <w:r>
        <w:t>in</w:t>
      </w:r>
      <w:r>
        <w:rPr>
          <w:spacing w:val="40"/>
        </w:rPr>
        <w:t xml:space="preserve"> </w:t>
      </w:r>
      <w:r>
        <w:t>it</w:t>
      </w:r>
      <w:r>
        <w:rPr>
          <w:spacing w:val="40"/>
        </w:rPr>
        <w:t xml:space="preserve"> </w:t>
      </w:r>
      <w:r>
        <w:t>self</w:t>
      </w:r>
      <w:r>
        <w:rPr>
          <w:spacing w:val="40"/>
        </w:rPr>
        <w:t xml:space="preserve"> </w:t>
      </w:r>
      <w:r>
        <w:t>better,</w:t>
      </w:r>
      <w:r>
        <w:rPr>
          <w:spacing w:val="40"/>
        </w:rPr>
        <w:t xml:space="preserve"> </w:t>
      </w:r>
      <w:r>
        <w:t>but</w:t>
      </w:r>
      <w:r>
        <w:rPr>
          <w:spacing w:val="40"/>
        </w:rPr>
        <w:t xml:space="preserve"> </w:t>
      </w:r>
      <w:r>
        <w:t>is</w:t>
      </w:r>
      <w:r>
        <w:rPr>
          <w:spacing w:val="40"/>
        </w:rPr>
        <w:t xml:space="preserve"> </w:t>
      </w:r>
      <w:r>
        <w:t>it better in all the references I have, and it hath? is it better in regard of others, in regard of the public, for the helping me in all my relations? May</w:t>
      </w:r>
      <w:r>
        <w:rPr>
          <w:spacing w:val="80"/>
        </w:rPr>
        <w:t xml:space="preserve"> </w:t>
      </w:r>
      <w:r>
        <w:t>it</w:t>
      </w:r>
      <w:r>
        <w:rPr>
          <w:spacing w:val="32"/>
        </w:rPr>
        <w:t xml:space="preserve"> </w:t>
      </w:r>
      <w:r>
        <w:t>not</w:t>
      </w:r>
      <w:r>
        <w:rPr>
          <w:spacing w:val="33"/>
        </w:rPr>
        <w:t xml:space="preserve"> </w:t>
      </w:r>
      <w:r>
        <w:t>helps</w:t>
      </w:r>
      <w:r>
        <w:rPr>
          <w:spacing w:val="33"/>
        </w:rPr>
        <w:t xml:space="preserve"> </w:t>
      </w:r>
      <w:r>
        <w:t>one</w:t>
      </w:r>
      <w:r>
        <w:rPr>
          <w:spacing w:val="33"/>
        </w:rPr>
        <w:t xml:space="preserve"> </w:t>
      </w:r>
      <w:r>
        <w:t>way,</w:t>
      </w:r>
      <w:r>
        <w:rPr>
          <w:spacing w:val="33"/>
        </w:rPr>
        <w:t xml:space="preserve"> </w:t>
      </w:r>
      <w:r>
        <w:t>and</w:t>
      </w:r>
      <w:r>
        <w:rPr>
          <w:spacing w:val="33"/>
        </w:rPr>
        <w:t xml:space="preserve"> </w:t>
      </w:r>
      <w:r>
        <w:t>hinder</w:t>
      </w:r>
      <w:r>
        <w:rPr>
          <w:spacing w:val="33"/>
        </w:rPr>
        <w:t xml:space="preserve"> </w:t>
      </w:r>
      <w:r>
        <w:t>many</w:t>
      </w:r>
      <w:r>
        <w:rPr>
          <w:spacing w:val="33"/>
        </w:rPr>
        <w:t xml:space="preserve"> </w:t>
      </w:r>
      <w:r>
        <w:t>ways?</w:t>
      </w:r>
      <w:r>
        <w:rPr>
          <w:spacing w:val="33"/>
        </w:rPr>
        <w:t xml:space="preserve"> </w:t>
      </w:r>
      <w:r>
        <w:t>If</w:t>
      </w:r>
      <w:r>
        <w:rPr>
          <w:spacing w:val="33"/>
        </w:rPr>
        <w:t xml:space="preserve"> </w:t>
      </w:r>
      <w:r>
        <w:t>a</w:t>
      </w:r>
      <w:r>
        <w:rPr>
          <w:spacing w:val="33"/>
        </w:rPr>
        <w:t xml:space="preserve"> </w:t>
      </w:r>
      <w:r>
        <w:t>Physician</w:t>
      </w:r>
      <w:r>
        <w:rPr>
          <w:spacing w:val="33"/>
        </w:rPr>
        <w:t xml:space="preserve"> </w:t>
      </w:r>
      <w:r>
        <w:t>should</w:t>
      </w:r>
      <w:r>
        <w:rPr>
          <w:spacing w:val="33"/>
        </w:rPr>
        <w:t xml:space="preserve"> </w:t>
      </w:r>
      <w:r>
        <w:t>come to a man, and see his disease is hot, and should therefore presently cool</w:t>
      </w:r>
      <w:r>
        <w:rPr>
          <w:spacing w:val="80"/>
        </w:rPr>
        <w:t xml:space="preserve"> </w:t>
      </w:r>
      <w:r>
        <w:t>him by giving him water, the man may like it for the present; why is it not better</w:t>
      </w:r>
      <w:r>
        <w:rPr>
          <w:spacing w:val="40"/>
        </w:rPr>
        <w:t xml:space="preserve"> </w:t>
      </w:r>
      <w:r>
        <w:t>to</w:t>
      </w:r>
      <w:r>
        <w:rPr>
          <w:spacing w:val="40"/>
        </w:rPr>
        <w:t xml:space="preserve"> </w:t>
      </w:r>
      <w:r>
        <w:t>be</w:t>
      </w:r>
      <w:r>
        <w:rPr>
          <w:spacing w:val="40"/>
        </w:rPr>
        <w:t xml:space="preserve"> </w:t>
      </w:r>
      <w:r>
        <w:t>cool,</w:t>
      </w:r>
      <w:r>
        <w:rPr>
          <w:spacing w:val="40"/>
        </w:rPr>
        <w:t xml:space="preserve"> </w:t>
      </w:r>
      <w:r>
        <w:t>then</w:t>
      </w:r>
      <w:r>
        <w:rPr>
          <w:spacing w:val="40"/>
        </w:rPr>
        <w:t xml:space="preserve"> </w:t>
      </w:r>
      <w:r>
        <w:t>so</w:t>
      </w:r>
      <w:r>
        <w:rPr>
          <w:spacing w:val="40"/>
        </w:rPr>
        <w:t xml:space="preserve"> </w:t>
      </w:r>
      <w:r>
        <w:t>burning</w:t>
      </w:r>
      <w:r>
        <w:rPr>
          <w:spacing w:val="40"/>
        </w:rPr>
        <w:t xml:space="preserve"> </w:t>
      </w:r>
      <w:r>
        <w:t>hot?</w:t>
      </w:r>
      <w:r>
        <w:rPr>
          <w:spacing w:val="40"/>
        </w:rPr>
        <w:t xml:space="preserve"> </w:t>
      </w:r>
      <w:r>
        <w:t>but</w:t>
      </w:r>
      <w:r>
        <w:rPr>
          <w:spacing w:val="40"/>
        </w:rPr>
        <w:t xml:space="preserve"> </w:t>
      </w:r>
      <w:r>
        <w:t>thus</w:t>
      </w:r>
      <w:r>
        <w:rPr>
          <w:spacing w:val="40"/>
        </w:rPr>
        <w:t xml:space="preserve"> </w:t>
      </w:r>
      <w:r>
        <w:t>the</w:t>
      </w:r>
      <w:r>
        <w:rPr>
          <w:spacing w:val="40"/>
        </w:rPr>
        <w:t xml:space="preserve"> </w:t>
      </w:r>
      <w:r>
        <w:t>Physician</w:t>
      </w:r>
      <w:r>
        <w:rPr>
          <w:spacing w:val="40"/>
        </w:rPr>
        <w:t xml:space="preserve"> </w:t>
      </w:r>
      <w:r>
        <w:t>discovers his folly, and the Patient loses his life. A Physician in prescribing some physic had need have forty considerations in his head at once, how one</w:t>
      </w:r>
      <w:r>
        <w:rPr>
          <w:spacing w:val="80"/>
          <w:w w:val="150"/>
        </w:rPr>
        <w:t xml:space="preserve"> </w:t>
      </w:r>
      <w:r>
        <w:t>part stands affected to the other, of what years the man is, of what completion,</w:t>
      </w:r>
      <w:r>
        <w:rPr>
          <w:spacing w:val="40"/>
        </w:rPr>
        <w:t xml:space="preserve"> </w:t>
      </w:r>
      <w:r>
        <w:t>how</w:t>
      </w:r>
      <w:r>
        <w:rPr>
          <w:spacing w:val="40"/>
        </w:rPr>
        <w:t xml:space="preserve"> </w:t>
      </w:r>
      <w:r>
        <w:t>long</w:t>
      </w:r>
      <w:r>
        <w:rPr>
          <w:spacing w:val="40"/>
        </w:rPr>
        <w:t xml:space="preserve"> </w:t>
      </w:r>
      <w:r>
        <w:t>the</w:t>
      </w:r>
      <w:r>
        <w:rPr>
          <w:spacing w:val="40"/>
        </w:rPr>
        <w:t xml:space="preserve"> </w:t>
      </w:r>
      <w:r>
        <w:t>disease</w:t>
      </w:r>
      <w:r>
        <w:rPr>
          <w:spacing w:val="40"/>
        </w:rPr>
        <w:t xml:space="preserve"> </w:t>
      </w:r>
      <w:r>
        <w:t>hath</w:t>
      </w:r>
      <w:r>
        <w:rPr>
          <w:spacing w:val="40"/>
        </w:rPr>
        <w:t xml:space="preserve"> </w:t>
      </w:r>
      <w:r>
        <w:t>been</w:t>
      </w:r>
      <w:r>
        <w:rPr>
          <w:spacing w:val="40"/>
        </w:rPr>
        <w:t xml:space="preserve"> </w:t>
      </w:r>
      <w:r>
        <w:t>upon</w:t>
      </w:r>
      <w:r>
        <w:rPr>
          <w:spacing w:val="40"/>
        </w:rPr>
        <w:t xml:space="preserve"> </w:t>
      </w:r>
      <w:r>
        <w:t>him,</w:t>
      </w:r>
      <w:r>
        <w:rPr>
          <w:spacing w:val="40"/>
        </w:rPr>
        <w:t xml:space="preserve"> </w:t>
      </w:r>
      <w:r>
        <w:t>what</w:t>
      </w:r>
      <w:r>
        <w:rPr>
          <w:spacing w:val="40"/>
        </w:rPr>
        <w:t xml:space="preserve"> </w:t>
      </w:r>
      <w:r>
        <w:t>was</w:t>
      </w:r>
      <w:r>
        <w:rPr>
          <w:spacing w:val="40"/>
        </w:rPr>
        <w:t xml:space="preserve"> </w:t>
      </w:r>
      <w:r>
        <w:t>last done to him, &amp;c. So it should be in the duties of Religion, a Christian who desires to walk orderly, to beautify and honor his profession to enjoy communion with God, and peace in his own soul, and bee useful to the public,</w:t>
      </w:r>
      <w:r>
        <w:rPr>
          <w:spacing w:val="40"/>
        </w:rPr>
        <w:t xml:space="preserve"> </w:t>
      </w:r>
      <w:r>
        <w:t>had</w:t>
      </w:r>
      <w:r>
        <w:rPr>
          <w:spacing w:val="40"/>
        </w:rPr>
        <w:t xml:space="preserve"> </w:t>
      </w:r>
      <w:r>
        <w:t>need</w:t>
      </w:r>
      <w:r>
        <w:rPr>
          <w:spacing w:val="40"/>
        </w:rPr>
        <w:t xml:space="preserve"> </w:t>
      </w:r>
      <w:r>
        <w:t>have</w:t>
      </w:r>
      <w:r>
        <w:rPr>
          <w:spacing w:val="40"/>
        </w:rPr>
        <w:t xml:space="preserve"> </w:t>
      </w:r>
      <w:r>
        <w:t>his</w:t>
      </w:r>
      <w:r>
        <w:rPr>
          <w:spacing w:val="40"/>
        </w:rPr>
        <w:t xml:space="preserve"> </w:t>
      </w:r>
      <w:r>
        <w:t>wits</w:t>
      </w:r>
      <w:r>
        <w:rPr>
          <w:spacing w:val="40"/>
        </w:rPr>
        <w:t xml:space="preserve"> </w:t>
      </w:r>
      <w:r>
        <w:t>about</w:t>
      </w:r>
      <w:r>
        <w:rPr>
          <w:spacing w:val="40"/>
        </w:rPr>
        <w:t xml:space="preserve"> </w:t>
      </w:r>
      <w:r>
        <w:t>him,</w:t>
      </w:r>
      <w:r>
        <w:rPr>
          <w:spacing w:val="40"/>
        </w:rPr>
        <w:t xml:space="preserve"> </w:t>
      </w:r>
      <w:r>
        <w:t>not</w:t>
      </w:r>
      <w:r>
        <w:rPr>
          <w:spacing w:val="40"/>
        </w:rPr>
        <w:t xml:space="preserve"> </w:t>
      </w:r>
      <w:r>
        <w:t>presently</w:t>
      </w:r>
      <w:r>
        <w:rPr>
          <w:spacing w:val="40"/>
        </w:rPr>
        <w:t xml:space="preserve"> </w:t>
      </w:r>
      <w:r>
        <w:t>to</w:t>
      </w:r>
      <w:r>
        <w:rPr>
          <w:spacing w:val="40"/>
        </w:rPr>
        <w:t xml:space="preserve"> </w:t>
      </w:r>
      <w:r>
        <w:t>fall</w:t>
      </w:r>
      <w:r>
        <w:rPr>
          <w:spacing w:val="40"/>
        </w:rPr>
        <w:t xml:space="preserve"> </w:t>
      </w:r>
      <w:r>
        <w:t>upon</w:t>
      </w:r>
      <w:r>
        <w:rPr>
          <w:spacing w:val="40"/>
        </w:rPr>
        <w:t xml:space="preserve"> </w:t>
      </w:r>
      <w:r>
        <w:t>a work</w:t>
      </w:r>
      <w:r>
        <w:rPr>
          <w:spacing w:val="40"/>
        </w:rPr>
        <w:t xml:space="preserve"> </w:t>
      </w:r>
      <w:r>
        <w:t>,</w:t>
      </w:r>
      <w:r>
        <w:rPr>
          <w:spacing w:val="40"/>
        </w:rPr>
        <w:t xml:space="preserve"> </w:t>
      </w:r>
      <w:r>
        <w:t>because</w:t>
      </w:r>
      <w:r>
        <w:rPr>
          <w:spacing w:val="40"/>
        </w:rPr>
        <w:t xml:space="preserve"> </w:t>
      </w:r>
      <w:r>
        <w:t>it</w:t>
      </w:r>
      <w:r>
        <w:rPr>
          <w:spacing w:val="40"/>
        </w:rPr>
        <w:t xml:space="preserve"> </w:t>
      </w:r>
      <w:r>
        <w:t>is</w:t>
      </w:r>
      <w:r>
        <w:rPr>
          <w:spacing w:val="40"/>
        </w:rPr>
        <w:t xml:space="preserve"> </w:t>
      </w:r>
      <w:r>
        <w:t>now</w:t>
      </w:r>
      <w:r>
        <w:rPr>
          <w:spacing w:val="40"/>
        </w:rPr>
        <w:t xml:space="preserve"> </w:t>
      </w:r>
      <w:r>
        <w:t>presented</w:t>
      </w:r>
      <w:r>
        <w:rPr>
          <w:spacing w:val="40"/>
        </w:rPr>
        <w:t xml:space="preserve"> </w:t>
      </w:r>
      <w:r>
        <w:t>as</w:t>
      </w:r>
      <w:r>
        <w:rPr>
          <w:spacing w:val="40"/>
        </w:rPr>
        <w:t xml:space="preserve"> </w:t>
      </w:r>
      <w:r>
        <w:t>good</w:t>
      </w:r>
      <w:r>
        <w:rPr>
          <w:spacing w:val="40"/>
        </w:rPr>
        <w:t xml:space="preserve"> </w:t>
      </w:r>
      <w:r>
        <w:t>to</w:t>
      </w:r>
      <w:r>
        <w:rPr>
          <w:spacing w:val="40"/>
        </w:rPr>
        <w:t xml:space="preserve"> </w:t>
      </w:r>
      <w:r>
        <w:t>him</w:t>
      </w:r>
      <w:r>
        <w:rPr>
          <w:spacing w:val="40"/>
        </w:rPr>
        <w:t xml:space="preserve"> </w:t>
      </w:r>
      <w:r>
        <w:t>in</w:t>
      </w:r>
      <w:r>
        <w:rPr>
          <w:spacing w:val="40"/>
        </w:rPr>
        <w:t xml:space="preserve"> </w:t>
      </w:r>
      <w:r>
        <w:t>a</w:t>
      </w:r>
      <w:r>
        <w:rPr>
          <w:spacing w:val="40"/>
        </w:rPr>
        <w:t xml:space="preserve"> </w:t>
      </w:r>
      <w:r>
        <w:t>single consideration;</w:t>
      </w:r>
      <w:r>
        <w:rPr>
          <w:spacing w:val="40"/>
        </w:rPr>
        <w:t xml:space="preserve"> </w:t>
      </w:r>
      <w:r>
        <w:t>he</w:t>
      </w:r>
      <w:r>
        <w:rPr>
          <w:spacing w:val="40"/>
        </w:rPr>
        <w:t xml:space="preserve"> </w:t>
      </w:r>
      <w:r>
        <w:t>must</w:t>
      </w:r>
      <w:r>
        <w:rPr>
          <w:spacing w:val="40"/>
        </w:rPr>
        <w:t xml:space="preserve"> </w:t>
      </w:r>
      <w:r>
        <w:t>compare</w:t>
      </w:r>
      <w:r>
        <w:rPr>
          <w:spacing w:val="40"/>
        </w:rPr>
        <w:t xml:space="preserve"> </w:t>
      </w:r>
      <w:r>
        <w:t>one</w:t>
      </w:r>
      <w:r>
        <w:rPr>
          <w:spacing w:val="40"/>
        </w:rPr>
        <w:t xml:space="preserve"> </w:t>
      </w:r>
      <w:r>
        <w:t>thing</w:t>
      </w:r>
      <w:r>
        <w:rPr>
          <w:spacing w:val="40"/>
        </w:rPr>
        <w:t xml:space="preserve"> </w:t>
      </w:r>
      <w:r>
        <w:t>with</w:t>
      </w:r>
      <w:r>
        <w:rPr>
          <w:spacing w:val="40"/>
        </w:rPr>
        <w:t xml:space="preserve"> </w:t>
      </w:r>
      <w:r>
        <w:t>another,</w:t>
      </w:r>
      <w:r>
        <w:rPr>
          <w:spacing w:val="40"/>
        </w:rPr>
        <w:t xml:space="preserve"> </w:t>
      </w:r>
      <w:r>
        <w:t>and</w:t>
      </w:r>
      <w:r>
        <w:rPr>
          <w:spacing w:val="40"/>
        </w:rPr>
        <w:t xml:space="preserve"> </w:t>
      </w:r>
      <w:r>
        <w:t>see</w:t>
      </w:r>
      <w:r>
        <w:rPr>
          <w:spacing w:val="40"/>
        </w:rPr>
        <w:t xml:space="preserve"> </w:t>
      </w:r>
      <w:r>
        <w:t>what</w:t>
      </w:r>
      <w:r>
        <w:rPr>
          <w:spacing w:val="40"/>
        </w:rPr>
        <w:t xml:space="preserve"> </w:t>
      </w:r>
      <w:r>
        <w:t>it is</w:t>
      </w:r>
      <w:r>
        <w:rPr>
          <w:spacing w:val="25"/>
        </w:rPr>
        <w:t xml:space="preserve"> </w:t>
      </w:r>
      <w:r>
        <w:t>in</w:t>
      </w:r>
      <w:r>
        <w:rPr>
          <w:spacing w:val="26"/>
        </w:rPr>
        <w:t xml:space="preserve"> </w:t>
      </w:r>
      <w:r>
        <w:t>all</w:t>
      </w:r>
      <w:r>
        <w:rPr>
          <w:spacing w:val="26"/>
        </w:rPr>
        <w:t xml:space="preserve"> </w:t>
      </w:r>
      <w:r>
        <w:t>its</w:t>
      </w:r>
      <w:r>
        <w:rPr>
          <w:spacing w:val="25"/>
        </w:rPr>
        <w:t xml:space="preserve"> </w:t>
      </w:r>
      <w:r>
        <w:t>references;</w:t>
      </w:r>
      <w:r>
        <w:rPr>
          <w:spacing w:val="26"/>
        </w:rPr>
        <w:t xml:space="preserve"> </w:t>
      </w:r>
      <w:r>
        <w:t>or</w:t>
      </w:r>
      <w:r>
        <w:rPr>
          <w:spacing w:val="26"/>
        </w:rPr>
        <w:t xml:space="preserve"> </w:t>
      </w:r>
      <w:r>
        <w:t>otherwise,</w:t>
      </w:r>
      <w:r>
        <w:rPr>
          <w:spacing w:val="26"/>
        </w:rPr>
        <w:t xml:space="preserve"> </w:t>
      </w:r>
      <w:r>
        <w:t>he</w:t>
      </w:r>
      <w:r>
        <w:rPr>
          <w:spacing w:val="25"/>
        </w:rPr>
        <w:t xml:space="preserve"> </w:t>
      </w:r>
      <w:r>
        <w:t>will</w:t>
      </w:r>
      <w:r>
        <w:rPr>
          <w:spacing w:val="26"/>
        </w:rPr>
        <w:t xml:space="preserve"> </w:t>
      </w:r>
      <w:r>
        <w:t>but</w:t>
      </w:r>
      <w:r>
        <w:rPr>
          <w:spacing w:val="25"/>
        </w:rPr>
        <w:t xml:space="preserve"> </w:t>
      </w:r>
      <w:r>
        <w:t>interfere,</w:t>
      </w:r>
      <w:r>
        <w:rPr>
          <w:spacing w:val="25"/>
        </w:rPr>
        <w:t xml:space="preserve"> </w:t>
      </w:r>
      <w:r>
        <w:t>he</w:t>
      </w:r>
      <w:r>
        <w:rPr>
          <w:spacing w:val="25"/>
        </w:rPr>
        <w:t xml:space="preserve"> </w:t>
      </w:r>
      <w:r>
        <w:t>will</w:t>
      </w:r>
      <w:r>
        <w:rPr>
          <w:spacing w:val="26"/>
        </w:rPr>
        <w:t xml:space="preserve"> </w:t>
      </w:r>
      <w:r>
        <w:t>but</w:t>
      </w:r>
      <w:r>
        <w:rPr>
          <w:spacing w:val="25"/>
        </w:rPr>
        <w:t xml:space="preserve"> </w:t>
      </w:r>
      <w:r>
        <w:t>hack</w:t>
      </w:r>
    </w:p>
    <w:p w14:paraId="190FDB65">
      <w:pPr>
        <w:spacing w:after="0" w:line="261" w:lineRule="auto"/>
        <w:sectPr>
          <w:pgSz w:w="12240" w:h="15840"/>
          <w:pgMar w:top="1360" w:right="1320" w:bottom="280" w:left="1340" w:header="720" w:footer="720" w:gutter="0"/>
          <w:cols w:space="720" w:num="1"/>
        </w:sectPr>
      </w:pPr>
    </w:p>
    <w:p w14:paraId="2F4E9662">
      <w:pPr>
        <w:pStyle w:val="5"/>
        <w:spacing w:line="261" w:lineRule="auto"/>
        <w:ind w:right="119"/>
      </w:pPr>
      <w:r>
        <w:t>and hew, and bungle, and disturb himself and others in the ways of Religion, he will make Religion tiresome to himself and others, he will be</w:t>
      </w:r>
      <w:r>
        <w:rPr>
          <w:spacing w:val="80"/>
          <w:w w:val="150"/>
        </w:rPr>
        <w:t xml:space="preserve"> </w:t>
      </w:r>
      <w:r>
        <w:t>in</w:t>
      </w:r>
      <w:r>
        <w:rPr>
          <w:spacing w:val="40"/>
        </w:rPr>
        <w:t xml:space="preserve"> </w:t>
      </w:r>
      <w:r>
        <w:t>danger</w:t>
      </w:r>
      <w:r>
        <w:rPr>
          <w:spacing w:val="40"/>
        </w:rPr>
        <w:t xml:space="preserve"> </w:t>
      </w:r>
      <w:r>
        <w:t>in</w:t>
      </w:r>
      <w:r>
        <w:rPr>
          <w:spacing w:val="40"/>
        </w:rPr>
        <w:t xml:space="preserve"> </w:t>
      </w:r>
      <w:r>
        <w:t>time</w:t>
      </w:r>
      <w:r>
        <w:rPr>
          <w:spacing w:val="40"/>
        </w:rPr>
        <w:t xml:space="preserve"> </w:t>
      </w:r>
      <w:r>
        <w:t>to</w:t>
      </w:r>
      <w:r>
        <w:rPr>
          <w:spacing w:val="40"/>
        </w:rPr>
        <w:t xml:space="preserve"> </w:t>
      </w:r>
      <w:r>
        <w:t>cast</w:t>
      </w:r>
      <w:r>
        <w:rPr>
          <w:spacing w:val="40"/>
        </w:rPr>
        <w:t xml:space="preserve"> </w:t>
      </w:r>
      <w:r>
        <w:t>off</w:t>
      </w:r>
      <w:r>
        <w:rPr>
          <w:spacing w:val="40"/>
        </w:rPr>
        <w:t xml:space="preserve"> </w:t>
      </w:r>
      <w:r>
        <w:t>strictness,</w:t>
      </w:r>
      <w:r>
        <w:rPr>
          <w:spacing w:val="40"/>
        </w:rPr>
        <w:t xml:space="preserve"> </w:t>
      </w:r>
      <w:r>
        <w:t>and</w:t>
      </w:r>
      <w:r>
        <w:rPr>
          <w:spacing w:val="40"/>
        </w:rPr>
        <w:t xml:space="preserve"> </w:t>
      </w:r>
      <w:r>
        <w:t>to</w:t>
      </w:r>
      <w:r>
        <w:rPr>
          <w:spacing w:val="40"/>
        </w:rPr>
        <w:t xml:space="preserve"> </w:t>
      </w:r>
      <w:r>
        <w:t>grow</w:t>
      </w:r>
      <w:r>
        <w:rPr>
          <w:spacing w:val="40"/>
        </w:rPr>
        <w:t xml:space="preserve"> </w:t>
      </w:r>
      <w:r>
        <w:t>so</w:t>
      </w:r>
      <w:r>
        <w:rPr>
          <w:spacing w:val="40"/>
        </w:rPr>
        <w:t xml:space="preserve"> </w:t>
      </w:r>
      <w:r>
        <w:t>much</w:t>
      </w:r>
      <w:r>
        <w:rPr>
          <w:spacing w:val="40"/>
        </w:rPr>
        <w:t xml:space="preserve"> </w:t>
      </w:r>
      <w:r>
        <w:t>the</w:t>
      </w:r>
      <w:r>
        <w:rPr>
          <w:spacing w:val="40"/>
        </w:rPr>
        <w:t xml:space="preserve"> </w:t>
      </w:r>
      <w:r>
        <w:t>more loose then others, by how much more straightened he hath been in a disorderly</w:t>
      </w:r>
      <w:r>
        <w:rPr>
          <w:spacing w:val="35"/>
        </w:rPr>
        <w:t xml:space="preserve"> </w:t>
      </w:r>
      <w:r>
        <w:t>way</w:t>
      </w:r>
      <w:r>
        <w:rPr>
          <w:spacing w:val="35"/>
        </w:rPr>
        <w:t xml:space="preserve"> </w:t>
      </w:r>
      <w:r>
        <w:t>then</w:t>
      </w:r>
      <w:r>
        <w:rPr>
          <w:spacing w:val="35"/>
        </w:rPr>
        <w:t xml:space="preserve"> </w:t>
      </w:r>
      <w:r>
        <w:t>others.</w:t>
      </w:r>
      <w:r>
        <w:rPr>
          <w:spacing w:val="35"/>
        </w:rPr>
        <w:t xml:space="preserve"> </w:t>
      </w:r>
      <w:r>
        <w:t>I</w:t>
      </w:r>
      <w:r>
        <w:rPr>
          <w:spacing w:val="35"/>
        </w:rPr>
        <w:t xml:space="preserve"> </w:t>
      </w:r>
      <w:r>
        <w:t>believe</w:t>
      </w:r>
      <w:r>
        <w:rPr>
          <w:spacing w:val="35"/>
        </w:rPr>
        <w:t xml:space="preserve"> </w:t>
      </w:r>
      <w:r>
        <w:t>some</w:t>
      </w:r>
      <w:r>
        <w:rPr>
          <w:spacing w:val="35"/>
        </w:rPr>
        <w:t xml:space="preserve"> </w:t>
      </w:r>
      <w:r>
        <w:t>of</w:t>
      </w:r>
      <w:r>
        <w:rPr>
          <w:spacing w:val="35"/>
        </w:rPr>
        <w:t xml:space="preserve"> </w:t>
      </w:r>
      <w:r>
        <w:t>you</w:t>
      </w:r>
      <w:r>
        <w:rPr>
          <w:spacing w:val="35"/>
        </w:rPr>
        <w:t xml:space="preserve"> </w:t>
      </w:r>
      <w:r>
        <w:t>have</w:t>
      </w:r>
      <w:r>
        <w:rPr>
          <w:spacing w:val="35"/>
        </w:rPr>
        <w:t xml:space="preserve"> </w:t>
      </w:r>
      <w:r>
        <w:t>known</w:t>
      </w:r>
      <w:r>
        <w:rPr>
          <w:spacing w:val="35"/>
        </w:rPr>
        <w:t xml:space="preserve"> </w:t>
      </w:r>
      <w:r>
        <w:t>those</w:t>
      </w:r>
      <w:r>
        <w:rPr>
          <w:spacing w:val="35"/>
        </w:rPr>
        <w:t xml:space="preserve"> </w:t>
      </w:r>
      <w:r>
        <w:t>who in</w:t>
      </w:r>
      <w:r>
        <w:rPr>
          <w:spacing w:val="40"/>
        </w:rPr>
        <w:t xml:space="preserve"> </w:t>
      </w:r>
      <w:r>
        <w:t>their</w:t>
      </w:r>
      <w:r>
        <w:rPr>
          <w:spacing w:val="40"/>
        </w:rPr>
        <w:t xml:space="preserve"> </w:t>
      </w:r>
      <w:r>
        <w:t>young</w:t>
      </w:r>
      <w:r>
        <w:rPr>
          <w:spacing w:val="40"/>
        </w:rPr>
        <w:t xml:space="preserve"> </w:t>
      </w:r>
      <w:r>
        <w:t>time</w:t>
      </w:r>
      <w:r>
        <w:rPr>
          <w:spacing w:val="40"/>
        </w:rPr>
        <w:t xml:space="preserve"> </w:t>
      </w:r>
      <w:r>
        <w:t>have</w:t>
      </w:r>
      <w:r>
        <w:rPr>
          <w:spacing w:val="40"/>
        </w:rPr>
        <w:t xml:space="preserve"> </w:t>
      </w:r>
      <w:r>
        <w:t>been</w:t>
      </w:r>
      <w:r>
        <w:rPr>
          <w:spacing w:val="40"/>
        </w:rPr>
        <w:t xml:space="preserve"> </w:t>
      </w:r>
      <w:r>
        <w:t>very</w:t>
      </w:r>
      <w:r>
        <w:rPr>
          <w:spacing w:val="40"/>
        </w:rPr>
        <w:t xml:space="preserve"> </w:t>
      </w:r>
      <w:r>
        <w:t>strict</w:t>
      </w:r>
      <w:r>
        <w:rPr>
          <w:spacing w:val="40"/>
        </w:rPr>
        <w:t xml:space="preserve"> </w:t>
      </w:r>
      <w:r>
        <w:t>and</w:t>
      </w:r>
      <w:r>
        <w:rPr>
          <w:spacing w:val="40"/>
        </w:rPr>
        <w:t xml:space="preserve"> </w:t>
      </w:r>
      <w:r>
        <w:t>tender;</w:t>
      </w:r>
      <w:r>
        <w:rPr>
          <w:spacing w:val="40"/>
        </w:rPr>
        <w:t xml:space="preserve"> </w:t>
      </w:r>
      <w:r>
        <w:t>whatsoever</w:t>
      </w:r>
      <w:r>
        <w:rPr>
          <w:spacing w:val="40"/>
        </w:rPr>
        <w:t xml:space="preserve"> </w:t>
      </w:r>
      <w:r>
        <w:t>they have</w:t>
      </w:r>
      <w:r>
        <w:rPr>
          <w:spacing w:val="40"/>
        </w:rPr>
        <w:t xml:space="preserve"> </w:t>
      </w:r>
      <w:r>
        <w:t>conceived</w:t>
      </w:r>
      <w:r>
        <w:rPr>
          <w:spacing w:val="40"/>
        </w:rPr>
        <w:t xml:space="preserve"> </w:t>
      </w:r>
      <w:r>
        <w:t>to</w:t>
      </w:r>
      <w:r>
        <w:rPr>
          <w:spacing w:val="40"/>
        </w:rPr>
        <w:t xml:space="preserve"> </w:t>
      </w:r>
      <w:r>
        <w:t>be</w:t>
      </w:r>
      <w:r>
        <w:rPr>
          <w:spacing w:val="40"/>
        </w:rPr>
        <w:t xml:space="preserve"> </w:t>
      </w:r>
      <w:r>
        <w:t>better</w:t>
      </w:r>
      <w:r>
        <w:rPr>
          <w:spacing w:val="40"/>
        </w:rPr>
        <w:t xml:space="preserve"> </w:t>
      </w:r>
      <w:r>
        <w:t>then</w:t>
      </w:r>
      <w:r>
        <w:rPr>
          <w:spacing w:val="40"/>
        </w:rPr>
        <w:t xml:space="preserve"> </w:t>
      </w:r>
      <w:r>
        <w:t>other,</w:t>
      </w:r>
      <w:r>
        <w:rPr>
          <w:spacing w:val="40"/>
        </w:rPr>
        <w:t xml:space="preserve"> </w:t>
      </w:r>
      <w:r>
        <w:t>they</w:t>
      </w:r>
      <w:r>
        <w:rPr>
          <w:spacing w:val="40"/>
        </w:rPr>
        <w:t xml:space="preserve"> </w:t>
      </w:r>
      <w:r>
        <w:t>have</w:t>
      </w:r>
      <w:r>
        <w:rPr>
          <w:spacing w:val="40"/>
        </w:rPr>
        <w:t xml:space="preserve"> </w:t>
      </w:r>
      <w:r>
        <w:t>presently</w:t>
      </w:r>
      <w:r>
        <w:rPr>
          <w:spacing w:val="40"/>
        </w:rPr>
        <w:t xml:space="preserve"> </w:t>
      </w:r>
      <w:r>
        <w:t>followed</w:t>
      </w:r>
      <w:r>
        <w:rPr>
          <w:spacing w:val="40"/>
        </w:rPr>
        <w:t xml:space="preserve"> </w:t>
      </w:r>
      <w:r>
        <w:t>it with all eagerness, never considering circumstances, references, or consequences, but the thing is good, it must be done; yet being wearied</w:t>
      </w:r>
      <w:r>
        <w:rPr>
          <w:spacing w:val="40"/>
        </w:rPr>
        <w:t xml:space="preserve"> </w:t>
      </w:r>
      <w:r>
        <w:t>with</w:t>
      </w:r>
      <w:r>
        <w:rPr>
          <w:spacing w:val="40"/>
        </w:rPr>
        <w:t xml:space="preserve"> </w:t>
      </w:r>
      <w:r>
        <w:t>this,</w:t>
      </w:r>
      <w:r>
        <w:rPr>
          <w:spacing w:val="40"/>
        </w:rPr>
        <w:t xml:space="preserve"> </w:t>
      </w:r>
      <w:r>
        <w:t>they</w:t>
      </w:r>
      <w:r>
        <w:rPr>
          <w:spacing w:val="40"/>
        </w:rPr>
        <w:t xml:space="preserve"> </w:t>
      </w:r>
      <w:r>
        <w:t>have</w:t>
      </w:r>
      <w:r>
        <w:rPr>
          <w:spacing w:val="40"/>
        </w:rPr>
        <w:t xml:space="preserve"> </w:t>
      </w:r>
      <w:r>
        <w:t>after</w:t>
      </w:r>
      <w:r>
        <w:rPr>
          <w:spacing w:val="40"/>
        </w:rPr>
        <w:t xml:space="preserve"> </w:t>
      </w:r>
      <w:r>
        <w:t>grown</w:t>
      </w:r>
      <w:r>
        <w:rPr>
          <w:spacing w:val="40"/>
        </w:rPr>
        <w:t xml:space="preserve"> </w:t>
      </w:r>
      <w:r>
        <w:t>loose,</w:t>
      </w:r>
      <w:r>
        <w:rPr>
          <w:spacing w:val="40"/>
        </w:rPr>
        <w:t xml:space="preserve"> </w:t>
      </w:r>
      <w:r>
        <w:t>in</w:t>
      </w:r>
      <w:r>
        <w:rPr>
          <w:spacing w:val="40"/>
        </w:rPr>
        <w:t xml:space="preserve"> </w:t>
      </w:r>
      <w:r>
        <w:t>as</w:t>
      </w:r>
      <w:r>
        <w:rPr>
          <w:spacing w:val="40"/>
        </w:rPr>
        <w:t xml:space="preserve"> </w:t>
      </w:r>
      <w:r>
        <w:t>great</w:t>
      </w:r>
      <w:r>
        <w:rPr>
          <w:spacing w:val="40"/>
        </w:rPr>
        <w:t xml:space="preserve"> </w:t>
      </w:r>
      <w:r>
        <w:t>an</w:t>
      </w:r>
      <w:r>
        <w:rPr>
          <w:spacing w:val="40"/>
        </w:rPr>
        <w:t xml:space="preserve"> </w:t>
      </w:r>
      <w:r>
        <w:t>access,</w:t>
      </w:r>
      <w:r>
        <w:rPr>
          <w:spacing w:val="40"/>
        </w:rPr>
        <w:t xml:space="preserve"> </w:t>
      </w:r>
      <w:r>
        <w:t>the</w:t>
      </w:r>
      <w:r>
        <w:rPr>
          <w:spacing w:val="40"/>
        </w:rPr>
        <w:t xml:space="preserve"> </w:t>
      </w:r>
      <w:r>
        <w:t>other way; yea, it may bee have vanished and come to nothing.</w:t>
      </w:r>
    </w:p>
    <w:p w14:paraId="1F420E10">
      <w:pPr>
        <w:pStyle w:val="5"/>
        <w:spacing w:before="0"/>
        <w:ind w:left="0"/>
        <w:jc w:val="left"/>
      </w:pPr>
    </w:p>
    <w:p w14:paraId="5AEC3624">
      <w:pPr>
        <w:pStyle w:val="7"/>
        <w:bidi w:val="0"/>
        <w:outlineLvl w:val="0"/>
      </w:pPr>
      <w:r>
        <w:t xml:space="preserve">第十二章 </w:t>
      </w:r>
    </w:p>
    <w:p w14:paraId="71AA35CC">
      <w:pPr>
        <w:pStyle w:val="7"/>
        <w:bidi w:val="0"/>
      </w:pPr>
      <w:r>
        <w:t>第六个制造分裂的原则:凡在本身是最好的事,都必须选择并去做,而不考虑环境或关联。</w:t>
      </w:r>
    </w:p>
    <w:p w14:paraId="32120601">
      <w:pPr>
        <w:pStyle w:val="6"/>
        <w:keepNext w:val="0"/>
        <w:keepLines w:val="0"/>
        <w:widowControl/>
        <w:suppressLineNumbers w:val="0"/>
      </w:pPr>
      <w:r>
        <w:t>这给教会带来了很多麻烦;是的,它给许多真正敬虔的人的心灵和生活带来了很多麻烦。它导致人们打破他们的呼召、关系和公共利益的约束,因此它肯定是一个制造分裂的原则。</w:t>
      </w:r>
    </w:p>
    <w:p w14:paraId="4577F138">
      <w:pPr>
        <w:pStyle w:val="6"/>
        <w:keepNext w:val="0"/>
        <w:keepLines w:val="0"/>
        <w:widowControl/>
        <w:suppressLineNumbers w:val="0"/>
      </w:pPr>
      <w:r>
        <w:t>有些人的呼召只是从事私人职业,但他们有一些恩赐,有时在家里习惯于拿一段经文,并从中讲一些东西;基于此,他们认为运用自己传讲上帝的道比整天坐在店里做一些卑微的工作或售卖货物要好得多,因此他们认为自己有义务放弃他们认为太低贱、太卑微的职业,去传讲圣道,而不考虑基督希望人们通过适当的方式从事这种工作。虽然我并不认为,当缺乏有能力的人(他们一生都在为这样的工作做准备,并专门从事这项工作)时,有圣经知识且有上帝恩赐能够向人讲道使他们得到造就的商人,与其让人们继续无知,从而灭亡,(如果那些有能力且适合判断的人认为他们适合这样的工作)不如用他们来使人认识基督;然而,如果每个人都认为自己是一个有恩赐的人,而且可能被一些愿意奉承他的人这样认为,就凭自己或在两三个朋友的建议下,为了事奉的工作而放弃其他工作,因为这是一项更高尚、更卓越的工作;这不是上帝的方式,而是一种混乱和无序的方式。</w:t>
      </w:r>
    </w:p>
    <w:p w14:paraId="0BFB6ABC">
      <w:pPr>
        <w:pStyle w:val="6"/>
        <w:keepNext w:val="0"/>
        <w:keepLines w:val="0"/>
        <w:widowControl/>
        <w:suppressLineNumbers w:val="0"/>
      </w:pPr>
      <w:r>
        <w:t>再者,享受一个最杰出的恩赐和恩典的事奉本身比享受一个较低的要好;但如果把这作为一条规则,一个在一位忠心且有一定恩赐的牧师手下的人,在另一位更杰出的人来到该地区后,就抛弃他的牧师,加入到另一个人那里;如果在这之后又来了一位更杰出的人,他就离开前一位,加入到他那里;照此规律,一位拥有好羊群的牧师,如果别人更有可能得到更多好处,他就可以离开自己的羊群去到他们那里,教会中将不断出现什么样的混乱和无序?人们不仅要考虑事物本身的性质,还要考虑它对他们来说是什么,它与他们的关系有何关联。如果你加入到一位牧师那里,以致你相信他是基督设立管理你的牧师,(不是因为主教派了一个人来,或者一个老放高利贷的人死了,把一个牧师的赞助权留给了旅店的马夫或酒馆的女招待,而他或她凭借他们对赞助权的权利派来一个人,这不能约束一个人的良心,在他不能搬家的情况下,终生依赖他来得到基督的圣礼,而是如果你不得不把这个人看作是基督设立管理你的牧师。)虽然这个人的恩赐比其他人差,有另一位牧师会让你更舒服;但这还不足以让你抛弃基督设立管理你的人;如果人们不能因为别人有更杰出的恩赐而离开他们的牧师,那么牧师当然也不能因为别人有更丰厚的收入而离开他们的羊群。</w:t>
      </w:r>
    </w:p>
    <w:p w14:paraId="163936ED">
      <w:pPr>
        <w:pStyle w:val="6"/>
        <w:keepNext w:val="0"/>
        <w:keepLines w:val="0"/>
        <w:widowControl/>
        <w:suppressLineNumbers w:val="0"/>
      </w:pPr>
      <w:r>
        <w:t>再举一个例子,让你看到这个原则是如何扰乱人们的心灵的:许多人在从事自己的呼召工作时,心中会有一些想法,认为祷告是一项更好、更高尚、更属灵的工作,而不是像他们那样工作;因此,他们必须立即停止工作,去祷告:有多少人因这种方式而感到困惑,以至于他们的生活变得非常不舒服?祷告本身是更好的,但考虑到所有的事情,此时此刻对我来说是更好的吗?我不是在做上帝呼召我做的事吗?许多人因这一原则而在灵魂方面欺骗和困扰自己;就像有些人出于类似的观念,在身体方面欺骗和给自己带来巨大麻烦一样;有些身体虚弱的人,他们的肉体衰败了,他们认为某些东西最有营养,某些东西是热的,富含精气和汁液,因此他们会完全吃喝这些东西,放弃他们平常的饮食;通过这种方式,他们很多时候会破坏自己的身体:因为虽然一个人缺乏肉体,但对他来说获得肉体的方法,可能不是吃营养丰富的东西,而是排毒;虽然他被虚弱所困扰,但获得好的精气的方法,可能是通过吃普通的饮食,使身体冷却,这样就可以治愈一些不适,让他的血管充满好的血液,从中获得精气,而不是通过喝充满精气的热水,这可能会燃烧他的心脏,使他的身体干燥,以致他的饮食无法产生好的血液。</w:t>
      </w:r>
    </w:p>
    <w:p w14:paraId="5549F78E">
      <w:pPr>
        <w:pStyle w:val="6"/>
        <w:keepNext w:val="0"/>
        <w:keepLines w:val="0"/>
        <w:widowControl/>
        <w:suppressLineNumbers w:val="0"/>
      </w:pPr>
      <w:r>
        <w:t>因此,仅仅说这件事本身是更好的还不够,而是要问在我所有的关联和影响下,它是更好的吗?就别人而言,就公众而言,它是更好的吗,能帮助我履行所有的关系吗?它可能在一个方面有帮助,但在许多方面有阻碍吗?如果一位医生来到一个人面前,看到他的病情很热,就立即给他喝水降温,这个人可能一时喜欢这样;为什么凉爽不比燥热好呢?但医生这样做暴露了他的愚蠢,病人因此丧命。一位医生在开药时需要同时在头脑中考虑四十种情况,身体的一部分是如何影响另一部分的,这个人多大年纪,体质如何,这种病持续了多久,最后对他做了什么,等等。在宗教的本分上也应该如此,一个渴望有序行事、美化和尊荣自己的信仰、与上帝相交、心灵平安、对公众有益的基督徒,需要机警过人,不能仅仅因为现在一件事在单一考虑下对他来说是好的,就立即去做;他必须将一件事与另一件事比较,看看它在所有关联中是什么样的;否则,他只会自相矛盾,只会粗制滥造、搞砸并扰乱自己和他人在信仰道路上的秩序,他会使信仰对自己和他人来说都变得乏味,他有危险最终放弃严谨,变得比其他人更加放纵,就像他以前以一种无序的方式比其他人更加严格一样。我相信你们中有些人认识那些在年轻时非常严格和敏感的人;无论他们认为什么比其他事情更好,他们都会立即全力以赴地去做,从不考虑环境、关联或后果,而只是认为这件事是好的,必须去做;然而,当他们对此感到厌倦时,他们后来在另一个方向上变得同样放纵;是的,他们可能已经消失,一无所获。</w:t>
      </w:r>
    </w:p>
    <w:p w14:paraId="591C5F89">
      <w:pPr>
        <w:pStyle w:val="5"/>
        <w:spacing w:before="0"/>
        <w:ind w:left="0"/>
        <w:jc w:val="left"/>
      </w:pPr>
    </w:p>
    <w:p w14:paraId="5F4B7639">
      <w:pPr>
        <w:pStyle w:val="5"/>
        <w:spacing w:before="0"/>
        <w:ind w:left="0"/>
        <w:jc w:val="left"/>
      </w:pPr>
    </w:p>
    <w:p w14:paraId="32577819">
      <w:pPr>
        <w:pStyle w:val="5"/>
        <w:spacing w:before="0"/>
        <w:ind w:left="0"/>
        <w:jc w:val="left"/>
      </w:pPr>
    </w:p>
    <w:p w14:paraId="43FBE36A">
      <w:pPr>
        <w:pStyle w:val="5"/>
        <w:spacing w:before="0"/>
        <w:ind w:left="0"/>
        <w:jc w:val="left"/>
      </w:pPr>
    </w:p>
    <w:p w14:paraId="50DF304E">
      <w:pPr>
        <w:pStyle w:val="5"/>
        <w:spacing w:before="0"/>
        <w:ind w:left="0"/>
        <w:jc w:val="left"/>
      </w:pPr>
    </w:p>
    <w:p w14:paraId="433919DD">
      <w:pPr>
        <w:pStyle w:val="5"/>
        <w:spacing w:before="0"/>
        <w:ind w:left="0"/>
        <w:jc w:val="left"/>
      </w:pPr>
    </w:p>
    <w:p w14:paraId="429BEED2">
      <w:pPr>
        <w:pStyle w:val="5"/>
        <w:spacing w:before="0"/>
        <w:ind w:left="0"/>
        <w:jc w:val="left"/>
      </w:pPr>
    </w:p>
    <w:p w14:paraId="3C10D480">
      <w:pPr>
        <w:pStyle w:val="5"/>
        <w:spacing w:before="51"/>
        <w:ind w:left="0"/>
        <w:jc w:val="left"/>
      </w:pPr>
    </w:p>
    <w:p w14:paraId="7E98837A">
      <w:pPr>
        <w:pStyle w:val="2"/>
        <w:spacing w:before="1"/>
        <w:ind w:right="213"/>
      </w:pPr>
      <w:bookmarkStart w:id="26" w:name="Chapter XIII: The seventh Dividing Princ"/>
      <w:bookmarkEnd w:id="26"/>
      <w:bookmarkStart w:id="27" w:name="_bookmark13"/>
      <w:bookmarkEnd w:id="27"/>
      <w:r>
        <w:t>CHAP.</w:t>
      </w:r>
      <w:r>
        <w:rPr>
          <w:spacing w:val="-4"/>
        </w:rPr>
        <w:t xml:space="preserve"> XIII</w:t>
      </w:r>
    </w:p>
    <w:p w14:paraId="7E1A091D">
      <w:pPr>
        <w:pStyle w:val="3"/>
        <w:spacing w:line="252" w:lineRule="auto"/>
        <w:ind w:left="383" w:right="401" w:hanging="1"/>
      </w:pPr>
      <w:r>
        <w:t>The seventh Dividing Principle; It is obstinacy for a man not to be convinced by the judgement of many, more learned and godly then himself.</w:t>
      </w:r>
    </w:p>
    <w:p w14:paraId="1620BFB5">
      <w:pPr>
        <w:pStyle w:val="5"/>
        <w:spacing w:before="404" w:line="261" w:lineRule="auto"/>
        <w:ind w:right="118"/>
      </w:pPr>
      <w:r>
        <w:t>The</w:t>
      </w:r>
      <w:r>
        <w:rPr>
          <w:spacing w:val="40"/>
        </w:rPr>
        <w:t xml:space="preserve"> </w:t>
      </w:r>
      <w:r>
        <w:t>making</w:t>
      </w:r>
      <w:r>
        <w:rPr>
          <w:spacing w:val="40"/>
        </w:rPr>
        <w:t xml:space="preserve"> </w:t>
      </w:r>
      <w:r>
        <w:t>this</w:t>
      </w:r>
      <w:r>
        <w:rPr>
          <w:spacing w:val="40"/>
        </w:rPr>
        <w:t xml:space="preserve"> </w:t>
      </w:r>
      <w:r>
        <w:t>to</w:t>
      </w:r>
      <w:r>
        <w:rPr>
          <w:spacing w:val="40"/>
        </w:rPr>
        <w:t xml:space="preserve"> </w:t>
      </w:r>
      <w:r>
        <w:t>be</w:t>
      </w:r>
      <w:r>
        <w:rPr>
          <w:spacing w:val="40"/>
        </w:rPr>
        <w:t xml:space="preserve"> </w:t>
      </w:r>
      <w:r>
        <w:t>the</w:t>
      </w:r>
      <w:r>
        <w:rPr>
          <w:spacing w:val="40"/>
        </w:rPr>
        <w:t xml:space="preserve"> </w:t>
      </w:r>
      <w:r>
        <w:t>rule</w:t>
      </w:r>
      <w:r>
        <w:rPr>
          <w:spacing w:val="40"/>
        </w:rPr>
        <w:t xml:space="preserve"> </w:t>
      </w:r>
      <w:r>
        <w:t>to</w:t>
      </w:r>
      <w:r>
        <w:rPr>
          <w:spacing w:val="40"/>
        </w:rPr>
        <w:t xml:space="preserve"> </w:t>
      </w:r>
      <w:r>
        <w:t>judge</w:t>
      </w:r>
      <w:r>
        <w:rPr>
          <w:spacing w:val="40"/>
        </w:rPr>
        <w:t xml:space="preserve"> </w:t>
      </w:r>
      <w:r>
        <w:t>obstinacy</w:t>
      </w:r>
      <w:r>
        <w:rPr>
          <w:spacing w:val="40"/>
        </w:rPr>
        <w:t xml:space="preserve"> </w:t>
      </w:r>
      <w:r>
        <w:t>by,</w:t>
      </w:r>
      <w:r>
        <w:rPr>
          <w:spacing w:val="40"/>
        </w:rPr>
        <w:t xml:space="preserve"> </w:t>
      </w:r>
      <w:r>
        <w:t>hath</w:t>
      </w:r>
      <w:r>
        <w:rPr>
          <w:spacing w:val="40"/>
        </w:rPr>
        <w:t xml:space="preserve"> </w:t>
      </w:r>
      <w:r>
        <w:t>in</w:t>
      </w:r>
      <w:r>
        <w:rPr>
          <w:spacing w:val="40"/>
        </w:rPr>
        <w:t xml:space="preserve"> </w:t>
      </w:r>
      <w:r>
        <w:t>all</w:t>
      </w:r>
      <w:r>
        <w:rPr>
          <w:spacing w:val="40"/>
        </w:rPr>
        <w:t xml:space="preserve"> </w:t>
      </w:r>
      <w:r>
        <w:t>ages caused great divisions by exasperating the spirits of men one against another. In times of Popery what rage did it raise against men who were most conscientious? the generality of men thought they did God good service, in persecuting those who would not yield to the judgement of others, who had the repute of learning and piety; and those who were conscientious,</w:t>
      </w:r>
      <w:r>
        <w:rPr>
          <w:spacing w:val="40"/>
        </w:rPr>
        <w:t xml:space="preserve"> </w:t>
      </w:r>
      <w:r>
        <w:t>could</w:t>
      </w:r>
      <w:r>
        <w:rPr>
          <w:spacing w:val="40"/>
        </w:rPr>
        <w:t xml:space="preserve"> </w:t>
      </w:r>
      <w:r>
        <w:t>not</w:t>
      </w:r>
      <w:r>
        <w:rPr>
          <w:spacing w:val="40"/>
        </w:rPr>
        <w:t xml:space="preserve"> </w:t>
      </w:r>
      <w:r>
        <w:t>yield</w:t>
      </w:r>
      <w:r>
        <w:rPr>
          <w:spacing w:val="40"/>
        </w:rPr>
        <w:t xml:space="preserve"> </w:t>
      </w:r>
      <w:r>
        <w:t>to</w:t>
      </w:r>
      <w:r>
        <w:rPr>
          <w:spacing w:val="40"/>
        </w:rPr>
        <w:t xml:space="preserve"> </w:t>
      </w:r>
      <w:r>
        <w:t>their</w:t>
      </w:r>
      <w:r>
        <w:rPr>
          <w:spacing w:val="40"/>
        </w:rPr>
        <w:t xml:space="preserve"> </w:t>
      </w:r>
      <w:r>
        <w:t>determinations,</w:t>
      </w:r>
      <w:r>
        <w:rPr>
          <w:spacing w:val="40"/>
        </w:rPr>
        <w:t xml:space="preserve"> </w:t>
      </w:r>
      <w:r>
        <w:t>not</w:t>
      </w:r>
      <w:r>
        <w:rPr>
          <w:spacing w:val="40"/>
        </w:rPr>
        <w:t xml:space="preserve"> </w:t>
      </w:r>
      <w:r>
        <w:t>seeing</w:t>
      </w:r>
      <w:r>
        <w:rPr>
          <w:spacing w:val="40"/>
        </w:rPr>
        <w:t xml:space="preserve"> </w:t>
      </w:r>
      <w:r>
        <w:t>the truth</w:t>
      </w:r>
      <w:r>
        <w:rPr>
          <w:spacing w:val="18"/>
        </w:rPr>
        <w:t xml:space="preserve"> </w:t>
      </w:r>
      <w:r>
        <w:t>of</w:t>
      </w:r>
      <w:r>
        <w:rPr>
          <w:spacing w:val="18"/>
        </w:rPr>
        <w:t xml:space="preserve"> </w:t>
      </w:r>
      <w:r>
        <w:t>God</w:t>
      </w:r>
      <w:r>
        <w:rPr>
          <w:spacing w:val="18"/>
        </w:rPr>
        <w:t xml:space="preserve"> </w:t>
      </w:r>
      <w:r>
        <w:t>in</w:t>
      </w:r>
      <w:r>
        <w:rPr>
          <w:spacing w:val="18"/>
        </w:rPr>
        <w:t xml:space="preserve"> </w:t>
      </w:r>
      <w:r>
        <w:t>them,</w:t>
      </w:r>
      <w:r>
        <w:rPr>
          <w:spacing w:val="18"/>
        </w:rPr>
        <w:t xml:space="preserve"> </w:t>
      </w:r>
      <w:r>
        <w:t>and</w:t>
      </w:r>
      <w:r>
        <w:rPr>
          <w:spacing w:val="18"/>
        </w:rPr>
        <w:t xml:space="preserve"> </w:t>
      </w:r>
      <w:r>
        <w:t>this</w:t>
      </w:r>
      <w:r>
        <w:rPr>
          <w:spacing w:val="18"/>
        </w:rPr>
        <w:t xml:space="preserve"> </w:t>
      </w:r>
      <w:r>
        <w:t>made</w:t>
      </w:r>
      <w:r>
        <w:rPr>
          <w:spacing w:val="18"/>
        </w:rPr>
        <w:t xml:space="preserve"> </w:t>
      </w:r>
      <w:r>
        <w:t>the</w:t>
      </w:r>
      <w:r>
        <w:rPr>
          <w:spacing w:val="18"/>
        </w:rPr>
        <w:t xml:space="preserve"> </w:t>
      </w:r>
      <w:r>
        <w:t>stir.</w:t>
      </w:r>
      <w:r>
        <w:rPr>
          <w:spacing w:val="18"/>
        </w:rPr>
        <w:t xml:space="preserve"> </w:t>
      </w:r>
      <w:r>
        <w:t>While</w:t>
      </w:r>
      <w:r>
        <w:rPr>
          <w:spacing w:val="18"/>
        </w:rPr>
        <w:t xml:space="preserve"> </w:t>
      </w:r>
      <w:r>
        <w:t>men</w:t>
      </w:r>
      <w:r>
        <w:rPr>
          <w:spacing w:val="18"/>
        </w:rPr>
        <w:t xml:space="preserve"> </w:t>
      </w:r>
      <w:r>
        <w:t>appear</w:t>
      </w:r>
      <w:r>
        <w:rPr>
          <w:spacing w:val="18"/>
        </w:rPr>
        <w:t xml:space="preserve"> </w:t>
      </w:r>
      <w:r>
        <w:t>obstinate,</w:t>
      </w:r>
    </w:p>
    <w:p w14:paraId="068CEABF">
      <w:pPr>
        <w:spacing w:after="0" w:line="261" w:lineRule="auto"/>
        <w:sectPr>
          <w:pgSz w:w="12240" w:h="15840"/>
          <w:pgMar w:top="1360" w:right="1320" w:bottom="280" w:left="1340" w:header="720" w:footer="720" w:gutter="0"/>
          <w:cols w:space="720" w:num="1"/>
        </w:sectPr>
      </w:pPr>
    </w:p>
    <w:p w14:paraId="0A1A9ECA">
      <w:pPr>
        <w:pStyle w:val="5"/>
        <w:spacing w:line="261" w:lineRule="auto"/>
        <w:ind w:right="118"/>
      </w:pPr>
      <w:r>
        <w:t>by the rule of Christ we are not to bear with them; and this Principle sets thousands</w:t>
      </w:r>
      <w:r>
        <w:rPr>
          <w:spacing w:val="40"/>
        </w:rPr>
        <w:t xml:space="preserve"> </w:t>
      </w:r>
      <w:r>
        <w:t>of</w:t>
      </w:r>
      <w:r>
        <w:rPr>
          <w:spacing w:val="40"/>
        </w:rPr>
        <w:t xml:space="preserve"> </w:t>
      </w:r>
      <w:r>
        <w:t>godly</w:t>
      </w:r>
      <w:r>
        <w:rPr>
          <w:spacing w:val="40"/>
        </w:rPr>
        <w:t xml:space="preserve"> </w:t>
      </w:r>
      <w:r>
        <w:t>peaceable</w:t>
      </w:r>
      <w:r>
        <w:rPr>
          <w:spacing w:val="40"/>
        </w:rPr>
        <w:t xml:space="preserve"> </w:t>
      </w:r>
      <w:r>
        <w:t>men</w:t>
      </w:r>
      <w:r>
        <w:rPr>
          <w:spacing w:val="40"/>
        </w:rPr>
        <w:t xml:space="preserve"> </w:t>
      </w:r>
      <w:r>
        <w:t>in</w:t>
      </w:r>
      <w:r>
        <w:rPr>
          <w:spacing w:val="40"/>
        </w:rPr>
        <w:t xml:space="preserve"> </w:t>
      </w:r>
      <w:r>
        <w:t>the</w:t>
      </w:r>
      <w:r>
        <w:rPr>
          <w:spacing w:val="40"/>
        </w:rPr>
        <w:t xml:space="preserve"> </w:t>
      </w:r>
      <w:r>
        <w:t>seat</w:t>
      </w:r>
      <w:r>
        <w:rPr>
          <w:spacing w:val="40"/>
        </w:rPr>
        <w:t xml:space="preserve"> </w:t>
      </w:r>
      <w:r>
        <w:t>of</w:t>
      </w:r>
      <w:r>
        <w:rPr>
          <w:spacing w:val="40"/>
        </w:rPr>
        <w:t xml:space="preserve"> </w:t>
      </w:r>
      <w:r>
        <w:t>the</w:t>
      </w:r>
      <w:r>
        <w:rPr>
          <w:spacing w:val="40"/>
        </w:rPr>
        <w:t xml:space="preserve"> </w:t>
      </w:r>
      <w:r>
        <w:t>obstinate,</w:t>
      </w:r>
      <w:r>
        <w:rPr>
          <w:spacing w:val="40"/>
        </w:rPr>
        <w:t xml:space="preserve"> </w:t>
      </w:r>
      <w:r>
        <w:t>these cannot in conscience yield, and others cannot but in conscience oppose them; what reconciliation then can there be hoped? either men must captivate their consciences, cause them in a fordid way to bow down to slavery, or else there must needs bee continual division and opposition where this prevails.</w:t>
      </w:r>
    </w:p>
    <w:p w14:paraId="7265996A">
      <w:pPr>
        <w:pStyle w:val="5"/>
        <w:spacing w:before="279" w:line="261" w:lineRule="auto"/>
        <w:ind w:right="117"/>
      </w:pPr>
      <w:r>
        <w:t>I confess such a Principle as this is would make for union amongst those who either think they need not, or through carelessness regard not, to search</w:t>
      </w:r>
      <w:r>
        <w:rPr>
          <w:spacing w:val="40"/>
        </w:rPr>
        <w:t xml:space="preserve"> </w:t>
      </w:r>
      <w:r>
        <w:t>out</w:t>
      </w:r>
      <w:r>
        <w:rPr>
          <w:spacing w:val="40"/>
        </w:rPr>
        <w:t xml:space="preserve"> </w:t>
      </w:r>
      <w:r>
        <w:t>truth,</w:t>
      </w:r>
      <w:r>
        <w:rPr>
          <w:spacing w:val="40"/>
        </w:rPr>
        <w:t xml:space="preserve"> </w:t>
      </w:r>
      <w:r>
        <w:t>but</w:t>
      </w:r>
      <w:r>
        <w:rPr>
          <w:spacing w:val="40"/>
        </w:rPr>
        <w:t xml:space="preserve"> </w:t>
      </w:r>
      <w:r>
        <w:t>with</w:t>
      </w:r>
      <w:r>
        <w:rPr>
          <w:spacing w:val="40"/>
        </w:rPr>
        <w:t xml:space="preserve"> </w:t>
      </w:r>
      <w:r>
        <w:t>an</w:t>
      </w:r>
      <w:r>
        <w:rPr>
          <w:spacing w:val="40"/>
        </w:rPr>
        <w:t xml:space="preserve"> </w:t>
      </w:r>
      <w:r>
        <w:t>implicit</w:t>
      </w:r>
      <w:r>
        <w:rPr>
          <w:spacing w:val="40"/>
        </w:rPr>
        <w:t xml:space="preserve"> </w:t>
      </w:r>
      <w:r>
        <w:t>faith</w:t>
      </w:r>
      <w:r>
        <w:rPr>
          <w:spacing w:val="40"/>
        </w:rPr>
        <w:t xml:space="preserve"> </w:t>
      </w:r>
      <w:r>
        <w:t>take</w:t>
      </w:r>
      <w:r>
        <w:rPr>
          <w:spacing w:val="40"/>
        </w:rPr>
        <w:t xml:space="preserve"> </w:t>
      </w:r>
      <w:r>
        <w:t>in</w:t>
      </w:r>
      <w:r>
        <w:rPr>
          <w:spacing w:val="40"/>
        </w:rPr>
        <w:t xml:space="preserve"> </w:t>
      </w:r>
      <w:r>
        <w:t>all</w:t>
      </w:r>
      <w:r>
        <w:rPr>
          <w:spacing w:val="40"/>
        </w:rPr>
        <w:t xml:space="preserve"> </w:t>
      </w:r>
      <w:r>
        <w:t>that</w:t>
      </w:r>
      <w:r>
        <w:rPr>
          <w:spacing w:val="40"/>
        </w:rPr>
        <w:t xml:space="preserve"> </w:t>
      </w:r>
      <w:r>
        <w:t>shall</w:t>
      </w:r>
      <w:r>
        <w:rPr>
          <w:spacing w:val="40"/>
        </w:rPr>
        <w:t xml:space="preserve"> </w:t>
      </w:r>
      <w:r>
        <w:t>be imposed upon them, who think ignorance of God's mind and conscience slavery, to be no great evil; this is never urged with violence, but either by those</w:t>
      </w:r>
      <w:r>
        <w:rPr>
          <w:spacing w:val="40"/>
        </w:rPr>
        <w:t xml:space="preserve"> </w:t>
      </w:r>
      <w:r>
        <w:t>who</w:t>
      </w:r>
      <w:r>
        <w:rPr>
          <w:spacing w:val="40"/>
        </w:rPr>
        <w:t xml:space="preserve"> </w:t>
      </w:r>
      <w:r>
        <w:t>have</w:t>
      </w:r>
      <w:r>
        <w:rPr>
          <w:spacing w:val="40"/>
        </w:rPr>
        <w:t xml:space="preserve"> </w:t>
      </w:r>
      <w:r>
        <w:t>given</w:t>
      </w:r>
      <w:r>
        <w:rPr>
          <w:spacing w:val="40"/>
        </w:rPr>
        <w:t xml:space="preserve"> </w:t>
      </w:r>
      <w:r>
        <w:t>up</w:t>
      </w:r>
      <w:r>
        <w:rPr>
          <w:spacing w:val="40"/>
        </w:rPr>
        <w:t xml:space="preserve"> </w:t>
      </w:r>
      <w:r>
        <w:t>their</w:t>
      </w:r>
      <w:r>
        <w:rPr>
          <w:spacing w:val="40"/>
        </w:rPr>
        <w:t xml:space="preserve"> </w:t>
      </w:r>
      <w:r>
        <w:t>consciences</w:t>
      </w:r>
      <w:r>
        <w:rPr>
          <w:spacing w:val="40"/>
        </w:rPr>
        <w:t xml:space="preserve"> </w:t>
      </w:r>
      <w:r>
        <w:t>to</w:t>
      </w:r>
      <w:r>
        <w:rPr>
          <w:spacing w:val="40"/>
        </w:rPr>
        <w:t xml:space="preserve"> </w:t>
      </w:r>
      <w:r>
        <w:t>be</w:t>
      </w:r>
      <w:r>
        <w:rPr>
          <w:spacing w:val="40"/>
        </w:rPr>
        <w:t xml:space="preserve"> </w:t>
      </w:r>
      <w:r>
        <w:t>serviceable</w:t>
      </w:r>
      <w:r>
        <w:rPr>
          <w:spacing w:val="40"/>
        </w:rPr>
        <w:t xml:space="preserve"> </w:t>
      </w:r>
      <w:r>
        <w:t>to</w:t>
      </w:r>
      <w:r>
        <w:rPr>
          <w:spacing w:val="40"/>
        </w:rPr>
        <w:t xml:space="preserve"> </w:t>
      </w:r>
      <w:r>
        <w:t>the</w:t>
      </w:r>
      <w:r>
        <w:rPr>
          <w:spacing w:val="40"/>
        </w:rPr>
        <w:t xml:space="preserve"> </w:t>
      </w:r>
      <w:r>
        <w:t>ease and</w:t>
      </w:r>
      <w:r>
        <w:rPr>
          <w:spacing w:val="40"/>
        </w:rPr>
        <w:t xml:space="preserve"> </w:t>
      </w:r>
      <w:r>
        <w:t>content</w:t>
      </w:r>
      <w:r>
        <w:rPr>
          <w:spacing w:val="40"/>
        </w:rPr>
        <w:t xml:space="preserve"> </w:t>
      </w:r>
      <w:r>
        <w:t>of</w:t>
      </w:r>
      <w:r>
        <w:rPr>
          <w:spacing w:val="40"/>
        </w:rPr>
        <w:t xml:space="preserve"> </w:t>
      </w:r>
      <w:r>
        <w:t>the</w:t>
      </w:r>
      <w:r>
        <w:rPr>
          <w:spacing w:val="40"/>
        </w:rPr>
        <w:t xml:space="preserve"> </w:t>
      </w:r>
      <w:r>
        <w:t>flesh,</w:t>
      </w:r>
      <w:r>
        <w:rPr>
          <w:spacing w:val="40"/>
        </w:rPr>
        <w:t xml:space="preserve"> </w:t>
      </w:r>
      <w:r>
        <w:t>or</w:t>
      </w:r>
      <w:r>
        <w:rPr>
          <w:spacing w:val="40"/>
        </w:rPr>
        <w:t xml:space="preserve"> </w:t>
      </w:r>
      <w:r>
        <w:t>those</w:t>
      </w:r>
      <w:r>
        <w:rPr>
          <w:spacing w:val="40"/>
        </w:rPr>
        <w:t xml:space="preserve"> </w:t>
      </w:r>
      <w:r>
        <w:t>who</w:t>
      </w:r>
      <w:r>
        <w:rPr>
          <w:spacing w:val="40"/>
        </w:rPr>
        <w:t xml:space="preserve"> </w:t>
      </w:r>
      <w:r>
        <w:t>have,</w:t>
      </w:r>
      <w:r>
        <w:rPr>
          <w:spacing w:val="40"/>
        </w:rPr>
        <w:t xml:space="preserve"> </w:t>
      </w:r>
      <w:r>
        <w:t>or</w:t>
      </w:r>
      <w:r>
        <w:rPr>
          <w:spacing w:val="40"/>
        </w:rPr>
        <w:t xml:space="preserve"> </w:t>
      </w:r>
      <w:r>
        <w:t>hope</w:t>
      </w:r>
      <w:r>
        <w:rPr>
          <w:spacing w:val="40"/>
        </w:rPr>
        <w:t xml:space="preserve"> </w:t>
      </w:r>
      <w:r>
        <w:t>to</w:t>
      </w:r>
      <w:r>
        <w:rPr>
          <w:spacing w:val="40"/>
        </w:rPr>
        <w:t xml:space="preserve"> </w:t>
      </w:r>
      <w:r>
        <w:t>have</w:t>
      </w:r>
      <w:r>
        <w:rPr>
          <w:spacing w:val="40"/>
        </w:rPr>
        <w:t xml:space="preserve"> </w:t>
      </w:r>
      <w:r>
        <w:t>power</w:t>
      </w:r>
      <w:r>
        <w:rPr>
          <w:spacing w:val="40"/>
        </w:rPr>
        <w:t xml:space="preserve"> </w:t>
      </w:r>
      <w:r>
        <w:t>in their hands, to bring others in subjection to them.</w:t>
      </w:r>
    </w:p>
    <w:p w14:paraId="46C0EBF1">
      <w:pPr>
        <w:pStyle w:val="5"/>
        <w:spacing w:before="279" w:line="261" w:lineRule="auto"/>
        <w:ind w:right="120"/>
      </w:pPr>
      <w:r>
        <w:t>Because the right informing our judgments in this, may much conduce to peace, I shall endeavour, 1. To shew you what due respect is to be given to mens</w:t>
      </w:r>
      <w:r>
        <w:rPr>
          <w:spacing w:val="40"/>
        </w:rPr>
        <w:t xml:space="preserve"> </w:t>
      </w:r>
      <w:r>
        <w:t>judgement</w:t>
      </w:r>
      <w:r>
        <w:rPr>
          <w:spacing w:val="40"/>
        </w:rPr>
        <w:t xml:space="preserve"> </w:t>
      </w:r>
      <w:r>
        <w:t>who</w:t>
      </w:r>
      <w:r>
        <w:rPr>
          <w:spacing w:val="40"/>
        </w:rPr>
        <w:t xml:space="preserve"> </w:t>
      </w:r>
      <w:r>
        <w:t>are</w:t>
      </w:r>
      <w:r>
        <w:rPr>
          <w:spacing w:val="40"/>
        </w:rPr>
        <w:t xml:space="preserve"> </w:t>
      </w:r>
      <w:r>
        <w:t>learned</w:t>
      </w:r>
      <w:r>
        <w:rPr>
          <w:spacing w:val="40"/>
        </w:rPr>
        <w:t xml:space="preserve"> </w:t>
      </w:r>
      <w:r>
        <w:t>and</w:t>
      </w:r>
      <w:r>
        <w:rPr>
          <w:spacing w:val="40"/>
        </w:rPr>
        <w:t xml:space="preserve"> </w:t>
      </w:r>
      <w:r>
        <w:t>godly.</w:t>
      </w:r>
      <w:r>
        <w:rPr>
          <w:spacing w:val="40"/>
        </w:rPr>
        <w:t xml:space="preserve"> </w:t>
      </w:r>
      <w:r>
        <w:t>2.</w:t>
      </w:r>
      <w:r>
        <w:rPr>
          <w:spacing w:val="40"/>
        </w:rPr>
        <w:t xml:space="preserve"> </w:t>
      </w:r>
      <w:r>
        <w:t>Yet</w:t>
      </w:r>
      <w:r>
        <w:rPr>
          <w:spacing w:val="40"/>
        </w:rPr>
        <w:t xml:space="preserve"> </w:t>
      </w:r>
      <w:r>
        <w:t>not</w:t>
      </w:r>
      <w:r>
        <w:rPr>
          <w:spacing w:val="40"/>
        </w:rPr>
        <w:t xml:space="preserve"> </w:t>
      </w:r>
      <w:r>
        <w:t>so</w:t>
      </w:r>
      <w:r>
        <w:rPr>
          <w:spacing w:val="40"/>
        </w:rPr>
        <w:t xml:space="preserve"> </w:t>
      </w:r>
      <w:r>
        <w:t>much</w:t>
      </w:r>
      <w:r>
        <w:rPr>
          <w:spacing w:val="40"/>
        </w:rPr>
        <w:t xml:space="preserve"> </w:t>
      </w:r>
      <w:r>
        <w:t>as</w:t>
      </w:r>
      <w:r>
        <w:rPr>
          <w:spacing w:val="40"/>
        </w:rPr>
        <w:t xml:space="preserve"> </w:t>
      </w:r>
      <w:r>
        <w:t>to make their judgements the rule to judge men obstinate, if they differ from them. 3. What then should be the rule? by what should we judge a man to be obstinate?</w:t>
      </w:r>
    </w:p>
    <w:p w14:paraId="35E32684">
      <w:pPr>
        <w:pStyle w:val="5"/>
        <w:spacing w:before="281" w:line="261" w:lineRule="auto"/>
        <w:ind w:right="118"/>
      </w:pPr>
      <w:r>
        <w:t>For the first, Certainly much respect is to be given to the learning and godliness of men.* There is a great delusion in many mens hearts, that makes them think it to be half Popery, to give any respect to Learning; although the abuse of Learning hath done much evil, against that much hath been and may be said; but I dare avow this, that never since the beginning</w:t>
      </w:r>
      <w:r>
        <w:rPr>
          <w:spacing w:val="40"/>
        </w:rPr>
        <w:t xml:space="preserve"> </w:t>
      </w:r>
      <w:r>
        <w:t>of</w:t>
      </w:r>
      <w:r>
        <w:rPr>
          <w:spacing w:val="40"/>
        </w:rPr>
        <w:t xml:space="preserve"> </w:t>
      </w:r>
      <w:r>
        <w:t>the</w:t>
      </w:r>
      <w:r>
        <w:rPr>
          <w:spacing w:val="40"/>
        </w:rPr>
        <w:t xml:space="preserve"> </w:t>
      </w:r>
      <w:r>
        <w:t>world</w:t>
      </w:r>
      <w:r>
        <w:rPr>
          <w:spacing w:val="40"/>
        </w:rPr>
        <w:t xml:space="preserve"> </w:t>
      </w:r>
      <w:r>
        <w:t>could</w:t>
      </w:r>
      <w:r>
        <w:rPr>
          <w:spacing w:val="40"/>
        </w:rPr>
        <w:t xml:space="preserve"> </w:t>
      </w:r>
      <w:r>
        <w:t>a</w:t>
      </w:r>
      <w:r>
        <w:rPr>
          <w:spacing w:val="40"/>
        </w:rPr>
        <w:t xml:space="preserve"> </w:t>
      </w:r>
      <w:r>
        <w:t>man</w:t>
      </w:r>
      <w:r>
        <w:rPr>
          <w:spacing w:val="40"/>
        </w:rPr>
        <w:t xml:space="preserve"> </w:t>
      </w:r>
      <w:r>
        <w:t>be</w:t>
      </w:r>
      <w:r>
        <w:rPr>
          <w:spacing w:val="40"/>
        </w:rPr>
        <w:t xml:space="preserve"> </w:t>
      </w:r>
      <w:r>
        <w:t>found</w:t>
      </w:r>
      <w:r>
        <w:rPr>
          <w:spacing w:val="40"/>
        </w:rPr>
        <w:t xml:space="preserve"> </w:t>
      </w:r>
      <w:r>
        <w:t>to</w:t>
      </w:r>
      <w:r>
        <w:rPr>
          <w:spacing w:val="40"/>
        </w:rPr>
        <w:t xml:space="preserve"> </w:t>
      </w:r>
      <w:r>
        <w:t>speak</w:t>
      </w:r>
      <w:r>
        <w:rPr>
          <w:spacing w:val="40"/>
        </w:rPr>
        <w:t xml:space="preserve"> </w:t>
      </w:r>
      <w:r>
        <w:t>against</w:t>
      </w:r>
      <w:r>
        <w:rPr>
          <w:spacing w:val="40"/>
        </w:rPr>
        <w:t xml:space="preserve"> </w:t>
      </w:r>
      <w:r>
        <w:t>Learning but</w:t>
      </w:r>
      <w:r>
        <w:rPr>
          <w:spacing w:val="40"/>
        </w:rPr>
        <w:t xml:space="preserve"> </w:t>
      </w:r>
      <w:r>
        <w:t>an</w:t>
      </w:r>
      <w:r>
        <w:rPr>
          <w:spacing w:val="40"/>
        </w:rPr>
        <w:t xml:space="preserve"> </w:t>
      </w:r>
      <w:r>
        <w:t>ignorant</w:t>
      </w:r>
      <w:r>
        <w:rPr>
          <w:spacing w:val="40"/>
        </w:rPr>
        <w:t xml:space="preserve"> </w:t>
      </w:r>
      <w:r>
        <w:t>man;</w:t>
      </w:r>
      <w:r>
        <w:rPr>
          <w:spacing w:val="40"/>
        </w:rPr>
        <w:t xml:space="preserve"> </w:t>
      </w:r>
      <w:r>
        <w:t>neither</w:t>
      </w:r>
      <w:r>
        <w:rPr>
          <w:spacing w:val="40"/>
        </w:rPr>
        <w:t xml:space="preserve"> </w:t>
      </w:r>
      <w:r>
        <w:t>is</w:t>
      </w:r>
      <w:r>
        <w:rPr>
          <w:spacing w:val="40"/>
        </w:rPr>
        <w:t xml:space="preserve"> </w:t>
      </w:r>
      <w:r>
        <w:t>it</w:t>
      </w:r>
      <w:r>
        <w:rPr>
          <w:spacing w:val="40"/>
        </w:rPr>
        <w:t xml:space="preserve"> </w:t>
      </w:r>
      <w:r>
        <w:t>like,</w:t>
      </w:r>
      <w:r>
        <w:rPr>
          <w:spacing w:val="40"/>
        </w:rPr>
        <w:t xml:space="preserve"> </w:t>
      </w:r>
      <w:r>
        <w:t>nay</w:t>
      </w:r>
      <w:r>
        <w:rPr>
          <w:spacing w:val="40"/>
        </w:rPr>
        <w:t xml:space="preserve"> </w:t>
      </w:r>
      <w:r>
        <w:t>I</w:t>
      </w:r>
      <w:r>
        <w:rPr>
          <w:spacing w:val="40"/>
        </w:rPr>
        <w:t xml:space="preserve"> </w:t>
      </w:r>
      <w:r>
        <w:t>may</w:t>
      </w:r>
      <w:r>
        <w:rPr>
          <w:spacing w:val="40"/>
        </w:rPr>
        <w:t xml:space="preserve"> </w:t>
      </w:r>
      <w:r>
        <w:t>aver,</w:t>
      </w:r>
      <w:r>
        <w:rPr>
          <w:spacing w:val="40"/>
        </w:rPr>
        <w:t xml:space="preserve"> </w:t>
      </w:r>
      <w:r>
        <w:t>it</w:t>
      </w:r>
      <w:r>
        <w:rPr>
          <w:spacing w:val="40"/>
        </w:rPr>
        <w:t xml:space="preserve"> </w:t>
      </w:r>
      <w:r>
        <w:t>is</w:t>
      </w:r>
      <w:r>
        <w:rPr>
          <w:spacing w:val="40"/>
        </w:rPr>
        <w:t xml:space="preserve"> </w:t>
      </w:r>
      <w:r>
        <w:t>impossible that any but such will be found to the end of the world, Learning hath so much</w:t>
      </w:r>
      <w:r>
        <w:rPr>
          <w:spacing w:val="40"/>
        </w:rPr>
        <w:t xml:space="preserve"> </w:t>
      </w:r>
      <w:r>
        <w:t>of</w:t>
      </w:r>
      <w:r>
        <w:rPr>
          <w:spacing w:val="40"/>
        </w:rPr>
        <w:t xml:space="preserve"> </w:t>
      </w:r>
      <w:r>
        <w:t>God</w:t>
      </w:r>
      <w:r>
        <w:rPr>
          <w:spacing w:val="40"/>
        </w:rPr>
        <w:t xml:space="preserve"> </w:t>
      </w:r>
      <w:r>
        <w:t>in</w:t>
      </w:r>
      <w:r>
        <w:rPr>
          <w:spacing w:val="40"/>
        </w:rPr>
        <w:t xml:space="preserve"> </w:t>
      </w:r>
      <w:r>
        <w:t>it,</w:t>
      </w:r>
      <w:r>
        <w:rPr>
          <w:spacing w:val="40"/>
        </w:rPr>
        <w:t xml:space="preserve"> </w:t>
      </w:r>
      <w:r>
        <w:t>that</w:t>
      </w:r>
      <w:r>
        <w:rPr>
          <w:spacing w:val="40"/>
        </w:rPr>
        <w:t xml:space="preserve"> </w:t>
      </w:r>
      <w:r>
        <w:t>it</w:t>
      </w:r>
      <w:r>
        <w:rPr>
          <w:spacing w:val="40"/>
        </w:rPr>
        <w:t xml:space="preserve"> </w:t>
      </w:r>
      <w:r>
        <w:t>never</w:t>
      </w:r>
      <w:r>
        <w:rPr>
          <w:spacing w:val="40"/>
        </w:rPr>
        <w:t xml:space="preserve"> </w:t>
      </w:r>
      <w:r>
        <w:t>had</w:t>
      </w:r>
      <w:r>
        <w:rPr>
          <w:spacing w:val="40"/>
        </w:rPr>
        <w:t xml:space="preserve"> </w:t>
      </w:r>
      <w:r>
        <w:t>nor</w:t>
      </w:r>
      <w:r>
        <w:rPr>
          <w:spacing w:val="40"/>
        </w:rPr>
        <w:t xml:space="preserve"> </w:t>
      </w:r>
      <w:r>
        <w:t>will</w:t>
      </w:r>
      <w:r>
        <w:rPr>
          <w:spacing w:val="40"/>
        </w:rPr>
        <w:t xml:space="preserve"> </w:t>
      </w:r>
      <w:r>
        <w:t>have</w:t>
      </w:r>
      <w:r>
        <w:rPr>
          <w:spacing w:val="40"/>
        </w:rPr>
        <w:t xml:space="preserve"> </w:t>
      </w:r>
      <w:r>
        <w:t>any</w:t>
      </w:r>
      <w:r>
        <w:rPr>
          <w:spacing w:val="40"/>
        </w:rPr>
        <w:t xml:space="preserve"> </w:t>
      </w:r>
      <w:r>
        <w:t>enemy</w:t>
      </w:r>
      <w:r>
        <w:rPr>
          <w:spacing w:val="40"/>
        </w:rPr>
        <w:t xml:space="preserve"> </w:t>
      </w:r>
      <w:r>
        <w:t xml:space="preserve">but </w:t>
      </w:r>
      <w:r>
        <w:rPr>
          <w:spacing w:val="-2"/>
        </w:rPr>
        <w:t>ignorance.</w:t>
      </w:r>
    </w:p>
    <w:p w14:paraId="4274AC69">
      <w:pPr>
        <w:pStyle w:val="5"/>
        <w:spacing w:before="276"/>
      </w:pPr>
      <w:r>
        <w:t>1</w:t>
      </w:r>
      <w:r>
        <w:rPr>
          <w:spacing w:val="34"/>
        </w:rPr>
        <w:t xml:space="preserve"> </w:t>
      </w:r>
      <w:r>
        <w:t>Tim.</w:t>
      </w:r>
      <w:r>
        <w:rPr>
          <w:spacing w:val="35"/>
        </w:rPr>
        <w:t xml:space="preserve"> </w:t>
      </w:r>
      <w:r>
        <w:t>4:13.</w:t>
      </w:r>
      <w:r>
        <w:rPr>
          <w:spacing w:val="35"/>
        </w:rPr>
        <w:t xml:space="preserve"> </w:t>
      </w:r>
      <w:r>
        <w:t>Give</w:t>
      </w:r>
      <w:r>
        <w:rPr>
          <w:spacing w:val="34"/>
        </w:rPr>
        <w:t xml:space="preserve"> </w:t>
      </w:r>
      <w:r>
        <w:t>attendance</w:t>
      </w:r>
      <w:r>
        <w:rPr>
          <w:spacing w:val="34"/>
        </w:rPr>
        <w:t xml:space="preserve"> </w:t>
      </w:r>
      <w:r>
        <w:t>to</w:t>
      </w:r>
      <w:r>
        <w:rPr>
          <w:spacing w:val="35"/>
        </w:rPr>
        <w:t xml:space="preserve"> </w:t>
      </w:r>
      <w:r>
        <w:t>reading,</w:t>
      </w:r>
      <w:r>
        <w:rPr>
          <w:spacing w:val="35"/>
        </w:rPr>
        <w:t xml:space="preserve"> </w:t>
      </w:r>
      <w:r>
        <w:t>to</w:t>
      </w:r>
      <w:r>
        <w:rPr>
          <w:spacing w:val="35"/>
        </w:rPr>
        <w:t xml:space="preserve"> </w:t>
      </w:r>
      <w:r>
        <w:t>exhortation,</w:t>
      </w:r>
      <w:r>
        <w:rPr>
          <w:spacing w:val="35"/>
        </w:rPr>
        <w:t xml:space="preserve"> </w:t>
      </w:r>
      <w:r>
        <w:t>to</w:t>
      </w:r>
      <w:r>
        <w:rPr>
          <w:spacing w:val="35"/>
        </w:rPr>
        <w:t xml:space="preserve"> </w:t>
      </w:r>
      <w:r>
        <w:t>doctrine.</w:t>
      </w:r>
      <w:r>
        <w:rPr>
          <w:spacing w:val="36"/>
        </w:rPr>
        <w:t xml:space="preserve"> </w:t>
      </w:r>
      <w:r>
        <w:rPr>
          <w:spacing w:val="-4"/>
        </w:rPr>
        <w:t>Ver.</w:t>
      </w:r>
    </w:p>
    <w:p w14:paraId="0C81DD54">
      <w:pPr>
        <w:pStyle w:val="5"/>
        <w:spacing w:before="22" w:line="259" w:lineRule="auto"/>
        <w:ind w:right="115"/>
        <w:jc w:val="left"/>
      </w:pPr>
      <w:r>
        <w:t xml:space="preserve">15. Give thy self wholly to them, </w:t>
      </w:r>
      <w:r>
        <w:rPr>
          <w:rFonts w:ascii="Liberation Sans" w:hAnsi="Liberation Sans"/>
        </w:rPr>
        <w:t>ἐ</w:t>
      </w:r>
      <w:r>
        <w:t xml:space="preserve">ν τούτοις </w:t>
      </w:r>
      <w:r>
        <w:rPr>
          <w:rFonts w:ascii="Liberation Sans" w:hAnsi="Liberation Sans"/>
        </w:rPr>
        <w:t>ἴ</w:t>
      </w:r>
      <w:r>
        <w:t>σθι, Be in them. And when we</w:t>
      </w:r>
      <w:r>
        <w:rPr>
          <w:spacing w:val="80"/>
        </w:rPr>
        <w:t xml:space="preserve"> </w:t>
      </w:r>
      <w:r>
        <w:t>see</w:t>
      </w:r>
      <w:r>
        <w:rPr>
          <w:spacing w:val="27"/>
        </w:rPr>
        <w:t xml:space="preserve"> </w:t>
      </w:r>
      <w:r>
        <w:t>grace</w:t>
      </w:r>
      <w:r>
        <w:rPr>
          <w:spacing w:val="27"/>
        </w:rPr>
        <w:t xml:space="preserve"> </w:t>
      </w:r>
      <w:r>
        <w:t>added</w:t>
      </w:r>
      <w:r>
        <w:rPr>
          <w:spacing w:val="27"/>
        </w:rPr>
        <w:t xml:space="preserve"> </w:t>
      </w:r>
      <w:r>
        <w:t>to</w:t>
      </w:r>
      <w:r>
        <w:rPr>
          <w:spacing w:val="27"/>
        </w:rPr>
        <w:t xml:space="preserve"> </w:t>
      </w:r>
      <w:r>
        <w:t>Learning,</w:t>
      </w:r>
      <w:r>
        <w:rPr>
          <w:spacing w:val="27"/>
        </w:rPr>
        <w:t xml:space="preserve"> </w:t>
      </w:r>
      <w:r>
        <w:t>it</w:t>
      </w:r>
      <w:r>
        <w:rPr>
          <w:spacing w:val="26"/>
        </w:rPr>
        <w:t xml:space="preserve"> </w:t>
      </w:r>
      <w:r>
        <w:t>should</w:t>
      </w:r>
      <w:r>
        <w:rPr>
          <w:spacing w:val="27"/>
        </w:rPr>
        <w:t xml:space="preserve"> </w:t>
      </w:r>
      <w:r>
        <w:t>add</w:t>
      </w:r>
      <w:r>
        <w:rPr>
          <w:spacing w:val="27"/>
        </w:rPr>
        <w:t xml:space="preserve"> </w:t>
      </w:r>
      <w:r>
        <w:t>much</w:t>
      </w:r>
      <w:r>
        <w:rPr>
          <w:spacing w:val="27"/>
        </w:rPr>
        <w:t xml:space="preserve"> </w:t>
      </w:r>
      <w:r>
        <w:t>to</w:t>
      </w:r>
      <w:r>
        <w:rPr>
          <w:spacing w:val="27"/>
        </w:rPr>
        <w:t xml:space="preserve"> </w:t>
      </w:r>
      <w:r>
        <w:t>our</w:t>
      </w:r>
      <w:r>
        <w:rPr>
          <w:spacing w:val="27"/>
        </w:rPr>
        <w:t xml:space="preserve"> </w:t>
      </w:r>
      <w:r>
        <w:t>esteem</w:t>
      </w:r>
      <w:r>
        <w:rPr>
          <w:spacing w:val="27"/>
        </w:rPr>
        <w:t xml:space="preserve"> </w:t>
      </w:r>
      <w:r>
        <w:t>of</w:t>
      </w:r>
      <w:r>
        <w:rPr>
          <w:spacing w:val="27"/>
        </w:rPr>
        <w:t xml:space="preserve"> </w:t>
      </w:r>
      <w:r>
        <w:t>such</w:t>
      </w:r>
      <w:r>
        <w:rPr>
          <w:spacing w:val="27"/>
        </w:rPr>
        <w:t xml:space="preserve"> </w:t>
      </w:r>
      <w:r>
        <w:rPr>
          <w:spacing w:val="-10"/>
        </w:rPr>
        <w:t>a</w:t>
      </w:r>
    </w:p>
    <w:p w14:paraId="68228EEB">
      <w:pPr>
        <w:spacing w:after="0" w:line="259" w:lineRule="auto"/>
        <w:jc w:val="left"/>
        <w:sectPr>
          <w:pgSz w:w="12240" w:h="15840"/>
          <w:pgMar w:top="1360" w:right="1320" w:bottom="280" w:left="1340" w:header="720" w:footer="720" w:gutter="0"/>
          <w:cols w:space="720" w:num="1"/>
        </w:sectPr>
      </w:pPr>
    </w:p>
    <w:p w14:paraId="2B0C8473">
      <w:pPr>
        <w:pStyle w:val="5"/>
        <w:spacing w:line="261" w:lineRule="auto"/>
        <w:ind w:right="119"/>
      </w:pPr>
      <w:r>
        <w:t>man; it is the orient pearl in the gold ring, it is a great testimony to a way, that</w:t>
      </w:r>
      <w:r>
        <w:rPr>
          <w:spacing w:val="40"/>
        </w:rPr>
        <w:t xml:space="preserve"> </w:t>
      </w:r>
      <w:r>
        <w:t>it</w:t>
      </w:r>
      <w:r>
        <w:rPr>
          <w:spacing w:val="40"/>
        </w:rPr>
        <w:t xml:space="preserve"> </w:t>
      </w:r>
      <w:r>
        <w:t>is</w:t>
      </w:r>
      <w:r>
        <w:rPr>
          <w:spacing w:val="40"/>
        </w:rPr>
        <w:t xml:space="preserve"> </w:t>
      </w:r>
      <w:r>
        <w:t>the</w:t>
      </w:r>
      <w:r>
        <w:rPr>
          <w:spacing w:val="40"/>
        </w:rPr>
        <w:t xml:space="preserve"> </w:t>
      </w:r>
      <w:r>
        <w:t>way</w:t>
      </w:r>
      <w:r>
        <w:rPr>
          <w:spacing w:val="40"/>
        </w:rPr>
        <w:t xml:space="preserve"> </w:t>
      </w:r>
      <w:r>
        <w:t>of</w:t>
      </w:r>
      <w:r>
        <w:rPr>
          <w:spacing w:val="40"/>
        </w:rPr>
        <w:t xml:space="preserve"> </w:t>
      </w:r>
      <w:r>
        <w:t>good</w:t>
      </w:r>
      <w:r>
        <w:rPr>
          <w:spacing w:val="40"/>
        </w:rPr>
        <w:t xml:space="preserve"> </w:t>
      </w:r>
      <w:r>
        <w:t>men.</w:t>
      </w:r>
      <w:r>
        <w:rPr>
          <w:spacing w:val="40"/>
        </w:rPr>
        <w:t xml:space="preserve"> </w:t>
      </w:r>
      <w:r>
        <w:t>Prov.</w:t>
      </w:r>
      <w:r>
        <w:rPr>
          <w:spacing w:val="40"/>
        </w:rPr>
        <w:t xml:space="preserve"> </w:t>
      </w:r>
      <w:r>
        <w:t>2:20.</w:t>
      </w:r>
      <w:r>
        <w:rPr>
          <w:spacing w:val="40"/>
        </w:rPr>
        <w:t xml:space="preserve"> </w:t>
      </w:r>
      <w:r>
        <w:t>That</w:t>
      </w:r>
      <w:r>
        <w:rPr>
          <w:spacing w:val="40"/>
        </w:rPr>
        <w:t xml:space="preserve"> </w:t>
      </w:r>
      <w:r>
        <w:t>thou</w:t>
      </w:r>
      <w:r>
        <w:rPr>
          <w:spacing w:val="40"/>
        </w:rPr>
        <w:t xml:space="preserve"> </w:t>
      </w:r>
      <w:r>
        <w:t>maist</w:t>
      </w:r>
      <w:r>
        <w:rPr>
          <w:spacing w:val="40"/>
        </w:rPr>
        <w:t xml:space="preserve"> </w:t>
      </w:r>
      <w:r>
        <w:t>walk</w:t>
      </w:r>
      <w:r>
        <w:rPr>
          <w:spacing w:val="40"/>
        </w:rPr>
        <w:t xml:space="preserve"> </w:t>
      </w:r>
      <w:r>
        <w:t>in</w:t>
      </w:r>
      <w:r>
        <w:rPr>
          <w:spacing w:val="40"/>
        </w:rPr>
        <w:t xml:space="preserve"> </w:t>
      </w:r>
      <w:r>
        <w:t>the way of good men, and keep the paths of the righteous. The judgement and counsel of such is to be received with very great respect, especially if the eminency of their grace appears in the tenderness of their spirits, that we may see much of the fear of God in them. Ezra 10:3. Now let us make a covenant,</w:t>
      </w:r>
      <w:r>
        <w:rPr>
          <w:spacing w:val="31"/>
        </w:rPr>
        <w:t xml:space="preserve"> </w:t>
      </w:r>
      <w:r>
        <w:t>according</w:t>
      </w:r>
      <w:r>
        <w:rPr>
          <w:spacing w:val="31"/>
        </w:rPr>
        <w:t xml:space="preserve"> </w:t>
      </w:r>
      <w:r>
        <w:t>to</w:t>
      </w:r>
      <w:r>
        <w:rPr>
          <w:spacing w:val="32"/>
        </w:rPr>
        <w:t xml:space="preserve"> </w:t>
      </w:r>
      <w:r>
        <w:t>the</w:t>
      </w:r>
      <w:r>
        <w:rPr>
          <w:spacing w:val="31"/>
        </w:rPr>
        <w:t xml:space="preserve"> </w:t>
      </w:r>
      <w:r>
        <w:t>counsel</w:t>
      </w:r>
      <w:r>
        <w:rPr>
          <w:spacing w:val="31"/>
        </w:rPr>
        <w:t xml:space="preserve"> </w:t>
      </w:r>
      <w:r>
        <w:t>of</w:t>
      </w:r>
      <w:r>
        <w:rPr>
          <w:spacing w:val="31"/>
        </w:rPr>
        <w:t xml:space="preserve"> </w:t>
      </w:r>
      <w:r>
        <w:t>my</w:t>
      </w:r>
      <w:r>
        <w:rPr>
          <w:spacing w:val="31"/>
        </w:rPr>
        <w:t xml:space="preserve"> </w:t>
      </w:r>
      <w:r>
        <w:t>Lord,</w:t>
      </w:r>
      <w:r>
        <w:rPr>
          <w:spacing w:val="32"/>
        </w:rPr>
        <w:t xml:space="preserve"> </w:t>
      </w:r>
      <w:r>
        <w:t>and</w:t>
      </w:r>
      <w:r>
        <w:rPr>
          <w:spacing w:val="31"/>
        </w:rPr>
        <w:t xml:space="preserve"> </w:t>
      </w:r>
      <w:r>
        <w:t>of</w:t>
      </w:r>
      <w:r>
        <w:rPr>
          <w:spacing w:val="31"/>
        </w:rPr>
        <w:t xml:space="preserve"> </w:t>
      </w:r>
      <w:r>
        <w:t>those</w:t>
      </w:r>
      <w:r>
        <w:rPr>
          <w:spacing w:val="31"/>
        </w:rPr>
        <w:t xml:space="preserve"> </w:t>
      </w:r>
      <w:r>
        <w:t>that</w:t>
      </w:r>
      <w:r>
        <w:rPr>
          <w:spacing w:val="31"/>
        </w:rPr>
        <w:t xml:space="preserve"> </w:t>
      </w:r>
      <w:r>
        <w:t>tremble at the commandment of our God. And when not only some few godly men are</w:t>
      </w:r>
      <w:r>
        <w:rPr>
          <w:spacing w:val="33"/>
        </w:rPr>
        <w:t xml:space="preserve"> </w:t>
      </w:r>
      <w:r>
        <w:t>of</w:t>
      </w:r>
      <w:r>
        <w:rPr>
          <w:spacing w:val="33"/>
        </w:rPr>
        <w:t xml:space="preserve"> </w:t>
      </w:r>
      <w:r>
        <w:t>this</w:t>
      </w:r>
      <w:r>
        <w:rPr>
          <w:spacing w:val="33"/>
        </w:rPr>
        <w:t xml:space="preserve"> </w:t>
      </w:r>
      <w:r>
        <w:t>mind,</w:t>
      </w:r>
      <w:r>
        <w:rPr>
          <w:spacing w:val="34"/>
        </w:rPr>
        <w:t xml:space="preserve"> </w:t>
      </w:r>
      <w:r>
        <w:t>but</w:t>
      </w:r>
      <w:r>
        <w:rPr>
          <w:spacing w:val="33"/>
        </w:rPr>
        <w:t xml:space="preserve"> </w:t>
      </w:r>
      <w:r>
        <w:t>when</w:t>
      </w:r>
      <w:r>
        <w:rPr>
          <w:spacing w:val="33"/>
        </w:rPr>
        <w:t xml:space="preserve"> </w:t>
      </w:r>
      <w:r>
        <w:t>it</w:t>
      </w:r>
      <w:r>
        <w:rPr>
          <w:spacing w:val="33"/>
        </w:rPr>
        <w:t xml:space="preserve"> </w:t>
      </w:r>
      <w:r>
        <w:t>is</w:t>
      </w:r>
      <w:r>
        <w:rPr>
          <w:spacing w:val="33"/>
        </w:rPr>
        <w:t xml:space="preserve"> </w:t>
      </w:r>
      <w:r>
        <w:t>that</w:t>
      </w:r>
      <w:r>
        <w:rPr>
          <w:spacing w:val="33"/>
        </w:rPr>
        <w:t xml:space="preserve"> </w:t>
      </w:r>
      <w:r>
        <w:t>which</w:t>
      </w:r>
      <w:r>
        <w:rPr>
          <w:spacing w:val="33"/>
        </w:rPr>
        <w:t xml:space="preserve"> </w:t>
      </w:r>
      <w:r>
        <w:t>God</w:t>
      </w:r>
      <w:r>
        <w:rPr>
          <w:spacing w:val="34"/>
        </w:rPr>
        <w:t xml:space="preserve"> </w:t>
      </w:r>
      <w:r>
        <w:t>hath</w:t>
      </w:r>
      <w:r>
        <w:rPr>
          <w:spacing w:val="34"/>
        </w:rPr>
        <w:t xml:space="preserve"> </w:t>
      </w:r>
      <w:r>
        <w:t>sealed</w:t>
      </w:r>
      <w:r>
        <w:rPr>
          <w:spacing w:val="33"/>
        </w:rPr>
        <w:t xml:space="preserve"> </w:t>
      </w:r>
      <w:r>
        <w:t>in</w:t>
      </w:r>
      <w:r>
        <w:rPr>
          <w:spacing w:val="33"/>
        </w:rPr>
        <w:t xml:space="preserve"> </w:t>
      </w:r>
      <w:r>
        <w:t>the</w:t>
      </w:r>
      <w:r>
        <w:rPr>
          <w:spacing w:val="33"/>
        </w:rPr>
        <w:t xml:space="preserve"> </w:t>
      </w:r>
      <w:r>
        <w:t>hearts of the Saints generally, very high respect is to be given unto it.</w:t>
      </w:r>
    </w:p>
    <w:p w14:paraId="517AC332">
      <w:pPr>
        <w:pStyle w:val="5"/>
        <w:spacing w:before="276" w:line="261" w:lineRule="auto"/>
        <w:ind w:right="128"/>
      </w:pPr>
      <w:r>
        <w:t>Wherefore</w:t>
      </w:r>
      <w:r>
        <w:rPr>
          <w:spacing w:val="40"/>
        </w:rPr>
        <w:t xml:space="preserve"> </w:t>
      </w:r>
      <w:r>
        <w:t>he</w:t>
      </w:r>
      <w:r>
        <w:rPr>
          <w:spacing w:val="40"/>
        </w:rPr>
        <w:t xml:space="preserve"> </w:t>
      </w:r>
      <w:r>
        <w:t>that</w:t>
      </w:r>
      <w:r>
        <w:rPr>
          <w:spacing w:val="40"/>
        </w:rPr>
        <w:t xml:space="preserve"> </w:t>
      </w:r>
      <w:r>
        <w:t>differs</w:t>
      </w:r>
      <w:r>
        <w:rPr>
          <w:spacing w:val="40"/>
        </w:rPr>
        <w:t xml:space="preserve"> </w:t>
      </w:r>
      <w:r>
        <w:t>in</w:t>
      </w:r>
      <w:r>
        <w:rPr>
          <w:spacing w:val="40"/>
        </w:rPr>
        <w:t xml:space="preserve"> </w:t>
      </w:r>
      <w:r>
        <w:t>his</w:t>
      </w:r>
      <w:r>
        <w:rPr>
          <w:spacing w:val="40"/>
        </w:rPr>
        <w:t xml:space="preserve"> </w:t>
      </w:r>
      <w:r>
        <w:t>judgement</w:t>
      </w:r>
      <w:r>
        <w:rPr>
          <w:spacing w:val="40"/>
        </w:rPr>
        <w:t xml:space="preserve"> </w:t>
      </w:r>
      <w:r>
        <w:t>from</w:t>
      </w:r>
      <w:r>
        <w:rPr>
          <w:spacing w:val="40"/>
        </w:rPr>
        <w:t xml:space="preserve"> </w:t>
      </w:r>
      <w:r>
        <w:t>wise,</w:t>
      </w:r>
      <w:r>
        <w:rPr>
          <w:spacing w:val="40"/>
        </w:rPr>
        <w:t xml:space="preserve"> </w:t>
      </w:r>
      <w:r>
        <w:t>learned,</w:t>
      </w:r>
      <w:r>
        <w:rPr>
          <w:spacing w:val="40"/>
        </w:rPr>
        <w:t xml:space="preserve"> </w:t>
      </w:r>
      <w:r>
        <w:t>godly men, had need</w:t>
      </w:r>
    </w:p>
    <w:p w14:paraId="6ED871C4">
      <w:pPr>
        <w:pStyle w:val="5"/>
        <w:spacing w:before="285" w:line="261" w:lineRule="auto"/>
        <w:ind w:right="121"/>
      </w:pPr>
      <w:r>
        <w:t>First, spend much time in Prayer and Humiliation before the Lord. There</w:t>
      </w:r>
      <w:r>
        <w:rPr>
          <w:spacing w:val="80"/>
          <w:w w:val="150"/>
        </w:rPr>
        <w:t xml:space="preserve"> </w:t>
      </w:r>
      <w:r>
        <w:t>is a notable expression of Basil, cited in an Appendix of an Epistle of</w:t>
      </w:r>
      <w:r>
        <w:rPr>
          <w:spacing w:val="80"/>
          <w:w w:val="150"/>
        </w:rPr>
        <w:t xml:space="preserve"> </w:t>
      </w:r>
      <w:r>
        <w:t>Luther to the Ministers of Nuremberg,* who were at variance one from another: He who will separate himself from his brethren, had need</w:t>
      </w:r>
      <w:r>
        <w:rPr>
          <w:spacing w:val="80"/>
        </w:rPr>
        <w:t xml:space="preserve"> </w:t>
      </w:r>
      <w:r>
        <w:t>consider many things even to anxiety; he had need break his sleep many nights,</w:t>
      </w:r>
      <w:r>
        <w:rPr>
          <w:spacing w:val="31"/>
        </w:rPr>
        <w:t xml:space="preserve"> </w:t>
      </w:r>
      <w:r>
        <w:t>and</w:t>
      </w:r>
      <w:r>
        <w:rPr>
          <w:spacing w:val="31"/>
        </w:rPr>
        <w:t xml:space="preserve"> </w:t>
      </w:r>
      <w:r>
        <w:t>seek</w:t>
      </w:r>
      <w:r>
        <w:rPr>
          <w:spacing w:val="31"/>
        </w:rPr>
        <w:t xml:space="preserve"> </w:t>
      </w:r>
      <w:r>
        <w:t>of</w:t>
      </w:r>
      <w:r>
        <w:rPr>
          <w:spacing w:val="31"/>
        </w:rPr>
        <w:t xml:space="preserve"> </w:t>
      </w:r>
      <w:r>
        <w:t>God</w:t>
      </w:r>
      <w:r>
        <w:rPr>
          <w:spacing w:val="31"/>
        </w:rPr>
        <w:t xml:space="preserve"> </w:t>
      </w:r>
      <w:r>
        <w:t>with</w:t>
      </w:r>
      <w:r>
        <w:rPr>
          <w:spacing w:val="31"/>
        </w:rPr>
        <w:t xml:space="preserve"> </w:t>
      </w:r>
      <w:r>
        <w:t>many</w:t>
      </w:r>
      <w:r>
        <w:rPr>
          <w:spacing w:val="31"/>
        </w:rPr>
        <w:t xml:space="preserve"> </w:t>
      </w:r>
      <w:r>
        <w:t>tears,</w:t>
      </w:r>
      <w:r>
        <w:rPr>
          <w:spacing w:val="31"/>
        </w:rPr>
        <w:t xml:space="preserve"> </w:t>
      </w:r>
      <w:r>
        <w:t>the</w:t>
      </w:r>
      <w:r>
        <w:rPr>
          <w:spacing w:val="31"/>
        </w:rPr>
        <w:t xml:space="preserve"> </w:t>
      </w:r>
      <w:r>
        <w:t>demonstration</w:t>
      </w:r>
      <w:r>
        <w:rPr>
          <w:spacing w:val="31"/>
        </w:rPr>
        <w:t xml:space="preserve"> </w:t>
      </w:r>
      <w:r>
        <w:t>of</w:t>
      </w:r>
      <w:r>
        <w:rPr>
          <w:spacing w:val="31"/>
        </w:rPr>
        <w:t xml:space="preserve"> </w:t>
      </w:r>
      <w:r>
        <w:t>the</w:t>
      </w:r>
      <w:r>
        <w:rPr>
          <w:spacing w:val="31"/>
        </w:rPr>
        <w:t xml:space="preserve"> </w:t>
      </w:r>
      <w:r>
        <w:t>truth.</w:t>
      </w:r>
    </w:p>
    <w:p w14:paraId="4B9B29DF">
      <w:pPr>
        <w:pStyle w:val="5"/>
        <w:spacing w:before="281" w:line="261" w:lineRule="auto"/>
        <w:ind w:right="121"/>
      </w:pPr>
      <w:r>
        <w:t>Secondly, you must even then when you cannot subject to their</w:t>
      </w:r>
      <w:r>
        <w:rPr>
          <w:spacing w:val="80"/>
        </w:rPr>
        <w:t xml:space="preserve"> </w:t>
      </w:r>
      <w:r>
        <w:t>judgements, preserve due reverence in your heart, and shew due respects</w:t>
      </w:r>
      <w:r>
        <w:rPr>
          <w:spacing w:val="80"/>
        </w:rPr>
        <w:t xml:space="preserve"> </w:t>
      </w:r>
      <w:r>
        <w:t>to men of learning and grace according to their worth. We have a notable relation</w:t>
      </w:r>
      <w:r>
        <w:rPr>
          <w:spacing w:val="30"/>
        </w:rPr>
        <w:t xml:space="preserve"> </w:t>
      </w:r>
      <w:r>
        <w:t>of</w:t>
      </w:r>
      <w:r>
        <w:rPr>
          <w:spacing w:val="30"/>
        </w:rPr>
        <w:t xml:space="preserve"> </w:t>
      </w:r>
      <w:r>
        <w:t>that</w:t>
      </w:r>
      <w:r>
        <w:rPr>
          <w:spacing w:val="29"/>
        </w:rPr>
        <w:t xml:space="preserve"> </w:t>
      </w:r>
      <w:r>
        <w:t>holy</w:t>
      </w:r>
      <w:r>
        <w:rPr>
          <w:spacing w:val="30"/>
        </w:rPr>
        <w:t xml:space="preserve"> </w:t>
      </w:r>
      <w:r>
        <w:t>man,</w:t>
      </w:r>
      <w:r>
        <w:rPr>
          <w:spacing w:val="30"/>
        </w:rPr>
        <w:t xml:space="preserve"> </w:t>
      </w:r>
      <w:r>
        <w:t>Mr.</w:t>
      </w:r>
      <w:r>
        <w:rPr>
          <w:spacing w:val="30"/>
        </w:rPr>
        <w:t xml:space="preserve"> </w:t>
      </w:r>
      <w:r>
        <w:t>Greenham,</w:t>
      </w:r>
      <w:r>
        <w:rPr>
          <w:spacing w:val="30"/>
        </w:rPr>
        <w:t xml:space="preserve"> </w:t>
      </w:r>
      <w:r>
        <w:t>in</w:t>
      </w:r>
      <w:r>
        <w:rPr>
          <w:spacing w:val="30"/>
        </w:rPr>
        <w:t xml:space="preserve"> </w:t>
      </w:r>
      <w:r>
        <w:t>a</w:t>
      </w:r>
      <w:r>
        <w:rPr>
          <w:spacing w:val="30"/>
        </w:rPr>
        <w:t xml:space="preserve"> </w:t>
      </w:r>
      <w:r>
        <w:t>Letter</w:t>
      </w:r>
      <w:r>
        <w:rPr>
          <w:spacing w:val="29"/>
        </w:rPr>
        <w:t xml:space="preserve"> </w:t>
      </w:r>
      <w:r>
        <w:t>of</w:t>
      </w:r>
      <w:r>
        <w:rPr>
          <w:spacing w:val="30"/>
        </w:rPr>
        <w:t xml:space="preserve"> </w:t>
      </w:r>
      <w:r>
        <w:t>his</w:t>
      </w:r>
      <w:r>
        <w:rPr>
          <w:spacing w:val="30"/>
        </w:rPr>
        <w:t xml:space="preserve"> </w:t>
      </w:r>
      <w:r>
        <w:t>to</w:t>
      </w:r>
      <w:r>
        <w:rPr>
          <w:spacing w:val="30"/>
        </w:rPr>
        <w:t xml:space="preserve"> </w:t>
      </w:r>
      <w:r>
        <w:t>the</w:t>
      </w:r>
      <w:r>
        <w:rPr>
          <w:spacing w:val="30"/>
        </w:rPr>
        <w:t xml:space="preserve"> </w:t>
      </w:r>
      <w:r>
        <w:t>Bishop of Ely, in whose Diocese he lived; the Bishop seeking to bring him to conformity, objected thus unto him, Why will not you yield? Luther approved of these things, are you wiser then he? His sober and gracious answer was, I reverence more the revealed will of God in teaching that worthy instrument of God Mr. Luther so many necessary things to salvation, then I search into his secret will, why he kept back from his knowledge other things of less importance.</w:t>
      </w:r>
    </w:p>
    <w:p w14:paraId="109FEF4A">
      <w:pPr>
        <w:pStyle w:val="5"/>
        <w:spacing w:before="275" w:line="261" w:lineRule="auto"/>
        <w:ind w:right="122"/>
      </w:pPr>
      <w:r>
        <w:t>Thirdly, if those things wherein we differ from the judgments of learned</w:t>
      </w:r>
      <w:r>
        <w:rPr>
          <w:spacing w:val="40"/>
        </w:rPr>
        <w:t xml:space="preserve"> </w:t>
      </w:r>
      <w:r>
        <w:t>and godly men, be not matters of duty, they only may bring us to some suffering, we should silently yield for peace sake, and out of respect to</w:t>
      </w:r>
      <w:r>
        <w:rPr>
          <w:spacing w:val="40"/>
        </w:rPr>
        <w:t xml:space="preserve"> </w:t>
      </w:r>
      <w:r>
        <w:t>them, not oppose.</w:t>
      </w:r>
    </w:p>
    <w:p w14:paraId="11AA0EA6">
      <w:pPr>
        <w:spacing w:after="0" w:line="261" w:lineRule="auto"/>
        <w:sectPr>
          <w:pgSz w:w="12240" w:h="15840"/>
          <w:pgMar w:top="1360" w:right="1320" w:bottom="280" w:left="1340" w:header="720" w:footer="720" w:gutter="0"/>
          <w:cols w:space="720" w:num="1"/>
        </w:sectPr>
      </w:pPr>
    </w:p>
    <w:p w14:paraId="540B9E11">
      <w:pPr>
        <w:pStyle w:val="5"/>
        <w:spacing w:line="261" w:lineRule="auto"/>
        <w:ind w:right="118"/>
      </w:pPr>
      <w:r>
        <w:t>Fourthly, in all things wherein you may have any help from them, you should repair to them, and desire to partake of the benefit of those gifts</w:t>
      </w:r>
      <w:r>
        <w:rPr>
          <w:spacing w:val="80"/>
          <w:w w:val="150"/>
        </w:rPr>
        <w:t xml:space="preserve"> </w:t>
      </w:r>
      <w:r>
        <w:t>and graces God hath bestowed upon them.</w:t>
      </w:r>
    </w:p>
    <w:p w14:paraId="42F1FEFB">
      <w:pPr>
        <w:pStyle w:val="5"/>
        <w:spacing w:before="284" w:line="261" w:lineRule="auto"/>
        <w:ind w:right="122"/>
      </w:pPr>
      <w:r>
        <w:t>Fifthly,</w:t>
      </w:r>
      <w:r>
        <w:rPr>
          <w:spacing w:val="40"/>
        </w:rPr>
        <w:t xml:space="preserve"> </w:t>
      </w:r>
      <w:r>
        <w:t>in</w:t>
      </w:r>
      <w:r>
        <w:rPr>
          <w:spacing w:val="40"/>
        </w:rPr>
        <w:t xml:space="preserve"> </w:t>
      </w:r>
      <w:r>
        <w:t>all</w:t>
      </w:r>
      <w:r>
        <w:rPr>
          <w:spacing w:val="40"/>
        </w:rPr>
        <w:t xml:space="preserve"> </w:t>
      </w:r>
      <w:r>
        <w:t>things</w:t>
      </w:r>
      <w:r>
        <w:rPr>
          <w:spacing w:val="40"/>
        </w:rPr>
        <w:t xml:space="preserve"> </w:t>
      </w:r>
      <w:r>
        <w:t>wherein</w:t>
      </w:r>
      <w:r>
        <w:rPr>
          <w:spacing w:val="40"/>
        </w:rPr>
        <w:t xml:space="preserve"> </w:t>
      </w:r>
      <w:r>
        <w:t>you</w:t>
      </w:r>
      <w:r>
        <w:rPr>
          <w:spacing w:val="40"/>
        </w:rPr>
        <w:t xml:space="preserve"> </w:t>
      </w:r>
      <w:r>
        <w:t>can</w:t>
      </w:r>
      <w:r>
        <w:rPr>
          <w:spacing w:val="40"/>
        </w:rPr>
        <w:t xml:space="preserve"> </w:t>
      </w:r>
      <w:r>
        <w:t>agree,</w:t>
      </w:r>
      <w:r>
        <w:rPr>
          <w:spacing w:val="40"/>
        </w:rPr>
        <w:t xml:space="preserve"> </w:t>
      </w:r>
      <w:r>
        <w:t>you</w:t>
      </w:r>
      <w:r>
        <w:rPr>
          <w:spacing w:val="40"/>
        </w:rPr>
        <w:t xml:space="preserve"> </w:t>
      </w:r>
      <w:r>
        <w:t>should</w:t>
      </w:r>
      <w:r>
        <w:rPr>
          <w:spacing w:val="40"/>
        </w:rPr>
        <w:t xml:space="preserve"> </w:t>
      </w:r>
      <w:r>
        <w:t>be</w:t>
      </w:r>
      <w:r>
        <w:rPr>
          <w:spacing w:val="40"/>
        </w:rPr>
        <w:t xml:space="preserve"> </w:t>
      </w:r>
      <w:r>
        <w:t>the</w:t>
      </w:r>
      <w:r>
        <w:rPr>
          <w:spacing w:val="40"/>
        </w:rPr>
        <w:t xml:space="preserve"> </w:t>
      </w:r>
      <w:r>
        <w:t>more careful</w:t>
      </w:r>
      <w:r>
        <w:rPr>
          <w:spacing w:val="40"/>
        </w:rPr>
        <w:t xml:space="preserve"> </w:t>
      </w:r>
      <w:r>
        <w:t>to</w:t>
      </w:r>
      <w:r>
        <w:rPr>
          <w:spacing w:val="40"/>
        </w:rPr>
        <w:t xml:space="preserve"> </w:t>
      </w:r>
      <w:r>
        <w:t>manifest</w:t>
      </w:r>
      <w:r>
        <w:rPr>
          <w:spacing w:val="40"/>
        </w:rPr>
        <w:t xml:space="preserve"> </w:t>
      </w:r>
      <w:r>
        <w:t>all</w:t>
      </w:r>
      <w:r>
        <w:rPr>
          <w:spacing w:val="40"/>
        </w:rPr>
        <w:t xml:space="preserve"> </w:t>
      </w:r>
      <w:r>
        <w:t>possible</w:t>
      </w:r>
      <w:r>
        <w:rPr>
          <w:spacing w:val="40"/>
        </w:rPr>
        <w:t xml:space="preserve"> </w:t>
      </w:r>
      <w:r>
        <w:t>observance</w:t>
      </w:r>
      <w:r>
        <w:rPr>
          <w:spacing w:val="40"/>
        </w:rPr>
        <w:t xml:space="preserve"> </w:t>
      </w:r>
      <w:r>
        <w:t>and</w:t>
      </w:r>
      <w:r>
        <w:rPr>
          <w:spacing w:val="40"/>
        </w:rPr>
        <w:t xml:space="preserve"> </w:t>
      </w:r>
      <w:r>
        <w:t>respect</w:t>
      </w:r>
      <w:r>
        <w:rPr>
          <w:spacing w:val="40"/>
        </w:rPr>
        <w:t xml:space="preserve"> </w:t>
      </w:r>
      <w:r>
        <w:t>to</w:t>
      </w:r>
      <w:r>
        <w:rPr>
          <w:spacing w:val="40"/>
        </w:rPr>
        <w:t xml:space="preserve"> </w:t>
      </w:r>
      <w:r>
        <w:t>them,</w:t>
      </w:r>
      <w:r>
        <w:rPr>
          <w:spacing w:val="40"/>
        </w:rPr>
        <w:t xml:space="preserve"> </w:t>
      </w:r>
      <w:r>
        <w:t>in blessing God for any help he grants to you by them, either in making</w:t>
      </w:r>
      <w:r>
        <w:rPr>
          <w:spacing w:val="80"/>
        </w:rPr>
        <w:t xml:space="preserve"> </w:t>
      </w:r>
      <w:r>
        <w:t>known</w:t>
      </w:r>
      <w:r>
        <w:rPr>
          <w:spacing w:val="15"/>
        </w:rPr>
        <w:t xml:space="preserve"> </w:t>
      </w:r>
      <w:r>
        <w:t>his</w:t>
      </w:r>
      <w:r>
        <w:rPr>
          <w:spacing w:val="15"/>
        </w:rPr>
        <w:t xml:space="preserve"> </w:t>
      </w:r>
      <w:r>
        <w:t>truth</w:t>
      </w:r>
      <w:r>
        <w:rPr>
          <w:spacing w:val="15"/>
        </w:rPr>
        <w:t xml:space="preserve"> </w:t>
      </w:r>
      <w:r>
        <w:t>to</w:t>
      </w:r>
      <w:r>
        <w:rPr>
          <w:spacing w:val="15"/>
        </w:rPr>
        <w:t xml:space="preserve"> </w:t>
      </w:r>
      <w:r>
        <w:t>you,</w:t>
      </w:r>
      <w:r>
        <w:rPr>
          <w:spacing w:val="15"/>
        </w:rPr>
        <w:t xml:space="preserve"> </w:t>
      </w:r>
      <w:r>
        <w:t>or</w:t>
      </w:r>
      <w:r>
        <w:rPr>
          <w:spacing w:val="15"/>
        </w:rPr>
        <w:t xml:space="preserve"> </w:t>
      </w:r>
      <w:r>
        <w:t>at</w:t>
      </w:r>
      <w:r>
        <w:rPr>
          <w:spacing w:val="15"/>
        </w:rPr>
        <w:t xml:space="preserve"> </w:t>
      </w:r>
      <w:r>
        <w:t>least</w:t>
      </w:r>
      <w:r>
        <w:rPr>
          <w:spacing w:val="15"/>
        </w:rPr>
        <w:t xml:space="preserve"> </w:t>
      </w:r>
      <w:r>
        <w:t>in</w:t>
      </w:r>
      <w:r>
        <w:rPr>
          <w:spacing w:val="15"/>
        </w:rPr>
        <w:t xml:space="preserve"> </w:t>
      </w:r>
      <w:r>
        <w:t>further</w:t>
      </w:r>
      <w:r>
        <w:rPr>
          <w:spacing w:val="15"/>
        </w:rPr>
        <w:t xml:space="preserve"> </w:t>
      </w:r>
      <w:r>
        <w:t>confirming</w:t>
      </w:r>
      <w:r>
        <w:rPr>
          <w:spacing w:val="15"/>
        </w:rPr>
        <w:t xml:space="preserve"> </w:t>
      </w:r>
      <w:r>
        <w:t>you</w:t>
      </w:r>
      <w:r>
        <w:rPr>
          <w:spacing w:val="15"/>
        </w:rPr>
        <w:t xml:space="preserve"> </w:t>
      </w:r>
      <w:r>
        <w:t>in</w:t>
      </w:r>
      <w:r>
        <w:rPr>
          <w:spacing w:val="15"/>
        </w:rPr>
        <w:t xml:space="preserve"> </w:t>
      </w:r>
      <w:r>
        <w:t>it</w:t>
      </w:r>
      <w:r>
        <w:rPr>
          <w:spacing w:val="15"/>
        </w:rPr>
        <w:t xml:space="preserve"> </w:t>
      </w:r>
      <w:r>
        <w:t>by</w:t>
      </w:r>
      <w:r>
        <w:rPr>
          <w:spacing w:val="15"/>
        </w:rPr>
        <w:t xml:space="preserve"> </w:t>
      </w:r>
      <w:r>
        <w:t>them.</w:t>
      </w:r>
    </w:p>
    <w:p w14:paraId="587D1DCD">
      <w:pPr>
        <w:pStyle w:val="5"/>
        <w:spacing w:before="283" w:line="261" w:lineRule="auto"/>
        <w:ind w:right="125"/>
      </w:pPr>
      <w:r>
        <w:t>Sixthly,</w:t>
      </w:r>
      <w:r>
        <w:rPr>
          <w:spacing w:val="40"/>
        </w:rPr>
        <w:t xml:space="preserve"> </w:t>
      </w:r>
      <w:r>
        <w:t>and</w:t>
      </w:r>
      <w:r>
        <w:rPr>
          <w:spacing w:val="40"/>
        </w:rPr>
        <w:t xml:space="preserve"> </w:t>
      </w:r>
      <w:r>
        <w:t>in</w:t>
      </w:r>
      <w:r>
        <w:rPr>
          <w:spacing w:val="40"/>
        </w:rPr>
        <w:t xml:space="preserve"> </w:t>
      </w:r>
      <w:r>
        <w:t>what</w:t>
      </w:r>
      <w:r>
        <w:rPr>
          <w:spacing w:val="40"/>
        </w:rPr>
        <w:t xml:space="preserve"> </w:t>
      </w:r>
      <w:r>
        <w:t>still</w:t>
      </w:r>
      <w:r>
        <w:rPr>
          <w:spacing w:val="40"/>
        </w:rPr>
        <w:t xml:space="preserve"> </w:t>
      </w:r>
      <w:r>
        <w:t>your</w:t>
      </w:r>
      <w:r>
        <w:rPr>
          <w:spacing w:val="40"/>
        </w:rPr>
        <w:t xml:space="preserve"> </w:t>
      </w:r>
      <w:r>
        <w:t>consciences</w:t>
      </w:r>
      <w:r>
        <w:rPr>
          <w:spacing w:val="40"/>
        </w:rPr>
        <w:t xml:space="preserve"> </w:t>
      </w:r>
      <w:r>
        <w:t>will</w:t>
      </w:r>
      <w:r>
        <w:rPr>
          <w:spacing w:val="40"/>
        </w:rPr>
        <w:t xml:space="preserve"> </w:t>
      </w:r>
      <w:r>
        <w:t>not</w:t>
      </w:r>
      <w:r>
        <w:rPr>
          <w:spacing w:val="40"/>
        </w:rPr>
        <w:t xml:space="preserve"> </w:t>
      </w:r>
      <w:r>
        <w:t>suffer</w:t>
      </w:r>
      <w:r>
        <w:rPr>
          <w:spacing w:val="40"/>
        </w:rPr>
        <w:t xml:space="preserve"> </w:t>
      </w:r>
      <w:r>
        <w:t>you</w:t>
      </w:r>
      <w:r>
        <w:rPr>
          <w:spacing w:val="40"/>
        </w:rPr>
        <w:t xml:space="preserve"> </w:t>
      </w:r>
      <w:r>
        <w:t>to</w:t>
      </w:r>
      <w:r>
        <w:rPr>
          <w:spacing w:val="40"/>
        </w:rPr>
        <w:t xml:space="preserve"> </w:t>
      </w:r>
      <w:r>
        <w:t>agree with</w:t>
      </w:r>
      <w:r>
        <w:rPr>
          <w:spacing w:val="40"/>
        </w:rPr>
        <w:t xml:space="preserve"> </w:t>
      </w:r>
      <w:r>
        <w:t>them,</w:t>
      </w:r>
      <w:r>
        <w:rPr>
          <w:spacing w:val="40"/>
        </w:rPr>
        <w:t xml:space="preserve"> </w:t>
      </w:r>
      <w:r>
        <w:t>you</w:t>
      </w:r>
      <w:r>
        <w:rPr>
          <w:spacing w:val="40"/>
        </w:rPr>
        <w:t xml:space="preserve"> </w:t>
      </w:r>
      <w:r>
        <w:t>are</w:t>
      </w:r>
      <w:r>
        <w:rPr>
          <w:spacing w:val="40"/>
        </w:rPr>
        <w:t xml:space="preserve"> </w:t>
      </w:r>
      <w:r>
        <w:t>to</w:t>
      </w:r>
      <w:r>
        <w:rPr>
          <w:spacing w:val="40"/>
        </w:rPr>
        <w:t xml:space="preserve"> </w:t>
      </w:r>
      <w:r>
        <w:t>take</w:t>
      </w:r>
      <w:r>
        <w:rPr>
          <w:spacing w:val="40"/>
        </w:rPr>
        <w:t xml:space="preserve"> </w:t>
      </w:r>
      <w:r>
        <w:t>it</w:t>
      </w:r>
      <w:r>
        <w:rPr>
          <w:spacing w:val="40"/>
        </w:rPr>
        <w:t xml:space="preserve"> </w:t>
      </w:r>
      <w:r>
        <w:t>as</w:t>
      </w:r>
      <w:r>
        <w:rPr>
          <w:spacing w:val="40"/>
        </w:rPr>
        <w:t xml:space="preserve"> </w:t>
      </w:r>
      <w:r>
        <w:t>your</w:t>
      </w:r>
      <w:r>
        <w:rPr>
          <w:spacing w:val="40"/>
        </w:rPr>
        <w:t xml:space="preserve"> </w:t>
      </w:r>
      <w:r>
        <w:t>affliction,</w:t>
      </w:r>
      <w:r>
        <w:rPr>
          <w:spacing w:val="40"/>
        </w:rPr>
        <w:t xml:space="preserve"> </w:t>
      </w:r>
      <w:r>
        <w:t>and</w:t>
      </w:r>
      <w:r>
        <w:rPr>
          <w:spacing w:val="40"/>
        </w:rPr>
        <w:t xml:space="preserve"> </w:t>
      </w:r>
      <w:r>
        <w:t>to</w:t>
      </w:r>
      <w:r>
        <w:rPr>
          <w:spacing w:val="40"/>
        </w:rPr>
        <w:t xml:space="preserve"> </w:t>
      </w:r>
      <w:r>
        <w:t>account</w:t>
      </w:r>
      <w:r>
        <w:rPr>
          <w:spacing w:val="40"/>
        </w:rPr>
        <w:t xml:space="preserve"> </w:t>
      </w:r>
      <w:r>
        <w:t>that</w:t>
      </w:r>
      <w:r>
        <w:rPr>
          <w:spacing w:val="40"/>
        </w:rPr>
        <w:t xml:space="preserve"> </w:t>
      </w:r>
      <w:r>
        <w:t>way you are in to want a great lustre, and most desirable encouragement, in</w:t>
      </w:r>
      <w:r>
        <w:rPr>
          <w:spacing w:val="80"/>
        </w:rPr>
        <w:t xml:space="preserve"> </w:t>
      </w:r>
      <w:r>
        <w:t>that</w:t>
      </w:r>
      <w:r>
        <w:rPr>
          <w:spacing w:val="40"/>
        </w:rPr>
        <w:t xml:space="preserve"> </w:t>
      </w:r>
      <w:r>
        <w:t>so</w:t>
      </w:r>
      <w:r>
        <w:rPr>
          <w:spacing w:val="40"/>
        </w:rPr>
        <w:t xml:space="preserve"> </w:t>
      </w:r>
      <w:r>
        <w:t>many</w:t>
      </w:r>
      <w:r>
        <w:rPr>
          <w:spacing w:val="40"/>
        </w:rPr>
        <w:t xml:space="preserve"> </w:t>
      </w:r>
      <w:r>
        <w:t>learned</w:t>
      </w:r>
      <w:r>
        <w:rPr>
          <w:spacing w:val="40"/>
        </w:rPr>
        <w:t xml:space="preserve"> </w:t>
      </w:r>
      <w:r>
        <w:t>and</w:t>
      </w:r>
      <w:r>
        <w:rPr>
          <w:spacing w:val="40"/>
        </w:rPr>
        <w:t xml:space="preserve"> </w:t>
      </w:r>
      <w:r>
        <w:t>godly</w:t>
      </w:r>
      <w:r>
        <w:rPr>
          <w:spacing w:val="40"/>
        </w:rPr>
        <w:t xml:space="preserve"> </w:t>
      </w:r>
      <w:r>
        <w:t>mens</w:t>
      </w:r>
      <w:r>
        <w:rPr>
          <w:spacing w:val="40"/>
        </w:rPr>
        <w:t xml:space="preserve"> </w:t>
      </w:r>
      <w:r>
        <w:t>judgements</w:t>
      </w:r>
      <w:r>
        <w:rPr>
          <w:spacing w:val="40"/>
        </w:rPr>
        <w:t xml:space="preserve"> </w:t>
      </w:r>
      <w:r>
        <w:t>and</w:t>
      </w:r>
      <w:r>
        <w:rPr>
          <w:spacing w:val="40"/>
        </w:rPr>
        <w:t xml:space="preserve"> </w:t>
      </w:r>
      <w:r>
        <w:t>practices</w:t>
      </w:r>
      <w:r>
        <w:rPr>
          <w:spacing w:val="40"/>
        </w:rPr>
        <w:t xml:space="preserve"> </w:t>
      </w:r>
      <w:r>
        <w:t>are against it.</w:t>
      </w:r>
    </w:p>
    <w:p w14:paraId="41BCE018">
      <w:pPr>
        <w:pStyle w:val="5"/>
        <w:spacing w:before="282" w:line="261" w:lineRule="auto"/>
        <w:ind w:right="117"/>
      </w:pPr>
      <w:r>
        <w:t>We are to raise our respects to men of learning and godliness thus high;</w:t>
      </w:r>
      <w:r>
        <w:rPr>
          <w:spacing w:val="80"/>
          <w:w w:val="150"/>
        </w:rPr>
        <w:t xml:space="preserve"> </w:t>
      </w:r>
      <w:r>
        <w:t>but</w:t>
      </w:r>
      <w:r>
        <w:rPr>
          <w:spacing w:val="29"/>
        </w:rPr>
        <w:t xml:space="preserve"> </w:t>
      </w:r>
      <w:r>
        <w:t>if</w:t>
      </w:r>
      <w:r>
        <w:rPr>
          <w:spacing w:val="30"/>
        </w:rPr>
        <w:t xml:space="preserve"> </w:t>
      </w:r>
      <w:r>
        <w:t>we</w:t>
      </w:r>
      <w:r>
        <w:rPr>
          <w:spacing w:val="29"/>
        </w:rPr>
        <w:t xml:space="preserve"> </w:t>
      </w:r>
      <w:r>
        <w:t>should</w:t>
      </w:r>
      <w:r>
        <w:rPr>
          <w:spacing w:val="30"/>
        </w:rPr>
        <w:t xml:space="preserve"> </w:t>
      </w:r>
      <w:r>
        <w:t>go</w:t>
      </w:r>
      <w:r>
        <w:rPr>
          <w:spacing w:val="30"/>
        </w:rPr>
        <w:t xml:space="preserve"> </w:t>
      </w:r>
      <w:r>
        <w:t>so</w:t>
      </w:r>
      <w:r>
        <w:rPr>
          <w:spacing w:val="30"/>
        </w:rPr>
        <w:t xml:space="preserve"> </w:t>
      </w:r>
      <w:r>
        <w:t>high,</w:t>
      </w:r>
      <w:r>
        <w:rPr>
          <w:spacing w:val="30"/>
        </w:rPr>
        <w:t xml:space="preserve"> </w:t>
      </w:r>
      <w:r>
        <w:t>as</w:t>
      </w:r>
      <w:r>
        <w:rPr>
          <w:spacing w:val="30"/>
        </w:rPr>
        <w:t xml:space="preserve"> </w:t>
      </w:r>
      <w:r>
        <w:t>to</w:t>
      </w:r>
      <w:r>
        <w:rPr>
          <w:spacing w:val="30"/>
        </w:rPr>
        <w:t xml:space="preserve"> </w:t>
      </w:r>
      <w:r>
        <w:t>give</w:t>
      </w:r>
      <w:r>
        <w:rPr>
          <w:spacing w:val="29"/>
        </w:rPr>
        <w:t xml:space="preserve"> </w:t>
      </w:r>
      <w:r>
        <w:t>up</w:t>
      </w:r>
      <w:r>
        <w:rPr>
          <w:spacing w:val="30"/>
        </w:rPr>
        <w:t xml:space="preserve"> </w:t>
      </w:r>
      <w:r>
        <w:t>our</w:t>
      </w:r>
      <w:r>
        <w:rPr>
          <w:spacing w:val="29"/>
        </w:rPr>
        <w:t xml:space="preserve"> </w:t>
      </w:r>
      <w:r>
        <w:t>judgments</w:t>
      </w:r>
      <w:r>
        <w:rPr>
          <w:spacing w:val="30"/>
        </w:rPr>
        <w:t xml:space="preserve"> </w:t>
      </w:r>
      <w:r>
        <w:t>and</w:t>
      </w:r>
      <w:r>
        <w:rPr>
          <w:spacing w:val="30"/>
        </w:rPr>
        <w:t xml:space="preserve"> </w:t>
      </w:r>
      <w:r>
        <w:t>consciences to them, we should in honouring them, dishonor Christ; yea they would account themselves to be dishonored. Such as are truly godly and wise, do rather account it their honour to carry a loving respect to those who differ from them,* then desire that men should, blindfold, before they see their grounds, follow them. Prelatical spirits indeed account it their honour to force men to be of their mind; it is their glory that they can say to the consciences of men, Bow down before us. A gracious spirit abhors the thought</w:t>
      </w:r>
      <w:r>
        <w:rPr>
          <w:spacing w:val="40"/>
        </w:rPr>
        <w:t xml:space="preserve"> </w:t>
      </w:r>
      <w:r>
        <w:t>of</w:t>
      </w:r>
      <w:r>
        <w:rPr>
          <w:spacing w:val="40"/>
        </w:rPr>
        <w:t xml:space="preserve"> </w:t>
      </w:r>
      <w:r>
        <w:t>such</w:t>
      </w:r>
      <w:r>
        <w:rPr>
          <w:spacing w:val="40"/>
        </w:rPr>
        <w:t xml:space="preserve"> </w:t>
      </w:r>
      <w:r>
        <w:t>a</w:t>
      </w:r>
      <w:r>
        <w:rPr>
          <w:spacing w:val="40"/>
        </w:rPr>
        <w:t xml:space="preserve"> </w:t>
      </w:r>
      <w:r>
        <w:t>tyranny.</w:t>
      </w:r>
      <w:r>
        <w:rPr>
          <w:spacing w:val="40"/>
        </w:rPr>
        <w:t xml:space="preserve"> </w:t>
      </w:r>
      <w:r>
        <w:t>This</w:t>
      </w:r>
      <w:r>
        <w:rPr>
          <w:spacing w:val="40"/>
        </w:rPr>
        <w:t xml:space="preserve"> </w:t>
      </w:r>
      <w:r>
        <w:t>to</w:t>
      </w:r>
      <w:r>
        <w:rPr>
          <w:spacing w:val="40"/>
        </w:rPr>
        <w:t xml:space="preserve"> </w:t>
      </w:r>
      <w:r>
        <w:t>high</w:t>
      </w:r>
      <w:r>
        <w:rPr>
          <w:spacing w:val="40"/>
        </w:rPr>
        <w:t xml:space="preserve"> </w:t>
      </w:r>
      <w:r>
        <w:t>raising</w:t>
      </w:r>
      <w:r>
        <w:rPr>
          <w:spacing w:val="40"/>
        </w:rPr>
        <w:t xml:space="preserve"> </w:t>
      </w:r>
      <w:r>
        <w:t>respects</w:t>
      </w:r>
      <w:r>
        <w:rPr>
          <w:spacing w:val="40"/>
        </w:rPr>
        <w:t xml:space="preserve"> </w:t>
      </w:r>
      <w:r>
        <w:t>due</w:t>
      </w:r>
      <w:r>
        <w:rPr>
          <w:spacing w:val="40"/>
        </w:rPr>
        <w:t xml:space="preserve"> </w:t>
      </w:r>
      <w:r>
        <w:t>to</w:t>
      </w:r>
      <w:r>
        <w:rPr>
          <w:spacing w:val="40"/>
        </w:rPr>
        <w:t xml:space="preserve"> </w:t>
      </w:r>
      <w:r>
        <w:t>learned, holy men, hath been very hurtful in the Church, prejudicial to the souls of men, but especially to the honour of Christ. I will give you an instance. Erasmus was no novice, yet how dangerously he was taken with this, will appear by a strange expression of his, in an Epistle he wrote to one Bilibaldus: How far the authority of the Church prevails with others, I</w:t>
      </w:r>
      <w:r>
        <w:rPr>
          <w:spacing w:val="80"/>
          <w:w w:val="150"/>
        </w:rPr>
        <w:t xml:space="preserve"> </w:t>
      </w:r>
      <w:r>
        <w:t>knew not; but with me it hath that power, that I could be of the opinion</w:t>
      </w:r>
      <w:r>
        <w:rPr>
          <w:spacing w:val="40"/>
        </w:rPr>
        <w:t xml:space="preserve"> </w:t>
      </w:r>
      <w:r>
        <w:t>with Arians and Pelagians, if the Church did but allow that which they taught. This you will say is a strange expression, coming from a learned man, and one too, not addicted to the Church that then was in that excess</w:t>
      </w:r>
      <w:r>
        <w:rPr>
          <w:spacing w:val="40"/>
        </w:rPr>
        <w:t xml:space="preserve"> </w:t>
      </w:r>
      <w:r>
        <w:t>as</w:t>
      </w:r>
      <w:r>
        <w:rPr>
          <w:spacing w:val="40"/>
        </w:rPr>
        <w:t xml:space="preserve"> </w:t>
      </w:r>
      <w:r>
        <w:t>others</w:t>
      </w:r>
      <w:r>
        <w:rPr>
          <w:spacing w:val="40"/>
        </w:rPr>
        <w:t xml:space="preserve"> </w:t>
      </w:r>
      <w:r>
        <w:t>were;</w:t>
      </w:r>
      <w:r>
        <w:rPr>
          <w:spacing w:val="40"/>
        </w:rPr>
        <w:t xml:space="preserve"> </w:t>
      </w:r>
      <w:r>
        <w:t>how</w:t>
      </w:r>
      <w:r>
        <w:rPr>
          <w:spacing w:val="40"/>
        </w:rPr>
        <w:t xml:space="preserve"> </w:t>
      </w:r>
      <w:r>
        <w:t>then</w:t>
      </w:r>
      <w:r>
        <w:rPr>
          <w:spacing w:val="40"/>
        </w:rPr>
        <w:t xml:space="preserve"> </w:t>
      </w:r>
      <w:r>
        <w:t>did</w:t>
      </w:r>
      <w:r>
        <w:rPr>
          <w:spacing w:val="40"/>
        </w:rPr>
        <w:t xml:space="preserve"> </w:t>
      </w:r>
      <w:r>
        <w:t>this</w:t>
      </w:r>
      <w:r>
        <w:rPr>
          <w:spacing w:val="40"/>
        </w:rPr>
        <w:t xml:space="preserve"> </w:t>
      </w:r>
      <w:r>
        <w:t>conceit</w:t>
      </w:r>
      <w:r>
        <w:rPr>
          <w:spacing w:val="40"/>
        </w:rPr>
        <w:t xml:space="preserve"> </w:t>
      </w:r>
      <w:r>
        <w:t>prevail</w:t>
      </w:r>
      <w:r>
        <w:rPr>
          <w:spacing w:val="40"/>
        </w:rPr>
        <w:t xml:space="preserve"> </w:t>
      </w:r>
      <w:r>
        <w:t>with</w:t>
      </w:r>
      <w:r>
        <w:rPr>
          <w:spacing w:val="40"/>
        </w:rPr>
        <w:t xml:space="preserve"> </w:t>
      </w:r>
      <w:r>
        <w:t>men</w:t>
      </w:r>
      <w:r>
        <w:rPr>
          <w:spacing w:val="40"/>
        </w:rPr>
        <w:t xml:space="preserve"> </w:t>
      </w:r>
      <w:r>
        <w:t>more</w:t>
      </w:r>
      <w:r>
        <w:rPr>
          <w:spacing w:val="40"/>
        </w:rPr>
        <w:t xml:space="preserve"> </w:t>
      </w:r>
      <w:r>
        <w:t>weak, who</w:t>
      </w:r>
      <w:r>
        <w:rPr>
          <w:spacing w:val="31"/>
        </w:rPr>
        <w:t xml:space="preserve"> </w:t>
      </w:r>
      <w:r>
        <w:t>gave</w:t>
      </w:r>
      <w:r>
        <w:rPr>
          <w:spacing w:val="31"/>
        </w:rPr>
        <w:t xml:space="preserve"> </w:t>
      </w:r>
      <w:r>
        <w:t>up</w:t>
      </w:r>
      <w:r>
        <w:rPr>
          <w:spacing w:val="31"/>
        </w:rPr>
        <w:t xml:space="preserve"> </w:t>
      </w:r>
      <w:r>
        <w:t>their</w:t>
      </w:r>
      <w:r>
        <w:rPr>
          <w:spacing w:val="31"/>
        </w:rPr>
        <w:t xml:space="preserve"> </w:t>
      </w:r>
      <w:r>
        <w:t>consciences</w:t>
      </w:r>
      <w:r>
        <w:rPr>
          <w:spacing w:val="31"/>
        </w:rPr>
        <w:t xml:space="preserve"> </w:t>
      </w:r>
      <w:r>
        <w:t>to</w:t>
      </w:r>
      <w:r>
        <w:rPr>
          <w:spacing w:val="31"/>
        </w:rPr>
        <w:t xml:space="preserve"> </w:t>
      </w:r>
      <w:r>
        <w:t>others</w:t>
      </w:r>
      <w:r>
        <w:rPr>
          <w:spacing w:val="31"/>
        </w:rPr>
        <w:t xml:space="preserve"> </w:t>
      </w:r>
      <w:r>
        <w:t>through</w:t>
      </w:r>
      <w:r>
        <w:rPr>
          <w:spacing w:val="31"/>
        </w:rPr>
        <w:t xml:space="preserve"> </w:t>
      </w:r>
      <w:r>
        <w:t>their</w:t>
      </w:r>
      <w:r>
        <w:rPr>
          <w:spacing w:val="31"/>
        </w:rPr>
        <w:t xml:space="preserve"> </w:t>
      </w:r>
      <w:r>
        <w:t>blind</w:t>
      </w:r>
      <w:r>
        <w:rPr>
          <w:spacing w:val="31"/>
        </w:rPr>
        <w:t xml:space="preserve"> </w:t>
      </w:r>
      <w:r>
        <w:t>superstition?</w:t>
      </w:r>
    </w:p>
    <w:p w14:paraId="76697136">
      <w:pPr>
        <w:pStyle w:val="5"/>
        <w:spacing w:before="264"/>
      </w:pPr>
      <w:r>
        <w:t>Wherefore</w:t>
      </w:r>
      <w:r>
        <w:rPr>
          <w:spacing w:val="27"/>
        </w:rPr>
        <w:t xml:space="preserve"> </w:t>
      </w:r>
      <w:r>
        <w:t>secondly,</w:t>
      </w:r>
      <w:r>
        <w:rPr>
          <w:spacing w:val="30"/>
        </w:rPr>
        <w:t xml:space="preserve"> </w:t>
      </w:r>
      <w:r>
        <w:t>though</w:t>
      </w:r>
      <w:r>
        <w:rPr>
          <w:spacing w:val="32"/>
        </w:rPr>
        <w:t xml:space="preserve"> </w:t>
      </w:r>
      <w:r>
        <w:t>great</w:t>
      </w:r>
      <w:r>
        <w:rPr>
          <w:spacing w:val="29"/>
        </w:rPr>
        <w:t xml:space="preserve"> </w:t>
      </w:r>
      <w:r>
        <w:t>respect</w:t>
      </w:r>
      <w:r>
        <w:rPr>
          <w:spacing w:val="30"/>
        </w:rPr>
        <w:t xml:space="preserve"> </w:t>
      </w:r>
      <w:r>
        <w:t>is</w:t>
      </w:r>
      <w:r>
        <w:rPr>
          <w:spacing w:val="32"/>
        </w:rPr>
        <w:t xml:space="preserve"> </w:t>
      </w:r>
      <w:r>
        <w:t>to</w:t>
      </w:r>
      <w:r>
        <w:rPr>
          <w:spacing w:val="29"/>
        </w:rPr>
        <w:t xml:space="preserve"> </w:t>
      </w:r>
      <w:r>
        <w:t>be</w:t>
      </w:r>
      <w:r>
        <w:rPr>
          <w:spacing w:val="30"/>
        </w:rPr>
        <w:t xml:space="preserve"> </w:t>
      </w:r>
      <w:r>
        <w:t>given</w:t>
      </w:r>
      <w:r>
        <w:rPr>
          <w:spacing w:val="32"/>
        </w:rPr>
        <w:t xml:space="preserve"> </w:t>
      </w:r>
      <w:r>
        <w:t>to</w:t>
      </w:r>
      <w:r>
        <w:rPr>
          <w:spacing w:val="29"/>
        </w:rPr>
        <w:t xml:space="preserve"> </w:t>
      </w:r>
      <w:r>
        <w:t>men</w:t>
      </w:r>
      <w:r>
        <w:rPr>
          <w:spacing w:val="30"/>
        </w:rPr>
        <w:t xml:space="preserve"> </w:t>
      </w:r>
      <w:r>
        <w:t>holy</w:t>
      </w:r>
      <w:r>
        <w:rPr>
          <w:spacing w:val="32"/>
        </w:rPr>
        <w:t xml:space="preserve"> </w:t>
      </w:r>
      <w:r>
        <w:rPr>
          <w:spacing w:val="-5"/>
        </w:rPr>
        <w:t>and</w:t>
      </w:r>
    </w:p>
    <w:p w14:paraId="20F9AB0C">
      <w:pPr>
        <w:spacing w:after="0"/>
        <w:sectPr>
          <w:pgSz w:w="12240" w:h="15840"/>
          <w:pgMar w:top="1360" w:right="1320" w:bottom="280" w:left="1340" w:header="720" w:footer="720" w:gutter="0"/>
          <w:cols w:space="720" w:num="1"/>
        </w:sectPr>
      </w:pPr>
    </w:p>
    <w:p w14:paraId="24951D8F">
      <w:pPr>
        <w:pStyle w:val="5"/>
        <w:spacing w:line="261" w:lineRule="auto"/>
        <w:ind w:right="119"/>
      </w:pPr>
      <w:r>
        <w:t>learned, yet not such, that a man must be judged obstinate, if he submit</w:t>
      </w:r>
      <w:r>
        <w:rPr>
          <w:spacing w:val="80"/>
          <w:w w:val="150"/>
        </w:rPr>
        <w:t xml:space="preserve"> </w:t>
      </w:r>
      <w:r>
        <w:t>not to their judgements and determinations. For,</w:t>
      </w:r>
    </w:p>
    <w:p w14:paraId="0D455102">
      <w:pPr>
        <w:pStyle w:val="5"/>
        <w:spacing w:before="285" w:line="261" w:lineRule="auto"/>
        <w:ind w:right="118"/>
      </w:pPr>
      <w:r>
        <w:t>First, if a man should believe or do any thing before he sees some other grounds</w:t>
      </w:r>
      <w:r>
        <w:rPr>
          <w:spacing w:val="40"/>
        </w:rPr>
        <w:t xml:space="preserve"> </w:t>
      </w:r>
      <w:r>
        <w:t>besides</w:t>
      </w:r>
      <w:r>
        <w:rPr>
          <w:spacing w:val="40"/>
        </w:rPr>
        <w:t xml:space="preserve"> </w:t>
      </w:r>
      <w:r>
        <w:t>their</w:t>
      </w:r>
      <w:r>
        <w:rPr>
          <w:spacing w:val="40"/>
        </w:rPr>
        <w:t xml:space="preserve"> </w:t>
      </w:r>
      <w:r>
        <w:t>judgements</w:t>
      </w:r>
      <w:r>
        <w:rPr>
          <w:spacing w:val="40"/>
        </w:rPr>
        <w:t xml:space="preserve"> </w:t>
      </w:r>
      <w:r>
        <w:t>or</w:t>
      </w:r>
      <w:r>
        <w:rPr>
          <w:spacing w:val="40"/>
        </w:rPr>
        <w:t xml:space="preserve"> </w:t>
      </w:r>
      <w:r>
        <w:t>examples,</w:t>
      </w:r>
      <w:r>
        <w:rPr>
          <w:spacing w:val="40"/>
        </w:rPr>
        <w:t xml:space="preserve"> </w:t>
      </w:r>
      <w:r>
        <w:t>though</w:t>
      </w:r>
      <w:r>
        <w:rPr>
          <w:spacing w:val="40"/>
        </w:rPr>
        <w:t xml:space="preserve"> </w:t>
      </w:r>
      <w:r>
        <w:t>the</w:t>
      </w:r>
      <w:r>
        <w:rPr>
          <w:spacing w:val="40"/>
        </w:rPr>
        <w:t xml:space="preserve"> </w:t>
      </w:r>
      <w:r>
        <w:t>thing</w:t>
      </w:r>
      <w:r>
        <w:rPr>
          <w:spacing w:val="40"/>
        </w:rPr>
        <w:t xml:space="preserve"> </w:t>
      </w:r>
      <w:r>
        <w:t>were</w:t>
      </w:r>
      <w:r>
        <w:rPr>
          <w:spacing w:val="40"/>
        </w:rPr>
        <w:t xml:space="preserve"> </w:t>
      </w:r>
      <w:r>
        <w:t>in it</w:t>
      </w:r>
      <w:r>
        <w:rPr>
          <w:spacing w:val="40"/>
        </w:rPr>
        <w:t xml:space="preserve"> </w:t>
      </w:r>
      <w:r>
        <w:t>self</w:t>
      </w:r>
      <w:r>
        <w:rPr>
          <w:spacing w:val="40"/>
        </w:rPr>
        <w:t xml:space="preserve"> </w:t>
      </w:r>
      <w:r>
        <w:t>never</w:t>
      </w:r>
      <w:r>
        <w:rPr>
          <w:spacing w:val="40"/>
        </w:rPr>
        <w:t xml:space="preserve"> </w:t>
      </w:r>
      <w:r>
        <w:t>so</w:t>
      </w:r>
      <w:r>
        <w:rPr>
          <w:spacing w:val="40"/>
        </w:rPr>
        <w:t xml:space="preserve"> </w:t>
      </w:r>
      <w:r>
        <w:t>good,</w:t>
      </w:r>
      <w:r>
        <w:rPr>
          <w:spacing w:val="40"/>
        </w:rPr>
        <w:t xml:space="preserve"> </w:t>
      </w:r>
      <w:r>
        <w:t>yet</w:t>
      </w:r>
      <w:r>
        <w:rPr>
          <w:spacing w:val="40"/>
        </w:rPr>
        <w:t xml:space="preserve"> </w:t>
      </w:r>
      <w:r>
        <w:t>it</w:t>
      </w:r>
      <w:r>
        <w:rPr>
          <w:spacing w:val="40"/>
        </w:rPr>
        <w:t xml:space="preserve"> </w:t>
      </w:r>
      <w:r>
        <w:t>would</w:t>
      </w:r>
      <w:r>
        <w:rPr>
          <w:spacing w:val="40"/>
        </w:rPr>
        <w:t xml:space="preserve"> </w:t>
      </w:r>
      <w:r>
        <w:t>be</w:t>
      </w:r>
      <w:r>
        <w:rPr>
          <w:spacing w:val="40"/>
        </w:rPr>
        <w:t xml:space="preserve"> </w:t>
      </w:r>
      <w:r>
        <w:t>sin</w:t>
      </w:r>
      <w:r>
        <w:rPr>
          <w:spacing w:val="40"/>
        </w:rPr>
        <w:t xml:space="preserve"> </w:t>
      </w:r>
      <w:r>
        <w:t>to</w:t>
      </w:r>
      <w:r>
        <w:rPr>
          <w:spacing w:val="40"/>
        </w:rPr>
        <w:t xml:space="preserve"> </w:t>
      </w:r>
      <w:r>
        <w:t>him.</w:t>
      </w:r>
      <w:r>
        <w:rPr>
          <w:spacing w:val="40"/>
        </w:rPr>
        <w:t xml:space="preserve"> </w:t>
      </w:r>
      <w:r>
        <w:t>If</w:t>
      </w:r>
      <w:r>
        <w:rPr>
          <w:spacing w:val="40"/>
        </w:rPr>
        <w:t xml:space="preserve"> </w:t>
      </w:r>
      <w:r>
        <w:t>indeed</w:t>
      </w:r>
      <w:r>
        <w:rPr>
          <w:spacing w:val="40"/>
        </w:rPr>
        <w:t xml:space="preserve"> </w:t>
      </w:r>
      <w:r>
        <w:t>this</w:t>
      </w:r>
      <w:r>
        <w:rPr>
          <w:spacing w:val="40"/>
        </w:rPr>
        <w:t xml:space="preserve"> </w:t>
      </w:r>
      <w:r>
        <w:t>were enough</w:t>
      </w:r>
      <w:r>
        <w:rPr>
          <w:spacing w:val="39"/>
        </w:rPr>
        <w:t xml:space="preserve"> </w:t>
      </w:r>
      <w:r>
        <w:t>to</w:t>
      </w:r>
      <w:r>
        <w:rPr>
          <w:spacing w:val="39"/>
        </w:rPr>
        <w:t xml:space="preserve"> </w:t>
      </w:r>
      <w:r>
        <w:t>answer</w:t>
      </w:r>
      <w:r>
        <w:rPr>
          <w:spacing w:val="39"/>
        </w:rPr>
        <w:t xml:space="preserve"> </w:t>
      </w:r>
      <w:r>
        <w:t>Christ,</w:t>
      </w:r>
      <w:r>
        <w:rPr>
          <w:spacing w:val="39"/>
        </w:rPr>
        <w:t xml:space="preserve"> </w:t>
      </w:r>
      <w:r>
        <w:t>Lord</w:t>
      </w:r>
      <w:r>
        <w:rPr>
          <w:spacing w:val="39"/>
        </w:rPr>
        <w:t xml:space="preserve"> </w:t>
      </w:r>
      <w:r>
        <w:t>I</w:t>
      </w:r>
      <w:r>
        <w:rPr>
          <w:spacing w:val="39"/>
        </w:rPr>
        <w:t xml:space="preserve"> </w:t>
      </w:r>
      <w:r>
        <w:t>am</w:t>
      </w:r>
      <w:r>
        <w:rPr>
          <w:spacing w:val="39"/>
        </w:rPr>
        <w:t xml:space="preserve"> </w:t>
      </w:r>
      <w:r>
        <w:t>a</w:t>
      </w:r>
      <w:r>
        <w:rPr>
          <w:spacing w:val="39"/>
        </w:rPr>
        <w:t xml:space="preserve"> </w:t>
      </w:r>
      <w:r>
        <w:t>poor</w:t>
      </w:r>
      <w:r>
        <w:rPr>
          <w:spacing w:val="39"/>
        </w:rPr>
        <w:t xml:space="preserve"> </w:t>
      </w:r>
      <w:r>
        <w:t>weak</w:t>
      </w:r>
      <w:r>
        <w:rPr>
          <w:spacing w:val="39"/>
        </w:rPr>
        <w:t xml:space="preserve"> </w:t>
      </w:r>
      <w:r>
        <w:t>man,</w:t>
      </w:r>
      <w:r>
        <w:rPr>
          <w:spacing w:val="39"/>
        </w:rPr>
        <w:t xml:space="preserve"> </w:t>
      </w:r>
      <w:r>
        <w:t>I</w:t>
      </w:r>
      <w:r>
        <w:rPr>
          <w:spacing w:val="39"/>
        </w:rPr>
        <w:t xml:space="preserve"> </w:t>
      </w:r>
      <w:r>
        <w:t>cannot</w:t>
      </w:r>
      <w:r>
        <w:rPr>
          <w:spacing w:val="39"/>
        </w:rPr>
        <w:t xml:space="preserve"> </w:t>
      </w:r>
      <w:r>
        <w:t>find</w:t>
      </w:r>
      <w:r>
        <w:rPr>
          <w:spacing w:val="39"/>
        </w:rPr>
        <w:t xml:space="preserve"> </w:t>
      </w:r>
      <w:r>
        <w:t>out thy truths my self , therefore I seeing learned godly men to be of such a judgement, and doing such things, I thought it too much presumption for me</w:t>
      </w:r>
      <w:r>
        <w:rPr>
          <w:spacing w:val="40"/>
        </w:rPr>
        <w:t xml:space="preserve"> </w:t>
      </w:r>
      <w:r>
        <w:t>to</w:t>
      </w:r>
      <w:r>
        <w:rPr>
          <w:spacing w:val="40"/>
        </w:rPr>
        <w:t xml:space="preserve"> </w:t>
      </w:r>
      <w:r>
        <w:t>differ</w:t>
      </w:r>
      <w:r>
        <w:rPr>
          <w:spacing w:val="40"/>
        </w:rPr>
        <w:t xml:space="preserve"> </w:t>
      </w:r>
      <w:r>
        <w:t>from</w:t>
      </w:r>
      <w:r>
        <w:rPr>
          <w:spacing w:val="40"/>
        </w:rPr>
        <w:t xml:space="preserve"> </w:t>
      </w:r>
      <w:r>
        <w:t>them,</w:t>
      </w:r>
      <w:r>
        <w:rPr>
          <w:spacing w:val="40"/>
        </w:rPr>
        <w:t xml:space="preserve"> </w:t>
      </w:r>
      <w:r>
        <w:t>therefore</w:t>
      </w:r>
      <w:r>
        <w:rPr>
          <w:spacing w:val="40"/>
        </w:rPr>
        <w:t xml:space="preserve"> </w:t>
      </w:r>
      <w:r>
        <w:t>I</w:t>
      </w:r>
      <w:r>
        <w:rPr>
          <w:spacing w:val="40"/>
        </w:rPr>
        <w:t xml:space="preserve"> </w:t>
      </w:r>
      <w:r>
        <w:t>also</w:t>
      </w:r>
      <w:r>
        <w:rPr>
          <w:spacing w:val="40"/>
        </w:rPr>
        <w:t xml:space="preserve"> </w:t>
      </w:r>
      <w:r>
        <w:t>believed</w:t>
      </w:r>
      <w:r>
        <w:rPr>
          <w:spacing w:val="40"/>
        </w:rPr>
        <w:t xml:space="preserve"> </w:t>
      </w:r>
      <w:r>
        <w:t>it</w:t>
      </w:r>
      <w:r>
        <w:rPr>
          <w:spacing w:val="40"/>
        </w:rPr>
        <w:t xml:space="preserve"> </w:t>
      </w:r>
      <w:r>
        <w:t>to</w:t>
      </w:r>
      <w:r>
        <w:rPr>
          <w:spacing w:val="40"/>
        </w:rPr>
        <w:t xml:space="preserve"> </w:t>
      </w:r>
      <w:r>
        <w:t>be</w:t>
      </w:r>
      <w:r>
        <w:rPr>
          <w:spacing w:val="40"/>
        </w:rPr>
        <w:t xml:space="preserve"> </w:t>
      </w:r>
      <w:r>
        <w:t>true,</w:t>
      </w:r>
      <w:r>
        <w:rPr>
          <w:spacing w:val="40"/>
        </w:rPr>
        <w:t xml:space="preserve"> </w:t>
      </w:r>
      <w:r>
        <w:t>and practised accordingly: This were an easy way for people to agree, and it might</w:t>
      </w:r>
      <w:r>
        <w:rPr>
          <w:spacing w:val="40"/>
        </w:rPr>
        <w:t xml:space="preserve"> </w:t>
      </w:r>
      <w:r>
        <w:t>well</w:t>
      </w:r>
      <w:r>
        <w:rPr>
          <w:spacing w:val="40"/>
        </w:rPr>
        <w:t xml:space="preserve"> </w:t>
      </w:r>
      <w:r>
        <w:t>be</w:t>
      </w:r>
      <w:r>
        <w:rPr>
          <w:spacing w:val="40"/>
        </w:rPr>
        <w:t xml:space="preserve"> </w:t>
      </w:r>
      <w:r>
        <w:t>judged</w:t>
      </w:r>
      <w:r>
        <w:rPr>
          <w:spacing w:val="40"/>
        </w:rPr>
        <w:t xml:space="preserve"> </w:t>
      </w:r>
      <w:r>
        <w:t>obstinacy</w:t>
      </w:r>
      <w:r>
        <w:rPr>
          <w:spacing w:val="40"/>
        </w:rPr>
        <w:t xml:space="preserve"> </w:t>
      </w:r>
      <w:r>
        <w:t>to</w:t>
      </w:r>
      <w:r>
        <w:rPr>
          <w:spacing w:val="40"/>
        </w:rPr>
        <w:t xml:space="preserve"> </w:t>
      </w:r>
      <w:r>
        <w:t>gain-say.</w:t>
      </w:r>
      <w:r>
        <w:rPr>
          <w:spacing w:val="40"/>
        </w:rPr>
        <w:t xml:space="preserve"> </w:t>
      </w:r>
      <w:r>
        <w:t>But</w:t>
      </w:r>
      <w:r>
        <w:rPr>
          <w:spacing w:val="40"/>
        </w:rPr>
        <w:t xml:space="preserve"> </w:t>
      </w:r>
      <w:r>
        <w:t>this</w:t>
      </w:r>
      <w:r>
        <w:rPr>
          <w:spacing w:val="40"/>
        </w:rPr>
        <w:t xml:space="preserve"> </w:t>
      </w:r>
      <w:r>
        <w:t>account</w:t>
      </w:r>
      <w:r>
        <w:rPr>
          <w:spacing w:val="40"/>
        </w:rPr>
        <w:t xml:space="preserve"> </w:t>
      </w:r>
      <w:r>
        <w:t>Christ</w:t>
      </w:r>
      <w:r>
        <w:rPr>
          <w:spacing w:val="40"/>
        </w:rPr>
        <w:t xml:space="preserve"> </w:t>
      </w:r>
      <w:r>
        <w:t>will not take, for he tells us, Whatsoever is not of faith, is sin; and the judgements and practices of godly learned men, he never made to be the rule of faith.</w:t>
      </w:r>
    </w:p>
    <w:p w14:paraId="645743CC">
      <w:pPr>
        <w:pStyle w:val="5"/>
        <w:spacing w:before="274" w:line="261" w:lineRule="auto"/>
        <w:ind w:right="118"/>
      </w:pPr>
      <w:r>
        <w:t>Secondly, if God in revealing his mind to men, always did it according to</w:t>
      </w:r>
      <w:r>
        <w:rPr>
          <w:spacing w:val="40"/>
        </w:rPr>
        <w:t xml:space="preserve"> </w:t>
      </w:r>
      <w:r>
        <w:t>the</w:t>
      </w:r>
      <w:r>
        <w:rPr>
          <w:spacing w:val="40"/>
        </w:rPr>
        <w:t xml:space="preserve"> </w:t>
      </w:r>
      <w:r>
        <w:t>proportion</w:t>
      </w:r>
      <w:r>
        <w:rPr>
          <w:spacing w:val="40"/>
        </w:rPr>
        <w:t xml:space="preserve"> </w:t>
      </w:r>
      <w:r>
        <w:t>of</w:t>
      </w:r>
      <w:r>
        <w:rPr>
          <w:spacing w:val="40"/>
        </w:rPr>
        <w:t xml:space="preserve"> </w:t>
      </w:r>
      <w:r>
        <w:t>their</w:t>
      </w:r>
      <w:r>
        <w:rPr>
          <w:spacing w:val="40"/>
        </w:rPr>
        <w:t xml:space="preserve"> </w:t>
      </w:r>
      <w:r>
        <w:t>gifts</w:t>
      </w:r>
      <w:r>
        <w:rPr>
          <w:spacing w:val="40"/>
        </w:rPr>
        <w:t xml:space="preserve"> </w:t>
      </w:r>
      <w:r>
        <w:t>and</w:t>
      </w:r>
      <w:r>
        <w:rPr>
          <w:spacing w:val="40"/>
        </w:rPr>
        <w:t xml:space="preserve"> </w:t>
      </w:r>
      <w:r>
        <w:t>graces,</w:t>
      </w:r>
      <w:r>
        <w:rPr>
          <w:spacing w:val="40"/>
        </w:rPr>
        <w:t xml:space="preserve"> </w:t>
      </w:r>
      <w:r>
        <w:t>then</w:t>
      </w:r>
      <w:r>
        <w:rPr>
          <w:spacing w:val="40"/>
        </w:rPr>
        <w:t xml:space="preserve"> </w:t>
      </w:r>
      <w:r>
        <w:t>it</w:t>
      </w:r>
      <w:r>
        <w:rPr>
          <w:spacing w:val="40"/>
        </w:rPr>
        <w:t xml:space="preserve"> </w:t>
      </w:r>
      <w:r>
        <w:t>were</w:t>
      </w:r>
      <w:r>
        <w:rPr>
          <w:spacing w:val="40"/>
        </w:rPr>
        <w:t xml:space="preserve"> </w:t>
      </w:r>
      <w:r>
        <w:t>too</w:t>
      </w:r>
      <w:r>
        <w:rPr>
          <w:spacing w:val="40"/>
        </w:rPr>
        <w:t xml:space="preserve"> </w:t>
      </w:r>
      <w:r>
        <w:t>much</w:t>
      </w:r>
      <w:r>
        <w:rPr>
          <w:spacing w:val="40"/>
        </w:rPr>
        <w:t xml:space="preserve"> </w:t>
      </w:r>
      <w:r>
        <w:t>boldness for any to differ from those who are most eminent; but experience tells us</w:t>
      </w:r>
      <w:r>
        <w:rPr>
          <w:spacing w:val="80"/>
          <w:w w:val="150"/>
        </w:rPr>
        <w:t xml:space="preserve"> </w:t>
      </w:r>
      <w:r>
        <w:t>it is otherwise, as God causes his rain to fall upon one field, and not upon another; and as the wind blows where it lists, so are the workings of the Spirit</w:t>
      </w:r>
      <w:r>
        <w:rPr>
          <w:spacing w:val="34"/>
        </w:rPr>
        <w:t xml:space="preserve"> </w:t>
      </w:r>
      <w:r>
        <w:t>of</w:t>
      </w:r>
      <w:r>
        <w:rPr>
          <w:spacing w:val="34"/>
        </w:rPr>
        <w:t xml:space="preserve"> </w:t>
      </w:r>
      <w:r>
        <w:t>God</w:t>
      </w:r>
      <w:r>
        <w:rPr>
          <w:spacing w:val="34"/>
        </w:rPr>
        <w:t xml:space="preserve"> </w:t>
      </w:r>
      <w:r>
        <w:t>upon</w:t>
      </w:r>
      <w:r>
        <w:rPr>
          <w:spacing w:val="34"/>
        </w:rPr>
        <w:t xml:space="preserve"> </w:t>
      </w:r>
      <w:r>
        <w:t>men.</w:t>
      </w:r>
      <w:r>
        <w:rPr>
          <w:spacing w:val="34"/>
        </w:rPr>
        <w:t xml:space="preserve"> </w:t>
      </w:r>
      <w:r>
        <w:t>Although</w:t>
      </w:r>
      <w:r>
        <w:rPr>
          <w:spacing w:val="34"/>
        </w:rPr>
        <w:t xml:space="preserve"> </w:t>
      </w:r>
      <w:r>
        <w:t>he</w:t>
      </w:r>
      <w:r>
        <w:rPr>
          <w:spacing w:val="34"/>
        </w:rPr>
        <w:t xml:space="preserve"> </w:t>
      </w:r>
      <w:r>
        <w:t>reveals</w:t>
      </w:r>
      <w:r>
        <w:rPr>
          <w:spacing w:val="34"/>
        </w:rPr>
        <w:t xml:space="preserve"> </w:t>
      </w:r>
      <w:r>
        <w:t>to</w:t>
      </w:r>
      <w:r>
        <w:rPr>
          <w:spacing w:val="34"/>
        </w:rPr>
        <w:t xml:space="preserve"> </w:t>
      </w:r>
      <w:r>
        <w:t>all</w:t>
      </w:r>
      <w:r>
        <w:rPr>
          <w:spacing w:val="34"/>
        </w:rPr>
        <w:t xml:space="preserve"> </w:t>
      </w:r>
      <w:r>
        <w:t>his</w:t>
      </w:r>
      <w:r>
        <w:rPr>
          <w:spacing w:val="34"/>
        </w:rPr>
        <w:t xml:space="preserve"> </w:t>
      </w:r>
      <w:r>
        <w:t>Saints</w:t>
      </w:r>
      <w:r>
        <w:rPr>
          <w:spacing w:val="34"/>
        </w:rPr>
        <w:t xml:space="preserve"> </w:t>
      </w:r>
      <w:r>
        <w:t>whatsoever is absolutely necessary to salvation, yet for other truths, a man of eminent parts shall know one, another of weaker shall know another. David was a man as eminent for parts, and was filled with the Spirit of God as much as Nathan,</w:t>
      </w:r>
      <w:r>
        <w:rPr>
          <w:spacing w:val="40"/>
        </w:rPr>
        <w:t xml:space="preserve"> </w:t>
      </w:r>
      <w:r>
        <w:t>both</w:t>
      </w:r>
      <w:r>
        <w:rPr>
          <w:spacing w:val="40"/>
        </w:rPr>
        <w:t xml:space="preserve"> </w:t>
      </w:r>
      <w:r>
        <w:t>in</w:t>
      </w:r>
      <w:r>
        <w:rPr>
          <w:spacing w:val="40"/>
        </w:rPr>
        <w:t xml:space="preserve"> </w:t>
      </w:r>
      <w:r>
        <w:t>regard</w:t>
      </w:r>
      <w:r>
        <w:rPr>
          <w:spacing w:val="40"/>
        </w:rPr>
        <w:t xml:space="preserve"> </w:t>
      </w:r>
      <w:r>
        <w:t>of</w:t>
      </w:r>
      <w:r>
        <w:rPr>
          <w:spacing w:val="40"/>
        </w:rPr>
        <w:t xml:space="preserve"> </w:t>
      </w:r>
      <w:r>
        <w:t>Prophecy</w:t>
      </w:r>
      <w:r>
        <w:rPr>
          <w:spacing w:val="40"/>
        </w:rPr>
        <w:t xml:space="preserve"> </w:t>
      </w:r>
      <w:r>
        <w:t>and</w:t>
      </w:r>
      <w:r>
        <w:rPr>
          <w:spacing w:val="40"/>
        </w:rPr>
        <w:t xml:space="preserve"> </w:t>
      </w:r>
      <w:r>
        <w:t>godliness;</w:t>
      </w:r>
      <w:r>
        <w:rPr>
          <w:spacing w:val="40"/>
        </w:rPr>
        <w:t xml:space="preserve"> </w:t>
      </w:r>
      <w:r>
        <w:t>yet</w:t>
      </w:r>
      <w:r>
        <w:rPr>
          <w:spacing w:val="40"/>
        </w:rPr>
        <w:t xml:space="preserve"> </w:t>
      </w:r>
      <w:r>
        <w:t>sometimes</w:t>
      </w:r>
      <w:r>
        <w:rPr>
          <w:spacing w:val="40"/>
        </w:rPr>
        <w:t xml:space="preserve"> </w:t>
      </w:r>
      <w:r>
        <w:t>that was</w:t>
      </w:r>
      <w:r>
        <w:rPr>
          <w:spacing w:val="34"/>
        </w:rPr>
        <w:t xml:space="preserve"> </w:t>
      </w:r>
      <w:r>
        <w:t>revealed</w:t>
      </w:r>
      <w:r>
        <w:rPr>
          <w:spacing w:val="34"/>
        </w:rPr>
        <w:t xml:space="preserve"> </w:t>
      </w:r>
      <w:r>
        <w:t>to</w:t>
      </w:r>
      <w:r>
        <w:rPr>
          <w:spacing w:val="34"/>
        </w:rPr>
        <w:t xml:space="preserve"> </w:t>
      </w:r>
      <w:r>
        <w:t>Nathan,</w:t>
      </w:r>
      <w:r>
        <w:rPr>
          <w:spacing w:val="34"/>
        </w:rPr>
        <w:t xml:space="preserve"> </w:t>
      </w:r>
      <w:r>
        <w:t>which</w:t>
      </w:r>
      <w:r>
        <w:rPr>
          <w:spacing w:val="34"/>
        </w:rPr>
        <w:t xml:space="preserve"> </w:t>
      </w:r>
      <w:r>
        <w:t>was</w:t>
      </w:r>
      <w:r>
        <w:rPr>
          <w:spacing w:val="34"/>
        </w:rPr>
        <w:t xml:space="preserve"> </w:t>
      </w:r>
      <w:r>
        <w:t>kept</w:t>
      </w:r>
      <w:r>
        <w:rPr>
          <w:spacing w:val="34"/>
        </w:rPr>
        <w:t xml:space="preserve"> </w:t>
      </w:r>
      <w:r>
        <w:t>hid</w:t>
      </w:r>
      <w:r>
        <w:rPr>
          <w:spacing w:val="34"/>
        </w:rPr>
        <w:t xml:space="preserve"> </w:t>
      </w:r>
      <w:r>
        <w:t>from</w:t>
      </w:r>
      <w:r>
        <w:rPr>
          <w:spacing w:val="34"/>
        </w:rPr>
        <w:t xml:space="preserve"> </w:t>
      </w:r>
      <w:r>
        <w:t>David.</w:t>
      </w:r>
      <w:r>
        <w:rPr>
          <w:spacing w:val="34"/>
        </w:rPr>
        <w:t xml:space="preserve"> </w:t>
      </w:r>
      <w:r>
        <w:t>When</w:t>
      </w:r>
      <w:r>
        <w:rPr>
          <w:spacing w:val="34"/>
        </w:rPr>
        <w:t xml:space="preserve"> </w:t>
      </w:r>
      <w:r>
        <w:t>the</w:t>
      </w:r>
      <w:r>
        <w:rPr>
          <w:spacing w:val="34"/>
        </w:rPr>
        <w:t xml:space="preserve"> </w:t>
      </w:r>
      <w:r>
        <w:t>Book of the Law was found, and read before Josiah, they send to Huldah the Prophetess, yet there were Prophets in the Land at that time.</w:t>
      </w:r>
    </w:p>
    <w:p w14:paraId="3683CCD8">
      <w:pPr>
        <w:pStyle w:val="5"/>
        <w:spacing w:before="273" w:line="261" w:lineRule="auto"/>
        <w:ind w:right="119"/>
      </w:pPr>
      <w:r>
        <w:t>But</w:t>
      </w:r>
      <w:r>
        <w:rPr>
          <w:spacing w:val="40"/>
        </w:rPr>
        <w:t xml:space="preserve"> </w:t>
      </w:r>
      <w:r>
        <w:t>you</w:t>
      </w:r>
      <w:r>
        <w:rPr>
          <w:spacing w:val="40"/>
        </w:rPr>
        <w:t xml:space="preserve"> </w:t>
      </w:r>
      <w:r>
        <w:t>will</w:t>
      </w:r>
      <w:r>
        <w:rPr>
          <w:spacing w:val="40"/>
        </w:rPr>
        <w:t xml:space="preserve"> </w:t>
      </w:r>
      <w:r>
        <w:t>say,</w:t>
      </w:r>
      <w:r>
        <w:rPr>
          <w:spacing w:val="40"/>
        </w:rPr>
        <w:t xml:space="preserve"> </w:t>
      </w:r>
      <w:r>
        <w:t>Is</w:t>
      </w:r>
      <w:r>
        <w:rPr>
          <w:spacing w:val="40"/>
        </w:rPr>
        <w:t xml:space="preserve"> </w:t>
      </w:r>
      <w:r>
        <w:t>it</w:t>
      </w:r>
      <w:r>
        <w:rPr>
          <w:spacing w:val="40"/>
        </w:rPr>
        <w:t xml:space="preserve"> </w:t>
      </w:r>
      <w:r>
        <w:t>not</w:t>
      </w:r>
      <w:r>
        <w:rPr>
          <w:spacing w:val="40"/>
        </w:rPr>
        <w:t xml:space="preserve"> </w:t>
      </w:r>
      <w:r>
        <w:t>more</w:t>
      </w:r>
      <w:r>
        <w:rPr>
          <w:spacing w:val="40"/>
        </w:rPr>
        <w:t xml:space="preserve"> </w:t>
      </w:r>
      <w:r>
        <w:t>likely</w:t>
      </w:r>
      <w:r>
        <w:rPr>
          <w:spacing w:val="40"/>
        </w:rPr>
        <w:t xml:space="preserve"> </w:t>
      </w:r>
      <w:r>
        <w:t>that</w:t>
      </w:r>
      <w:r>
        <w:rPr>
          <w:spacing w:val="40"/>
        </w:rPr>
        <w:t xml:space="preserve"> </w:t>
      </w:r>
      <w:r>
        <w:t>men</w:t>
      </w:r>
      <w:r>
        <w:rPr>
          <w:spacing w:val="40"/>
        </w:rPr>
        <w:t xml:space="preserve"> </w:t>
      </w:r>
      <w:r>
        <w:t>of</w:t>
      </w:r>
      <w:r>
        <w:rPr>
          <w:spacing w:val="40"/>
        </w:rPr>
        <w:t xml:space="preserve"> </w:t>
      </w:r>
      <w:r>
        <w:t>learning</w:t>
      </w:r>
      <w:r>
        <w:rPr>
          <w:spacing w:val="40"/>
        </w:rPr>
        <w:t xml:space="preserve"> </w:t>
      </w:r>
      <w:r>
        <w:t>and</w:t>
      </w:r>
      <w:r>
        <w:rPr>
          <w:spacing w:val="40"/>
        </w:rPr>
        <w:t xml:space="preserve"> </w:t>
      </w:r>
      <w:r>
        <w:t>piety, should know what is right, and what is not, better then others?</w:t>
      </w:r>
    </w:p>
    <w:p w14:paraId="7E9BB711">
      <w:pPr>
        <w:pStyle w:val="3"/>
        <w:bidi w:val="0"/>
        <w:outlineLvl w:val="0"/>
      </w:pPr>
      <w:r>
        <w:t xml:space="preserve">第十三章 </w:t>
      </w:r>
    </w:p>
    <w:p w14:paraId="5AACD49D">
      <w:pPr>
        <w:pStyle w:val="3"/>
        <w:bidi w:val="0"/>
      </w:pPr>
      <w:r>
        <w:t>第七个制造分裂的原则:一个人不被比自己更有学问、更敬虔的许多人的判断说服,就是固执。</w:t>
      </w:r>
    </w:p>
    <w:p w14:paraId="771C7273">
      <w:pPr>
        <w:pStyle w:val="6"/>
        <w:keepNext w:val="0"/>
        <w:keepLines w:val="0"/>
        <w:widowControl/>
        <w:suppressLineNumbers w:val="0"/>
      </w:pPr>
      <w:r>
        <w:t>以此作为判断固执的标准,在历代都引起了巨大的分裂,激起了人们相互对立的情绪。在天主教时期,它给最有良知的人带来了什么样的愤怒?大多数人认为,迫害那些不愿屈服于有学问和虔诚名声的人的判断的人,是在为上帝做好事;而那些有良知的人,由于看不到上帝的真理在其中,不能屈服于他们的决定,这就引起了骚动。当人们表现得固执时,按照基督的规则,我们不应容忍他们;而这一原则却把成千上万敬虔、爱好和平的人放在固执的位置上,这些人不能凭良心屈服,而其他人则不得不凭良心反对他们;那么还能指望有什么和解呢?要么人们必须俘获自己的良心,使它们以一种卑鄙的方式屈服于奴役,要么在这种观点盛行的地方,必然会有持续的分裂和对立。</w:t>
      </w:r>
    </w:p>
    <w:p w14:paraId="1EF360BB">
      <w:pPr>
        <w:pStyle w:val="6"/>
        <w:keepNext w:val="0"/>
        <w:keepLines w:val="0"/>
        <w:widowControl/>
        <w:suppressLineNumbers w:val="0"/>
      </w:pPr>
      <w:r>
        <w:t>我承认,这样一个原则会在那些认为不需要或因粗心大意而不屑于探寻真理的人中间促进团结,他们带着盲从的信仰接受一切强加于他们身上的东西,他们认为无知于上帝的心意和良心的奴役并非大恶;这从未受到暴力的迫使,除非是那些已经放弃良心、为肉体的安逸和满足服务的人,或那些已经掌权或希望掌权、要使别人臣服于他们的人。</w:t>
      </w:r>
    </w:p>
    <w:p w14:paraId="40A76F45">
      <w:pPr>
        <w:pStyle w:val="6"/>
        <w:keepNext w:val="0"/>
        <w:keepLines w:val="0"/>
        <w:widowControl/>
        <w:suppressLineNumbers w:val="0"/>
      </w:pPr>
      <w:r>
        <w:t>因为正确地告知我们在这方面的判断,可能会极大地有助于和平,我将努力做到以下几点:1. 向你们表明应当给予有学问和敬虔的人的判断以应有的尊重。2. 但不能尊重到以他们的判断为准则,如果别人与他们不同,就判断别人固执。3. 那么,准则应该是什么?我们应该以什么来判断一个人是固执的?</w:t>
      </w:r>
    </w:p>
    <w:p w14:paraId="66A365D1">
      <w:pPr>
        <w:pStyle w:val="6"/>
        <w:keepNext w:val="0"/>
        <w:keepLines w:val="0"/>
        <w:widowControl/>
        <w:suppressLineNumbers w:val="0"/>
      </w:pPr>
      <w:r>
        <w:t>关于第一点,当然要非常尊重有学问和敬虔的人。*许多人心中有一个巨大的谬误,使他们认为,给予学问以任何尊重,就是半个天主教徒;尽管滥用学问确实造成了很大的危害,对此已经并且可以说很多;但我敢断言,自从世界开始以来,从来没有发现过一个反对学问的人不是无知的人;我也可以断言,直到世界末日,也不可能、不,是不可能找到这样的人,学问有如此多上帝的智慧在其中,除了无知,它过去没有,将来也不会有任何敌人。</w:t>
      </w:r>
    </w:p>
    <w:p w14:paraId="4D72CEB1">
      <w:pPr>
        <w:pStyle w:val="6"/>
        <w:keepNext w:val="0"/>
        <w:keepLines w:val="0"/>
        <w:widowControl/>
        <w:suppressLineNumbers w:val="0"/>
      </w:pPr>
      <w:r>
        <w:t>提摩太前书4:13说:"你要以宣读、劝勉、教导为念。"15节说:"这些事你要殷勤去做,并要在此专心,ἐν τούτοις ἴσθι,要在其中。"当我们看到恩典加添在学问上时,就应该更加尊重这样的人;这是金戒指上的东方明珠,这是一条道路的有力证明,证明它是善人的道路。箴言2:20说:"使你行善人的道,守义人的路。"这样人的判断和劝告应当受到非常大的尊重,特别是当他们恩典的卓越表现在他们心灵的柔和上时,我们可以看到他们非常敬畏上帝。以斯拉记10:3说:"现在我们当与我们的上帝立约,照著我主和那些因上帝诫命战兢之人所议定的,将这一切妻子离弃。"当不仅仅是少数几个敬虔的人持这种看法,而是上帝在圣徒心中普遍印证的看法时,就应当给予非常高的尊重。</w:t>
      </w:r>
    </w:p>
    <w:p w14:paraId="436C12B2">
      <w:pPr>
        <w:pStyle w:val="6"/>
        <w:keepNext w:val="0"/>
        <w:keepLines w:val="0"/>
        <w:widowControl/>
        <w:suppressLineNumbers w:val="0"/>
      </w:pPr>
      <w:r>
        <w:t>因此,凡在判断上与有智慧、有学问、敬虔的人不同的人,都需要</w:t>
      </w:r>
    </w:p>
    <w:p w14:paraId="5E95E0C9">
      <w:pPr>
        <w:pStyle w:val="6"/>
        <w:keepNext w:val="0"/>
        <w:keepLines w:val="0"/>
        <w:widowControl/>
        <w:suppressLineNumbers w:val="0"/>
      </w:pPr>
      <w:r>
        <w:t>第一,在主面前花很多时间祷告和谦卑。巴西尔有一句著名的话,被引用在路德写给纽伦堡牧师的一封信的附录中,*这些牧师彼此意见不一:凡要与弟兄分离的人,需要考虑许多事情,甚至要忧虑;他需要许多夜晚不能入睡,以众多的眼泪向上帝寻求真理的证明。</w:t>
      </w:r>
    </w:p>
    <w:p w14:paraId="23385C43">
      <w:pPr>
        <w:pStyle w:val="6"/>
        <w:keepNext w:val="0"/>
        <w:keepLines w:val="0"/>
        <w:widowControl/>
        <w:suppressLineNumbers w:val="0"/>
      </w:pPr>
      <w:r>
        <w:t>第二,即使在你不能服从他们的判断时,你也必须在心中保持应有的敬意,并根据有学问和恩典的人的价值,向他们表示应有的尊重。我们有一则关于圣洁的格林汉姆先生的著名记载,记载在他写给主教的一封信中,主教管辖着他所居住的教区;主教试图使他顺从,对他提出这样的反对意见,你为什么不愿意屈服?路德赞同这些东西,难道你比他更有智慧吗?他冷静而优雅地回答说,我更尊敬上帝启示给那位配得尊敬的上帝仆人路德先生的旨意,在教导他如此多得救的必要之事上,而不是探究他隐秘的旨意,为什么他没有将其他不太重要的事情告诉他。</w:t>
      </w:r>
    </w:p>
    <w:p w14:paraId="5C763310">
      <w:pPr>
        <w:pStyle w:val="6"/>
        <w:keepNext w:val="0"/>
        <w:keepLines w:val="0"/>
        <w:widowControl/>
        <w:suppressLineNumbers w:val="0"/>
      </w:pPr>
      <w:r>
        <w:t>第三,如果我们与有学问和敬虔的人的判断不同之处,不是责任的问题,它们只会给我们带来一些苦难,为了和平和出于对他们的尊重,我们应当默默地屈服,不要反对。</w:t>
      </w:r>
    </w:p>
    <w:p w14:paraId="2F7E2945">
      <w:pPr>
        <w:pStyle w:val="6"/>
        <w:keepNext w:val="0"/>
        <w:keepLines w:val="0"/>
        <w:widowControl/>
        <w:suppressLineNumbers w:val="0"/>
      </w:pPr>
      <w:r>
        <w:t>第四,在你可以从他们那里得到任何帮助的一切事情上,你都应该求助于他们,并渴望得益于上帝赐给他们的恩赐和恩典。</w:t>
      </w:r>
    </w:p>
    <w:p w14:paraId="2D7141B1">
      <w:pPr>
        <w:pStyle w:val="6"/>
        <w:keepNext w:val="0"/>
        <w:keepLines w:val="0"/>
        <w:widowControl/>
        <w:suppressLineNumbers w:val="0"/>
      </w:pPr>
      <w:r>
        <w:t>第五,在你能够同意的一切事情上,你应该更加谨慎地向他们表示一切可能的恭敬和尊重,为上帝通过他们赐给你的任何帮助而称颂他,无论是使你认识他的真理,或者至少通过他们进一步坚固你对真理的信念。</w:t>
      </w:r>
    </w:p>
    <w:p w14:paraId="36BA6C2E">
      <w:pPr>
        <w:pStyle w:val="6"/>
        <w:keepNext w:val="0"/>
        <w:keepLines w:val="0"/>
        <w:widowControl/>
        <w:suppressLineNumbers w:val="0"/>
      </w:pPr>
      <w:r>
        <w:t>第六,在你的良心仍然不允许你与他们意见一致的事情上,你要把它看作是你的苦难,并且要认为你所走的道路缺乏一种伟大的光辉和最令人向往的鼓励,因为如此多有学问和敬虔的人的判断和实践都与之对立。</w:t>
      </w:r>
    </w:p>
    <w:p w14:paraId="025F0FAB">
      <w:pPr>
        <w:pStyle w:val="6"/>
        <w:keepNext w:val="0"/>
        <w:keepLines w:val="0"/>
        <w:widowControl/>
        <w:suppressLineNumbers w:val="0"/>
      </w:pPr>
      <w:r>
        <w:t>我们要把对有学问和敬虔的人的尊重提高到这种程度;但如果我们要走得如此之高,以至于放弃我们的判断和良知,那么我们在尊重他们的同时,就会羞辱基督;是的,他们会认为自己受到了羞辱。那些真正敬虔和有智慧的人,宁愿认为他们的荣誉在于以慈爱的尊重对待那些与他们意见不同的人,*而不是希望人们在看到他们的理由之前,就盲目地跟从他们。主教的心态确实认为,强迫人们赞同他们的看法是他们的荣誉;他们以能对人们的良心说"在我们面前屈服"为荣。一个蒙恩的心灵厌恶这种暴政的想法。这种过高地提升对有学问、圣洁的人应有的尊重,已经对教会造成了很大的伤害,对人们的灵魂造成了损害,但尤其是对基督的尊严造成了损害。我给你们举一个例子。伊拉斯谟并非初学者,但他在这方面的危险程度,从他写给比利巴尔杜斯的一封信中的一个奇怪表达可见一斑:教会的权威对别人有多大影响,我不知道;但对我来说,它有这样的力量,如果教会允许阿里乌斯派和伯拉纠派所教导的,我也可以赞同他们的观点。你会说这是一个奇怪的表达,出自一个有学问的人之口,而且是一个在当时并不像其他人那样过分依附教会的人;那么,这种观念是如何在更软弱的人中盛行的呢?他们因盲目的迷信而将良心交给了别人。</w:t>
      </w:r>
    </w:p>
    <w:p w14:paraId="603157F2">
      <w:pPr>
        <w:pStyle w:val="6"/>
        <w:keepNext w:val="0"/>
        <w:keepLines w:val="0"/>
        <w:widowControl/>
        <w:suppressLineNumbers w:val="0"/>
      </w:pPr>
      <w:r>
        <w:t>因此,第二,虽然要非常尊重圣洁和有学问的人,但不能尊重到如果一个人不服从他们的判断和决定,就判断他是固执的地步。因为,</w:t>
      </w:r>
    </w:p>
    <w:p w14:paraId="5BFE0362">
      <w:pPr>
        <w:pStyle w:val="6"/>
        <w:keepNext w:val="0"/>
        <w:keepLines w:val="0"/>
        <w:widowControl/>
        <w:suppressLineNumbers w:val="0"/>
      </w:pPr>
      <w:r>
        <w:t>首先,如果一个人在看到除了他们的判断或榜样之外的其他根据之前,就相信或做任何事情,即使这件事本身再好,对他来说也是罪。如果这真的足以回答基督,主啊,我是一个可怜的软弱的人,我自己找不到你的真理,因此我看到有学问、敬虔的人持这样的观点,做这样的事情,我认为我如果与他们不同,就是太过狂妄自大了,因此我也相信这是真的,并照此行事:这将是人们达成一致的一个简单方法,反对这一点的行为可以被判断为固执。但基督不会接受这种解释,因为他告诉我们,凡不是出于信心的,都是罪;而有学问和敬虔的人的判断和行为,他从未将其作为信心的准则。</w:t>
      </w:r>
    </w:p>
    <w:p w14:paraId="3CE12F36">
      <w:pPr>
        <w:pStyle w:val="6"/>
        <w:keepNext w:val="0"/>
        <w:keepLines w:val="0"/>
        <w:widowControl/>
        <w:suppressLineNumbers w:val="0"/>
      </w:pPr>
      <w:r>
        <w:t>其次,如果上帝在向人启示他的心意时,总是根据他们恩赐和恩典的比例来启示,那么任何人如果与那些最杰出的人意见相左,就太大胆了;但经验告诉我们事实并非如此,正如上帝使雨水降在一块田地上,而不降在另一块田地上;又如风随己意吹,上帝的灵在人身上的工作也是如此。虽然他向所有的圣徒启示了一切绝对必要得救的事,但对于其他真理,一个恩赐卓越的人会知道一个,另一个恩赐较弱的人会知道另一个。大卫在才智上和被上帝的灵充满上都与拿单不相上下,无论是在预言方面还是在敬虔方面;然而有时拿单得到启示,大卫却蒙在鼓里。当律法书被发现并在约西亚面前诵读时,他们派人去见女先知户勒大,而那时那地还有其他先知。</w:t>
      </w:r>
    </w:p>
    <w:p w14:paraId="5555570D">
      <w:pPr>
        <w:pStyle w:val="6"/>
        <w:keepNext w:val="0"/>
        <w:keepLines w:val="0"/>
        <w:widowControl/>
        <w:suppressLineNumbers w:val="0"/>
      </w:pPr>
      <w:r>
        <w:t>但你会说,有学问和虔诚的人,比其他人更有可能知道什么是对的,什么是错的,不是吗?</w:t>
      </w:r>
    </w:p>
    <w:p w14:paraId="09AAE87D">
      <w:pPr>
        <w:pStyle w:val="5"/>
        <w:spacing w:before="273" w:line="261" w:lineRule="auto"/>
        <w:ind w:right="119"/>
      </w:pPr>
    </w:p>
    <w:p w14:paraId="7B4A8FA6">
      <w:pPr>
        <w:pStyle w:val="5"/>
        <w:spacing w:before="285" w:line="261" w:lineRule="auto"/>
        <w:ind w:right="120"/>
      </w:pPr>
      <w:r>
        <w:t>Answ. True, it is more likely they should; but God many times doth things which we think are not likely; that which is the most unlikely to us, God many times chooseth as best to serve his ends.</w:t>
      </w:r>
    </w:p>
    <w:p w14:paraId="013AA715">
      <w:pPr>
        <w:pStyle w:val="5"/>
        <w:spacing w:before="285"/>
      </w:pPr>
      <w:r>
        <w:t>Thirdly,</w:t>
      </w:r>
      <w:r>
        <w:rPr>
          <w:spacing w:val="28"/>
        </w:rPr>
        <w:t xml:space="preserve"> </w:t>
      </w:r>
      <w:r>
        <w:t>if</w:t>
      </w:r>
      <w:r>
        <w:rPr>
          <w:spacing w:val="28"/>
        </w:rPr>
        <w:t xml:space="preserve"> </w:t>
      </w:r>
      <w:r>
        <w:t>there</w:t>
      </w:r>
      <w:r>
        <w:rPr>
          <w:spacing w:val="28"/>
        </w:rPr>
        <w:t xml:space="preserve"> </w:t>
      </w:r>
      <w:r>
        <w:t>were</w:t>
      </w:r>
      <w:r>
        <w:rPr>
          <w:spacing w:val="28"/>
        </w:rPr>
        <w:t xml:space="preserve"> </w:t>
      </w:r>
      <w:r>
        <w:t>no</w:t>
      </w:r>
      <w:r>
        <w:rPr>
          <w:spacing w:val="28"/>
        </w:rPr>
        <w:t xml:space="preserve"> </w:t>
      </w:r>
      <w:r>
        <w:t>other</w:t>
      </w:r>
      <w:r>
        <w:rPr>
          <w:spacing w:val="29"/>
        </w:rPr>
        <w:t xml:space="preserve"> </w:t>
      </w:r>
      <w:r>
        <w:t>reason</w:t>
      </w:r>
      <w:r>
        <w:rPr>
          <w:spacing w:val="28"/>
        </w:rPr>
        <w:t xml:space="preserve"> </w:t>
      </w:r>
      <w:r>
        <w:t>why</w:t>
      </w:r>
      <w:r>
        <w:rPr>
          <w:spacing w:val="28"/>
        </w:rPr>
        <w:t xml:space="preserve"> </w:t>
      </w:r>
      <w:r>
        <w:t>a</w:t>
      </w:r>
      <w:r>
        <w:rPr>
          <w:spacing w:val="28"/>
        </w:rPr>
        <w:t xml:space="preserve"> </w:t>
      </w:r>
      <w:r>
        <w:t>man</w:t>
      </w:r>
      <w:r>
        <w:rPr>
          <w:spacing w:val="28"/>
        </w:rPr>
        <w:t xml:space="preserve"> </w:t>
      </w:r>
      <w:r>
        <w:t>of</w:t>
      </w:r>
      <w:r>
        <w:rPr>
          <w:spacing w:val="28"/>
        </w:rPr>
        <w:t xml:space="preserve"> </w:t>
      </w:r>
      <w:r>
        <w:t>weaker</w:t>
      </w:r>
      <w:r>
        <w:rPr>
          <w:spacing w:val="29"/>
        </w:rPr>
        <w:t xml:space="preserve"> </w:t>
      </w:r>
      <w:r>
        <w:t>parts</w:t>
      </w:r>
      <w:r>
        <w:rPr>
          <w:spacing w:val="28"/>
        </w:rPr>
        <w:t xml:space="preserve"> </w:t>
      </w:r>
      <w:r>
        <w:rPr>
          <w:spacing w:val="-2"/>
        </w:rPr>
        <w:t>should</w:t>
      </w:r>
    </w:p>
    <w:p w14:paraId="4FC82981">
      <w:pPr>
        <w:spacing w:after="0"/>
        <w:sectPr>
          <w:pgSz w:w="12240" w:h="15840"/>
          <w:pgMar w:top="1360" w:right="1320" w:bottom="280" w:left="1340" w:header="720" w:footer="720" w:gutter="0"/>
          <w:cols w:space="720" w:num="1"/>
        </w:sectPr>
      </w:pPr>
    </w:p>
    <w:p w14:paraId="658771C9">
      <w:pPr>
        <w:pStyle w:val="5"/>
        <w:spacing w:line="261" w:lineRule="auto"/>
        <w:ind w:right="118"/>
      </w:pPr>
      <w:r>
        <w:t>differ</w:t>
      </w:r>
      <w:r>
        <w:rPr>
          <w:spacing w:val="40"/>
        </w:rPr>
        <w:t xml:space="preserve"> </w:t>
      </w:r>
      <w:r>
        <w:t>from</w:t>
      </w:r>
      <w:r>
        <w:rPr>
          <w:spacing w:val="40"/>
        </w:rPr>
        <w:t xml:space="preserve"> </w:t>
      </w:r>
      <w:r>
        <w:t>others,</w:t>
      </w:r>
      <w:r>
        <w:rPr>
          <w:spacing w:val="40"/>
        </w:rPr>
        <w:t xml:space="preserve"> </w:t>
      </w:r>
      <w:r>
        <w:t>then</w:t>
      </w:r>
      <w:r>
        <w:rPr>
          <w:spacing w:val="40"/>
        </w:rPr>
        <w:t xml:space="preserve"> </w:t>
      </w:r>
      <w:r>
        <w:t>because</w:t>
      </w:r>
      <w:r>
        <w:rPr>
          <w:spacing w:val="40"/>
        </w:rPr>
        <w:t xml:space="preserve"> </w:t>
      </w:r>
      <w:r>
        <w:t>he</w:t>
      </w:r>
      <w:r>
        <w:rPr>
          <w:spacing w:val="40"/>
        </w:rPr>
        <w:t xml:space="preserve"> </w:t>
      </w:r>
      <w:r>
        <w:t>is</w:t>
      </w:r>
      <w:r>
        <w:rPr>
          <w:spacing w:val="40"/>
        </w:rPr>
        <w:t xml:space="preserve"> </w:t>
      </w:r>
      <w:r>
        <w:t>conceited</w:t>
      </w:r>
      <w:r>
        <w:rPr>
          <w:spacing w:val="40"/>
        </w:rPr>
        <w:t xml:space="preserve"> </w:t>
      </w:r>
      <w:r>
        <w:t>of</w:t>
      </w:r>
      <w:r>
        <w:rPr>
          <w:spacing w:val="40"/>
        </w:rPr>
        <w:t xml:space="preserve"> </w:t>
      </w:r>
      <w:r>
        <w:t>his</w:t>
      </w:r>
      <w:r>
        <w:rPr>
          <w:spacing w:val="40"/>
        </w:rPr>
        <w:t xml:space="preserve"> </w:t>
      </w:r>
      <w:r>
        <w:t>parts,</w:t>
      </w:r>
      <w:r>
        <w:rPr>
          <w:spacing w:val="40"/>
        </w:rPr>
        <w:t xml:space="preserve"> </w:t>
      </w:r>
      <w:r>
        <w:t>thinks himself more able to understand, then those who are far his betters, then there</w:t>
      </w:r>
      <w:r>
        <w:rPr>
          <w:spacing w:val="40"/>
        </w:rPr>
        <w:t xml:space="preserve"> </w:t>
      </w:r>
      <w:r>
        <w:t>would</w:t>
      </w:r>
      <w:r>
        <w:rPr>
          <w:spacing w:val="40"/>
        </w:rPr>
        <w:t xml:space="preserve"> </w:t>
      </w:r>
      <w:r>
        <w:t>be</w:t>
      </w:r>
      <w:r>
        <w:rPr>
          <w:spacing w:val="40"/>
        </w:rPr>
        <w:t xml:space="preserve"> </w:t>
      </w:r>
      <w:r>
        <w:t>more</w:t>
      </w:r>
      <w:r>
        <w:rPr>
          <w:spacing w:val="40"/>
        </w:rPr>
        <w:t xml:space="preserve"> </w:t>
      </w:r>
      <w:r>
        <w:t>liberty</w:t>
      </w:r>
      <w:r>
        <w:rPr>
          <w:spacing w:val="40"/>
        </w:rPr>
        <w:t xml:space="preserve"> </w:t>
      </w:r>
      <w:r>
        <w:t>to</w:t>
      </w:r>
      <w:r>
        <w:rPr>
          <w:spacing w:val="40"/>
        </w:rPr>
        <w:t xml:space="preserve"> </w:t>
      </w:r>
      <w:r>
        <w:t>deal</w:t>
      </w:r>
      <w:r>
        <w:rPr>
          <w:spacing w:val="40"/>
        </w:rPr>
        <w:t xml:space="preserve"> </w:t>
      </w:r>
      <w:r>
        <w:t>severely</w:t>
      </w:r>
      <w:r>
        <w:rPr>
          <w:spacing w:val="40"/>
        </w:rPr>
        <w:t xml:space="preserve"> </w:t>
      </w:r>
      <w:r>
        <w:t>with</w:t>
      </w:r>
      <w:r>
        <w:rPr>
          <w:spacing w:val="40"/>
        </w:rPr>
        <w:t xml:space="preserve"> </w:t>
      </w:r>
      <w:r>
        <w:t>him:</w:t>
      </w:r>
      <w:r>
        <w:rPr>
          <w:spacing w:val="40"/>
        </w:rPr>
        <w:t xml:space="preserve"> </w:t>
      </w:r>
      <w:r>
        <w:t>But</w:t>
      </w:r>
      <w:r>
        <w:rPr>
          <w:spacing w:val="40"/>
        </w:rPr>
        <w:t xml:space="preserve"> </w:t>
      </w:r>
      <w:r>
        <w:t>being</w:t>
      </w:r>
      <w:r>
        <w:rPr>
          <w:spacing w:val="40"/>
        </w:rPr>
        <w:t xml:space="preserve"> </w:t>
      </w:r>
      <w:r>
        <w:t>there may be this reason, why men who are weak, yet differ from those who are eminent,</w:t>
      </w:r>
      <w:r>
        <w:rPr>
          <w:spacing w:val="40"/>
        </w:rPr>
        <w:t xml:space="preserve"> </w:t>
      </w:r>
      <w:r>
        <w:t>Christ</w:t>
      </w:r>
      <w:r>
        <w:rPr>
          <w:spacing w:val="40"/>
        </w:rPr>
        <w:t xml:space="preserve"> </w:t>
      </w:r>
      <w:r>
        <w:t>hath</w:t>
      </w:r>
      <w:r>
        <w:rPr>
          <w:spacing w:val="40"/>
        </w:rPr>
        <w:t xml:space="preserve"> </w:t>
      </w:r>
      <w:r>
        <w:t>laid</w:t>
      </w:r>
      <w:r>
        <w:rPr>
          <w:spacing w:val="40"/>
        </w:rPr>
        <w:t xml:space="preserve"> </w:t>
      </w:r>
      <w:r>
        <w:t>this</w:t>
      </w:r>
      <w:r>
        <w:rPr>
          <w:spacing w:val="40"/>
        </w:rPr>
        <w:t xml:space="preserve"> </w:t>
      </w:r>
      <w:r>
        <w:t>charge</w:t>
      </w:r>
      <w:r>
        <w:rPr>
          <w:spacing w:val="40"/>
        </w:rPr>
        <w:t xml:space="preserve"> </w:t>
      </w:r>
      <w:r>
        <w:t>upon</w:t>
      </w:r>
      <w:r>
        <w:rPr>
          <w:spacing w:val="40"/>
        </w:rPr>
        <w:t xml:space="preserve"> </w:t>
      </w:r>
      <w:r>
        <w:t>them,</w:t>
      </w:r>
      <w:r>
        <w:rPr>
          <w:spacing w:val="40"/>
        </w:rPr>
        <w:t xml:space="preserve"> </w:t>
      </w:r>
      <w:r>
        <w:t>that</w:t>
      </w:r>
      <w:r>
        <w:rPr>
          <w:spacing w:val="40"/>
        </w:rPr>
        <w:t xml:space="preserve"> </w:t>
      </w:r>
      <w:r>
        <w:t>they</w:t>
      </w:r>
      <w:r>
        <w:rPr>
          <w:spacing w:val="40"/>
        </w:rPr>
        <w:t xml:space="preserve"> </w:t>
      </w:r>
      <w:r>
        <w:t>must</w:t>
      </w:r>
      <w:r>
        <w:rPr>
          <w:spacing w:val="40"/>
        </w:rPr>
        <w:t xml:space="preserve"> </w:t>
      </w:r>
      <w:r>
        <w:t>not believe</w:t>
      </w:r>
      <w:r>
        <w:rPr>
          <w:spacing w:val="40"/>
        </w:rPr>
        <w:t xml:space="preserve"> </w:t>
      </w:r>
      <w:r>
        <w:t>or</w:t>
      </w:r>
      <w:r>
        <w:rPr>
          <w:spacing w:val="40"/>
        </w:rPr>
        <w:t xml:space="preserve"> </w:t>
      </w:r>
      <w:r>
        <w:t>practice</w:t>
      </w:r>
      <w:r>
        <w:rPr>
          <w:spacing w:val="40"/>
        </w:rPr>
        <w:t xml:space="preserve"> </w:t>
      </w:r>
      <w:r>
        <w:t>any</w:t>
      </w:r>
      <w:r>
        <w:rPr>
          <w:spacing w:val="40"/>
        </w:rPr>
        <w:t xml:space="preserve"> </w:t>
      </w:r>
      <w:r>
        <w:t>thing</w:t>
      </w:r>
      <w:r>
        <w:rPr>
          <w:spacing w:val="40"/>
        </w:rPr>
        <w:t xml:space="preserve"> </w:t>
      </w:r>
      <w:r>
        <w:t>in</w:t>
      </w:r>
      <w:r>
        <w:rPr>
          <w:spacing w:val="40"/>
        </w:rPr>
        <w:t xml:space="preserve"> </w:t>
      </w:r>
      <w:r>
        <w:t>the</w:t>
      </w:r>
      <w:r>
        <w:rPr>
          <w:spacing w:val="40"/>
        </w:rPr>
        <w:t xml:space="preserve"> </w:t>
      </w:r>
      <w:r>
        <w:t>matters</w:t>
      </w:r>
      <w:r>
        <w:rPr>
          <w:spacing w:val="40"/>
        </w:rPr>
        <w:t xml:space="preserve"> </w:t>
      </w:r>
      <w:r>
        <w:t>of</w:t>
      </w:r>
      <w:r>
        <w:rPr>
          <w:spacing w:val="40"/>
        </w:rPr>
        <w:t xml:space="preserve"> </w:t>
      </w:r>
      <w:r>
        <w:t>Religion,</w:t>
      </w:r>
      <w:r>
        <w:rPr>
          <w:spacing w:val="40"/>
        </w:rPr>
        <w:t xml:space="preserve"> </w:t>
      </w:r>
      <w:r>
        <w:t>but</w:t>
      </w:r>
      <w:r>
        <w:rPr>
          <w:spacing w:val="40"/>
        </w:rPr>
        <w:t xml:space="preserve"> </w:t>
      </w:r>
      <w:r>
        <w:t>what</w:t>
      </w:r>
      <w:r>
        <w:rPr>
          <w:spacing w:val="40"/>
        </w:rPr>
        <w:t xml:space="preserve"> </w:t>
      </w:r>
      <w:r>
        <w:t>they shall first see ground for out of his Word. If a man shall be jealous of himself,</w:t>
      </w:r>
      <w:r>
        <w:rPr>
          <w:spacing w:val="40"/>
        </w:rPr>
        <w:t xml:space="preserve"> </w:t>
      </w:r>
      <w:r>
        <w:t>fearing</w:t>
      </w:r>
      <w:r>
        <w:rPr>
          <w:spacing w:val="40"/>
        </w:rPr>
        <w:t xml:space="preserve"> </w:t>
      </w:r>
      <w:r>
        <w:t>left</w:t>
      </w:r>
      <w:r>
        <w:rPr>
          <w:spacing w:val="40"/>
        </w:rPr>
        <w:t xml:space="preserve"> </w:t>
      </w:r>
      <w:r>
        <w:t>his</w:t>
      </w:r>
      <w:r>
        <w:rPr>
          <w:spacing w:val="40"/>
        </w:rPr>
        <w:t xml:space="preserve"> </w:t>
      </w:r>
      <w:r>
        <w:t>own</w:t>
      </w:r>
      <w:r>
        <w:rPr>
          <w:spacing w:val="40"/>
        </w:rPr>
        <w:t xml:space="preserve"> </w:t>
      </w:r>
      <w:r>
        <w:t>understanding</w:t>
      </w:r>
      <w:r>
        <w:rPr>
          <w:spacing w:val="40"/>
        </w:rPr>
        <w:t xml:space="preserve"> </w:t>
      </w:r>
      <w:r>
        <w:t>should</w:t>
      </w:r>
      <w:r>
        <w:rPr>
          <w:spacing w:val="40"/>
        </w:rPr>
        <w:t xml:space="preserve"> </w:t>
      </w:r>
      <w:r>
        <w:t>mislead</w:t>
      </w:r>
      <w:r>
        <w:rPr>
          <w:spacing w:val="40"/>
        </w:rPr>
        <w:t xml:space="preserve"> </w:t>
      </w:r>
      <w:r>
        <w:t>him,</w:t>
      </w:r>
      <w:r>
        <w:rPr>
          <w:spacing w:val="40"/>
        </w:rPr>
        <w:t xml:space="preserve"> </w:t>
      </w:r>
      <w:r>
        <w:t>and</w:t>
      </w:r>
      <w:r>
        <w:rPr>
          <w:spacing w:val="40"/>
        </w:rPr>
        <w:t xml:space="preserve"> </w:t>
      </w:r>
      <w:r>
        <w:t>in the use of all means he can, seeks to God, and yet cannot see from</w:t>
      </w:r>
      <w:r>
        <w:rPr>
          <w:spacing w:val="80"/>
          <w:w w:val="150"/>
        </w:rPr>
        <w:t xml:space="preserve"> </w:t>
      </w:r>
      <w:r>
        <w:t>Scripture the ground of those things learned and godly men have determined,</w:t>
      </w:r>
      <w:r>
        <w:rPr>
          <w:spacing w:val="40"/>
        </w:rPr>
        <w:t xml:space="preserve"> </w:t>
      </w:r>
      <w:r>
        <w:t>and</w:t>
      </w:r>
      <w:r>
        <w:rPr>
          <w:spacing w:val="40"/>
        </w:rPr>
        <w:t xml:space="preserve"> </w:t>
      </w:r>
      <w:r>
        <w:t>having</w:t>
      </w:r>
      <w:r>
        <w:rPr>
          <w:spacing w:val="40"/>
        </w:rPr>
        <w:t xml:space="preserve"> </w:t>
      </w:r>
      <w:r>
        <w:t>received</w:t>
      </w:r>
      <w:r>
        <w:rPr>
          <w:spacing w:val="40"/>
        </w:rPr>
        <w:t xml:space="preserve"> </w:t>
      </w:r>
      <w:r>
        <w:t>such</w:t>
      </w:r>
      <w:r>
        <w:rPr>
          <w:spacing w:val="40"/>
        </w:rPr>
        <w:t xml:space="preserve"> </w:t>
      </w:r>
      <w:r>
        <w:t>a</w:t>
      </w:r>
      <w:r>
        <w:rPr>
          <w:spacing w:val="40"/>
        </w:rPr>
        <w:t xml:space="preserve"> </w:t>
      </w:r>
      <w:r>
        <w:t>charge</w:t>
      </w:r>
      <w:r>
        <w:rPr>
          <w:spacing w:val="40"/>
        </w:rPr>
        <w:t xml:space="preserve"> </w:t>
      </w:r>
      <w:r>
        <w:t>from</w:t>
      </w:r>
      <w:r>
        <w:rPr>
          <w:spacing w:val="40"/>
        </w:rPr>
        <w:t xml:space="preserve"> </w:t>
      </w:r>
      <w:r>
        <w:t>Christ,</w:t>
      </w:r>
      <w:r>
        <w:rPr>
          <w:spacing w:val="40"/>
        </w:rPr>
        <w:t xml:space="preserve"> </w:t>
      </w:r>
      <w:r>
        <w:t>not</w:t>
      </w:r>
      <w:r>
        <w:rPr>
          <w:spacing w:val="40"/>
        </w:rPr>
        <w:t xml:space="preserve"> </w:t>
      </w:r>
      <w:r>
        <w:t>to</w:t>
      </w:r>
      <w:r>
        <w:rPr>
          <w:spacing w:val="40"/>
        </w:rPr>
        <w:t xml:space="preserve"> </w:t>
      </w:r>
      <w:r>
        <w:t>alter his judgement or practice, till in the use of these means he should receive farther light from him; what would you have this man do ? If he yields to you,</w:t>
      </w:r>
      <w:r>
        <w:rPr>
          <w:spacing w:val="40"/>
        </w:rPr>
        <w:t xml:space="preserve"> </w:t>
      </w:r>
      <w:r>
        <w:t>he</w:t>
      </w:r>
      <w:r>
        <w:rPr>
          <w:spacing w:val="40"/>
        </w:rPr>
        <w:t xml:space="preserve"> </w:t>
      </w:r>
      <w:r>
        <w:t>sins</w:t>
      </w:r>
      <w:r>
        <w:rPr>
          <w:spacing w:val="40"/>
        </w:rPr>
        <w:t xml:space="preserve"> </w:t>
      </w:r>
      <w:r>
        <w:t>against</w:t>
      </w:r>
      <w:r>
        <w:rPr>
          <w:spacing w:val="40"/>
        </w:rPr>
        <w:t xml:space="preserve"> </w:t>
      </w:r>
      <w:r>
        <w:t>the</w:t>
      </w:r>
      <w:r>
        <w:rPr>
          <w:spacing w:val="40"/>
        </w:rPr>
        <w:t xml:space="preserve"> </w:t>
      </w:r>
      <w:r>
        <w:t>charge</w:t>
      </w:r>
      <w:r>
        <w:rPr>
          <w:spacing w:val="40"/>
        </w:rPr>
        <w:t xml:space="preserve"> </w:t>
      </w:r>
      <w:r>
        <w:t>of</w:t>
      </w:r>
      <w:r>
        <w:rPr>
          <w:spacing w:val="40"/>
        </w:rPr>
        <w:t xml:space="preserve"> </w:t>
      </w:r>
      <w:r>
        <w:t>Christ</w:t>
      </w:r>
      <w:r>
        <w:rPr>
          <w:spacing w:val="40"/>
        </w:rPr>
        <w:t xml:space="preserve"> </w:t>
      </w:r>
      <w:r>
        <w:t>and</w:t>
      </w:r>
      <w:r>
        <w:rPr>
          <w:spacing w:val="40"/>
        </w:rPr>
        <w:t xml:space="preserve"> </w:t>
      </w:r>
      <w:r>
        <w:t>his</w:t>
      </w:r>
      <w:r>
        <w:rPr>
          <w:spacing w:val="40"/>
        </w:rPr>
        <w:t xml:space="preserve"> </w:t>
      </w:r>
      <w:r>
        <w:t>own</w:t>
      </w:r>
      <w:r>
        <w:rPr>
          <w:spacing w:val="40"/>
        </w:rPr>
        <w:t xml:space="preserve"> </w:t>
      </w:r>
      <w:r>
        <w:t>conscience;</w:t>
      </w:r>
      <w:r>
        <w:rPr>
          <w:spacing w:val="40"/>
        </w:rPr>
        <w:t xml:space="preserve"> </w:t>
      </w:r>
      <w:r>
        <w:t>if</w:t>
      </w:r>
      <w:r>
        <w:rPr>
          <w:spacing w:val="40"/>
        </w:rPr>
        <w:t xml:space="preserve"> </w:t>
      </w:r>
      <w:r>
        <w:t>he doth</w:t>
      </w:r>
      <w:r>
        <w:rPr>
          <w:spacing w:val="40"/>
        </w:rPr>
        <w:t xml:space="preserve"> </w:t>
      </w:r>
      <w:r>
        <w:t>not,</w:t>
      </w:r>
      <w:r>
        <w:rPr>
          <w:spacing w:val="40"/>
        </w:rPr>
        <w:t xml:space="preserve"> </w:t>
      </w:r>
      <w:r>
        <w:t>either</w:t>
      </w:r>
      <w:r>
        <w:rPr>
          <w:spacing w:val="40"/>
        </w:rPr>
        <w:t xml:space="preserve"> </w:t>
      </w:r>
      <w:r>
        <w:t>now</w:t>
      </w:r>
      <w:r>
        <w:rPr>
          <w:spacing w:val="40"/>
        </w:rPr>
        <w:t xml:space="preserve"> </w:t>
      </w:r>
      <w:r>
        <w:t>or</w:t>
      </w:r>
      <w:r>
        <w:rPr>
          <w:spacing w:val="40"/>
        </w:rPr>
        <w:t xml:space="preserve"> </w:t>
      </w:r>
      <w:r>
        <w:t>after</w:t>
      </w:r>
      <w:r>
        <w:rPr>
          <w:spacing w:val="40"/>
        </w:rPr>
        <w:t xml:space="preserve"> </w:t>
      </w:r>
      <w:r>
        <w:t>such</w:t>
      </w:r>
      <w:r>
        <w:rPr>
          <w:spacing w:val="40"/>
        </w:rPr>
        <w:t xml:space="preserve"> </w:t>
      </w:r>
      <w:r>
        <w:t>a</w:t>
      </w:r>
      <w:r>
        <w:rPr>
          <w:spacing w:val="40"/>
        </w:rPr>
        <w:t xml:space="preserve"> </w:t>
      </w:r>
      <w:r>
        <w:t>time</w:t>
      </w:r>
      <w:r>
        <w:rPr>
          <w:spacing w:val="40"/>
        </w:rPr>
        <w:t xml:space="preserve"> </w:t>
      </w:r>
      <w:r>
        <w:t>you</w:t>
      </w:r>
      <w:r>
        <w:rPr>
          <w:spacing w:val="40"/>
        </w:rPr>
        <w:t xml:space="preserve"> </w:t>
      </w:r>
      <w:r>
        <w:t>prefix</w:t>
      </w:r>
      <w:r>
        <w:rPr>
          <w:spacing w:val="40"/>
        </w:rPr>
        <w:t xml:space="preserve"> </w:t>
      </w:r>
      <w:r>
        <w:t>him,</w:t>
      </w:r>
      <w:r>
        <w:rPr>
          <w:spacing w:val="40"/>
        </w:rPr>
        <w:t xml:space="preserve"> </w:t>
      </w:r>
      <w:r>
        <w:t>alter</w:t>
      </w:r>
      <w:r>
        <w:rPr>
          <w:spacing w:val="40"/>
        </w:rPr>
        <w:t xml:space="preserve"> </w:t>
      </w:r>
      <w:r>
        <w:t>his judgment</w:t>
      </w:r>
      <w:r>
        <w:rPr>
          <w:spacing w:val="40"/>
        </w:rPr>
        <w:t xml:space="preserve"> </w:t>
      </w:r>
      <w:r>
        <w:t>and</w:t>
      </w:r>
      <w:r>
        <w:rPr>
          <w:spacing w:val="40"/>
        </w:rPr>
        <w:t xml:space="preserve"> </w:t>
      </w:r>
      <w:r>
        <w:t>practice,</w:t>
      </w:r>
      <w:r>
        <w:rPr>
          <w:spacing w:val="40"/>
        </w:rPr>
        <w:t xml:space="preserve"> </w:t>
      </w:r>
      <w:r>
        <w:t>you</w:t>
      </w:r>
      <w:r>
        <w:rPr>
          <w:spacing w:val="40"/>
        </w:rPr>
        <w:t xml:space="preserve"> </w:t>
      </w:r>
      <w:r>
        <w:t>judge</w:t>
      </w:r>
      <w:r>
        <w:rPr>
          <w:spacing w:val="40"/>
        </w:rPr>
        <w:t xml:space="preserve"> </w:t>
      </w:r>
      <w:r>
        <w:t>him</w:t>
      </w:r>
      <w:r>
        <w:rPr>
          <w:spacing w:val="40"/>
        </w:rPr>
        <w:t xml:space="preserve"> </w:t>
      </w:r>
      <w:r>
        <w:t>obstinate,</w:t>
      </w:r>
      <w:r>
        <w:rPr>
          <w:spacing w:val="40"/>
        </w:rPr>
        <w:t xml:space="preserve"> </w:t>
      </w:r>
      <w:r>
        <w:t>and</w:t>
      </w:r>
      <w:r>
        <w:rPr>
          <w:spacing w:val="40"/>
        </w:rPr>
        <w:t xml:space="preserve"> </w:t>
      </w:r>
      <w:r>
        <w:t>in</w:t>
      </w:r>
      <w:r>
        <w:rPr>
          <w:spacing w:val="40"/>
        </w:rPr>
        <w:t xml:space="preserve"> </w:t>
      </w:r>
      <w:r>
        <w:t>the</w:t>
      </w:r>
      <w:r>
        <w:rPr>
          <w:spacing w:val="40"/>
        </w:rPr>
        <w:t xml:space="preserve"> </w:t>
      </w:r>
      <w:r>
        <w:t>name</w:t>
      </w:r>
      <w:r>
        <w:rPr>
          <w:spacing w:val="40"/>
        </w:rPr>
        <w:t xml:space="preserve"> </w:t>
      </w:r>
      <w:r>
        <w:t>of Christ</w:t>
      </w:r>
      <w:r>
        <w:rPr>
          <w:spacing w:val="40"/>
        </w:rPr>
        <w:t xml:space="preserve"> </w:t>
      </w:r>
      <w:r>
        <w:t>deal</w:t>
      </w:r>
      <w:r>
        <w:rPr>
          <w:spacing w:val="40"/>
        </w:rPr>
        <w:t xml:space="preserve"> </w:t>
      </w:r>
      <w:r>
        <w:t>with</w:t>
      </w:r>
      <w:r>
        <w:rPr>
          <w:spacing w:val="40"/>
        </w:rPr>
        <w:t xml:space="preserve"> </w:t>
      </w:r>
      <w:r>
        <w:t>him</w:t>
      </w:r>
      <w:r>
        <w:rPr>
          <w:spacing w:val="40"/>
        </w:rPr>
        <w:t xml:space="preserve"> </w:t>
      </w:r>
      <w:r>
        <w:t>as</w:t>
      </w:r>
      <w:r>
        <w:rPr>
          <w:spacing w:val="40"/>
        </w:rPr>
        <w:t xml:space="preserve"> </w:t>
      </w:r>
      <w:r>
        <w:t>such;</w:t>
      </w:r>
      <w:r>
        <w:rPr>
          <w:spacing w:val="40"/>
        </w:rPr>
        <w:t xml:space="preserve"> </w:t>
      </w:r>
      <w:r>
        <w:t>do</w:t>
      </w:r>
      <w:r>
        <w:rPr>
          <w:spacing w:val="40"/>
        </w:rPr>
        <w:t xml:space="preserve"> </w:t>
      </w:r>
      <w:r>
        <w:t>not</w:t>
      </w:r>
      <w:r>
        <w:rPr>
          <w:spacing w:val="40"/>
        </w:rPr>
        <w:t xml:space="preserve"> </w:t>
      </w:r>
      <w:r>
        <w:t>you</w:t>
      </w:r>
      <w:r>
        <w:rPr>
          <w:spacing w:val="40"/>
        </w:rPr>
        <w:t xml:space="preserve"> </w:t>
      </w:r>
      <w:r>
        <w:t>by</w:t>
      </w:r>
      <w:r>
        <w:rPr>
          <w:spacing w:val="40"/>
        </w:rPr>
        <w:t xml:space="preserve"> </w:t>
      </w:r>
      <w:r>
        <w:t>this</w:t>
      </w:r>
      <w:r>
        <w:rPr>
          <w:spacing w:val="40"/>
        </w:rPr>
        <w:t xml:space="preserve"> </w:t>
      </w:r>
      <w:r>
        <w:t>make</w:t>
      </w:r>
      <w:r>
        <w:rPr>
          <w:spacing w:val="40"/>
        </w:rPr>
        <w:t xml:space="preserve"> </w:t>
      </w:r>
      <w:r>
        <w:t>that</w:t>
      </w:r>
      <w:r>
        <w:rPr>
          <w:spacing w:val="40"/>
        </w:rPr>
        <w:t xml:space="preserve"> </w:t>
      </w:r>
      <w:r>
        <w:t>bond</w:t>
      </w:r>
      <w:r>
        <w:rPr>
          <w:spacing w:val="40"/>
        </w:rPr>
        <w:t xml:space="preserve"> </w:t>
      </w:r>
      <w:r>
        <w:t>that Christ hath laid upon him, (to do all he doth from a principle of faith) heavier then Christ would have it?</w:t>
      </w:r>
    </w:p>
    <w:p w14:paraId="2C2A8693">
      <w:pPr>
        <w:pStyle w:val="5"/>
        <w:spacing w:before="265" w:line="261" w:lineRule="auto"/>
        <w:ind w:right="124"/>
      </w:pPr>
      <w:r>
        <w:t>Fourthly,</w:t>
      </w:r>
      <w:r>
        <w:rPr>
          <w:spacing w:val="40"/>
        </w:rPr>
        <w:t xml:space="preserve"> </w:t>
      </w:r>
      <w:r>
        <w:t>the</w:t>
      </w:r>
      <w:r>
        <w:rPr>
          <w:spacing w:val="40"/>
        </w:rPr>
        <w:t xml:space="preserve"> </w:t>
      </w:r>
      <w:r>
        <w:t>more</w:t>
      </w:r>
      <w:r>
        <w:rPr>
          <w:spacing w:val="40"/>
        </w:rPr>
        <w:t xml:space="preserve"> </w:t>
      </w:r>
      <w:r>
        <w:t>learning,</w:t>
      </w:r>
      <w:r>
        <w:rPr>
          <w:spacing w:val="40"/>
        </w:rPr>
        <w:t xml:space="preserve"> </w:t>
      </w:r>
      <w:r>
        <w:t>the</w:t>
      </w:r>
      <w:r>
        <w:rPr>
          <w:spacing w:val="40"/>
        </w:rPr>
        <w:t xml:space="preserve"> </w:t>
      </w:r>
      <w:r>
        <w:t>more</w:t>
      </w:r>
      <w:r>
        <w:rPr>
          <w:spacing w:val="40"/>
        </w:rPr>
        <w:t xml:space="preserve"> </w:t>
      </w:r>
      <w:r>
        <w:t>godliness</w:t>
      </w:r>
      <w:r>
        <w:rPr>
          <w:spacing w:val="40"/>
        </w:rPr>
        <w:t xml:space="preserve"> </w:t>
      </w:r>
      <w:r>
        <w:t>men</w:t>
      </w:r>
      <w:r>
        <w:rPr>
          <w:spacing w:val="40"/>
        </w:rPr>
        <w:t xml:space="preserve"> </w:t>
      </w:r>
      <w:r>
        <w:t>have,</w:t>
      </w:r>
      <w:r>
        <w:rPr>
          <w:spacing w:val="40"/>
        </w:rPr>
        <w:t xml:space="preserve"> </w:t>
      </w:r>
      <w:r>
        <w:t>the</w:t>
      </w:r>
      <w:r>
        <w:rPr>
          <w:spacing w:val="40"/>
        </w:rPr>
        <w:t xml:space="preserve"> </w:t>
      </w:r>
      <w:r>
        <w:t>more pains they take in finding out the truth; there is the less ground to judge those obstinate, who differ from them, because they differ.</w:t>
      </w:r>
    </w:p>
    <w:p w14:paraId="496D3E91">
      <w:pPr>
        <w:pStyle w:val="5"/>
        <w:spacing w:before="285" w:line="261" w:lineRule="auto"/>
        <w:ind w:right="119"/>
      </w:pPr>
      <w:r>
        <w:t>You will say, How can that be? For if men be very learned and godly, and take much pains to find out the truth, there is the more reason we should believe their judgements, more then our own.</w:t>
      </w:r>
    </w:p>
    <w:p w14:paraId="7AF23DE4">
      <w:pPr>
        <w:pStyle w:val="5"/>
        <w:spacing w:before="284" w:line="261" w:lineRule="auto"/>
        <w:ind w:right="118"/>
      </w:pPr>
      <w:r>
        <w:t>Answ. We must indeed honour them, then, the more; but yet the exquisiteness of their learning, the eminency of their godliness, the</w:t>
      </w:r>
      <w:r>
        <w:rPr>
          <w:spacing w:val="80"/>
        </w:rPr>
        <w:t xml:space="preserve"> </w:t>
      </w:r>
      <w:r>
        <w:t>industry of their labours, for the finding out of truth, may excuse those</w:t>
      </w:r>
      <w:r>
        <w:rPr>
          <w:spacing w:val="40"/>
        </w:rPr>
        <w:t xml:space="preserve"> </w:t>
      </w:r>
      <w:r>
        <w:t>from obstinacy who cannot see into the ground from the Word, of all that they are able to see; for is it not more then probable, that men who are</w:t>
      </w:r>
      <w:r>
        <w:rPr>
          <w:spacing w:val="40"/>
        </w:rPr>
        <w:t xml:space="preserve"> </w:t>
      </w:r>
      <w:r>
        <w:t>weak and exceedingly beneath them, should through mere weakness be unable to see the rule of Scripture in those things which they have got the sight of, by the help of their great learning, godliness, and indefatigable labours? Can it be, that men who have not attained to that eminency, who are</w:t>
      </w:r>
      <w:r>
        <w:rPr>
          <w:spacing w:val="44"/>
        </w:rPr>
        <w:t xml:space="preserve"> </w:t>
      </w:r>
      <w:r>
        <w:t>not</w:t>
      </w:r>
      <w:r>
        <w:rPr>
          <w:spacing w:val="44"/>
        </w:rPr>
        <w:t xml:space="preserve"> </w:t>
      </w:r>
      <w:r>
        <w:t>able</w:t>
      </w:r>
      <w:r>
        <w:rPr>
          <w:spacing w:val="44"/>
        </w:rPr>
        <w:t xml:space="preserve"> </w:t>
      </w:r>
      <w:r>
        <w:t>to</w:t>
      </w:r>
      <w:r>
        <w:rPr>
          <w:spacing w:val="44"/>
        </w:rPr>
        <w:t xml:space="preserve"> </w:t>
      </w:r>
      <w:r>
        <w:t>take</w:t>
      </w:r>
      <w:r>
        <w:rPr>
          <w:spacing w:val="45"/>
        </w:rPr>
        <w:t xml:space="preserve"> </w:t>
      </w:r>
      <w:r>
        <w:t>so</w:t>
      </w:r>
      <w:r>
        <w:rPr>
          <w:spacing w:val="44"/>
        </w:rPr>
        <w:t xml:space="preserve"> </w:t>
      </w:r>
      <w:r>
        <w:t>much</w:t>
      </w:r>
      <w:r>
        <w:rPr>
          <w:spacing w:val="44"/>
        </w:rPr>
        <w:t xml:space="preserve"> </w:t>
      </w:r>
      <w:r>
        <w:t>pains</w:t>
      </w:r>
      <w:r>
        <w:rPr>
          <w:spacing w:val="44"/>
        </w:rPr>
        <w:t xml:space="preserve"> </w:t>
      </w:r>
      <w:r>
        <w:t>in</w:t>
      </w:r>
      <w:r>
        <w:rPr>
          <w:spacing w:val="45"/>
        </w:rPr>
        <w:t xml:space="preserve"> </w:t>
      </w:r>
      <w:r>
        <w:t>searching,</w:t>
      </w:r>
      <w:r>
        <w:rPr>
          <w:spacing w:val="44"/>
        </w:rPr>
        <w:t xml:space="preserve"> </w:t>
      </w:r>
      <w:r>
        <w:t>that</w:t>
      </w:r>
      <w:r>
        <w:rPr>
          <w:spacing w:val="44"/>
        </w:rPr>
        <w:t xml:space="preserve"> </w:t>
      </w:r>
      <w:r>
        <w:t>they</w:t>
      </w:r>
      <w:r>
        <w:rPr>
          <w:spacing w:val="44"/>
        </w:rPr>
        <w:t xml:space="preserve"> </w:t>
      </w:r>
      <w:r>
        <w:t>(though</w:t>
      </w:r>
      <w:r>
        <w:rPr>
          <w:spacing w:val="45"/>
        </w:rPr>
        <w:t xml:space="preserve"> </w:t>
      </w:r>
      <w:r>
        <w:rPr>
          <w:spacing w:val="-4"/>
        </w:rPr>
        <w:t>they</w:t>
      </w:r>
    </w:p>
    <w:p w14:paraId="23E4D342">
      <w:pPr>
        <w:spacing w:after="0" w:line="261" w:lineRule="auto"/>
        <w:sectPr>
          <w:pgSz w:w="12240" w:h="15840"/>
          <w:pgMar w:top="1360" w:right="1320" w:bottom="280" w:left="1340" w:header="720" w:footer="720" w:gutter="0"/>
          <w:cols w:space="720" w:num="1"/>
        </w:sectPr>
      </w:pPr>
    </w:p>
    <w:p w14:paraId="39AAAAB9">
      <w:pPr>
        <w:pStyle w:val="5"/>
        <w:spacing w:line="261" w:lineRule="auto"/>
        <w:ind w:right="118"/>
      </w:pPr>
      <w:r>
        <w:t>have their help added) should be able to attain to what these men so eminent</w:t>
      </w:r>
      <w:r>
        <w:rPr>
          <w:spacing w:val="40"/>
        </w:rPr>
        <w:t xml:space="preserve"> </w:t>
      </w:r>
      <w:r>
        <w:t>and</w:t>
      </w:r>
      <w:r>
        <w:rPr>
          <w:spacing w:val="40"/>
        </w:rPr>
        <w:t xml:space="preserve"> </w:t>
      </w:r>
      <w:r>
        <w:t>industrious</w:t>
      </w:r>
      <w:r>
        <w:rPr>
          <w:spacing w:val="40"/>
        </w:rPr>
        <w:t xml:space="preserve"> </w:t>
      </w:r>
      <w:r>
        <w:t>have</w:t>
      </w:r>
      <w:r>
        <w:rPr>
          <w:spacing w:val="40"/>
        </w:rPr>
        <w:t xml:space="preserve"> </w:t>
      </w:r>
      <w:r>
        <w:t>attained</w:t>
      </w:r>
      <w:r>
        <w:rPr>
          <w:spacing w:val="40"/>
        </w:rPr>
        <w:t xml:space="preserve"> </w:t>
      </w:r>
      <w:r>
        <w:t>to?</w:t>
      </w:r>
      <w:r>
        <w:rPr>
          <w:spacing w:val="40"/>
        </w:rPr>
        <w:t xml:space="preserve"> </w:t>
      </w:r>
      <w:r>
        <w:t>Can</w:t>
      </w:r>
      <w:r>
        <w:rPr>
          <w:spacing w:val="40"/>
        </w:rPr>
        <w:t xml:space="preserve"> </w:t>
      </w:r>
      <w:r>
        <w:t>they</w:t>
      </w:r>
      <w:r>
        <w:rPr>
          <w:spacing w:val="40"/>
        </w:rPr>
        <w:t xml:space="preserve"> </w:t>
      </w:r>
      <w:r>
        <w:t>in</w:t>
      </w:r>
      <w:r>
        <w:rPr>
          <w:spacing w:val="40"/>
        </w:rPr>
        <w:t xml:space="preserve"> </w:t>
      </w:r>
      <w:r>
        <w:t>a</w:t>
      </w:r>
      <w:r>
        <w:rPr>
          <w:spacing w:val="40"/>
        </w:rPr>
        <w:t xml:space="preserve"> </w:t>
      </w:r>
      <w:r>
        <w:t>few</w:t>
      </w:r>
      <w:r>
        <w:rPr>
          <w:spacing w:val="40"/>
        </w:rPr>
        <w:t xml:space="preserve"> </w:t>
      </w:r>
      <w:r>
        <w:t>months come to see that which they have been studying, and debating one with another divers years before they could see it, can they be satisfied in their consciences</w:t>
      </w:r>
      <w:r>
        <w:rPr>
          <w:spacing w:val="40"/>
        </w:rPr>
        <w:t xml:space="preserve"> </w:t>
      </w:r>
      <w:r>
        <w:t>of</w:t>
      </w:r>
      <w:r>
        <w:rPr>
          <w:spacing w:val="40"/>
        </w:rPr>
        <w:t xml:space="preserve"> </w:t>
      </w:r>
      <w:r>
        <w:t>the</w:t>
      </w:r>
      <w:r>
        <w:rPr>
          <w:spacing w:val="40"/>
        </w:rPr>
        <w:t xml:space="preserve"> </w:t>
      </w:r>
      <w:r>
        <w:t>mind</w:t>
      </w:r>
      <w:r>
        <w:rPr>
          <w:spacing w:val="40"/>
        </w:rPr>
        <w:t xml:space="preserve"> </w:t>
      </w:r>
      <w:r>
        <w:t>of</w:t>
      </w:r>
      <w:r>
        <w:rPr>
          <w:spacing w:val="40"/>
        </w:rPr>
        <w:t xml:space="preserve"> </w:t>
      </w:r>
      <w:r>
        <w:t>Christ,</w:t>
      </w:r>
      <w:r>
        <w:rPr>
          <w:spacing w:val="40"/>
        </w:rPr>
        <w:t xml:space="preserve"> </w:t>
      </w:r>
      <w:r>
        <w:t>when</w:t>
      </w:r>
      <w:r>
        <w:rPr>
          <w:spacing w:val="40"/>
        </w:rPr>
        <w:t xml:space="preserve"> </w:t>
      </w:r>
      <w:r>
        <w:t>these</w:t>
      </w:r>
      <w:r>
        <w:rPr>
          <w:spacing w:val="40"/>
        </w:rPr>
        <w:t xml:space="preserve"> </w:t>
      </w:r>
      <w:r>
        <w:t>eminent</w:t>
      </w:r>
      <w:r>
        <w:rPr>
          <w:spacing w:val="40"/>
        </w:rPr>
        <w:t xml:space="preserve"> </w:t>
      </w:r>
      <w:r>
        <w:t>men,</w:t>
      </w:r>
      <w:r>
        <w:rPr>
          <w:spacing w:val="40"/>
        </w:rPr>
        <w:t xml:space="preserve"> </w:t>
      </w:r>
      <w:r>
        <w:t>for</w:t>
      </w:r>
      <w:r>
        <w:rPr>
          <w:spacing w:val="40"/>
        </w:rPr>
        <w:t xml:space="preserve"> </w:t>
      </w:r>
      <w:r>
        <w:t>a</w:t>
      </w:r>
      <w:r>
        <w:rPr>
          <w:spacing w:val="40"/>
        </w:rPr>
        <w:t xml:space="preserve"> </w:t>
      </w:r>
      <w:r>
        <w:t>long time could hardly satisfy one another? yea, it may be after all the help of their</w:t>
      </w:r>
      <w:r>
        <w:rPr>
          <w:spacing w:val="40"/>
        </w:rPr>
        <w:t xml:space="preserve"> </w:t>
      </w:r>
      <w:r>
        <w:t>learning,</w:t>
      </w:r>
      <w:r>
        <w:rPr>
          <w:spacing w:val="40"/>
        </w:rPr>
        <w:t xml:space="preserve"> </w:t>
      </w:r>
      <w:r>
        <w:t>godliness,</w:t>
      </w:r>
      <w:r>
        <w:rPr>
          <w:spacing w:val="40"/>
        </w:rPr>
        <w:t xml:space="preserve"> </w:t>
      </w:r>
      <w:r>
        <w:t>and</w:t>
      </w:r>
      <w:r>
        <w:rPr>
          <w:spacing w:val="40"/>
        </w:rPr>
        <w:t xml:space="preserve"> </w:t>
      </w:r>
      <w:r>
        <w:t>painful</w:t>
      </w:r>
      <w:r>
        <w:rPr>
          <w:spacing w:val="40"/>
        </w:rPr>
        <w:t xml:space="preserve"> </w:t>
      </w:r>
      <w:r>
        <w:t>labours,</w:t>
      </w:r>
      <w:r>
        <w:rPr>
          <w:spacing w:val="40"/>
        </w:rPr>
        <w:t xml:space="preserve"> </w:t>
      </w:r>
      <w:r>
        <w:t>they</w:t>
      </w:r>
      <w:r>
        <w:rPr>
          <w:spacing w:val="40"/>
        </w:rPr>
        <w:t xml:space="preserve"> </w:t>
      </w:r>
      <w:r>
        <w:t>look</w:t>
      </w:r>
      <w:r>
        <w:rPr>
          <w:spacing w:val="40"/>
        </w:rPr>
        <w:t xml:space="preserve"> </w:t>
      </w:r>
      <w:r>
        <w:t>upon</w:t>
      </w:r>
      <w:r>
        <w:rPr>
          <w:spacing w:val="40"/>
        </w:rPr>
        <w:t xml:space="preserve"> </w:t>
      </w:r>
      <w:r>
        <w:t>many things but as probable, as more likely to be so then otherwise, they have</w:t>
      </w:r>
      <w:r>
        <w:rPr>
          <w:spacing w:val="80"/>
          <w:w w:val="150"/>
        </w:rPr>
        <w:t xml:space="preserve"> </w:t>
      </w:r>
      <w:r>
        <w:t>not a Plerophory in their own hearts; and shall those who do not see</w:t>
      </w:r>
      <w:r>
        <w:rPr>
          <w:spacing w:val="80"/>
        </w:rPr>
        <w:t xml:space="preserve"> </w:t>
      </w:r>
      <w:r>
        <w:t>ground enough for the foot of Faith to settle upon, bee judged, and dealt with</w:t>
      </w:r>
      <w:r>
        <w:rPr>
          <w:spacing w:val="31"/>
        </w:rPr>
        <w:t xml:space="preserve"> </w:t>
      </w:r>
      <w:r>
        <w:t>as</w:t>
      </w:r>
      <w:r>
        <w:rPr>
          <w:spacing w:val="31"/>
        </w:rPr>
        <w:t xml:space="preserve"> </w:t>
      </w:r>
      <w:r>
        <w:t>obstinate?</w:t>
      </w:r>
      <w:r>
        <w:rPr>
          <w:spacing w:val="31"/>
        </w:rPr>
        <w:t xml:space="preserve"> </w:t>
      </w:r>
      <w:r>
        <w:t>Because</w:t>
      </w:r>
      <w:r>
        <w:rPr>
          <w:spacing w:val="31"/>
        </w:rPr>
        <w:t xml:space="preserve"> </w:t>
      </w:r>
      <w:r>
        <w:t>they</w:t>
      </w:r>
      <w:r>
        <w:rPr>
          <w:spacing w:val="31"/>
        </w:rPr>
        <w:t xml:space="preserve"> </w:t>
      </w:r>
      <w:r>
        <w:t>yet</w:t>
      </w:r>
      <w:r>
        <w:rPr>
          <w:spacing w:val="31"/>
        </w:rPr>
        <w:t xml:space="preserve"> </w:t>
      </w:r>
      <w:r>
        <w:t>are</w:t>
      </w:r>
      <w:r>
        <w:rPr>
          <w:spacing w:val="31"/>
        </w:rPr>
        <w:t xml:space="preserve"> </w:t>
      </w:r>
      <w:r>
        <w:t>not</w:t>
      </w:r>
      <w:r>
        <w:rPr>
          <w:spacing w:val="31"/>
        </w:rPr>
        <w:t xml:space="preserve"> </w:t>
      </w:r>
      <w:r>
        <w:t>of</w:t>
      </w:r>
      <w:r>
        <w:rPr>
          <w:spacing w:val="31"/>
        </w:rPr>
        <w:t xml:space="preserve"> </w:t>
      </w:r>
      <w:r>
        <w:t>their</w:t>
      </w:r>
      <w:r>
        <w:rPr>
          <w:spacing w:val="31"/>
        </w:rPr>
        <w:t xml:space="preserve"> </w:t>
      </w:r>
      <w:r>
        <w:t>mind,</w:t>
      </w:r>
      <w:r>
        <w:rPr>
          <w:spacing w:val="31"/>
        </w:rPr>
        <w:t xml:space="preserve"> </w:t>
      </w:r>
      <w:r>
        <w:t>(God</w:t>
      </w:r>
      <w:r>
        <w:rPr>
          <w:spacing w:val="31"/>
        </w:rPr>
        <w:t xml:space="preserve"> </w:t>
      </w:r>
      <w:r>
        <w:t>forbid.)</w:t>
      </w:r>
    </w:p>
    <w:p w14:paraId="310262D8">
      <w:pPr>
        <w:pStyle w:val="5"/>
        <w:spacing w:before="275" w:line="261" w:lineRule="auto"/>
        <w:ind w:right="119"/>
      </w:pPr>
      <w:r>
        <w:t>Fifthly, there is much danger in making this to be the rule, for if to go against</w:t>
      </w:r>
      <w:r>
        <w:rPr>
          <w:spacing w:val="40"/>
        </w:rPr>
        <w:t xml:space="preserve"> </w:t>
      </w:r>
      <w:r>
        <w:t>the</w:t>
      </w:r>
      <w:r>
        <w:rPr>
          <w:spacing w:val="40"/>
        </w:rPr>
        <w:t xml:space="preserve"> </w:t>
      </w:r>
      <w:r>
        <w:t>judgement</w:t>
      </w:r>
      <w:r>
        <w:rPr>
          <w:spacing w:val="40"/>
        </w:rPr>
        <w:t xml:space="preserve"> </w:t>
      </w:r>
      <w:r>
        <w:t>of</w:t>
      </w:r>
      <w:r>
        <w:rPr>
          <w:spacing w:val="40"/>
        </w:rPr>
        <w:t xml:space="preserve"> </w:t>
      </w:r>
      <w:r>
        <w:t>godly</w:t>
      </w:r>
      <w:r>
        <w:rPr>
          <w:spacing w:val="40"/>
        </w:rPr>
        <w:t xml:space="preserve"> </w:t>
      </w:r>
      <w:r>
        <w:t>and</w:t>
      </w:r>
      <w:r>
        <w:rPr>
          <w:spacing w:val="40"/>
        </w:rPr>
        <w:t xml:space="preserve"> </w:t>
      </w:r>
      <w:r>
        <w:t>learned</w:t>
      </w:r>
      <w:r>
        <w:rPr>
          <w:spacing w:val="40"/>
        </w:rPr>
        <w:t xml:space="preserve"> </w:t>
      </w:r>
      <w:r>
        <w:t>men</w:t>
      </w:r>
      <w:r>
        <w:rPr>
          <w:spacing w:val="40"/>
        </w:rPr>
        <w:t xml:space="preserve"> </w:t>
      </w:r>
      <w:r>
        <w:t>be</w:t>
      </w:r>
      <w:r>
        <w:rPr>
          <w:spacing w:val="40"/>
        </w:rPr>
        <w:t xml:space="preserve"> </w:t>
      </w:r>
      <w:r>
        <w:t>obstinacy</w:t>
      </w:r>
      <w:r>
        <w:rPr>
          <w:spacing w:val="40"/>
        </w:rPr>
        <w:t xml:space="preserve"> </w:t>
      </w:r>
      <w:r>
        <w:t>now,</w:t>
      </w:r>
      <w:r>
        <w:rPr>
          <w:spacing w:val="40"/>
        </w:rPr>
        <w:t xml:space="preserve"> </w:t>
      </w:r>
      <w:r>
        <w:t>ere long</w:t>
      </w:r>
      <w:r>
        <w:rPr>
          <w:spacing w:val="40"/>
        </w:rPr>
        <w:t xml:space="preserve"> </w:t>
      </w:r>
      <w:r>
        <w:t>it</w:t>
      </w:r>
      <w:r>
        <w:rPr>
          <w:spacing w:val="40"/>
        </w:rPr>
        <w:t xml:space="preserve"> </w:t>
      </w:r>
      <w:r>
        <w:t>may</w:t>
      </w:r>
      <w:r>
        <w:rPr>
          <w:spacing w:val="40"/>
        </w:rPr>
        <w:t xml:space="preserve"> </w:t>
      </w:r>
      <w:r>
        <w:t>come</w:t>
      </w:r>
      <w:r>
        <w:rPr>
          <w:spacing w:val="40"/>
        </w:rPr>
        <w:t xml:space="preserve"> </w:t>
      </w:r>
      <w:r>
        <w:t>to</w:t>
      </w:r>
      <w:r>
        <w:rPr>
          <w:spacing w:val="40"/>
        </w:rPr>
        <w:t xml:space="preserve"> </w:t>
      </w:r>
      <w:r>
        <w:t>this,</w:t>
      </w:r>
      <w:r>
        <w:rPr>
          <w:spacing w:val="40"/>
        </w:rPr>
        <w:t xml:space="preserve"> </w:t>
      </w:r>
      <w:r>
        <w:t>that</w:t>
      </w:r>
      <w:r>
        <w:rPr>
          <w:spacing w:val="40"/>
        </w:rPr>
        <w:t xml:space="preserve"> </w:t>
      </w:r>
      <w:r>
        <w:t>to</w:t>
      </w:r>
      <w:r>
        <w:rPr>
          <w:spacing w:val="40"/>
        </w:rPr>
        <w:t xml:space="preserve"> </w:t>
      </w:r>
      <w:r>
        <w:t>go</w:t>
      </w:r>
      <w:r>
        <w:rPr>
          <w:spacing w:val="40"/>
        </w:rPr>
        <w:t xml:space="preserve"> </w:t>
      </w:r>
      <w:r>
        <w:t>against</w:t>
      </w:r>
      <w:r>
        <w:rPr>
          <w:spacing w:val="40"/>
        </w:rPr>
        <w:t xml:space="preserve"> </w:t>
      </w:r>
      <w:r>
        <w:t>those</w:t>
      </w:r>
      <w:r>
        <w:rPr>
          <w:spacing w:val="40"/>
        </w:rPr>
        <w:t xml:space="preserve"> </w:t>
      </w:r>
      <w:r>
        <w:t>in</w:t>
      </w:r>
      <w:r>
        <w:rPr>
          <w:spacing w:val="40"/>
        </w:rPr>
        <w:t xml:space="preserve"> </w:t>
      </w:r>
      <w:r>
        <w:t>place,</w:t>
      </w:r>
      <w:r>
        <w:rPr>
          <w:spacing w:val="40"/>
        </w:rPr>
        <w:t xml:space="preserve"> </w:t>
      </w:r>
      <w:r>
        <w:t>who</w:t>
      </w:r>
      <w:r>
        <w:rPr>
          <w:spacing w:val="40"/>
        </w:rPr>
        <w:t xml:space="preserve"> </w:t>
      </w:r>
      <w:r>
        <w:t>have power</w:t>
      </w:r>
      <w:r>
        <w:rPr>
          <w:spacing w:val="40"/>
        </w:rPr>
        <w:t xml:space="preserve"> </w:t>
      </w:r>
      <w:r>
        <w:t>in</w:t>
      </w:r>
      <w:r>
        <w:rPr>
          <w:spacing w:val="40"/>
        </w:rPr>
        <w:t xml:space="preserve"> </w:t>
      </w:r>
      <w:r>
        <w:t>their</w:t>
      </w:r>
      <w:r>
        <w:rPr>
          <w:spacing w:val="40"/>
        </w:rPr>
        <w:t xml:space="preserve"> </w:t>
      </w:r>
      <w:r>
        <w:t>hand,</w:t>
      </w:r>
      <w:r>
        <w:rPr>
          <w:spacing w:val="40"/>
        </w:rPr>
        <w:t xml:space="preserve"> </w:t>
      </w:r>
      <w:r>
        <w:t>shall</w:t>
      </w:r>
      <w:r>
        <w:rPr>
          <w:spacing w:val="40"/>
        </w:rPr>
        <w:t xml:space="preserve"> </w:t>
      </w:r>
      <w:r>
        <w:t>be</w:t>
      </w:r>
      <w:r>
        <w:rPr>
          <w:spacing w:val="40"/>
        </w:rPr>
        <w:t xml:space="preserve"> </w:t>
      </w:r>
      <w:r>
        <w:t>obstinacy,</w:t>
      </w:r>
      <w:r>
        <w:rPr>
          <w:spacing w:val="40"/>
        </w:rPr>
        <w:t xml:space="preserve"> </w:t>
      </w:r>
      <w:r>
        <w:t>whatsoever</w:t>
      </w:r>
      <w:r>
        <w:rPr>
          <w:spacing w:val="40"/>
        </w:rPr>
        <w:t xml:space="preserve"> </w:t>
      </w:r>
      <w:r>
        <w:t>they</w:t>
      </w:r>
      <w:r>
        <w:rPr>
          <w:spacing w:val="40"/>
        </w:rPr>
        <w:t xml:space="preserve"> </w:t>
      </w:r>
      <w:r>
        <w:t>bee;</w:t>
      </w:r>
      <w:r>
        <w:rPr>
          <w:spacing w:val="40"/>
        </w:rPr>
        <w:t xml:space="preserve"> </w:t>
      </w:r>
      <w:r>
        <w:t>for</w:t>
      </w:r>
      <w:r>
        <w:rPr>
          <w:spacing w:val="40"/>
        </w:rPr>
        <w:t xml:space="preserve"> </w:t>
      </w:r>
      <w:r>
        <w:t>who dare question their learning and piety? Whatsoever miscarriages these</w:t>
      </w:r>
      <w:r>
        <w:rPr>
          <w:spacing w:val="80"/>
        </w:rPr>
        <w:t xml:space="preserve"> </w:t>
      </w:r>
      <w:r>
        <w:t>shall be in after ages in bringing men unlearned and ungodly into place;</w:t>
      </w:r>
      <w:r>
        <w:rPr>
          <w:spacing w:val="80"/>
          <w:w w:val="150"/>
        </w:rPr>
        <w:t xml:space="preserve"> </w:t>
      </w:r>
      <w:r>
        <w:t xml:space="preserve">yet those must be judged as guilty of obstinacy who are not of the same judgement they shall be of; and into what a case then have we brought </w:t>
      </w:r>
      <w:r>
        <w:rPr>
          <w:spacing w:val="-2"/>
        </w:rPr>
        <w:t>ourselves?</w:t>
      </w:r>
    </w:p>
    <w:p w14:paraId="483F4C3D">
      <w:pPr>
        <w:pStyle w:val="5"/>
        <w:spacing w:before="277" w:line="261" w:lineRule="auto"/>
        <w:ind w:right="129"/>
      </w:pPr>
      <w:r>
        <w:t>If</w:t>
      </w:r>
      <w:r>
        <w:rPr>
          <w:spacing w:val="40"/>
        </w:rPr>
        <w:t xml:space="preserve"> </w:t>
      </w:r>
      <w:r>
        <w:t>you</w:t>
      </w:r>
      <w:r>
        <w:rPr>
          <w:spacing w:val="40"/>
        </w:rPr>
        <w:t xml:space="preserve"> </w:t>
      </w:r>
      <w:r>
        <w:t>shall</w:t>
      </w:r>
      <w:r>
        <w:rPr>
          <w:spacing w:val="40"/>
        </w:rPr>
        <w:t xml:space="preserve"> </w:t>
      </w:r>
      <w:r>
        <w:t>say,</w:t>
      </w:r>
      <w:r>
        <w:rPr>
          <w:spacing w:val="40"/>
        </w:rPr>
        <w:t xml:space="preserve"> </w:t>
      </w:r>
      <w:r>
        <w:t>True,</w:t>
      </w:r>
      <w:r>
        <w:rPr>
          <w:spacing w:val="40"/>
        </w:rPr>
        <w:t xml:space="preserve"> </w:t>
      </w:r>
      <w:r>
        <w:t>our</w:t>
      </w:r>
      <w:r>
        <w:rPr>
          <w:spacing w:val="40"/>
        </w:rPr>
        <w:t xml:space="preserve"> </w:t>
      </w:r>
      <w:r>
        <w:t>case</w:t>
      </w:r>
      <w:r>
        <w:rPr>
          <w:spacing w:val="40"/>
        </w:rPr>
        <w:t xml:space="preserve"> </w:t>
      </w:r>
      <w:r>
        <w:t>would</w:t>
      </w:r>
      <w:r>
        <w:rPr>
          <w:spacing w:val="40"/>
        </w:rPr>
        <w:t xml:space="preserve"> </w:t>
      </w:r>
      <w:r>
        <w:t>be</w:t>
      </w:r>
      <w:r>
        <w:rPr>
          <w:spacing w:val="40"/>
        </w:rPr>
        <w:t xml:space="preserve"> </w:t>
      </w:r>
      <w:r>
        <w:t>sad,</w:t>
      </w:r>
      <w:r>
        <w:rPr>
          <w:spacing w:val="40"/>
        </w:rPr>
        <w:t xml:space="preserve"> </w:t>
      </w:r>
      <w:r>
        <w:t>but</w:t>
      </w:r>
      <w:r>
        <w:rPr>
          <w:spacing w:val="40"/>
        </w:rPr>
        <w:t xml:space="preserve"> </w:t>
      </w:r>
      <w:r>
        <w:t>wee</w:t>
      </w:r>
      <w:r>
        <w:rPr>
          <w:spacing w:val="40"/>
        </w:rPr>
        <w:t xml:space="preserve"> </w:t>
      </w:r>
      <w:r>
        <w:t>must</w:t>
      </w:r>
      <w:r>
        <w:rPr>
          <w:spacing w:val="40"/>
        </w:rPr>
        <w:t xml:space="preserve"> </w:t>
      </w:r>
      <w:r>
        <w:t>venture</w:t>
      </w:r>
      <w:r>
        <w:rPr>
          <w:spacing w:val="40"/>
        </w:rPr>
        <w:t xml:space="preserve"> </w:t>
      </w:r>
      <w:r>
        <w:t>it, there is no help , better an inconvenience then a mischief.</w:t>
      </w:r>
    </w:p>
    <w:p w14:paraId="779CE731">
      <w:pPr>
        <w:pStyle w:val="5"/>
        <w:spacing w:before="286" w:line="261" w:lineRule="auto"/>
        <w:ind w:right="118"/>
      </w:pPr>
      <w:r>
        <w:t>Answ. But here will be not an inconvenience only but a mischief: In civil things this indeed must be ventured, for there wee are not bound to understand the reason and ground of all things; but if nothing appear to</w:t>
      </w:r>
      <w:r>
        <w:rPr>
          <w:spacing w:val="40"/>
        </w:rPr>
        <w:t xml:space="preserve"> </w:t>
      </w:r>
      <w:r>
        <w:t>bee contrary to the rules of justice and piety, we are to submit; but in the matters of Religion it is otherwise, wee must understand the ground of all from</w:t>
      </w:r>
      <w:r>
        <w:rPr>
          <w:spacing w:val="40"/>
        </w:rPr>
        <w:t xml:space="preserve"> </w:t>
      </w:r>
      <w:r>
        <w:t>the</w:t>
      </w:r>
      <w:r>
        <w:rPr>
          <w:spacing w:val="40"/>
        </w:rPr>
        <w:t xml:space="preserve"> </w:t>
      </w:r>
      <w:r>
        <w:t>word;</w:t>
      </w:r>
      <w:r>
        <w:rPr>
          <w:spacing w:val="40"/>
        </w:rPr>
        <w:t xml:space="preserve"> </w:t>
      </w:r>
      <w:r>
        <w:t>therefore</w:t>
      </w:r>
      <w:r>
        <w:rPr>
          <w:spacing w:val="40"/>
        </w:rPr>
        <w:t xml:space="preserve"> </w:t>
      </w:r>
      <w:r>
        <w:t>those</w:t>
      </w:r>
      <w:r>
        <w:rPr>
          <w:spacing w:val="40"/>
        </w:rPr>
        <w:t xml:space="preserve"> </w:t>
      </w:r>
      <w:r>
        <w:t>who</w:t>
      </w:r>
      <w:r>
        <w:rPr>
          <w:spacing w:val="40"/>
        </w:rPr>
        <w:t xml:space="preserve"> </w:t>
      </w:r>
      <w:r>
        <w:t>shall</w:t>
      </w:r>
      <w:r>
        <w:rPr>
          <w:spacing w:val="40"/>
        </w:rPr>
        <w:t xml:space="preserve"> </w:t>
      </w:r>
      <w:r>
        <w:t>lay</w:t>
      </w:r>
      <w:r>
        <w:rPr>
          <w:spacing w:val="40"/>
        </w:rPr>
        <w:t xml:space="preserve"> </w:t>
      </w:r>
      <w:r>
        <w:t>down</w:t>
      </w:r>
      <w:r>
        <w:rPr>
          <w:spacing w:val="40"/>
        </w:rPr>
        <w:t xml:space="preserve"> </w:t>
      </w:r>
      <w:r>
        <w:t>such</w:t>
      </w:r>
      <w:r>
        <w:rPr>
          <w:spacing w:val="40"/>
        </w:rPr>
        <w:t xml:space="preserve"> </w:t>
      </w:r>
      <w:r>
        <w:t>a</w:t>
      </w:r>
      <w:r>
        <w:rPr>
          <w:spacing w:val="40"/>
        </w:rPr>
        <w:t xml:space="preserve"> </w:t>
      </w:r>
      <w:r>
        <w:t>position,</w:t>
      </w:r>
      <w:r>
        <w:rPr>
          <w:spacing w:val="40"/>
        </w:rPr>
        <w:t xml:space="preserve"> </w:t>
      </w:r>
      <w:r>
        <w:t>that we may deal with these men as obstinate, by the Ordinance of Christ, who after</w:t>
      </w:r>
      <w:r>
        <w:rPr>
          <w:spacing w:val="40"/>
        </w:rPr>
        <w:t xml:space="preserve"> </w:t>
      </w:r>
      <w:r>
        <w:t>two</w:t>
      </w:r>
      <w:r>
        <w:rPr>
          <w:spacing w:val="40"/>
        </w:rPr>
        <w:t xml:space="preserve"> </w:t>
      </w:r>
      <w:r>
        <w:t>or</w:t>
      </w:r>
      <w:r>
        <w:rPr>
          <w:spacing w:val="40"/>
        </w:rPr>
        <w:t xml:space="preserve"> </w:t>
      </w:r>
      <w:r>
        <w:t>three</w:t>
      </w:r>
      <w:r>
        <w:rPr>
          <w:spacing w:val="40"/>
        </w:rPr>
        <w:t xml:space="preserve"> </w:t>
      </w:r>
      <w:r>
        <w:t>admonitions</w:t>
      </w:r>
      <w:r>
        <w:rPr>
          <w:spacing w:val="40"/>
        </w:rPr>
        <w:t xml:space="preserve"> </w:t>
      </w:r>
      <w:r>
        <w:t>shall</w:t>
      </w:r>
      <w:r>
        <w:rPr>
          <w:spacing w:val="40"/>
        </w:rPr>
        <w:t xml:space="preserve"> </w:t>
      </w:r>
      <w:r>
        <w:t>not</w:t>
      </w:r>
      <w:r>
        <w:rPr>
          <w:spacing w:val="40"/>
        </w:rPr>
        <w:t xml:space="preserve"> </w:t>
      </w:r>
      <w:r>
        <w:t>be</w:t>
      </w:r>
      <w:r>
        <w:rPr>
          <w:spacing w:val="40"/>
        </w:rPr>
        <w:t xml:space="preserve"> </w:t>
      </w:r>
      <w:r>
        <w:t>of</w:t>
      </w:r>
      <w:r>
        <w:rPr>
          <w:spacing w:val="40"/>
        </w:rPr>
        <w:t xml:space="preserve"> </w:t>
      </w:r>
      <w:r>
        <w:t>the</w:t>
      </w:r>
      <w:r>
        <w:rPr>
          <w:spacing w:val="40"/>
        </w:rPr>
        <w:t xml:space="preserve"> </w:t>
      </w:r>
      <w:r>
        <w:t>same</w:t>
      </w:r>
      <w:r>
        <w:rPr>
          <w:spacing w:val="40"/>
        </w:rPr>
        <w:t xml:space="preserve"> </w:t>
      </w:r>
      <w:r>
        <w:t>judgement,</w:t>
      </w:r>
      <w:r>
        <w:rPr>
          <w:spacing w:val="40"/>
        </w:rPr>
        <w:t xml:space="preserve"> </w:t>
      </w:r>
      <w:r>
        <w:t>and do the same things that learned and godly men determine, do bring the Church into greater bondage then they are aware of.</w:t>
      </w:r>
    </w:p>
    <w:p w14:paraId="35C691C8">
      <w:pPr>
        <w:pStyle w:val="5"/>
        <w:spacing w:before="276" w:line="261" w:lineRule="auto"/>
        <w:ind w:right="124"/>
      </w:pPr>
      <w:r>
        <w:t>Sixthly,</w:t>
      </w:r>
      <w:r>
        <w:rPr>
          <w:spacing w:val="40"/>
        </w:rPr>
        <w:t xml:space="preserve"> </w:t>
      </w:r>
      <w:r>
        <w:t>Learned</w:t>
      </w:r>
      <w:r>
        <w:rPr>
          <w:spacing w:val="40"/>
        </w:rPr>
        <w:t xml:space="preserve"> </w:t>
      </w:r>
      <w:r>
        <w:t>and</w:t>
      </w:r>
      <w:r>
        <w:rPr>
          <w:spacing w:val="40"/>
        </w:rPr>
        <w:t xml:space="preserve"> </w:t>
      </w:r>
      <w:r>
        <w:t>godly</w:t>
      </w:r>
      <w:r>
        <w:rPr>
          <w:spacing w:val="40"/>
        </w:rPr>
        <w:t xml:space="preserve"> </w:t>
      </w:r>
      <w:r>
        <w:t>men</w:t>
      </w:r>
      <w:r>
        <w:rPr>
          <w:spacing w:val="40"/>
        </w:rPr>
        <w:t xml:space="preserve"> </w:t>
      </w:r>
      <w:r>
        <w:t>yet</w:t>
      </w:r>
      <w:r>
        <w:rPr>
          <w:spacing w:val="40"/>
        </w:rPr>
        <w:t xml:space="preserve"> </w:t>
      </w:r>
      <w:r>
        <w:t>have</w:t>
      </w:r>
      <w:r>
        <w:rPr>
          <w:spacing w:val="40"/>
        </w:rPr>
        <w:t xml:space="preserve"> </w:t>
      </w:r>
      <w:r>
        <w:t>flesh</w:t>
      </w:r>
      <w:r>
        <w:rPr>
          <w:spacing w:val="40"/>
        </w:rPr>
        <w:t xml:space="preserve"> </w:t>
      </w:r>
      <w:r>
        <w:t>as</w:t>
      </w:r>
      <w:r>
        <w:rPr>
          <w:spacing w:val="40"/>
        </w:rPr>
        <w:t xml:space="preserve"> </w:t>
      </w:r>
      <w:r>
        <w:t>well</w:t>
      </w:r>
      <w:r>
        <w:rPr>
          <w:spacing w:val="40"/>
        </w:rPr>
        <w:t xml:space="preserve"> </w:t>
      </w:r>
      <w:r>
        <w:t>as</w:t>
      </w:r>
      <w:r>
        <w:rPr>
          <w:spacing w:val="40"/>
        </w:rPr>
        <w:t xml:space="preserve"> </w:t>
      </w:r>
      <w:r>
        <w:t>spirit,</w:t>
      </w:r>
      <w:r>
        <w:rPr>
          <w:spacing w:val="40"/>
        </w:rPr>
        <w:t xml:space="preserve"> </w:t>
      </w:r>
      <w:r>
        <w:t>and private</w:t>
      </w:r>
      <w:r>
        <w:rPr>
          <w:spacing w:val="40"/>
        </w:rPr>
        <w:t xml:space="preserve"> </w:t>
      </w:r>
      <w:r>
        <w:t>engagements</w:t>
      </w:r>
      <w:r>
        <w:rPr>
          <w:spacing w:val="40"/>
        </w:rPr>
        <w:t xml:space="preserve"> </w:t>
      </w:r>
      <w:r>
        <w:t>do</w:t>
      </w:r>
      <w:r>
        <w:rPr>
          <w:spacing w:val="40"/>
        </w:rPr>
        <w:t xml:space="preserve"> </w:t>
      </w:r>
      <w:r>
        <w:t>often</w:t>
      </w:r>
      <w:r>
        <w:rPr>
          <w:spacing w:val="40"/>
        </w:rPr>
        <w:t xml:space="preserve"> </w:t>
      </w:r>
      <w:r>
        <w:t>sway</w:t>
      </w:r>
      <w:r>
        <w:rPr>
          <w:spacing w:val="40"/>
        </w:rPr>
        <w:t xml:space="preserve"> </w:t>
      </w:r>
      <w:r>
        <w:t>much</w:t>
      </w:r>
      <w:r>
        <w:rPr>
          <w:spacing w:val="40"/>
        </w:rPr>
        <w:t xml:space="preserve"> </w:t>
      </w:r>
      <w:r>
        <w:t>even</w:t>
      </w:r>
      <w:r>
        <w:rPr>
          <w:spacing w:val="40"/>
        </w:rPr>
        <w:t xml:space="preserve"> </w:t>
      </w:r>
      <w:r>
        <w:t>with</w:t>
      </w:r>
      <w:r>
        <w:rPr>
          <w:spacing w:val="40"/>
        </w:rPr>
        <w:t xml:space="preserve"> </w:t>
      </w:r>
      <w:r>
        <w:t>them:</w:t>
      </w:r>
      <w:r>
        <w:rPr>
          <w:spacing w:val="40"/>
        </w:rPr>
        <w:t xml:space="preserve"> </w:t>
      </w:r>
      <w:r>
        <w:t>Here</w:t>
      </w:r>
      <w:r>
        <w:rPr>
          <w:spacing w:val="40"/>
        </w:rPr>
        <w:t xml:space="preserve"> </w:t>
      </w:r>
      <w:r>
        <w:t>with</w:t>
      </w:r>
      <w:r>
        <w:rPr>
          <w:spacing w:val="40"/>
        </w:rPr>
        <w:t xml:space="preserve"> </w:t>
      </w:r>
      <w:r>
        <w:t>us</w:t>
      </w:r>
    </w:p>
    <w:p w14:paraId="2E7155D4">
      <w:pPr>
        <w:spacing w:after="0" w:line="261" w:lineRule="auto"/>
        <w:sectPr>
          <w:pgSz w:w="12240" w:h="15840"/>
          <w:pgMar w:top="1360" w:right="1320" w:bottom="280" w:left="1340" w:header="720" w:footer="720" w:gutter="0"/>
          <w:cols w:space="720" w:num="1"/>
        </w:sectPr>
      </w:pPr>
    </w:p>
    <w:p w14:paraId="28002E23">
      <w:pPr>
        <w:pStyle w:val="5"/>
        <w:spacing w:line="261" w:lineRule="auto"/>
        <w:ind w:right="119"/>
      </w:pPr>
      <w:r>
        <w:t>wee know how the greater number of learned and godly men go , but in New-England the greater number of learned and godly men go another</w:t>
      </w:r>
      <w:r>
        <w:rPr>
          <w:spacing w:val="40"/>
        </w:rPr>
        <w:t xml:space="preserve"> </w:t>
      </w:r>
      <w:r>
        <w:t>way. Lately the greater number of learned and godly men in Old England did judge submission to Prelatical power in the Church, and practice of Ceremonies, and use of Common Prayer to be lawful, I hope it is not so</w:t>
      </w:r>
      <w:r>
        <w:rPr>
          <w:spacing w:val="40"/>
        </w:rPr>
        <w:t xml:space="preserve"> </w:t>
      </w:r>
      <w:r>
        <w:rPr>
          <w:spacing w:val="-4"/>
        </w:rPr>
        <w:t>now.</w:t>
      </w:r>
    </w:p>
    <w:p w14:paraId="5A291188">
      <w:pPr>
        <w:pStyle w:val="5"/>
        <w:spacing w:before="280" w:line="261" w:lineRule="auto"/>
        <w:ind w:right="119"/>
      </w:pPr>
      <w:r>
        <w:t>Seventhly, If it be always obstinacy not to believe or practise what they judge should be believed and practised, then sometimes it will bee</w:t>
      </w:r>
      <w:r>
        <w:rPr>
          <w:spacing w:val="40"/>
        </w:rPr>
        <w:t xml:space="preserve"> </w:t>
      </w:r>
      <w:r>
        <w:t>obstinacy not to believe and practise a contradiction; for we know some learned</w:t>
      </w:r>
      <w:r>
        <w:rPr>
          <w:spacing w:val="40"/>
        </w:rPr>
        <w:t xml:space="preserve"> </w:t>
      </w:r>
      <w:r>
        <w:t>and</w:t>
      </w:r>
      <w:r>
        <w:rPr>
          <w:spacing w:val="40"/>
        </w:rPr>
        <w:t xml:space="preserve"> </w:t>
      </w:r>
      <w:r>
        <w:t>godly</w:t>
      </w:r>
      <w:r>
        <w:rPr>
          <w:spacing w:val="40"/>
        </w:rPr>
        <w:t xml:space="preserve"> </w:t>
      </w:r>
      <w:r>
        <w:t>men</w:t>
      </w:r>
      <w:r>
        <w:rPr>
          <w:spacing w:val="40"/>
        </w:rPr>
        <w:t xml:space="preserve"> </w:t>
      </w:r>
      <w:r>
        <w:t>determine</w:t>
      </w:r>
      <w:r>
        <w:rPr>
          <w:spacing w:val="40"/>
        </w:rPr>
        <w:t xml:space="preserve"> </w:t>
      </w:r>
      <w:r>
        <w:t>one</w:t>
      </w:r>
      <w:r>
        <w:rPr>
          <w:spacing w:val="40"/>
        </w:rPr>
        <w:t xml:space="preserve"> </w:t>
      </w:r>
      <w:r>
        <w:t>thing,</w:t>
      </w:r>
      <w:r>
        <w:rPr>
          <w:spacing w:val="40"/>
        </w:rPr>
        <w:t xml:space="preserve"> </w:t>
      </w:r>
      <w:r>
        <w:t>some</w:t>
      </w:r>
      <w:r>
        <w:rPr>
          <w:spacing w:val="40"/>
        </w:rPr>
        <w:t xml:space="preserve"> </w:t>
      </w:r>
      <w:r>
        <w:t>determine</w:t>
      </w:r>
      <w:r>
        <w:rPr>
          <w:spacing w:val="40"/>
        </w:rPr>
        <w:t xml:space="preserve"> </w:t>
      </w:r>
      <w:r>
        <w:t>the contrary; yea, oftentimes they are contrary to themselves.</w:t>
      </w:r>
    </w:p>
    <w:p w14:paraId="0136253B">
      <w:pPr>
        <w:pStyle w:val="5"/>
        <w:spacing w:before="283" w:line="261" w:lineRule="auto"/>
        <w:ind w:right="118"/>
      </w:pPr>
      <w:r>
        <w:t>Eighthly,</w:t>
      </w:r>
      <w:r>
        <w:rPr>
          <w:spacing w:val="40"/>
        </w:rPr>
        <w:t xml:space="preserve"> </w:t>
      </w:r>
      <w:r>
        <w:t>It</w:t>
      </w:r>
      <w:r>
        <w:rPr>
          <w:spacing w:val="40"/>
        </w:rPr>
        <w:t xml:space="preserve"> </w:t>
      </w:r>
      <w:r>
        <w:t>is</w:t>
      </w:r>
      <w:r>
        <w:rPr>
          <w:spacing w:val="40"/>
        </w:rPr>
        <w:t xml:space="preserve"> </w:t>
      </w:r>
      <w:r>
        <w:t>against</w:t>
      </w:r>
      <w:r>
        <w:rPr>
          <w:spacing w:val="40"/>
        </w:rPr>
        <w:t xml:space="preserve"> </w:t>
      </w:r>
      <w:r>
        <w:t>the</w:t>
      </w:r>
      <w:r>
        <w:rPr>
          <w:spacing w:val="40"/>
        </w:rPr>
        <w:t xml:space="preserve"> </w:t>
      </w:r>
      <w:r>
        <w:t>rule</w:t>
      </w:r>
      <w:r>
        <w:rPr>
          <w:spacing w:val="40"/>
        </w:rPr>
        <w:t xml:space="preserve"> </w:t>
      </w:r>
      <w:r>
        <w:t>of</w:t>
      </w:r>
      <w:r>
        <w:rPr>
          <w:spacing w:val="40"/>
        </w:rPr>
        <w:t xml:space="preserve"> </w:t>
      </w:r>
      <w:r>
        <w:t>the</w:t>
      </w:r>
      <w:r>
        <w:rPr>
          <w:spacing w:val="40"/>
        </w:rPr>
        <w:t xml:space="preserve"> </w:t>
      </w:r>
      <w:r>
        <w:t>Apostle,</w:t>
      </w:r>
      <w:r>
        <w:rPr>
          <w:spacing w:val="40"/>
        </w:rPr>
        <w:t xml:space="preserve"> </w:t>
      </w:r>
      <w:r>
        <w:t>Try</w:t>
      </w:r>
      <w:r>
        <w:rPr>
          <w:spacing w:val="40"/>
        </w:rPr>
        <w:t xml:space="preserve"> </w:t>
      </w:r>
      <w:r>
        <w:t>all</w:t>
      </w:r>
      <w:r>
        <w:rPr>
          <w:spacing w:val="40"/>
        </w:rPr>
        <w:t xml:space="preserve"> </w:t>
      </w:r>
      <w:r>
        <w:t>things</w:t>
      </w:r>
      <w:r>
        <w:rPr>
          <w:spacing w:val="40"/>
        </w:rPr>
        <w:t xml:space="preserve"> </w:t>
      </w:r>
      <w:r>
        <w:t>keep</w:t>
      </w:r>
      <w:r>
        <w:rPr>
          <w:spacing w:val="40"/>
        </w:rPr>
        <w:t xml:space="preserve"> </w:t>
      </w:r>
      <w:r>
        <w:t>that which is good, abstain from all appearance of evil; If after the trial of prophecy,</w:t>
      </w:r>
      <w:r>
        <w:rPr>
          <w:spacing w:val="30"/>
        </w:rPr>
        <w:t xml:space="preserve"> </w:t>
      </w:r>
      <w:r>
        <w:t>there</w:t>
      </w:r>
      <w:r>
        <w:rPr>
          <w:spacing w:val="30"/>
        </w:rPr>
        <w:t xml:space="preserve"> </w:t>
      </w:r>
      <w:r>
        <w:t>be</w:t>
      </w:r>
      <w:r>
        <w:rPr>
          <w:spacing w:val="30"/>
        </w:rPr>
        <w:t xml:space="preserve"> </w:t>
      </w:r>
      <w:r>
        <w:t>but</w:t>
      </w:r>
      <w:r>
        <w:rPr>
          <w:spacing w:val="30"/>
        </w:rPr>
        <w:t xml:space="preserve"> </w:t>
      </w:r>
      <w:r>
        <w:t>an</w:t>
      </w:r>
      <w:r>
        <w:rPr>
          <w:spacing w:val="30"/>
        </w:rPr>
        <w:t xml:space="preserve"> </w:t>
      </w:r>
      <w:r>
        <w:t>appearance</w:t>
      </w:r>
      <w:r>
        <w:rPr>
          <w:spacing w:val="30"/>
        </w:rPr>
        <w:t xml:space="preserve"> </w:t>
      </w:r>
      <w:r>
        <w:t>of</w:t>
      </w:r>
      <w:r>
        <w:rPr>
          <w:spacing w:val="30"/>
        </w:rPr>
        <w:t xml:space="preserve"> </w:t>
      </w:r>
      <w:r>
        <w:t>evil,</w:t>
      </w:r>
      <w:r>
        <w:rPr>
          <w:spacing w:val="30"/>
        </w:rPr>
        <w:t xml:space="preserve"> </w:t>
      </w:r>
      <w:r>
        <w:t>we</w:t>
      </w:r>
      <w:r>
        <w:rPr>
          <w:spacing w:val="30"/>
        </w:rPr>
        <w:t xml:space="preserve"> </w:t>
      </w:r>
      <w:r>
        <w:t>are</w:t>
      </w:r>
      <w:r>
        <w:rPr>
          <w:spacing w:val="30"/>
        </w:rPr>
        <w:t xml:space="preserve"> </w:t>
      </w:r>
      <w:r>
        <w:t>bound</w:t>
      </w:r>
      <w:r>
        <w:rPr>
          <w:spacing w:val="30"/>
        </w:rPr>
        <w:t xml:space="preserve"> </w:t>
      </w:r>
      <w:r>
        <w:t>to</w:t>
      </w:r>
      <w:r>
        <w:rPr>
          <w:spacing w:val="30"/>
        </w:rPr>
        <w:t xml:space="preserve"> </w:t>
      </w:r>
      <w:r>
        <w:t>abstain.</w:t>
      </w:r>
    </w:p>
    <w:p w14:paraId="0ECEC1ED">
      <w:pPr>
        <w:pStyle w:val="5"/>
        <w:spacing w:before="284" w:line="261" w:lineRule="auto"/>
        <w:ind w:right="124"/>
      </w:pPr>
      <w:r>
        <w:t>Ninthly, we know by our own experience, we have differed from many</w:t>
      </w:r>
      <w:r>
        <w:rPr>
          <w:spacing w:val="80"/>
        </w:rPr>
        <w:t xml:space="preserve"> </w:t>
      </w:r>
      <w:r>
        <w:t>more</w:t>
      </w:r>
      <w:r>
        <w:rPr>
          <w:spacing w:val="40"/>
        </w:rPr>
        <w:t xml:space="preserve"> </w:t>
      </w:r>
      <w:r>
        <w:t>learned</w:t>
      </w:r>
      <w:r>
        <w:rPr>
          <w:spacing w:val="40"/>
        </w:rPr>
        <w:t xml:space="preserve"> </w:t>
      </w:r>
      <w:r>
        <w:t>and</w:t>
      </w:r>
      <w:r>
        <w:rPr>
          <w:spacing w:val="40"/>
        </w:rPr>
        <w:t xml:space="preserve"> </w:t>
      </w:r>
      <w:r>
        <w:t>godly</w:t>
      </w:r>
      <w:r>
        <w:rPr>
          <w:spacing w:val="40"/>
        </w:rPr>
        <w:t xml:space="preserve"> </w:t>
      </w:r>
      <w:r>
        <w:t>then</w:t>
      </w:r>
      <w:r>
        <w:rPr>
          <w:spacing w:val="40"/>
        </w:rPr>
        <w:t xml:space="preserve"> </w:t>
      </w:r>
      <w:r>
        <w:t>ourselves,</w:t>
      </w:r>
      <w:r>
        <w:rPr>
          <w:spacing w:val="40"/>
        </w:rPr>
        <w:t xml:space="preserve"> </w:t>
      </w:r>
      <w:r>
        <w:t>and</w:t>
      </w:r>
      <w:r>
        <w:rPr>
          <w:spacing w:val="40"/>
        </w:rPr>
        <w:t xml:space="preserve"> </w:t>
      </w:r>
      <w:r>
        <w:t>yet</w:t>
      </w:r>
      <w:r>
        <w:rPr>
          <w:spacing w:val="40"/>
        </w:rPr>
        <w:t xml:space="preserve"> </w:t>
      </w:r>
      <w:r>
        <w:t>our</w:t>
      </w:r>
      <w:r>
        <w:rPr>
          <w:spacing w:val="40"/>
        </w:rPr>
        <w:t xml:space="preserve"> </w:t>
      </w:r>
      <w:r>
        <w:t>consciences</w:t>
      </w:r>
      <w:r>
        <w:rPr>
          <w:spacing w:val="40"/>
        </w:rPr>
        <w:t xml:space="preserve"> </w:t>
      </w:r>
      <w:r>
        <w:t>did excuse us before God, that we did it not out of obstinacy, that if our lives had lain upon it we could not for the present have helped it.</w:t>
      </w:r>
    </w:p>
    <w:p w14:paraId="45AFD048">
      <w:pPr>
        <w:pStyle w:val="5"/>
        <w:spacing w:before="283" w:line="261" w:lineRule="auto"/>
        <w:ind w:right="121"/>
      </w:pPr>
      <w:r>
        <w:t>But if we shall not judge men that go against the determination of those who</w:t>
      </w:r>
      <w:r>
        <w:rPr>
          <w:spacing w:val="35"/>
        </w:rPr>
        <w:t xml:space="preserve"> </w:t>
      </w:r>
      <w:r>
        <w:t>are</w:t>
      </w:r>
      <w:r>
        <w:rPr>
          <w:spacing w:val="35"/>
        </w:rPr>
        <w:t xml:space="preserve"> </w:t>
      </w:r>
      <w:r>
        <w:t>most</w:t>
      </w:r>
      <w:r>
        <w:rPr>
          <w:spacing w:val="35"/>
        </w:rPr>
        <w:t xml:space="preserve"> </w:t>
      </w:r>
      <w:r>
        <w:t>able</w:t>
      </w:r>
      <w:r>
        <w:rPr>
          <w:spacing w:val="35"/>
        </w:rPr>
        <w:t xml:space="preserve"> </w:t>
      </w:r>
      <w:r>
        <w:t>to</w:t>
      </w:r>
      <w:r>
        <w:rPr>
          <w:spacing w:val="35"/>
        </w:rPr>
        <w:t xml:space="preserve"> </w:t>
      </w:r>
      <w:r>
        <w:t>judge,</w:t>
      </w:r>
      <w:r>
        <w:rPr>
          <w:spacing w:val="35"/>
        </w:rPr>
        <w:t xml:space="preserve"> </w:t>
      </w:r>
      <w:r>
        <w:t>then</w:t>
      </w:r>
      <w:r>
        <w:rPr>
          <w:spacing w:val="35"/>
        </w:rPr>
        <w:t xml:space="preserve"> </w:t>
      </w:r>
      <w:r>
        <w:t>every</w:t>
      </w:r>
      <w:r>
        <w:rPr>
          <w:spacing w:val="35"/>
        </w:rPr>
        <w:t xml:space="preserve"> </w:t>
      </w:r>
      <w:r>
        <w:t>man</w:t>
      </w:r>
      <w:r>
        <w:rPr>
          <w:spacing w:val="35"/>
        </w:rPr>
        <w:t xml:space="preserve"> </w:t>
      </w:r>
      <w:r>
        <w:t>may</w:t>
      </w:r>
      <w:r>
        <w:rPr>
          <w:spacing w:val="35"/>
        </w:rPr>
        <w:t xml:space="preserve"> </w:t>
      </w:r>
      <w:r>
        <w:t>do</w:t>
      </w:r>
      <w:r>
        <w:rPr>
          <w:spacing w:val="35"/>
        </w:rPr>
        <w:t xml:space="preserve"> </w:t>
      </w:r>
      <w:r>
        <w:t>what</w:t>
      </w:r>
      <w:r>
        <w:rPr>
          <w:spacing w:val="35"/>
        </w:rPr>
        <w:t xml:space="preserve"> </w:t>
      </w:r>
      <w:r>
        <w:t>seems</w:t>
      </w:r>
      <w:r>
        <w:rPr>
          <w:spacing w:val="35"/>
        </w:rPr>
        <w:t xml:space="preserve"> </w:t>
      </w:r>
      <w:r>
        <w:t>good</w:t>
      </w:r>
      <w:r>
        <w:rPr>
          <w:spacing w:val="35"/>
        </w:rPr>
        <w:t xml:space="preserve"> </w:t>
      </w:r>
      <w:r>
        <w:t>in his own eyes, and so there will be nothing but confusion.</w:t>
      </w:r>
    </w:p>
    <w:p w14:paraId="41DBA4E5">
      <w:pPr>
        <w:pStyle w:val="5"/>
        <w:spacing w:before="285" w:line="261" w:lineRule="auto"/>
        <w:ind w:right="118"/>
      </w:pPr>
      <w:r>
        <w:t>Answ. Not so neither, though this be not the rule to judge men to be obstinate by; yet men may by some other rules be judged to be so, and</w:t>
      </w:r>
      <w:r>
        <w:rPr>
          <w:spacing w:val="80"/>
          <w:w w:val="150"/>
        </w:rPr>
        <w:t xml:space="preserve"> </w:t>
      </w:r>
      <w:r>
        <w:t>dealt with accordingly; as those by which we judged whether the evil be in</w:t>
      </w:r>
      <w:r>
        <w:rPr>
          <w:spacing w:val="80"/>
          <w:w w:val="150"/>
        </w:rPr>
        <w:t xml:space="preserve"> </w:t>
      </w:r>
      <w:r>
        <w:t>a mans conscience or in his will, especially these four:</w:t>
      </w:r>
    </w:p>
    <w:p w14:paraId="2DEADAD2">
      <w:pPr>
        <w:pStyle w:val="5"/>
        <w:spacing w:before="283" w:line="261" w:lineRule="auto"/>
        <w:ind w:right="119"/>
      </w:pPr>
      <w:r>
        <w:t>First,</w:t>
      </w:r>
      <w:r>
        <w:rPr>
          <w:spacing w:val="40"/>
        </w:rPr>
        <w:t xml:space="preserve"> </w:t>
      </w:r>
      <w:r>
        <w:t>If</w:t>
      </w:r>
      <w:r>
        <w:rPr>
          <w:spacing w:val="40"/>
        </w:rPr>
        <w:t xml:space="preserve"> </w:t>
      </w:r>
      <w:r>
        <w:t>the</w:t>
      </w:r>
      <w:r>
        <w:rPr>
          <w:spacing w:val="40"/>
        </w:rPr>
        <w:t xml:space="preserve"> </w:t>
      </w:r>
      <w:r>
        <w:t>thing</w:t>
      </w:r>
      <w:r>
        <w:rPr>
          <w:spacing w:val="40"/>
        </w:rPr>
        <w:t xml:space="preserve"> </w:t>
      </w:r>
      <w:r>
        <w:t>wherein</w:t>
      </w:r>
      <w:r>
        <w:rPr>
          <w:spacing w:val="40"/>
        </w:rPr>
        <w:t xml:space="preserve"> </w:t>
      </w:r>
      <w:r>
        <w:t>men</w:t>
      </w:r>
      <w:r>
        <w:rPr>
          <w:spacing w:val="40"/>
        </w:rPr>
        <w:t xml:space="preserve"> </w:t>
      </w:r>
      <w:r>
        <w:t>differ,</w:t>
      </w:r>
      <w:r>
        <w:rPr>
          <w:spacing w:val="40"/>
        </w:rPr>
        <w:t xml:space="preserve"> </w:t>
      </w:r>
      <w:r>
        <w:t>be</w:t>
      </w:r>
      <w:r>
        <w:rPr>
          <w:spacing w:val="40"/>
        </w:rPr>
        <w:t xml:space="preserve"> </w:t>
      </w:r>
      <w:r>
        <w:t>against</w:t>
      </w:r>
      <w:r>
        <w:rPr>
          <w:spacing w:val="40"/>
        </w:rPr>
        <w:t xml:space="preserve"> </w:t>
      </w:r>
      <w:r>
        <w:t>the</w:t>
      </w:r>
      <w:r>
        <w:rPr>
          <w:spacing w:val="40"/>
        </w:rPr>
        <w:t xml:space="preserve"> </w:t>
      </w:r>
      <w:r>
        <w:t>common</w:t>
      </w:r>
      <w:r>
        <w:rPr>
          <w:spacing w:val="40"/>
        </w:rPr>
        <w:t xml:space="preserve"> </w:t>
      </w:r>
      <w:r>
        <w:t>principles of Christianity; then such as will take upon them the profession of Christianity, do involve themselves in the guilt of obstinacy, if they go against those things.</w:t>
      </w:r>
    </w:p>
    <w:p w14:paraId="3F08034B">
      <w:pPr>
        <w:pStyle w:val="5"/>
        <w:spacing w:before="283" w:line="261" w:lineRule="auto"/>
        <w:ind w:right="126"/>
      </w:pPr>
      <w:r>
        <w:t>Secondly, In other things, if their carriages be turbulent, and altogether unbeseeming a Christian differing from his Brethren.</w:t>
      </w:r>
    </w:p>
    <w:p w14:paraId="644ABBFE">
      <w:pPr>
        <w:spacing w:after="0" w:line="261" w:lineRule="auto"/>
        <w:sectPr>
          <w:pgSz w:w="12240" w:h="15840"/>
          <w:pgMar w:top="1360" w:right="1320" w:bottom="280" w:left="1340" w:header="720" w:footer="720" w:gutter="0"/>
          <w:cols w:space="720" w:num="1"/>
        </w:sectPr>
      </w:pPr>
    </w:p>
    <w:p w14:paraId="6FFECC0E">
      <w:pPr>
        <w:pStyle w:val="5"/>
        <w:spacing w:line="261" w:lineRule="auto"/>
        <w:ind w:right="124"/>
      </w:pPr>
      <w:r>
        <w:t>Thirdly, Where there is neglect of those means of reformation, which he hath nothing to say against.</w:t>
      </w:r>
    </w:p>
    <w:p w14:paraId="79796965">
      <w:pPr>
        <w:pStyle w:val="5"/>
        <w:spacing w:before="285" w:line="261" w:lineRule="auto"/>
        <w:ind w:right="129"/>
      </w:pPr>
      <w:r>
        <w:t xml:space="preserve">Fourthly, If he so crosses his own principles, that he appears to be self - </w:t>
      </w:r>
      <w:r>
        <w:rPr>
          <w:spacing w:val="-2"/>
        </w:rPr>
        <w:t>condemned.</w:t>
      </w:r>
    </w:p>
    <w:p w14:paraId="61F889A3">
      <w:pPr>
        <w:pStyle w:val="5"/>
        <w:spacing w:before="0"/>
        <w:ind w:left="0"/>
        <w:jc w:val="left"/>
      </w:pPr>
    </w:p>
    <w:p w14:paraId="60F9926A">
      <w:pPr>
        <w:pStyle w:val="6"/>
        <w:keepNext w:val="0"/>
        <w:keepLines w:val="0"/>
        <w:widowControl/>
        <w:suppressLineNumbers w:val="0"/>
      </w:pPr>
      <w:r>
        <w:t>答:是的,他们更有可能知道;但上帝很多时候做我们认为不太可能的事情;我们认为最不可能的事情,上帝很多时候选择它作为最能达到他目的的方式。</w:t>
      </w:r>
    </w:p>
    <w:p w14:paraId="3B283623">
      <w:pPr>
        <w:pStyle w:val="6"/>
        <w:keepNext w:val="0"/>
        <w:keepLines w:val="0"/>
        <w:widowControl/>
        <w:suppressLineNumbers w:val="0"/>
      </w:pPr>
      <w:r>
        <w:t>第三,如果一个能力较弱的人之所以与别人意见不同,除了他对自己的能力很自负,认为自己比那些远胜于他的人更能理解之外,没有其他原因,那么对他严厉处理就有更多自由了:但是,能力弱的人之所以与杰出的人意见相左,可能有这样一个原因,基督已经吩咐他们,在信仰问题上,除非他们首先从他的话语中看到根据,否则他们不可相信或实践任何事情。如果一个人对自己心存疑虑,担心自己的理解会误导自己,在使用他所能使用的一切方法时,寻求上帝,却不能从圣经中看到有学问和敬虔的人所决定的那些事情的根据,并且已经从基督那里接受了这样的命令,在使用这些方法从他那里得到进一步亮光之前,不要改变他的判断或行为;你要这个人怎么做?如果他屈服于你,他就得罪了基督的命令和自己的良心;如果他不这样做,或者在你给他规定的时间之后,不改变他的判断和行为,你就判断他固执,并以基督的名义这样对待他;你这样做,岂不是使基督加在他身上的捆绑(凡事都要凭信心的原则去行)比基督所要求的更重吗?</w:t>
      </w:r>
    </w:p>
    <w:p w14:paraId="20F8D306">
      <w:pPr>
        <w:pStyle w:val="6"/>
        <w:keepNext w:val="0"/>
        <w:keepLines w:val="0"/>
        <w:widowControl/>
        <w:suppressLineNumbers w:val="0"/>
      </w:pPr>
      <w:r>
        <w:t>第四,人们学问越多,敬虔程度越高,为找出真理付出的努力就越多;判断那些与他们意见相左的人固执的根据就越少,因为他们的分歧。</w:t>
      </w:r>
    </w:p>
    <w:p w14:paraId="5DBFC206">
      <w:pPr>
        <w:pStyle w:val="6"/>
        <w:keepNext w:val="0"/>
        <w:keepLines w:val="0"/>
        <w:widowControl/>
        <w:suppressLineNumbers w:val="0"/>
      </w:pPr>
      <w:r>
        <w:t>你会说,怎么会这样呢?因为如果人们非常有学问、敬虔,并为找出真理付出了很多努力,我们就更有理由相信他们的判断,而不是我们自己的判断。</w:t>
      </w:r>
    </w:p>
    <w:p w14:paraId="3882F44D">
      <w:pPr>
        <w:pStyle w:val="6"/>
        <w:keepNext w:val="0"/>
        <w:keepLines w:val="0"/>
        <w:widowControl/>
        <w:suppressLineNumbers w:val="0"/>
      </w:pPr>
      <w:r>
        <w:t>答:我们当然应当更加尊重他们;但是,他们高超的学问、卓越的敬虔和勤奋的努力,为找出真理所做的努力,可以免除那些不能从圣言中看出他们所能看到的一切根据的人的固执之罪;因为,能力软弱、远远不如他们的人,仅仅因为软弱而无法在这些事情上看到圣经的准则,而这些事情是他们借助自己渊博的学识、敬虔和不懈的努力才看到的,这不是很有可能吗?那些没有达到这种卓越境界、不能在探索中付出如此努力的人,即使加上他们的帮助,能达到这些杰出和勤奋的人所达到的境界吗?他们能在几个月内看到这些人苦苦研究、相互辩论多年才能看到的东西吗?当这些杰出的人在很长一段时间里几乎无法使彼此信服时,他们能在良心上对基督的心意感到满意吗?是的,尽管有他们学问、敬虔和辛勤努力的帮助,他们可能只是把许多事情看作可能的,看作比其他情况更可能如此,他们自己内心没有充分的把握;而那些没有看到足够根据让信心的脚落脚的人,难道要被判断为固执,并被当作固执来对待吗?因为他们还没有与他们意见一致,(上帝禁止如此。)</w:t>
      </w:r>
    </w:p>
    <w:p w14:paraId="078A16E0">
      <w:pPr>
        <w:pStyle w:val="6"/>
        <w:keepNext w:val="0"/>
        <w:keepLines w:val="0"/>
        <w:widowControl/>
        <w:suppressLineNumbers w:val="0"/>
      </w:pPr>
      <w:r>
        <w:t>第五,以此作为判断标准有很大危险,因为如果现在违背敬虔有学问的人的判断就是固执,那么不久之后,违背那些掌权的人的判断就会被认为是固执,不管他们是什么人;因为谁敢质疑他们的学问和虔诚?无论以后在提拔无知和不敬虔的人时会有什么失误;然而,那些与他们的判断不一致的人必须被判断为犯有固执罪;那么我们将自己置于何种境地呢?</w:t>
      </w:r>
    </w:p>
    <w:p w14:paraId="0262EF12">
      <w:pPr>
        <w:pStyle w:val="6"/>
        <w:keepNext w:val="0"/>
        <w:keepLines w:val="0"/>
        <w:widowControl/>
        <w:suppressLineNumbers w:val="0"/>
      </w:pPr>
      <w:r>
        <w:t>如果你要说,没错,我们的处境会很糟糕,但我们必须冒这个险,没有办法,宁要不便也不要危害。</w:t>
      </w:r>
    </w:p>
    <w:p w14:paraId="296B2567">
      <w:pPr>
        <w:pStyle w:val="6"/>
        <w:keepNext w:val="0"/>
        <w:keepLines w:val="0"/>
        <w:widowControl/>
        <w:suppressLineNumbers w:val="0"/>
      </w:pPr>
      <w:r>
        <w:t>答:但这里不仅仅是不便,而是危害:在民事上确实必须冒这个险,因为在那里我们没有义务理解一切事情的理由和根据;但如果没有什么显然违背正义和虔诚的规则,我们就要服从;但在信仰问题上则不然,我们必须从圣言中理解一切的根据;因此,那些提出这样一个主张的人,即我们可以根据基督的命令,把那些在两三次劝告后仍然不赞同有学问和敬虔的人所决定的观点和做法的人当作固执的人来对待,他们给教会带来的束缚比他们意识到的要大。</w:t>
      </w:r>
    </w:p>
    <w:p w14:paraId="57898E9D">
      <w:pPr>
        <w:pStyle w:val="6"/>
        <w:keepNext w:val="0"/>
        <w:keepLines w:val="0"/>
        <w:widowControl/>
        <w:suppressLineNumbers w:val="0"/>
      </w:pPr>
      <w:r>
        <w:t>第六,有学问和敬虔的人仍然有肉体也有灵性,个人的委身常常左右着他们:在我们这里,我们知道更多有学问和敬虔的人走这条路,但在新英格兰,更多有学问和敬虔的人走另一条路。不久前,旧英格兰更多有学问和敬虔的人认为,服从教会的主教权力、实行礼仪、使用公祷文是合法的,我希望现在不是这样。</w:t>
      </w:r>
    </w:p>
    <w:p w14:paraId="46FAD9C7">
      <w:pPr>
        <w:pStyle w:val="6"/>
        <w:keepNext w:val="0"/>
        <w:keepLines w:val="0"/>
        <w:widowControl/>
        <w:suppressLineNumbers w:val="0"/>
      </w:pPr>
      <w:r>
        <w:t>第七,如果不相信或实践他们认为应该相信和实践的事情总是固执,那么有时不相信和实践一个矛盾的事情就是固执;因为我们知道一些有学问和敬虔的人决定一件事,一些人决定相反的事;是的,他们经常自相矛盾。</w:t>
      </w:r>
    </w:p>
    <w:p w14:paraId="09B6FE95">
      <w:pPr>
        <w:pStyle w:val="6"/>
        <w:keepNext w:val="0"/>
        <w:keepLines w:val="0"/>
        <w:widowControl/>
        <w:suppressLineNumbers w:val="0"/>
      </w:pPr>
      <w:r>
        <w:t>第八,这违背了使徒的规则,凡事察验,善美的要持守,各样的恶都要禁戒;如果在察验预言之后,仅仅有恶的样子,我们就有义务禁戒。</w:t>
      </w:r>
    </w:p>
    <w:p w14:paraId="70B2BCB8">
      <w:pPr>
        <w:pStyle w:val="6"/>
        <w:keepNext w:val="0"/>
        <w:keepLines w:val="0"/>
        <w:widowControl/>
        <w:suppressLineNumbers w:val="0"/>
      </w:pPr>
      <w:r>
        <w:t>第九,我们从自己的经历中知道,我们与许多比我们更有学问、更敬虔的人意见相左,但我们的良心在上帝面前为我们开脱,说我们这样做不是出于固执,如果我们的生命系于此,我们目前也无法改变。</w:t>
      </w:r>
    </w:p>
    <w:p w14:paraId="7BB541A5">
      <w:pPr>
        <w:pStyle w:val="6"/>
        <w:keepNext w:val="0"/>
        <w:keepLines w:val="0"/>
        <w:widowControl/>
        <w:suppressLineNumbers w:val="0"/>
      </w:pPr>
      <w:r>
        <w:t>但是,如果我们不判断那些违背最有资格判断的人的决定的人,那么每个人都可以做自己眼中看为好的事,这样就只会一片混乱。</w:t>
      </w:r>
    </w:p>
    <w:p w14:paraId="0298367E">
      <w:pPr>
        <w:pStyle w:val="6"/>
        <w:keepNext w:val="0"/>
        <w:keepLines w:val="0"/>
        <w:widowControl/>
        <w:suppressLineNumbers w:val="0"/>
      </w:pPr>
      <w:r>
        <w:t>答:也不尽然,虽然这不是判断人固执与否的准则;但人们可以通过其他一些准则被判断为固执,并相应地受到处理;正如我们用来判断恶是在一个人的良心中还是在他的意志中的那些准则一样,特别是这四条:</w:t>
      </w:r>
    </w:p>
    <w:p w14:paraId="600C86A8">
      <w:pPr>
        <w:pStyle w:val="6"/>
        <w:keepNext w:val="0"/>
        <w:keepLines w:val="0"/>
        <w:widowControl/>
        <w:suppressLineNumbers w:val="0"/>
      </w:pPr>
      <w:r>
        <w:t>第一,如果人们意见分歧的事情违背基督教的共同原则;那么,那些要承担基督教信仰的人,如果违背这些事情,就使自己陷入固执的罪疚之中。</w:t>
      </w:r>
    </w:p>
    <w:p w14:paraId="0BDDCD17">
      <w:pPr>
        <w:pStyle w:val="6"/>
        <w:keepNext w:val="0"/>
        <w:keepLines w:val="0"/>
        <w:widowControl/>
        <w:suppressLineNumbers w:val="0"/>
      </w:pPr>
      <w:r>
        <w:t>第二,在其他事情上,如果他们的行为是混乱的,完全不适合一个与弟兄意见不同的基督徒。</w:t>
      </w:r>
    </w:p>
    <w:p w14:paraId="464018F2">
      <w:pPr>
        <w:pStyle w:val="6"/>
        <w:keepNext w:val="0"/>
        <w:keepLines w:val="0"/>
        <w:widowControl/>
        <w:suppressLineNumbers w:val="0"/>
      </w:pPr>
      <w:r>
        <w:t>第三,如果他忽视那些他无话可说反对的改革手段。</w:t>
      </w:r>
    </w:p>
    <w:p w14:paraId="5708BE9F">
      <w:pPr>
        <w:pStyle w:val="6"/>
        <w:keepNext w:val="0"/>
        <w:keepLines w:val="0"/>
        <w:widowControl/>
        <w:suppressLineNumbers w:val="0"/>
      </w:pPr>
      <w:r>
        <w:t>第四,如果他如此违背自己的原则,以致他显然是在自相矛盾。</w:t>
      </w:r>
    </w:p>
    <w:p w14:paraId="085F7C16">
      <w:pPr>
        <w:pStyle w:val="5"/>
        <w:spacing w:before="0"/>
        <w:ind w:left="0"/>
        <w:jc w:val="left"/>
      </w:pPr>
    </w:p>
    <w:p w14:paraId="1D4B25DF">
      <w:pPr>
        <w:pStyle w:val="5"/>
        <w:spacing w:before="0"/>
        <w:ind w:left="0"/>
        <w:jc w:val="left"/>
      </w:pPr>
    </w:p>
    <w:p w14:paraId="78AB600D">
      <w:pPr>
        <w:pStyle w:val="5"/>
        <w:spacing w:before="0"/>
        <w:ind w:left="0"/>
        <w:jc w:val="left"/>
      </w:pPr>
    </w:p>
    <w:p w14:paraId="3FDD835B">
      <w:pPr>
        <w:pStyle w:val="5"/>
        <w:spacing w:before="0"/>
        <w:ind w:left="0"/>
        <w:jc w:val="left"/>
      </w:pPr>
    </w:p>
    <w:p w14:paraId="31AD8E19">
      <w:pPr>
        <w:pStyle w:val="5"/>
        <w:spacing w:before="0"/>
        <w:ind w:left="0"/>
        <w:jc w:val="left"/>
      </w:pPr>
    </w:p>
    <w:p w14:paraId="79980C42">
      <w:pPr>
        <w:pStyle w:val="5"/>
        <w:spacing w:before="0"/>
        <w:ind w:left="0"/>
        <w:jc w:val="left"/>
      </w:pPr>
    </w:p>
    <w:p w14:paraId="4C368A97">
      <w:pPr>
        <w:pStyle w:val="5"/>
        <w:spacing w:before="0"/>
        <w:ind w:left="0"/>
        <w:jc w:val="left"/>
      </w:pPr>
    </w:p>
    <w:p w14:paraId="534465B2">
      <w:pPr>
        <w:pStyle w:val="5"/>
        <w:spacing w:before="63"/>
        <w:ind w:left="0"/>
        <w:jc w:val="left"/>
      </w:pPr>
    </w:p>
    <w:p w14:paraId="393CD7BB">
      <w:pPr>
        <w:pStyle w:val="2"/>
        <w:ind w:right="213"/>
      </w:pPr>
      <w:bookmarkStart w:id="28" w:name="_bookmark14"/>
      <w:bookmarkEnd w:id="28"/>
      <w:bookmarkStart w:id="29" w:name="Chapter. XIV: The eighth Dividing Princi"/>
      <w:bookmarkEnd w:id="29"/>
      <w:r>
        <w:t>CHAP.</w:t>
      </w:r>
      <w:r>
        <w:rPr>
          <w:spacing w:val="-4"/>
        </w:rPr>
        <w:t xml:space="preserve"> </w:t>
      </w:r>
      <w:r>
        <w:rPr>
          <w:spacing w:val="-5"/>
        </w:rPr>
        <w:t>XIV</w:t>
      </w:r>
    </w:p>
    <w:p w14:paraId="416636FE">
      <w:pPr>
        <w:pStyle w:val="3"/>
        <w:spacing w:line="252" w:lineRule="auto"/>
        <w:ind w:left="137" w:right="155" w:firstLine="1"/>
      </w:pPr>
      <w:r>
        <w:t>The eighth Dividing Principle. If others be against what we conceive to be truth, we may judge them going against their own light.</w:t>
      </w:r>
    </w:p>
    <w:p w14:paraId="31C3D0DD">
      <w:pPr>
        <w:pStyle w:val="5"/>
        <w:spacing w:before="407" w:line="261" w:lineRule="auto"/>
        <w:ind w:right="118"/>
      </w:pPr>
      <w:r>
        <w:t>This is a worse, a more dividing Principle then the former; it is worse to make our judgements the rule of other mens actions, then other mens judgements the rule of our actions: This makes men who differ, to have exceeding</w:t>
      </w:r>
      <w:r>
        <w:rPr>
          <w:spacing w:val="30"/>
        </w:rPr>
        <w:t xml:space="preserve"> </w:t>
      </w:r>
      <w:r>
        <w:t>hard</w:t>
      </w:r>
      <w:r>
        <w:rPr>
          <w:spacing w:val="31"/>
        </w:rPr>
        <w:t xml:space="preserve"> </w:t>
      </w:r>
      <w:r>
        <w:t>thoughts</w:t>
      </w:r>
      <w:r>
        <w:rPr>
          <w:spacing w:val="31"/>
        </w:rPr>
        <w:t xml:space="preserve"> </w:t>
      </w:r>
      <w:r>
        <w:t>one</w:t>
      </w:r>
      <w:r>
        <w:rPr>
          <w:spacing w:val="30"/>
        </w:rPr>
        <w:t xml:space="preserve"> </w:t>
      </w:r>
      <w:r>
        <w:t>of</w:t>
      </w:r>
      <w:r>
        <w:rPr>
          <w:spacing w:val="30"/>
        </w:rPr>
        <w:t xml:space="preserve"> </w:t>
      </w:r>
      <w:r>
        <w:t>another;</w:t>
      </w:r>
      <w:r>
        <w:rPr>
          <w:spacing w:val="30"/>
        </w:rPr>
        <w:t xml:space="preserve"> </w:t>
      </w:r>
      <w:r>
        <w:t>it</w:t>
      </w:r>
      <w:r>
        <w:rPr>
          <w:spacing w:val="30"/>
        </w:rPr>
        <w:t xml:space="preserve"> </w:t>
      </w:r>
      <w:r>
        <w:t>causeth</w:t>
      </w:r>
      <w:r>
        <w:rPr>
          <w:spacing w:val="31"/>
        </w:rPr>
        <w:t xml:space="preserve"> </w:t>
      </w:r>
      <w:r>
        <w:t>a</w:t>
      </w:r>
      <w:r>
        <w:rPr>
          <w:spacing w:val="30"/>
        </w:rPr>
        <w:t xml:space="preserve"> </w:t>
      </w:r>
      <w:r>
        <w:t>mighty</w:t>
      </w:r>
      <w:r>
        <w:rPr>
          <w:spacing w:val="31"/>
        </w:rPr>
        <w:t xml:space="preserve"> </w:t>
      </w:r>
      <w:r>
        <w:t>spirit</w:t>
      </w:r>
      <w:r>
        <w:rPr>
          <w:spacing w:val="30"/>
        </w:rPr>
        <w:t xml:space="preserve"> </w:t>
      </w:r>
      <w:r>
        <w:t>to</w:t>
      </w:r>
      <w:r>
        <w:rPr>
          <w:spacing w:val="31"/>
        </w:rPr>
        <w:t xml:space="preserve"> </w:t>
      </w:r>
      <w:r>
        <w:t>rise in them one against another. A man cannot judge worse of another, then this, that he goes against his own light. Of all things conscientious men know not how to bear this; yet how ordinarily will men who are weak,</w:t>
      </w:r>
      <w:r>
        <w:rPr>
          <w:spacing w:val="80"/>
          <w:w w:val="150"/>
        </w:rPr>
        <w:t xml:space="preserve"> </w:t>
      </w:r>
      <w:r>
        <w:t>judge those that are strong, because they cannot see into the reasons of their actions? therefore those that do them, must needs do them against their own light: If they see another mans garb, and manner of converse,</w:t>
      </w:r>
      <w:r>
        <w:rPr>
          <w:spacing w:val="80"/>
        </w:rPr>
        <w:t xml:space="preserve"> </w:t>
      </w:r>
      <w:r>
        <w:t>and way, to be differing from their own, they presently judge him sinning against his own conscience, to bee acted by by-ends to do what he does merely out of cunning and craftiness; This is from the pride and soreness</w:t>
      </w:r>
      <w:r>
        <w:rPr>
          <w:spacing w:val="80"/>
          <w:w w:val="150"/>
        </w:rPr>
        <w:t xml:space="preserve"> </w:t>
      </w:r>
      <w:r>
        <w:t>of mens spirits. This is far enough for you to go in judging your brother, were</w:t>
      </w:r>
      <w:r>
        <w:rPr>
          <w:spacing w:val="40"/>
        </w:rPr>
        <w:t xml:space="preserve"> </w:t>
      </w:r>
      <w:r>
        <w:t>I</w:t>
      </w:r>
      <w:r>
        <w:rPr>
          <w:spacing w:val="40"/>
        </w:rPr>
        <w:t xml:space="preserve"> </w:t>
      </w:r>
      <w:r>
        <w:t>in</w:t>
      </w:r>
      <w:r>
        <w:rPr>
          <w:spacing w:val="40"/>
        </w:rPr>
        <w:t xml:space="preserve"> </w:t>
      </w:r>
      <w:r>
        <w:t>his</w:t>
      </w:r>
      <w:r>
        <w:rPr>
          <w:spacing w:val="40"/>
        </w:rPr>
        <w:t xml:space="preserve"> </w:t>
      </w:r>
      <w:r>
        <w:t>condition,</w:t>
      </w:r>
      <w:r>
        <w:rPr>
          <w:spacing w:val="40"/>
        </w:rPr>
        <w:t xml:space="preserve"> </w:t>
      </w:r>
      <w:r>
        <w:t>should</w:t>
      </w:r>
      <w:r>
        <w:rPr>
          <w:spacing w:val="40"/>
        </w:rPr>
        <w:t xml:space="preserve"> </w:t>
      </w:r>
      <w:r>
        <w:t>I</w:t>
      </w:r>
      <w:r>
        <w:rPr>
          <w:spacing w:val="40"/>
        </w:rPr>
        <w:t xml:space="preserve"> </w:t>
      </w:r>
      <w:r>
        <w:t>do</w:t>
      </w:r>
      <w:r>
        <w:rPr>
          <w:spacing w:val="40"/>
        </w:rPr>
        <w:t xml:space="preserve"> </w:t>
      </w:r>
      <w:r>
        <w:t>as</w:t>
      </w:r>
      <w:r>
        <w:rPr>
          <w:spacing w:val="40"/>
        </w:rPr>
        <w:t xml:space="preserve"> </w:t>
      </w:r>
      <w:r>
        <w:t>he</w:t>
      </w:r>
      <w:r>
        <w:rPr>
          <w:spacing w:val="40"/>
        </w:rPr>
        <w:t xml:space="preserve"> </w:t>
      </w:r>
      <w:r>
        <w:t>doth,</w:t>
      </w:r>
      <w:r>
        <w:rPr>
          <w:spacing w:val="40"/>
        </w:rPr>
        <w:t xml:space="preserve"> </w:t>
      </w:r>
      <w:r>
        <w:t>I</w:t>
      </w:r>
      <w:r>
        <w:rPr>
          <w:spacing w:val="40"/>
        </w:rPr>
        <w:t xml:space="preserve"> </w:t>
      </w:r>
      <w:r>
        <w:t>should</w:t>
      </w:r>
      <w:r>
        <w:rPr>
          <w:spacing w:val="40"/>
        </w:rPr>
        <w:t xml:space="preserve"> </w:t>
      </w:r>
      <w:r>
        <w:t>go</w:t>
      </w:r>
      <w:r>
        <w:rPr>
          <w:spacing w:val="40"/>
        </w:rPr>
        <w:t xml:space="preserve"> </w:t>
      </w:r>
      <w:r>
        <w:t>against</w:t>
      </w:r>
      <w:r>
        <w:rPr>
          <w:spacing w:val="40"/>
        </w:rPr>
        <w:t xml:space="preserve"> </w:t>
      </w:r>
      <w:r>
        <w:t>my light,</w:t>
      </w:r>
      <w:r>
        <w:rPr>
          <w:spacing w:val="72"/>
        </w:rPr>
        <w:t xml:space="preserve"> </w:t>
      </w:r>
      <w:r>
        <w:t>I</w:t>
      </w:r>
      <w:r>
        <w:rPr>
          <w:spacing w:val="72"/>
        </w:rPr>
        <w:t xml:space="preserve"> </w:t>
      </w:r>
      <w:r>
        <w:t>should</w:t>
      </w:r>
      <w:r>
        <w:rPr>
          <w:spacing w:val="73"/>
        </w:rPr>
        <w:t xml:space="preserve"> </w:t>
      </w:r>
      <w:r>
        <w:t>act</w:t>
      </w:r>
      <w:r>
        <w:rPr>
          <w:spacing w:val="72"/>
        </w:rPr>
        <w:t xml:space="preserve"> </w:t>
      </w:r>
      <w:r>
        <w:t>by</w:t>
      </w:r>
      <w:r>
        <w:rPr>
          <w:spacing w:val="72"/>
        </w:rPr>
        <w:t xml:space="preserve"> </w:t>
      </w:r>
      <w:r>
        <w:t>by-ends;</w:t>
      </w:r>
      <w:r>
        <w:rPr>
          <w:spacing w:val="73"/>
        </w:rPr>
        <w:t xml:space="preserve"> </w:t>
      </w:r>
      <w:r>
        <w:t>but</w:t>
      </w:r>
      <w:r>
        <w:rPr>
          <w:spacing w:val="72"/>
        </w:rPr>
        <w:t xml:space="preserve"> </w:t>
      </w:r>
      <w:r>
        <w:t>therefore</w:t>
      </w:r>
      <w:r>
        <w:rPr>
          <w:spacing w:val="72"/>
        </w:rPr>
        <w:t xml:space="preserve"> </w:t>
      </w:r>
      <w:r>
        <w:t>to</w:t>
      </w:r>
      <w:r>
        <w:rPr>
          <w:spacing w:val="73"/>
        </w:rPr>
        <w:t xml:space="preserve"> </w:t>
      </w:r>
      <w:r>
        <w:t>conclude</w:t>
      </w:r>
      <w:r>
        <w:rPr>
          <w:spacing w:val="72"/>
        </w:rPr>
        <w:t xml:space="preserve"> </w:t>
      </w:r>
      <w:r>
        <w:t>that</w:t>
      </w:r>
      <w:r>
        <w:rPr>
          <w:spacing w:val="73"/>
        </w:rPr>
        <w:t xml:space="preserve"> </w:t>
      </w:r>
      <w:r>
        <w:t>he</w:t>
      </w:r>
      <w:r>
        <w:rPr>
          <w:spacing w:val="72"/>
        </w:rPr>
        <w:t xml:space="preserve"> </w:t>
      </w:r>
      <w:r>
        <w:rPr>
          <w:spacing w:val="-4"/>
        </w:rPr>
        <w:t>goes</w:t>
      </w:r>
    </w:p>
    <w:p w14:paraId="5CF7C815">
      <w:pPr>
        <w:spacing w:after="0" w:line="261" w:lineRule="auto"/>
        <w:sectPr>
          <w:pgSz w:w="12240" w:h="15840"/>
          <w:pgMar w:top="1360" w:right="1320" w:bottom="280" w:left="1340" w:header="720" w:footer="720" w:gutter="0"/>
          <w:cols w:space="720" w:num="1"/>
        </w:sectPr>
      </w:pPr>
    </w:p>
    <w:p w14:paraId="3F09E28A">
      <w:pPr>
        <w:pStyle w:val="5"/>
        <w:spacing w:line="261" w:lineRule="auto"/>
        <w:ind w:right="118"/>
      </w:pPr>
      <w:r>
        <w:t>against his light, and acts by by-ends, is very sinful. Many carnal men</w:t>
      </w:r>
      <w:r>
        <w:rPr>
          <w:spacing w:val="80"/>
        </w:rPr>
        <w:t xml:space="preserve"> </w:t>
      </w:r>
      <w:r>
        <w:t>think, if they should make such a shew of Religion; if they should do such things,</w:t>
      </w:r>
      <w:r>
        <w:rPr>
          <w:spacing w:val="40"/>
        </w:rPr>
        <w:t xml:space="preserve"> </w:t>
      </w:r>
      <w:r>
        <w:t>as</w:t>
      </w:r>
      <w:r>
        <w:rPr>
          <w:spacing w:val="40"/>
        </w:rPr>
        <w:t xml:space="preserve"> </w:t>
      </w:r>
      <w:r>
        <w:t>such</w:t>
      </w:r>
      <w:r>
        <w:rPr>
          <w:spacing w:val="40"/>
        </w:rPr>
        <w:t xml:space="preserve"> </w:t>
      </w:r>
      <w:r>
        <w:t>and</w:t>
      </w:r>
      <w:r>
        <w:rPr>
          <w:spacing w:val="40"/>
        </w:rPr>
        <w:t xml:space="preserve"> </w:t>
      </w:r>
      <w:r>
        <w:t>such</w:t>
      </w:r>
      <w:r>
        <w:rPr>
          <w:spacing w:val="40"/>
        </w:rPr>
        <w:t xml:space="preserve"> </w:t>
      </w:r>
      <w:r>
        <w:t>men</w:t>
      </w:r>
      <w:r>
        <w:rPr>
          <w:spacing w:val="40"/>
        </w:rPr>
        <w:t xml:space="preserve"> </w:t>
      </w:r>
      <w:r>
        <w:t>do</w:t>
      </w:r>
      <w:r>
        <w:rPr>
          <w:spacing w:val="40"/>
        </w:rPr>
        <w:t xml:space="preserve"> </w:t>
      </w:r>
      <w:r>
        <w:t>,</w:t>
      </w:r>
      <w:r>
        <w:rPr>
          <w:spacing w:val="40"/>
        </w:rPr>
        <w:t xml:space="preserve"> </w:t>
      </w:r>
      <w:r>
        <w:t>it</w:t>
      </w:r>
      <w:r>
        <w:rPr>
          <w:spacing w:val="40"/>
        </w:rPr>
        <w:t xml:space="preserve"> </w:t>
      </w:r>
      <w:r>
        <w:t>would</w:t>
      </w:r>
      <w:r>
        <w:rPr>
          <w:spacing w:val="40"/>
        </w:rPr>
        <w:t xml:space="preserve"> </w:t>
      </w:r>
      <w:r>
        <w:t>bee</w:t>
      </w:r>
      <w:r>
        <w:rPr>
          <w:spacing w:val="40"/>
        </w:rPr>
        <w:t xml:space="preserve"> </w:t>
      </w:r>
      <w:r>
        <w:t>hypocrisy</w:t>
      </w:r>
      <w:r>
        <w:rPr>
          <w:spacing w:val="40"/>
        </w:rPr>
        <w:t xml:space="preserve"> </w:t>
      </w:r>
      <w:r>
        <w:t>in</w:t>
      </w:r>
      <w:r>
        <w:rPr>
          <w:spacing w:val="40"/>
        </w:rPr>
        <w:t xml:space="preserve"> </w:t>
      </w:r>
      <w:r>
        <w:t>them,</w:t>
      </w:r>
      <w:r>
        <w:rPr>
          <w:spacing w:val="40"/>
        </w:rPr>
        <w:t xml:space="preserve"> </w:t>
      </w:r>
      <w:r>
        <w:t>and they judge truly, because their principle would not bear out their practise; but therefore to judge all that do such things to be hypocrites, we account</w:t>
      </w:r>
      <w:r>
        <w:rPr>
          <w:spacing w:val="80"/>
        </w:rPr>
        <w:t xml:space="preserve"> </w:t>
      </w:r>
      <w:r>
        <w:t>to</w:t>
      </w:r>
      <w:r>
        <w:rPr>
          <w:spacing w:val="35"/>
        </w:rPr>
        <w:t xml:space="preserve"> </w:t>
      </w:r>
      <w:r>
        <w:t>be</w:t>
      </w:r>
      <w:r>
        <w:rPr>
          <w:spacing w:val="35"/>
        </w:rPr>
        <w:t xml:space="preserve"> </w:t>
      </w:r>
      <w:r>
        <w:t>a</w:t>
      </w:r>
      <w:r>
        <w:rPr>
          <w:spacing w:val="35"/>
        </w:rPr>
        <w:t xml:space="preserve"> </w:t>
      </w:r>
      <w:r>
        <w:t>very</w:t>
      </w:r>
      <w:r>
        <w:rPr>
          <w:spacing w:val="35"/>
        </w:rPr>
        <w:t xml:space="preserve"> </w:t>
      </w:r>
      <w:r>
        <w:t>wicked</w:t>
      </w:r>
      <w:r>
        <w:rPr>
          <w:spacing w:val="35"/>
        </w:rPr>
        <w:t xml:space="preserve"> </w:t>
      </w:r>
      <w:r>
        <w:t>thing.</w:t>
      </w:r>
      <w:r>
        <w:rPr>
          <w:spacing w:val="35"/>
        </w:rPr>
        <w:t xml:space="preserve"> </w:t>
      </w:r>
      <w:r>
        <w:t>If</w:t>
      </w:r>
      <w:r>
        <w:rPr>
          <w:spacing w:val="35"/>
        </w:rPr>
        <w:t xml:space="preserve"> </w:t>
      </w:r>
      <w:r>
        <w:t>thou</w:t>
      </w:r>
      <w:r>
        <w:rPr>
          <w:spacing w:val="35"/>
        </w:rPr>
        <w:t xml:space="preserve"> </w:t>
      </w:r>
      <w:r>
        <w:t>hadst</w:t>
      </w:r>
      <w:r>
        <w:rPr>
          <w:spacing w:val="35"/>
        </w:rPr>
        <w:t xml:space="preserve"> </w:t>
      </w:r>
      <w:r>
        <w:t>any</w:t>
      </w:r>
      <w:r>
        <w:rPr>
          <w:spacing w:val="35"/>
        </w:rPr>
        <w:t xml:space="preserve"> </w:t>
      </w:r>
      <w:r>
        <w:t>spirit</w:t>
      </w:r>
      <w:r>
        <w:rPr>
          <w:spacing w:val="35"/>
        </w:rPr>
        <w:t xml:space="preserve"> </w:t>
      </w:r>
      <w:r>
        <w:t>of</w:t>
      </w:r>
      <w:r>
        <w:rPr>
          <w:spacing w:val="35"/>
        </w:rPr>
        <w:t xml:space="preserve"> </w:t>
      </w:r>
      <w:r>
        <w:t>humility</w:t>
      </w:r>
      <w:r>
        <w:rPr>
          <w:spacing w:val="35"/>
        </w:rPr>
        <w:t xml:space="preserve"> </w:t>
      </w:r>
      <w:r>
        <w:t>or</w:t>
      </w:r>
      <w:r>
        <w:rPr>
          <w:spacing w:val="35"/>
        </w:rPr>
        <w:t xml:space="preserve"> </w:t>
      </w:r>
      <w:r>
        <w:t>wisdom in</w:t>
      </w:r>
      <w:r>
        <w:rPr>
          <w:spacing w:val="24"/>
        </w:rPr>
        <w:t xml:space="preserve"> </w:t>
      </w:r>
      <w:r>
        <w:t>thee,</w:t>
      </w:r>
      <w:r>
        <w:rPr>
          <w:spacing w:val="24"/>
        </w:rPr>
        <w:t xml:space="preserve"> </w:t>
      </w:r>
      <w:r>
        <w:t>thou</w:t>
      </w:r>
      <w:r>
        <w:rPr>
          <w:spacing w:val="24"/>
        </w:rPr>
        <w:t xml:space="preserve"> </w:t>
      </w:r>
      <w:r>
        <w:t>wouldest</w:t>
      </w:r>
      <w:r>
        <w:rPr>
          <w:spacing w:val="24"/>
        </w:rPr>
        <w:t xml:space="preserve"> </w:t>
      </w:r>
      <w:r>
        <w:t>rather</w:t>
      </w:r>
      <w:r>
        <w:rPr>
          <w:spacing w:val="24"/>
        </w:rPr>
        <w:t xml:space="preserve"> </w:t>
      </w:r>
      <w:r>
        <w:t>think,</w:t>
      </w:r>
      <w:r>
        <w:rPr>
          <w:spacing w:val="24"/>
        </w:rPr>
        <w:t xml:space="preserve"> </w:t>
      </w:r>
      <w:r>
        <w:t>it</w:t>
      </w:r>
      <w:r>
        <w:rPr>
          <w:spacing w:val="24"/>
        </w:rPr>
        <w:t xml:space="preserve"> </w:t>
      </w:r>
      <w:r>
        <w:t>may</w:t>
      </w:r>
      <w:r>
        <w:rPr>
          <w:spacing w:val="24"/>
        </w:rPr>
        <w:t xml:space="preserve"> </w:t>
      </w:r>
      <w:r>
        <w:t>be</w:t>
      </w:r>
      <w:r>
        <w:rPr>
          <w:spacing w:val="24"/>
        </w:rPr>
        <w:t xml:space="preserve"> </w:t>
      </w:r>
      <w:r>
        <w:t>he</w:t>
      </w:r>
      <w:r>
        <w:rPr>
          <w:spacing w:val="24"/>
        </w:rPr>
        <w:t xml:space="preserve"> </w:t>
      </w:r>
      <w:r>
        <w:t>sees</w:t>
      </w:r>
      <w:r>
        <w:rPr>
          <w:spacing w:val="24"/>
        </w:rPr>
        <w:t xml:space="preserve"> </w:t>
      </w:r>
      <w:r>
        <w:t>what</w:t>
      </w:r>
      <w:r>
        <w:rPr>
          <w:spacing w:val="24"/>
        </w:rPr>
        <w:t xml:space="preserve"> </w:t>
      </w:r>
      <w:r>
        <w:t>I</w:t>
      </w:r>
      <w:r>
        <w:rPr>
          <w:spacing w:val="24"/>
        </w:rPr>
        <w:t xml:space="preserve"> </w:t>
      </w:r>
      <w:r>
        <w:t>do</w:t>
      </w:r>
      <w:r>
        <w:rPr>
          <w:spacing w:val="24"/>
        </w:rPr>
        <w:t xml:space="preserve"> </w:t>
      </w:r>
      <w:r>
        <w:t>not,</w:t>
      </w:r>
      <w:r>
        <w:rPr>
          <w:spacing w:val="24"/>
        </w:rPr>
        <w:t xml:space="preserve"> </w:t>
      </w:r>
      <w:r>
        <w:t>I</w:t>
      </w:r>
      <w:r>
        <w:rPr>
          <w:spacing w:val="24"/>
        </w:rPr>
        <w:t xml:space="preserve"> </w:t>
      </w:r>
      <w:r>
        <w:t>am to look to mine own heart and ways, by what principles I go my self : Men who are weak and can see but a little way into things, must take heed they censure not others, who know how to manage businesses better then themselves;</w:t>
      </w:r>
      <w:r>
        <w:rPr>
          <w:spacing w:val="40"/>
        </w:rPr>
        <w:t xml:space="preserve"> </w:t>
      </w:r>
      <w:r>
        <w:t>some</w:t>
      </w:r>
      <w:r>
        <w:rPr>
          <w:spacing w:val="40"/>
        </w:rPr>
        <w:t xml:space="preserve"> </w:t>
      </w:r>
      <w:r>
        <w:t>may</w:t>
      </w:r>
      <w:r>
        <w:rPr>
          <w:spacing w:val="40"/>
        </w:rPr>
        <w:t xml:space="preserve"> </w:t>
      </w:r>
      <w:r>
        <w:t>do</w:t>
      </w:r>
      <w:r>
        <w:rPr>
          <w:spacing w:val="40"/>
        </w:rPr>
        <w:t xml:space="preserve"> </w:t>
      </w:r>
      <w:r>
        <w:t>that</w:t>
      </w:r>
      <w:r>
        <w:rPr>
          <w:spacing w:val="40"/>
        </w:rPr>
        <w:t xml:space="preserve"> </w:t>
      </w:r>
      <w:r>
        <w:t>acceptable</w:t>
      </w:r>
      <w:r>
        <w:rPr>
          <w:spacing w:val="40"/>
        </w:rPr>
        <w:t xml:space="preserve"> </w:t>
      </w:r>
      <w:r>
        <w:t>to</w:t>
      </w:r>
      <w:r>
        <w:rPr>
          <w:spacing w:val="40"/>
        </w:rPr>
        <w:t xml:space="preserve"> </w:t>
      </w:r>
      <w:r>
        <w:t>God,</w:t>
      </w:r>
      <w:r>
        <w:rPr>
          <w:spacing w:val="40"/>
        </w:rPr>
        <w:t xml:space="preserve"> </w:t>
      </w:r>
      <w:r>
        <w:t>that</w:t>
      </w:r>
      <w:r>
        <w:rPr>
          <w:spacing w:val="40"/>
        </w:rPr>
        <w:t xml:space="preserve"> </w:t>
      </w:r>
      <w:r>
        <w:t>thou</w:t>
      </w:r>
      <w:r>
        <w:rPr>
          <w:spacing w:val="40"/>
        </w:rPr>
        <w:t xml:space="preserve"> </w:t>
      </w:r>
      <w:r>
        <w:t>couldest</w:t>
      </w:r>
      <w:r>
        <w:rPr>
          <w:spacing w:val="40"/>
        </w:rPr>
        <w:t xml:space="preserve"> </w:t>
      </w:r>
      <w:r>
        <w:t>not do without an evil conscience: The same honesty and sincerity may continue in a man, though in true wisdom and discretion he applies</w:t>
      </w:r>
      <w:r>
        <w:rPr>
          <w:spacing w:val="80"/>
          <w:w w:val="150"/>
        </w:rPr>
        <w:t xml:space="preserve"> </w:t>
      </w:r>
      <w:r>
        <w:t>himself diversely, according as occasions are divers; as the hand remains the same, whether closed into a fist, or extended abroad, or bent this way</w:t>
      </w:r>
      <w:r>
        <w:rPr>
          <w:spacing w:val="80"/>
        </w:rPr>
        <w:t xml:space="preserve"> </w:t>
      </w:r>
      <w:r>
        <w:t>or that way as occasion serves. Wherefore for your direction in this, take these five rules.</w:t>
      </w:r>
    </w:p>
    <w:p w14:paraId="183C7637">
      <w:pPr>
        <w:pStyle w:val="5"/>
        <w:spacing w:before="268" w:line="261" w:lineRule="auto"/>
        <w:ind w:right="122"/>
      </w:pPr>
      <w:r>
        <w:t>First, We are bound to give the best interpretation upon our brethren's actions we can, if they be not apparently ill; wee should not do as the Logicians,</w:t>
      </w:r>
      <w:r>
        <w:rPr>
          <w:spacing w:val="40"/>
        </w:rPr>
        <w:t xml:space="preserve"> </w:t>
      </w:r>
      <w:r>
        <w:t>Sequi</w:t>
      </w:r>
      <w:r>
        <w:rPr>
          <w:spacing w:val="40"/>
        </w:rPr>
        <w:t xml:space="preserve"> </w:t>
      </w:r>
      <w:r>
        <w:t>partem</w:t>
      </w:r>
      <w:r>
        <w:rPr>
          <w:spacing w:val="40"/>
        </w:rPr>
        <w:t xml:space="preserve"> </w:t>
      </w:r>
      <w:r>
        <w:t>deteriorem,</w:t>
      </w:r>
      <w:r>
        <w:rPr>
          <w:spacing w:val="40"/>
        </w:rPr>
        <w:t xml:space="preserve"> </w:t>
      </w:r>
      <w:r>
        <w:t>but</w:t>
      </w:r>
      <w:r>
        <w:rPr>
          <w:spacing w:val="40"/>
        </w:rPr>
        <w:t xml:space="preserve"> </w:t>
      </w:r>
      <w:r>
        <w:t>incline</w:t>
      </w:r>
      <w:r>
        <w:rPr>
          <w:spacing w:val="40"/>
        </w:rPr>
        <w:t xml:space="preserve"> </w:t>
      </w:r>
      <w:r>
        <w:t>to</w:t>
      </w:r>
      <w:r>
        <w:rPr>
          <w:spacing w:val="40"/>
        </w:rPr>
        <w:t xml:space="preserve"> </w:t>
      </w:r>
      <w:r>
        <w:t>that</w:t>
      </w:r>
      <w:r>
        <w:rPr>
          <w:spacing w:val="40"/>
        </w:rPr>
        <w:t xml:space="preserve"> </w:t>
      </w:r>
      <w:r>
        <w:t>which</w:t>
      </w:r>
      <w:r>
        <w:rPr>
          <w:spacing w:val="40"/>
        </w:rPr>
        <w:t xml:space="preserve"> </w:t>
      </w:r>
      <w:r>
        <w:t>may</w:t>
      </w:r>
      <w:r>
        <w:rPr>
          <w:spacing w:val="40"/>
        </w:rPr>
        <w:t xml:space="preserve"> </w:t>
      </w:r>
      <w:r>
        <w:t>any way be conceived or hoped to have any goodness in it; we must rather wrong</w:t>
      </w:r>
      <w:r>
        <w:rPr>
          <w:spacing w:val="40"/>
        </w:rPr>
        <w:t xml:space="preserve"> </w:t>
      </w:r>
      <w:r>
        <w:t>ourselves</w:t>
      </w:r>
      <w:r>
        <w:rPr>
          <w:spacing w:val="40"/>
        </w:rPr>
        <w:t xml:space="preserve"> </w:t>
      </w:r>
      <w:r>
        <w:t>by</w:t>
      </w:r>
      <w:r>
        <w:rPr>
          <w:spacing w:val="40"/>
        </w:rPr>
        <w:t xml:space="preserve"> </w:t>
      </w:r>
      <w:r>
        <w:t>thinking</w:t>
      </w:r>
      <w:r>
        <w:rPr>
          <w:spacing w:val="40"/>
        </w:rPr>
        <w:t xml:space="preserve"> </w:t>
      </w:r>
      <w:r>
        <w:t>too</w:t>
      </w:r>
      <w:r>
        <w:rPr>
          <w:spacing w:val="40"/>
        </w:rPr>
        <w:t xml:space="preserve"> </w:t>
      </w:r>
      <w:r>
        <w:t>well</w:t>
      </w:r>
      <w:r>
        <w:rPr>
          <w:spacing w:val="40"/>
        </w:rPr>
        <w:t xml:space="preserve"> </w:t>
      </w:r>
      <w:r>
        <w:t>of</w:t>
      </w:r>
      <w:r>
        <w:rPr>
          <w:spacing w:val="40"/>
        </w:rPr>
        <w:t xml:space="preserve"> </w:t>
      </w:r>
      <w:r>
        <w:t>them,</w:t>
      </w:r>
      <w:r>
        <w:rPr>
          <w:spacing w:val="40"/>
        </w:rPr>
        <w:t xml:space="preserve"> </w:t>
      </w:r>
      <w:r>
        <w:t>then</w:t>
      </w:r>
      <w:r>
        <w:rPr>
          <w:spacing w:val="40"/>
        </w:rPr>
        <w:t xml:space="preserve"> </w:t>
      </w:r>
      <w:r>
        <w:t>wrong</w:t>
      </w:r>
      <w:r>
        <w:rPr>
          <w:spacing w:val="40"/>
        </w:rPr>
        <w:t xml:space="preserve"> </w:t>
      </w:r>
      <w:r>
        <w:t>them</w:t>
      </w:r>
      <w:r>
        <w:rPr>
          <w:spacing w:val="40"/>
        </w:rPr>
        <w:t xml:space="preserve"> </w:t>
      </w:r>
      <w:r>
        <w:t>by thinking too ill of them. This would help exceeding much to peace.</w:t>
      </w:r>
    </w:p>
    <w:p w14:paraId="66285E65">
      <w:pPr>
        <w:pStyle w:val="5"/>
        <w:spacing w:before="280" w:line="261" w:lineRule="auto"/>
        <w:ind w:right="118"/>
      </w:pPr>
      <w:r>
        <w:t>Secondly, we should rather be jealous of ourselves then others, knowing more of the evils of our own hearts then we can do of any others.</w:t>
      </w:r>
    </w:p>
    <w:p w14:paraId="6668FEEA">
      <w:pPr>
        <w:pStyle w:val="5"/>
        <w:spacing w:before="286" w:line="261" w:lineRule="auto"/>
        <w:ind w:right="119"/>
      </w:pPr>
      <w:r>
        <w:t>Thirdly, if we know certainly we are right, and others not, our hearts</w:t>
      </w:r>
      <w:r>
        <w:rPr>
          <w:spacing w:val="80"/>
          <w:w w:val="150"/>
        </w:rPr>
        <w:t xml:space="preserve"> </w:t>
      </w:r>
      <w:r>
        <w:t>should</w:t>
      </w:r>
      <w:r>
        <w:rPr>
          <w:spacing w:val="40"/>
        </w:rPr>
        <w:t xml:space="preserve"> </w:t>
      </w:r>
      <w:r>
        <w:t>rather</w:t>
      </w:r>
      <w:r>
        <w:rPr>
          <w:spacing w:val="40"/>
        </w:rPr>
        <w:t xml:space="preserve"> </w:t>
      </w:r>
      <w:r>
        <w:t>bee</w:t>
      </w:r>
      <w:r>
        <w:rPr>
          <w:spacing w:val="40"/>
        </w:rPr>
        <w:t xml:space="preserve"> </w:t>
      </w:r>
      <w:r>
        <w:t>taken</w:t>
      </w:r>
      <w:r>
        <w:rPr>
          <w:spacing w:val="40"/>
        </w:rPr>
        <w:t xml:space="preserve"> </w:t>
      </w:r>
      <w:r>
        <w:t>up</w:t>
      </w:r>
      <w:r>
        <w:rPr>
          <w:spacing w:val="40"/>
        </w:rPr>
        <w:t xml:space="preserve"> </w:t>
      </w:r>
      <w:r>
        <w:t>with</w:t>
      </w:r>
      <w:r>
        <w:rPr>
          <w:spacing w:val="40"/>
        </w:rPr>
        <w:t xml:space="preserve"> </w:t>
      </w:r>
      <w:r>
        <w:t>admiring</w:t>
      </w:r>
      <w:r>
        <w:rPr>
          <w:spacing w:val="40"/>
        </w:rPr>
        <w:t xml:space="preserve"> </w:t>
      </w:r>
      <w:r>
        <w:t>and</w:t>
      </w:r>
      <w:r>
        <w:rPr>
          <w:spacing w:val="40"/>
        </w:rPr>
        <w:t xml:space="preserve"> </w:t>
      </w:r>
      <w:r>
        <w:t>blessing</w:t>
      </w:r>
      <w:r>
        <w:rPr>
          <w:spacing w:val="40"/>
        </w:rPr>
        <w:t xml:space="preserve"> </w:t>
      </w:r>
      <w:r>
        <w:t>GODS</w:t>
      </w:r>
      <w:r>
        <w:rPr>
          <w:spacing w:val="40"/>
        </w:rPr>
        <w:t xml:space="preserve"> </w:t>
      </w:r>
      <w:r>
        <w:t>goodness to us for what he shows us, then in censuring our Brethren for what he</w:t>
      </w:r>
      <w:r>
        <w:rPr>
          <w:spacing w:val="80"/>
          <w:w w:val="150"/>
        </w:rPr>
        <w:t xml:space="preserve"> </w:t>
      </w:r>
      <w:r>
        <w:t>hath denied them.</w:t>
      </w:r>
    </w:p>
    <w:p w14:paraId="52B87BFC">
      <w:pPr>
        <w:pStyle w:val="5"/>
        <w:spacing w:before="283" w:line="261" w:lineRule="auto"/>
        <w:ind w:right="130"/>
      </w:pPr>
      <w:r>
        <w:t>Fourthly, we must remember, that not long since we were ourselves of another mind, and yet we sinned not against our light.</w:t>
      </w:r>
    </w:p>
    <w:p w14:paraId="4858E776">
      <w:pPr>
        <w:pStyle w:val="5"/>
        <w:spacing w:before="286" w:line="261" w:lineRule="auto"/>
        <w:ind w:right="121"/>
      </w:pPr>
      <w:r>
        <w:t>Fifthly, we must consider also that in other things our Brethren see what</w:t>
      </w:r>
      <w:r>
        <w:rPr>
          <w:spacing w:val="80"/>
        </w:rPr>
        <w:t xml:space="preserve"> </w:t>
      </w:r>
      <w:r>
        <w:t>we</w:t>
      </w:r>
      <w:r>
        <w:rPr>
          <w:spacing w:val="28"/>
        </w:rPr>
        <w:t xml:space="preserve"> </w:t>
      </w:r>
      <w:r>
        <w:t>do</w:t>
      </w:r>
      <w:r>
        <w:rPr>
          <w:spacing w:val="29"/>
        </w:rPr>
        <w:t xml:space="preserve"> </w:t>
      </w:r>
      <w:r>
        <w:t>not,</w:t>
      </w:r>
      <w:r>
        <w:rPr>
          <w:spacing w:val="29"/>
        </w:rPr>
        <w:t xml:space="preserve"> </w:t>
      </w:r>
      <w:r>
        <w:t>and</w:t>
      </w:r>
      <w:r>
        <w:rPr>
          <w:spacing w:val="28"/>
        </w:rPr>
        <w:t xml:space="preserve"> </w:t>
      </w:r>
      <w:r>
        <w:t>we</w:t>
      </w:r>
      <w:r>
        <w:rPr>
          <w:spacing w:val="29"/>
        </w:rPr>
        <w:t xml:space="preserve"> </w:t>
      </w:r>
      <w:r>
        <w:t>would</w:t>
      </w:r>
      <w:r>
        <w:rPr>
          <w:spacing w:val="29"/>
        </w:rPr>
        <w:t xml:space="preserve"> </w:t>
      </w:r>
      <w:r>
        <w:t>be</w:t>
      </w:r>
      <w:r>
        <w:rPr>
          <w:spacing w:val="29"/>
        </w:rPr>
        <w:t xml:space="preserve"> </w:t>
      </w:r>
      <w:r>
        <w:t>loath</w:t>
      </w:r>
      <w:r>
        <w:rPr>
          <w:spacing w:val="28"/>
        </w:rPr>
        <w:t xml:space="preserve"> </w:t>
      </w:r>
      <w:r>
        <w:t>to</w:t>
      </w:r>
      <w:r>
        <w:rPr>
          <w:spacing w:val="29"/>
        </w:rPr>
        <w:t xml:space="preserve"> </w:t>
      </w:r>
      <w:r>
        <w:t>have</w:t>
      </w:r>
      <w:r>
        <w:rPr>
          <w:spacing w:val="29"/>
        </w:rPr>
        <w:t xml:space="preserve"> </w:t>
      </w:r>
      <w:r>
        <w:t>such</w:t>
      </w:r>
      <w:r>
        <w:rPr>
          <w:spacing w:val="28"/>
        </w:rPr>
        <w:t xml:space="preserve"> </w:t>
      </w:r>
      <w:r>
        <w:t>measure</w:t>
      </w:r>
      <w:r>
        <w:rPr>
          <w:spacing w:val="29"/>
        </w:rPr>
        <w:t xml:space="preserve"> </w:t>
      </w:r>
      <w:r>
        <w:t>from</w:t>
      </w:r>
      <w:r>
        <w:rPr>
          <w:spacing w:val="29"/>
        </w:rPr>
        <w:t xml:space="preserve"> </w:t>
      </w:r>
      <w:r>
        <w:t>them,</w:t>
      </w:r>
      <w:r>
        <w:rPr>
          <w:spacing w:val="29"/>
        </w:rPr>
        <w:t xml:space="preserve"> </w:t>
      </w:r>
      <w:r>
        <w:rPr>
          <w:spacing w:val="-4"/>
        </w:rPr>
        <w:t>that</w:t>
      </w:r>
    </w:p>
    <w:p w14:paraId="354F9980">
      <w:pPr>
        <w:spacing w:after="0" w:line="261" w:lineRule="auto"/>
        <w:sectPr>
          <w:pgSz w:w="12240" w:h="15840"/>
          <w:pgMar w:top="1360" w:right="1320" w:bottom="280" w:left="1340" w:header="720" w:footer="720" w:gutter="0"/>
          <w:cols w:space="720" w:num="1"/>
        </w:sectPr>
      </w:pPr>
    </w:p>
    <w:p w14:paraId="16F7CE0E">
      <w:pPr>
        <w:pStyle w:val="5"/>
        <w:spacing w:line="261" w:lineRule="auto"/>
        <w:ind w:right="118"/>
      </w:pPr>
      <w:r>
        <w:t>they should judge us,* going against our light, and to be acted by by-ends</w:t>
      </w:r>
      <w:r>
        <w:rPr>
          <w:spacing w:val="80"/>
          <w:w w:val="150"/>
        </w:rPr>
        <w:t xml:space="preserve"> </w:t>
      </w:r>
      <w:r>
        <w:t>in</w:t>
      </w:r>
      <w:r>
        <w:rPr>
          <w:spacing w:val="38"/>
        </w:rPr>
        <w:t xml:space="preserve"> </w:t>
      </w:r>
      <w:r>
        <w:t>that</w:t>
      </w:r>
      <w:r>
        <w:rPr>
          <w:spacing w:val="38"/>
        </w:rPr>
        <w:t xml:space="preserve"> </w:t>
      </w:r>
      <w:r>
        <w:t>we</w:t>
      </w:r>
      <w:r>
        <w:rPr>
          <w:spacing w:val="39"/>
        </w:rPr>
        <w:t xml:space="preserve"> </w:t>
      </w:r>
      <w:r>
        <w:t>differ</w:t>
      </w:r>
      <w:r>
        <w:rPr>
          <w:spacing w:val="38"/>
        </w:rPr>
        <w:t xml:space="preserve"> </w:t>
      </w:r>
      <w:r>
        <w:t>from</w:t>
      </w:r>
      <w:r>
        <w:rPr>
          <w:spacing w:val="38"/>
        </w:rPr>
        <w:t xml:space="preserve"> </w:t>
      </w:r>
      <w:r>
        <w:t>them.</w:t>
      </w:r>
      <w:r>
        <w:rPr>
          <w:spacing w:val="39"/>
        </w:rPr>
        <w:t xml:space="preserve"> </w:t>
      </w:r>
      <w:r>
        <w:t>We</w:t>
      </w:r>
      <w:r>
        <w:rPr>
          <w:spacing w:val="38"/>
        </w:rPr>
        <w:t xml:space="preserve"> </w:t>
      </w:r>
      <w:r>
        <w:t>must</w:t>
      </w:r>
      <w:r>
        <w:rPr>
          <w:spacing w:val="38"/>
        </w:rPr>
        <w:t xml:space="preserve"> </w:t>
      </w:r>
      <w:r>
        <w:t>grant,</w:t>
      </w:r>
      <w:r>
        <w:rPr>
          <w:spacing w:val="38"/>
        </w:rPr>
        <w:t xml:space="preserve"> </w:t>
      </w:r>
      <w:r>
        <w:t>that</w:t>
      </w:r>
      <w:r>
        <w:rPr>
          <w:spacing w:val="38"/>
        </w:rPr>
        <w:t xml:space="preserve"> </w:t>
      </w:r>
      <w:r>
        <w:t>liberty</w:t>
      </w:r>
      <w:r>
        <w:rPr>
          <w:spacing w:val="39"/>
        </w:rPr>
        <w:t xml:space="preserve"> </w:t>
      </w:r>
      <w:r>
        <w:t>to</w:t>
      </w:r>
      <w:r>
        <w:rPr>
          <w:spacing w:val="38"/>
        </w:rPr>
        <w:t xml:space="preserve"> </w:t>
      </w:r>
      <w:r>
        <w:t>our</w:t>
      </w:r>
      <w:r>
        <w:rPr>
          <w:spacing w:val="39"/>
        </w:rPr>
        <w:t xml:space="preserve"> </w:t>
      </w:r>
      <w:r>
        <w:t>Brethren we would have ourselves; that is not to be involved in the judgements of others, but try all things, and keep what God makes known to us to be</w:t>
      </w:r>
      <w:r>
        <w:rPr>
          <w:spacing w:val="80"/>
        </w:rPr>
        <w:t xml:space="preserve"> </w:t>
      </w:r>
      <w:r>
        <w:t>good;</w:t>
      </w:r>
      <w:r>
        <w:rPr>
          <w:spacing w:val="27"/>
        </w:rPr>
        <w:t xml:space="preserve"> </w:t>
      </w:r>
      <w:r>
        <w:t>This</w:t>
      </w:r>
      <w:r>
        <w:rPr>
          <w:spacing w:val="26"/>
        </w:rPr>
        <w:t xml:space="preserve"> </w:t>
      </w:r>
      <w:r>
        <w:t>liberty,</w:t>
      </w:r>
      <w:r>
        <w:rPr>
          <w:spacing w:val="27"/>
        </w:rPr>
        <w:t xml:space="preserve"> </w:t>
      </w:r>
      <w:r>
        <w:t>says</w:t>
      </w:r>
      <w:r>
        <w:rPr>
          <w:spacing w:val="27"/>
        </w:rPr>
        <w:t xml:space="preserve"> </w:t>
      </w:r>
      <w:r>
        <w:t>Luther,</w:t>
      </w:r>
      <w:r>
        <w:rPr>
          <w:spacing w:val="27"/>
        </w:rPr>
        <w:t xml:space="preserve"> </w:t>
      </w:r>
      <w:r>
        <w:t>Paul</w:t>
      </w:r>
      <w:r>
        <w:rPr>
          <w:spacing w:val="26"/>
        </w:rPr>
        <w:t xml:space="preserve"> </w:t>
      </w:r>
      <w:r>
        <w:t>hath</w:t>
      </w:r>
      <w:r>
        <w:rPr>
          <w:spacing w:val="27"/>
        </w:rPr>
        <w:t xml:space="preserve"> </w:t>
      </w:r>
      <w:r>
        <w:t>given</w:t>
      </w:r>
      <w:r>
        <w:rPr>
          <w:spacing w:val="26"/>
        </w:rPr>
        <w:t xml:space="preserve"> </w:t>
      </w:r>
      <w:r>
        <w:t>me,</w:t>
      </w:r>
      <w:r>
        <w:rPr>
          <w:spacing w:val="27"/>
        </w:rPr>
        <w:t xml:space="preserve"> </w:t>
      </w:r>
      <w:r>
        <w:t>and</w:t>
      </w:r>
      <w:r>
        <w:rPr>
          <w:spacing w:val="27"/>
        </w:rPr>
        <w:t xml:space="preserve"> </w:t>
      </w:r>
      <w:r>
        <w:t>I</w:t>
      </w:r>
      <w:r>
        <w:rPr>
          <w:spacing w:val="27"/>
        </w:rPr>
        <w:t xml:space="preserve"> </w:t>
      </w:r>
      <w:r>
        <w:t>will</w:t>
      </w:r>
      <w:r>
        <w:rPr>
          <w:spacing w:val="26"/>
        </w:rPr>
        <w:t xml:space="preserve"> </w:t>
      </w:r>
      <w:r>
        <w:t>stand</w:t>
      </w:r>
      <w:r>
        <w:rPr>
          <w:spacing w:val="27"/>
        </w:rPr>
        <w:t xml:space="preserve"> </w:t>
      </w:r>
      <w:r>
        <w:t>to</w:t>
      </w:r>
      <w:r>
        <w:rPr>
          <w:spacing w:val="27"/>
        </w:rPr>
        <w:t xml:space="preserve"> </w:t>
      </w:r>
      <w:r>
        <w:t>it, I will not suffer it to be captivated.</w:t>
      </w:r>
    </w:p>
    <w:p w14:paraId="00834FBD">
      <w:pPr>
        <w:pStyle w:val="5"/>
        <w:spacing w:before="280" w:line="261" w:lineRule="auto"/>
        <w:ind w:right="122"/>
      </w:pPr>
      <w:r>
        <w:t>The ninth Dividing Principle. Rules of prudence are sufficient to guide us</w:t>
      </w:r>
      <w:r>
        <w:rPr>
          <w:spacing w:val="80"/>
          <w:w w:val="150"/>
        </w:rPr>
        <w:t xml:space="preserve"> </w:t>
      </w:r>
      <w:r>
        <w:t>in natural things and civil affairs, and may as well suffice us in spiritual</w:t>
      </w:r>
      <w:r>
        <w:rPr>
          <w:spacing w:val="80"/>
          <w:w w:val="150"/>
        </w:rPr>
        <w:t xml:space="preserve"> </w:t>
      </w:r>
      <w:r>
        <w:t>and Church-Affairs.</w:t>
      </w:r>
    </w:p>
    <w:p w14:paraId="6106FC70">
      <w:pPr>
        <w:pStyle w:val="5"/>
        <w:spacing w:before="285" w:line="261" w:lineRule="auto"/>
        <w:ind w:right="119"/>
      </w:pPr>
      <w:r>
        <w:t>A Great part of our divisions about Church-affairs comes from this Principle: If God would help us with right apprehensions about this, our divisions would in a great measure vanish. Those whose consciences are taken</w:t>
      </w:r>
      <w:r>
        <w:rPr>
          <w:spacing w:val="40"/>
        </w:rPr>
        <w:t xml:space="preserve"> </w:t>
      </w:r>
      <w:r>
        <w:t>with</w:t>
      </w:r>
      <w:r>
        <w:rPr>
          <w:spacing w:val="40"/>
        </w:rPr>
        <w:t xml:space="preserve"> </w:t>
      </w:r>
      <w:r>
        <w:t>a</w:t>
      </w:r>
      <w:r>
        <w:rPr>
          <w:spacing w:val="40"/>
        </w:rPr>
        <w:t xml:space="preserve"> </w:t>
      </w:r>
      <w:r>
        <w:t>contrary</w:t>
      </w:r>
      <w:r>
        <w:rPr>
          <w:spacing w:val="40"/>
        </w:rPr>
        <w:t xml:space="preserve"> </w:t>
      </w:r>
      <w:r>
        <w:t>principle,</w:t>
      </w:r>
      <w:r>
        <w:rPr>
          <w:spacing w:val="40"/>
        </w:rPr>
        <w:t xml:space="preserve"> </w:t>
      </w:r>
      <w:r>
        <w:t>namely,</w:t>
      </w:r>
      <w:r>
        <w:rPr>
          <w:spacing w:val="40"/>
        </w:rPr>
        <w:t xml:space="preserve"> </w:t>
      </w:r>
      <w:r>
        <w:t>that</w:t>
      </w:r>
      <w:r>
        <w:rPr>
          <w:spacing w:val="40"/>
        </w:rPr>
        <w:t xml:space="preserve"> </w:t>
      </w:r>
      <w:r>
        <w:t>there</w:t>
      </w:r>
      <w:r>
        <w:rPr>
          <w:spacing w:val="40"/>
        </w:rPr>
        <w:t xml:space="preserve"> </w:t>
      </w:r>
      <w:r>
        <w:t>must</w:t>
      </w:r>
      <w:r>
        <w:rPr>
          <w:spacing w:val="40"/>
        </w:rPr>
        <w:t xml:space="preserve"> </w:t>
      </w:r>
      <w:r>
        <w:t>be</w:t>
      </w:r>
      <w:r>
        <w:rPr>
          <w:spacing w:val="40"/>
        </w:rPr>
        <w:t xml:space="preserve"> </w:t>
      </w:r>
      <w:r>
        <w:t>institutions for all things that are properly Ecclesiastical and spiritual, they cannot</w:t>
      </w:r>
      <w:r>
        <w:rPr>
          <w:spacing w:val="80"/>
          <w:w w:val="150"/>
        </w:rPr>
        <w:t xml:space="preserve"> </w:t>
      </w:r>
      <w:r>
        <w:t>yield to any such thing, till they see the stamp on, an institution upon it: Others who think because prudence is enough to order civil affairs, there needs no institution for these things, they think such as stand for them to</w:t>
      </w:r>
      <w:r>
        <w:rPr>
          <w:spacing w:val="40"/>
        </w:rPr>
        <w:t xml:space="preserve"> </w:t>
      </w:r>
      <w:r>
        <w:t>be too rigid and stiff in their way.</w:t>
      </w:r>
    </w:p>
    <w:p w14:paraId="39510537">
      <w:pPr>
        <w:pStyle w:val="5"/>
        <w:spacing w:before="277" w:line="261" w:lineRule="auto"/>
        <w:ind w:right="118"/>
      </w:pPr>
      <w:r>
        <w:t>It divides also upon this ground: In the corrupt estate of the Church (such as ours yet is) if we bind to institutions, we shall be sorely pinched with many things that will be very troublesome to us; but if we go according to the</w:t>
      </w:r>
      <w:r>
        <w:rPr>
          <w:spacing w:val="40"/>
        </w:rPr>
        <w:t xml:space="preserve"> </w:t>
      </w:r>
      <w:r>
        <w:t>rules</w:t>
      </w:r>
      <w:r>
        <w:rPr>
          <w:spacing w:val="40"/>
        </w:rPr>
        <w:t xml:space="preserve"> </w:t>
      </w:r>
      <w:r>
        <w:t>of</w:t>
      </w:r>
      <w:r>
        <w:rPr>
          <w:spacing w:val="40"/>
        </w:rPr>
        <w:t xml:space="preserve"> </w:t>
      </w:r>
      <w:r>
        <w:t>common</w:t>
      </w:r>
      <w:r>
        <w:rPr>
          <w:spacing w:val="40"/>
        </w:rPr>
        <w:t xml:space="preserve"> </w:t>
      </w:r>
      <w:r>
        <w:t>prudence,</w:t>
      </w:r>
      <w:r>
        <w:rPr>
          <w:spacing w:val="40"/>
        </w:rPr>
        <w:t xml:space="preserve"> </w:t>
      </w:r>
      <w:r>
        <w:t>we</w:t>
      </w:r>
      <w:r>
        <w:rPr>
          <w:spacing w:val="40"/>
        </w:rPr>
        <w:t xml:space="preserve"> </w:t>
      </w:r>
      <w:r>
        <w:t>may</w:t>
      </w:r>
      <w:r>
        <w:rPr>
          <w:spacing w:val="40"/>
        </w:rPr>
        <w:t xml:space="preserve"> </w:t>
      </w:r>
      <w:r>
        <w:t>decline,</w:t>
      </w:r>
      <w:r>
        <w:rPr>
          <w:spacing w:val="40"/>
        </w:rPr>
        <w:t xml:space="preserve"> </w:t>
      </w:r>
      <w:r>
        <w:t>or</w:t>
      </w:r>
      <w:r>
        <w:rPr>
          <w:spacing w:val="40"/>
        </w:rPr>
        <w:t xml:space="preserve"> </w:t>
      </w:r>
      <w:r>
        <w:t>alter</w:t>
      </w:r>
      <w:r>
        <w:rPr>
          <w:spacing w:val="40"/>
        </w:rPr>
        <w:t xml:space="preserve"> </w:t>
      </w:r>
      <w:r>
        <w:t>what</w:t>
      </w:r>
      <w:r>
        <w:rPr>
          <w:spacing w:val="40"/>
        </w:rPr>
        <w:t xml:space="preserve"> </w:t>
      </w:r>
      <w:r>
        <w:t>would pinch,</w:t>
      </w:r>
      <w:r>
        <w:rPr>
          <w:spacing w:val="32"/>
        </w:rPr>
        <w:t xml:space="preserve"> </w:t>
      </w:r>
      <w:r>
        <w:t>and</w:t>
      </w:r>
      <w:r>
        <w:rPr>
          <w:spacing w:val="32"/>
        </w:rPr>
        <w:t xml:space="preserve"> </w:t>
      </w:r>
      <w:r>
        <w:t>take</w:t>
      </w:r>
      <w:r>
        <w:rPr>
          <w:spacing w:val="32"/>
        </w:rPr>
        <w:t xml:space="preserve"> </w:t>
      </w:r>
      <w:r>
        <w:t>up</w:t>
      </w:r>
      <w:r>
        <w:rPr>
          <w:spacing w:val="32"/>
        </w:rPr>
        <w:t xml:space="preserve"> </w:t>
      </w:r>
      <w:r>
        <w:t>what</w:t>
      </w:r>
      <w:r>
        <w:rPr>
          <w:spacing w:val="30"/>
        </w:rPr>
        <w:t xml:space="preserve"> </w:t>
      </w:r>
      <w:r>
        <w:t>may</w:t>
      </w:r>
      <w:r>
        <w:rPr>
          <w:spacing w:val="32"/>
        </w:rPr>
        <w:t xml:space="preserve"> </w:t>
      </w:r>
      <w:r>
        <w:t>be</w:t>
      </w:r>
      <w:r>
        <w:rPr>
          <w:spacing w:val="32"/>
        </w:rPr>
        <w:t xml:space="preserve"> </w:t>
      </w:r>
      <w:r>
        <w:t>commodious</w:t>
      </w:r>
      <w:r>
        <w:rPr>
          <w:spacing w:val="32"/>
        </w:rPr>
        <w:t xml:space="preserve"> </w:t>
      </w:r>
      <w:r>
        <w:t>for</w:t>
      </w:r>
      <w:r>
        <w:rPr>
          <w:spacing w:val="32"/>
        </w:rPr>
        <w:t xml:space="preserve"> </w:t>
      </w:r>
      <w:r>
        <w:t>us:</w:t>
      </w:r>
      <w:r>
        <w:rPr>
          <w:spacing w:val="32"/>
        </w:rPr>
        <w:t xml:space="preserve"> </w:t>
      </w:r>
      <w:r>
        <w:t>Hence</w:t>
      </w:r>
      <w:r>
        <w:rPr>
          <w:spacing w:val="32"/>
        </w:rPr>
        <w:t xml:space="preserve"> </w:t>
      </w:r>
      <w:r>
        <w:t>the</w:t>
      </w:r>
      <w:r>
        <w:rPr>
          <w:spacing w:val="32"/>
        </w:rPr>
        <w:t xml:space="preserve"> </w:t>
      </w:r>
      <w:r>
        <w:t>principle is very desirable, if it can be maintained, men will strive hard before they will lose it; and on the other side, God is looked at as a jealous God, who</w:t>
      </w:r>
      <w:r>
        <w:rPr>
          <w:spacing w:val="80"/>
        </w:rPr>
        <w:t xml:space="preserve"> </w:t>
      </w:r>
      <w:r>
        <w:t>not will suffer a mans wisdom to share with him in the things of his worship,</w:t>
      </w:r>
      <w:r>
        <w:rPr>
          <w:spacing w:val="40"/>
        </w:rPr>
        <w:t xml:space="preserve"> </w:t>
      </w:r>
      <w:r>
        <w:t>which</w:t>
      </w:r>
      <w:r>
        <w:rPr>
          <w:spacing w:val="40"/>
        </w:rPr>
        <w:t xml:space="preserve"> </w:t>
      </w:r>
      <w:r>
        <w:t>are</w:t>
      </w:r>
      <w:r>
        <w:rPr>
          <w:spacing w:val="40"/>
        </w:rPr>
        <w:t xml:space="preserve"> </w:t>
      </w:r>
      <w:r>
        <w:t>spiritual</w:t>
      </w:r>
      <w:r>
        <w:rPr>
          <w:spacing w:val="40"/>
        </w:rPr>
        <w:t xml:space="preserve"> </w:t>
      </w:r>
      <w:r>
        <w:t>and</w:t>
      </w:r>
      <w:r>
        <w:rPr>
          <w:spacing w:val="40"/>
        </w:rPr>
        <w:t xml:space="preserve"> </w:t>
      </w:r>
      <w:r>
        <w:t>holy,</w:t>
      </w:r>
      <w:r>
        <w:rPr>
          <w:spacing w:val="40"/>
        </w:rPr>
        <w:t xml:space="preserve"> </w:t>
      </w:r>
      <w:r>
        <w:t>to</w:t>
      </w:r>
      <w:r>
        <w:rPr>
          <w:spacing w:val="40"/>
        </w:rPr>
        <w:t xml:space="preserve"> </w:t>
      </w:r>
      <w:r>
        <w:t>appoint</w:t>
      </w:r>
      <w:r>
        <w:rPr>
          <w:spacing w:val="40"/>
        </w:rPr>
        <w:t xml:space="preserve"> </w:t>
      </w:r>
      <w:r>
        <w:t>and</w:t>
      </w:r>
      <w:r>
        <w:rPr>
          <w:spacing w:val="40"/>
        </w:rPr>
        <w:t xml:space="preserve"> </w:t>
      </w:r>
      <w:r>
        <w:t>leave</w:t>
      </w:r>
      <w:r>
        <w:rPr>
          <w:spacing w:val="40"/>
        </w:rPr>
        <w:t xml:space="preserve"> </w:t>
      </w:r>
      <w:r>
        <w:t>out</w:t>
      </w:r>
      <w:r>
        <w:rPr>
          <w:spacing w:val="40"/>
        </w:rPr>
        <w:t xml:space="preserve"> </w:t>
      </w:r>
      <w:r>
        <w:t>as</w:t>
      </w:r>
      <w:r>
        <w:rPr>
          <w:spacing w:val="40"/>
        </w:rPr>
        <w:t xml:space="preserve"> </w:t>
      </w:r>
      <w:r>
        <w:t>may bee most commodious for the freedom of them from trouble, therefore</w:t>
      </w:r>
      <w:r>
        <w:rPr>
          <w:spacing w:val="80"/>
          <w:w w:val="150"/>
        </w:rPr>
        <w:t xml:space="preserve"> </w:t>
      </w:r>
      <w:r>
        <w:t>they dare not yield to any Ordinance that is beyond civil, but upon some institution of CHRIST in his Word, and this divides.</w:t>
      </w:r>
    </w:p>
    <w:p w14:paraId="5FA55C55">
      <w:pPr>
        <w:pStyle w:val="5"/>
        <w:spacing w:before="274" w:line="261" w:lineRule="auto"/>
        <w:ind w:right="120"/>
      </w:pPr>
      <w:r>
        <w:t>Now for your help in this: As God hath given two lights to the world, the Sun,</w:t>
      </w:r>
      <w:r>
        <w:rPr>
          <w:spacing w:val="40"/>
        </w:rPr>
        <w:t xml:space="preserve"> </w:t>
      </w:r>
      <w:r>
        <w:t>the</w:t>
      </w:r>
      <w:r>
        <w:rPr>
          <w:spacing w:val="40"/>
        </w:rPr>
        <w:t xml:space="preserve"> </w:t>
      </w:r>
      <w:r>
        <w:t>greater</w:t>
      </w:r>
      <w:r>
        <w:rPr>
          <w:spacing w:val="40"/>
        </w:rPr>
        <w:t xml:space="preserve"> </w:t>
      </w:r>
      <w:r>
        <w:t>to</w:t>
      </w:r>
      <w:r>
        <w:rPr>
          <w:spacing w:val="40"/>
        </w:rPr>
        <w:t xml:space="preserve"> </w:t>
      </w:r>
      <w:r>
        <w:t>rule</w:t>
      </w:r>
      <w:r>
        <w:rPr>
          <w:spacing w:val="40"/>
        </w:rPr>
        <w:t xml:space="preserve"> </w:t>
      </w:r>
      <w:r>
        <w:t>the</w:t>
      </w:r>
      <w:r>
        <w:rPr>
          <w:spacing w:val="40"/>
        </w:rPr>
        <w:t xml:space="preserve"> </w:t>
      </w:r>
      <w:r>
        <w:t>day;</w:t>
      </w:r>
      <w:r>
        <w:rPr>
          <w:spacing w:val="40"/>
        </w:rPr>
        <w:t xml:space="preserve"> </w:t>
      </w:r>
      <w:r>
        <w:t>and</w:t>
      </w:r>
      <w:r>
        <w:rPr>
          <w:spacing w:val="40"/>
        </w:rPr>
        <w:t xml:space="preserve"> </w:t>
      </w:r>
      <w:r>
        <w:t>the</w:t>
      </w:r>
      <w:r>
        <w:rPr>
          <w:spacing w:val="40"/>
        </w:rPr>
        <w:t xml:space="preserve"> </w:t>
      </w:r>
      <w:r>
        <w:t>Moon,</w:t>
      </w:r>
      <w:r>
        <w:rPr>
          <w:spacing w:val="40"/>
        </w:rPr>
        <w:t xml:space="preserve"> </w:t>
      </w:r>
      <w:r>
        <w:t>the</w:t>
      </w:r>
      <w:r>
        <w:rPr>
          <w:spacing w:val="40"/>
        </w:rPr>
        <w:t xml:space="preserve"> </w:t>
      </w:r>
      <w:r>
        <w:t>lesser,</w:t>
      </w:r>
      <w:r>
        <w:rPr>
          <w:spacing w:val="40"/>
        </w:rPr>
        <w:t xml:space="preserve"> </w:t>
      </w:r>
      <w:r>
        <w:t>to</w:t>
      </w:r>
      <w:r>
        <w:rPr>
          <w:spacing w:val="40"/>
        </w:rPr>
        <w:t xml:space="preserve"> </w:t>
      </w:r>
      <w:r>
        <w:t>rule</w:t>
      </w:r>
      <w:r>
        <w:rPr>
          <w:spacing w:val="40"/>
        </w:rPr>
        <w:t xml:space="preserve"> </w:t>
      </w:r>
      <w:r>
        <w:t>the night: So he hath given two Lights to man, to guide his course; the Scriptures</w:t>
      </w:r>
      <w:r>
        <w:rPr>
          <w:spacing w:val="26"/>
        </w:rPr>
        <w:t xml:space="preserve"> </w:t>
      </w:r>
      <w:r>
        <w:t>the</w:t>
      </w:r>
      <w:r>
        <w:rPr>
          <w:spacing w:val="27"/>
        </w:rPr>
        <w:t xml:space="preserve"> </w:t>
      </w:r>
      <w:r>
        <w:t>greater,</w:t>
      </w:r>
      <w:r>
        <w:rPr>
          <w:spacing w:val="27"/>
        </w:rPr>
        <w:t xml:space="preserve"> </w:t>
      </w:r>
      <w:r>
        <w:t>to</w:t>
      </w:r>
      <w:r>
        <w:rPr>
          <w:spacing w:val="27"/>
        </w:rPr>
        <w:t xml:space="preserve"> </w:t>
      </w:r>
      <w:r>
        <w:t>guide</w:t>
      </w:r>
      <w:r>
        <w:rPr>
          <w:spacing w:val="27"/>
        </w:rPr>
        <w:t xml:space="preserve"> </w:t>
      </w:r>
      <w:r>
        <w:t>man,</w:t>
      </w:r>
      <w:r>
        <w:rPr>
          <w:spacing w:val="27"/>
        </w:rPr>
        <w:t xml:space="preserve"> </w:t>
      </w:r>
      <w:r>
        <w:t>especially</w:t>
      </w:r>
      <w:r>
        <w:rPr>
          <w:spacing w:val="27"/>
        </w:rPr>
        <w:t xml:space="preserve"> </w:t>
      </w:r>
      <w:r>
        <w:t>in</w:t>
      </w:r>
      <w:r>
        <w:rPr>
          <w:spacing w:val="26"/>
        </w:rPr>
        <w:t xml:space="preserve"> </w:t>
      </w:r>
      <w:r>
        <w:t>his</w:t>
      </w:r>
      <w:r>
        <w:rPr>
          <w:spacing w:val="27"/>
        </w:rPr>
        <w:t xml:space="preserve"> </w:t>
      </w:r>
      <w:r>
        <w:t>spiritual</w:t>
      </w:r>
      <w:r>
        <w:rPr>
          <w:spacing w:val="27"/>
        </w:rPr>
        <w:t xml:space="preserve"> </w:t>
      </w:r>
      <w:r>
        <w:rPr>
          <w:spacing w:val="-2"/>
        </w:rPr>
        <w:t>condition,</w:t>
      </w:r>
    </w:p>
    <w:p w14:paraId="3DEE58EE">
      <w:pPr>
        <w:spacing w:after="0" w:line="261" w:lineRule="auto"/>
        <w:sectPr>
          <w:pgSz w:w="12240" w:h="15840"/>
          <w:pgMar w:top="1360" w:right="1320" w:bottom="280" w:left="1340" w:header="720" w:footer="720" w:gutter="0"/>
          <w:cols w:space="720" w:num="1"/>
        </w:sectPr>
      </w:pPr>
    </w:p>
    <w:p w14:paraId="6E62FEDF">
      <w:pPr>
        <w:pStyle w:val="5"/>
        <w:spacing w:line="261" w:lineRule="auto"/>
        <w:ind w:right="121"/>
      </w:pPr>
      <w:r>
        <w:t>in those more immediate references he hath to God, for his worship and enjoyment</w:t>
      </w:r>
      <w:r>
        <w:rPr>
          <w:spacing w:val="40"/>
        </w:rPr>
        <w:t xml:space="preserve"> </w:t>
      </w:r>
      <w:r>
        <w:t>of</w:t>
      </w:r>
      <w:r>
        <w:rPr>
          <w:spacing w:val="40"/>
        </w:rPr>
        <w:t xml:space="preserve"> </w:t>
      </w:r>
      <w:r>
        <w:t>communion</w:t>
      </w:r>
      <w:r>
        <w:rPr>
          <w:spacing w:val="40"/>
        </w:rPr>
        <w:t xml:space="preserve"> </w:t>
      </w:r>
      <w:r>
        <w:t>with</w:t>
      </w:r>
      <w:r>
        <w:rPr>
          <w:spacing w:val="40"/>
        </w:rPr>
        <w:t xml:space="preserve"> </w:t>
      </w:r>
      <w:r>
        <w:t>him;</w:t>
      </w:r>
      <w:r>
        <w:rPr>
          <w:spacing w:val="40"/>
        </w:rPr>
        <w:t xml:space="preserve"> </w:t>
      </w:r>
      <w:r>
        <w:t>The</w:t>
      </w:r>
      <w:r>
        <w:rPr>
          <w:spacing w:val="40"/>
        </w:rPr>
        <w:t xml:space="preserve"> </w:t>
      </w:r>
      <w:r>
        <w:t>other</w:t>
      </w:r>
      <w:r>
        <w:rPr>
          <w:spacing w:val="40"/>
        </w:rPr>
        <w:t xml:space="preserve"> </w:t>
      </w:r>
      <w:r>
        <w:t>the</w:t>
      </w:r>
      <w:r>
        <w:rPr>
          <w:spacing w:val="40"/>
        </w:rPr>
        <w:t xml:space="preserve"> </w:t>
      </w:r>
      <w:r>
        <w:t>less,</w:t>
      </w:r>
      <w:r>
        <w:rPr>
          <w:spacing w:val="40"/>
        </w:rPr>
        <w:t xml:space="preserve"> </w:t>
      </w:r>
      <w:r>
        <w:t>the</w:t>
      </w:r>
      <w:r>
        <w:rPr>
          <w:spacing w:val="40"/>
        </w:rPr>
        <w:t xml:space="preserve"> </w:t>
      </w:r>
      <w:r>
        <w:t>light</w:t>
      </w:r>
      <w:r>
        <w:rPr>
          <w:spacing w:val="40"/>
        </w:rPr>
        <w:t xml:space="preserve"> </w:t>
      </w:r>
      <w:r>
        <w:t>of Reason, to be his guide in natural and civil things, in the ordering his life</w:t>
      </w:r>
      <w:r>
        <w:rPr>
          <w:spacing w:val="40"/>
        </w:rPr>
        <w:t xml:space="preserve"> </w:t>
      </w:r>
      <w:r>
        <w:t>for his natural and civil good; and though it is true, Religion makes use of Reason, and we have help from the Scriptures in our natural and civil affairs, yet these two lights have their distinct special use, according to</w:t>
      </w:r>
      <w:r>
        <w:rPr>
          <w:spacing w:val="40"/>
        </w:rPr>
        <w:t xml:space="preserve"> </w:t>
      </w:r>
      <w:r>
        <w:t>those distinct conditions of man.</w:t>
      </w:r>
    </w:p>
    <w:p w14:paraId="074F462B">
      <w:pPr>
        <w:pStyle w:val="5"/>
        <w:spacing w:before="279" w:line="261" w:lineRule="auto"/>
        <w:ind w:right="118"/>
      </w:pPr>
      <w:r>
        <w:t>When,</w:t>
      </w:r>
      <w:r>
        <w:rPr>
          <w:spacing w:val="40"/>
        </w:rPr>
        <w:t xml:space="preserve"> </w:t>
      </w:r>
      <w:r>
        <w:t>I</w:t>
      </w:r>
      <w:r>
        <w:rPr>
          <w:spacing w:val="40"/>
        </w:rPr>
        <w:t xml:space="preserve"> </w:t>
      </w:r>
      <w:r>
        <w:t>say,*</w:t>
      </w:r>
      <w:r>
        <w:rPr>
          <w:spacing w:val="40"/>
        </w:rPr>
        <w:t xml:space="preserve"> </w:t>
      </w:r>
      <w:r>
        <w:t>we</w:t>
      </w:r>
      <w:r>
        <w:rPr>
          <w:spacing w:val="40"/>
        </w:rPr>
        <w:t xml:space="preserve"> </w:t>
      </w:r>
      <w:r>
        <w:t>must</w:t>
      </w:r>
      <w:r>
        <w:rPr>
          <w:spacing w:val="40"/>
        </w:rPr>
        <w:t xml:space="preserve"> </w:t>
      </w:r>
      <w:r>
        <w:t>have</w:t>
      </w:r>
      <w:r>
        <w:rPr>
          <w:spacing w:val="40"/>
        </w:rPr>
        <w:t xml:space="preserve"> </w:t>
      </w:r>
      <w:r>
        <w:t>Scripture,</w:t>
      </w:r>
      <w:r>
        <w:rPr>
          <w:spacing w:val="40"/>
        </w:rPr>
        <w:t xml:space="preserve"> </w:t>
      </w:r>
      <w:r>
        <w:t>and</w:t>
      </w:r>
      <w:r>
        <w:rPr>
          <w:spacing w:val="40"/>
        </w:rPr>
        <w:t xml:space="preserve"> </w:t>
      </w:r>
      <w:r>
        <w:t>in</w:t>
      </w:r>
      <w:r>
        <w:rPr>
          <w:spacing w:val="40"/>
        </w:rPr>
        <w:t xml:space="preserve"> </w:t>
      </w:r>
      <w:r>
        <w:t>it</w:t>
      </w:r>
      <w:r>
        <w:rPr>
          <w:spacing w:val="40"/>
        </w:rPr>
        <w:t xml:space="preserve"> </w:t>
      </w:r>
      <w:r>
        <w:t>institutions</w:t>
      </w:r>
      <w:r>
        <w:rPr>
          <w:spacing w:val="40"/>
        </w:rPr>
        <w:t xml:space="preserve"> </w:t>
      </w:r>
      <w:r>
        <w:t>for</w:t>
      </w:r>
      <w:r>
        <w:rPr>
          <w:spacing w:val="40"/>
        </w:rPr>
        <w:t xml:space="preserve"> </w:t>
      </w:r>
      <w:r>
        <w:t>those things</w:t>
      </w:r>
      <w:r>
        <w:rPr>
          <w:spacing w:val="40"/>
        </w:rPr>
        <w:t xml:space="preserve"> </w:t>
      </w:r>
      <w:r>
        <w:t>which</w:t>
      </w:r>
      <w:r>
        <w:rPr>
          <w:spacing w:val="40"/>
        </w:rPr>
        <w:t xml:space="preserve"> </w:t>
      </w:r>
      <w:r>
        <w:t>are</w:t>
      </w:r>
      <w:r>
        <w:rPr>
          <w:spacing w:val="40"/>
        </w:rPr>
        <w:t xml:space="preserve"> </w:t>
      </w:r>
      <w:r>
        <w:t>spiritual,</w:t>
      </w:r>
      <w:r>
        <w:rPr>
          <w:spacing w:val="40"/>
        </w:rPr>
        <w:t xml:space="preserve"> </w:t>
      </w:r>
      <w:r>
        <w:t>and</w:t>
      </w:r>
      <w:r>
        <w:rPr>
          <w:spacing w:val="40"/>
        </w:rPr>
        <w:t xml:space="preserve"> </w:t>
      </w:r>
      <w:r>
        <w:t>properly</w:t>
      </w:r>
      <w:r>
        <w:rPr>
          <w:spacing w:val="40"/>
        </w:rPr>
        <w:t xml:space="preserve"> </w:t>
      </w:r>
      <w:r>
        <w:t>Church-affairs,</w:t>
      </w:r>
      <w:r>
        <w:rPr>
          <w:spacing w:val="40"/>
        </w:rPr>
        <w:t xml:space="preserve"> </w:t>
      </w:r>
      <w:r>
        <w:t>I</w:t>
      </w:r>
      <w:r>
        <w:rPr>
          <w:spacing w:val="40"/>
        </w:rPr>
        <w:t xml:space="preserve"> </w:t>
      </w:r>
      <w:r>
        <w:t>mean whatsoever is made use of for the drawing my soul nearer to God, or God nearer to me; or for the tendering up my Homage to God, beyond what it hath in the nature of the thing, put into it by God; for that I must have an institution,</w:t>
      </w:r>
      <w:r>
        <w:rPr>
          <w:spacing w:val="35"/>
        </w:rPr>
        <w:t xml:space="preserve"> </w:t>
      </w:r>
      <w:r>
        <w:t>I</w:t>
      </w:r>
      <w:r>
        <w:rPr>
          <w:spacing w:val="35"/>
        </w:rPr>
        <w:t xml:space="preserve"> </w:t>
      </w:r>
      <w:r>
        <w:t>must</w:t>
      </w:r>
      <w:r>
        <w:rPr>
          <w:spacing w:val="35"/>
        </w:rPr>
        <w:t xml:space="preserve"> </w:t>
      </w:r>
      <w:r>
        <w:t>not</w:t>
      </w:r>
      <w:r>
        <w:rPr>
          <w:spacing w:val="35"/>
        </w:rPr>
        <w:t xml:space="preserve"> </w:t>
      </w:r>
      <w:r>
        <w:t>frame</w:t>
      </w:r>
      <w:r>
        <w:rPr>
          <w:spacing w:val="35"/>
        </w:rPr>
        <w:t xml:space="preserve"> </w:t>
      </w:r>
      <w:r>
        <w:t>any</w:t>
      </w:r>
      <w:r>
        <w:rPr>
          <w:spacing w:val="35"/>
        </w:rPr>
        <w:t xml:space="preserve"> </w:t>
      </w:r>
      <w:r>
        <w:t>such</w:t>
      </w:r>
      <w:r>
        <w:rPr>
          <w:spacing w:val="35"/>
        </w:rPr>
        <w:t xml:space="preserve"> </w:t>
      </w:r>
      <w:r>
        <w:t>thing</w:t>
      </w:r>
      <w:r>
        <w:rPr>
          <w:spacing w:val="35"/>
        </w:rPr>
        <w:t xml:space="preserve"> </w:t>
      </w:r>
      <w:r>
        <w:t>to</w:t>
      </w:r>
      <w:r>
        <w:rPr>
          <w:spacing w:val="35"/>
        </w:rPr>
        <w:t xml:space="preserve"> </w:t>
      </w:r>
      <w:r>
        <w:t>my</w:t>
      </w:r>
      <w:r>
        <w:rPr>
          <w:spacing w:val="35"/>
        </w:rPr>
        <w:t xml:space="preserve"> </w:t>
      </w:r>
      <w:r>
        <w:t>self</w:t>
      </w:r>
      <w:r>
        <w:rPr>
          <w:spacing w:val="35"/>
        </w:rPr>
        <w:t xml:space="preserve"> </w:t>
      </w:r>
      <w:r>
        <w:t>;</w:t>
      </w:r>
      <w:r>
        <w:rPr>
          <w:spacing w:val="35"/>
        </w:rPr>
        <w:t xml:space="preserve"> </w:t>
      </w:r>
      <w:r>
        <w:t>if</w:t>
      </w:r>
      <w:r>
        <w:rPr>
          <w:spacing w:val="35"/>
        </w:rPr>
        <w:t xml:space="preserve"> </w:t>
      </w:r>
      <w:r>
        <w:t>I</w:t>
      </w:r>
      <w:r>
        <w:rPr>
          <w:spacing w:val="35"/>
        </w:rPr>
        <w:t xml:space="preserve"> </w:t>
      </w:r>
      <w:r>
        <w:t>make</w:t>
      </w:r>
      <w:r>
        <w:rPr>
          <w:spacing w:val="35"/>
        </w:rPr>
        <w:t xml:space="preserve"> </w:t>
      </w:r>
      <w:r>
        <w:t>use</w:t>
      </w:r>
      <w:r>
        <w:rPr>
          <w:spacing w:val="35"/>
        </w:rPr>
        <w:t xml:space="preserve"> </w:t>
      </w:r>
      <w:r>
        <w:t>of any</w:t>
      </w:r>
      <w:r>
        <w:rPr>
          <w:spacing w:val="40"/>
        </w:rPr>
        <w:t xml:space="preserve"> </w:t>
      </w:r>
      <w:r>
        <w:t>thing</w:t>
      </w:r>
      <w:r>
        <w:rPr>
          <w:spacing w:val="40"/>
        </w:rPr>
        <w:t xml:space="preserve"> </w:t>
      </w:r>
      <w:r>
        <w:t>of</w:t>
      </w:r>
      <w:r>
        <w:rPr>
          <w:spacing w:val="40"/>
        </w:rPr>
        <w:t xml:space="preserve"> </w:t>
      </w:r>
      <w:r>
        <w:t>mine</w:t>
      </w:r>
      <w:r>
        <w:rPr>
          <w:spacing w:val="40"/>
        </w:rPr>
        <w:t xml:space="preserve"> </w:t>
      </w:r>
      <w:r>
        <w:t>own,</w:t>
      </w:r>
      <w:r>
        <w:rPr>
          <w:spacing w:val="40"/>
        </w:rPr>
        <w:t xml:space="preserve"> </w:t>
      </w:r>
      <w:r>
        <w:t>for</w:t>
      </w:r>
      <w:r>
        <w:rPr>
          <w:spacing w:val="40"/>
        </w:rPr>
        <w:t xml:space="preserve"> </w:t>
      </w:r>
      <w:r>
        <w:t>such</w:t>
      </w:r>
      <w:r>
        <w:rPr>
          <w:spacing w:val="40"/>
        </w:rPr>
        <w:t xml:space="preserve"> </w:t>
      </w:r>
      <w:r>
        <w:t>an</w:t>
      </w:r>
      <w:r>
        <w:rPr>
          <w:spacing w:val="40"/>
        </w:rPr>
        <w:t xml:space="preserve"> </w:t>
      </w:r>
      <w:r>
        <w:t>end</w:t>
      </w:r>
      <w:r>
        <w:rPr>
          <w:spacing w:val="40"/>
        </w:rPr>
        <w:t xml:space="preserve"> </w:t>
      </w:r>
      <w:r>
        <w:t>that</w:t>
      </w:r>
      <w:r>
        <w:rPr>
          <w:spacing w:val="40"/>
        </w:rPr>
        <w:t xml:space="preserve"> </w:t>
      </w:r>
      <w:r>
        <w:t>I</w:t>
      </w:r>
      <w:r>
        <w:rPr>
          <w:spacing w:val="40"/>
        </w:rPr>
        <w:t xml:space="preserve"> </w:t>
      </w:r>
      <w:r>
        <w:t>may</w:t>
      </w:r>
      <w:r>
        <w:rPr>
          <w:spacing w:val="40"/>
        </w:rPr>
        <w:t xml:space="preserve"> </w:t>
      </w:r>
      <w:r>
        <w:t>worship</w:t>
      </w:r>
      <w:r>
        <w:rPr>
          <w:spacing w:val="40"/>
        </w:rPr>
        <w:t xml:space="preserve"> </w:t>
      </w:r>
      <w:r>
        <w:t>God</w:t>
      </w:r>
      <w:r>
        <w:rPr>
          <w:spacing w:val="40"/>
        </w:rPr>
        <w:t xml:space="preserve"> </w:t>
      </w:r>
      <w:r>
        <w:t>by,</w:t>
      </w:r>
      <w:r>
        <w:rPr>
          <w:spacing w:val="40"/>
        </w:rPr>
        <w:t xml:space="preserve"> </w:t>
      </w:r>
      <w:r>
        <w:t>or that God might convey some spiritual efficacy to me in the use of it,</w:t>
      </w:r>
      <w:r>
        <w:rPr>
          <w:spacing w:val="80"/>
        </w:rPr>
        <w:t xml:space="preserve"> </w:t>
      </w:r>
      <w:r>
        <w:t>because</w:t>
      </w:r>
      <w:r>
        <w:rPr>
          <w:spacing w:val="40"/>
        </w:rPr>
        <w:t xml:space="preserve"> </w:t>
      </w:r>
      <w:r>
        <w:t>it</w:t>
      </w:r>
      <w:r>
        <w:rPr>
          <w:spacing w:val="40"/>
        </w:rPr>
        <w:t xml:space="preserve"> </w:t>
      </w:r>
      <w:r>
        <w:t>is</w:t>
      </w:r>
      <w:r>
        <w:rPr>
          <w:spacing w:val="40"/>
        </w:rPr>
        <w:t xml:space="preserve"> </w:t>
      </w:r>
      <w:r>
        <w:t>a</w:t>
      </w:r>
      <w:r>
        <w:rPr>
          <w:spacing w:val="40"/>
        </w:rPr>
        <w:t xml:space="preserve"> </w:t>
      </w:r>
      <w:r>
        <w:t>thing</w:t>
      </w:r>
      <w:r>
        <w:rPr>
          <w:spacing w:val="40"/>
        </w:rPr>
        <w:t xml:space="preserve"> </w:t>
      </w:r>
      <w:r>
        <w:t>that</w:t>
      </w:r>
      <w:r>
        <w:rPr>
          <w:spacing w:val="40"/>
        </w:rPr>
        <w:t xml:space="preserve"> </w:t>
      </w:r>
      <w:r>
        <w:t>I</w:t>
      </w:r>
      <w:r>
        <w:rPr>
          <w:spacing w:val="40"/>
        </w:rPr>
        <w:t xml:space="preserve"> </w:t>
      </w:r>
      <w:r>
        <w:t>think</w:t>
      </w:r>
      <w:r>
        <w:rPr>
          <w:spacing w:val="40"/>
        </w:rPr>
        <w:t xml:space="preserve"> </w:t>
      </w:r>
      <w:r>
        <w:t>as</w:t>
      </w:r>
      <w:r>
        <w:rPr>
          <w:spacing w:val="40"/>
        </w:rPr>
        <w:t xml:space="preserve"> </w:t>
      </w:r>
      <w:r>
        <w:t>fit</w:t>
      </w:r>
      <w:r>
        <w:rPr>
          <w:spacing w:val="40"/>
        </w:rPr>
        <w:t xml:space="preserve"> </w:t>
      </w:r>
      <w:r>
        <w:t>for</w:t>
      </w:r>
      <w:r>
        <w:rPr>
          <w:spacing w:val="40"/>
        </w:rPr>
        <w:t xml:space="preserve"> </w:t>
      </w:r>
      <w:r>
        <w:t>such</w:t>
      </w:r>
      <w:r>
        <w:rPr>
          <w:spacing w:val="40"/>
        </w:rPr>
        <w:t xml:space="preserve"> </w:t>
      </w:r>
      <w:r>
        <w:t>an</w:t>
      </w:r>
      <w:r>
        <w:rPr>
          <w:spacing w:val="40"/>
        </w:rPr>
        <w:t xml:space="preserve"> </w:t>
      </w:r>
      <w:r>
        <w:t>end,</w:t>
      </w:r>
      <w:r>
        <w:rPr>
          <w:spacing w:val="40"/>
        </w:rPr>
        <w:t xml:space="preserve"> </w:t>
      </w:r>
      <w:r>
        <w:t>as</w:t>
      </w:r>
      <w:r>
        <w:rPr>
          <w:spacing w:val="40"/>
        </w:rPr>
        <w:t xml:space="preserve"> </w:t>
      </w:r>
      <w:r>
        <w:t>other Ordinances</w:t>
      </w:r>
      <w:r>
        <w:rPr>
          <w:spacing w:val="40"/>
        </w:rPr>
        <w:t xml:space="preserve"> </w:t>
      </w:r>
      <w:r>
        <w:t>I</w:t>
      </w:r>
      <w:r>
        <w:rPr>
          <w:spacing w:val="40"/>
        </w:rPr>
        <w:t xml:space="preserve"> </w:t>
      </w:r>
      <w:r>
        <w:t>find</w:t>
      </w:r>
      <w:r>
        <w:rPr>
          <w:spacing w:val="40"/>
        </w:rPr>
        <w:t xml:space="preserve"> </w:t>
      </w:r>
      <w:r>
        <w:t>in</w:t>
      </w:r>
      <w:r>
        <w:rPr>
          <w:spacing w:val="40"/>
        </w:rPr>
        <w:t xml:space="preserve"> </w:t>
      </w:r>
      <w:r>
        <w:t>the</w:t>
      </w:r>
      <w:r>
        <w:rPr>
          <w:spacing w:val="40"/>
        </w:rPr>
        <w:t xml:space="preserve"> </w:t>
      </w:r>
      <w:r>
        <w:t>Word,</w:t>
      </w:r>
      <w:r>
        <w:rPr>
          <w:spacing w:val="40"/>
        </w:rPr>
        <w:t xml:space="preserve"> </w:t>
      </w:r>
      <w:r>
        <w:t>and</w:t>
      </w:r>
      <w:r>
        <w:rPr>
          <w:spacing w:val="40"/>
        </w:rPr>
        <w:t xml:space="preserve"> </w:t>
      </w:r>
      <w:r>
        <w:t>yet</w:t>
      </w:r>
      <w:r>
        <w:rPr>
          <w:spacing w:val="40"/>
        </w:rPr>
        <w:t xml:space="preserve"> </w:t>
      </w:r>
      <w:r>
        <w:t>have</w:t>
      </w:r>
      <w:r>
        <w:rPr>
          <w:spacing w:val="40"/>
        </w:rPr>
        <w:t xml:space="preserve"> </w:t>
      </w:r>
      <w:r>
        <w:t>not</w:t>
      </w:r>
      <w:r>
        <w:rPr>
          <w:spacing w:val="40"/>
        </w:rPr>
        <w:t xml:space="preserve"> </w:t>
      </w:r>
      <w:r>
        <w:t>an</w:t>
      </w:r>
      <w:r>
        <w:rPr>
          <w:spacing w:val="40"/>
        </w:rPr>
        <w:t xml:space="preserve"> </w:t>
      </w:r>
      <w:r>
        <w:t>institution</w:t>
      </w:r>
      <w:r>
        <w:rPr>
          <w:spacing w:val="40"/>
        </w:rPr>
        <w:t xml:space="preserve"> </w:t>
      </w:r>
      <w:r>
        <w:t>for</w:t>
      </w:r>
      <w:r>
        <w:rPr>
          <w:spacing w:val="40"/>
        </w:rPr>
        <w:t xml:space="preserve"> </w:t>
      </w:r>
      <w:r>
        <w:t>it;</w:t>
      </w:r>
      <w:r>
        <w:rPr>
          <w:spacing w:val="40"/>
        </w:rPr>
        <w:t xml:space="preserve"> </w:t>
      </w:r>
      <w:r>
        <w:t>in this</w:t>
      </w:r>
      <w:r>
        <w:rPr>
          <w:spacing w:val="39"/>
        </w:rPr>
        <w:t xml:space="preserve"> </w:t>
      </w:r>
      <w:r>
        <w:t>I</w:t>
      </w:r>
      <w:r>
        <w:rPr>
          <w:spacing w:val="39"/>
        </w:rPr>
        <w:t xml:space="preserve"> </w:t>
      </w:r>
      <w:r>
        <w:t>sin</w:t>
      </w:r>
      <w:r>
        <w:rPr>
          <w:spacing w:val="39"/>
        </w:rPr>
        <w:t xml:space="preserve"> </w:t>
      </w:r>
      <w:r>
        <w:t>against</w:t>
      </w:r>
      <w:r>
        <w:rPr>
          <w:spacing w:val="39"/>
        </w:rPr>
        <w:t xml:space="preserve"> </w:t>
      </w:r>
      <w:r>
        <w:t>Christ</w:t>
      </w:r>
      <w:r>
        <w:rPr>
          <w:spacing w:val="39"/>
        </w:rPr>
        <w:t xml:space="preserve"> </w:t>
      </w:r>
      <w:r>
        <w:t>the</w:t>
      </w:r>
      <w:r>
        <w:rPr>
          <w:spacing w:val="39"/>
        </w:rPr>
        <w:t xml:space="preserve"> </w:t>
      </w:r>
      <w:r>
        <w:t>Lord,</w:t>
      </w:r>
      <w:r>
        <w:rPr>
          <w:spacing w:val="39"/>
        </w:rPr>
        <w:t xml:space="preserve"> </w:t>
      </w:r>
      <w:r>
        <w:t>who</w:t>
      </w:r>
      <w:r>
        <w:rPr>
          <w:spacing w:val="39"/>
        </w:rPr>
        <w:t xml:space="preserve"> </w:t>
      </w:r>
      <w:r>
        <w:t>alone</w:t>
      </w:r>
      <w:r>
        <w:rPr>
          <w:spacing w:val="39"/>
        </w:rPr>
        <w:t xml:space="preserve"> </w:t>
      </w:r>
      <w:r>
        <w:t>hath</w:t>
      </w:r>
      <w:r>
        <w:rPr>
          <w:spacing w:val="39"/>
        </w:rPr>
        <w:t xml:space="preserve"> </w:t>
      </w:r>
      <w:r>
        <w:t>power</w:t>
      </w:r>
      <w:r>
        <w:rPr>
          <w:spacing w:val="39"/>
        </w:rPr>
        <w:t xml:space="preserve"> </w:t>
      </w:r>
      <w:r>
        <w:t>to</w:t>
      </w:r>
      <w:r>
        <w:rPr>
          <w:spacing w:val="39"/>
        </w:rPr>
        <w:t xml:space="preserve"> </w:t>
      </w:r>
      <w:r>
        <w:t>set</w:t>
      </w:r>
      <w:r>
        <w:rPr>
          <w:spacing w:val="39"/>
        </w:rPr>
        <w:t xml:space="preserve"> </w:t>
      </w:r>
      <w:r>
        <w:t>apart</w:t>
      </w:r>
      <w:r>
        <w:rPr>
          <w:spacing w:val="39"/>
        </w:rPr>
        <w:t xml:space="preserve"> </w:t>
      </w:r>
      <w:r>
        <w:t>the use of what he pleaseth, for the tendering up Homage to God, or the conveying</w:t>
      </w:r>
      <w:r>
        <w:rPr>
          <w:spacing w:val="40"/>
        </w:rPr>
        <w:t xml:space="preserve"> </w:t>
      </w:r>
      <w:r>
        <w:t>of</w:t>
      </w:r>
      <w:r>
        <w:rPr>
          <w:spacing w:val="40"/>
        </w:rPr>
        <w:t xml:space="preserve"> </w:t>
      </w:r>
      <w:r>
        <w:t>any</w:t>
      </w:r>
      <w:r>
        <w:rPr>
          <w:spacing w:val="40"/>
        </w:rPr>
        <w:t xml:space="preserve"> </w:t>
      </w:r>
      <w:r>
        <w:t>spiritual</w:t>
      </w:r>
      <w:r>
        <w:rPr>
          <w:spacing w:val="40"/>
        </w:rPr>
        <w:t xml:space="preserve"> </w:t>
      </w:r>
      <w:r>
        <w:t>efficacy</w:t>
      </w:r>
      <w:r>
        <w:rPr>
          <w:spacing w:val="40"/>
        </w:rPr>
        <w:t xml:space="preserve"> </w:t>
      </w:r>
      <w:r>
        <w:t>from</w:t>
      </w:r>
      <w:r>
        <w:rPr>
          <w:spacing w:val="40"/>
        </w:rPr>
        <w:t xml:space="preserve"> </w:t>
      </w:r>
      <w:r>
        <w:t>God</w:t>
      </w:r>
      <w:r>
        <w:rPr>
          <w:spacing w:val="40"/>
        </w:rPr>
        <w:t xml:space="preserve"> </w:t>
      </w:r>
      <w:r>
        <w:t>into</w:t>
      </w:r>
      <w:r>
        <w:rPr>
          <w:spacing w:val="40"/>
        </w:rPr>
        <w:t xml:space="preserve"> </w:t>
      </w:r>
      <w:r>
        <w:t>the</w:t>
      </w:r>
      <w:r>
        <w:rPr>
          <w:spacing w:val="40"/>
        </w:rPr>
        <w:t xml:space="preserve"> </w:t>
      </w:r>
      <w:r>
        <w:t>hearts</w:t>
      </w:r>
      <w:r>
        <w:rPr>
          <w:spacing w:val="40"/>
        </w:rPr>
        <w:t xml:space="preserve"> </w:t>
      </w:r>
      <w:r>
        <w:t>of</w:t>
      </w:r>
      <w:r>
        <w:rPr>
          <w:spacing w:val="40"/>
        </w:rPr>
        <w:t xml:space="preserve"> </w:t>
      </w:r>
      <w:r>
        <w:t xml:space="preserve">his </w:t>
      </w:r>
      <w:r>
        <w:rPr>
          <w:spacing w:val="-2"/>
        </w:rPr>
        <w:t>servants.</w:t>
      </w:r>
    </w:p>
    <w:p w14:paraId="7937607B">
      <w:pPr>
        <w:pStyle w:val="5"/>
        <w:spacing w:before="272" w:line="261" w:lineRule="auto"/>
        <w:ind w:right="119"/>
      </w:pPr>
      <w:r>
        <w:t>Mans natural and civil good, is not so high, but reason and prudence will reach</w:t>
      </w:r>
      <w:r>
        <w:rPr>
          <w:spacing w:val="30"/>
        </w:rPr>
        <w:t xml:space="preserve"> </w:t>
      </w:r>
      <w:r>
        <w:t>them;</w:t>
      </w:r>
      <w:r>
        <w:rPr>
          <w:spacing w:val="30"/>
        </w:rPr>
        <w:t xml:space="preserve"> </w:t>
      </w:r>
      <w:r>
        <w:t>but</w:t>
      </w:r>
      <w:r>
        <w:rPr>
          <w:spacing w:val="29"/>
        </w:rPr>
        <w:t xml:space="preserve"> </w:t>
      </w:r>
      <w:r>
        <w:t>for</w:t>
      </w:r>
      <w:r>
        <w:rPr>
          <w:spacing w:val="29"/>
        </w:rPr>
        <w:t xml:space="preserve"> </w:t>
      </w:r>
      <w:r>
        <w:t>such</w:t>
      </w:r>
      <w:r>
        <w:rPr>
          <w:spacing w:val="30"/>
        </w:rPr>
        <w:t xml:space="preserve"> </w:t>
      </w:r>
      <w:r>
        <w:t>things</w:t>
      </w:r>
      <w:r>
        <w:rPr>
          <w:spacing w:val="30"/>
        </w:rPr>
        <w:t xml:space="preserve"> </w:t>
      </w:r>
      <w:r>
        <w:t>as</w:t>
      </w:r>
      <w:r>
        <w:rPr>
          <w:spacing w:val="30"/>
        </w:rPr>
        <w:t xml:space="preserve"> </w:t>
      </w:r>
      <w:r>
        <w:t>these</w:t>
      </w:r>
      <w:r>
        <w:rPr>
          <w:spacing w:val="29"/>
        </w:rPr>
        <w:t xml:space="preserve"> </w:t>
      </w:r>
      <w:r>
        <w:t>are,</w:t>
      </w:r>
      <w:r>
        <w:rPr>
          <w:spacing w:val="30"/>
        </w:rPr>
        <w:t xml:space="preserve"> </w:t>
      </w:r>
      <w:r>
        <w:t>all</w:t>
      </w:r>
      <w:r>
        <w:rPr>
          <w:spacing w:val="29"/>
        </w:rPr>
        <w:t xml:space="preserve"> </w:t>
      </w:r>
      <w:r>
        <w:t>the</w:t>
      </w:r>
      <w:r>
        <w:rPr>
          <w:spacing w:val="29"/>
        </w:rPr>
        <w:t xml:space="preserve"> </w:t>
      </w:r>
      <w:r>
        <w:t>reason</w:t>
      </w:r>
      <w:r>
        <w:rPr>
          <w:spacing w:val="29"/>
        </w:rPr>
        <w:t xml:space="preserve"> </w:t>
      </w:r>
      <w:r>
        <w:t>and</w:t>
      </w:r>
      <w:r>
        <w:rPr>
          <w:spacing w:val="30"/>
        </w:rPr>
        <w:t xml:space="preserve"> </w:t>
      </w:r>
      <w:r>
        <w:t>prudence in the world lies too low, they cannot without sinful presumption attempt the</w:t>
      </w:r>
      <w:r>
        <w:rPr>
          <w:spacing w:val="40"/>
        </w:rPr>
        <w:t xml:space="preserve"> </w:t>
      </w:r>
      <w:r>
        <w:t>putting</w:t>
      </w:r>
      <w:r>
        <w:rPr>
          <w:spacing w:val="40"/>
        </w:rPr>
        <w:t xml:space="preserve"> </w:t>
      </w:r>
      <w:r>
        <w:t>any</w:t>
      </w:r>
      <w:r>
        <w:rPr>
          <w:spacing w:val="40"/>
        </w:rPr>
        <w:t xml:space="preserve"> </w:t>
      </w:r>
      <w:r>
        <w:t>thing</w:t>
      </w:r>
      <w:r>
        <w:rPr>
          <w:spacing w:val="40"/>
        </w:rPr>
        <w:t xml:space="preserve"> </w:t>
      </w:r>
      <w:r>
        <w:t>of</w:t>
      </w:r>
      <w:r>
        <w:rPr>
          <w:spacing w:val="40"/>
        </w:rPr>
        <w:t xml:space="preserve"> </w:t>
      </w:r>
      <w:r>
        <w:t>their</w:t>
      </w:r>
      <w:r>
        <w:rPr>
          <w:spacing w:val="40"/>
        </w:rPr>
        <w:t xml:space="preserve"> </w:t>
      </w:r>
      <w:r>
        <w:t>own</w:t>
      </w:r>
      <w:r>
        <w:rPr>
          <w:spacing w:val="40"/>
        </w:rPr>
        <w:t xml:space="preserve"> </w:t>
      </w:r>
      <w:r>
        <w:t>in</w:t>
      </w:r>
      <w:r>
        <w:rPr>
          <w:spacing w:val="40"/>
        </w:rPr>
        <w:t xml:space="preserve"> </w:t>
      </w:r>
      <w:r>
        <w:t>the</w:t>
      </w:r>
      <w:r>
        <w:rPr>
          <w:spacing w:val="40"/>
        </w:rPr>
        <w:t xml:space="preserve"> </w:t>
      </w:r>
      <w:r>
        <w:t>place</w:t>
      </w:r>
      <w:r>
        <w:rPr>
          <w:spacing w:val="40"/>
        </w:rPr>
        <w:t xml:space="preserve"> </w:t>
      </w:r>
      <w:r>
        <w:t>of</w:t>
      </w:r>
      <w:r>
        <w:rPr>
          <w:spacing w:val="40"/>
        </w:rPr>
        <w:t xml:space="preserve"> </w:t>
      </w:r>
      <w:r>
        <w:t>these:</w:t>
      </w:r>
      <w:r>
        <w:rPr>
          <w:spacing w:val="40"/>
        </w:rPr>
        <w:t xml:space="preserve"> </w:t>
      </w:r>
      <w:r>
        <w:t>Therefore</w:t>
      </w:r>
      <w:r>
        <w:rPr>
          <w:spacing w:val="40"/>
        </w:rPr>
        <w:t xml:space="preserve"> </w:t>
      </w:r>
      <w:r>
        <w:t>there can be no other Officers in the Church, to act by any spiritual power, then what</w:t>
      </w:r>
      <w:r>
        <w:rPr>
          <w:spacing w:val="40"/>
        </w:rPr>
        <w:t xml:space="preserve"> </w:t>
      </w:r>
      <w:r>
        <w:t>wee</w:t>
      </w:r>
      <w:r>
        <w:rPr>
          <w:spacing w:val="40"/>
        </w:rPr>
        <w:t xml:space="preserve"> </w:t>
      </w:r>
      <w:r>
        <w:t>find</w:t>
      </w:r>
      <w:r>
        <w:rPr>
          <w:spacing w:val="40"/>
        </w:rPr>
        <w:t xml:space="preserve"> </w:t>
      </w:r>
      <w:r>
        <w:t>in</w:t>
      </w:r>
      <w:r>
        <w:rPr>
          <w:spacing w:val="40"/>
        </w:rPr>
        <w:t xml:space="preserve"> </w:t>
      </w:r>
      <w:r>
        <w:t>the</w:t>
      </w:r>
      <w:r>
        <w:rPr>
          <w:spacing w:val="40"/>
        </w:rPr>
        <w:t xml:space="preserve"> </w:t>
      </w:r>
      <w:r>
        <w:t>Word;</w:t>
      </w:r>
      <w:r>
        <w:rPr>
          <w:spacing w:val="40"/>
        </w:rPr>
        <w:t xml:space="preserve"> </w:t>
      </w:r>
      <w:r>
        <w:t>no</w:t>
      </w:r>
      <w:r>
        <w:rPr>
          <w:spacing w:val="40"/>
        </w:rPr>
        <w:t xml:space="preserve"> </w:t>
      </w:r>
      <w:r>
        <w:t>new</w:t>
      </w:r>
      <w:r>
        <w:rPr>
          <w:spacing w:val="40"/>
        </w:rPr>
        <w:t xml:space="preserve"> </w:t>
      </w:r>
      <w:r>
        <w:t>Ordinances,</w:t>
      </w:r>
      <w:r>
        <w:rPr>
          <w:spacing w:val="40"/>
        </w:rPr>
        <w:t xml:space="preserve"> </w:t>
      </w:r>
      <w:r>
        <w:t>no</w:t>
      </w:r>
      <w:r>
        <w:rPr>
          <w:spacing w:val="40"/>
        </w:rPr>
        <w:t xml:space="preserve"> </w:t>
      </w:r>
      <w:r>
        <w:t>new</w:t>
      </w:r>
      <w:r>
        <w:rPr>
          <w:spacing w:val="40"/>
        </w:rPr>
        <w:t xml:space="preserve"> </w:t>
      </w:r>
      <w:r>
        <w:t>Courts</w:t>
      </w:r>
      <w:r>
        <w:rPr>
          <w:spacing w:val="40"/>
        </w:rPr>
        <w:t xml:space="preserve"> </w:t>
      </w:r>
      <w:r>
        <w:t>erected, no kind of authority, no extent of authority any further then we find in Scripture: The proof is evident, all Church Ordinances are for spiritual</w:t>
      </w:r>
      <w:r>
        <w:rPr>
          <w:spacing w:val="40"/>
        </w:rPr>
        <w:t xml:space="preserve"> </w:t>
      </w:r>
      <w:r>
        <w:t>ends, to work by a spiritual efficacy, beyond what is natural or civil; and</w:t>
      </w:r>
      <w:r>
        <w:rPr>
          <w:spacing w:val="80"/>
          <w:w w:val="150"/>
        </w:rPr>
        <w:t xml:space="preserve"> </w:t>
      </w:r>
      <w:r>
        <w:t>the efficacy of the power of government consists much in those who</w:t>
      </w:r>
      <w:r>
        <w:rPr>
          <w:spacing w:val="80"/>
        </w:rPr>
        <w:t xml:space="preserve"> </w:t>
      </w:r>
      <w:r>
        <w:t>govern; if they have not their Charter to authorize their power and the extent of it, it loses its efficacy, though it bee otherwise managed with</w:t>
      </w:r>
      <w:r>
        <w:rPr>
          <w:spacing w:val="80"/>
          <w:w w:val="150"/>
        </w:rPr>
        <w:t xml:space="preserve"> </w:t>
      </w:r>
      <w:r>
        <w:t>never so much wisdom and justice; the same act that is an act of justice in one,</w:t>
      </w:r>
      <w:r>
        <w:rPr>
          <w:spacing w:val="10"/>
        </w:rPr>
        <w:t xml:space="preserve"> </w:t>
      </w:r>
      <w:r>
        <w:t>is</w:t>
      </w:r>
      <w:r>
        <w:rPr>
          <w:spacing w:val="11"/>
        </w:rPr>
        <w:t xml:space="preserve"> </w:t>
      </w:r>
      <w:r>
        <w:t>murder</w:t>
      </w:r>
      <w:r>
        <w:rPr>
          <w:spacing w:val="11"/>
        </w:rPr>
        <w:t xml:space="preserve"> </w:t>
      </w:r>
      <w:r>
        <w:t>in</w:t>
      </w:r>
      <w:r>
        <w:rPr>
          <w:spacing w:val="11"/>
        </w:rPr>
        <w:t xml:space="preserve"> </w:t>
      </w:r>
      <w:r>
        <w:t>another;</w:t>
      </w:r>
      <w:r>
        <w:rPr>
          <w:spacing w:val="10"/>
        </w:rPr>
        <w:t xml:space="preserve"> </w:t>
      </w:r>
      <w:r>
        <w:t>yea,</w:t>
      </w:r>
      <w:r>
        <w:rPr>
          <w:spacing w:val="11"/>
        </w:rPr>
        <w:t xml:space="preserve"> </w:t>
      </w:r>
      <w:r>
        <w:t>the</w:t>
      </w:r>
      <w:r>
        <w:rPr>
          <w:spacing w:val="11"/>
        </w:rPr>
        <w:t xml:space="preserve"> </w:t>
      </w:r>
      <w:r>
        <w:t>same</w:t>
      </w:r>
      <w:r>
        <w:rPr>
          <w:spacing w:val="11"/>
        </w:rPr>
        <w:t xml:space="preserve"> </w:t>
      </w:r>
      <w:r>
        <w:t>mans</w:t>
      </w:r>
      <w:r>
        <w:rPr>
          <w:spacing w:val="11"/>
        </w:rPr>
        <w:t xml:space="preserve"> </w:t>
      </w:r>
      <w:r>
        <w:t>act</w:t>
      </w:r>
      <w:r>
        <w:rPr>
          <w:spacing w:val="10"/>
        </w:rPr>
        <w:t xml:space="preserve"> </w:t>
      </w:r>
      <w:r>
        <w:t>done</w:t>
      </w:r>
      <w:r>
        <w:rPr>
          <w:spacing w:val="11"/>
        </w:rPr>
        <w:t xml:space="preserve"> </w:t>
      </w:r>
      <w:r>
        <w:t>within</w:t>
      </w:r>
      <w:r>
        <w:rPr>
          <w:spacing w:val="11"/>
        </w:rPr>
        <w:t xml:space="preserve"> </w:t>
      </w:r>
      <w:r>
        <w:t>such</w:t>
      </w:r>
      <w:r>
        <w:rPr>
          <w:spacing w:val="11"/>
        </w:rPr>
        <w:t xml:space="preserve"> </w:t>
      </w:r>
      <w:r>
        <w:rPr>
          <w:spacing w:val="-2"/>
        </w:rPr>
        <w:t>limits</w:t>
      </w:r>
    </w:p>
    <w:p w14:paraId="7E6AD86D">
      <w:pPr>
        <w:spacing w:after="0" w:line="261" w:lineRule="auto"/>
        <w:sectPr>
          <w:pgSz w:w="12240" w:h="15840"/>
          <w:pgMar w:top="1360" w:right="1320" w:bottom="280" w:left="1340" w:header="720" w:footer="720" w:gutter="0"/>
          <w:cols w:space="720" w:num="1"/>
        </w:sectPr>
      </w:pPr>
    </w:p>
    <w:p w14:paraId="3055F888">
      <w:pPr>
        <w:pStyle w:val="5"/>
      </w:pPr>
      <w:r>
        <w:t>is</w:t>
      </w:r>
      <w:r>
        <w:rPr>
          <w:spacing w:val="8"/>
        </w:rPr>
        <w:t xml:space="preserve"> </w:t>
      </w:r>
      <w:r>
        <w:t>an</w:t>
      </w:r>
      <w:r>
        <w:rPr>
          <w:spacing w:val="9"/>
        </w:rPr>
        <w:t xml:space="preserve"> </w:t>
      </w:r>
      <w:r>
        <w:t>act</w:t>
      </w:r>
      <w:r>
        <w:rPr>
          <w:spacing w:val="9"/>
        </w:rPr>
        <w:t xml:space="preserve"> </w:t>
      </w:r>
      <w:r>
        <w:t>of</w:t>
      </w:r>
      <w:r>
        <w:rPr>
          <w:spacing w:val="9"/>
        </w:rPr>
        <w:t xml:space="preserve"> </w:t>
      </w:r>
      <w:r>
        <w:t>Justice,</w:t>
      </w:r>
      <w:r>
        <w:rPr>
          <w:spacing w:val="9"/>
        </w:rPr>
        <w:t xml:space="preserve"> </w:t>
      </w:r>
      <w:r>
        <w:t>and</w:t>
      </w:r>
      <w:r>
        <w:rPr>
          <w:spacing w:val="9"/>
        </w:rPr>
        <w:t xml:space="preserve"> </w:t>
      </w:r>
      <w:r>
        <w:t>if</w:t>
      </w:r>
      <w:r>
        <w:rPr>
          <w:spacing w:val="9"/>
        </w:rPr>
        <w:t xml:space="preserve"> </w:t>
      </w:r>
      <w:r>
        <w:t>done</w:t>
      </w:r>
      <w:r>
        <w:rPr>
          <w:spacing w:val="9"/>
        </w:rPr>
        <w:t xml:space="preserve"> </w:t>
      </w:r>
      <w:r>
        <w:t>beyond</w:t>
      </w:r>
      <w:r>
        <w:rPr>
          <w:spacing w:val="9"/>
        </w:rPr>
        <w:t xml:space="preserve"> </w:t>
      </w:r>
      <w:r>
        <w:t>those</w:t>
      </w:r>
      <w:r>
        <w:rPr>
          <w:spacing w:val="9"/>
        </w:rPr>
        <w:t xml:space="preserve"> </w:t>
      </w:r>
      <w:r>
        <w:t>limits,</w:t>
      </w:r>
      <w:r>
        <w:rPr>
          <w:spacing w:val="9"/>
        </w:rPr>
        <w:t xml:space="preserve"> </w:t>
      </w:r>
      <w:r>
        <w:t>it</w:t>
      </w:r>
      <w:r>
        <w:rPr>
          <w:spacing w:val="9"/>
        </w:rPr>
        <w:t xml:space="preserve"> </w:t>
      </w:r>
      <w:r>
        <w:t>is</w:t>
      </w:r>
      <w:r>
        <w:rPr>
          <w:spacing w:val="9"/>
        </w:rPr>
        <w:t xml:space="preserve"> </w:t>
      </w:r>
      <w:r>
        <w:rPr>
          <w:spacing w:val="-2"/>
        </w:rPr>
        <w:t>murder.</w:t>
      </w:r>
    </w:p>
    <w:p w14:paraId="2795D688">
      <w:pPr>
        <w:pStyle w:val="5"/>
        <w:spacing w:before="315" w:line="261" w:lineRule="auto"/>
        <w:ind w:right="120"/>
      </w:pPr>
      <w:r>
        <w:t>But you will say, Surely there is use of reason and prudence in matters spiritual; how far may their use extend?</w:t>
      </w:r>
    </w:p>
    <w:p w14:paraId="5F0E7F2E">
      <w:pPr>
        <w:pStyle w:val="5"/>
        <w:spacing w:before="286"/>
      </w:pPr>
      <w:r>
        <w:t>To</w:t>
      </w:r>
      <w:r>
        <w:rPr>
          <w:spacing w:val="8"/>
        </w:rPr>
        <w:t xml:space="preserve"> </w:t>
      </w:r>
      <w:r>
        <w:t>the</w:t>
      </w:r>
      <w:r>
        <w:rPr>
          <w:spacing w:val="9"/>
        </w:rPr>
        <w:t xml:space="preserve"> </w:t>
      </w:r>
      <w:r>
        <w:t>doing</w:t>
      </w:r>
      <w:r>
        <w:rPr>
          <w:spacing w:val="9"/>
        </w:rPr>
        <w:t xml:space="preserve"> </w:t>
      </w:r>
      <w:r>
        <w:t>of</w:t>
      </w:r>
      <w:r>
        <w:rPr>
          <w:spacing w:val="9"/>
        </w:rPr>
        <w:t xml:space="preserve"> </w:t>
      </w:r>
      <w:r>
        <w:t>these</w:t>
      </w:r>
      <w:r>
        <w:rPr>
          <w:spacing w:val="9"/>
        </w:rPr>
        <w:t xml:space="preserve"> </w:t>
      </w:r>
      <w:r>
        <w:t>two</w:t>
      </w:r>
      <w:r>
        <w:rPr>
          <w:spacing w:val="9"/>
        </w:rPr>
        <w:t xml:space="preserve"> </w:t>
      </w:r>
      <w:r>
        <w:rPr>
          <w:spacing w:val="-2"/>
        </w:rPr>
        <w:t>things.</w:t>
      </w:r>
    </w:p>
    <w:p w14:paraId="794ACC1B">
      <w:pPr>
        <w:pStyle w:val="5"/>
        <w:spacing w:before="315" w:line="261" w:lineRule="auto"/>
        <w:ind w:right="119"/>
      </w:pPr>
      <w:r>
        <w:t>Answ. First, by reason I may compare institutions, and argue from one institution to another, and so find out institutions that lye more in the</w:t>
      </w:r>
      <w:r>
        <w:rPr>
          <w:spacing w:val="80"/>
          <w:w w:val="150"/>
        </w:rPr>
        <w:t xml:space="preserve"> </w:t>
      </w:r>
      <w:r>
        <w:t>dark,</w:t>
      </w:r>
      <w:r>
        <w:rPr>
          <w:spacing w:val="35"/>
        </w:rPr>
        <w:t xml:space="preserve"> </w:t>
      </w:r>
      <w:r>
        <w:t>by</w:t>
      </w:r>
      <w:r>
        <w:rPr>
          <w:spacing w:val="35"/>
        </w:rPr>
        <w:t xml:space="preserve"> </w:t>
      </w:r>
      <w:r>
        <w:t>others</w:t>
      </w:r>
      <w:r>
        <w:rPr>
          <w:spacing w:val="35"/>
        </w:rPr>
        <w:t xml:space="preserve"> </w:t>
      </w:r>
      <w:r>
        <w:t>which</w:t>
      </w:r>
      <w:r>
        <w:rPr>
          <w:spacing w:val="35"/>
        </w:rPr>
        <w:t xml:space="preserve"> </w:t>
      </w:r>
      <w:r>
        <w:t>are</w:t>
      </w:r>
      <w:r>
        <w:rPr>
          <w:spacing w:val="35"/>
        </w:rPr>
        <w:t xml:space="preserve"> </w:t>
      </w:r>
      <w:r>
        <w:t>more</w:t>
      </w:r>
      <w:r>
        <w:rPr>
          <w:spacing w:val="35"/>
        </w:rPr>
        <w:t xml:space="preserve"> </w:t>
      </w:r>
      <w:r>
        <w:t>apparent.</w:t>
      </w:r>
      <w:r>
        <w:rPr>
          <w:spacing w:val="35"/>
        </w:rPr>
        <w:t xml:space="preserve"> </w:t>
      </w:r>
      <w:r>
        <w:t>Though</w:t>
      </w:r>
      <w:r>
        <w:rPr>
          <w:spacing w:val="35"/>
        </w:rPr>
        <w:t xml:space="preserve"> </w:t>
      </w:r>
      <w:r>
        <w:t>the</w:t>
      </w:r>
      <w:r>
        <w:rPr>
          <w:spacing w:val="35"/>
        </w:rPr>
        <w:t xml:space="preserve"> </w:t>
      </w:r>
      <w:r>
        <w:t>thing</w:t>
      </w:r>
      <w:r>
        <w:rPr>
          <w:spacing w:val="35"/>
        </w:rPr>
        <w:t xml:space="preserve"> </w:t>
      </w:r>
      <w:r>
        <w:t>that</w:t>
      </w:r>
      <w:r>
        <w:rPr>
          <w:spacing w:val="35"/>
        </w:rPr>
        <w:t xml:space="preserve"> </w:t>
      </w:r>
      <w:r>
        <w:t>I</w:t>
      </w:r>
      <w:r>
        <w:rPr>
          <w:spacing w:val="35"/>
        </w:rPr>
        <w:t xml:space="preserve"> </w:t>
      </w:r>
      <w:r>
        <w:t>gather be</w:t>
      </w:r>
      <w:r>
        <w:rPr>
          <w:spacing w:val="40"/>
        </w:rPr>
        <w:t xml:space="preserve"> </w:t>
      </w:r>
      <w:r>
        <w:t>not</w:t>
      </w:r>
      <w:r>
        <w:rPr>
          <w:spacing w:val="40"/>
        </w:rPr>
        <w:t xml:space="preserve"> </w:t>
      </w:r>
      <w:r>
        <w:t>terminus</w:t>
      </w:r>
      <w:r>
        <w:rPr>
          <w:spacing w:val="40"/>
        </w:rPr>
        <w:t xml:space="preserve"> </w:t>
      </w:r>
      <w:r>
        <w:t>in</w:t>
      </w:r>
      <w:r>
        <w:rPr>
          <w:spacing w:val="40"/>
        </w:rPr>
        <w:t xml:space="preserve"> </w:t>
      </w:r>
      <w:r>
        <w:t>Scripture,</w:t>
      </w:r>
      <w:r>
        <w:rPr>
          <w:spacing w:val="40"/>
        </w:rPr>
        <w:t xml:space="preserve"> </w:t>
      </w:r>
      <w:r>
        <w:t>yet</w:t>
      </w:r>
      <w:r>
        <w:rPr>
          <w:spacing w:val="40"/>
        </w:rPr>
        <w:t xml:space="preserve"> </w:t>
      </w:r>
      <w:r>
        <w:t>if</w:t>
      </w:r>
      <w:r>
        <w:rPr>
          <w:spacing w:val="40"/>
        </w:rPr>
        <w:t xml:space="preserve"> </w:t>
      </w:r>
      <w:r>
        <w:t>I</w:t>
      </w:r>
      <w:r>
        <w:rPr>
          <w:spacing w:val="40"/>
        </w:rPr>
        <w:t xml:space="preserve"> </w:t>
      </w:r>
      <w:r>
        <w:t>gather</w:t>
      </w:r>
      <w:r>
        <w:rPr>
          <w:spacing w:val="40"/>
        </w:rPr>
        <w:t xml:space="preserve"> </w:t>
      </w:r>
      <w:r>
        <w:t>by</w:t>
      </w:r>
      <w:r>
        <w:rPr>
          <w:spacing w:val="40"/>
        </w:rPr>
        <w:t xml:space="preserve"> </w:t>
      </w:r>
      <w:r>
        <w:t>necessary</w:t>
      </w:r>
      <w:r>
        <w:rPr>
          <w:spacing w:val="40"/>
        </w:rPr>
        <w:t xml:space="preserve"> </w:t>
      </w:r>
      <w:r>
        <w:t>consequence from</w:t>
      </w:r>
      <w:r>
        <w:rPr>
          <w:spacing w:val="17"/>
        </w:rPr>
        <w:t xml:space="preserve"> </w:t>
      </w:r>
      <w:r>
        <w:t>an</w:t>
      </w:r>
      <w:r>
        <w:rPr>
          <w:spacing w:val="17"/>
        </w:rPr>
        <w:t xml:space="preserve"> </w:t>
      </w:r>
      <w:r>
        <w:t>institution,</w:t>
      </w:r>
      <w:r>
        <w:rPr>
          <w:spacing w:val="17"/>
        </w:rPr>
        <w:t xml:space="preserve"> </w:t>
      </w:r>
      <w:r>
        <w:t>one</w:t>
      </w:r>
      <w:r>
        <w:rPr>
          <w:spacing w:val="17"/>
        </w:rPr>
        <w:t xml:space="preserve"> </w:t>
      </w:r>
      <w:r>
        <w:t>or</w:t>
      </w:r>
      <w:r>
        <w:rPr>
          <w:spacing w:val="17"/>
        </w:rPr>
        <w:t xml:space="preserve"> </w:t>
      </w:r>
      <w:r>
        <w:t>more,</w:t>
      </w:r>
      <w:r>
        <w:rPr>
          <w:spacing w:val="17"/>
        </w:rPr>
        <w:t xml:space="preserve"> </w:t>
      </w:r>
      <w:r>
        <w:t>it</w:t>
      </w:r>
      <w:r>
        <w:rPr>
          <w:spacing w:val="17"/>
        </w:rPr>
        <w:t xml:space="preserve"> </w:t>
      </w:r>
      <w:r>
        <w:t>hath</w:t>
      </w:r>
      <w:r>
        <w:rPr>
          <w:spacing w:val="17"/>
        </w:rPr>
        <w:t xml:space="preserve"> </w:t>
      </w:r>
      <w:r>
        <w:t>the</w:t>
      </w:r>
      <w:r>
        <w:rPr>
          <w:spacing w:val="17"/>
        </w:rPr>
        <w:t xml:space="preserve"> </w:t>
      </w:r>
      <w:r>
        <w:t>force</w:t>
      </w:r>
      <w:r>
        <w:rPr>
          <w:spacing w:val="17"/>
        </w:rPr>
        <w:t xml:space="preserve"> </w:t>
      </w:r>
      <w:r>
        <w:t>of</w:t>
      </w:r>
      <w:r>
        <w:rPr>
          <w:spacing w:val="17"/>
        </w:rPr>
        <w:t xml:space="preserve"> </w:t>
      </w:r>
      <w:r>
        <w:t>an</w:t>
      </w:r>
      <w:r>
        <w:rPr>
          <w:spacing w:val="17"/>
        </w:rPr>
        <w:t xml:space="preserve"> </w:t>
      </w:r>
      <w:r>
        <w:t>institution</w:t>
      </w:r>
      <w:r>
        <w:rPr>
          <w:spacing w:val="17"/>
        </w:rPr>
        <w:t xml:space="preserve"> </w:t>
      </w:r>
      <w:r>
        <w:t>in</w:t>
      </w:r>
      <w:r>
        <w:rPr>
          <w:spacing w:val="17"/>
        </w:rPr>
        <w:t xml:space="preserve"> </w:t>
      </w:r>
      <w:r>
        <w:t>it:</w:t>
      </w:r>
      <w:r>
        <w:rPr>
          <w:spacing w:val="17"/>
        </w:rPr>
        <w:t xml:space="preserve"> </w:t>
      </w:r>
      <w:r>
        <w:t>If I</w:t>
      </w:r>
      <w:r>
        <w:rPr>
          <w:spacing w:val="40"/>
        </w:rPr>
        <w:t xml:space="preserve"> </w:t>
      </w:r>
      <w:r>
        <w:t>make</w:t>
      </w:r>
      <w:r>
        <w:rPr>
          <w:spacing w:val="40"/>
        </w:rPr>
        <w:t xml:space="preserve"> </w:t>
      </w:r>
      <w:r>
        <w:t>Reason</w:t>
      </w:r>
      <w:r>
        <w:rPr>
          <w:spacing w:val="40"/>
        </w:rPr>
        <w:t xml:space="preserve"> </w:t>
      </w:r>
      <w:r>
        <w:t>to</w:t>
      </w:r>
      <w:r>
        <w:rPr>
          <w:spacing w:val="40"/>
        </w:rPr>
        <w:t xml:space="preserve"> </w:t>
      </w:r>
      <w:r>
        <w:t>be</w:t>
      </w:r>
      <w:r>
        <w:rPr>
          <w:spacing w:val="40"/>
        </w:rPr>
        <w:t xml:space="preserve"> </w:t>
      </w:r>
      <w:r>
        <w:t>the</w:t>
      </w:r>
      <w:r>
        <w:rPr>
          <w:spacing w:val="40"/>
        </w:rPr>
        <w:t xml:space="preserve"> </w:t>
      </w:r>
      <w:r>
        <w:t>Basis,</w:t>
      </w:r>
      <w:r>
        <w:rPr>
          <w:spacing w:val="40"/>
        </w:rPr>
        <w:t xml:space="preserve"> </w:t>
      </w:r>
      <w:r>
        <w:t>the</w:t>
      </w:r>
      <w:r>
        <w:rPr>
          <w:spacing w:val="40"/>
        </w:rPr>
        <w:t xml:space="preserve"> </w:t>
      </w:r>
      <w:r>
        <w:t>ground</w:t>
      </w:r>
      <w:r>
        <w:rPr>
          <w:spacing w:val="40"/>
        </w:rPr>
        <w:t xml:space="preserve"> </w:t>
      </w:r>
      <w:r>
        <w:t>of</w:t>
      </w:r>
      <w:r>
        <w:rPr>
          <w:spacing w:val="40"/>
        </w:rPr>
        <w:t xml:space="preserve"> </w:t>
      </w:r>
      <w:r>
        <w:t>my</w:t>
      </w:r>
      <w:r>
        <w:rPr>
          <w:spacing w:val="40"/>
        </w:rPr>
        <w:t xml:space="preserve"> </w:t>
      </w:r>
      <w:r>
        <w:t>consequence,</w:t>
      </w:r>
      <w:r>
        <w:rPr>
          <w:spacing w:val="40"/>
        </w:rPr>
        <w:t xml:space="preserve"> </w:t>
      </w:r>
      <w:r>
        <w:t>it</w:t>
      </w:r>
      <w:r>
        <w:rPr>
          <w:spacing w:val="40"/>
        </w:rPr>
        <w:t xml:space="preserve"> </w:t>
      </w:r>
      <w:r>
        <w:t>will never</w:t>
      </w:r>
      <w:r>
        <w:rPr>
          <w:spacing w:val="40"/>
        </w:rPr>
        <w:t xml:space="preserve"> </w:t>
      </w:r>
      <w:r>
        <w:t>rise</w:t>
      </w:r>
      <w:r>
        <w:rPr>
          <w:spacing w:val="40"/>
        </w:rPr>
        <w:t xml:space="preserve"> </w:t>
      </w:r>
      <w:r>
        <w:t>up</w:t>
      </w:r>
      <w:r>
        <w:rPr>
          <w:spacing w:val="40"/>
        </w:rPr>
        <w:t xml:space="preserve"> </w:t>
      </w:r>
      <w:r>
        <w:t>to</w:t>
      </w:r>
      <w:r>
        <w:rPr>
          <w:spacing w:val="40"/>
        </w:rPr>
        <w:t xml:space="preserve"> </w:t>
      </w:r>
      <w:r>
        <w:t>that</w:t>
      </w:r>
      <w:r>
        <w:rPr>
          <w:spacing w:val="40"/>
        </w:rPr>
        <w:t xml:space="preserve"> </w:t>
      </w:r>
      <w:r>
        <w:t>height</w:t>
      </w:r>
      <w:r>
        <w:rPr>
          <w:spacing w:val="40"/>
        </w:rPr>
        <w:t xml:space="preserve"> </w:t>
      </w:r>
      <w:r>
        <w:t>as</w:t>
      </w:r>
      <w:r>
        <w:rPr>
          <w:spacing w:val="40"/>
        </w:rPr>
        <w:t xml:space="preserve"> </w:t>
      </w:r>
      <w:r>
        <w:t>to</w:t>
      </w:r>
      <w:r>
        <w:rPr>
          <w:spacing w:val="40"/>
        </w:rPr>
        <w:t xml:space="preserve"> </w:t>
      </w:r>
      <w:r>
        <w:t>raise</w:t>
      </w:r>
      <w:r>
        <w:rPr>
          <w:spacing w:val="40"/>
        </w:rPr>
        <w:t xml:space="preserve"> </w:t>
      </w:r>
      <w:r>
        <w:t>to</w:t>
      </w:r>
      <w:r>
        <w:rPr>
          <w:spacing w:val="40"/>
        </w:rPr>
        <w:t xml:space="preserve"> </w:t>
      </w:r>
      <w:r>
        <w:t>an</w:t>
      </w:r>
      <w:r>
        <w:rPr>
          <w:spacing w:val="40"/>
        </w:rPr>
        <w:t xml:space="preserve"> </w:t>
      </w:r>
      <w:r>
        <w:t>institution;</w:t>
      </w:r>
      <w:r>
        <w:rPr>
          <w:spacing w:val="40"/>
        </w:rPr>
        <w:t xml:space="preserve"> </w:t>
      </w:r>
      <w:r>
        <w:t>but</w:t>
      </w:r>
      <w:r>
        <w:rPr>
          <w:spacing w:val="40"/>
        </w:rPr>
        <w:t xml:space="preserve"> </w:t>
      </w:r>
      <w:r>
        <w:t>if</w:t>
      </w:r>
      <w:r>
        <w:rPr>
          <w:spacing w:val="40"/>
        </w:rPr>
        <w:t xml:space="preserve"> </w:t>
      </w:r>
      <w:r>
        <w:t>I</w:t>
      </w:r>
      <w:r>
        <w:rPr>
          <w:spacing w:val="40"/>
        </w:rPr>
        <w:t xml:space="preserve"> </w:t>
      </w:r>
      <w:r>
        <w:t>make some other institution the Basis of my consequence, then it may.</w:t>
      </w:r>
    </w:p>
    <w:p w14:paraId="2EDD059C">
      <w:pPr>
        <w:pStyle w:val="5"/>
        <w:spacing w:before="279" w:line="261" w:lineRule="auto"/>
        <w:ind w:right="119"/>
      </w:pPr>
      <w:r>
        <w:t>Secondly,</w:t>
      </w:r>
      <w:r>
        <w:rPr>
          <w:spacing w:val="40"/>
        </w:rPr>
        <w:t xml:space="preserve"> </w:t>
      </w:r>
      <w:r>
        <w:t>when</w:t>
      </w:r>
      <w:r>
        <w:rPr>
          <w:spacing w:val="40"/>
        </w:rPr>
        <w:t xml:space="preserve"> </w:t>
      </w:r>
      <w:r>
        <w:t>I</w:t>
      </w:r>
      <w:r>
        <w:rPr>
          <w:spacing w:val="40"/>
        </w:rPr>
        <w:t xml:space="preserve"> </w:t>
      </w:r>
      <w:r>
        <w:t>have</w:t>
      </w:r>
      <w:r>
        <w:rPr>
          <w:spacing w:val="40"/>
        </w:rPr>
        <w:t xml:space="preserve"> </w:t>
      </w:r>
      <w:r>
        <w:t>found</w:t>
      </w:r>
      <w:r>
        <w:rPr>
          <w:spacing w:val="40"/>
        </w:rPr>
        <w:t xml:space="preserve"> </w:t>
      </w:r>
      <w:r>
        <w:t>out</w:t>
      </w:r>
      <w:r>
        <w:rPr>
          <w:spacing w:val="40"/>
        </w:rPr>
        <w:t xml:space="preserve"> </w:t>
      </w:r>
      <w:r>
        <w:t>an</w:t>
      </w:r>
      <w:r>
        <w:rPr>
          <w:spacing w:val="40"/>
        </w:rPr>
        <w:t xml:space="preserve"> </w:t>
      </w:r>
      <w:r>
        <w:t>institution,</w:t>
      </w:r>
      <w:r>
        <w:rPr>
          <w:spacing w:val="40"/>
        </w:rPr>
        <w:t xml:space="preserve"> </w:t>
      </w:r>
      <w:r>
        <w:t>then</w:t>
      </w:r>
      <w:r>
        <w:rPr>
          <w:spacing w:val="40"/>
        </w:rPr>
        <w:t xml:space="preserve"> </w:t>
      </w:r>
      <w:r>
        <w:t>reason</w:t>
      </w:r>
      <w:r>
        <w:rPr>
          <w:spacing w:val="40"/>
        </w:rPr>
        <w:t xml:space="preserve"> </w:t>
      </w:r>
      <w:r>
        <w:t>and prudence</w:t>
      </w:r>
      <w:r>
        <w:rPr>
          <w:spacing w:val="40"/>
        </w:rPr>
        <w:t xml:space="preserve"> </w:t>
      </w:r>
      <w:r>
        <w:t>comes</w:t>
      </w:r>
      <w:r>
        <w:rPr>
          <w:spacing w:val="40"/>
        </w:rPr>
        <w:t xml:space="preserve"> </w:t>
      </w:r>
      <w:r>
        <w:t>in</w:t>
      </w:r>
      <w:r>
        <w:rPr>
          <w:spacing w:val="40"/>
        </w:rPr>
        <w:t xml:space="preserve"> </w:t>
      </w:r>
      <w:r>
        <w:t>to</w:t>
      </w:r>
      <w:r>
        <w:rPr>
          <w:spacing w:val="40"/>
        </w:rPr>
        <w:t xml:space="preserve"> </w:t>
      </w:r>
      <w:r>
        <w:t>help</w:t>
      </w:r>
      <w:r>
        <w:rPr>
          <w:spacing w:val="40"/>
        </w:rPr>
        <w:t xml:space="preserve"> </w:t>
      </w:r>
      <w:r>
        <w:t>to</w:t>
      </w:r>
      <w:r>
        <w:rPr>
          <w:spacing w:val="40"/>
        </w:rPr>
        <w:t xml:space="preserve"> </w:t>
      </w:r>
      <w:r>
        <w:t>manage</w:t>
      </w:r>
      <w:r>
        <w:rPr>
          <w:spacing w:val="40"/>
        </w:rPr>
        <w:t xml:space="preserve"> </w:t>
      </w:r>
      <w:r>
        <w:t>this</w:t>
      </w:r>
      <w:r>
        <w:rPr>
          <w:spacing w:val="40"/>
        </w:rPr>
        <w:t xml:space="preserve"> </w:t>
      </w:r>
      <w:r>
        <w:t>in</w:t>
      </w:r>
      <w:r>
        <w:rPr>
          <w:spacing w:val="40"/>
        </w:rPr>
        <w:t xml:space="preserve"> </w:t>
      </w:r>
      <w:r>
        <w:t>a</w:t>
      </w:r>
      <w:r>
        <w:rPr>
          <w:spacing w:val="40"/>
        </w:rPr>
        <w:t xml:space="preserve"> </w:t>
      </w:r>
      <w:r>
        <w:t>fit</w:t>
      </w:r>
      <w:r>
        <w:rPr>
          <w:spacing w:val="40"/>
        </w:rPr>
        <w:t xml:space="preserve"> </w:t>
      </w:r>
      <w:r>
        <w:t>and</w:t>
      </w:r>
      <w:r>
        <w:rPr>
          <w:spacing w:val="40"/>
        </w:rPr>
        <w:t xml:space="preserve"> </w:t>
      </w:r>
      <w:r>
        <w:t>comely</w:t>
      </w:r>
      <w:r>
        <w:rPr>
          <w:spacing w:val="40"/>
        </w:rPr>
        <w:t xml:space="preserve"> </w:t>
      </w:r>
      <w:r>
        <w:t>way, applying it to fit persons and times, making use of fit seasons, due order, and whatsoever natural or civil conveniences may further the due administration of it. The Prelates abused that Scripture, Let all things be done decently and in order; for they joined institutions of their own to God's,</w:t>
      </w:r>
      <w:r>
        <w:rPr>
          <w:spacing w:val="40"/>
        </w:rPr>
        <w:t xml:space="preserve"> </w:t>
      </w:r>
      <w:r>
        <w:t>to</w:t>
      </w:r>
      <w:r>
        <w:rPr>
          <w:spacing w:val="40"/>
        </w:rPr>
        <w:t xml:space="preserve"> </w:t>
      </w:r>
      <w:r>
        <w:t>make</w:t>
      </w:r>
      <w:r>
        <w:rPr>
          <w:spacing w:val="40"/>
        </w:rPr>
        <w:t xml:space="preserve"> </w:t>
      </w:r>
      <w:r>
        <w:t>them</w:t>
      </w:r>
      <w:r>
        <w:rPr>
          <w:spacing w:val="40"/>
        </w:rPr>
        <w:t xml:space="preserve"> </w:t>
      </w:r>
      <w:r>
        <w:t>decent</w:t>
      </w:r>
      <w:r>
        <w:rPr>
          <w:spacing w:val="40"/>
        </w:rPr>
        <w:t xml:space="preserve"> </w:t>
      </w:r>
      <w:r>
        <w:t>and</w:t>
      </w:r>
      <w:r>
        <w:rPr>
          <w:spacing w:val="40"/>
        </w:rPr>
        <w:t xml:space="preserve"> </w:t>
      </w:r>
      <w:r>
        <w:t>orderly:</w:t>
      </w:r>
      <w:r>
        <w:rPr>
          <w:spacing w:val="40"/>
        </w:rPr>
        <w:t xml:space="preserve"> </w:t>
      </w:r>
      <w:r>
        <w:t>But</w:t>
      </w:r>
      <w:r>
        <w:rPr>
          <w:spacing w:val="40"/>
        </w:rPr>
        <w:t xml:space="preserve"> </w:t>
      </w:r>
      <w:r>
        <w:t>that</w:t>
      </w:r>
      <w:r>
        <w:rPr>
          <w:spacing w:val="40"/>
        </w:rPr>
        <w:t xml:space="preserve"> </w:t>
      </w:r>
      <w:r>
        <w:t>Scripture</w:t>
      </w:r>
      <w:r>
        <w:rPr>
          <w:spacing w:val="40"/>
        </w:rPr>
        <w:t xml:space="preserve"> </w:t>
      </w:r>
      <w:r>
        <w:t>only</w:t>
      </w:r>
      <w:r>
        <w:rPr>
          <w:spacing w:val="40"/>
        </w:rPr>
        <w:t xml:space="preserve"> </w:t>
      </w:r>
      <w:r>
        <w:t>shows you when you have an institution of Christ, you are to apply by the use of reason and prudence, what natural or civil helps you can, for the better managing this institution of his.</w:t>
      </w:r>
    </w:p>
    <w:p w14:paraId="7C044FCB">
      <w:pPr>
        <w:pStyle w:val="5"/>
        <w:spacing w:before="276" w:line="261" w:lineRule="auto"/>
        <w:ind w:right="126"/>
      </w:pPr>
      <w:r>
        <w:t>From hence we have an Answer to that objection is made against many things done by those who are in a Congregational way; what institution have they for many things they do ? what for their Covenant? &amp;c.</w:t>
      </w:r>
    </w:p>
    <w:p w14:paraId="58021EEE">
      <w:pPr>
        <w:pStyle w:val="3"/>
        <w:bidi w:val="0"/>
        <w:outlineLvl w:val="0"/>
      </w:pPr>
      <w:r>
        <w:t xml:space="preserve">第十四章 </w:t>
      </w:r>
    </w:p>
    <w:p w14:paraId="61142D5E">
      <w:pPr>
        <w:pStyle w:val="3"/>
        <w:bidi w:val="0"/>
      </w:pPr>
      <w:r>
        <w:t>第八个制造分裂的原则:如果别人反对我们认为是真理的东西,我们可以判断他们违背自己的良知。</w:t>
      </w:r>
    </w:p>
    <w:p w14:paraId="274E6576">
      <w:pPr>
        <w:pStyle w:val="6"/>
        <w:keepNext w:val="0"/>
        <w:keepLines w:val="0"/>
        <w:widowControl/>
        <w:suppressLineNumbers w:val="0"/>
      </w:pPr>
      <w:r>
        <w:t>这是一个比前一个更糟糕、更制造分裂的原则;以我们的判断为别人行为的准则,比以别人的判断为我们行为的准则更糟糕:这使意见不同的人彼此有极其刻薄的看法;这引起他们彼此之间强烈的对立情绪。一个人对另一个人的判断不会比这更糟:他违背自己的良知而行。在所有事情中,有良知的人最不知道如何忍受这一点;然而,软弱的人常常会如何判断刚强的人,因为他们看不到别人行为背后的理由?因此,做这些事的人必定是违背自己的良知:如果他们看到另一个人的装束、交往方式和道路与自己不同,他们立即判断他得罪了自己的良心,被私欲驱使,他所做的完全是出于狡猾和诡计;这是由人心灵的骄傲和伤痛引起的。你在判断你的弟兄时已经走得够远了,如果我处在他的处境,我会像他那样做吗?我会违背自己的良知,我会出于私欲而行事;但由此得出结论说他违背自己的良知,出于私欲而行事,是非常有罪的。许多属肉体的人认为,如果他们要做出这样的宗教表现;如果他们要做某些人所做的事情,那在他们身上就是虚伪,他们判断得对,因为他们的原则无法支撑他们的行为;但由此判断所有做这些事的人都是伪君子,我们认为是非常邪恶的事。如果你心中有一点谦卑或智慧,你宁愿会想,也许他看到了我没看到的,我要留心自己的内心和行事为人,我自己是根据什么原则行事的:软弱的人只能看到事物很浅的一面,必须谨慎,不要指责那些比自己更懂得如何处理事务的人;有些人可以做讨神喜悦的事,而你若做就良心有愧:同一个人的诚实和真诚可以持续,尽管他以真正的智慧和谨慎,根据不同的情况而采取不同的做法;就像手始终是手,无论是握成拳头,还是伸展开来,或是根据需要而弯曲成这样或那样。因此,为了指导你们在这方面的行为,请遵守以下五条规则。</w:t>
      </w:r>
    </w:p>
    <w:p w14:paraId="4DB1C849">
      <w:pPr>
        <w:pStyle w:val="6"/>
        <w:keepNext w:val="0"/>
        <w:keepLines w:val="0"/>
        <w:widowControl/>
        <w:suppressLineNumbers w:val="0"/>
      </w:pPr>
      <w:r>
        <w:t>第一,我们有义务尽可能给弟兄的行为最好的解释,如果他们的行为不是明显的恶;我们不应该像逻辑学家那样,Sequi partem deteriorem(追随更坏的一方),而应该倾向于任何可以想象或希望有善意的一方;我们宁可因为过于善意地看他们而亏待自己,也不愿因为过于恶意地看他们而亏待他们。这将极大地有助于和平。</w:t>
      </w:r>
    </w:p>
    <w:p w14:paraId="638CCDC0">
      <w:pPr>
        <w:pStyle w:val="6"/>
        <w:keepNext w:val="0"/>
        <w:keepLines w:val="0"/>
        <w:widowControl/>
        <w:suppressLineNumbers w:val="0"/>
      </w:pPr>
      <w:r>
        <w:t>第二,我们应该多怀疑自己而不是别人,因为我们对自己内心的邪恶知道得更多,而不是对别人的邪恶知道得更多。</w:t>
      </w:r>
    </w:p>
    <w:p w14:paraId="2299B0AB">
      <w:pPr>
        <w:pStyle w:val="6"/>
        <w:keepNext w:val="0"/>
        <w:keepLines w:val="0"/>
        <w:widowControl/>
        <w:suppressLineNumbers w:val="0"/>
      </w:pPr>
      <w:r>
        <w:t>第三,如果我们确信自己是对的,而别人不是,我们的心应该多被上帝向我们显明的良善所吸引和称颂,而不是指责我们的弟兄,因为上帝没有向他们显明这些。</w:t>
      </w:r>
    </w:p>
    <w:p w14:paraId="48D8405F">
      <w:pPr>
        <w:pStyle w:val="6"/>
        <w:keepNext w:val="0"/>
        <w:keepLines w:val="0"/>
        <w:widowControl/>
        <w:suppressLineNumbers w:val="0"/>
      </w:pPr>
      <w:r>
        <w:t>第四,我们必须记住,不久前我们自己也持不同看法,但我们并没有违背自己的良知而犯罪。</w:t>
      </w:r>
    </w:p>
    <w:p w14:paraId="35FC697F">
      <w:pPr>
        <w:pStyle w:val="6"/>
        <w:keepNext w:val="0"/>
        <w:keepLines w:val="0"/>
        <w:widowControl/>
        <w:suppressLineNumbers w:val="0"/>
      </w:pPr>
      <w:r>
        <w:t>第五,我们还必须考虑,在其他事情上,我们的弟兄看到了我们没有看到的,我们不愿从他们那里得到这样的对待,即他们判断我们*违背自己的良知,在我们与他们不同的地方出于私欲而行事。我们必须承认,我们希望自己拥有的自由,也要给予我们的弟兄;这就是不要被别人的判断所束缚,而是要凡事察验,坚守上帝使我们知道是好的;路德说,保罗给了我这个自由,我要坚持下去,我不会让它被俘虏。</w:t>
      </w:r>
    </w:p>
    <w:p w14:paraId="007C1A77">
      <w:pPr>
        <w:pStyle w:val="6"/>
        <w:keepNext w:val="0"/>
        <w:keepLines w:val="0"/>
        <w:widowControl/>
        <w:suppressLineNumbers w:val="0"/>
      </w:pPr>
      <w:r>
        <w:t>第九个制造分裂的原则:谨慎的法则足以指导我们处理自然事物和民事,也可以同样指导我们处理属灵和教会事务。</w:t>
      </w:r>
    </w:p>
    <w:p w14:paraId="7527B888">
      <w:pPr>
        <w:pStyle w:val="6"/>
        <w:keepNext w:val="0"/>
        <w:keepLines w:val="0"/>
        <w:widowControl/>
        <w:suppressLineNumbers w:val="0"/>
      </w:pPr>
      <w:r>
        <w:t>我们在教会事务上的分歧很大一部分来自这一原则:如果上帝帮助我们正确认识这一点,我们的分歧就会大大消除。那些良心受相反原则约束的人,即一切属教会和属灵的事情都必须有规定,除非他们看到上面盖了印章,有所规定,否则他们就不能接受任何这样的事情:其他人认为,既然谨慎足以处理民事,这些事情就不需要规定,他们认为坚持规定的人过于僵化和固执。</w:t>
      </w:r>
    </w:p>
    <w:p w14:paraId="54FEA3F6">
      <w:pPr>
        <w:pStyle w:val="6"/>
        <w:keepNext w:val="0"/>
        <w:keepLines w:val="0"/>
        <w:widowControl/>
        <w:suppressLineNumbers w:val="0"/>
      </w:pPr>
      <w:r>
        <w:t>这也导致了分裂:在教会败坏的状态下(我们的教会仍然如此),如果我们受制于规定,我们将被许多令人非常烦恼的事情所困扰;但如果我们按照普通谨慎的法则行事,我们可以回避或改变那些令人烦恼的事情,而采取对我们有利的事情:因此,如果这一原则能够维持,它是非常令人向往的,人们会竭力争取,不会轻易放弃;另一方面,上帝被视为一位嫉妒的上帝,他不允许人的智慧在敬拜他的事上与他分享,这些事是属灵和神圣的,人不能随意规定和省略,以求从麻烦中解脱,因此他们不敢在基督的话语中没有规定的情况下,接受任何超出民事范围的条例,这就导致了分裂。</w:t>
      </w:r>
    </w:p>
    <w:p w14:paraId="7E254FBE">
      <w:pPr>
        <w:pStyle w:val="6"/>
        <w:keepNext w:val="0"/>
        <w:keepLines w:val="0"/>
        <w:widowControl/>
        <w:suppressLineNumbers w:val="0"/>
      </w:pPr>
      <w:r>
        <w:t>现在为了帮助你们理解这一点:正如上帝给世界两个光,太阳,较大的管昼;月亮,较小的管夜:他也给人两个光,来指引他的道路;圣经,较大的,特别是在人与上帝更直接的关系中指引人,就是在敬拜他和与他相交的事上;另一个较小的,理性之光,在自然和民事事物中指引人,为他的自然和民事利益而安排生活;虽然诚然,宗教利用理性,我们在自然和民事事务中也得到圣经的帮助,但这两个光根据人的不同处境有其独特的特殊用途。</w:t>
      </w:r>
    </w:p>
    <w:p w14:paraId="6962F2CC">
      <w:pPr>
        <w:pStyle w:val="6"/>
        <w:keepNext w:val="0"/>
        <w:keepLines w:val="0"/>
        <w:widowControl/>
        <w:suppressLineNumbers w:val="0"/>
      </w:pPr>
      <w:r>
        <w:t>当我说,*对于那些属灵的、真正属于教会事务的事情,我们必须有圣经,并且其中必须有规定时,我的意思是,凡是用来使我的灵魂更接近上帝,或使上帝更接近我的;或用来向上帝尽我的敬意的,超过了上帝在事物本性中所赋予它的,对于这些我必须有一个规定,我不能为自己制定任何这样的事情;如果我使用任何我自己的东西,为了敬拜上帝,或者为了让上帝在使用它时将某种属灵的功效传递给我,因为我认为它和我在圣经中找到的其他条例一样适合这个目的,但我却没有关于它的规定;在这一点上,我得罪了主基督,只有他有权力选择他所喜悦的东西,来向上帝尽敬意,或将任何属灵的功效从上帝那里传递到他仆人的心中。</w:t>
      </w:r>
    </w:p>
    <w:p w14:paraId="1BA86515">
      <w:pPr>
        <w:pStyle w:val="6"/>
        <w:keepNext w:val="0"/>
        <w:keepLines w:val="0"/>
        <w:widowControl/>
        <w:suppressLineNumbers w:val="0"/>
      </w:pPr>
      <w:r>
        <w:t>人的自然和民事利益没有那么高,理性和谨慎就能达到;但对于这样的事情,世界上所有的理性和谨慎都太低,如果没有罪恶的僭越,就不能企图用自己的东西来代替这些:因此,教会中不能有其他我们在圣经中找不到的、凭属灵权柄行事的职员;不能有新的条例,不能设立新的法庭,不能有任何形式的权威,权威的范围也不能超出我们在圣经中所发现的:证据是明显的,所有教会条例都是为了属灵的目的,要通过一种超自然或民事的属灵功效发挥作用;治理权力的功效在很大程度上取决于那些治理的人;如果他们没有特许状来授权他们的权力和权力的范围,即使他们以再大的智慧和公正来管理,它也会失去功效;同一行为,在一个人身上是正义的行为,在另一个人身上就是谋杀;是的,同一个人的行为,如果在这样的范围内,就是正义的行为,如果超出这些范围,就是谋杀。</w:t>
      </w:r>
    </w:p>
    <w:p w14:paraId="203EBEC4">
      <w:pPr>
        <w:pStyle w:val="6"/>
        <w:keepNext w:val="0"/>
        <w:keepLines w:val="0"/>
        <w:widowControl/>
        <w:suppressLineNumbers w:val="0"/>
      </w:pPr>
      <w:r>
        <w:t>但你会说,在属灵的事情上肯定需要运用理性和谨慎;它们的作用可以延伸到什么程度?</w:t>
      </w:r>
    </w:p>
    <w:p w14:paraId="59B9ED54">
      <w:pPr>
        <w:pStyle w:val="6"/>
        <w:keepNext w:val="0"/>
        <w:keepLines w:val="0"/>
        <w:widowControl/>
        <w:suppressLineNumbers w:val="0"/>
      </w:pPr>
      <w:r>
        <w:t>做以下两件事。</w:t>
      </w:r>
    </w:p>
    <w:p w14:paraId="4A4AB771">
      <w:pPr>
        <w:pStyle w:val="6"/>
        <w:keepNext w:val="0"/>
        <w:keepLines w:val="0"/>
        <w:widowControl/>
        <w:suppressLineNumbers w:val="0"/>
      </w:pPr>
      <w:r>
        <w:t>答:第一,通过理性,我可以比较各种规定,从一个规定推论到另一个规定,从而通过那些更明显的规定找出那些隐藏更深的规定。虽然我推论出来的东西在圣经中不是terminus(终点),但如果我从一个或多个规定中通过必然的推论得出结论,它就具有规定的效力:如果我把理性作为我推论的基础,它永远不会上升到规定的高度;但如果我把其他一些规定作为我推论的基础,那么它就可以。</w:t>
      </w:r>
    </w:p>
    <w:p w14:paraId="0631ACF8">
      <w:pPr>
        <w:pStyle w:val="6"/>
        <w:keepNext w:val="0"/>
        <w:keepLines w:val="0"/>
        <w:widowControl/>
        <w:suppressLineNumbers w:val="0"/>
      </w:pPr>
      <w:r>
        <w:t>第二,当我找到一个规定时,理性和谨慎就会介入,以合适和得体的方式来管理这个规定,将它应用于合适的人和时间,利用合适的时机、适当的秩序,以及任何可以促进它正确实施的自然或民事便利。主教们滥用了那段经文,凡事都要规规矩矩地按着次序行;因为他们把自己的规定与上帝的规定混在一起,以使它们得体有序:但那段经文只是告诉你,当你有了基督的规定,你要运用理性和谨慎,尽可能利用你能利用的自然或民事帮助,来更好地管理他的这个规定。</w:t>
      </w:r>
    </w:p>
    <w:p w14:paraId="0137D868">
      <w:pPr>
        <w:pStyle w:val="6"/>
        <w:keepNext w:val="0"/>
        <w:keepLines w:val="0"/>
        <w:widowControl/>
        <w:suppressLineNumbers w:val="0"/>
      </w:pPr>
      <w:r>
        <w:t>由此,我们可以回答一个反对许多奉行公理制的人所做之事的反对意见;他们做的许多事情有什么规定?他们的盟约有什么规定?等等。</w:t>
      </w:r>
    </w:p>
    <w:p w14:paraId="09DC259C">
      <w:pPr>
        <w:pStyle w:val="5"/>
        <w:spacing w:before="276" w:line="261" w:lineRule="auto"/>
        <w:ind w:right="126"/>
      </w:pPr>
    </w:p>
    <w:p w14:paraId="53A71E45">
      <w:pPr>
        <w:pStyle w:val="5"/>
        <w:spacing w:before="284" w:line="261" w:lineRule="auto"/>
        <w:ind w:right="131"/>
      </w:pPr>
      <w:r>
        <w:t>Answ. Though there be no Text of Scripture holds forth this in terminus,</w:t>
      </w:r>
      <w:r>
        <w:rPr>
          <w:spacing w:val="40"/>
        </w:rPr>
        <w:t xml:space="preserve"> </w:t>
      </w:r>
      <w:r>
        <w:t>yet</w:t>
      </w:r>
      <w:r>
        <w:rPr>
          <w:spacing w:val="32"/>
        </w:rPr>
        <w:t xml:space="preserve"> </w:t>
      </w:r>
      <w:r>
        <w:t>it</w:t>
      </w:r>
      <w:r>
        <w:rPr>
          <w:spacing w:val="32"/>
        </w:rPr>
        <w:t xml:space="preserve"> </w:t>
      </w:r>
      <w:r>
        <w:t>is</w:t>
      </w:r>
      <w:r>
        <w:rPr>
          <w:spacing w:val="32"/>
        </w:rPr>
        <w:t xml:space="preserve"> </w:t>
      </w:r>
      <w:r>
        <w:t>grounded</w:t>
      </w:r>
      <w:r>
        <w:rPr>
          <w:spacing w:val="32"/>
        </w:rPr>
        <w:t xml:space="preserve"> </w:t>
      </w:r>
      <w:r>
        <w:t>upon</w:t>
      </w:r>
      <w:r>
        <w:rPr>
          <w:spacing w:val="32"/>
        </w:rPr>
        <w:t xml:space="preserve"> </w:t>
      </w:r>
      <w:r>
        <w:t>other</w:t>
      </w:r>
      <w:r>
        <w:rPr>
          <w:spacing w:val="32"/>
        </w:rPr>
        <w:t xml:space="preserve"> </w:t>
      </w:r>
      <w:r>
        <w:t>institutions,</w:t>
      </w:r>
      <w:r>
        <w:rPr>
          <w:spacing w:val="32"/>
        </w:rPr>
        <w:t xml:space="preserve"> </w:t>
      </w:r>
      <w:r>
        <w:t>plainly</w:t>
      </w:r>
      <w:r>
        <w:rPr>
          <w:spacing w:val="32"/>
        </w:rPr>
        <w:t xml:space="preserve"> </w:t>
      </w:r>
      <w:r>
        <w:t>held</w:t>
      </w:r>
      <w:r>
        <w:rPr>
          <w:spacing w:val="32"/>
        </w:rPr>
        <w:t xml:space="preserve"> </w:t>
      </w:r>
      <w:r>
        <w:t>forth</w:t>
      </w:r>
      <w:r>
        <w:rPr>
          <w:spacing w:val="32"/>
        </w:rPr>
        <w:t xml:space="preserve"> </w:t>
      </w:r>
      <w:r>
        <w:t>in</w:t>
      </w:r>
      <w:r>
        <w:rPr>
          <w:spacing w:val="32"/>
        </w:rPr>
        <w:t xml:space="preserve"> </w:t>
      </w:r>
      <w:r>
        <w:t>Scripture.</w:t>
      </w:r>
    </w:p>
    <w:p w14:paraId="377F444F">
      <w:pPr>
        <w:pStyle w:val="5"/>
        <w:spacing w:before="286" w:line="261" w:lineRule="auto"/>
        <w:ind w:right="120"/>
      </w:pPr>
      <w:r>
        <w:t>First, it is clear in Scripture, that besides the Catholic Church there are particular Churches, Saints embodied, under such Officers, who are so Officers</w:t>
      </w:r>
      <w:r>
        <w:rPr>
          <w:spacing w:val="40"/>
        </w:rPr>
        <w:t xml:space="preserve"> </w:t>
      </w:r>
      <w:r>
        <w:t>to</w:t>
      </w:r>
      <w:r>
        <w:rPr>
          <w:spacing w:val="40"/>
        </w:rPr>
        <w:t xml:space="preserve"> </w:t>
      </w:r>
      <w:r>
        <w:t>them</w:t>
      </w:r>
      <w:r>
        <w:rPr>
          <w:spacing w:val="40"/>
        </w:rPr>
        <w:t xml:space="preserve"> </w:t>
      </w:r>
      <w:r>
        <w:t>as</w:t>
      </w:r>
      <w:r>
        <w:rPr>
          <w:spacing w:val="40"/>
        </w:rPr>
        <w:t xml:space="preserve"> </w:t>
      </w:r>
      <w:r>
        <w:t>they</w:t>
      </w:r>
      <w:r>
        <w:rPr>
          <w:spacing w:val="40"/>
        </w:rPr>
        <w:t xml:space="preserve"> </w:t>
      </w:r>
      <w:r>
        <w:t>are</w:t>
      </w:r>
      <w:r>
        <w:rPr>
          <w:spacing w:val="40"/>
        </w:rPr>
        <w:t xml:space="preserve"> </w:t>
      </w:r>
      <w:r>
        <w:t>not</w:t>
      </w:r>
      <w:r>
        <w:rPr>
          <w:spacing w:val="40"/>
        </w:rPr>
        <w:t xml:space="preserve"> </w:t>
      </w:r>
      <w:r>
        <w:t>to</w:t>
      </w:r>
      <w:r>
        <w:rPr>
          <w:spacing w:val="40"/>
        </w:rPr>
        <w:t xml:space="preserve"> </w:t>
      </w:r>
      <w:r>
        <w:t>others:</w:t>
      </w:r>
      <w:r>
        <w:rPr>
          <w:spacing w:val="40"/>
        </w:rPr>
        <w:t xml:space="preserve"> </w:t>
      </w:r>
      <w:r>
        <w:t>These</w:t>
      </w:r>
      <w:r>
        <w:rPr>
          <w:spacing w:val="40"/>
        </w:rPr>
        <w:t xml:space="preserve"> </w:t>
      </w:r>
      <w:r>
        <w:t>people</w:t>
      </w:r>
      <w:r>
        <w:rPr>
          <w:spacing w:val="40"/>
        </w:rPr>
        <w:t xml:space="preserve"> </w:t>
      </w:r>
      <w:r>
        <w:t>can</w:t>
      </w:r>
      <w:r>
        <w:rPr>
          <w:spacing w:val="40"/>
        </w:rPr>
        <w:t xml:space="preserve"> </w:t>
      </w:r>
      <w:r>
        <w:t>look</w:t>
      </w:r>
      <w:r>
        <w:rPr>
          <w:spacing w:val="40"/>
        </w:rPr>
        <w:t xml:space="preserve"> </w:t>
      </w:r>
      <w:r>
        <w:t>upon this</w:t>
      </w:r>
      <w:r>
        <w:rPr>
          <w:spacing w:val="44"/>
        </w:rPr>
        <w:t xml:space="preserve"> </w:t>
      </w:r>
      <w:r>
        <w:t>man</w:t>
      </w:r>
      <w:r>
        <w:rPr>
          <w:spacing w:val="45"/>
        </w:rPr>
        <w:t xml:space="preserve"> </w:t>
      </w:r>
      <w:r>
        <w:t>as</w:t>
      </w:r>
      <w:r>
        <w:rPr>
          <w:spacing w:val="45"/>
        </w:rPr>
        <w:t xml:space="preserve"> </w:t>
      </w:r>
      <w:r>
        <w:t>their</w:t>
      </w:r>
      <w:r>
        <w:rPr>
          <w:spacing w:val="45"/>
        </w:rPr>
        <w:t xml:space="preserve"> </w:t>
      </w:r>
      <w:r>
        <w:t>Pastor,</w:t>
      </w:r>
      <w:r>
        <w:rPr>
          <w:spacing w:val="45"/>
        </w:rPr>
        <w:t xml:space="preserve"> </w:t>
      </w:r>
      <w:r>
        <w:t>and</w:t>
      </w:r>
      <w:r>
        <w:rPr>
          <w:spacing w:val="45"/>
        </w:rPr>
        <w:t xml:space="preserve"> </w:t>
      </w:r>
      <w:r>
        <w:t>this</w:t>
      </w:r>
      <w:r>
        <w:rPr>
          <w:spacing w:val="45"/>
        </w:rPr>
        <w:t xml:space="preserve"> </w:t>
      </w:r>
      <w:r>
        <w:t>Pastor</w:t>
      </w:r>
      <w:r>
        <w:rPr>
          <w:spacing w:val="45"/>
        </w:rPr>
        <w:t xml:space="preserve"> </w:t>
      </w:r>
      <w:r>
        <w:t>upon</w:t>
      </w:r>
      <w:r>
        <w:rPr>
          <w:spacing w:val="44"/>
        </w:rPr>
        <w:t xml:space="preserve"> </w:t>
      </w:r>
      <w:r>
        <w:t>this</w:t>
      </w:r>
      <w:r>
        <w:rPr>
          <w:spacing w:val="45"/>
        </w:rPr>
        <w:t xml:space="preserve"> </w:t>
      </w:r>
      <w:r>
        <w:t>people</w:t>
      </w:r>
      <w:r>
        <w:rPr>
          <w:spacing w:val="45"/>
        </w:rPr>
        <w:t xml:space="preserve"> </w:t>
      </w:r>
      <w:r>
        <w:t>in</w:t>
      </w:r>
      <w:r>
        <w:rPr>
          <w:spacing w:val="45"/>
        </w:rPr>
        <w:t xml:space="preserve"> </w:t>
      </w:r>
      <w:r>
        <w:t>a</w:t>
      </w:r>
      <w:r>
        <w:rPr>
          <w:spacing w:val="45"/>
        </w:rPr>
        <w:t xml:space="preserve"> </w:t>
      </w:r>
      <w:r>
        <w:rPr>
          <w:spacing w:val="-2"/>
        </w:rPr>
        <w:t>peculiar</w:t>
      </w:r>
    </w:p>
    <w:p w14:paraId="78DE074D">
      <w:pPr>
        <w:spacing w:after="0" w:line="261" w:lineRule="auto"/>
        <w:sectPr>
          <w:pgSz w:w="12240" w:h="15840"/>
          <w:pgMar w:top="1360" w:right="1320" w:bottom="280" w:left="1340" w:header="720" w:footer="720" w:gutter="0"/>
          <w:cols w:space="720" w:num="1"/>
        </w:sectPr>
      </w:pPr>
    </w:p>
    <w:p w14:paraId="7F9EBCE3">
      <w:pPr>
        <w:pStyle w:val="5"/>
        <w:spacing w:line="261" w:lineRule="auto"/>
        <w:ind w:right="117"/>
      </w:pPr>
      <w:r>
        <w:t>relation; they may do some acts of power over one another in their Congregation, which they cannot do over others in another Congregation: Now</w:t>
      </w:r>
      <w:r>
        <w:rPr>
          <w:spacing w:val="40"/>
        </w:rPr>
        <w:t xml:space="preserve"> </w:t>
      </w:r>
      <w:r>
        <w:t>then</w:t>
      </w:r>
      <w:r>
        <w:rPr>
          <w:spacing w:val="40"/>
        </w:rPr>
        <w:t xml:space="preserve"> </w:t>
      </w:r>
      <w:r>
        <w:t>it</w:t>
      </w:r>
      <w:r>
        <w:rPr>
          <w:spacing w:val="40"/>
        </w:rPr>
        <w:t xml:space="preserve"> </w:t>
      </w:r>
      <w:r>
        <w:t>follows,</w:t>
      </w:r>
      <w:r>
        <w:rPr>
          <w:spacing w:val="40"/>
        </w:rPr>
        <w:t xml:space="preserve"> </w:t>
      </w:r>
      <w:r>
        <w:t>they</w:t>
      </w:r>
      <w:r>
        <w:rPr>
          <w:spacing w:val="40"/>
        </w:rPr>
        <w:t xml:space="preserve"> </w:t>
      </w:r>
      <w:r>
        <w:t>being</w:t>
      </w:r>
      <w:r>
        <w:rPr>
          <w:spacing w:val="40"/>
        </w:rPr>
        <w:t xml:space="preserve"> </w:t>
      </w:r>
      <w:r>
        <w:t>a</w:t>
      </w:r>
      <w:r>
        <w:rPr>
          <w:spacing w:val="40"/>
        </w:rPr>
        <w:t xml:space="preserve"> </w:t>
      </w:r>
      <w:r>
        <w:t>body,</w:t>
      </w:r>
      <w:r>
        <w:rPr>
          <w:spacing w:val="40"/>
        </w:rPr>
        <w:t xml:space="preserve"> </w:t>
      </w:r>
      <w:r>
        <w:t>must</w:t>
      </w:r>
      <w:r>
        <w:rPr>
          <w:spacing w:val="40"/>
        </w:rPr>
        <w:t xml:space="preserve"> </w:t>
      </w:r>
      <w:r>
        <w:t>needs</w:t>
      </w:r>
      <w:r>
        <w:rPr>
          <w:spacing w:val="40"/>
        </w:rPr>
        <w:t xml:space="preserve"> </w:t>
      </w:r>
      <w:r>
        <w:t>have</w:t>
      </w:r>
      <w:r>
        <w:rPr>
          <w:spacing w:val="40"/>
        </w:rPr>
        <w:t xml:space="preserve"> </w:t>
      </w:r>
      <w:r>
        <w:t>something</w:t>
      </w:r>
      <w:r>
        <w:rPr>
          <w:spacing w:val="40"/>
        </w:rPr>
        <w:t xml:space="preserve"> </w:t>
      </w:r>
      <w:r>
        <w:t>to join them together; and the least thing that can be to join them, is the manifestation of their assent to join for those ends for which Christ hath appointed such a body; and what is their Covenant, but this? Only some manifest</w:t>
      </w:r>
      <w:r>
        <w:rPr>
          <w:spacing w:val="40"/>
        </w:rPr>
        <w:t xml:space="preserve"> </w:t>
      </w:r>
      <w:r>
        <w:t>this</w:t>
      </w:r>
      <w:r>
        <w:rPr>
          <w:spacing w:val="40"/>
        </w:rPr>
        <w:t xml:space="preserve"> </w:t>
      </w:r>
      <w:r>
        <w:t>their</w:t>
      </w:r>
      <w:r>
        <w:rPr>
          <w:spacing w:val="40"/>
        </w:rPr>
        <w:t xml:space="preserve"> </w:t>
      </w:r>
      <w:r>
        <w:t>assent</w:t>
      </w:r>
      <w:r>
        <w:rPr>
          <w:spacing w:val="40"/>
        </w:rPr>
        <w:t xml:space="preserve"> </w:t>
      </w:r>
      <w:r>
        <w:t>more</w:t>
      </w:r>
      <w:r>
        <w:rPr>
          <w:spacing w:val="40"/>
        </w:rPr>
        <w:t xml:space="preserve"> </w:t>
      </w:r>
      <w:r>
        <w:t>largely,</w:t>
      </w:r>
      <w:r>
        <w:rPr>
          <w:spacing w:val="40"/>
        </w:rPr>
        <w:t xml:space="preserve"> </w:t>
      </w:r>
      <w:r>
        <w:t>some</w:t>
      </w:r>
      <w:r>
        <w:rPr>
          <w:spacing w:val="40"/>
        </w:rPr>
        <w:t xml:space="preserve"> </w:t>
      </w:r>
      <w:r>
        <w:t>more</w:t>
      </w:r>
      <w:r>
        <w:rPr>
          <w:spacing w:val="40"/>
        </w:rPr>
        <w:t xml:space="preserve"> </w:t>
      </w:r>
      <w:r>
        <w:t>briefly;</w:t>
      </w:r>
      <w:r>
        <w:rPr>
          <w:spacing w:val="40"/>
        </w:rPr>
        <w:t xml:space="preserve"> </w:t>
      </w:r>
      <w:r>
        <w:t>I</w:t>
      </w:r>
      <w:r>
        <w:rPr>
          <w:spacing w:val="40"/>
        </w:rPr>
        <w:t xml:space="preserve"> </w:t>
      </w:r>
      <w:r>
        <w:t>know nothing more is required, but to manifest their assent to join with that</w:t>
      </w:r>
      <w:r>
        <w:rPr>
          <w:spacing w:val="40"/>
        </w:rPr>
        <w:t xml:space="preserve"> </w:t>
      </w:r>
      <w:r>
        <w:t>body, to set up all the Ordinances of Christ so far as they know.</w:t>
      </w:r>
    </w:p>
    <w:p w14:paraId="3049BD0A">
      <w:pPr>
        <w:pStyle w:val="5"/>
        <w:spacing w:before="277" w:line="261" w:lineRule="auto"/>
        <w:ind w:right="123"/>
      </w:pPr>
      <w:r>
        <w:t>If there be any other thing done in their Churches wherein they make further use of reason and prudence, then in the two fore-named things,</w:t>
      </w:r>
      <w:r>
        <w:rPr>
          <w:spacing w:val="40"/>
        </w:rPr>
        <w:t xml:space="preserve"> </w:t>
      </w:r>
      <w:r>
        <w:t>they cannot justify it, but must acknowledge it evil.</w:t>
      </w:r>
    </w:p>
    <w:p w14:paraId="46C558F0">
      <w:pPr>
        <w:pStyle w:val="5"/>
        <w:spacing w:before="284" w:line="261" w:lineRule="auto"/>
        <w:ind w:right="122"/>
      </w:pPr>
      <w:r>
        <w:t>The Tenth Dividing Principle; or rather vain conceit. Every difference in Religion is a differing Religion.</w:t>
      </w:r>
    </w:p>
    <w:p w14:paraId="78E7D880">
      <w:pPr>
        <w:pStyle w:val="5"/>
        <w:spacing w:before="286" w:line="261" w:lineRule="auto"/>
        <w:ind w:right="118"/>
      </w:pPr>
      <w:r>
        <w:t>What do you hear more ordinary then this, How many Religions have we now? Shall so many Religions be suffered amongst us? we cannot tell now what Religion men are of; upon this apprehension they oppose such as differ</w:t>
      </w:r>
      <w:r>
        <w:rPr>
          <w:spacing w:val="40"/>
        </w:rPr>
        <w:t xml:space="preserve"> </w:t>
      </w:r>
      <w:r>
        <w:t>from</w:t>
      </w:r>
      <w:r>
        <w:rPr>
          <w:spacing w:val="40"/>
        </w:rPr>
        <w:t xml:space="preserve"> </w:t>
      </w:r>
      <w:r>
        <w:t>them</w:t>
      </w:r>
      <w:r>
        <w:rPr>
          <w:spacing w:val="40"/>
        </w:rPr>
        <w:t xml:space="preserve"> </w:t>
      </w:r>
      <w:r>
        <w:t>in</w:t>
      </w:r>
      <w:r>
        <w:rPr>
          <w:spacing w:val="40"/>
        </w:rPr>
        <w:t xml:space="preserve"> </w:t>
      </w:r>
      <w:r>
        <w:t>some</w:t>
      </w:r>
      <w:r>
        <w:rPr>
          <w:spacing w:val="40"/>
        </w:rPr>
        <w:t xml:space="preserve"> </w:t>
      </w:r>
      <w:r>
        <w:t>few</w:t>
      </w:r>
      <w:r>
        <w:rPr>
          <w:spacing w:val="40"/>
        </w:rPr>
        <w:t xml:space="preserve"> </w:t>
      </w:r>
      <w:r>
        <w:t>things,</w:t>
      </w:r>
      <w:r>
        <w:rPr>
          <w:spacing w:val="40"/>
        </w:rPr>
        <w:t xml:space="preserve"> </w:t>
      </w:r>
      <w:r>
        <w:t>with</w:t>
      </w:r>
      <w:r>
        <w:rPr>
          <w:spacing w:val="40"/>
        </w:rPr>
        <w:t xml:space="preserve"> </w:t>
      </w:r>
      <w:r>
        <w:t>all</w:t>
      </w:r>
      <w:r>
        <w:rPr>
          <w:spacing w:val="40"/>
        </w:rPr>
        <w:t xml:space="preserve"> </w:t>
      </w:r>
      <w:r>
        <w:t>the</w:t>
      </w:r>
      <w:r>
        <w:rPr>
          <w:spacing w:val="40"/>
        </w:rPr>
        <w:t xml:space="preserve"> </w:t>
      </w:r>
      <w:r>
        <w:t>violence</w:t>
      </w:r>
      <w:r>
        <w:rPr>
          <w:spacing w:val="40"/>
        </w:rPr>
        <w:t xml:space="preserve"> </w:t>
      </w:r>
      <w:r>
        <w:t>they</w:t>
      </w:r>
      <w:r>
        <w:rPr>
          <w:spacing w:val="40"/>
        </w:rPr>
        <w:t xml:space="preserve"> </w:t>
      </w:r>
      <w:r>
        <w:t>can,</w:t>
      </w:r>
      <w:r>
        <w:rPr>
          <w:spacing w:val="40"/>
        </w:rPr>
        <w:t xml:space="preserve"> </w:t>
      </w:r>
      <w:r>
        <w:t>as men bringing up new Religions, and would take away their Religion from them; how can they possibly accord with men that are of a different</w:t>
      </w:r>
      <w:r>
        <w:rPr>
          <w:spacing w:val="40"/>
        </w:rPr>
        <w:t xml:space="preserve"> </w:t>
      </w:r>
      <w:r>
        <w:t>Religion from them?</w:t>
      </w:r>
    </w:p>
    <w:p w14:paraId="2836788F">
      <w:pPr>
        <w:pStyle w:val="5"/>
        <w:spacing w:before="280" w:line="261" w:lineRule="auto"/>
        <w:ind w:right="122"/>
      </w:pPr>
      <w:r>
        <w:t>Answ. Surely we are more afraid then hurt; Though our differences be sad enough, yet they come not up to this, to make us men of different</w:t>
      </w:r>
      <w:r>
        <w:rPr>
          <w:spacing w:val="80"/>
          <w:w w:val="150"/>
        </w:rPr>
        <w:t xml:space="preserve"> </w:t>
      </w:r>
      <w:r>
        <w:t>Religions. We agree in the same end, though not in the same means; they are</w:t>
      </w:r>
      <w:r>
        <w:rPr>
          <w:spacing w:val="40"/>
        </w:rPr>
        <w:t xml:space="preserve"> </w:t>
      </w:r>
      <w:r>
        <w:t>but</w:t>
      </w:r>
      <w:r>
        <w:rPr>
          <w:spacing w:val="40"/>
        </w:rPr>
        <w:t xml:space="preserve"> </w:t>
      </w:r>
      <w:r>
        <w:t>different</w:t>
      </w:r>
      <w:r>
        <w:rPr>
          <w:spacing w:val="40"/>
        </w:rPr>
        <w:t xml:space="preserve"> </w:t>
      </w:r>
      <w:r>
        <w:t>ways</w:t>
      </w:r>
      <w:r>
        <w:rPr>
          <w:spacing w:val="40"/>
        </w:rPr>
        <w:t xml:space="preserve"> </w:t>
      </w:r>
      <w:r>
        <w:t>of</w:t>
      </w:r>
      <w:r>
        <w:rPr>
          <w:spacing w:val="40"/>
        </w:rPr>
        <w:t xml:space="preserve"> </w:t>
      </w:r>
      <w:r>
        <w:t>opposing</w:t>
      </w:r>
      <w:r>
        <w:rPr>
          <w:spacing w:val="40"/>
        </w:rPr>
        <w:t xml:space="preserve"> </w:t>
      </w:r>
      <w:r>
        <w:t>the</w:t>
      </w:r>
      <w:r>
        <w:rPr>
          <w:spacing w:val="40"/>
        </w:rPr>
        <w:t xml:space="preserve"> </w:t>
      </w:r>
      <w:r>
        <w:t>common</w:t>
      </w:r>
      <w:r>
        <w:rPr>
          <w:spacing w:val="40"/>
        </w:rPr>
        <w:t xml:space="preserve"> </w:t>
      </w:r>
      <w:r>
        <w:t>adversary.</w:t>
      </w:r>
      <w:r>
        <w:rPr>
          <w:spacing w:val="40"/>
        </w:rPr>
        <w:t xml:space="preserve"> </w:t>
      </w:r>
      <w:r>
        <w:t>The</w:t>
      </w:r>
      <w:r>
        <w:rPr>
          <w:spacing w:val="40"/>
        </w:rPr>
        <w:t xml:space="preserve"> </w:t>
      </w:r>
      <w:r>
        <w:t>agreeing in</w:t>
      </w:r>
      <w:r>
        <w:rPr>
          <w:spacing w:val="40"/>
        </w:rPr>
        <w:t xml:space="preserve"> </w:t>
      </w:r>
      <w:r>
        <w:t>the</w:t>
      </w:r>
      <w:r>
        <w:rPr>
          <w:spacing w:val="40"/>
        </w:rPr>
        <w:t xml:space="preserve"> </w:t>
      </w:r>
      <w:r>
        <w:t>same</w:t>
      </w:r>
      <w:r>
        <w:rPr>
          <w:spacing w:val="40"/>
        </w:rPr>
        <w:t xml:space="preserve"> </w:t>
      </w:r>
      <w:r>
        <w:t>means</w:t>
      </w:r>
      <w:r>
        <w:rPr>
          <w:spacing w:val="40"/>
        </w:rPr>
        <w:t xml:space="preserve"> </w:t>
      </w:r>
      <w:r>
        <w:t>in</w:t>
      </w:r>
      <w:r>
        <w:rPr>
          <w:spacing w:val="40"/>
        </w:rPr>
        <w:t xml:space="preserve"> </w:t>
      </w:r>
      <w:r>
        <w:t>the</w:t>
      </w:r>
      <w:r>
        <w:rPr>
          <w:spacing w:val="40"/>
        </w:rPr>
        <w:t xml:space="preserve"> </w:t>
      </w:r>
      <w:r>
        <w:t>same</w:t>
      </w:r>
      <w:r>
        <w:rPr>
          <w:spacing w:val="40"/>
        </w:rPr>
        <w:t xml:space="preserve"> </w:t>
      </w:r>
      <w:r>
        <w:t>way</w:t>
      </w:r>
      <w:r>
        <w:rPr>
          <w:spacing w:val="40"/>
        </w:rPr>
        <w:t xml:space="preserve"> </w:t>
      </w:r>
      <w:r>
        <w:t>of</w:t>
      </w:r>
      <w:r>
        <w:rPr>
          <w:spacing w:val="40"/>
        </w:rPr>
        <w:t xml:space="preserve"> </w:t>
      </w:r>
      <w:r>
        <w:t>opposing</w:t>
      </w:r>
      <w:r>
        <w:rPr>
          <w:spacing w:val="40"/>
        </w:rPr>
        <w:t xml:space="preserve"> </w:t>
      </w:r>
      <w:r>
        <w:t>the</w:t>
      </w:r>
      <w:r>
        <w:rPr>
          <w:spacing w:val="40"/>
        </w:rPr>
        <w:t xml:space="preserve"> </w:t>
      </w:r>
      <w:r>
        <w:t>common</w:t>
      </w:r>
      <w:r>
        <w:rPr>
          <w:spacing w:val="40"/>
        </w:rPr>
        <w:t xml:space="preserve"> </w:t>
      </w:r>
      <w:r>
        <w:t>enemy would be very comfortable, it would be our strength, but that cannot be expected in this world.</w:t>
      </w:r>
    </w:p>
    <w:p w14:paraId="5C39575C">
      <w:pPr>
        <w:pStyle w:val="5"/>
        <w:spacing w:before="280" w:line="261" w:lineRule="auto"/>
        <w:ind w:right="118"/>
      </w:pPr>
      <w:r>
        <w:t>Livie</w:t>
      </w:r>
      <w:r>
        <w:rPr>
          <w:spacing w:val="40"/>
        </w:rPr>
        <w:t xml:space="preserve"> </w:t>
      </w:r>
      <w:r>
        <w:t>in</w:t>
      </w:r>
      <w:r>
        <w:rPr>
          <w:spacing w:val="40"/>
        </w:rPr>
        <w:t xml:space="preserve"> </w:t>
      </w:r>
      <w:r>
        <w:t>his</w:t>
      </w:r>
      <w:r>
        <w:rPr>
          <w:spacing w:val="40"/>
        </w:rPr>
        <w:t xml:space="preserve"> </w:t>
      </w:r>
      <w:r>
        <w:t>story</w:t>
      </w:r>
      <w:r>
        <w:rPr>
          <w:spacing w:val="40"/>
        </w:rPr>
        <w:t xml:space="preserve"> </w:t>
      </w:r>
      <w:r>
        <w:t>of</w:t>
      </w:r>
      <w:r>
        <w:rPr>
          <w:spacing w:val="40"/>
        </w:rPr>
        <w:t xml:space="preserve"> </w:t>
      </w:r>
      <w:r>
        <w:t>a</w:t>
      </w:r>
      <w:r>
        <w:rPr>
          <w:spacing w:val="40"/>
        </w:rPr>
        <w:t xml:space="preserve"> </w:t>
      </w:r>
      <w:r>
        <w:t>great</w:t>
      </w:r>
      <w:r>
        <w:rPr>
          <w:spacing w:val="40"/>
        </w:rPr>
        <w:t xml:space="preserve"> </w:t>
      </w:r>
      <w:r>
        <w:t>battle</w:t>
      </w:r>
      <w:r>
        <w:rPr>
          <w:spacing w:val="40"/>
        </w:rPr>
        <w:t xml:space="preserve"> </w:t>
      </w:r>
      <w:r>
        <w:t>between</w:t>
      </w:r>
      <w:r>
        <w:rPr>
          <w:spacing w:val="40"/>
        </w:rPr>
        <w:t xml:space="preserve"> </w:t>
      </w:r>
      <w:r>
        <w:t>Hannibal</w:t>
      </w:r>
      <w:r>
        <w:rPr>
          <w:spacing w:val="40"/>
        </w:rPr>
        <w:t xml:space="preserve"> </w:t>
      </w:r>
      <w:r>
        <w:t>and</w:t>
      </w:r>
      <w:r>
        <w:rPr>
          <w:spacing w:val="40"/>
        </w:rPr>
        <w:t xml:space="preserve"> </w:t>
      </w:r>
      <w:r>
        <w:t>Scipio,*</w:t>
      </w:r>
      <w:r>
        <w:rPr>
          <w:spacing w:val="40"/>
        </w:rPr>
        <w:t xml:space="preserve"> </w:t>
      </w:r>
      <w:r>
        <w:t>says, That at the joining of the Armies, the shouting of Scipio's men was far</w:t>
      </w:r>
      <w:r>
        <w:rPr>
          <w:spacing w:val="80"/>
          <w:w w:val="150"/>
        </w:rPr>
        <w:t xml:space="preserve"> </w:t>
      </w:r>
      <w:r>
        <w:t>more terrible then the shouting of Hannibal's, because Scipio's men were</w:t>
      </w:r>
      <w:r>
        <w:rPr>
          <w:spacing w:val="40"/>
        </w:rPr>
        <w:t xml:space="preserve"> </w:t>
      </w:r>
      <w:r>
        <w:t>all</w:t>
      </w:r>
      <w:r>
        <w:rPr>
          <w:spacing w:val="40"/>
        </w:rPr>
        <w:t xml:space="preserve"> </w:t>
      </w:r>
      <w:r>
        <w:t>Romans,</w:t>
      </w:r>
      <w:r>
        <w:rPr>
          <w:spacing w:val="40"/>
        </w:rPr>
        <w:t xml:space="preserve"> </w:t>
      </w:r>
      <w:r>
        <w:t>their</w:t>
      </w:r>
      <w:r>
        <w:rPr>
          <w:spacing w:val="40"/>
        </w:rPr>
        <w:t xml:space="preserve"> </w:t>
      </w:r>
      <w:r>
        <w:t>shouting</w:t>
      </w:r>
      <w:r>
        <w:rPr>
          <w:spacing w:val="40"/>
        </w:rPr>
        <w:t xml:space="preserve"> </w:t>
      </w:r>
      <w:r>
        <w:t>had</w:t>
      </w:r>
      <w:r>
        <w:rPr>
          <w:spacing w:val="40"/>
        </w:rPr>
        <w:t xml:space="preserve"> </w:t>
      </w:r>
      <w:r>
        <w:t>all</w:t>
      </w:r>
      <w:r>
        <w:rPr>
          <w:spacing w:val="40"/>
        </w:rPr>
        <w:t xml:space="preserve"> </w:t>
      </w:r>
      <w:r>
        <w:t>the</w:t>
      </w:r>
      <w:r>
        <w:rPr>
          <w:spacing w:val="40"/>
        </w:rPr>
        <w:t xml:space="preserve"> </w:t>
      </w:r>
      <w:r>
        <w:t>same</w:t>
      </w:r>
      <w:r>
        <w:rPr>
          <w:spacing w:val="40"/>
        </w:rPr>
        <w:t xml:space="preserve"> </w:t>
      </w:r>
      <w:r>
        <w:t>tone:</w:t>
      </w:r>
      <w:r>
        <w:rPr>
          <w:spacing w:val="40"/>
        </w:rPr>
        <w:t xml:space="preserve"> </w:t>
      </w:r>
      <w:r>
        <w:t>but</w:t>
      </w:r>
      <w:r>
        <w:rPr>
          <w:spacing w:val="40"/>
        </w:rPr>
        <w:t xml:space="preserve"> </w:t>
      </w:r>
      <w:r>
        <w:t>Hannibal's</w:t>
      </w:r>
      <w:r>
        <w:rPr>
          <w:spacing w:val="40"/>
        </w:rPr>
        <w:t xml:space="preserve"> </w:t>
      </w:r>
      <w:r>
        <w:t>Army was</w:t>
      </w:r>
      <w:r>
        <w:rPr>
          <w:spacing w:val="29"/>
        </w:rPr>
        <w:t xml:space="preserve"> </w:t>
      </w:r>
      <w:r>
        <w:t>made</w:t>
      </w:r>
      <w:r>
        <w:rPr>
          <w:spacing w:val="29"/>
        </w:rPr>
        <w:t xml:space="preserve"> </w:t>
      </w:r>
      <w:r>
        <w:t>up</w:t>
      </w:r>
      <w:r>
        <w:rPr>
          <w:spacing w:val="30"/>
        </w:rPr>
        <w:t xml:space="preserve"> </w:t>
      </w:r>
      <w:r>
        <w:t>of</w:t>
      </w:r>
      <w:r>
        <w:rPr>
          <w:spacing w:val="29"/>
        </w:rPr>
        <w:t xml:space="preserve"> </w:t>
      </w:r>
      <w:r>
        <w:t>men</w:t>
      </w:r>
      <w:r>
        <w:rPr>
          <w:spacing w:val="29"/>
        </w:rPr>
        <w:t xml:space="preserve"> </w:t>
      </w:r>
      <w:r>
        <w:t>of</w:t>
      </w:r>
      <w:r>
        <w:rPr>
          <w:spacing w:val="30"/>
        </w:rPr>
        <w:t xml:space="preserve"> </w:t>
      </w:r>
      <w:r>
        <w:t>several</w:t>
      </w:r>
      <w:r>
        <w:rPr>
          <w:spacing w:val="29"/>
        </w:rPr>
        <w:t xml:space="preserve"> </w:t>
      </w:r>
      <w:r>
        <w:t>Countries,</w:t>
      </w:r>
      <w:r>
        <w:rPr>
          <w:spacing w:val="30"/>
        </w:rPr>
        <w:t xml:space="preserve"> </w:t>
      </w:r>
      <w:r>
        <w:t>so</w:t>
      </w:r>
      <w:r>
        <w:rPr>
          <w:spacing w:val="29"/>
        </w:rPr>
        <w:t xml:space="preserve"> </w:t>
      </w:r>
      <w:r>
        <w:t>that</w:t>
      </w:r>
      <w:r>
        <w:rPr>
          <w:spacing w:val="29"/>
        </w:rPr>
        <w:t xml:space="preserve"> </w:t>
      </w:r>
      <w:r>
        <w:t>in</w:t>
      </w:r>
      <w:r>
        <w:rPr>
          <w:spacing w:val="30"/>
        </w:rPr>
        <w:t xml:space="preserve"> </w:t>
      </w:r>
      <w:r>
        <w:t>their</w:t>
      </w:r>
      <w:r>
        <w:rPr>
          <w:spacing w:val="29"/>
        </w:rPr>
        <w:t xml:space="preserve"> </w:t>
      </w:r>
      <w:r>
        <w:t>shouting</w:t>
      </w:r>
      <w:r>
        <w:rPr>
          <w:spacing w:val="29"/>
        </w:rPr>
        <w:t xml:space="preserve"> </w:t>
      </w:r>
      <w:r>
        <w:rPr>
          <w:spacing w:val="-2"/>
        </w:rPr>
        <w:t>there</w:t>
      </w:r>
    </w:p>
    <w:p w14:paraId="240E9039">
      <w:pPr>
        <w:spacing w:after="0" w:line="261" w:lineRule="auto"/>
        <w:sectPr>
          <w:pgSz w:w="12240" w:h="15840"/>
          <w:pgMar w:top="1360" w:right="1320" w:bottom="280" w:left="1340" w:header="720" w:footer="720" w:gutter="0"/>
          <w:cols w:space="720" w:num="1"/>
        </w:sectPr>
      </w:pPr>
    </w:p>
    <w:p w14:paraId="7FDF7057">
      <w:pPr>
        <w:pStyle w:val="5"/>
        <w:spacing w:line="261" w:lineRule="auto"/>
        <w:ind w:right="117"/>
      </w:pPr>
      <w:r>
        <w:t>was variety of the tones of their voice, which was not accounted so formidable</w:t>
      </w:r>
      <w:r>
        <w:rPr>
          <w:spacing w:val="40"/>
        </w:rPr>
        <w:t xml:space="preserve"> </w:t>
      </w:r>
      <w:r>
        <w:t>a</w:t>
      </w:r>
      <w:r>
        <w:rPr>
          <w:spacing w:val="40"/>
        </w:rPr>
        <w:t xml:space="preserve"> </w:t>
      </w:r>
      <w:r>
        <w:t>shout</w:t>
      </w:r>
      <w:r>
        <w:rPr>
          <w:spacing w:val="40"/>
        </w:rPr>
        <w:t xml:space="preserve"> </w:t>
      </w:r>
      <w:r>
        <w:t>as</w:t>
      </w:r>
      <w:r>
        <w:rPr>
          <w:spacing w:val="40"/>
        </w:rPr>
        <w:t xml:space="preserve"> </w:t>
      </w:r>
      <w:r>
        <w:t>the</w:t>
      </w:r>
      <w:r>
        <w:rPr>
          <w:spacing w:val="40"/>
        </w:rPr>
        <w:t xml:space="preserve"> </w:t>
      </w:r>
      <w:r>
        <w:t>other.</w:t>
      </w:r>
      <w:r>
        <w:rPr>
          <w:spacing w:val="40"/>
        </w:rPr>
        <w:t xml:space="preserve"> </w:t>
      </w:r>
      <w:r>
        <w:t>It</w:t>
      </w:r>
      <w:r>
        <w:rPr>
          <w:spacing w:val="40"/>
        </w:rPr>
        <w:t xml:space="preserve"> </w:t>
      </w:r>
      <w:r>
        <w:t>is</w:t>
      </w:r>
      <w:r>
        <w:rPr>
          <w:spacing w:val="40"/>
        </w:rPr>
        <w:t xml:space="preserve"> </w:t>
      </w:r>
      <w:r>
        <w:t>true,</w:t>
      </w:r>
      <w:r>
        <w:rPr>
          <w:spacing w:val="40"/>
        </w:rPr>
        <w:t xml:space="preserve"> </w:t>
      </w:r>
      <w:r>
        <w:t>our</w:t>
      </w:r>
      <w:r>
        <w:rPr>
          <w:spacing w:val="40"/>
        </w:rPr>
        <w:t xml:space="preserve"> </w:t>
      </w:r>
      <w:r>
        <w:t>adversaries</w:t>
      </w:r>
      <w:r>
        <w:rPr>
          <w:spacing w:val="40"/>
        </w:rPr>
        <w:t xml:space="preserve"> </w:t>
      </w:r>
      <w:r>
        <w:t>do</w:t>
      </w:r>
      <w:r>
        <w:rPr>
          <w:spacing w:val="40"/>
        </w:rPr>
        <w:t xml:space="preserve"> </w:t>
      </w:r>
      <w:r>
        <w:t>not</w:t>
      </w:r>
      <w:r>
        <w:rPr>
          <w:spacing w:val="40"/>
        </w:rPr>
        <w:t xml:space="preserve"> </w:t>
      </w:r>
      <w:r>
        <w:t>look upon our opposition to them having so much diversity in it, so formidable as they would if we were all but one in our way of opposing them; But still we are all shouting against the common enemy; although therefore the terror upon our adversary would be greater, if our shout were more uniform; yet we hope the victory may be as sure.</w:t>
      </w:r>
    </w:p>
    <w:p w14:paraId="4B7740BE">
      <w:pPr>
        <w:pStyle w:val="5"/>
        <w:spacing w:before="279" w:line="261" w:lineRule="auto"/>
        <w:ind w:right="118"/>
      </w:pPr>
      <w:r>
        <w:t>Soldiers</w:t>
      </w:r>
      <w:r>
        <w:rPr>
          <w:spacing w:val="40"/>
        </w:rPr>
        <w:t xml:space="preserve"> </w:t>
      </w:r>
      <w:r>
        <w:t>who</w:t>
      </w:r>
      <w:r>
        <w:rPr>
          <w:spacing w:val="40"/>
        </w:rPr>
        <w:t xml:space="preserve"> </w:t>
      </w:r>
      <w:r>
        <w:t>march</w:t>
      </w:r>
      <w:r>
        <w:rPr>
          <w:spacing w:val="40"/>
        </w:rPr>
        <w:t xml:space="preserve"> </w:t>
      </w:r>
      <w:r>
        <w:t>against</w:t>
      </w:r>
      <w:r>
        <w:rPr>
          <w:spacing w:val="40"/>
        </w:rPr>
        <w:t xml:space="preserve"> </w:t>
      </w:r>
      <w:r>
        <w:t>a</w:t>
      </w:r>
      <w:r>
        <w:rPr>
          <w:spacing w:val="40"/>
        </w:rPr>
        <w:t xml:space="preserve"> </w:t>
      </w:r>
      <w:r>
        <w:t>common</w:t>
      </w:r>
      <w:r>
        <w:rPr>
          <w:spacing w:val="40"/>
        </w:rPr>
        <w:t xml:space="preserve"> </w:t>
      </w:r>
      <w:r>
        <w:t>enemy,</w:t>
      </w:r>
      <w:r>
        <w:rPr>
          <w:spacing w:val="40"/>
        </w:rPr>
        <w:t xml:space="preserve"> </w:t>
      </w:r>
      <w:r>
        <w:t>all</w:t>
      </w:r>
      <w:r>
        <w:rPr>
          <w:spacing w:val="40"/>
        </w:rPr>
        <w:t xml:space="preserve"> </w:t>
      </w:r>
      <w:r>
        <w:t>under</w:t>
      </w:r>
      <w:r>
        <w:rPr>
          <w:spacing w:val="40"/>
        </w:rPr>
        <w:t xml:space="preserve"> </w:t>
      </w:r>
      <w:r>
        <w:t>the</w:t>
      </w:r>
      <w:r>
        <w:rPr>
          <w:spacing w:val="40"/>
        </w:rPr>
        <w:t xml:space="preserve"> </w:t>
      </w:r>
      <w:r>
        <w:t>same Captain, who follow the same Colors in their Ensign, and wear them upon their hats or arms, may get the day, though they be not all clothed alike, though they differ in things of less concernment.</w:t>
      </w:r>
    </w:p>
    <w:p w14:paraId="3FFBE191">
      <w:pPr>
        <w:pStyle w:val="5"/>
        <w:spacing w:before="284" w:line="261" w:lineRule="auto"/>
        <w:ind w:right="121"/>
      </w:pPr>
      <w:r>
        <w:t>Revel. 15:2. we read of the Saints standing upon a sea of glass, which had fire mingled with it. Master Brightman interprets this sea of glass, the doctrine of the Gospel, more clear, more transparent then the doctrine of the Law, which, he says, was resembled by the sea of brass that Solomon made: But there is fire mingled in this sea of glass, that is, saith he, There are contentions &amp; divisions in the Church, where this doctrine of the</w:t>
      </w:r>
      <w:r>
        <w:rPr>
          <w:spacing w:val="80"/>
        </w:rPr>
        <w:t xml:space="preserve"> </w:t>
      </w:r>
      <w:r>
        <w:t>Gospel is taught: But yet mark what follows, They got the victory over the beast, and over his image, and over his mark, and over the number of his name, and had the harps of God in their hands, and sang the song of</w:t>
      </w:r>
      <w:r>
        <w:rPr>
          <w:spacing w:val="80"/>
        </w:rPr>
        <w:t xml:space="preserve"> </w:t>
      </w:r>
      <w:r>
        <w:t>Moses, &amp;c.</w:t>
      </w:r>
    </w:p>
    <w:p w14:paraId="4C1D2BB3">
      <w:pPr>
        <w:pStyle w:val="5"/>
        <w:spacing w:before="276" w:line="261" w:lineRule="auto"/>
        <w:ind w:right="119"/>
      </w:pPr>
      <w:r>
        <w:t>Men who are in a crowd, tread one upon another, yet they all make to the same door, they would all go the same way: Godly people are divided in their</w:t>
      </w:r>
      <w:r>
        <w:rPr>
          <w:spacing w:val="40"/>
        </w:rPr>
        <w:t xml:space="preserve"> </w:t>
      </w:r>
      <w:r>
        <w:t>opinions</w:t>
      </w:r>
      <w:r>
        <w:rPr>
          <w:spacing w:val="40"/>
        </w:rPr>
        <w:t xml:space="preserve"> </w:t>
      </w:r>
      <w:r>
        <w:t>and</w:t>
      </w:r>
      <w:r>
        <w:rPr>
          <w:spacing w:val="40"/>
        </w:rPr>
        <w:t xml:space="preserve"> </w:t>
      </w:r>
      <w:r>
        <w:t>ways,</w:t>
      </w:r>
      <w:r>
        <w:rPr>
          <w:spacing w:val="40"/>
        </w:rPr>
        <w:t xml:space="preserve"> </w:t>
      </w:r>
      <w:r>
        <w:t>but</w:t>
      </w:r>
      <w:r>
        <w:rPr>
          <w:spacing w:val="40"/>
        </w:rPr>
        <w:t xml:space="preserve"> </w:t>
      </w:r>
      <w:r>
        <w:t>they</w:t>
      </w:r>
      <w:r>
        <w:rPr>
          <w:spacing w:val="40"/>
        </w:rPr>
        <w:t xml:space="preserve"> </w:t>
      </w:r>
      <w:r>
        <w:t>are</w:t>
      </w:r>
      <w:r>
        <w:rPr>
          <w:spacing w:val="40"/>
        </w:rPr>
        <w:t xml:space="preserve"> </w:t>
      </w:r>
      <w:r>
        <w:t>united</w:t>
      </w:r>
      <w:r>
        <w:rPr>
          <w:spacing w:val="40"/>
        </w:rPr>
        <w:t xml:space="preserve"> </w:t>
      </w:r>
      <w:r>
        <w:t>in</w:t>
      </w:r>
      <w:r>
        <w:rPr>
          <w:spacing w:val="40"/>
        </w:rPr>
        <w:t xml:space="preserve"> </w:t>
      </w:r>
      <w:r>
        <w:t>Christ;</w:t>
      </w:r>
      <w:r>
        <w:rPr>
          <w:spacing w:val="40"/>
        </w:rPr>
        <w:t xml:space="preserve"> </w:t>
      </w:r>
      <w:r>
        <w:t>though</w:t>
      </w:r>
      <w:r>
        <w:rPr>
          <w:spacing w:val="40"/>
        </w:rPr>
        <w:t xml:space="preserve"> </w:t>
      </w:r>
      <w:r>
        <w:t>they</w:t>
      </w:r>
      <w:r>
        <w:rPr>
          <w:spacing w:val="40"/>
        </w:rPr>
        <w:t xml:space="preserve"> </w:t>
      </w:r>
      <w:r>
        <w:t>may be</w:t>
      </w:r>
      <w:r>
        <w:rPr>
          <w:spacing w:val="40"/>
        </w:rPr>
        <w:t xml:space="preserve"> </w:t>
      </w:r>
      <w:r>
        <w:t>divided</w:t>
      </w:r>
      <w:r>
        <w:rPr>
          <w:spacing w:val="40"/>
        </w:rPr>
        <w:t xml:space="preserve"> </w:t>
      </w:r>
      <w:r>
        <w:t>from</w:t>
      </w:r>
      <w:r>
        <w:rPr>
          <w:spacing w:val="40"/>
        </w:rPr>
        <w:t xml:space="preserve"> </w:t>
      </w:r>
      <w:r>
        <w:t>such</w:t>
      </w:r>
      <w:r>
        <w:rPr>
          <w:spacing w:val="40"/>
        </w:rPr>
        <w:t xml:space="preserve"> </w:t>
      </w:r>
      <w:r>
        <w:t>a</w:t>
      </w:r>
      <w:r>
        <w:rPr>
          <w:spacing w:val="40"/>
        </w:rPr>
        <w:t xml:space="preserve"> </w:t>
      </w:r>
      <w:r>
        <w:t>particular</w:t>
      </w:r>
      <w:r>
        <w:rPr>
          <w:spacing w:val="40"/>
        </w:rPr>
        <w:t xml:space="preserve"> </w:t>
      </w:r>
      <w:r>
        <w:t>society,</w:t>
      </w:r>
      <w:r>
        <w:rPr>
          <w:spacing w:val="40"/>
        </w:rPr>
        <w:t xml:space="preserve"> </w:t>
      </w:r>
      <w:r>
        <w:t>yet</w:t>
      </w:r>
      <w:r>
        <w:rPr>
          <w:spacing w:val="40"/>
        </w:rPr>
        <w:t xml:space="preserve"> </w:t>
      </w:r>
      <w:r>
        <w:t>they</w:t>
      </w:r>
      <w:r>
        <w:rPr>
          <w:spacing w:val="40"/>
        </w:rPr>
        <w:t xml:space="preserve"> </w:t>
      </w:r>
      <w:r>
        <w:t>are</w:t>
      </w:r>
      <w:r>
        <w:rPr>
          <w:spacing w:val="40"/>
        </w:rPr>
        <w:t xml:space="preserve"> </w:t>
      </w:r>
      <w:r>
        <w:t>not</w:t>
      </w:r>
      <w:r>
        <w:rPr>
          <w:spacing w:val="40"/>
        </w:rPr>
        <w:t xml:space="preserve"> </w:t>
      </w:r>
      <w:r>
        <w:t>divided</w:t>
      </w:r>
      <w:r>
        <w:rPr>
          <w:spacing w:val="40"/>
        </w:rPr>
        <w:t xml:space="preserve"> </w:t>
      </w:r>
      <w:r>
        <w:t>from the</w:t>
      </w:r>
      <w:r>
        <w:rPr>
          <w:spacing w:val="29"/>
        </w:rPr>
        <w:t xml:space="preserve"> </w:t>
      </w:r>
      <w:r>
        <w:t>Church;</w:t>
      </w:r>
      <w:r>
        <w:rPr>
          <w:spacing w:val="30"/>
        </w:rPr>
        <w:t xml:space="preserve"> </w:t>
      </w:r>
      <w:r>
        <w:t>it</w:t>
      </w:r>
      <w:r>
        <w:rPr>
          <w:spacing w:val="29"/>
        </w:rPr>
        <w:t xml:space="preserve"> </w:t>
      </w:r>
      <w:r>
        <w:t>is</w:t>
      </w:r>
      <w:r>
        <w:rPr>
          <w:spacing w:val="30"/>
        </w:rPr>
        <w:t xml:space="preserve"> </w:t>
      </w:r>
      <w:r>
        <w:t>with</w:t>
      </w:r>
      <w:r>
        <w:rPr>
          <w:spacing w:val="30"/>
        </w:rPr>
        <w:t xml:space="preserve"> </w:t>
      </w:r>
      <w:r>
        <w:t>the</w:t>
      </w:r>
      <w:r>
        <w:rPr>
          <w:spacing w:val="29"/>
        </w:rPr>
        <w:t xml:space="preserve"> </w:t>
      </w:r>
      <w:r>
        <w:t>Saints</w:t>
      </w:r>
      <w:r>
        <w:rPr>
          <w:spacing w:val="30"/>
        </w:rPr>
        <w:t xml:space="preserve"> </w:t>
      </w:r>
      <w:r>
        <w:t>here,</w:t>
      </w:r>
      <w:r>
        <w:rPr>
          <w:spacing w:val="30"/>
        </w:rPr>
        <w:t xml:space="preserve"> </w:t>
      </w:r>
      <w:r>
        <w:t>as</w:t>
      </w:r>
      <w:r>
        <w:rPr>
          <w:spacing w:val="30"/>
        </w:rPr>
        <w:t xml:space="preserve"> </w:t>
      </w:r>
      <w:r>
        <w:t>with</w:t>
      </w:r>
      <w:r>
        <w:rPr>
          <w:spacing w:val="30"/>
        </w:rPr>
        <w:t xml:space="preserve"> </w:t>
      </w:r>
      <w:r>
        <w:t>the</w:t>
      </w:r>
      <w:r>
        <w:rPr>
          <w:spacing w:val="29"/>
        </w:rPr>
        <w:t xml:space="preserve"> </w:t>
      </w:r>
      <w:r>
        <w:t>boughs</w:t>
      </w:r>
      <w:r>
        <w:rPr>
          <w:spacing w:val="30"/>
        </w:rPr>
        <w:t xml:space="preserve"> </w:t>
      </w:r>
      <w:r>
        <w:t>of</w:t>
      </w:r>
      <w:r>
        <w:rPr>
          <w:spacing w:val="30"/>
        </w:rPr>
        <w:t xml:space="preserve"> </w:t>
      </w:r>
      <w:r>
        <w:t>trees</w:t>
      </w:r>
      <w:r>
        <w:rPr>
          <w:spacing w:val="30"/>
        </w:rPr>
        <w:t xml:space="preserve"> </w:t>
      </w:r>
      <w:r>
        <w:t>in</w:t>
      </w:r>
      <w:r>
        <w:rPr>
          <w:spacing w:val="30"/>
        </w:rPr>
        <w:t xml:space="preserve"> </w:t>
      </w:r>
      <w:r>
        <w:t>time of a storm; you shall see the boughs one beat upon another, as if they</w:t>
      </w:r>
      <w:r>
        <w:rPr>
          <w:spacing w:val="80"/>
          <w:w w:val="150"/>
        </w:rPr>
        <w:t xml:space="preserve"> </w:t>
      </w:r>
      <w:r>
        <w:t>would</w:t>
      </w:r>
      <w:r>
        <w:rPr>
          <w:spacing w:val="40"/>
        </w:rPr>
        <w:t xml:space="preserve"> </w:t>
      </w:r>
      <w:r>
        <w:t>beat</w:t>
      </w:r>
      <w:r>
        <w:rPr>
          <w:spacing w:val="40"/>
        </w:rPr>
        <w:t xml:space="preserve"> </w:t>
      </w:r>
      <w:r>
        <w:t>one</w:t>
      </w:r>
      <w:r>
        <w:rPr>
          <w:spacing w:val="40"/>
        </w:rPr>
        <w:t xml:space="preserve"> </w:t>
      </w:r>
      <w:r>
        <w:t>another</w:t>
      </w:r>
      <w:r>
        <w:rPr>
          <w:spacing w:val="40"/>
        </w:rPr>
        <w:t xml:space="preserve"> </w:t>
      </w:r>
      <w:r>
        <w:t>to</w:t>
      </w:r>
      <w:r>
        <w:rPr>
          <w:spacing w:val="40"/>
        </w:rPr>
        <w:t xml:space="preserve"> </w:t>
      </w:r>
      <w:r>
        <w:t>pieces,</w:t>
      </w:r>
      <w:r>
        <w:rPr>
          <w:spacing w:val="40"/>
        </w:rPr>
        <w:t xml:space="preserve"> </w:t>
      </w:r>
      <w:r>
        <w:t>as</w:t>
      </w:r>
      <w:r>
        <w:rPr>
          <w:spacing w:val="40"/>
        </w:rPr>
        <w:t xml:space="preserve"> </w:t>
      </w:r>
      <w:r>
        <w:t>if</w:t>
      </w:r>
      <w:r>
        <w:rPr>
          <w:spacing w:val="40"/>
        </w:rPr>
        <w:t xml:space="preserve"> </w:t>
      </w:r>
      <w:r>
        <w:t>Armies</w:t>
      </w:r>
      <w:r>
        <w:rPr>
          <w:spacing w:val="40"/>
        </w:rPr>
        <w:t xml:space="preserve"> </w:t>
      </w:r>
      <w:r>
        <w:t>were</w:t>
      </w:r>
      <w:r>
        <w:rPr>
          <w:spacing w:val="40"/>
        </w:rPr>
        <w:t xml:space="preserve"> </w:t>
      </w:r>
      <w:r>
        <w:t>fighting,</w:t>
      </w:r>
      <w:r>
        <w:rPr>
          <w:spacing w:val="40"/>
        </w:rPr>
        <w:t xml:space="preserve"> </w:t>
      </w:r>
      <w:r>
        <w:t>but</w:t>
      </w:r>
      <w:r>
        <w:rPr>
          <w:spacing w:val="40"/>
        </w:rPr>
        <w:t xml:space="preserve"> </w:t>
      </w:r>
      <w:r>
        <w:t>this</w:t>
      </w:r>
      <w:r>
        <w:rPr>
          <w:spacing w:val="40"/>
        </w:rPr>
        <w:t xml:space="preserve"> </w:t>
      </w:r>
      <w:r>
        <w:t>is but while the wind, while the tempest lasts; stay a while and you shall see every bough standing in its own order and comeliness, why? because they are all united in one root; if any bough be rotten, the storm breaks it off,</w:t>
      </w:r>
      <w:r>
        <w:rPr>
          <w:spacing w:val="80"/>
        </w:rPr>
        <w:t xml:space="preserve"> </w:t>
      </w:r>
      <w:r>
        <w:t>but</w:t>
      </w:r>
      <w:r>
        <w:rPr>
          <w:spacing w:val="40"/>
        </w:rPr>
        <w:t xml:space="preserve"> </w:t>
      </w:r>
      <w:r>
        <w:t>the</w:t>
      </w:r>
      <w:r>
        <w:rPr>
          <w:spacing w:val="40"/>
        </w:rPr>
        <w:t xml:space="preserve"> </w:t>
      </w:r>
      <w:r>
        <w:t>found</w:t>
      </w:r>
      <w:r>
        <w:rPr>
          <w:spacing w:val="40"/>
        </w:rPr>
        <w:t xml:space="preserve"> </w:t>
      </w:r>
      <w:r>
        <w:t>boughs</w:t>
      </w:r>
      <w:r>
        <w:rPr>
          <w:spacing w:val="40"/>
        </w:rPr>
        <w:t xml:space="preserve"> </w:t>
      </w:r>
      <w:r>
        <w:t>come</w:t>
      </w:r>
      <w:r>
        <w:rPr>
          <w:spacing w:val="40"/>
        </w:rPr>
        <w:t xml:space="preserve"> </w:t>
      </w:r>
      <w:r>
        <w:t>into</w:t>
      </w:r>
      <w:r>
        <w:rPr>
          <w:spacing w:val="40"/>
        </w:rPr>
        <w:t xml:space="preserve"> </w:t>
      </w:r>
      <w:r>
        <w:t>their</w:t>
      </w:r>
      <w:r>
        <w:rPr>
          <w:spacing w:val="40"/>
        </w:rPr>
        <w:t xml:space="preserve"> </w:t>
      </w:r>
      <w:r>
        <w:t>former</w:t>
      </w:r>
      <w:r>
        <w:rPr>
          <w:spacing w:val="40"/>
        </w:rPr>
        <w:t xml:space="preserve"> </w:t>
      </w:r>
      <w:r>
        <w:t>place.</w:t>
      </w:r>
      <w:r>
        <w:rPr>
          <w:spacing w:val="40"/>
        </w:rPr>
        <w:t xml:space="preserve"> </w:t>
      </w:r>
      <w:r>
        <w:t>These</w:t>
      </w:r>
      <w:r>
        <w:rPr>
          <w:spacing w:val="40"/>
        </w:rPr>
        <w:t xml:space="preserve"> </w:t>
      </w:r>
      <w:r>
        <w:t>times</w:t>
      </w:r>
      <w:r>
        <w:rPr>
          <w:spacing w:val="40"/>
        </w:rPr>
        <w:t xml:space="preserve"> </w:t>
      </w:r>
      <w:r>
        <w:t>of division may break off men whose spirits were before unfound; they will never come in to join with the Saints again so as they seemed to do in former</w:t>
      </w:r>
      <w:r>
        <w:rPr>
          <w:spacing w:val="27"/>
        </w:rPr>
        <w:t xml:space="preserve"> </w:t>
      </w:r>
      <w:r>
        <w:t>times:</w:t>
      </w:r>
      <w:r>
        <w:rPr>
          <w:spacing w:val="27"/>
        </w:rPr>
        <w:t xml:space="preserve"> </w:t>
      </w:r>
      <w:r>
        <w:t>but</w:t>
      </w:r>
      <w:r>
        <w:rPr>
          <w:spacing w:val="27"/>
        </w:rPr>
        <w:t xml:space="preserve"> </w:t>
      </w:r>
      <w:r>
        <w:t>within</w:t>
      </w:r>
      <w:r>
        <w:rPr>
          <w:spacing w:val="27"/>
        </w:rPr>
        <w:t xml:space="preserve"> </w:t>
      </w:r>
      <w:r>
        <w:t>a</w:t>
      </w:r>
      <w:r>
        <w:rPr>
          <w:spacing w:val="28"/>
        </w:rPr>
        <w:t xml:space="preserve"> </w:t>
      </w:r>
      <w:r>
        <w:t>while</w:t>
      </w:r>
      <w:r>
        <w:rPr>
          <w:spacing w:val="27"/>
        </w:rPr>
        <w:t xml:space="preserve"> </w:t>
      </w:r>
      <w:r>
        <w:t>when</w:t>
      </w:r>
      <w:r>
        <w:rPr>
          <w:spacing w:val="27"/>
        </w:rPr>
        <w:t xml:space="preserve"> </w:t>
      </w:r>
      <w:r>
        <w:t>this</w:t>
      </w:r>
      <w:r>
        <w:rPr>
          <w:spacing w:val="27"/>
        </w:rPr>
        <w:t xml:space="preserve"> </w:t>
      </w:r>
      <w:r>
        <w:t>gust</w:t>
      </w:r>
      <w:r>
        <w:rPr>
          <w:spacing w:val="27"/>
        </w:rPr>
        <w:t xml:space="preserve"> </w:t>
      </w:r>
      <w:r>
        <w:t>is</w:t>
      </w:r>
      <w:r>
        <w:rPr>
          <w:spacing w:val="27"/>
        </w:rPr>
        <w:t xml:space="preserve"> </w:t>
      </w:r>
      <w:r>
        <w:t>over,</w:t>
      </w:r>
      <w:r>
        <w:rPr>
          <w:spacing w:val="27"/>
        </w:rPr>
        <w:t xml:space="preserve"> </w:t>
      </w:r>
      <w:r>
        <w:t>others</w:t>
      </w:r>
      <w:r>
        <w:rPr>
          <w:spacing w:val="27"/>
        </w:rPr>
        <w:t xml:space="preserve"> </w:t>
      </w:r>
      <w:r>
        <w:t>may</w:t>
      </w:r>
      <w:r>
        <w:rPr>
          <w:spacing w:val="27"/>
        </w:rPr>
        <w:t xml:space="preserve"> </w:t>
      </w:r>
      <w:r>
        <w:t>come</w:t>
      </w:r>
    </w:p>
    <w:p w14:paraId="0EE02F20">
      <w:pPr>
        <w:spacing w:after="0" w:line="261" w:lineRule="auto"/>
        <w:sectPr>
          <w:pgSz w:w="12240" w:h="15840"/>
          <w:pgMar w:top="1360" w:right="1320" w:bottom="280" w:left="1340" w:header="720" w:footer="720" w:gutter="0"/>
          <w:cols w:space="720" w:num="1"/>
        </w:sectPr>
      </w:pPr>
    </w:p>
    <w:p w14:paraId="72221750">
      <w:pPr>
        <w:pStyle w:val="5"/>
        <w:spacing w:line="261" w:lineRule="auto"/>
        <w:ind w:right="129"/>
      </w:pPr>
      <w:r>
        <w:t xml:space="preserve">in and shew themselves to be all united in, and receive sap from the same </w:t>
      </w:r>
      <w:r>
        <w:rPr>
          <w:spacing w:val="-2"/>
        </w:rPr>
        <w:t>root.</w:t>
      </w:r>
    </w:p>
    <w:p w14:paraId="0EEEFEDD">
      <w:pPr>
        <w:pStyle w:val="5"/>
        <w:spacing w:before="0"/>
        <w:ind w:left="0"/>
        <w:jc w:val="left"/>
      </w:pPr>
    </w:p>
    <w:p w14:paraId="22F1A41B">
      <w:pPr>
        <w:pStyle w:val="6"/>
        <w:keepNext w:val="0"/>
        <w:keepLines w:val="0"/>
        <w:widowControl/>
        <w:suppressLineNumbers w:val="0"/>
      </w:pPr>
      <w:r>
        <w:t>答:虽然没有一节经文逐字逐句地阐明这一点,但它是建立在圣经中明确阐述的其他规定之上的。</w:t>
      </w:r>
    </w:p>
    <w:p w14:paraId="3A82517A">
      <w:pPr>
        <w:pStyle w:val="6"/>
        <w:keepNext w:val="0"/>
        <w:keepLines w:val="0"/>
        <w:widowControl/>
        <w:suppressLineNumbers w:val="0"/>
      </w:pPr>
      <w:r>
        <w:t>首先,圣经中很清楚,除了大公教会,还有地方教会,圣徒组成团体,在某些职员的带领下,这些职员是他们的职员,而不是其他人的职员:这些人可以把这个人看作是他们的牧师,这个牧师也可以用一种特殊的关系看待这些人;他们可以在自己的会众中对彼此行使一些权力,而不能对另一个会众中的其他人行使:那么,既然他们是一个团体,就必须有一些东西将他们联合在一起;能使他们联合的最起码的东西,就是表明他们同意为基督所指定的这个团体的目的而联合;而他们的盟约不就是这个吗?只不过有些人更全面地表达了他们的同意,有些人则更简略;我知道除了表明他们同意加入那个团体,尽他们所知建立基督的一切条例之外,不需要更多的了。</w:t>
      </w:r>
    </w:p>
    <w:p w14:paraId="62D43278">
      <w:pPr>
        <w:pStyle w:val="6"/>
        <w:keepNext w:val="0"/>
        <w:keepLines w:val="0"/>
        <w:widowControl/>
        <w:suppressLineNumbers w:val="0"/>
      </w:pPr>
      <w:r>
        <w:t>如果他们的教会中还有其他事情,他们在其中使用理性和谨慎,而不是在前面提到的两件事中使用,他们就不能为之辩护,而必须承认这是恶的。</w:t>
      </w:r>
    </w:p>
    <w:p w14:paraId="42F2AE21">
      <w:pPr>
        <w:pStyle w:val="6"/>
        <w:keepNext w:val="0"/>
        <w:keepLines w:val="0"/>
        <w:widowControl/>
        <w:suppressLineNumbers w:val="0"/>
      </w:pPr>
      <w:r>
        <w:t>第十个制造分裂的原则;或者不如说是徒劳的幻想:信仰上的每一个差异都是不同的信仰。</w:t>
      </w:r>
    </w:p>
    <w:p w14:paraId="67E31615">
      <w:pPr>
        <w:pStyle w:val="6"/>
        <w:keepNext w:val="0"/>
        <w:keepLines w:val="0"/>
        <w:widowControl/>
        <w:suppressLineNumbers w:val="0"/>
      </w:pPr>
      <w:r>
        <w:t>还有什么比这更常见的呢,我们现在有多少种信仰?我们中间能容忍这么多种信仰吗?我们现在无法分辨人们信奉什么宗教;基于这种认识,他们以一切可能的暴力反对那些在一些小事上与他们不同的人,认为他们带来了新的宗教,要夺走他们的宗教;他们怎么可能与信仰不同的人和睦相处呢?</w:t>
      </w:r>
    </w:p>
    <w:p w14:paraId="540EBF16">
      <w:pPr>
        <w:pStyle w:val="6"/>
        <w:keepNext w:val="0"/>
        <w:keepLines w:val="0"/>
        <w:widowControl/>
        <w:suppressLineNumbers w:val="0"/>
      </w:pPr>
      <w:r>
        <w:t>答:我们肯定是杞人忧天;虽然我们的分歧已经够悲哀的了,但还没有到这种地步,使我们成为信仰不同的人。我们在目标上是一致的,虽然在手段上不一致;它们只是反对共同敌人的不同方式。以同样的方式、用同样的手段与共同的敌人作斗争会令人非常欣慰,这将是我们的力量,但在这个世界上不能指望这一点。</w:t>
      </w:r>
    </w:p>
    <w:p w14:paraId="7F1768B9">
      <w:pPr>
        <w:pStyle w:val="6"/>
        <w:keepNext w:val="0"/>
        <w:keepLines w:val="0"/>
        <w:widowControl/>
        <w:suppressLineNumbers w:val="0"/>
      </w:pPr>
      <w:r>
        <w:t>李维在他描述汉尼拔和西庇阿之间的一场大战的故事中说,*在两军会战时,西庇阿军队的呐喊声比汉尼拔军队的呐喊声可怕得多,因为西庇阿的士兵都是罗马人,他们的呐喊声都有相同的音调:但汉尼拔的军队是由来自几个国家的人组成的,所以在他们的呐喊声中,他们的声音音调各不相同,这被认为不像另一支军队的呐喊声那样可怕。诚然,我们的对手并不认为我们对他们的反对有如此多的差异,如果我们在反对他们的方式上都是一致的,他们就会认为我们的反对像他们那样可怕;但我们仍然都在对共同的敌人呐喊;因此,虽然如果我们的呐喊声更加一致,对我们的对手的恐吓会更大;但我们希望胜利可能同样确定。</w:t>
      </w:r>
    </w:p>
    <w:p w14:paraId="5748BB02">
      <w:pPr>
        <w:pStyle w:val="6"/>
        <w:keepNext w:val="0"/>
        <w:keepLines w:val="0"/>
        <w:widowControl/>
        <w:suppressLineNumbers w:val="0"/>
      </w:pPr>
      <w:r>
        <w:t>士兵们在同一名队长的带领下,跟随军旗上的同一面旗帜,并将其佩戴在帽子或臂膀上,向共同的敌人进军,虽然他们的着装不尽相同,虽然他们在次要的事情上有分歧,但他们可能会获胜。</w:t>
      </w:r>
    </w:p>
    <w:p w14:paraId="03FE1019">
      <w:pPr>
        <w:pStyle w:val="6"/>
        <w:keepNext w:val="0"/>
        <w:keepLines w:val="0"/>
        <w:widowControl/>
        <w:suppressLineNumbers w:val="0"/>
      </w:pPr>
      <w:r>
        <w:t>启示录15:2我们读到,圣徒站在一片玻璃海上,其中混杂着火。布莱特曼大师把这片玻璃海解释为福音的教义,比律法的教义更清晰、更透明,他说,律法的教义就像所罗门所造的铜海:但在这片玻璃海中混杂着火,也就是说,他说,在传讲这福音教义的教会中,有争论和分歧:但请注意接下来发生了什么,他们战胜了兽,战胜了兽的像,战胜了兽的印记,战胜了它名字的数目,手里拿着上帝的琴,唱摩西的歌等等。</w:t>
      </w:r>
    </w:p>
    <w:p w14:paraId="6B12DE0A">
      <w:pPr>
        <w:pStyle w:val="6"/>
        <w:keepNext w:val="0"/>
        <w:keepLines w:val="0"/>
        <w:widowControl/>
        <w:suppressLineNumbers w:val="0"/>
      </w:pPr>
      <w:r>
        <w:t>人们在拥挤的人群中,互相践踏,但他们都走向同一扇门,都想走同一条路:敬虔的人在观点和道路上有分歧,但他们在基督里是合一的;虽然他们可能与某个特定的团体分离,但他们没有与教会分离;圣徒在这里的情况,就像暴风雨中树枝的情况一样;你会看到树枝互相敲打,仿佛要把对方打得粉碎,仿佛军队在厮杀,但这只是在风暴、在暴风雨持续的时候;等一会儿,你就会看到每根树枝都恢复原位,保持自己的秩序和美感,为什么?因为它们都连在同一个根上;如果有什么树枝是腐烂的,暴风雨就会把它折断,但健全的树枝会回到原来的位置。这些分裂的时期可能会击垮那些心灵本来就不健全的人;他们再也不会像在过去那样表现出与圣徒联合了:但不久之后,当这阵风过去后,其他人可能会进来,表明自己都连在同一个根上,从这个根上汲取养分。</w:t>
      </w:r>
    </w:p>
    <w:p w14:paraId="56C050E6">
      <w:pPr>
        <w:pStyle w:val="5"/>
        <w:spacing w:before="0"/>
        <w:ind w:left="0"/>
        <w:jc w:val="left"/>
      </w:pPr>
    </w:p>
    <w:p w14:paraId="051B847B">
      <w:pPr>
        <w:pStyle w:val="5"/>
        <w:spacing w:before="0"/>
        <w:ind w:left="0"/>
        <w:jc w:val="left"/>
      </w:pPr>
    </w:p>
    <w:p w14:paraId="4D48672E">
      <w:pPr>
        <w:pStyle w:val="5"/>
        <w:spacing w:before="0"/>
        <w:ind w:left="0"/>
        <w:jc w:val="left"/>
      </w:pPr>
    </w:p>
    <w:p w14:paraId="627E628F">
      <w:pPr>
        <w:pStyle w:val="5"/>
        <w:spacing w:before="0"/>
        <w:ind w:left="0"/>
        <w:jc w:val="left"/>
      </w:pPr>
    </w:p>
    <w:p w14:paraId="7512848E">
      <w:pPr>
        <w:pStyle w:val="5"/>
        <w:spacing w:before="0"/>
        <w:ind w:left="0"/>
        <w:jc w:val="left"/>
      </w:pPr>
    </w:p>
    <w:p w14:paraId="3CA2A57C">
      <w:pPr>
        <w:pStyle w:val="5"/>
        <w:spacing w:before="0"/>
        <w:ind w:left="0"/>
        <w:jc w:val="left"/>
      </w:pPr>
    </w:p>
    <w:p w14:paraId="0AF34DED">
      <w:pPr>
        <w:pStyle w:val="5"/>
        <w:spacing w:before="0"/>
        <w:ind w:left="0"/>
        <w:jc w:val="left"/>
      </w:pPr>
    </w:p>
    <w:p w14:paraId="6ADF7C4B">
      <w:pPr>
        <w:pStyle w:val="5"/>
        <w:spacing w:before="62"/>
        <w:ind w:left="0"/>
        <w:jc w:val="left"/>
      </w:pPr>
    </w:p>
    <w:p w14:paraId="3204BF47">
      <w:pPr>
        <w:pStyle w:val="2"/>
        <w:ind w:left="196"/>
      </w:pPr>
      <w:bookmarkStart w:id="30" w:name="_bookmark15"/>
      <w:bookmarkEnd w:id="30"/>
      <w:bookmarkStart w:id="31" w:name="CHAP. XV: Dividing Distempers, the lusts"/>
      <w:bookmarkEnd w:id="31"/>
      <w:r>
        <w:t>CHAP.</w:t>
      </w:r>
      <w:r>
        <w:rPr>
          <w:spacing w:val="-4"/>
        </w:rPr>
        <w:t xml:space="preserve"> </w:t>
      </w:r>
      <w:r>
        <w:rPr>
          <w:spacing w:val="-5"/>
        </w:rPr>
        <w:t>XV</w:t>
      </w:r>
    </w:p>
    <w:p w14:paraId="3E223E15">
      <w:pPr>
        <w:pStyle w:val="3"/>
        <w:spacing w:before="439" w:line="252" w:lineRule="auto"/>
        <w:ind w:right="215"/>
      </w:pPr>
      <w:r>
        <w:t xml:space="preserve">Dividing Distempers, the lusts of mens </w:t>
      </w:r>
      <w:r>
        <w:rPr>
          <w:spacing w:val="-2"/>
        </w:rPr>
        <w:t>hearts.</w:t>
      </w:r>
    </w:p>
    <w:p w14:paraId="4B189243">
      <w:pPr>
        <w:pStyle w:val="5"/>
        <w:spacing w:before="408" w:line="261" w:lineRule="auto"/>
        <w:ind w:right="118"/>
      </w:pPr>
      <w:r>
        <w:t>These divide us not only from God, but from one another.* This I learn,</w:t>
      </w:r>
      <w:r>
        <w:rPr>
          <w:spacing w:val="40"/>
        </w:rPr>
        <w:t xml:space="preserve"> </w:t>
      </w:r>
      <w:r>
        <w:t>says Luther, from mine own experience, that I have more cause to fear</w:t>
      </w:r>
      <w:r>
        <w:rPr>
          <w:spacing w:val="80"/>
        </w:rPr>
        <w:t xml:space="preserve"> </w:t>
      </w:r>
      <w:r>
        <w:t>what is within me, then what is without. What ever others do to divide us would prevail little, were it not for the lusts of our hearts within. Vapors</w:t>
      </w:r>
      <w:r>
        <w:rPr>
          <w:spacing w:val="40"/>
        </w:rPr>
        <w:t xml:space="preserve"> </w:t>
      </w:r>
      <w:r>
        <w:t>that are got within the earth, are the cause of all earth-quakes; they rend and tear: the winds, storms, and tempests without, never move it. Ill humours within the body, disturb more then the air without. James 4:1. Whence are wars and fightings amongst you? are they not hence, even</w:t>
      </w:r>
      <w:r>
        <w:rPr>
          <w:spacing w:val="80"/>
          <w:w w:val="150"/>
        </w:rPr>
        <w:t xml:space="preserve"> </w:t>
      </w:r>
      <w:r>
        <w:t>from your lusts? Whence come they? The Answer is soon made, Doe you</w:t>
      </w:r>
      <w:r>
        <w:rPr>
          <w:spacing w:val="40"/>
        </w:rPr>
        <w:t xml:space="preserve"> </w:t>
      </w:r>
      <w:r>
        <w:t>not see plainly that they come from your lusts? Yet were this Question put to some of us, Whence are all our divisions? Some would answer, Such</w:t>
      </w:r>
      <w:r>
        <w:rPr>
          <w:spacing w:val="80"/>
          <w:w w:val="150"/>
        </w:rPr>
        <w:t xml:space="preserve"> </w:t>
      </w:r>
      <w:r>
        <w:t>kind</w:t>
      </w:r>
      <w:r>
        <w:rPr>
          <w:spacing w:val="40"/>
        </w:rPr>
        <w:t xml:space="preserve"> </w:t>
      </w:r>
      <w:r>
        <w:t>of</w:t>
      </w:r>
      <w:r>
        <w:rPr>
          <w:spacing w:val="40"/>
        </w:rPr>
        <w:t xml:space="preserve"> </w:t>
      </w:r>
      <w:r>
        <w:t>men</w:t>
      </w:r>
      <w:r>
        <w:rPr>
          <w:spacing w:val="40"/>
        </w:rPr>
        <w:t xml:space="preserve"> </w:t>
      </w:r>
      <w:r>
        <w:t>are</w:t>
      </w:r>
      <w:r>
        <w:rPr>
          <w:spacing w:val="40"/>
        </w:rPr>
        <w:t xml:space="preserve"> </w:t>
      </w:r>
      <w:r>
        <w:t>the</w:t>
      </w:r>
      <w:r>
        <w:rPr>
          <w:spacing w:val="40"/>
        </w:rPr>
        <w:t xml:space="preserve"> </w:t>
      </w:r>
      <w:r>
        <w:t>cause</w:t>
      </w:r>
      <w:r>
        <w:rPr>
          <w:spacing w:val="40"/>
        </w:rPr>
        <w:t xml:space="preserve"> </w:t>
      </w:r>
      <w:r>
        <w:t>of</w:t>
      </w:r>
      <w:r>
        <w:rPr>
          <w:spacing w:val="40"/>
        </w:rPr>
        <w:t xml:space="preserve"> </w:t>
      </w:r>
      <w:r>
        <w:t>them,</w:t>
      </w:r>
      <w:r>
        <w:rPr>
          <w:spacing w:val="40"/>
        </w:rPr>
        <w:t xml:space="preserve"> </w:t>
      </w:r>
      <w:r>
        <w:t>and</w:t>
      </w:r>
      <w:r>
        <w:rPr>
          <w:spacing w:val="40"/>
        </w:rPr>
        <w:t xml:space="preserve"> </w:t>
      </w:r>
      <w:r>
        <w:t>others</w:t>
      </w:r>
      <w:r>
        <w:rPr>
          <w:spacing w:val="40"/>
        </w:rPr>
        <w:t xml:space="preserve"> </w:t>
      </w:r>
      <w:r>
        <w:t>would</w:t>
      </w:r>
      <w:r>
        <w:rPr>
          <w:spacing w:val="40"/>
        </w:rPr>
        <w:t xml:space="preserve"> </w:t>
      </w:r>
      <w:r>
        <w:t>answer,</w:t>
      </w:r>
      <w:r>
        <w:rPr>
          <w:spacing w:val="40"/>
        </w:rPr>
        <w:t xml:space="preserve"> </w:t>
      </w:r>
      <w:r>
        <w:t>Nay</w:t>
      </w:r>
      <w:r>
        <w:rPr>
          <w:spacing w:val="40"/>
        </w:rPr>
        <w:t xml:space="preserve"> </w:t>
      </w:r>
      <w:r>
        <w:t>but such men cause them. We all put off the cause of our divisions from ourselves; few would give Saint James his answer, They are from hence, even from our lusts. There would not be such evil distillations from the head, if it were not for the malignant vapors that arise from the stomach. The curing the heart will sooner cure the head, then the curing the head</w:t>
      </w:r>
      <w:r>
        <w:rPr>
          <w:spacing w:val="80"/>
        </w:rPr>
        <w:t xml:space="preserve"> </w:t>
      </w:r>
      <w:r>
        <w:t>will cure the heart.</w:t>
      </w:r>
    </w:p>
    <w:p w14:paraId="4C41DD1C">
      <w:pPr>
        <w:pStyle w:val="5"/>
        <w:spacing w:before="267"/>
      </w:pPr>
      <w:r>
        <w:t>Whence</w:t>
      </w:r>
      <w:r>
        <w:rPr>
          <w:spacing w:val="62"/>
          <w:w w:val="150"/>
        </w:rPr>
        <w:t xml:space="preserve"> </w:t>
      </w:r>
      <w:r>
        <w:t>are</w:t>
      </w:r>
      <w:r>
        <w:rPr>
          <w:spacing w:val="62"/>
          <w:w w:val="150"/>
        </w:rPr>
        <w:t xml:space="preserve"> </w:t>
      </w:r>
      <w:r>
        <w:t>wars?</w:t>
      </w:r>
      <w:r>
        <w:rPr>
          <w:spacing w:val="62"/>
          <w:w w:val="150"/>
        </w:rPr>
        <w:t xml:space="preserve"> </w:t>
      </w:r>
      <w:r>
        <w:t>even</w:t>
      </w:r>
      <w:r>
        <w:rPr>
          <w:spacing w:val="63"/>
          <w:w w:val="150"/>
        </w:rPr>
        <w:t xml:space="preserve"> </w:t>
      </w:r>
      <w:r>
        <w:t>from</w:t>
      </w:r>
      <w:r>
        <w:rPr>
          <w:spacing w:val="62"/>
          <w:w w:val="150"/>
        </w:rPr>
        <w:t xml:space="preserve"> </w:t>
      </w:r>
      <w:r>
        <w:t>your</w:t>
      </w:r>
      <w:r>
        <w:rPr>
          <w:spacing w:val="62"/>
          <w:w w:val="150"/>
        </w:rPr>
        <w:t xml:space="preserve"> </w:t>
      </w:r>
      <w:r>
        <w:t>lusts.</w:t>
      </w:r>
      <w:r>
        <w:rPr>
          <w:spacing w:val="63"/>
          <w:w w:val="150"/>
        </w:rPr>
        <w:t xml:space="preserve"> </w:t>
      </w:r>
      <w:r>
        <w:t>The</w:t>
      </w:r>
      <w:r>
        <w:rPr>
          <w:spacing w:val="62"/>
          <w:w w:val="150"/>
        </w:rPr>
        <w:t xml:space="preserve"> </w:t>
      </w:r>
      <w:r>
        <w:t>Apostle</w:t>
      </w:r>
      <w:r>
        <w:rPr>
          <w:spacing w:val="62"/>
          <w:w w:val="150"/>
        </w:rPr>
        <w:t xml:space="preserve"> </w:t>
      </w:r>
      <w:r>
        <w:t>doth</w:t>
      </w:r>
      <w:r>
        <w:rPr>
          <w:spacing w:val="63"/>
          <w:w w:val="150"/>
        </w:rPr>
        <w:t xml:space="preserve"> </w:t>
      </w:r>
      <w:r>
        <w:t>not</w:t>
      </w:r>
      <w:r>
        <w:rPr>
          <w:spacing w:val="62"/>
          <w:w w:val="150"/>
        </w:rPr>
        <w:t xml:space="preserve"> </w:t>
      </w:r>
      <w:r>
        <w:rPr>
          <w:spacing w:val="-4"/>
        </w:rPr>
        <w:t>here</w:t>
      </w:r>
    </w:p>
    <w:p w14:paraId="221D9782">
      <w:pPr>
        <w:spacing w:after="0"/>
        <w:sectPr>
          <w:pgSz w:w="12240" w:h="15840"/>
          <w:pgMar w:top="1360" w:right="1320" w:bottom="280" w:left="1340" w:header="720" w:footer="720" w:gutter="0"/>
          <w:cols w:space="720" w:num="1"/>
        </w:sectPr>
      </w:pPr>
    </w:p>
    <w:p w14:paraId="19EC4083">
      <w:pPr>
        <w:pStyle w:val="5"/>
        <w:spacing w:line="261" w:lineRule="auto"/>
        <w:ind w:right="118"/>
      </w:pPr>
      <w:r>
        <w:t>condemn Wars simply, this was the error of the old Manichees, raised up again by some amongst us, especially as the wars are looked upon under that notion, raised for Religion. They seek to weaken our hands in these wars,</w:t>
      </w:r>
      <w:r>
        <w:rPr>
          <w:spacing w:val="40"/>
        </w:rPr>
        <w:t xml:space="preserve"> </w:t>
      </w:r>
      <w:r>
        <w:t>by</w:t>
      </w:r>
      <w:r>
        <w:rPr>
          <w:spacing w:val="40"/>
        </w:rPr>
        <w:t xml:space="preserve"> </w:t>
      </w:r>
      <w:r>
        <w:t>telling</w:t>
      </w:r>
      <w:r>
        <w:rPr>
          <w:spacing w:val="40"/>
        </w:rPr>
        <w:t xml:space="preserve"> </w:t>
      </w:r>
      <w:r>
        <w:t>young</w:t>
      </w:r>
      <w:r>
        <w:rPr>
          <w:spacing w:val="40"/>
        </w:rPr>
        <w:t xml:space="preserve"> </w:t>
      </w:r>
      <w:r>
        <w:t>people,</w:t>
      </w:r>
      <w:r>
        <w:rPr>
          <w:spacing w:val="40"/>
        </w:rPr>
        <w:t xml:space="preserve"> </w:t>
      </w:r>
      <w:r>
        <w:t>who</w:t>
      </w:r>
      <w:r>
        <w:rPr>
          <w:spacing w:val="40"/>
        </w:rPr>
        <w:t xml:space="preserve"> </w:t>
      </w:r>
      <w:r>
        <w:t>have</w:t>
      </w:r>
      <w:r>
        <w:rPr>
          <w:spacing w:val="40"/>
        </w:rPr>
        <w:t xml:space="preserve"> </w:t>
      </w:r>
      <w:r>
        <w:t>newly</w:t>
      </w:r>
      <w:r>
        <w:rPr>
          <w:spacing w:val="40"/>
        </w:rPr>
        <w:t xml:space="preserve"> </w:t>
      </w:r>
      <w:r>
        <w:t>given</w:t>
      </w:r>
      <w:r>
        <w:rPr>
          <w:spacing w:val="40"/>
        </w:rPr>
        <w:t xml:space="preserve"> </w:t>
      </w:r>
      <w:r>
        <w:t>their</w:t>
      </w:r>
      <w:r>
        <w:rPr>
          <w:spacing w:val="40"/>
        </w:rPr>
        <w:t xml:space="preserve"> </w:t>
      </w:r>
      <w:r>
        <w:t>names</w:t>
      </w:r>
      <w:r>
        <w:rPr>
          <w:spacing w:val="40"/>
        </w:rPr>
        <w:t xml:space="preserve"> </w:t>
      </w:r>
      <w:r>
        <w:t>to Christ,</w:t>
      </w:r>
      <w:r>
        <w:rPr>
          <w:spacing w:val="40"/>
        </w:rPr>
        <w:t xml:space="preserve"> </w:t>
      </w:r>
      <w:r>
        <w:t>and</w:t>
      </w:r>
      <w:r>
        <w:rPr>
          <w:spacing w:val="40"/>
        </w:rPr>
        <w:t xml:space="preserve"> </w:t>
      </w:r>
      <w:r>
        <w:t>therefore</w:t>
      </w:r>
      <w:r>
        <w:rPr>
          <w:spacing w:val="40"/>
        </w:rPr>
        <w:t xml:space="preserve"> </w:t>
      </w:r>
      <w:r>
        <w:t>desire</w:t>
      </w:r>
      <w:r>
        <w:rPr>
          <w:spacing w:val="40"/>
        </w:rPr>
        <w:t xml:space="preserve"> </w:t>
      </w:r>
      <w:r>
        <w:t>to</w:t>
      </w:r>
      <w:r>
        <w:rPr>
          <w:spacing w:val="40"/>
        </w:rPr>
        <w:t xml:space="preserve"> </w:t>
      </w:r>
      <w:r>
        <w:t>be</w:t>
      </w:r>
      <w:r>
        <w:rPr>
          <w:spacing w:val="40"/>
        </w:rPr>
        <w:t xml:space="preserve"> </w:t>
      </w:r>
      <w:r>
        <w:t>guided</w:t>
      </w:r>
      <w:r>
        <w:rPr>
          <w:spacing w:val="40"/>
        </w:rPr>
        <w:t xml:space="preserve"> </w:t>
      </w:r>
      <w:r>
        <w:t>by</w:t>
      </w:r>
      <w:r>
        <w:rPr>
          <w:spacing w:val="40"/>
        </w:rPr>
        <w:t xml:space="preserve"> </w:t>
      </w:r>
      <w:r>
        <w:t>the</w:t>
      </w:r>
      <w:r>
        <w:rPr>
          <w:spacing w:val="40"/>
        </w:rPr>
        <w:t xml:space="preserve"> </w:t>
      </w:r>
      <w:r>
        <w:t>Word</w:t>
      </w:r>
      <w:r>
        <w:rPr>
          <w:spacing w:val="40"/>
        </w:rPr>
        <w:t xml:space="preserve"> </w:t>
      </w:r>
      <w:r>
        <w:t>in</w:t>
      </w:r>
      <w:r>
        <w:rPr>
          <w:spacing w:val="40"/>
        </w:rPr>
        <w:t xml:space="preserve"> </w:t>
      </w:r>
      <w:r>
        <w:t>all</w:t>
      </w:r>
      <w:r>
        <w:rPr>
          <w:spacing w:val="40"/>
        </w:rPr>
        <w:t xml:space="preserve"> </w:t>
      </w:r>
      <w:r>
        <w:t>they</w:t>
      </w:r>
      <w:r>
        <w:rPr>
          <w:spacing w:val="40"/>
        </w:rPr>
        <w:t xml:space="preserve"> </w:t>
      </w:r>
      <w:r>
        <w:t>do</w:t>
      </w:r>
      <w:r>
        <w:rPr>
          <w:spacing w:val="40"/>
        </w:rPr>
        <w:t xml:space="preserve"> </w:t>
      </w:r>
      <w:r>
        <w:t>, whom God hath used under himself to be the strength of these wars, that they</w:t>
      </w:r>
      <w:r>
        <w:rPr>
          <w:spacing w:val="39"/>
        </w:rPr>
        <w:t xml:space="preserve"> </w:t>
      </w:r>
      <w:r>
        <w:t>have</w:t>
      </w:r>
      <w:r>
        <w:rPr>
          <w:spacing w:val="39"/>
        </w:rPr>
        <w:t xml:space="preserve"> </w:t>
      </w:r>
      <w:r>
        <w:t>no</w:t>
      </w:r>
      <w:r>
        <w:rPr>
          <w:spacing w:val="40"/>
        </w:rPr>
        <w:t xml:space="preserve"> </w:t>
      </w:r>
      <w:r>
        <w:t>warrant</w:t>
      </w:r>
      <w:r>
        <w:rPr>
          <w:spacing w:val="39"/>
        </w:rPr>
        <w:t xml:space="preserve"> </w:t>
      </w:r>
      <w:r>
        <w:t>to</w:t>
      </w:r>
      <w:r>
        <w:rPr>
          <w:spacing w:val="39"/>
        </w:rPr>
        <w:t xml:space="preserve"> </w:t>
      </w:r>
      <w:r>
        <w:t>fight</w:t>
      </w:r>
      <w:r>
        <w:rPr>
          <w:spacing w:val="39"/>
        </w:rPr>
        <w:t xml:space="preserve"> </w:t>
      </w:r>
      <w:r>
        <w:t>for</w:t>
      </w:r>
      <w:r>
        <w:rPr>
          <w:spacing w:val="39"/>
        </w:rPr>
        <w:t xml:space="preserve"> </w:t>
      </w:r>
      <w:r>
        <w:t>Religion.</w:t>
      </w:r>
      <w:r>
        <w:rPr>
          <w:spacing w:val="40"/>
        </w:rPr>
        <w:t xml:space="preserve"> </w:t>
      </w:r>
      <w:r>
        <w:t>To</w:t>
      </w:r>
      <w:r>
        <w:rPr>
          <w:spacing w:val="39"/>
        </w:rPr>
        <w:t xml:space="preserve"> </w:t>
      </w:r>
      <w:r>
        <w:t>whom</w:t>
      </w:r>
      <w:r>
        <w:rPr>
          <w:spacing w:val="39"/>
        </w:rPr>
        <w:t xml:space="preserve"> </w:t>
      </w:r>
      <w:r>
        <w:t>our</w:t>
      </w:r>
      <w:r>
        <w:rPr>
          <w:spacing w:val="40"/>
        </w:rPr>
        <w:t xml:space="preserve"> </w:t>
      </w:r>
      <w:r>
        <w:t>Answer</w:t>
      </w:r>
      <w:r>
        <w:rPr>
          <w:spacing w:val="39"/>
        </w:rPr>
        <w:t xml:space="preserve"> </w:t>
      </w:r>
      <w:r>
        <w:t>is,</w:t>
      </w:r>
      <w:r>
        <w:rPr>
          <w:spacing w:val="39"/>
        </w:rPr>
        <w:t xml:space="preserve"> </w:t>
      </w:r>
      <w:r>
        <w:t>that we have a Civil right to the outward peaceable profession and practice of</w:t>
      </w:r>
      <w:r>
        <w:rPr>
          <w:spacing w:val="40"/>
        </w:rPr>
        <w:t xml:space="preserve"> </w:t>
      </w:r>
      <w:r>
        <w:t>our</w:t>
      </w:r>
      <w:r>
        <w:rPr>
          <w:spacing w:val="40"/>
        </w:rPr>
        <w:t xml:space="preserve"> </w:t>
      </w:r>
      <w:r>
        <w:t>Religion;</w:t>
      </w:r>
      <w:r>
        <w:rPr>
          <w:spacing w:val="40"/>
        </w:rPr>
        <w:t xml:space="preserve"> </w:t>
      </w:r>
      <w:r>
        <w:t>we</w:t>
      </w:r>
      <w:r>
        <w:rPr>
          <w:spacing w:val="40"/>
        </w:rPr>
        <w:t xml:space="preserve"> </w:t>
      </w:r>
      <w:r>
        <w:t>have</w:t>
      </w:r>
      <w:r>
        <w:rPr>
          <w:spacing w:val="40"/>
        </w:rPr>
        <w:t xml:space="preserve"> </w:t>
      </w:r>
      <w:r>
        <w:t>the</w:t>
      </w:r>
      <w:r>
        <w:rPr>
          <w:spacing w:val="40"/>
        </w:rPr>
        <w:t xml:space="preserve"> </w:t>
      </w:r>
      <w:r>
        <w:t>Laws</w:t>
      </w:r>
      <w:r>
        <w:rPr>
          <w:spacing w:val="40"/>
        </w:rPr>
        <w:t xml:space="preserve"> </w:t>
      </w:r>
      <w:r>
        <w:t>of</w:t>
      </w:r>
      <w:r>
        <w:rPr>
          <w:spacing w:val="40"/>
        </w:rPr>
        <w:t xml:space="preserve"> </w:t>
      </w:r>
      <w:r>
        <w:t>the</w:t>
      </w:r>
      <w:r>
        <w:rPr>
          <w:spacing w:val="40"/>
        </w:rPr>
        <w:t xml:space="preserve"> </w:t>
      </w:r>
      <w:r>
        <w:t>Land</w:t>
      </w:r>
      <w:r>
        <w:rPr>
          <w:spacing w:val="40"/>
        </w:rPr>
        <w:t xml:space="preserve"> </w:t>
      </w:r>
      <w:r>
        <w:t>for</w:t>
      </w:r>
      <w:r>
        <w:rPr>
          <w:spacing w:val="40"/>
        </w:rPr>
        <w:t xml:space="preserve"> </w:t>
      </w:r>
      <w:r>
        <w:t>it,</w:t>
      </w:r>
      <w:r>
        <w:rPr>
          <w:spacing w:val="40"/>
        </w:rPr>
        <w:t xml:space="preserve"> </w:t>
      </w:r>
      <w:r>
        <w:t>and</w:t>
      </w:r>
      <w:r>
        <w:rPr>
          <w:spacing w:val="40"/>
        </w:rPr>
        <w:t xml:space="preserve"> </w:t>
      </w:r>
      <w:r>
        <w:t>for</w:t>
      </w:r>
      <w:r>
        <w:rPr>
          <w:spacing w:val="40"/>
        </w:rPr>
        <w:t xml:space="preserve"> </w:t>
      </w:r>
      <w:r>
        <w:t>the maintenance of this right we fight. There can be no reason given why our Civil right we have to our Religion, may not as well be maintained by the sword, as our civil right to our houses and lands. This answers all</w:t>
      </w:r>
      <w:r>
        <w:rPr>
          <w:spacing w:val="80"/>
        </w:rPr>
        <w:t xml:space="preserve"> </w:t>
      </w:r>
      <w:r>
        <w:t>objections against the maintenance of Religion by the sword, from the practice of the Christians in the Primitive times, who never sought to maintain Religion thus. Wee say their case was not the same with ours;</w:t>
      </w:r>
      <w:r>
        <w:rPr>
          <w:spacing w:val="80"/>
        </w:rPr>
        <w:t xml:space="preserve"> </w:t>
      </w:r>
      <w:r>
        <w:t>they never had any civil right to the profession and practice of their Religion, in the Countries where they lived, as we have.</w:t>
      </w:r>
    </w:p>
    <w:p w14:paraId="284F95E3">
      <w:pPr>
        <w:pStyle w:val="5"/>
        <w:spacing w:before="268" w:line="261" w:lineRule="auto"/>
        <w:ind w:right="119"/>
      </w:pPr>
      <w:r>
        <w:t>The wars meant in this Text are contentions, jars, divisions amongst Christians;</w:t>
      </w:r>
      <w:r>
        <w:rPr>
          <w:spacing w:val="40"/>
        </w:rPr>
        <w:t xml:space="preserve"> </w:t>
      </w:r>
      <w:r>
        <w:t>though</w:t>
      </w:r>
      <w:r>
        <w:rPr>
          <w:spacing w:val="40"/>
        </w:rPr>
        <w:t xml:space="preserve"> </w:t>
      </w:r>
      <w:r>
        <w:t>they</w:t>
      </w:r>
      <w:r>
        <w:rPr>
          <w:spacing w:val="40"/>
        </w:rPr>
        <w:t xml:space="preserve"> </w:t>
      </w:r>
      <w:r>
        <w:t>did</w:t>
      </w:r>
      <w:r>
        <w:rPr>
          <w:spacing w:val="40"/>
        </w:rPr>
        <w:t xml:space="preserve"> </w:t>
      </w:r>
      <w:r>
        <w:t>not</w:t>
      </w:r>
      <w:r>
        <w:rPr>
          <w:spacing w:val="40"/>
        </w:rPr>
        <w:t xml:space="preserve"> </w:t>
      </w:r>
      <w:r>
        <w:t>take</w:t>
      </w:r>
      <w:r>
        <w:rPr>
          <w:spacing w:val="40"/>
        </w:rPr>
        <w:t xml:space="preserve"> </w:t>
      </w:r>
      <w:r>
        <w:t>up</w:t>
      </w:r>
      <w:r>
        <w:rPr>
          <w:spacing w:val="40"/>
        </w:rPr>
        <w:t xml:space="preserve"> </w:t>
      </w:r>
      <w:r>
        <w:t>the</w:t>
      </w:r>
      <w:r>
        <w:rPr>
          <w:spacing w:val="40"/>
        </w:rPr>
        <w:t xml:space="preserve"> </w:t>
      </w:r>
      <w:r>
        <w:t>sword</w:t>
      </w:r>
      <w:r>
        <w:rPr>
          <w:spacing w:val="40"/>
        </w:rPr>
        <w:t xml:space="preserve"> </w:t>
      </w:r>
      <w:r>
        <w:t>one</w:t>
      </w:r>
      <w:r>
        <w:rPr>
          <w:spacing w:val="40"/>
        </w:rPr>
        <w:t xml:space="preserve"> </w:t>
      </w:r>
      <w:r>
        <w:t>against</w:t>
      </w:r>
      <w:r>
        <w:rPr>
          <w:spacing w:val="40"/>
        </w:rPr>
        <w:t xml:space="preserve"> </w:t>
      </w:r>
      <w:r>
        <w:t>another, yet there were many quarrels, jars, and divisions amongst them, these</w:t>
      </w:r>
      <w:r>
        <w:rPr>
          <w:spacing w:val="80"/>
        </w:rPr>
        <w:t xml:space="preserve"> </w:t>
      </w:r>
      <w:r>
        <w:t>came from their lusts. The lusts of mens hearts are very quarrelsome. Storms and tempests are here below in this impure muddy part of the world,</w:t>
      </w:r>
      <w:r>
        <w:rPr>
          <w:spacing w:val="36"/>
        </w:rPr>
        <w:t xml:space="preserve"> </w:t>
      </w:r>
      <w:r>
        <w:t>in</w:t>
      </w:r>
      <w:r>
        <w:rPr>
          <w:spacing w:val="36"/>
        </w:rPr>
        <w:t xml:space="preserve"> </w:t>
      </w:r>
      <w:r>
        <w:t>the</w:t>
      </w:r>
      <w:r>
        <w:rPr>
          <w:spacing w:val="36"/>
        </w:rPr>
        <w:t xml:space="preserve"> </w:t>
      </w:r>
      <w:r>
        <w:t>higher</w:t>
      </w:r>
      <w:r>
        <w:rPr>
          <w:spacing w:val="36"/>
        </w:rPr>
        <w:t xml:space="preserve"> </w:t>
      </w:r>
      <w:r>
        <w:t>part</w:t>
      </w:r>
      <w:r>
        <w:rPr>
          <w:spacing w:val="36"/>
        </w:rPr>
        <w:t xml:space="preserve"> </w:t>
      </w:r>
      <w:r>
        <w:t>all</w:t>
      </w:r>
      <w:r>
        <w:rPr>
          <w:spacing w:val="36"/>
        </w:rPr>
        <w:t xml:space="preserve"> </w:t>
      </w:r>
      <w:r>
        <w:t>is</w:t>
      </w:r>
      <w:r>
        <w:rPr>
          <w:spacing w:val="36"/>
        </w:rPr>
        <w:t xml:space="preserve"> </w:t>
      </w:r>
      <w:r>
        <w:t>serene,</w:t>
      </w:r>
      <w:r>
        <w:rPr>
          <w:spacing w:val="37"/>
        </w:rPr>
        <w:t xml:space="preserve"> </w:t>
      </w:r>
      <w:r>
        <w:t>calm,</w:t>
      </w:r>
      <w:r>
        <w:rPr>
          <w:spacing w:val="36"/>
        </w:rPr>
        <w:t xml:space="preserve"> </w:t>
      </w:r>
      <w:r>
        <w:t>and</w:t>
      </w:r>
      <w:r>
        <w:rPr>
          <w:spacing w:val="36"/>
        </w:rPr>
        <w:t xml:space="preserve"> </w:t>
      </w:r>
      <w:r>
        <w:t>clear,</w:t>
      </w:r>
      <w:r>
        <w:rPr>
          <w:spacing w:val="36"/>
        </w:rPr>
        <w:t xml:space="preserve"> </w:t>
      </w:r>
      <w:r>
        <w:t>1</w:t>
      </w:r>
      <w:r>
        <w:rPr>
          <w:spacing w:val="36"/>
        </w:rPr>
        <w:t xml:space="preserve"> </w:t>
      </w:r>
      <w:r>
        <w:t>Cor.</w:t>
      </w:r>
      <w:r>
        <w:rPr>
          <w:spacing w:val="36"/>
        </w:rPr>
        <w:t xml:space="preserve"> </w:t>
      </w:r>
      <w:r>
        <w:t>3:3.</w:t>
      </w:r>
      <w:r>
        <w:rPr>
          <w:spacing w:val="36"/>
        </w:rPr>
        <w:t xml:space="preserve"> </w:t>
      </w:r>
      <w:r>
        <w:t>For</w:t>
      </w:r>
      <w:r>
        <w:rPr>
          <w:spacing w:val="36"/>
        </w:rPr>
        <w:t xml:space="preserve"> </w:t>
      </w:r>
      <w:r>
        <w:t>ye are yet carnal, how does he prove that? whereas there is among you envying, and strife, and divisions, are ye not carnal and walk as men?</w:t>
      </w:r>
      <w:r>
        <w:rPr>
          <w:spacing w:val="40"/>
        </w:rPr>
        <w:t xml:space="preserve"> </w:t>
      </w:r>
      <w:r>
        <w:t>Strifes and divisions do manifest mens hearts to be very carnal.</w:t>
      </w:r>
    </w:p>
    <w:p w14:paraId="6B5B2C84">
      <w:pPr>
        <w:pStyle w:val="5"/>
        <w:spacing w:before="277" w:line="261" w:lineRule="auto"/>
        <w:ind w:right="125"/>
      </w:pPr>
      <w:r>
        <w:t>Augustine upon that place, Gen. 15:10. where God required Abraham to take beasts and birds for sacrifice, the beasts were divided,* cut asunder, but</w:t>
      </w:r>
      <w:r>
        <w:rPr>
          <w:spacing w:val="40"/>
        </w:rPr>
        <w:t xml:space="preserve"> </w:t>
      </w:r>
      <w:r>
        <w:t>not</w:t>
      </w:r>
      <w:r>
        <w:rPr>
          <w:spacing w:val="40"/>
        </w:rPr>
        <w:t xml:space="preserve"> </w:t>
      </w:r>
      <w:r>
        <w:t>the</w:t>
      </w:r>
      <w:r>
        <w:rPr>
          <w:spacing w:val="40"/>
        </w:rPr>
        <w:t xml:space="preserve"> </w:t>
      </w:r>
      <w:r>
        <w:t>birds:</w:t>
      </w:r>
      <w:r>
        <w:rPr>
          <w:spacing w:val="40"/>
        </w:rPr>
        <w:t xml:space="preserve"> </w:t>
      </w:r>
      <w:r>
        <w:t>Thus</w:t>
      </w:r>
      <w:r>
        <w:rPr>
          <w:spacing w:val="40"/>
        </w:rPr>
        <w:t xml:space="preserve"> </w:t>
      </w:r>
      <w:r>
        <w:t>(says</w:t>
      </w:r>
      <w:r>
        <w:rPr>
          <w:spacing w:val="40"/>
        </w:rPr>
        <w:t xml:space="preserve"> </w:t>
      </w:r>
      <w:r>
        <w:t>he,</w:t>
      </w:r>
      <w:r>
        <w:rPr>
          <w:spacing w:val="40"/>
        </w:rPr>
        <w:t xml:space="preserve"> </w:t>
      </w:r>
      <w:r>
        <w:t>by</w:t>
      </w:r>
      <w:r>
        <w:rPr>
          <w:spacing w:val="40"/>
        </w:rPr>
        <w:t xml:space="preserve"> </w:t>
      </w:r>
      <w:r>
        <w:t>way</w:t>
      </w:r>
      <w:r>
        <w:rPr>
          <w:spacing w:val="40"/>
        </w:rPr>
        <w:t xml:space="preserve"> </w:t>
      </w:r>
      <w:r>
        <w:t>of</w:t>
      </w:r>
      <w:r>
        <w:rPr>
          <w:spacing w:val="40"/>
        </w:rPr>
        <w:t xml:space="preserve"> </w:t>
      </w:r>
      <w:r>
        <w:t>allusion)</w:t>
      </w:r>
      <w:r>
        <w:rPr>
          <w:spacing w:val="40"/>
        </w:rPr>
        <w:t xml:space="preserve"> </w:t>
      </w:r>
      <w:r>
        <w:t>carnal</w:t>
      </w:r>
      <w:r>
        <w:rPr>
          <w:spacing w:val="40"/>
        </w:rPr>
        <w:t xml:space="preserve"> </w:t>
      </w:r>
      <w:r>
        <w:t>brutish</w:t>
      </w:r>
      <w:r>
        <w:rPr>
          <w:spacing w:val="40"/>
        </w:rPr>
        <w:t xml:space="preserve"> </w:t>
      </w:r>
      <w:r>
        <w:t>men are divided one from another, but not the birds; not those who are more spiritual, more celestial.</w:t>
      </w:r>
    </w:p>
    <w:p w14:paraId="51A25502">
      <w:pPr>
        <w:pStyle w:val="5"/>
        <w:spacing w:before="282" w:line="261" w:lineRule="auto"/>
        <w:ind w:right="119"/>
      </w:pPr>
      <w:r>
        <w:t>Ye walk as men, says the Apostle, ye should not walk as men, ye should</w:t>
      </w:r>
      <w:r>
        <w:rPr>
          <w:spacing w:val="40"/>
        </w:rPr>
        <w:t xml:space="preserve"> </w:t>
      </w:r>
      <w:r>
        <w:t>walk as it becomes those whose condition is raised above the condition of men,</w:t>
      </w:r>
      <w:r>
        <w:rPr>
          <w:spacing w:val="40"/>
        </w:rPr>
        <w:t xml:space="preserve"> </w:t>
      </w:r>
      <w:r>
        <w:t>as</w:t>
      </w:r>
      <w:r>
        <w:rPr>
          <w:spacing w:val="40"/>
        </w:rPr>
        <w:t xml:space="preserve"> </w:t>
      </w:r>
      <w:r>
        <w:t>it</w:t>
      </w:r>
      <w:r>
        <w:rPr>
          <w:spacing w:val="40"/>
        </w:rPr>
        <w:t xml:space="preserve"> </w:t>
      </w:r>
      <w:r>
        <w:t>becomes</w:t>
      </w:r>
      <w:r>
        <w:rPr>
          <w:spacing w:val="40"/>
        </w:rPr>
        <w:t xml:space="preserve"> </w:t>
      </w:r>
      <w:r>
        <w:t>Christians,</w:t>
      </w:r>
      <w:r>
        <w:rPr>
          <w:spacing w:val="40"/>
        </w:rPr>
        <w:t xml:space="preserve"> </w:t>
      </w:r>
      <w:r>
        <w:t>the</w:t>
      </w:r>
      <w:r>
        <w:rPr>
          <w:spacing w:val="40"/>
        </w:rPr>
        <w:t xml:space="preserve"> </w:t>
      </w:r>
      <w:r>
        <w:t>redeemed</w:t>
      </w:r>
      <w:r>
        <w:rPr>
          <w:spacing w:val="40"/>
        </w:rPr>
        <w:t xml:space="preserve"> </w:t>
      </w:r>
      <w:r>
        <w:t>ones</w:t>
      </w:r>
      <w:r>
        <w:rPr>
          <w:spacing w:val="40"/>
        </w:rPr>
        <w:t xml:space="preserve"> </w:t>
      </w:r>
      <w:r>
        <w:t>of</w:t>
      </w:r>
      <w:r>
        <w:rPr>
          <w:spacing w:val="40"/>
        </w:rPr>
        <w:t xml:space="preserve"> </w:t>
      </w:r>
      <w:r>
        <w:t>the</w:t>
      </w:r>
      <w:r>
        <w:rPr>
          <w:spacing w:val="40"/>
        </w:rPr>
        <w:t xml:space="preserve"> </w:t>
      </w:r>
      <w:r>
        <w:t>Lord;</w:t>
      </w:r>
      <w:r>
        <w:rPr>
          <w:spacing w:val="40"/>
        </w:rPr>
        <w:t xml:space="preserve"> </w:t>
      </w:r>
      <w:r>
        <w:t>you</w:t>
      </w:r>
      <w:r>
        <w:rPr>
          <w:spacing w:val="40"/>
        </w:rPr>
        <w:t xml:space="preserve"> </w:t>
      </w:r>
      <w:r>
        <w:t>say, Can</w:t>
      </w:r>
      <w:r>
        <w:rPr>
          <w:spacing w:val="37"/>
        </w:rPr>
        <w:t xml:space="preserve"> </w:t>
      </w:r>
      <w:r>
        <w:t>flesh</w:t>
      </w:r>
      <w:r>
        <w:rPr>
          <w:spacing w:val="38"/>
        </w:rPr>
        <w:t xml:space="preserve"> </w:t>
      </w:r>
      <w:r>
        <w:t>and</w:t>
      </w:r>
      <w:r>
        <w:rPr>
          <w:spacing w:val="38"/>
        </w:rPr>
        <w:t xml:space="preserve"> </w:t>
      </w:r>
      <w:r>
        <w:t>blood</w:t>
      </w:r>
      <w:r>
        <w:rPr>
          <w:spacing w:val="38"/>
        </w:rPr>
        <w:t xml:space="preserve"> </w:t>
      </w:r>
      <w:r>
        <w:t>endure</w:t>
      </w:r>
      <w:r>
        <w:rPr>
          <w:spacing w:val="38"/>
        </w:rPr>
        <w:t xml:space="preserve"> </w:t>
      </w:r>
      <w:r>
        <w:t>this?</w:t>
      </w:r>
      <w:r>
        <w:rPr>
          <w:spacing w:val="38"/>
        </w:rPr>
        <w:t xml:space="preserve"> </w:t>
      </w:r>
      <w:r>
        <w:t>Can</w:t>
      </w:r>
      <w:r>
        <w:rPr>
          <w:spacing w:val="38"/>
        </w:rPr>
        <w:t xml:space="preserve"> </w:t>
      </w:r>
      <w:r>
        <w:t>any</w:t>
      </w:r>
      <w:r>
        <w:rPr>
          <w:spacing w:val="38"/>
        </w:rPr>
        <w:t xml:space="preserve"> </w:t>
      </w:r>
      <w:r>
        <w:t>man</w:t>
      </w:r>
      <w:r>
        <w:rPr>
          <w:spacing w:val="38"/>
        </w:rPr>
        <w:t xml:space="preserve"> </w:t>
      </w:r>
      <w:r>
        <w:t>living</w:t>
      </w:r>
      <w:r>
        <w:rPr>
          <w:spacing w:val="38"/>
        </w:rPr>
        <w:t xml:space="preserve"> </w:t>
      </w:r>
      <w:r>
        <w:t>bear</w:t>
      </w:r>
      <w:r>
        <w:rPr>
          <w:spacing w:val="38"/>
        </w:rPr>
        <w:t xml:space="preserve"> </w:t>
      </w:r>
      <w:r>
        <w:t>this?</w:t>
      </w:r>
      <w:r>
        <w:rPr>
          <w:spacing w:val="38"/>
        </w:rPr>
        <w:t xml:space="preserve"> </w:t>
      </w:r>
      <w:r>
        <w:t>What</w:t>
      </w:r>
      <w:r>
        <w:rPr>
          <w:spacing w:val="38"/>
        </w:rPr>
        <w:t xml:space="preserve"> </w:t>
      </w:r>
      <w:r>
        <w:rPr>
          <w:spacing w:val="-5"/>
        </w:rPr>
        <w:t>if</w:t>
      </w:r>
    </w:p>
    <w:p w14:paraId="50163B4E">
      <w:pPr>
        <w:spacing w:after="0" w:line="261" w:lineRule="auto"/>
        <w:sectPr>
          <w:pgSz w:w="12240" w:h="15840"/>
          <w:pgMar w:top="1360" w:right="1320" w:bottom="280" w:left="1340" w:header="720" w:footer="720" w:gutter="0"/>
          <w:cols w:space="720" w:num="1"/>
        </w:sectPr>
      </w:pPr>
    </w:p>
    <w:p w14:paraId="0628D55A">
      <w:pPr>
        <w:pStyle w:val="5"/>
        <w:spacing w:line="261" w:lineRule="auto"/>
        <w:ind w:right="120"/>
      </w:pPr>
      <w:r>
        <w:t>flesh</w:t>
      </w:r>
      <w:r>
        <w:rPr>
          <w:spacing w:val="40"/>
        </w:rPr>
        <w:t xml:space="preserve"> </w:t>
      </w:r>
      <w:r>
        <w:t>and</w:t>
      </w:r>
      <w:r>
        <w:rPr>
          <w:spacing w:val="40"/>
        </w:rPr>
        <w:t xml:space="preserve"> </w:t>
      </w:r>
      <w:r>
        <w:t>blood,</w:t>
      </w:r>
      <w:r>
        <w:rPr>
          <w:spacing w:val="40"/>
        </w:rPr>
        <w:t xml:space="preserve"> </w:t>
      </w:r>
      <w:r>
        <w:t>what</w:t>
      </w:r>
      <w:r>
        <w:rPr>
          <w:spacing w:val="40"/>
        </w:rPr>
        <w:t xml:space="preserve"> </w:t>
      </w:r>
      <w:r>
        <w:t>if</w:t>
      </w:r>
      <w:r>
        <w:rPr>
          <w:spacing w:val="40"/>
        </w:rPr>
        <w:t xml:space="preserve"> </w:t>
      </w:r>
      <w:r>
        <w:t>a</w:t>
      </w:r>
      <w:r>
        <w:rPr>
          <w:spacing w:val="40"/>
        </w:rPr>
        <w:t xml:space="preserve"> </w:t>
      </w:r>
      <w:r>
        <w:t>man</w:t>
      </w:r>
      <w:r>
        <w:rPr>
          <w:spacing w:val="40"/>
        </w:rPr>
        <w:t xml:space="preserve"> </w:t>
      </w:r>
      <w:r>
        <w:t>cannot?</w:t>
      </w:r>
      <w:r>
        <w:rPr>
          <w:spacing w:val="40"/>
        </w:rPr>
        <w:t xml:space="preserve"> </w:t>
      </w:r>
      <w:r>
        <w:t>A</w:t>
      </w:r>
      <w:r>
        <w:rPr>
          <w:spacing w:val="40"/>
        </w:rPr>
        <w:t xml:space="preserve"> </w:t>
      </w:r>
      <w:r>
        <w:t>Christian</w:t>
      </w:r>
      <w:r>
        <w:rPr>
          <w:spacing w:val="40"/>
        </w:rPr>
        <w:t xml:space="preserve"> </w:t>
      </w:r>
      <w:r>
        <w:t>may,</w:t>
      </w:r>
      <w:r>
        <w:rPr>
          <w:spacing w:val="40"/>
        </w:rPr>
        <w:t xml:space="preserve"> </w:t>
      </w:r>
      <w:r>
        <w:t>a</w:t>
      </w:r>
      <w:r>
        <w:rPr>
          <w:spacing w:val="40"/>
        </w:rPr>
        <w:t xml:space="preserve"> </w:t>
      </w:r>
      <w:r>
        <w:t>member</w:t>
      </w:r>
      <w:r>
        <w:rPr>
          <w:spacing w:val="40"/>
        </w:rPr>
        <w:t xml:space="preserve"> </w:t>
      </w:r>
      <w:r>
        <w:t>of Jesus Christ who is God-man, may. Chrysostom in one of his Sermons to the people of Antioch, brings in God's gracious dealing with Cain, as an example for them to imitate, in their carriage towards those who carry themselves ill towards them; He brings them in also replying, God indeed was gentle and patient toward Cain, for he is God, he is above all passion, but we are but men; he answers them, Therefore did the Son of God come down, that he might make you as near as may be to be God.</w:t>
      </w:r>
    </w:p>
    <w:p w14:paraId="3D74331D">
      <w:pPr>
        <w:pStyle w:val="5"/>
        <w:spacing w:before="278" w:line="261" w:lineRule="auto"/>
        <w:ind w:right="119"/>
      </w:pPr>
      <w:r>
        <w:t>The Scripture says, The Saints are made partakers of the divine nature; therefore do not say, We are but men. You must not walk as men, but as those who are endued with the Divine nature. It is a great charge that the Holy Ghost lays upon the Corinthians, that they walked but as men; yet many</w:t>
      </w:r>
      <w:r>
        <w:rPr>
          <w:spacing w:val="34"/>
        </w:rPr>
        <w:t xml:space="preserve"> </w:t>
      </w:r>
      <w:r>
        <w:t>come</w:t>
      </w:r>
      <w:r>
        <w:rPr>
          <w:spacing w:val="34"/>
        </w:rPr>
        <w:t xml:space="preserve"> </w:t>
      </w:r>
      <w:r>
        <w:t>short</w:t>
      </w:r>
      <w:r>
        <w:rPr>
          <w:spacing w:val="34"/>
        </w:rPr>
        <w:t xml:space="preserve"> </w:t>
      </w:r>
      <w:r>
        <w:t>of</w:t>
      </w:r>
      <w:r>
        <w:rPr>
          <w:spacing w:val="34"/>
        </w:rPr>
        <w:t xml:space="preserve"> </w:t>
      </w:r>
      <w:r>
        <w:t>the</w:t>
      </w:r>
      <w:r>
        <w:rPr>
          <w:spacing w:val="34"/>
        </w:rPr>
        <w:t xml:space="preserve"> </w:t>
      </w:r>
      <w:r>
        <w:t>lives</w:t>
      </w:r>
      <w:r>
        <w:rPr>
          <w:spacing w:val="34"/>
        </w:rPr>
        <w:t xml:space="preserve"> </w:t>
      </w:r>
      <w:r>
        <w:t>of</w:t>
      </w:r>
      <w:r>
        <w:rPr>
          <w:spacing w:val="34"/>
        </w:rPr>
        <w:t xml:space="preserve"> </w:t>
      </w:r>
      <w:r>
        <w:t>men:</w:t>
      </w:r>
      <w:r>
        <w:rPr>
          <w:spacing w:val="34"/>
        </w:rPr>
        <w:t xml:space="preserve"> </w:t>
      </w:r>
      <w:r>
        <w:t>they</w:t>
      </w:r>
      <w:r>
        <w:rPr>
          <w:spacing w:val="34"/>
        </w:rPr>
        <w:t xml:space="preserve"> </w:t>
      </w:r>
      <w:r>
        <w:t>rather</w:t>
      </w:r>
      <w:r>
        <w:rPr>
          <w:spacing w:val="34"/>
        </w:rPr>
        <w:t xml:space="preserve"> </w:t>
      </w:r>
      <w:r>
        <w:t>walk</w:t>
      </w:r>
      <w:r>
        <w:rPr>
          <w:spacing w:val="34"/>
        </w:rPr>
        <w:t xml:space="preserve"> </w:t>
      </w:r>
      <w:r>
        <w:t>as</w:t>
      </w:r>
      <w:r>
        <w:rPr>
          <w:spacing w:val="34"/>
        </w:rPr>
        <w:t xml:space="preserve"> </w:t>
      </w:r>
      <w:r>
        <w:t>dogs,</w:t>
      </w:r>
      <w:r>
        <w:rPr>
          <w:spacing w:val="34"/>
        </w:rPr>
        <w:t xml:space="preserve"> </w:t>
      </w:r>
      <w:r>
        <w:t>as</w:t>
      </w:r>
      <w:r>
        <w:rPr>
          <w:spacing w:val="34"/>
        </w:rPr>
        <w:t xml:space="preserve"> </w:t>
      </w:r>
      <w:r>
        <w:t>tigers, as</w:t>
      </w:r>
      <w:r>
        <w:rPr>
          <w:spacing w:val="40"/>
        </w:rPr>
        <w:t xml:space="preserve"> </w:t>
      </w:r>
      <w:r>
        <w:t>wolves.</w:t>
      </w:r>
      <w:r>
        <w:rPr>
          <w:spacing w:val="40"/>
        </w:rPr>
        <w:t xml:space="preserve"> </w:t>
      </w:r>
      <w:r>
        <w:t>Gal.</w:t>
      </w:r>
      <w:r>
        <w:rPr>
          <w:spacing w:val="40"/>
        </w:rPr>
        <w:t xml:space="preserve"> </w:t>
      </w:r>
      <w:r>
        <w:t>5:20.</w:t>
      </w:r>
      <w:r>
        <w:rPr>
          <w:spacing w:val="40"/>
        </w:rPr>
        <w:t xml:space="preserve"> </w:t>
      </w:r>
      <w:r>
        <w:t>The</w:t>
      </w:r>
      <w:r>
        <w:rPr>
          <w:spacing w:val="40"/>
        </w:rPr>
        <w:t xml:space="preserve"> </w:t>
      </w:r>
      <w:r>
        <w:t>fruits</w:t>
      </w:r>
      <w:r>
        <w:rPr>
          <w:spacing w:val="40"/>
        </w:rPr>
        <w:t xml:space="preserve"> </w:t>
      </w:r>
      <w:r>
        <w:t>of</w:t>
      </w:r>
      <w:r>
        <w:rPr>
          <w:spacing w:val="40"/>
        </w:rPr>
        <w:t xml:space="preserve"> </w:t>
      </w:r>
      <w:r>
        <w:t>the</w:t>
      </w:r>
      <w:r>
        <w:rPr>
          <w:spacing w:val="40"/>
        </w:rPr>
        <w:t xml:space="preserve"> </w:t>
      </w:r>
      <w:r>
        <w:t>flesh</w:t>
      </w:r>
      <w:r>
        <w:rPr>
          <w:spacing w:val="40"/>
        </w:rPr>
        <w:t xml:space="preserve"> </w:t>
      </w:r>
      <w:r>
        <w:t>are</w:t>
      </w:r>
      <w:r>
        <w:rPr>
          <w:spacing w:val="40"/>
        </w:rPr>
        <w:t xml:space="preserve"> </w:t>
      </w:r>
      <w:r>
        <w:t>hatred,</w:t>
      </w:r>
      <w:r>
        <w:rPr>
          <w:spacing w:val="40"/>
        </w:rPr>
        <w:t xml:space="preserve"> </w:t>
      </w:r>
      <w:r>
        <w:t>variance, emulation, wrath, strife, seditions, heresies, envyings. All these are the causes or workings of divisions: Surely our divisions are the fruits of the flesh. Wee see it in nature, the more spiritual any thing is, the more it unites; and the more gross the substance of any thing is, the less it unites; the</w:t>
      </w:r>
      <w:r>
        <w:rPr>
          <w:spacing w:val="40"/>
        </w:rPr>
        <w:t xml:space="preserve"> </w:t>
      </w:r>
      <w:r>
        <w:t>beams</w:t>
      </w:r>
      <w:r>
        <w:rPr>
          <w:spacing w:val="40"/>
        </w:rPr>
        <w:t xml:space="preserve"> </w:t>
      </w:r>
      <w:r>
        <w:t>of</w:t>
      </w:r>
      <w:r>
        <w:rPr>
          <w:spacing w:val="40"/>
        </w:rPr>
        <w:t xml:space="preserve"> </w:t>
      </w:r>
      <w:r>
        <w:t>the</w:t>
      </w:r>
      <w:r>
        <w:rPr>
          <w:spacing w:val="40"/>
        </w:rPr>
        <w:t xml:space="preserve"> </w:t>
      </w:r>
      <w:r>
        <w:t>Sun</w:t>
      </w:r>
      <w:r>
        <w:rPr>
          <w:spacing w:val="40"/>
        </w:rPr>
        <w:t xml:space="preserve"> </w:t>
      </w:r>
      <w:r>
        <w:t>are</w:t>
      </w:r>
      <w:r>
        <w:rPr>
          <w:spacing w:val="40"/>
        </w:rPr>
        <w:t xml:space="preserve"> </w:t>
      </w:r>
      <w:r>
        <w:t>of</w:t>
      </w:r>
      <w:r>
        <w:rPr>
          <w:spacing w:val="40"/>
        </w:rPr>
        <w:t xml:space="preserve"> </w:t>
      </w:r>
      <w:r>
        <w:t>a</w:t>
      </w:r>
      <w:r>
        <w:rPr>
          <w:spacing w:val="40"/>
        </w:rPr>
        <w:t xml:space="preserve"> </w:t>
      </w:r>
      <w:r>
        <w:t>kind</w:t>
      </w:r>
      <w:r>
        <w:rPr>
          <w:spacing w:val="40"/>
        </w:rPr>
        <w:t xml:space="preserve"> </w:t>
      </w:r>
      <w:r>
        <w:t>of</w:t>
      </w:r>
      <w:r>
        <w:rPr>
          <w:spacing w:val="40"/>
        </w:rPr>
        <w:t xml:space="preserve"> </w:t>
      </w:r>
      <w:r>
        <w:t>spiritual</w:t>
      </w:r>
      <w:r>
        <w:rPr>
          <w:spacing w:val="40"/>
        </w:rPr>
        <w:t xml:space="preserve"> </w:t>
      </w:r>
      <w:r>
        <w:t>nature,</w:t>
      </w:r>
      <w:r>
        <w:rPr>
          <w:spacing w:val="40"/>
        </w:rPr>
        <w:t xml:space="preserve"> </w:t>
      </w:r>
      <w:r>
        <w:t>therefore thousands of them will unite in puncto, but its not so in other things; spiritual hearts in this are like the Sun beams, though thousands of them live together, they will unite in one so long as they continue spiritual. The three thousand Converts, Act. 2. joined with one accord, with one single heart: We find it now by experience, so long as there be but a few in a Church, they agree well, but usually when they come to be numerous, dissensions</w:t>
      </w:r>
      <w:r>
        <w:rPr>
          <w:spacing w:val="40"/>
        </w:rPr>
        <w:t xml:space="preserve"> </w:t>
      </w:r>
      <w:r>
        <w:t>rise</w:t>
      </w:r>
      <w:r>
        <w:rPr>
          <w:spacing w:val="40"/>
        </w:rPr>
        <w:t xml:space="preserve"> </w:t>
      </w:r>
      <w:r>
        <w:t>amongst</w:t>
      </w:r>
      <w:r>
        <w:rPr>
          <w:spacing w:val="40"/>
        </w:rPr>
        <w:t xml:space="preserve"> </w:t>
      </w:r>
      <w:r>
        <w:t>them;</w:t>
      </w:r>
      <w:r>
        <w:rPr>
          <w:spacing w:val="40"/>
        </w:rPr>
        <w:t xml:space="preserve"> </w:t>
      </w:r>
      <w:r>
        <w:t>this</w:t>
      </w:r>
      <w:r>
        <w:rPr>
          <w:spacing w:val="40"/>
        </w:rPr>
        <w:t xml:space="preserve"> </w:t>
      </w:r>
      <w:r>
        <w:t>is</w:t>
      </w:r>
      <w:r>
        <w:rPr>
          <w:spacing w:val="40"/>
        </w:rPr>
        <w:t xml:space="preserve"> </w:t>
      </w:r>
      <w:r>
        <w:t>an</w:t>
      </w:r>
      <w:r>
        <w:rPr>
          <w:spacing w:val="40"/>
        </w:rPr>
        <w:t xml:space="preserve"> </w:t>
      </w:r>
      <w:r>
        <w:t>argument</w:t>
      </w:r>
      <w:r>
        <w:rPr>
          <w:spacing w:val="40"/>
        </w:rPr>
        <w:t xml:space="preserve"> </w:t>
      </w:r>
      <w:r>
        <w:t>that</w:t>
      </w:r>
      <w:r>
        <w:rPr>
          <w:spacing w:val="40"/>
        </w:rPr>
        <w:t xml:space="preserve"> </w:t>
      </w:r>
      <w:r>
        <w:t>the</w:t>
      </w:r>
      <w:r>
        <w:rPr>
          <w:spacing w:val="40"/>
        </w:rPr>
        <w:t xml:space="preserve"> </w:t>
      </w:r>
      <w:r>
        <w:t>hearts</w:t>
      </w:r>
      <w:r>
        <w:rPr>
          <w:spacing w:val="40"/>
        </w:rPr>
        <w:t xml:space="preserve"> </w:t>
      </w:r>
      <w:r>
        <w:t>of men are not spiritual, still much flesh remains. Brackish water ascending</w:t>
      </w:r>
      <w:r>
        <w:rPr>
          <w:spacing w:val="80"/>
          <w:w w:val="150"/>
        </w:rPr>
        <w:t xml:space="preserve"> </w:t>
      </w:r>
      <w:r>
        <w:t>to</w:t>
      </w:r>
      <w:r>
        <w:rPr>
          <w:spacing w:val="40"/>
        </w:rPr>
        <w:t xml:space="preserve"> </w:t>
      </w:r>
      <w:r>
        <w:t>the</w:t>
      </w:r>
      <w:r>
        <w:rPr>
          <w:spacing w:val="40"/>
        </w:rPr>
        <w:t xml:space="preserve"> </w:t>
      </w:r>
      <w:r>
        <w:t>Heavens,</w:t>
      </w:r>
      <w:r>
        <w:rPr>
          <w:spacing w:val="40"/>
        </w:rPr>
        <w:t xml:space="preserve"> </w:t>
      </w:r>
      <w:r>
        <w:t>is</w:t>
      </w:r>
      <w:r>
        <w:rPr>
          <w:spacing w:val="40"/>
        </w:rPr>
        <w:t xml:space="preserve"> </w:t>
      </w:r>
      <w:r>
        <w:t>sweetened,</w:t>
      </w:r>
      <w:r>
        <w:rPr>
          <w:spacing w:val="40"/>
        </w:rPr>
        <w:t xml:space="preserve"> </w:t>
      </w:r>
      <w:r>
        <w:t>it</w:t>
      </w:r>
      <w:r>
        <w:rPr>
          <w:spacing w:val="40"/>
        </w:rPr>
        <w:t xml:space="preserve"> </w:t>
      </w:r>
      <w:r>
        <w:t>comes</w:t>
      </w:r>
      <w:r>
        <w:rPr>
          <w:spacing w:val="40"/>
        </w:rPr>
        <w:t xml:space="preserve"> </w:t>
      </w:r>
      <w:r>
        <w:t>down</w:t>
      </w:r>
      <w:r>
        <w:rPr>
          <w:spacing w:val="40"/>
        </w:rPr>
        <w:t xml:space="preserve"> </w:t>
      </w:r>
      <w:r>
        <w:t>sweet</w:t>
      </w:r>
      <w:r>
        <w:rPr>
          <w:spacing w:val="40"/>
        </w:rPr>
        <w:t xml:space="preserve"> </w:t>
      </w:r>
      <w:r>
        <w:t>from</w:t>
      </w:r>
      <w:r>
        <w:rPr>
          <w:spacing w:val="40"/>
        </w:rPr>
        <w:t xml:space="preserve"> </w:t>
      </w:r>
      <w:r>
        <w:t>thence;</w:t>
      </w:r>
      <w:r>
        <w:rPr>
          <w:spacing w:val="40"/>
        </w:rPr>
        <w:t xml:space="preserve"> </w:t>
      </w:r>
      <w:r>
        <w:t>thus those</w:t>
      </w:r>
      <w:r>
        <w:rPr>
          <w:spacing w:val="40"/>
        </w:rPr>
        <w:t xml:space="preserve"> </w:t>
      </w:r>
      <w:r>
        <w:t>things</w:t>
      </w:r>
      <w:r>
        <w:rPr>
          <w:spacing w:val="40"/>
        </w:rPr>
        <w:t xml:space="preserve"> </w:t>
      </w:r>
      <w:r>
        <w:t>which</w:t>
      </w:r>
      <w:r>
        <w:rPr>
          <w:spacing w:val="40"/>
        </w:rPr>
        <w:t xml:space="preserve"> </w:t>
      </w:r>
      <w:r>
        <w:t>have</w:t>
      </w:r>
      <w:r>
        <w:rPr>
          <w:spacing w:val="40"/>
        </w:rPr>
        <w:t xml:space="preserve"> </w:t>
      </w:r>
      <w:r>
        <w:t>trouble,</w:t>
      </w:r>
      <w:r>
        <w:rPr>
          <w:spacing w:val="40"/>
        </w:rPr>
        <w:t xml:space="preserve"> </w:t>
      </w:r>
      <w:r>
        <w:t>which</w:t>
      </w:r>
      <w:r>
        <w:rPr>
          <w:spacing w:val="40"/>
        </w:rPr>
        <w:t xml:space="preserve"> </w:t>
      </w:r>
      <w:r>
        <w:t>have</w:t>
      </w:r>
      <w:r>
        <w:rPr>
          <w:spacing w:val="40"/>
        </w:rPr>
        <w:t xml:space="preserve"> </w:t>
      </w:r>
      <w:r>
        <w:t>an</w:t>
      </w:r>
      <w:r>
        <w:rPr>
          <w:spacing w:val="40"/>
        </w:rPr>
        <w:t xml:space="preserve"> </w:t>
      </w:r>
      <w:r>
        <w:t>aptness</w:t>
      </w:r>
      <w:r>
        <w:rPr>
          <w:spacing w:val="40"/>
        </w:rPr>
        <w:t xml:space="preserve"> </w:t>
      </w:r>
      <w:r>
        <w:t>to</w:t>
      </w:r>
      <w:r>
        <w:rPr>
          <w:spacing w:val="40"/>
        </w:rPr>
        <w:t xml:space="preserve"> </w:t>
      </w:r>
      <w:r>
        <w:t>breed divisions, yet spiritual heavenly hearts having to do with them, they turn</w:t>
      </w:r>
      <w:r>
        <w:rPr>
          <w:spacing w:val="40"/>
        </w:rPr>
        <w:t xml:space="preserve"> </w:t>
      </w:r>
      <w:r>
        <w:t>the nature of them, they work spiritual advantage out of them.</w:t>
      </w:r>
    </w:p>
    <w:p w14:paraId="2E13813A">
      <w:pPr>
        <w:pStyle w:val="5"/>
        <w:spacing w:before="261" w:line="261" w:lineRule="auto"/>
        <w:ind w:right="120"/>
      </w:pPr>
      <w:r>
        <w:t>The higher fire ascends, the more it unites; the flame that is broad at the bottom, as it grows high, unites to be as the point of a needle. When the hearts of Christians keep below, and have a great deal of smoke amongst them,</w:t>
      </w:r>
      <w:r>
        <w:rPr>
          <w:spacing w:val="24"/>
        </w:rPr>
        <w:t xml:space="preserve"> </w:t>
      </w:r>
      <w:r>
        <w:t>they</w:t>
      </w:r>
      <w:r>
        <w:rPr>
          <w:spacing w:val="27"/>
        </w:rPr>
        <w:t xml:space="preserve"> </w:t>
      </w:r>
      <w:r>
        <w:t>do</w:t>
      </w:r>
      <w:r>
        <w:rPr>
          <w:spacing w:val="25"/>
        </w:rPr>
        <w:t xml:space="preserve"> </w:t>
      </w:r>
      <w:r>
        <w:t>not</w:t>
      </w:r>
      <w:r>
        <w:rPr>
          <w:spacing w:val="25"/>
        </w:rPr>
        <w:t xml:space="preserve"> </w:t>
      </w:r>
      <w:r>
        <w:t>so</w:t>
      </w:r>
      <w:r>
        <w:rPr>
          <w:spacing w:val="25"/>
        </w:rPr>
        <w:t xml:space="preserve"> </w:t>
      </w:r>
      <w:r>
        <w:t>unite;</w:t>
      </w:r>
      <w:r>
        <w:rPr>
          <w:spacing w:val="26"/>
        </w:rPr>
        <w:t xml:space="preserve"> </w:t>
      </w:r>
      <w:r>
        <w:t>but</w:t>
      </w:r>
      <w:r>
        <w:rPr>
          <w:spacing w:val="25"/>
        </w:rPr>
        <w:t xml:space="preserve"> </w:t>
      </w:r>
      <w:r>
        <w:t>when</w:t>
      </w:r>
      <w:r>
        <w:rPr>
          <w:spacing w:val="26"/>
        </w:rPr>
        <w:t xml:space="preserve"> </w:t>
      </w:r>
      <w:r>
        <w:t>they</w:t>
      </w:r>
      <w:r>
        <w:rPr>
          <w:spacing w:val="25"/>
        </w:rPr>
        <w:t xml:space="preserve"> </w:t>
      </w:r>
      <w:r>
        <w:t>can</w:t>
      </w:r>
      <w:r>
        <w:rPr>
          <w:spacing w:val="26"/>
        </w:rPr>
        <w:t xml:space="preserve"> </w:t>
      </w:r>
      <w:r>
        <w:t>get</w:t>
      </w:r>
      <w:r>
        <w:rPr>
          <w:spacing w:val="25"/>
        </w:rPr>
        <w:t xml:space="preserve"> </w:t>
      </w:r>
      <w:r>
        <w:t>up</w:t>
      </w:r>
      <w:r>
        <w:rPr>
          <w:spacing w:val="26"/>
        </w:rPr>
        <w:t xml:space="preserve"> </w:t>
      </w:r>
      <w:r>
        <w:t>high,</w:t>
      </w:r>
      <w:r>
        <w:rPr>
          <w:spacing w:val="25"/>
        </w:rPr>
        <w:t xml:space="preserve"> </w:t>
      </w:r>
      <w:r>
        <w:t>O</w:t>
      </w:r>
      <w:r>
        <w:rPr>
          <w:spacing w:val="26"/>
        </w:rPr>
        <w:t xml:space="preserve"> </w:t>
      </w:r>
      <w:r>
        <w:t>what</w:t>
      </w:r>
      <w:r>
        <w:rPr>
          <w:spacing w:val="25"/>
        </w:rPr>
        <w:t xml:space="preserve"> </w:t>
      </w:r>
      <w:r>
        <w:rPr>
          <w:spacing w:val="-2"/>
        </w:rPr>
        <w:t>close,</w:t>
      </w:r>
    </w:p>
    <w:p w14:paraId="38A3205E">
      <w:pPr>
        <w:spacing w:after="0" w:line="261" w:lineRule="auto"/>
        <w:sectPr>
          <w:pgSz w:w="12240" w:h="15840"/>
          <w:pgMar w:top="1360" w:right="1320" w:bottom="280" w:left="1340" w:header="720" w:footer="720" w:gutter="0"/>
          <w:cols w:space="720" w:num="1"/>
        </w:sectPr>
      </w:pPr>
    </w:p>
    <w:p w14:paraId="3DF9C303">
      <w:pPr>
        <w:pStyle w:val="5"/>
        <w:spacing w:line="261" w:lineRule="auto"/>
        <w:ind w:right="128"/>
      </w:pPr>
      <w:r>
        <w:t>single-hearted union is there! a crooked and a right line cannot join, but two right lines will join in every point.</w:t>
      </w:r>
    </w:p>
    <w:p w14:paraId="574601A2">
      <w:pPr>
        <w:pStyle w:val="5"/>
        <w:spacing w:before="285"/>
      </w:pPr>
      <w:r>
        <w:t>The</w:t>
      </w:r>
      <w:r>
        <w:rPr>
          <w:spacing w:val="11"/>
        </w:rPr>
        <w:t xml:space="preserve"> </w:t>
      </w:r>
      <w:r>
        <w:t>lusts</w:t>
      </w:r>
      <w:r>
        <w:rPr>
          <w:spacing w:val="12"/>
        </w:rPr>
        <w:t xml:space="preserve"> </w:t>
      </w:r>
      <w:r>
        <w:t>of</w:t>
      </w:r>
      <w:r>
        <w:rPr>
          <w:spacing w:val="11"/>
        </w:rPr>
        <w:t xml:space="preserve"> </w:t>
      </w:r>
      <w:r>
        <w:t>mens</w:t>
      </w:r>
      <w:r>
        <w:rPr>
          <w:spacing w:val="12"/>
        </w:rPr>
        <w:t xml:space="preserve"> </w:t>
      </w:r>
      <w:r>
        <w:t>hearts</w:t>
      </w:r>
      <w:r>
        <w:rPr>
          <w:spacing w:val="12"/>
        </w:rPr>
        <w:t xml:space="preserve"> </w:t>
      </w:r>
      <w:r>
        <w:t>cause</w:t>
      </w:r>
      <w:r>
        <w:rPr>
          <w:spacing w:val="11"/>
        </w:rPr>
        <w:t xml:space="preserve"> </w:t>
      </w:r>
      <w:r>
        <w:t>divisions</w:t>
      </w:r>
      <w:r>
        <w:rPr>
          <w:spacing w:val="12"/>
        </w:rPr>
        <w:t xml:space="preserve"> </w:t>
      </w:r>
      <w:r>
        <w:t>many</w:t>
      </w:r>
      <w:r>
        <w:rPr>
          <w:spacing w:val="12"/>
        </w:rPr>
        <w:t xml:space="preserve"> </w:t>
      </w:r>
      <w:r>
        <w:rPr>
          <w:spacing w:val="-2"/>
        </w:rPr>
        <w:t>ways:*</w:t>
      </w:r>
    </w:p>
    <w:p w14:paraId="647BB8A1">
      <w:pPr>
        <w:pStyle w:val="5"/>
        <w:spacing w:before="316" w:line="261" w:lineRule="auto"/>
        <w:ind w:right="120"/>
      </w:pPr>
      <w:r>
        <w:t>First,</w:t>
      </w:r>
      <w:r>
        <w:rPr>
          <w:spacing w:val="23"/>
        </w:rPr>
        <w:t xml:space="preserve"> </w:t>
      </w:r>
      <w:r>
        <w:t>they</w:t>
      </w:r>
      <w:r>
        <w:rPr>
          <w:spacing w:val="23"/>
        </w:rPr>
        <w:t xml:space="preserve"> </w:t>
      </w:r>
      <w:r>
        <w:t>are</w:t>
      </w:r>
      <w:r>
        <w:rPr>
          <w:spacing w:val="23"/>
        </w:rPr>
        <w:t xml:space="preserve"> </w:t>
      </w:r>
      <w:r>
        <w:t>mens</w:t>
      </w:r>
      <w:r>
        <w:rPr>
          <w:spacing w:val="23"/>
        </w:rPr>
        <w:t xml:space="preserve"> </w:t>
      </w:r>
      <w:r>
        <w:t>own,</w:t>
      </w:r>
      <w:r>
        <w:rPr>
          <w:spacing w:val="23"/>
        </w:rPr>
        <w:t xml:space="preserve"> </w:t>
      </w:r>
      <w:r>
        <w:t>therefore</w:t>
      </w:r>
      <w:r>
        <w:rPr>
          <w:spacing w:val="23"/>
        </w:rPr>
        <w:t xml:space="preserve"> </w:t>
      </w:r>
      <w:r>
        <w:t>they</w:t>
      </w:r>
      <w:r>
        <w:rPr>
          <w:spacing w:val="23"/>
        </w:rPr>
        <w:t xml:space="preserve"> </w:t>
      </w:r>
      <w:r>
        <w:t>will</w:t>
      </w:r>
      <w:r>
        <w:rPr>
          <w:spacing w:val="23"/>
        </w:rPr>
        <w:t xml:space="preserve"> </w:t>
      </w:r>
      <w:r>
        <w:t>contend</w:t>
      </w:r>
      <w:r>
        <w:rPr>
          <w:spacing w:val="23"/>
        </w:rPr>
        <w:t xml:space="preserve"> </w:t>
      </w:r>
      <w:r>
        <w:t>for</w:t>
      </w:r>
      <w:r>
        <w:rPr>
          <w:spacing w:val="23"/>
        </w:rPr>
        <w:t xml:space="preserve"> </w:t>
      </w:r>
      <w:r>
        <w:t>them;</w:t>
      </w:r>
      <w:r>
        <w:rPr>
          <w:spacing w:val="23"/>
        </w:rPr>
        <w:t xml:space="preserve"> </w:t>
      </w:r>
      <w:r>
        <w:t>nothing</w:t>
      </w:r>
      <w:r>
        <w:rPr>
          <w:spacing w:val="23"/>
        </w:rPr>
        <w:t xml:space="preserve"> </w:t>
      </w:r>
      <w:r>
        <w:t>is a mans own so much as his lusts; man aims wholly at himself in satisfying his lust: A Dog will bark, and bite, and fly in a mans face to preserve his</w:t>
      </w:r>
      <w:r>
        <w:rPr>
          <w:spacing w:val="40"/>
        </w:rPr>
        <w:t xml:space="preserve"> </w:t>
      </w:r>
      <w:r>
        <w:t>own whelps.</w:t>
      </w:r>
    </w:p>
    <w:p w14:paraId="7076B7C8">
      <w:pPr>
        <w:pStyle w:val="5"/>
        <w:spacing w:before="283" w:line="261" w:lineRule="auto"/>
        <w:ind w:right="120"/>
      </w:pPr>
      <w:r>
        <w:t>Secondly, Mens lusts blind their judgements; Perit judicium cum res</w:t>
      </w:r>
      <w:r>
        <w:rPr>
          <w:spacing w:val="80"/>
        </w:rPr>
        <w:t xml:space="preserve"> </w:t>
      </w:r>
      <w:r>
        <w:t>transit in affectum; when the heart is tainted, the judgement is soon blinded; if the beam of the scale you weigh by, be not straight, the scale</w:t>
      </w:r>
      <w:r>
        <w:rPr>
          <w:spacing w:val="80"/>
          <w:w w:val="150"/>
        </w:rPr>
        <w:t xml:space="preserve"> </w:t>
      </w:r>
      <w:r>
        <w:t>that hath the lighter weight may weigh down the heavier; if our hearts be crooked, warping to any sinful lust, what weight soever there be in any arguments to convince, the scale will go according to the warping of the heart, the conclusion will follow the worse part.</w:t>
      </w:r>
    </w:p>
    <w:p w14:paraId="2D2A6141">
      <w:pPr>
        <w:pStyle w:val="5"/>
        <w:spacing w:before="280" w:line="261" w:lineRule="auto"/>
        <w:ind w:right="119"/>
      </w:pPr>
      <w:r>
        <w:t>Thirdly,</w:t>
      </w:r>
      <w:r>
        <w:rPr>
          <w:spacing w:val="40"/>
        </w:rPr>
        <w:t xml:space="preserve"> </w:t>
      </w:r>
      <w:r>
        <w:t>mens</w:t>
      </w:r>
      <w:r>
        <w:rPr>
          <w:spacing w:val="40"/>
        </w:rPr>
        <w:t xml:space="preserve"> </w:t>
      </w:r>
      <w:r>
        <w:t>lusts</w:t>
      </w:r>
      <w:r>
        <w:rPr>
          <w:spacing w:val="40"/>
        </w:rPr>
        <w:t xml:space="preserve"> </w:t>
      </w:r>
      <w:r>
        <w:t>weaken</w:t>
      </w:r>
      <w:r>
        <w:rPr>
          <w:spacing w:val="40"/>
        </w:rPr>
        <w:t xml:space="preserve"> </w:t>
      </w:r>
      <w:r>
        <w:t>their</w:t>
      </w:r>
      <w:r>
        <w:rPr>
          <w:spacing w:val="40"/>
        </w:rPr>
        <w:t xml:space="preserve"> </w:t>
      </w:r>
      <w:r>
        <w:t>spirits,</w:t>
      </w:r>
      <w:r>
        <w:rPr>
          <w:spacing w:val="40"/>
        </w:rPr>
        <w:t xml:space="preserve"> </w:t>
      </w:r>
      <w:r>
        <w:t>so</w:t>
      </w:r>
      <w:r>
        <w:rPr>
          <w:spacing w:val="40"/>
        </w:rPr>
        <w:t xml:space="preserve"> </w:t>
      </w:r>
      <w:r>
        <w:t>as</w:t>
      </w:r>
      <w:r>
        <w:rPr>
          <w:spacing w:val="40"/>
        </w:rPr>
        <w:t xml:space="preserve"> </w:t>
      </w:r>
      <w:r>
        <w:t>they</w:t>
      </w:r>
      <w:r>
        <w:rPr>
          <w:spacing w:val="40"/>
        </w:rPr>
        <w:t xml:space="preserve"> </w:t>
      </w:r>
      <w:r>
        <w:t>are</w:t>
      </w:r>
      <w:r>
        <w:rPr>
          <w:spacing w:val="40"/>
        </w:rPr>
        <w:t xml:space="preserve"> </w:t>
      </w:r>
      <w:r>
        <w:t>not</w:t>
      </w:r>
      <w:r>
        <w:rPr>
          <w:spacing w:val="40"/>
        </w:rPr>
        <w:t xml:space="preserve"> </w:t>
      </w:r>
      <w:r>
        <w:t>able</w:t>
      </w:r>
      <w:r>
        <w:rPr>
          <w:spacing w:val="40"/>
        </w:rPr>
        <w:t xml:space="preserve"> </w:t>
      </w:r>
      <w:r>
        <w:t>to</w:t>
      </w:r>
      <w:r>
        <w:rPr>
          <w:spacing w:val="40"/>
        </w:rPr>
        <w:t xml:space="preserve"> </w:t>
      </w:r>
      <w:r>
        <w:t>bear any thing that comes cross to them; women, children, sick people,* who</w:t>
      </w:r>
      <w:r>
        <w:rPr>
          <w:spacing w:val="80"/>
          <w:w w:val="150"/>
        </w:rPr>
        <w:t xml:space="preserve"> </w:t>
      </w:r>
      <w:r>
        <w:t>are weakest, fall out most with one another; things that are rotten cannot hold together, every little touch breaks them asunder; that which is found hath strength to hold one part to another.</w:t>
      </w:r>
    </w:p>
    <w:p w14:paraId="12BE582D">
      <w:pPr>
        <w:pStyle w:val="5"/>
        <w:spacing w:before="282" w:line="261" w:lineRule="auto"/>
        <w:ind w:right="119"/>
      </w:pPr>
      <w:r>
        <w:t>Fourthly, in mens lusts there is confusion, they cannot bee kept in order, therefore</w:t>
      </w:r>
      <w:r>
        <w:rPr>
          <w:spacing w:val="40"/>
        </w:rPr>
        <w:t xml:space="preserve"> </w:t>
      </w:r>
      <w:r>
        <w:t>they</w:t>
      </w:r>
      <w:r>
        <w:rPr>
          <w:spacing w:val="40"/>
        </w:rPr>
        <w:t xml:space="preserve"> </w:t>
      </w:r>
      <w:r>
        <w:t>must</w:t>
      </w:r>
      <w:r>
        <w:rPr>
          <w:spacing w:val="40"/>
        </w:rPr>
        <w:t xml:space="preserve"> </w:t>
      </w:r>
      <w:r>
        <w:t>needs</w:t>
      </w:r>
      <w:r>
        <w:rPr>
          <w:spacing w:val="40"/>
        </w:rPr>
        <w:t xml:space="preserve"> </w:t>
      </w:r>
      <w:r>
        <w:t>cause</w:t>
      </w:r>
      <w:r>
        <w:rPr>
          <w:spacing w:val="40"/>
        </w:rPr>
        <w:t xml:space="preserve"> </w:t>
      </w:r>
      <w:r>
        <w:t>disturbance,</w:t>
      </w:r>
      <w:r>
        <w:rPr>
          <w:spacing w:val="40"/>
        </w:rPr>
        <w:t xml:space="preserve"> </w:t>
      </w:r>
      <w:r>
        <w:t>not</w:t>
      </w:r>
      <w:r>
        <w:rPr>
          <w:spacing w:val="40"/>
        </w:rPr>
        <w:t xml:space="preserve"> </w:t>
      </w:r>
      <w:r>
        <w:t>only</w:t>
      </w:r>
      <w:r>
        <w:rPr>
          <w:spacing w:val="40"/>
        </w:rPr>
        <w:t xml:space="preserve"> </w:t>
      </w:r>
      <w:r>
        <w:t>in</w:t>
      </w:r>
      <w:r>
        <w:rPr>
          <w:spacing w:val="40"/>
        </w:rPr>
        <w:t xml:space="preserve"> </w:t>
      </w:r>
      <w:r>
        <w:t>mens</w:t>
      </w:r>
      <w:r>
        <w:rPr>
          <w:spacing w:val="40"/>
        </w:rPr>
        <w:t xml:space="preserve"> </w:t>
      </w:r>
      <w:r>
        <w:t>own spirits, but to all that have to deal with men acted by them; where there is confusion, there cannot be union; when there is right order in an Army, though</w:t>
      </w:r>
      <w:r>
        <w:rPr>
          <w:spacing w:val="40"/>
        </w:rPr>
        <w:t xml:space="preserve"> </w:t>
      </w:r>
      <w:r>
        <w:t>the</w:t>
      </w:r>
      <w:r>
        <w:rPr>
          <w:spacing w:val="40"/>
        </w:rPr>
        <w:t xml:space="preserve"> </w:t>
      </w:r>
      <w:r>
        <w:t>men</w:t>
      </w:r>
      <w:r>
        <w:rPr>
          <w:spacing w:val="40"/>
        </w:rPr>
        <w:t xml:space="preserve"> </w:t>
      </w:r>
      <w:r>
        <w:t>be</w:t>
      </w:r>
      <w:r>
        <w:rPr>
          <w:spacing w:val="40"/>
        </w:rPr>
        <w:t xml:space="preserve"> </w:t>
      </w:r>
      <w:r>
        <w:t>never</w:t>
      </w:r>
      <w:r>
        <w:rPr>
          <w:spacing w:val="40"/>
        </w:rPr>
        <w:t xml:space="preserve"> </w:t>
      </w:r>
      <w:r>
        <w:t>so</w:t>
      </w:r>
      <w:r>
        <w:rPr>
          <w:spacing w:val="40"/>
        </w:rPr>
        <w:t xml:space="preserve"> </w:t>
      </w:r>
      <w:r>
        <w:t>numerous,</w:t>
      </w:r>
      <w:r>
        <w:rPr>
          <w:spacing w:val="40"/>
        </w:rPr>
        <w:t xml:space="preserve"> </w:t>
      </w:r>
      <w:r>
        <w:t>never</w:t>
      </w:r>
      <w:r>
        <w:rPr>
          <w:spacing w:val="40"/>
        </w:rPr>
        <w:t xml:space="preserve"> </w:t>
      </w:r>
      <w:r>
        <w:t>so</w:t>
      </w:r>
      <w:r>
        <w:rPr>
          <w:spacing w:val="40"/>
        </w:rPr>
        <w:t xml:space="preserve"> </w:t>
      </w:r>
      <w:r>
        <w:t>differing</w:t>
      </w:r>
      <w:r>
        <w:rPr>
          <w:spacing w:val="40"/>
        </w:rPr>
        <w:t xml:space="preserve"> </w:t>
      </w:r>
      <w:r>
        <w:t>in</w:t>
      </w:r>
      <w:r>
        <w:rPr>
          <w:spacing w:val="40"/>
        </w:rPr>
        <w:t xml:space="preserve"> </w:t>
      </w:r>
      <w:r>
        <w:t>other respects, yet if they keep their ranks they are all but one; but if put to a rotund</w:t>
      </w:r>
      <w:r>
        <w:rPr>
          <w:spacing w:val="40"/>
        </w:rPr>
        <w:t xml:space="preserve"> </w:t>
      </w:r>
      <w:r>
        <w:t>confusion,</w:t>
      </w:r>
      <w:r>
        <w:rPr>
          <w:spacing w:val="40"/>
        </w:rPr>
        <w:t xml:space="preserve"> </w:t>
      </w:r>
      <w:r>
        <w:t>then</w:t>
      </w:r>
      <w:r>
        <w:rPr>
          <w:spacing w:val="40"/>
        </w:rPr>
        <w:t xml:space="preserve"> </w:t>
      </w:r>
      <w:r>
        <w:t>the</w:t>
      </w:r>
      <w:r>
        <w:rPr>
          <w:spacing w:val="40"/>
        </w:rPr>
        <w:t xml:space="preserve"> </w:t>
      </w:r>
      <w:r>
        <w:t>bond</w:t>
      </w:r>
      <w:r>
        <w:rPr>
          <w:spacing w:val="40"/>
        </w:rPr>
        <w:t xml:space="preserve"> </w:t>
      </w:r>
      <w:r>
        <w:t>of</w:t>
      </w:r>
      <w:r>
        <w:rPr>
          <w:spacing w:val="40"/>
        </w:rPr>
        <w:t xml:space="preserve"> </w:t>
      </w:r>
      <w:r>
        <w:t>unity</w:t>
      </w:r>
      <w:r>
        <w:rPr>
          <w:spacing w:val="40"/>
        </w:rPr>
        <w:t xml:space="preserve"> </w:t>
      </w:r>
      <w:r>
        <w:t>is</w:t>
      </w:r>
      <w:r>
        <w:rPr>
          <w:spacing w:val="40"/>
        </w:rPr>
        <w:t xml:space="preserve"> </w:t>
      </w:r>
      <w:r>
        <w:t>broken,</w:t>
      </w:r>
      <w:r>
        <w:rPr>
          <w:spacing w:val="40"/>
        </w:rPr>
        <w:t xml:space="preserve"> </w:t>
      </w:r>
      <w:r>
        <w:t>and</w:t>
      </w:r>
      <w:r>
        <w:rPr>
          <w:spacing w:val="40"/>
        </w:rPr>
        <w:t xml:space="preserve"> </w:t>
      </w:r>
      <w:r>
        <w:t>every</w:t>
      </w:r>
      <w:r>
        <w:rPr>
          <w:spacing w:val="40"/>
        </w:rPr>
        <w:t xml:space="preserve"> </w:t>
      </w:r>
      <w:r>
        <w:t>man divides from another to shift for himself.</w:t>
      </w:r>
    </w:p>
    <w:p w14:paraId="68416C6A">
      <w:pPr>
        <w:pStyle w:val="5"/>
        <w:spacing w:before="278" w:line="261" w:lineRule="auto"/>
        <w:ind w:right="120"/>
      </w:pPr>
      <w:r>
        <w:t>In</w:t>
      </w:r>
      <w:r>
        <w:rPr>
          <w:spacing w:val="40"/>
        </w:rPr>
        <w:t xml:space="preserve"> </w:t>
      </w:r>
      <w:r>
        <w:t>mens</w:t>
      </w:r>
      <w:r>
        <w:rPr>
          <w:spacing w:val="40"/>
        </w:rPr>
        <w:t xml:space="preserve"> </w:t>
      </w:r>
      <w:r>
        <w:t>lusts</w:t>
      </w:r>
      <w:r>
        <w:rPr>
          <w:spacing w:val="40"/>
        </w:rPr>
        <w:t xml:space="preserve"> </w:t>
      </w:r>
      <w:r>
        <w:t>there</w:t>
      </w:r>
      <w:r>
        <w:rPr>
          <w:spacing w:val="40"/>
        </w:rPr>
        <w:t xml:space="preserve"> </w:t>
      </w:r>
      <w:r>
        <w:t>are</w:t>
      </w:r>
      <w:r>
        <w:rPr>
          <w:spacing w:val="40"/>
        </w:rPr>
        <w:t xml:space="preserve"> </w:t>
      </w:r>
      <w:r>
        <w:t>contradictions;</w:t>
      </w:r>
      <w:r>
        <w:rPr>
          <w:spacing w:val="40"/>
        </w:rPr>
        <w:t xml:space="preserve"> </w:t>
      </w:r>
      <w:r>
        <w:t>no</w:t>
      </w:r>
      <w:r>
        <w:rPr>
          <w:spacing w:val="40"/>
        </w:rPr>
        <w:t xml:space="preserve"> </w:t>
      </w:r>
      <w:r>
        <w:t>virtue</w:t>
      </w:r>
      <w:r>
        <w:rPr>
          <w:spacing w:val="40"/>
        </w:rPr>
        <w:t xml:space="preserve"> </w:t>
      </w:r>
      <w:r>
        <w:t>is</w:t>
      </w:r>
      <w:r>
        <w:rPr>
          <w:spacing w:val="40"/>
        </w:rPr>
        <w:t xml:space="preserve"> </w:t>
      </w:r>
      <w:r>
        <w:t>contrary</w:t>
      </w:r>
      <w:r>
        <w:rPr>
          <w:spacing w:val="40"/>
        </w:rPr>
        <w:t xml:space="preserve"> </w:t>
      </w:r>
      <w:r>
        <w:t>to</w:t>
      </w:r>
      <w:r>
        <w:rPr>
          <w:spacing w:val="40"/>
        </w:rPr>
        <w:t xml:space="preserve"> </w:t>
      </w:r>
      <w:r>
        <w:t>another, but</w:t>
      </w:r>
      <w:r>
        <w:rPr>
          <w:spacing w:val="40"/>
        </w:rPr>
        <w:t xml:space="preserve"> </w:t>
      </w:r>
      <w:r>
        <w:t>vices</w:t>
      </w:r>
      <w:r>
        <w:rPr>
          <w:spacing w:val="40"/>
        </w:rPr>
        <w:t xml:space="preserve"> </w:t>
      </w:r>
      <w:r>
        <w:t>have</w:t>
      </w:r>
      <w:r>
        <w:rPr>
          <w:spacing w:val="40"/>
        </w:rPr>
        <w:t xml:space="preserve"> </w:t>
      </w:r>
      <w:r>
        <w:t>nothing</w:t>
      </w:r>
      <w:r>
        <w:rPr>
          <w:spacing w:val="40"/>
        </w:rPr>
        <w:t xml:space="preserve"> </w:t>
      </w:r>
      <w:r>
        <w:t>but</w:t>
      </w:r>
      <w:r>
        <w:rPr>
          <w:spacing w:val="40"/>
        </w:rPr>
        <w:t xml:space="preserve"> </w:t>
      </w:r>
      <w:r>
        <w:t>contrarieties</w:t>
      </w:r>
      <w:r>
        <w:rPr>
          <w:spacing w:val="40"/>
        </w:rPr>
        <w:t xml:space="preserve"> </w:t>
      </w:r>
      <w:r>
        <w:t>and</w:t>
      </w:r>
      <w:r>
        <w:rPr>
          <w:spacing w:val="40"/>
        </w:rPr>
        <w:t xml:space="preserve"> </w:t>
      </w:r>
      <w:r>
        <w:t>contradictions</w:t>
      </w:r>
      <w:r>
        <w:rPr>
          <w:spacing w:val="40"/>
        </w:rPr>
        <w:t xml:space="preserve"> </w:t>
      </w:r>
      <w:r>
        <w:t>in</w:t>
      </w:r>
      <w:r>
        <w:rPr>
          <w:spacing w:val="40"/>
        </w:rPr>
        <w:t xml:space="preserve"> </w:t>
      </w:r>
      <w:r>
        <w:t>them: Mens</w:t>
      </w:r>
      <w:r>
        <w:rPr>
          <w:spacing w:val="40"/>
        </w:rPr>
        <w:t xml:space="preserve"> </w:t>
      </w:r>
      <w:r>
        <w:t>lusts</w:t>
      </w:r>
      <w:r>
        <w:rPr>
          <w:spacing w:val="40"/>
        </w:rPr>
        <w:t xml:space="preserve"> </w:t>
      </w:r>
      <w:r>
        <w:t>oppose</w:t>
      </w:r>
      <w:r>
        <w:rPr>
          <w:spacing w:val="40"/>
        </w:rPr>
        <w:t xml:space="preserve"> </w:t>
      </w:r>
      <w:r>
        <w:t>and</w:t>
      </w:r>
      <w:r>
        <w:rPr>
          <w:spacing w:val="40"/>
        </w:rPr>
        <w:t xml:space="preserve"> </w:t>
      </w:r>
      <w:r>
        <w:t>fight</w:t>
      </w:r>
      <w:r>
        <w:rPr>
          <w:spacing w:val="40"/>
        </w:rPr>
        <w:t xml:space="preserve"> </w:t>
      </w:r>
      <w:r>
        <w:t>against</w:t>
      </w:r>
      <w:r>
        <w:rPr>
          <w:spacing w:val="40"/>
        </w:rPr>
        <w:t xml:space="preserve"> </w:t>
      </w:r>
      <w:r>
        <w:t>one</w:t>
      </w:r>
      <w:r>
        <w:rPr>
          <w:spacing w:val="40"/>
        </w:rPr>
        <w:t xml:space="preserve"> </w:t>
      </w:r>
      <w:r>
        <w:t>another</w:t>
      </w:r>
      <w:r>
        <w:rPr>
          <w:spacing w:val="40"/>
        </w:rPr>
        <w:t xml:space="preserve"> </w:t>
      </w:r>
      <w:r>
        <w:t>in</w:t>
      </w:r>
      <w:r>
        <w:rPr>
          <w:spacing w:val="40"/>
        </w:rPr>
        <w:t xml:space="preserve"> </w:t>
      </w:r>
      <w:r>
        <w:t>mens</w:t>
      </w:r>
      <w:r>
        <w:rPr>
          <w:spacing w:val="40"/>
        </w:rPr>
        <w:t xml:space="preserve"> </w:t>
      </w:r>
      <w:r>
        <w:t>hearts;</w:t>
      </w:r>
      <w:r>
        <w:rPr>
          <w:spacing w:val="40"/>
        </w:rPr>
        <w:t xml:space="preserve"> </w:t>
      </w:r>
      <w:r>
        <w:t>no marvel</w:t>
      </w:r>
      <w:r>
        <w:rPr>
          <w:spacing w:val="40"/>
        </w:rPr>
        <w:t xml:space="preserve"> </w:t>
      </w:r>
      <w:r>
        <w:t>then</w:t>
      </w:r>
      <w:r>
        <w:rPr>
          <w:spacing w:val="40"/>
        </w:rPr>
        <w:t xml:space="preserve"> </w:t>
      </w:r>
      <w:r>
        <w:t>when</w:t>
      </w:r>
      <w:r>
        <w:rPr>
          <w:spacing w:val="40"/>
        </w:rPr>
        <w:t xml:space="preserve"> </w:t>
      </w:r>
      <w:r>
        <w:t>there</w:t>
      </w:r>
      <w:r>
        <w:rPr>
          <w:spacing w:val="40"/>
        </w:rPr>
        <w:t xml:space="preserve"> </w:t>
      </w:r>
      <w:r>
        <w:t>are</w:t>
      </w:r>
      <w:r>
        <w:rPr>
          <w:spacing w:val="40"/>
        </w:rPr>
        <w:t xml:space="preserve"> </w:t>
      </w:r>
      <w:r>
        <w:t>such</w:t>
      </w:r>
      <w:r>
        <w:rPr>
          <w:spacing w:val="40"/>
        </w:rPr>
        <w:t xml:space="preserve"> </w:t>
      </w:r>
      <w:r>
        <w:t>stirs</w:t>
      </w:r>
      <w:r>
        <w:rPr>
          <w:spacing w:val="40"/>
        </w:rPr>
        <w:t xml:space="preserve"> </w:t>
      </w:r>
      <w:r>
        <w:t>within,</w:t>
      </w:r>
      <w:r>
        <w:rPr>
          <w:spacing w:val="40"/>
        </w:rPr>
        <w:t xml:space="preserve"> </w:t>
      </w:r>
      <w:r>
        <w:t>though</w:t>
      </w:r>
      <w:r>
        <w:rPr>
          <w:spacing w:val="40"/>
        </w:rPr>
        <w:t xml:space="preserve"> </w:t>
      </w:r>
      <w:r>
        <w:t>they</w:t>
      </w:r>
      <w:r>
        <w:rPr>
          <w:spacing w:val="40"/>
        </w:rPr>
        <w:t xml:space="preserve"> </w:t>
      </w:r>
      <w:r>
        <w:t>break</w:t>
      </w:r>
      <w:r>
        <w:rPr>
          <w:spacing w:val="40"/>
        </w:rPr>
        <w:t xml:space="preserve"> </w:t>
      </w:r>
      <w:r>
        <w:t>forth into</w:t>
      </w:r>
      <w:r>
        <w:rPr>
          <w:spacing w:val="46"/>
        </w:rPr>
        <w:t xml:space="preserve"> </w:t>
      </w:r>
      <w:r>
        <w:t>quarrels</w:t>
      </w:r>
      <w:r>
        <w:rPr>
          <w:spacing w:val="47"/>
        </w:rPr>
        <w:t xml:space="preserve"> </w:t>
      </w:r>
      <w:r>
        <w:t>and</w:t>
      </w:r>
      <w:r>
        <w:rPr>
          <w:spacing w:val="47"/>
        </w:rPr>
        <w:t xml:space="preserve"> </w:t>
      </w:r>
      <w:r>
        <w:t>contentions</w:t>
      </w:r>
      <w:r>
        <w:rPr>
          <w:spacing w:val="47"/>
        </w:rPr>
        <w:t xml:space="preserve"> </w:t>
      </w:r>
      <w:r>
        <w:t>without:</w:t>
      </w:r>
      <w:r>
        <w:rPr>
          <w:spacing w:val="47"/>
        </w:rPr>
        <w:t xml:space="preserve"> </w:t>
      </w:r>
      <w:r>
        <w:t>If</w:t>
      </w:r>
      <w:r>
        <w:rPr>
          <w:spacing w:val="47"/>
        </w:rPr>
        <w:t xml:space="preserve"> </w:t>
      </w:r>
      <w:r>
        <w:t>a</w:t>
      </w:r>
      <w:r>
        <w:rPr>
          <w:spacing w:val="47"/>
        </w:rPr>
        <w:t xml:space="preserve"> </w:t>
      </w:r>
      <w:r>
        <w:t>man</w:t>
      </w:r>
      <w:r>
        <w:rPr>
          <w:spacing w:val="47"/>
        </w:rPr>
        <w:t xml:space="preserve"> </w:t>
      </w:r>
      <w:r>
        <w:t>bee</w:t>
      </w:r>
      <w:r>
        <w:rPr>
          <w:spacing w:val="47"/>
        </w:rPr>
        <w:t xml:space="preserve"> </w:t>
      </w:r>
      <w:r>
        <w:t>quarrelsome</w:t>
      </w:r>
      <w:r>
        <w:rPr>
          <w:spacing w:val="47"/>
        </w:rPr>
        <w:t xml:space="preserve"> </w:t>
      </w:r>
      <w:r>
        <w:t>in</w:t>
      </w:r>
      <w:r>
        <w:rPr>
          <w:spacing w:val="47"/>
        </w:rPr>
        <w:t xml:space="preserve"> </w:t>
      </w:r>
      <w:r>
        <w:rPr>
          <w:spacing w:val="-5"/>
        </w:rPr>
        <w:t>his</w:t>
      </w:r>
    </w:p>
    <w:p w14:paraId="1B2CA27A">
      <w:pPr>
        <w:spacing w:after="0" w:line="261" w:lineRule="auto"/>
        <w:sectPr>
          <w:pgSz w:w="12240" w:h="15840"/>
          <w:pgMar w:top="1360" w:right="1320" w:bottom="280" w:left="1340" w:header="720" w:footer="720" w:gutter="0"/>
          <w:cols w:space="720" w:num="1"/>
        </w:sectPr>
      </w:pPr>
    </w:p>
    <w:p w14:paraId="3D2D8F08">
      <w:pPr>
        <w:pStyle w:val="5"/>
        <w:spacing w:line="261" w:lineRule="auto"/>
        <w:ind w:right="123"/>
      </w:pPr>
      <w:r>
        <w:t>family,</w:t>
      </w:r>
      <w:r>
        <w:rPr>
          <w:spacing w:val="40"/>
        </w:rPr>
        <w:t xml:space="preserve"> </w:t>
      </w:r>
      <w:r>
        <w:t>no</w:t>
      </w:r>
      <w:r>
        <w:rPr>
          <w:spacing w:val="40"/>
        </w:rPr>
        <w:t xml:space="preserve"> </w:t>
      </w:r>
      <w:r>
        <w:t>wonder</w:t>
      </w:r>
      <w:r>
        <w:rPr>
          <w:spacing w:val="40"/>
        </w:rPr>
        <w:t xml:space="preserve"> </w:t>
      </w:r>
      <w:r>
        <w:t>if</w:t>
      </w:r>
      <w:r>
        <w:rPr>
          <w:spacing w:val="40"/>
        </w:rPr>
        <w:t xml:space="preserve"> </w:t>
      </w:r>
      <w:r>
        <w:t>when</w:t>
      </w:r>
      <w:r>
        <w:rPr>
          <w:spacing w:val="40"/>
        </w:rPr>
        <w:t xml:space="preserve"> </w:t>
      </w:r>
      <w:r>
        <w:t>he</w:t>
      </w:r>
      <w:r>
        <w:rPr>
          <w:spacing w:val="40"/>
        </w:rPr>
        <w:t xml:space="preserve"> </w:t>
      </w:r>
      <w:r>
        <w:t>comes</w:t>
      </w:r>
      <w:r>
        <w:rPr>
          <w:spacing w:val="40"/>
        </w:rPr>
        <w:t xml:space="preserve"> </w:t>
      </w:r>
      <w:r>
        <w:t>abroad,</w:t>
      </w:r>
      <w:r>
        <w:rPr>
          <w:spacing w:val="40"/>
        </w:rPr>
        <w:t xml:space="preserve"> </w:t>
      </w:r>
      <w:r>
        <w:t>he</w:t>
      </w:r>
      <w:r>
        <w:rPr>
          <w:spacing w:val="40"/>
        </w:rPr>
        <w:t xml:space="preserve"> </w:t>
      </w:r>
      <w:r>
        <w:t>quarrels</w:t>
      </w:r>
      <w:r>
        <w:rPr>
          <w:spacing w:val="40"/>
        </w:rPr>
        <w:t xml:space="preserve"> </w:t>
      </w:r>
      <w:r>
        <w:t>and</w:t>
      </w:r>
      <w:r>
        <w:rPr>
          <w:spacing w:val="40"/>
        </w:rPr>
        <w:t xml:space="preserve"> </w:t>
      </w:r>
      <w:r>
        <w:t>contends with his neighbors also.</w:t>
      </w:r>
    </w:p>
    <w:p w14:paraId="149AAB5B">
      <w:pPr>
        <w:pStyle w:val="5"/>
        <w:spacing w:before="285" w:line="261" w:lineRule="auto"/>
        <w:ind w:right="119"/>
      </w:pPr>
      <w:r>
        <w:t>Sixthly, in mens lusts there is violence, violence and peace cannot stand together.</w:t>
      </w:r>
      <w:r>
        <w:rPr>
          <w:spacing w:val="40"/>
        </w:rPr>
        <w:t xml:space="preserve"> </w:t>
      </w:r>
      <w:r>
        <w:t>Isa.</w:t>
      </w:r>
      <w:r>
        <w:rPr>
          <w:spacing w:val="40"/>
        </w:rPr>
        <w:t xml:space="preserve"> </w:t>
      </w:r>
      <w:r>
        <w:t>60:18.</w:t>
      </w:r>
      <w:r>
        <w:rPr>
          <w:spacing w:val="40"/>
        </w:rPr>
        <w:t xml:space="preserve"> </w:t>
      </w:r>
      <w:r>
        <w:t>God</w:t>
      </w:r>
      <w:r>
        <w:rPr>
          <w:spacing w:val="40"/>
        </w:rPr>
        <w:t xml:space="preserve"> </w:t>
      </w:r>
      <w:r>
        <w:t>promises</w:t>
      </w:r>
      <w:r>
        <w:rPr>
          <w:spacing w:val="40"/>
        </w:rPr>
        <w:t xml:space="preserve"> </w:t>
      </w:r>
      <w:r>
        <w:t>peace,</w:t>
      </w:r>
      <w:r>
        <w:rPr>
          <w:spacing w:val="40"/>
        </w:rPr>
        <w:t xml:space="preserve"> </w:t>
      </w:r>
      <w:r>
        <w:t>and</w:t>
      </w:r>
      <w:r>
        <w:rPr>
          <w:spacing w:val="40"/>
        </w:rPr>
        <w:t xml:space="preserve"> </w:t>
      </w:r>
      <w:r>
        <w:t>there</w:t>
      </w:r>
      <w:r>
        <w:rPr>
          <w:spacing w:val="40"/>
        </w:rPr>
        <w:t xml:space="preserve"> </w:t>
      </w:r>
      <w:r>
        <w:t>promises,</w:t>
      </w:r>
      <w:r>
        <w:rPr>
          <w:spacing w:val="40"/>
        </w:rPr>
        <w:t xml:space="preserve"> </w:t>
      </w:r>
      <w:r>
        <w:t>that violence</w:t>
      </w:r>
      <w:r>
        <w:rPr>
          <w:spacing w:val="40"/>
        </w:rPr>
        <w:t xml:space="preserve"> </w:t>
      </w:r>
      <w:r>
        <w:t>should</w:t>
      </w:r>
      <w:r>
        <w:rPr>
          <w:spacing w:val="40"/>
        </w:rPr>
        <w:t xml:space="preserve"> </w:t>
      </w:r>
      <w:r>
        <w:t>be</w:t>
      </w:r>
      <w:r>
        <w:rPr>
          <w:spacing w:val="40"/>
        </w:rPr>
        <w:t xml:space="preserve"> </w:t>
      </w:r>
      <w:r>
        <w:t>no</w:t>
      </w:r>
      <w:r>
        <w:rPr>
          <w:spacing w:val="40"/>
        </w:rPr>
        <w:t xml:space="preserve"> </w:t>
      </w:r>
      <w:r>
        <w:t>more</w:t>
      </w:r>
      <w:r>
        <w:rPr>
          <w:spacing w:val="40"/>
        </w:rPr>
        <w:t xml:space="preserve"> </w:t>
      </w:r>
      <w:r>
        <w:t>heard</w:t>
      </w:r>
      <w:r>
        <w:rPr>
          <w:spacing w:val="40"/>
        </w:rPr>
        <w:t xml:space="preserve"> </w:t>
      </w:r>
      <w:r>
        <w:t>in</w:t>
      </w:r>
      <w:r>
        <w:rPr>
          <w:spacing w:val="40"/>
        </w:rPr>
        <w:t xml:space="preserve"> </w:t>
      </w:r>
      <w:r>
        <w:t>their</w:t>
      </w:r>
      <w:r>
        <w:rPr>
          <w:spacing w:val="40"/>
        </w:rPr>
        <w:t xml:space="preserve"> </w:t>
      </w:r>
      <w:r>
        <w:t>Land.</w:t>
      </w:r>
      <w:r>
        <w:rPr>
          <w:spacing w:val="40"/>
        </w:rPr>
        <w:t xml:space="preserve"> </w:t>
      </w:r>
      <w:r>
        <w:t>Mens</w:t>
      </w:r>
      <w:r>
        <w:rPr>
          <w:spacing w:val="40"/>
        </w:rPr>
        <w:t xml:space="preserve"> </w:t>
      </w:r>
      <w:r>
        <w:t>lusts</w:t>
      </w:r>
      <w:r>
        <w:rPr>
          <w:spacing w:val="40"/>
        </w:rPr>
        <w:t xml:space="preserve"> </w:t>
      </w:r>
      <w:r>
        <w:t>are boisterous and unruly, especially when they have been acting a while; at</w:t>
      </w:r>
      <w:r>
        <w:rPr>
          <w:spacing w:val="80"/>
        </w:rPr>
        <w:t xml:space="preserve"> </w:t>
      </w:r>
      <w:r>
        <w:t>the first venting they seem to be faire, but after a while they grow outrageous: violent and boisterous dispositions are unfit for society.</w:t>
      </w:r>
    </w:p>
    <w:p w14:paraId="437C6AD5">
      <w:pPr>
        <w:pStyle w:val="5"/>
        <w:spacing w:before="281" w:line="261" w:lineRule="auto"/>
        <w:ind w:right="119"/>
      </w:pPr>
      <w:r>
        <w:t>You shall find in experience men who seem to be of weak spirits, of softly tempers, very remiss in what they do ordinarily, yet let the lusts of these men be engaged in any cause, to any side, O how violent and impetuous</w:t>
      </w:r>
      <w:r>
        <w:rPr>
          <w:spacing w:val="80"/>
        </w:rPr>
        <w:t xml:space="preserve"> </w:t>
      </w:r>
      <w:r>
        <w:t>will they be! they care not what they say or do , they will divide from God, from the public, from their dearest friends, from their nearest relations, from what themselves have made profession of heretofore, from their credit, profit, from their own peace, from any thing, and all to serve a lust engaged in such a business; it is a dangerous thing to have a mans lust engaged, nothing can stand against an engaged lust, a man runs on headlong, he will break his conscience, he will desperately endanger his eternal breaking, to maintain the engagement of his lust.</w:t>
      </w:r>
    </w:p>
    <w:p w14:paraId="08510496">
      <w:pPr>
        <w:pStyle w:val="5"/>
        <w:spacing w:before="275" w:line="261" w:lineRule="auto"/>
        <w:ind w:right="121"/>
      </w:pPr>
      <w:r>
        <w:t>Seventhly, in the lusts of mens hearts there is an antipathy against God, against his ways, purity of his Ordinances, his Saints. Gen. 3:15. I will put enmity</w:t>
      </w:r>
      <w:r>
        <w:rPr>
          <w:spacing w:val="32"/>
        </w:rPr>
        <w:t xml:space="preserve"> </w:t>
      </w:r>
      <w:r>
        <w:t>between</w:t>
      </w:r>
      <w:r>
        <w:rPr>
          <w:spacing w:val="32"/>
        </w:rPr>
        <w:t xml:space="preserve"> </w:t>
      </w:r>
      <w:r>
        <w:t>thee</w:t>
      </w:r>
      <w:r>
        <w:rPr>
          <w:spacing w:val="32"/>
        </w:rPr>
        <w:t xml:space="preserve"> </w:t>
      </w:r>
      <w:r>
        <w:t>and</w:t>
      </w:r>
      <w:r>
        <w:rPr>
          <w:spacing w:val="32"/>
        </w:rPr>
        <w:t xml:space="preserve"> </w:t>
      </w:r>
      <w:r>
        <w:t>the</w:t>
      </w:r>
      <w:r>
        <w:rPr>
          <w:spacing w:val="32"/>
        </w:rPr>
        <w:t xml:space="preserve"> </w:t>
      </w:r>
      <w:r>
        <w:t>woman,</w:t>
      </w:r>
      <w:r>
        <w:rPr>
          <w:spacing w:val="32"/>
        </w:rPr>
        <w:t xml:space="preserve"> </w:t>
      </w:r>
      <w:r>
        <w:t>between</w:t>
      </w:r>
      <w:r>
        <w:rPr>
          <w:spacing w:val="32"/>
        </w:rPr>
        <w:t xml:space="preserve"> </w:t>
      </w:r>
      <w:r>
        <w:t>thy</w:t>
      </w:r>
      <w:r>
        <w:rPr>
          <w:spacing w:val="32"/>
        </w:rPr>
        <w:t xml:space="preserve"> </w:t>
      </w:r>
      <w:r>
        <w:t>seed</w:t>
      </w:r>
      <w:r>
        <w:rPr>
          <w:spacing w:val="32"/>
        </w:rPr>
        <w:t xml:space="preserve"> </w:t>
      </w:r>
      <w:r>
        <w:t>and</w:t>
      </w:r>
      <w:r>
        <w:rPr>
          <w:spacing w:val="32"/>
        </w:rPr>
        <w:t xml:space="preserve"> </w:t>
      </w:r>
      <w:r>
        <w:t>her</w:t>
      </w:r>
      <w:r>
        <w:rPr>
          <w:spacing w:val="32"/>
        </w:rPr>
        <w:t xml:space="preserve"> </w:t>
      </w:r>
      <w:r>
        <w:t>seed.</w:t>
      </w:r>
    </w:p>
    <w:p w14:paraId="490B73CB">
      <w:pPr>
        <w:pStyle w:val="5"/>
        <w:spacing w:before="285"/>
        <w:rPr>
          <w:spacing w:val="-5"/>
        </w:rPr>
      </w:pPr>
      <w:r>
        <w:t>In</w:t>
      </w:r>
      <w:r>
        <w:rPr>
          <w:spacing w:val="14"/>
        </w:rPr>
        <w:t xml:space="preserve"> </w:t>
      </w:r>
      <w:r>
        <w:t>Antipathy</w:t>
      </w:r>
      <w:r>
        <w:rPr>
          <w:spacing w:val="14"/>
        </w:rPr>
        <w:t xml:space="preserve"> </w:t>
      </w:r>
      <w:r>
        <w:t>the</w:t>
      </w:r>
      <w:r>
        <w:rPr>
          <w:spacing w:val="15"/>
        </w:rPr>
        <w:t xml:space="preserve"> </w:t>
      </w:r>
      <w:r>
        <w:t>opposition</w:t>
      </w:r>
      <w:r>
        <w:rPr>
          <w:spacing w:val="14"/>
        </w:rPr>
        <w:t xml:space="preserve"> </w:t>
      </w:r>
      <w:r>
        <w:rPr>
          <w:spacing w:val="-5"/>
        </w:rPr>
        <w:t>is,</w:t>
      </w:r>
    </w:p>
    <w:p w14:paraId="4D3E235A">
      <w:pPr>
        <w:pStyle w:val="6"/>
        <w:keepNext w:val="0"/>
        <w:keepLines w:val="0"/>
        <w:widowControl/>
        <w:suppressLineNumbers w:val="0"/>
      </w:pPr>
      <w:r>
        <w:t>CHAP. XV</w:t>
      </w:r>
      <w:r>
        <w:br w:type="textWrapping"/>
      </w:r>
      <w:r>
        <w:t>分裂的不安:人心中的欲望。</w:t>
      </w:r>
      <w:r>
        <w:br w:type="textWrapping"/>
      </w:r>
      <w:r>
        <w:t>这些不仅使我们与上帝分离,也使我们彼此分离。*路德说,从我自己的经验中学到,我有更多理由害怕我内心的东西,而不是外在的东西。如果不是因为我们内心的欲望,别人所做的任何分裂我们的事情都不会奏效。地球内部聚集的蒸气是所有地震的原因;它们撕裂和破坏:外部的风暴和暴风雨从未撼动过它。身体内部的不良体液比外部的空气更令人不安。雅各书4:1。你们中间的战争和争斗是从哪里来的?不都是从你们的私欲来的吗?它们从何而来?答案很快就有了,你们不是清楚地看到它们来自你们的私欲吗?然而,如果有人问我们,我们所有的分歧都是从哪里来的?有些人会回答,某些人是导致这些分歧的原因,而另一些人会回答,不,是某些人导致了这些分歧。我们都把分歧的原因归咎于自己以外;很少有人会给出雅各的答案,它们来自这里,甚至来自我们的私欲。如果不是因为从胃部升起的恶性蒸气,就不会有如此邪恶的头部蒸馏物。治愈心脏比治愈头部更能治愈心脏。</w:t>
      </w:r>
      <w:r>
        <w:br w:type="textWrapping"/>
      </w:r>
      <w:r>
        <w:t>战争从何而来?甚至来自你们的私欲。使徒在这里并没有完全谴责战争,这是古代摩尼教的错误,在我们中间又有人提出,特别是当战争被视为为宗教而发起的时候。他们试图通过告诉那些刚刚奉献给基督、因此希望在所做的一切事情上都以圣经为指导的年轻人,上帝曾经用他们作为这些战争的力量,他们没有为宗教而战的理由,来削弱我们在这些战争中的力量。对此,我们的回答是,我们有权和平地公开表达和实践我们的宗教;我们有国家的法律支持,为了维护这一权利,我们战斗。没有理由说明为什么我们对宗教的公民权利不能像我们对房屋和土地的公民权利一样用剑来维护。这回答了所有反对用剑维护宗教的反对意见,这些意见来自早期基督徒的做法,他们从未试图以这种方式维护宗教。我们说他们的情况与我们不同;他们从未像我们一样在他们生活的国家拥有公开表达和实践宗教的任何公民权利。</w:t>
      </w:r>
    </w:p>
    <w:p w14:paraId="1411F89F">
      <w:pPr>
        <w:pStyle w:val="6"/>
        <w:keepNext w:val="0"/>
        <w:keepLines w:val="0"/>
        <w:widowControl/>
        <w:suppressLineNumbers w:val="0"/>
        <w:rPr>
          <w:rStyle w:val="10"/>
          <w:i w:val="0"/>
          <w:iCs w:val="0"/>
        </w:rPr>
      </w:pPr>
      <w:r>
        <w:br w:type="textWrapping"/>
      </w:r>
      <w:r>
        <w:t>这段经文中提到的战争是基督徒之间的争吵、争执和分裂;尽管他们没有互相拿起剑,但他们之间有许多争吵、争执和分裂,这些都来自他们的私欲。人心中的欲望是非常好斗的。风暴</w:t>
      </w:r>
      <w:r>
        <w:rPr>
          <w:i w:val="0"/>
          <w:iCs w:val="0"/>
        </w:rPr>
        <w:t>和暴风雨存在于这个不纯净、混浊的世界的下层,在上层一切都是宁静、平静和清澈的。哥林多前书3:3。因为你们仍然是属肉体的,他是如何证明这一点的?你们中间有嫉妒、纷争、分裂,难道你们不是属肉体的,照着人的样子行事吗?争执和分裂表明人的心是非常属肉体的。</w:t>
      </w:r>
      <w:r>
        <w:rPr>
          <w:i w:val="0"/>
          <w:iCs w:val="0"/>
        </w:rPr>
        <w:br w:type="textWrapping"/>
      </w:r>
      <w:r>
        <w:rPr>
          <w:i w:val="0"/>
          <w:iCs w:val="0"/>
        </w:rPr>
        <w:t>奥古斯丁在创世记15:10提到,上帝要求亚伯拉罕拿牲畜和鸟献祭,牲畜被分开,</w:t>
      </w:r>
      <w:r>
        <w:rPr>
          <w:rStyle w:val="10"/>
          <w:i w:val="0"/>
          <w:iCs w:val="0"/>
        </w:rPr>
        <w:t>切开,但鸟没有被分开:因此(他用比喻的方式说)属肉体的人彼此分离,但属灵的人,更属天的人却没有分离。</w:t>
      </w:r>
      <w:r>
        <w:rPr>
          <w:rStyle w:val="10"/>
          <w:i w:val="0"/>
          <w:iCs w:val="0"/>
        </w:rPr>
        <w:br w:type="textWrapping"/>
      </w:r>
      <w:r>
        <w:rPr>
          <w:rStyle w:val="10"/>
          <w:i w:val="0"/>
          <w:iCs w:val="0"/>
        </w:rPr>
        <w:t>使徒说,你们照着人的样子行事为人,你们不应该照着人的样子行事为人,你们应该照着与你们的身份相称的样子行事为人,如同基督徒,主所救赎的人一样;你们说,血肉之躯能忍受这个吗?有谁能承受这个?如果血肉之躯不能,如果一个人不能呢?一个基督徒,一个属于神人耶稣基督的肢体,是可以的。金口约翰在给安提阿人的一篇讲道中,把上帝对该隐的仁慈对待作为他们效法的榜样,在对待那些对他们表现不好的人时;他也让他们回应说,上帝确实对该隐很温和、很有耐心,因为他是上帝,他超越了所有的情感,但我们只是人;他回答说,所以神的儿子降临,为要使你们尽可能接近上帝。</w:t>
      </w:r>
    </w:p>
    <w:p w14:paraId="2ACC7B9C">
      <w:pPr>
        <w:pStyle w:val="6"/>
        <w:keepNext w:val="0"/>
        <w:keepLines w:val="0"/>
        <w:widowControl/>
        <w:suppressLineNumbers w:val="0"/>
        <w:rPr>
          <w:rStyle w:val="10"/>
          <w:i w:val="0"/>
          <w:iCs w:val="0"/>
        </w:rPr>
      </w:pPr>
      <w:r>
        <w:rPr>
          <w:rStyle w:val="10"/>
          <w:i w:val="0"/>
          <w:iCs w:val="0"/>
        </w:rPr>
        <w:br w:type="textWrapping"/>
      </w:r>
      <w:r>
        <w:rPr>
          <w:rStyle w:val="10"/>
          <w:i w:val="0"/>
          <w:iCs w:val="0"/>
        </w:rPr>
        <w:t>圣经说,圣徒们有分于神的性情;所以不要说,我们只是人。你们不要照着人的样子行事为人,要照着那些被赋予神圣本性的人行事。圣灵对哥林多人的指责是很严重的,他们只是照着人的样子行事为人;然而,许多人连人的生活都达不到:他们宁愿像狗、老虎、狼一样生活。加拉太书5:20。肉体的果子就是仇恨、争竞、嫉妒、恼怒、结党、纷争、异端、嫉妒。所有这些都是分裂的原因或表现:可以肯定,我们的分裂是肉体的果子。我们在自然界中看到,一个东西越属灵,它就越团结;一个东西的实质越粗糙,它就越不团结;阳光是一种属灵的本质,因此成千上万的阳光会在一点上融合,但在其他事物上却不是这样;属灵的心在这方面就像阳光,虽然成千上万的人生活在一起,只要他们保持属灵,他们就会合而为一。使徒行传2章中的三千个信徒同心合意,用一颗单纯的心:我们现在从经验中发现,只要一个教会中的人数很少,他们就能和睦相处,但通常当人数众多时,他们之间就会出现分歧;这证明人的心不是属灵的,仍有许多肉体存在。咸水升到天上,就变得甘甜,从天上降下来就是甜的;因此,那些有麻烦的事情,那些容易引起分歧的事情,属灵的、属天的心去处理它们,就会改变它们的本质,从中得到属灵的益处。</w:t>
      </w:r>
    </w:p>
    <w:p w14:paraId="493A0CEF">
      <w:pPr>
        <w:pStyle w:val="6"/>
        <w:keepNext w:val="0"/>
        <w:keepLines w:val="0"/>
        <w:widowControl/>
        <w:suppressLineNumbers w:val="0"/>
        <w:rPr>
          <w:rStyle w:val="10"/>
          <w:i w:val="0"/>
          <w:iCs w:val="0"/>
        </w:rPr>
      </w:pPr>
      <w:r>
        <w:rPr>
          <w:rStyle w:val="10"/>
          <w:i w:val="0"/>
          <w:iCs w:val="0"/>
        </w:rPr>
        <w:br w:type="textWrapping"/>
      </w:r>
      <w:r>
        <w:rPr>
          <w:rStyle w:val="10"/>
          <w:i w:val="0"/>
          <w:iCs w:val="0"/>
        </w:rPr>
        <w:t>火越往上升,就越团结;底部宽阔的火焰,随着高度的增加,会聚拢成针尖一样。当基督徒的心保持在下面,他们中间有很多烟雾时,他们就不会那么团结;但当他们能够升到高处时,哦,那是多么紧密、单纯的联合啊!弯曲的线和直线不能连接,但两条直线可以在每一点上连接。</w:t>
      </w:r>
      <w:r>
        <w:rPr>
          <w:rStyle w:val="10"/>
          <w:i w:val="0"/>
          <w:iCs w:val="0"/>
        </w:rPr>
        <w:br w:type="textWrapping"/>
      </w:r>
      <w:r>
        <w:rPr>
          <w:rStyle w:val="10"/>
          <w:i w:val="0"/>
          <w:iCs w:val="0"/>
        </w:rPr>
        <w:t>人心中的私欲以多种方式导致分裂:</w:t>
      </w:r>
    </w:p>
    <w:p w14:paraId="21FD2CD9">
      <w:pPr>
        <w:pStyle w:val="6"/>
        <w:keepNext w:val="0"/>
        <w:keepLines w:val="0"/>
        <w:widowControl/>
        <w:suppressLineNumbers w:val="0"/>
        <w:rPr>
          <w:i w:val="0"/>
          <w:iCs w:val="0"/>
        </w:rPr>
      </w:pPr>
      <w:r>
        <w:rPr>
          <w:i w:val="0"/>
          <w:iCs w:val="0"/>
        </w:rPr>
        <w:br w:type="textWrapping"/>
      </w:r>
      <w:r>
        <w:rPr>
          <w:i w:val="0"/>
          <w:iCs w:val="0"/>
        </w:rPr>
        <w:t>首先,它们是人自己的,所以人会为它们争辩;没有什么比人的私欲更属于自己的了;人满足私欲完全是为了自己:狗会吠叫、咬人、扑向人的脸来保护自己的小狗。</w:t>
      </w:r>
      <w:r>
        <w:rPr>
          <w:i w:val="0"/>
          <w:iCs w:val="0"/>
        </w:rPr>
        <w:br w:type="textWrapping"/>
      </w:r>
      <w:r>
        <w:rPr>
          <w:i w:val="0"/>
          <w:iCs w:val="0"/>
        </w:rPr>
        <w:t>其次,人的私欲蒙蔽了他们的判断力;当心被玷污时,判断力很快就会被蒙蔽;如果你称量的天平梁不直,装有较轻重量的天平可能会压下较重的天平;如果我们的心歪曲,偏向任何罪恶的私欲,无论有多少有说服力的论据,天平都会随着心的偏向而偏向,结论将跟随较差的一方。</w:t>
      </w:r>
      <w:r>
        <w:rPr>
          <w:i w:val="0"/>
          <w:iCs w:val="0"/>
        </w:rPr>
        <w:br w:type="textWrapping"/>
      </w:r>
      <w:r>
        <w:rPr>
          <w:i w:val="0"/>
          <w:iCs w:val="0"/>
        </w:rPr>
        <w:t>第三,人的私欲削弱了他们的精神,以至于他们无法忍受任何与之相反的事情;女人、孩子、病人,*最软弱的人,彼此争吵得最厉害;腐烂的东西不能黏在一起,每一个小小的触碰都会使它们破裂;健全的东西有力量使一部分与另一部分结合在一起。</w:t>
      </w:r>
    </w:p>
    <w:p w14:paraId="5AA1056E">
      <w:pPr>
        <w:pStyle w:val="6"/>
        <w:keepNext w:val="0"/>
        <w:keepLines w:val="0"/>
        <w:widowControl/>
        <w:suppressLineNumbers w:val="0"/>
      </w:pPr>
      <w:r>
        <w:br w:type="textWrapping"/>
      </w:r>
      <w:r>
        <w:t>第四,在人的私欲中有混乱,它们不能保持秩序,因此必然会扰乱,不仅扰乱人自己的精神,而且扰乱所有与被私欲驱使的人打交道的人;哪里有混乱,哪里就不可能有团结;当军队中有正确的秩序时,无论人数多么众多,无论在其他方面有多么不同,只要他们保持队形,他们就都是一体的;但如果陷入混乱,团结的纽带就会破裂,每个人都会彼此分离,各自为政。</w:t>
      </w:r>
      <w:r>
        <w:br w:type="textWrapping"/>
      </w:r>
      <w:r>
        <w:t>在人的私欲中有矛盾;没有一种美德与另一种美德相矛盾,但恶习中充满了矛盾和对立:人的私欲在人心中相互对抗和斗争;难怪内心有如此大的骚动,虽然它们爆发成外在的争吵和争执:如果一个人在家里好斗,难怪他出门时也会与邻居争吵和争执。</w:t>
      </w:r>
      <w:r>
        <w:br w:type="textWrapping"/>
      </w:r>
      <w:r>
        <w:t>第六,在人的私欲中有暴力,暴力与和平不能共存。以赛亚书60:18。上帝应许和平,并应许暴力不再在他们的土地上听到。人的私欲是喧嚣和难以控制的,特别是当它们已经活动了一段时间;刚开始发泄时,它们似乎很公平,但过了一段时间,它们就变得狂暴起来:暴力和喧嚣的性情不适合社交。</w:t>
      </w:r>
    </w:p>
    <w:p w14:paraId="4693C9E9">
      <w:pPr>
        <w:pStyle w:val="6"/>
        <w:keepNext w:val="0"/>
        <w:keepLines w:val="0"/>
        <w:widowControl/>
        <w:suppressLineNumbers w:val="0"/>
      </w:pPr>
      <w:r>
        <w:br w:type="textWrapping"/>
      </w:r>
      <w:r>
        <w:t>从经验中你会发现,那些看似精神软弱、性情温和、通常做事非常懈怠的人,只要他们的私欲卷入任何事业,站在任何一方,哦,他们会变得多么暴力和冲动!他们不在乎自己说什么做什么,他们会与上帝、与公众、与最亲密的朋友、与最近的亲属、与他们自己以前所宣称的、与他们的声誉、利益、自己的平安分离,所有这一切都是为了满足卷入这种事情的私欲;让一个人的私欲卷入其中是一件危险的事情,没有什么能阻挡一个执着的私欲,一个人会不顾一切地向前冲,他会违背自己的良心,拼命地危及自己永恒的毁灭,来维护自己的私欲。</w:t>
      </w:r>
      <w:r>
        <w:br w:type="textWrapping"/>
      </w:r>
      <w:r>
        <w:t>第七,在人心的私欲中有一种对上帝、对他的道路、对他的圣礼的纯洁、对他的圣徒的反感。创世记3:15。我要叫你和女人彼此为仇,你的后裔和女人的后裔也彼此为仇。</w:t>
      </w:r>
      <w:r>
        <w:br w:type="textWrapping"/>
      </w:r>
      <w:r>
        <w:t>在反感中,对立是:</w:t>
      </w:r>
    </w:p>
    <w:p w14:paraId="7CB0DB22">
      <w:pPr>
        <w:pStyle w:val="5"/>
        <w:spacing w:before="285"/>
        <w:rPr>
          <w:spacing w:val="-5"/>
        </w:rPr>
      </w:pPr>
    </w:p>
    <w:p w14:paraId="62D5648D">
      <w:pPr>
        <w:pStyle w:val="13"/>
        <w:numPr>
          <w:ilvl w:val="0"/>
          <w:numId w:val="10"/>
        </w:numPr>
        <w:tabs>
          <w:tab w:val="left" w:pos="387"/>
        </w:tabs>
        <w:spacing w:before="315" w:after="0" w:line="261" w:lineRule="auto"/>
        <w:ind w:left="100" w:right="117" w:firstLine="0"/>
        <w:jc w:val="both"/>
        <w:rPr>
          <w:sz w:val="28"/>
        </w:rPr>
      </w:pPr>
      <w:r>
        <w:rPr>
          <w:sz w:val="28"/>
        </w:rPr>
        <w:t>In the nature of the things, therefore its deeply rooted, it comes not in accidentally;</w:t>
      </w:r>
      <w:r>
        <w:rPr>
          <w:spacing w:val="40"/>
          <w:sz w:val="28"/>
        </w:rPr>
        <w:t xml:space="preserve"> </w:t>
      </w:r>
      <w:r>
        <w:rPr>
          <w:sz w:val="28"/>
        </w:rPr>
        <w:t>you</w:t>
      </w:r>
      <w:r>
        <w:rPr>
          <w:spacing w:val="40"/>
          <w:sz w:val="28"/>
        </w:rPr>
        <w:t xml:space="preserve"> </w:t>
      </w:r>
      <w:r>
        <w:rPr>
          <w:sz w:val="28"/>
        </w:rPr>
        <w:t>may</w:t>
      </w:r>
      <w:r>
        <w:rPr>
          <w:spacing w:val="40"/>
          <w:sz w:val="28"/>
        </w:rPr>
        <w:t xml:space="preserve"> </w:t>
      </w:r>
      <w:r>
        <w:rPr>
          <w:sz w:val="28"/>
        </w:rPr>
        <w:t>find</w:t>
      </w:r>
      <w:r>
        <w:rPr>
          <w:spacing w:val="40"/>
          <w:sz w:val="28"/>
        </w:rPr>
        <w:t xml:space="preserve"> </w:t>
      </w:r>
      <w:r>
        <w:rPr>
          <w:sz w:val="28"/>
        </w:rPr>
        <w:t>two</w:t>
      </w:r>
      <w:r>
        <w:rPr>
          <w:spacing w:val="40"/>
          <w:sz w:val="28"/>
        </w:rPr>
        <w:t xml:space="preserve"> </w:t>
      </w:r>
      <w:r>
        <w:rPr>
          <w:sz w:val="28"/>
        </w:rPr>
        <w:t>Sheep</w:t>
      </w:r>
      <w:r>
        <w:rPr>
          <w:spacing w:val="40"/>
          <w:sz w:val="28"/>
        </w:rPr>
        <w:t xml:space="preserve"> </w:t>
      </w:r>
      <w:r>
        <w:rPr>
          <w:sz w:val="28"/>
        </w:rPr>
        <w:t>fighting</w:t>
      </w:r>
      <w:r>
        <w:rPr>
          <w:spacing w:val="40"/>
          <w:sz w:val="28"/>
        </w:rPr>
        <w:t xml:space="preserve"> </w:t>
      </w:r>
      <w:r>
        <w:rPr>
          <w:sz w:val="28"/>
        </w:rPr>
        <w:t>upon</w:t>
      </w:r>
      <w:r>
        <w:rPr>
          <w:spacing w:val="40"/>
          <w:sz w:val="28"/>
        </w:rPr>
        <w:t xml:space="preserve"> </w:t>
      </w:r>
      <w:r>
        <w:rPr>
          <w:sz w:val="28"/>
        </w:rPr>
        <w:t>some</w:t>
      </w:r>
      <w:r>
        <w:rPr>
          <w:spacing w:val="40"/>
          <w:sz w:val="28"/>
        </w:rPr>
        <w:t xml:space="preserve"> </w:t>
      </w:r>
      <w:r>
        <w:rPr>
          <w:sz w:val="28"/>
        </w:rPr>
        <w:t>accident,</w:t>
      </w:r>
      <w:r>
        <w:rPr>
          <w:spacing w:val="40"/>
          <w:sz w:val="28"/>
        </w:rPr>
        <w:t xml:space="preserve"> </w:t>
      </w:r>
      <w:r>
        <w:rPr>
          <w:sz w:val="28"/>
        </w:rPr>
        <w:t>but the natures are not opposite, like the Wolfe and the Sheep.</w:t>
      </w:r>
    </w:p>
    <w:p w14:paraId="41B18EED">
      <w:pPr>
        <w:pStyle w:val="13"/>
        <w:numPr>
          <w:ilvl w:val="0"/>
          <w:numId w:val="10"/>
        </w:numPr>
        <w:tabs>
          <w:tab w:val="left" w:pos="450"/>
        </w:tabs>
        <w:spacing w:before="285" w:after="0" w:line="261" w:lineRule="auto"/>
        <w:ind w:left="100" w:right="118" w:firstLine="0"/>
        <w:jc w:val="both"/>
        <w:rPr>
          <w:sz w:val="28"/>
        </w:rPr>
      </w:pPr>
      <w:r>
        <w:rPr>
          <w:sz w:val="28"/>
        </w:rPr>
        <w:t>The</w:t>
      </w:r>
      <w:r>
        <w:rPr>
          <w:spacing w:val="40"/>
          <w:sz w:val="28"/>
        </w:rPr>
        <w:t xml:space="preserve"> </w:t>
      </w:r>
      <w:r>
        <w:rPr>
          <w:sz w:val="28"/>
        </w:rPr>
        <w:t>cause</w:t>
      </w:r>
      <w:r>
        <w:rPr>
          <w:spacing w:val="40"/>
          <w:sz w:val="28"/>
        </w:rPr>
        <w:t xml:space="preserve"> </w:t>
      </w:r>
      <w:r>
        <w:rPr>
          <w:sz w:val="28"/>
        </w:rPr>
        <w:t>of</w:t>
      </w:r>
      <w:r>
        <w:rPr>
          <w:spacing w:val="40"/>
          <w:sz w:val="28"/>
        </w:rPr>
        <w:t xml:space="preserve"> </w:t>
      </w:r>
      <w:r>
        <w:rPr>
          <w:sz w:val="28"/>
        </w:rPr>
        <w:t>this</w:t>
      </w:r>
      <w:r>
        <w:rPr>
          <w:spacing w:val="40"/>
          <w:sz w:val="28"/>
        </w:rPr>
        <w:t xml:space="preserve"> </w:t>
      </w:r>
      <w:r>
        <w:rPr>
          <w:sz w:val="28"/>
        </w:rPr>
        <w:t>opposition</w:t>
      </w:r>
      <w:r>
        <w:rPr>
          <w:spacing w:val="40"/>
          <w:sz w:val="28"/>
        </w:rPr>
        <w:t xml:space="preserve"> </w:t>
      </w:r>
      <w:r>
        <w:rPr>
          <w:sz w:val="28"/>
        </w:rPr>
        <w:t>is</w:t>
      </w:r>
      <w:r>
        <w:rPr>
          <w:spacing w:val="40"/>
          <w:sz w:val="28"/>
        </w:rPr>
        <w:t xml:space="preserve"> </w:t>
      </w:r>
      <w:r>
        <w:rPr>
          <w:sz w:val="28"/>
        </w:rPr>
        <w:t>secret;</w:t>
      </w:r>
      <w:r>
        <w:rPr>
          <w:spacing w:val="40"/>
          <w:sz w:val="28"/>
        </w:rPr>
        <w:t xml:space="preserve"> </w:t>
      </w:r>
      <w:r>
        <w:rPr>
          <w:sz w:val="28"/>
        </w:rPr>
        <w:t>wicked</w:t>
      </w:r>
      <w:r>
        <w:rPr>
          <w:spacing w:val="40"/>
          <w:sz w:val="28"/>
        </w:rPr>
        <w:t xml:space="preserve"> </w:t>
      </w:r>
      <w:r>
        <w:rPr>
          <w:sz w:val="28"/>
        </w:rPr>
        <w:t>men</w:t>
      </w:r>
      <w:r>
        <w:rPr>
          <w:spacing w:val="40"/>
          <w:sz w:val="28"/>
        </w:rPr>
        <w:t xml:space="preserve"> </w:t>
      </w:r>
      <w:r>
        <w:rPr>
          <w:sz w:val="28"/>
        </w:rPr>
        <w:t>have</w:t>
      </w:r>
      <w:r>
        <w:rPr>
          <w:spacing w:val="40"/>
          <w:sz w:val="28"/>
        </w:rPr>
        <w:t xml:space="preserve"> </w:t>
      </w:r>
      <w:r>
        <w:rPr>
          <w:sz w:val="28"/>
        </w:rPr>
        <w:t>their</w:t>
      </w:r>
      <w:r>
        <w:rPr>
          <w:spacing w:val="40"/>
          <w:sz w:val="28"/>
        </w:rPr>
        <w:t xml:space="preserve"> </w:t>
      </w:r>
      <w:r>
        <w:rPr>
          <w:sz w:val="28"/>
        </w:rPr>
        <w:t>spirits rise</w:t>
      </w:r>
      <w:r>
        <w:rPr>
          <w:spacing w:val="40"/>
          <w:sz w:val="28"/>
        </w:rPr>
        <w:t xml:space="preserve"> </w:t>
      </w:r>
      <w:r>
        <w:rPr>
          <w:sz w:val="28"/>
        </w:rPr>
        <w:t>against</w:t>
      </w:r>
      <w:r>
        <w:rPr>
          <w:spacing w:val="40"/>
          <w:sz w:val="28"/>
        </w:rPr>
        <w:t xml:space="preserve"> </w:t>
      </w:r>
      <w:r>
        <w:rPr>
          <w:sz w:val="28"/>
        </w:rPr>
        <w:t>the</w:t>
      </w:r>
      <w:r>
        <w:rPr>
          <w:spacing w:val="40"/>
          <w:sz w:val="28"/>
        </w:rPr>
        <w:t xml:space="preserve"> </w:t>
      </w:r>
      <w:r>
        <w:rPr>
          <w:sz w:val="28"/>
        </w:rPr>
        <w:t>godly,</w:t>
      </w:r>
      <w:r>
        <w:rPr>
          <w:spacing w:val="40"/>
          <w:sz w:val="28"/>
        </w:rPr>
        <w:t xml:space="preserve"> </w:t>
      </w:r>
      <w:r>
        <w:rPr>
          <w:sz w:val="28"/>
        </w:rPr>
        <w:t>but</w:t>
      </w:r>
      <w:r>
        <w:rPr>
          <w:spacing w:val="40"/>
          <w:sz w:val="28"/>
        </w:rPr>
        <w:t xml:space="preserve"> </w:t>
      </w:r>
      <w:r>
        <w:rPr>
          <w:sz w:val="28"/>
        </w:rPr>
        <w:t>they</w:t>
      </w:r>
      <w:r>
        <w:rPr>
          <w:spacing w:val="40"/>
          <w:sz w:val="28"/>
        </w:rPr>
        <w:t xml:space="preserve"> </w:t>
      </w:r>
      <w:r>
        <w:rPr>
          <w:sz w:val="28"/>
        </w:rPr>
        <w:t>are</w:t>
      </w:r>
      <w:r>
        <w:rPr>
          <w:spacing w:val="40"/>
          <w:sz w:val="28"/>
        </w:rPr>
        <w:t xml:space="preserve"> </w:t>
      </w:r>
      <w:r>
        <w:rPr>
          <w:sz w:val="28"/>
        </w:rPr>
        <w:t>not</w:t>
      </w:r>
      <w:r>
        <w:rPr>
          <w:spacing w:val="40"/>
          <w:sz w:val="28"/>
        </w:rPr>
        <w:t xml:space="preserve"> </w:t>
      </w:r>
      <w:r>
        <w:rPr>
          <w:sz w:val="28"/>
        </w:rPr>
        <w:t>able</w:t>
      </w:r>
      <w:r>
        <w:rPr>
          <w:spacing w:val="40"/>
          <w:sz w:val="28"/>
        </w:rPr>
        <w:t xml:space="preserve"> </w:t>
      </w:r>
      <w:r>
        <w:rPr>
          <w:sz w:val="28"/>
        </w:rPr>
        <w:t>to</w:t>
      </w:r>
      <w:r>
        <w:rPr>
          <w:spacing w:val="40"/>
          <w:sz w:val="28"/>
        </w:rPr>
        <w:t xml:space="preserve"> </w:t>
      </w:r>
      <w:r>
        <w:rPr>
          <w:sz w:val="28"/>
        </w:rPr>
        <w:t>say</w:t>
      </w:r>
      <w:r>
        <w:rPr>
          <w:spacing w:val="40"/>
          <w:sz w:val="28"/>
        </w:rPr>
        <w:t xml:space="preserve"> </w:t>
      </w:r>
      <w:r>
        <w:rPr>
          <w:sz w:val="28"/>
        </w:rPr>
        <w:t>why:</w:t>
      </w:r>
      <w:r>
        <w:rPr>
          <w:spacing w:val="40"/>
          <w:sz w:val="28"/>
        </w:rPr>
        <w:t xml:space="preserve"> </w:t>
      </w:r>
      <w:r>
        <w:rPr>
          <w:sz w:val="28"/>
        </w:rPr>
        <w:t>The</w:t>
      </w:r>
      <w:r>
        <w:rPr>
          <w:spacing w:val="40"/>
          <w:sz w:val="28"/>
        </w:rPr>
        <w:t xml:space="preserve"> </w:t>
      </w:r>
      <w:r>
        <w:rPr>
          <w:sz w:val="28"/>
        </w:rPr>
        <w:t>husband loved his wife while she was carnal, now God hath turned her heart, she is more obedient then ever, she seeks to give him content in all things more then</w:t>
      </w:r>
      <w:r>
        <w:rPr>
          <w:spacing w:val="40"/>
          <w:sz w:val="28"/>
        </w:rPr>
        <w:t xml:space="preserve"> </w:t>
      </w:r>
      <w:r>
        <w:rPr>
          <w:sz w:val="28"/>
        </w:rPr>
        <w:t>before,</w:t>
      </w:r>
      <w:r>
        <w:rPr>
          <w:spacing w:val="40"/>
          <w:sz w:val="28"/>
        </w:rPr>
        <w:t xml:space="preserve"> </w:t>
      </w:r>
      <w:r>
        <w:rPr>
          <w:sz w:val="28"/>
        </w:rPr>
        <w:t>she</w:t>
      </w:r>
      <w:r>
        <w:rPr>
          <w:spacing w:val="40"/>
          <w:sz w:val="28"/>
        </w:rPr>
        <w:t xml:space="preserve"> </w:t>
      </w:r>
      <w:r>
        <w:rPr>
          <w:sz w:val="28"/>
        </w:rPr>
        <w:t>is</w:t>
      </w:r>
      <w:r>
        <w:rPr>
          <w:spacing w:val="40"/>
          <w:sz w:val="28"/>
        </w:rPr>
        <w:t xml:space="preserve"> </w:t>
      </w:r>
      <w:r>
        <w:rPr>
          <w:sz w:val="28"/>
        </w:rPr>
        <w:t>more</w:t>
      </w:r>
      <w:r>
        <w:rPr>
          <w:spacing w:val="40"/>
          <w:sz w:val="28"/>
        </w:rPr>
        <w:t xml:space="preserve"> </w:t>
      </w:r>
      <w:r>
        <w:rPr>
          <w:sz w:val="28"/>
        </w:rPr>
        <w:t>useful</w:t>
      </w:r>
      <w:r>
        <w:rPr>
          <w:spacing w:val="40"/>
          <w:sz w:val="28"/>
        </w:rPr>
        <w:t xml:space="preserve"> </w:t>
      </w:r>
      <w:r>
        <w:rPr>
          <w:sz w:val="28"/>
        </w:rPr>
        <w:t>to</w:t>
      </w:r>
      <w:r>
        <w:rPr>
          <w:spacing w:val="40"/>
          <w:sz w:val="28"/>
        </w:rPr>
        <w:t xml:space="preserve"> </w:t>
      </w:r>
      <w:r>
        <w:rPr>
          <w:sz w:val="28"/>
        </w:rPr>
        <w:t>him</w:t>
      </w:r>
      <w:r>
        <w:rPr>
          <w:spacing w:val="40"/>
          <w:sz w:val="28"/>
        </w:rPr>
        <w:t xml:space="preserve"> </w:t>
      </w:r>
      <w:r>
        <w:rPr>
          <w:sz w:val="28"/>
        </w:rPr>
        <w:t>in</w:t>
      </w:r>
      <w:r>
        <w:rPr>
          <w:spacing w:val="40"/>
          <w:sz w:val="28"/>
        </w:rPr>
        <w:t xml:space="preserve"> </w:t>
      </w:r>
      <w:r>
        <w:rPr>
          <w:sz w:val="28"/>
        </w:rPr>
        <w:t>all</w:t>
      </w:r>
      <w:r>
        <w:rPr>
          <w:spacing w:val="40"/>
          <w:sz w:val="28"/>
        </w:rPr>
        <w:t xml:space="preserve"> </w:t>
      </w:r>
      <w:r>
        <w:rPr>
          <w:sz w:val="28"/>
        </w:rPr>
        <w:t>occasions,</w:t>
      </w:r>
      <w:r>
        <w:rPr>
          <w:spacing w:val="40"/>
          <w:sz w:val="28"/>
        </w:rPr>
        <w:t xml:space="preserve"> </w:t>
      </w:r>
      <w:r>
        <w:rPr>
          <w:sz w:val="28"/>
        </w:rPr>
        <w:t>more</w:t>
      </w:r>
      <w:r>
        <w:rPr>
          <w:spacing w:val="40"/>
          <w:sz w:val="28"/>
        </w:rPr>
        <w:t xml:space="preserve"> </w:t>
      </w:r>
      <w:r>
        <w:rPr>
          <w:sz w:val="28"/>
        </w:rPr>
        <w:t>faithful, every</w:t>
      </w:r>
      <w:r>
        <w:rPr>
          <w:spacing w:val="21"/>
          <w:sz w:val="28"/>
        </w:rPr>
        <w:t xml:space="preserve"> </w:t>
      </w:r>
      <w:r>
        <w:rPr>
          <w:sz w:val="28"/>
        </w:rPr>
        <w:t>way</w:t>
      </w:r>
      <w:r>
        <w:rPr>
          <w:spacing w:val="24"/>
          <w:sz w:val="28"/>
        </w:rPr>
        <w:t xml:space="preserve"> </w:t>
      </w:r>
      <w:r>
        <w:rPr>
          <w:sz w:val="28"/>
        </w:rPr>
        <w:t>more</w:t>
      </w:r>
      <w:r>
        <w:rPr>
          <w:spacing w:val="21"/>
          <w:sz w:val="28"/>
        </w:rPr>
        <w:t xml:space="preserve"> </w:t>
      </w:r>
      <w:r>
        <w:rPr>
          <w:sz w:val="28"/>
        </w:rPr>
        <w:t>lovely</w:t>
      </w:r>
      <w:r>
        <w:rPr>
          <w:spacing w:val="23"/>
          <w:sz w:val="28"/>
        </w:rPr>
        <w:t xml:space="preserve"> </w:t>
      </w:r>
      <w:r>
        <w:rPr>
          <w:sz w:val="28"/>
        </w:rPr>
        <w:t>then</w:t>
      </w:r>
      <w:r>
        <w:rPr>
          <w:spacing w:val="24"/>
          <w:sz w:val="28"/>
        </w:rPr>
        <w:t xml:space="preserve"> </w:t>
      </w:r>
      <w:r>
        <w:rPr>
          <w:sz w:val="28"/>
        </w:rPr>
        <w:t>before,</w:t>
      </w:r>
      <w:r>
        <w:rPr>
          <w:spacing w:val="23"/>
          <w:sz w:val="28"/>
        </w:rPr>
        <w:t xml:space="preserve"> </w:t>
      </w:r>
      <w:r>
        <w:rPr>
          <w:sz w:val="28"/>
        </w:rPr>
        <w:t>only</w:t>
      </w:r>
      <w:r>
        <w:rPr>
          <w:spacing w:val="23"/>
          <w:sz w:val="28"/>
        </w:rPr>
        <w:t xml:space="preserve"> </w:t>
      </w:r>
      <w:r>
        <w:rPr>
          <w:sz w:val="28"/>
        </w:rPr>
        <w:t>she</w:t>
      </w:r>
      <w:r>
        <w:rPr>
          <w:spacing w:val="22"/>
          <w:sz w:val="28"/>
        </w:rPr>
        <w:t xml:space="preserve"> </w:t>
      </w:r>
      <w:r>
        <w:rPr>
          <w:sz w:val="28"/>
        </w:rPr>
        <w:t>is</w:t>
      </w:r>
      <w:r>
        <w:rPr>
          <w:spacing w:val="23"/>
          <w:sz w:val="28"/>
        </w:rPr>
        <w:t xml:space="preserve"> </w:t>
      </w:r>
      <w:r>
        <w:rPr>
          <w:sz w:val="28"/>
        </w:rPr>
        <w:t>godly</w:t>
      </w:r>
      <w:r>
        <w:rPr>
          <w:spacing w:val="23"/>
          <w:sz w:val="28"/>
        </w:rPr>
        <w:t xml:space="preserve"> </w:t>
      </w:r>
      <w:r>
        <w:rPr>
          <w:sz w:val="28"/>
        </w:rPr>
        <w:t>now,</w:t>
      </w:r>
      <w:r>
        <w:rPr>
          <w:spacing w:val="23"/>
          <w:sz w:val="28"/>
        </w:rPr>
        <w:t xml:space="preserve"> </w:t>
      </w:r>
      <w:r>
        <w:rPr>
          <w:sz w:val="28"/>
        </w:rPr>
        <w:t>and</w:t>
      </w:r>
      <w:r>
        <w:rPr>
          <w:spacing w:val="23"/>
          <w:sz w:val="28"/>
        </w:rPr>
        <w:t xml:space="preserve"> </w:t>
      </w:r>
      <w:r>
        <w:rPr>
          <w:sz w:val="28"/>
        </w:rPr>
        <w:t>was</w:t>
      </w:r>
      <w:r>
        <w:rPr>
          <w:spacing w:val="23"/>
          <w:sz w:val="28"/>
        </w:rPr>
        <w:t xml:space="preserve"> </w:t>
      </w:r>
      <w:r>
        <w:rPr>
          <w:sz w:val="28"/>
        </w:rPr>
        <w:t>not</w:t>
      </w:r>
      <w:r>
        <w:rPr>
          <w:spacing w:val="22"/>
          <w:sz w:val="28"/>
        </w:rPr>
        <w:t xml:space="preserve"> </w:t>
      </w:r>
      <w:r>
        <w:rPr>
          <w:spacing w:val="-5"/>
          <w:sz w:val="28"/>
        </w:rPr>
        <w:t>so</w:t>
      </w:r>
    </w:p>
    <w:p w14:paraId="329848D6">
      <w:pPr>
        <w:spacing w:after="0" w:line="261" w:lineRule="auto"/>
        <w:jc w:val="both"/>
        <w:rPr>
          <w:sz w:val="28"/>
        </w:rPr>
        <w:sectPr>
          <w:pgSz w:w="12240" w:h="15840"/>
          <w:pgMar w:top="1360" w:right="1320" w:bottom="280" w:left="1340" w:header="720" w:footer="720" w:gutter="0"/>
          <w:cols w:space="720" w:num="1"/>
        </w:sectPr>
      </w:pPr>
    </w:p>
    <w:p w14:paraId="6AC4A4BD">
      <w:pPr>
        <w:pStyle w:val="5"/>
        <w:spacing w:line="261" w:lineRule="auto"/>
        <w:ind w:right="118"/>
      </w:pPr>
      <w:r>
        <w:t>before;</w:t>
      </w:r>
      <w:r>
        <w:rPr>
          <w:spacing w:val="30"/>
        </w:rPr>
        <w:t xml:space="preserve"> </w:t>
      </w:r>
      <w:r>
        <w:t>but</w:t>
      </w:r>
      <w:r>
        <w:rPr>
          <w:spacing w:val="30"/>
        </w:rPr>
        <w:t xml:space="preserve"> </w:t>
      </w:r>
      <w:r>
        <w:t>his</w:t>
      </w:r>
      <w:r>
        <w:rPr>
          <w:spacing w:val="30"/>
        </w:rPr>
        <w:t xml:space="preserve"> </w:t>
      </w:r>
      <w:r>
        <w:t>heart</w:t>
      </w:r>
      <w:r>
        <w:rPr>
          <w:spacing w:val="30"/>
        </w:rPr>
        <w:t xml:space="preserve"> </w:t>
      </w:r>
      <w:r>
        <w:t>is</w:t>
      </w:r>
      <w:r>
        <w:rPr>
          <w:spacing w:val="30"/>
        </w:rPr>
        <w:t xml:space="preserve"> </w:t>
      </w:r>
      <w:r>
        <w:t>now</w:t>
      </w:r>
      <w:r>
        <w:rPr>
          <w:spacing w:val="30"/>
        </w:rPr>
        <w:t xml:space="preserve"> </w:t>
      </w:r>
      <w:r>
        <w:t>quite</w:t>
      </w:r>
      <w:r>
        <w:rPr>
          <w:spacing w:val="30"/>
        </w:rPr>
        <w:t xml:space="preserve"> </w:t>
      </w:r>
      <w:r>
        <w:t>off</w:t>
      </w:r>
      <w:r>
        <w:rPr>
          <w:spacing w:val="30"/>
        </w:rPr>
        <w:t xml:space="preserve"> </w:t>
      </w:r>
      <w:r>
        <w:t>from</w:t>
      </w:r>
      <w:r>
        <w:rPr>
          <w:spacing w:val="30"/>
        </w:rPr>
        <w:t xml:space="preserve"> </w:t>
      </w:r>
      <w:r>
        <w:t>her,</w:t>
      </w:r>
      <w:r>
        <w:rPr>
          <w:spacing w:val="30"/>
        </w:rPr>
        <w:t xml:space="preserve"> </w:t>
      </w:r>
      <w:r>
        <w:t>he</w:t>
      </w:r>
      <w:r>
        <w:rPr>
          <w:spacing w:val="30"/>
        </w:rPr>
        <w:t xml:space="preserve"> </w:t>
      </w:r>
      <w:r>
        <w:t>dares</w:t>
      </w:r>
      <w:r>
        <w:rPr>
          <w:spacing w:val="30"/>
        </w:rPr>
        <w:t xml:space="preserve"> </w:t>
      </w:r>
      <w:r>
        <w:t>not</w:t>
      </w:r>
      <w:r>
        <w:rPr>
          <w:spacing w:val="30"/>
        </w:rPr>
        <w:t xml:space="preserve"> </w:t>
      </w:r>
      <w:r>
        <w:t>say</w:t>
      </w:r>
      <w:r>
        <w:rPr>
          <w:spacing w:val="30"/>
        </w:rPr>
        <w:t xml:space="preserve"> </w:t>
      </w:r>
      <w:r>
        <w:t>that</w:t>
      </w:r>
      <w:r>
        <w:rPr>
          <w:spacing w:val="30"/>
        </w:rPr>
        <w:t xml:space="preserve"> </w:t>
      </w:r>
      <w:r>
        <w:t>it</w:t>
      </w:r>
      <w:r>
        <w:rPr>
          <w:spacing w:val="30"/>
        </w:rPr>
        <w:t xml:space="preserve"> </w:t>
      </w:r>
      <w:r>
        <w:t>is for</w:t>
      </w:r>
      <w:r>
        <w:rPr>
          <w:spacing w:val="37"/>
        </w:rPr>
        <w:t xml:space="preserve"> </w:t>
      </w:r>
      <w:r>
        <w:t>her</w:t>
      </w:r>
      <w:r>
        <w:rPr>
          <w:spacing w:val="37"/>
        </w:rPr>
        <w:t xml:space="preserve"> </w:t>
      </w:r>
      <w:r>
        <w:t>godliness,</w:t>
      </w:r>
      <w:r>
        <w:rPr>
          <w:spacing w:val="37"/>
        </w:rPr>
        <w:t xml:space="preserve"> </w:t>
      </w:r>
      <w:r>
        <w:t>if</w:t>
      </w:r>
      <w:r>
        <w:rPr>
          <w:spacing w:val="37"/>
        </w:rPr>
        <w:t xml:space="preserve"> </w:t>
      </w:r>
      <w:r>
        <w:t>he</w:t>
      </w:r>
      <w:r>
        <w:rPr>
          <w:spacing w:val="37"/>
        </w:rPr>
        <w:t xml:space="preserve"> </w:t>
      </w:r>
      <w:r>
        <w:t>hath</w:t>
      </w:r>
      <w:r>
        <w:rPr>
          <w:spacing w:val="37"/>
        </w:rPr>
        <w:t xml:space="preserve"> </w:t>
      </w:r>
      <w:r>
        <w:t>any</w:t>
      </w:r>
      <w:r>
        <w:rPr>
          <w:spacing w:val="37"/>
        </w:rPr>
        <w:t xml:space="preserve"> </w:t>
      </w:r>
      <w:r>
        <w:t>conviction</w:t>
      </w:r>
      <w:r>
        <w:rPr>
          <w:spacing w:val="37"/>
        </w:rPr>
        <w:t xml:space="preserve"> </w:t>
      </w:r>
      <w:r>
        <w:t>himself,</w:t>
      </w:r>
      <w:r>
        <w:rPr>
          <w:spacing w:val="37"/>
        </w:rPr>
        <w:t xml:space="preserve"> </w:t>
      </w:r>
      <w:r>
        <w:t>but</w:t>
      </w:r>
      <w:r>
        <w:rPr>
          <w:spacing w:val="37"/>
        </w:rPr>
        <w:t xml:space="preserve"> </w:t>
      </w:r>
      <w:r>
        <w:t>so</w:t>
      </w:r>
      <w:r>
        <w:rPr>
          <w:spacing w:val="37"/>
        </w:rPr>
        <w:t xml:space="preserve"> </w:t>
      </w:r>
      <w:r>
        <w:t>it</w:t>
      </w:r>
      <w:r>
        <w:rPr>
          <w:spacing w:val="37"/>
        </w:rPr>
        <w:t xml:space="preserve"> </w:t>
      </w:r>
      <w:r>
        <w:t>is</w:t>
      </w:r>
      <w:r>
        <w:rPr>
          <w:spacing w:val="37"/>
        </w:rPr>
        <w:t xml:space="preserve"> </w:t>
      </w:r>
      <w:r>
        <w:t>that</w:t>
      </w:r>
      <w:r>
        <w:rPr>
          <w:spacing w:val="37"/>
        </w:rPr>
        <w:t xml:space="preserve"> </w:t>
      </w:r>
      <w:r>
        <w:t>now he looks upon her with an evil eye, and an estranged heart: So a wicked Father or Mother, who loved their child exceedingly, before God was pleased to work upon him, yet now the child is more dutiful then he was, but the heart of the father or mother is taken off from him, can hardly endure him, ready to take any exception against him, their countenances are lowering and sad towards him, they can give no reason for this their change, but as they were wont to say of Christians, Such a man is a good man,</w:t>
      </w:r>
      <w:r>
        <w:rPr>
          <w:spacing w:val="40"/>
        </w:rPr>
        <w:t xml:space="preserve"> </w:t>
      </w:r>
      <w:r>
        <w:t>but</w:t>
      </w:r>
      <w:r>
        <w:rPr>
          <w:spacing w:val="40"/>
        </w:rPr>
        <w:t xml:space="preserve"> </w:t>
      </w:r>
      <w:r>
        <w:t>he</w:t>
      </w:r>
      <w:r>
        <w:rPr>
          <w:spacing w:val="40"/>
        </w:rPr>
        <w:t xml:space="preserve"> </w:t>
      </w:r>
      <w:r>
        <w:t>is</w:t>
      </w:r>
      <w:r>
        <w:rPr>
          <w:spacing w:val="40"/>
        </w:rPr>
        <w:t xml:space="preserve"> </w:t>
      </w:r>
      <w:r>
        <w:t>a</w:t>
      </w:r>
      <w:r>
        <w:rPr>
          <w:spacing w:val="40"/>
        </w:rPr>
        <w:t xml:space="preserve"> </w:t>
      </w:r>
      <w:r>
        <w:t>Christian.</w:t>
      </w:r>
      <w:r>
        <w:rPr>
          <w:spacing w:val="40"/>
        </w:rPr>
        <w:t xml:space="preserve"> </w:t>
      </w:r>
      <w:r>
        <w:t>Bonus</w:t>
      </w:r>
      <w:r>
        <w:rPr>
          <w:spacing w:val="40"/>
        </w:rPr>
        <w:t xml:space="preserve"> </w:t>
      </w:r>
      <w:r>
        <w:t>vir</w:t>
      </w:r>
      <w:r>
        <w:rPr>
          <w:spacing w:val="40"/>
        </w:rPr>
        <w:t xml:space="preserve"> </w:t>
      </w:r>
      <w:r>
        <w:t>Caius</w:t>
      </w:r>
      <w:r>
        <w:rPr>
          <w:spacing w:val="40"/>
        </w:rPr>
        <w:t xml:space="preserve"> </w:t>
      </w:r>
      <w:r>
        <w:t>Seius</w:t>
      </w:r>
      <w:r>
        <w:rPr>
          <w:spacing w:val="40"/>
        </w:rPr>
        <w:t xml:space="preserve"> </w:t>
      </w:r>
      <w:r>
        <w:t>sed</w:t>
      </w:r>
      <w:r>
        <w:rPr>
          <w:spacing w:val="40"/>
        </w:rPr>
        <w:t xml:space="preserve"> </w:t>
      </w:r>
      <w:r>
        <w:t>Christianus,</w:t>
      </w:r>
      <w:r>
        <w:rPr>
          <w:spacing w:val="40"/>
        </w:rPr>
        <w:t xml:space="preserve"> </w:t>
      </w:r>
      <w:r>
        <w:t>non amo te, I love you not, but I can give no reason; Hoc tantum possum</w:t>
      </w:r>
      <w:r>
        <w:rPr>
          <w:spacing w:val="80"/>
          <w:w w:val="150"/>
        </w:rPr>
        <w:t xml:space="preserve"> </w:t>
      </w:r>
      <w:r>
        <w:t>dicere, Non amo te, all that I can say is this, that I do not love you.</w:t>
      </w:r>
    </w:p>
    <w:p w14:paraId="4FB1BB33">
      <w:pPr>
        <w:pStyle w:val="13"/>
        <w:numPr>
          <w:ilvl w:val="0"/>
          <w:numId w:val="10"/>
        </w:numPr>
        <w:tabs>
          <w:tab w:val="left" w:pos="441"/>
        </w:tabs>
        <w:spacing w:before="273" w:after="0" w:line="261" w:lineRule="auto"/>
        <w:ind w:left="100" w:right="119" w:firstLine="0"/>
        <w:jc w:val="both"/>
        <w:rPr>
          <w:sz w:val="28"/>
        </w:rPr>
      </w:pPr>
      <w:r>
        <w:rPr>
          <w:sz w:val="28"/>
        </w:rPr>
        <w:t>It</w:t>
      </w:r>
      <w:r>
        <w:rPr>
          <w:spacing w:val="40"/>
          <w:sz w:val="28"/>
        </w:rPr>
        <w:t xml:space="preserve"> </w:t>
      </w:r>
      <w:r>
        <w:rPr>
          <w:sz w:val="28"/>
        </w:rPr>
        <w:t>is</w:t>
      </w:r>
      <w:r>
        <w:rPr>
          <w:spacing w:val="40"/>
          <w:sz w:val="28"/>
        </w:rPr>
        <w:t xml:space="preserve"> </w:t>
      </w:r>
      <w:r>
        <w:rPr>
          <w:sz w:val="28"/>
        </w:rPr>
        <w:t>a</w:t>
      </w:r>
      <w:r>
        <w:rPr>
          <w:spacing w:val="40"/>
          <w:sz w:val="28"/>
        </w:rPr>
        <w:t xml:space="preserve"> </w:t>
      </w:r>
      <w:r>
        <w:rPr>
          <w:sz w:val="28"/>
        </w:rPr>
        <w:t>settled,</w:t>
      </w:r>
      <w:r>
        <w:rPr>
          <w:spacing w:val="40"/>
          <w:sz w:val="28"/>
        </w:rPr>
        <w:t xml:space="preserve"> </w:t>
      </w:r>
      <w:r>
        <w:rPr>
          <w:sz w:val="28"/>
        </w:rPr>
        <w:t>constant</w:t>
      </w:r>
      <w:r>
        <w:rPr>
          <w:spacing w:val="40"/>
          <w:sz w:val="28"/>
        </w:rPr>
        <w:t xml:space="preserve"> </w:t>
      </w:r>
      <w:r>
        <w:rPr>
          <w:sz w:val="28"/>
        </w:rPr>
        <w:t>opposition:</w:t>
      </w:r>
      <w:r>
        <w:rPr>
          <w:spacing w:val="40"/>
          <w:sz w:val="28"/>
        </w:rPr>
        <w:t xml:space="preserve"> </w:t>
      </w:r>
      <w:r>
        <w:rPr>
          <w:sz w:val="28"/>
        </w:rPr>
        <w:t>This</w:t>
      </w:r>
      <w:r>
        <w:rPr>
          <w:spacing w:val="40"/>
          <w:sz w:val="28"/>
        </w:rPr>
        <w:t xml:space="preserve"> </w:t>
      </w:r>
      <w:r>
        <w:rPr>
          <w:sz w:val="28"/>
        </w:rPr>
        <w:t>hath</w:t>
      </w:r>
      <w:r>
        <w:rPr>
          <w:spacing w:val="40"/>
          <w:sz w:val="28"/>
        </w:rPr>
        <w:t xml:space="preserve"> </w:t>
      </w:r>
      <w:r>
        <w:rPr>
          <w:sz w:val="28"/>
        </w:rPr>
        <w:t>been</w:t>
      </w:r>
      <w:r>
        <w:rPr>
          <w:spacing w:val="40"/>
          <w:sz w:val="28"/>
        </w:rPr>
        <w:t xml:space="preserve"> </w:t>
      </w:r>
      <w:r>
        <w:rPr>
          <w:sz w:val="28"/>
        </w:rPr>
        <w:t>in</w:t>
      </w:r>
      <w:r>
        <w:rPr>
          <w:spacing w:val="40"/>
          <w:sz w:val="28"/>
        </w:rPr>
        <w:t xml:space="preserve"> </w:t>
      </w:r>
      <w:r>
        <w:rPr>
          <w:sz w:val="28"/>
        </w:rPr>
        <w:t>all</w:t>
      </w:r>
      <w:r>
        <w:rPr>
          <w:spacing w:val="40"/>
          <w:sz w:val="28"/>
        </w:rPr>
        <w:t xml:space="preserve"> </w:t>
      </w:r>
      <w:r>
        <w:rPr>
          <w:sz w:val="28"/>
        </w:rPr>
        <w:t>generations the great cause of division between the men of the world, and the Saints, and still it continues the same; you may see the same spirit of the old opposers of godliness and godly men, working in our days; the names of things may be changed, but the same kind of men for the same things are opposed</w:t>
      </w:r>
      <w:r>
        <w:rPr>
          <w:spacing w:val="33"/>
          <w:sz w:val="28"/>
        </w:rPr>
        <w:t xml:space="preserve"> </w:t>
      </w:r>
      <w:r>
        <w:rPr>
          <w:sz w:val="28"/>
        </w:rPr>
        <w:t>and</w:t>
      </w:r>
      <w:r>
        <w:rPr>
          <w:spacing w:val="33"/>
          <w:sz w:val="28"/>
        </w:rPr>
        <w:t xml:space="preserve"> </w:t>
      </w:r>
      <w:r>
        <w:rPr>
          <w:sz w:val="28"/>
        </w:rPr>
        <w:t>hated</w:t>
      </w:r>
      <w:r>
        <w:rPr>
          <w:spacing w:val="33"/>
          <w:sz w:val="28"/>
        </w:rPr>
        <w:t xml:space="preserve"> </w:t>
      </w:r>
      <w:r>
        <w:rPr>
          <w:sz w:val="28"/>
        </w:rPr>
        <w:t>now</w:t>
      </w:r>
      <w:r>
        <w:rPr>
          <w:spacing w:val="33"/>
          <w:sz w:val="28"/>
        </w:rPr>
        <w:t xml:space="preserve"> </w:t>
      </w:r>
      <w:r>
        <w:rPr>
          <w:sz w:val="28"/>
        </w:rPr>
        <w:t>in</w:t>
      </w:r>
      <w:r>
        <w:rPr>
          <w:spacing w:val="33"/>
          <w:sz w:val="28"/>
        </w:rPr>
        <w:t xml:space="preserve"> </w:t>
      </w:r>
      <w:r>
        <w:rPr>
          <w:sz w:val="28"/>
        </w:rPr>
        <w:t>the</w:t>
      </w:r>
      <w:r>
        <w:rPr>
          <w:spacing w:val="33"/>
          <w:sz w:val="28"/>
        </w:rPr>
        <w:t xml:space="preserve"> </w:t>
      </w:r>
      <w:r>
        <w:rPr>
          <w:sz w:val="28"/>
        </w:rPr>
        <w:t>same</w:t>
      </w:r>
      <w:r>
        <w:rPr>
          <w:spacing w:val="33"/>
          <w:sz w:val="28"/>
        </w:rPr>
        <w:t xml:space="preserve"> </w:t>
      </w:r>
      <w:r>
        <w:rPr>
          <w:sz w:val="28"/>
        </w:rPr>
        <w:t>manner</w:t>
      </w:r>
      <w:r>
        <w:rPr>
          <w:spacing w:val="33"/>
          <w:sz w:val="28"/>
        </w:rPr>
        <w:t xml:space="preserve"> </w:t>
      </w:r>
      <w:r>
        <w:rPr>
          <w:sz w:val="28"/>
        </w:rPr>
        <w:t>as</w:t>
      </w:r>
      <w:r>
        <w:rPr>
          <w:spacing w:val="33"/>
          <w:sz w:val="28"/>
        </w:rPr>
        <w:t xml:space="preserve"> </w:t>
      </w:r>
      <w:r>
        <w:rPr>
          <w:sz w:val="28"/>
        </w:rPr>
        <w:t>in</w:t>
      </w:r>
      <w:r>
        <w:rPr>
          <w:spacing w:val="33"/>
          <w:sz w:val="28"/>
        </w:rPr>
        <w:t xml:space="preserve"> </w:t>
      </w:r>
      <w:r>
        <w:rPr>
          <w:sz w:val="28"/>
        </w:rPr>
        <w:t>former</w:t>
      </w:r>
      <w:r>
        <w:rPr>
          <w:spacing w:val="33"/>
          <w:sz w:val="28"/>
        </w:rPr>
        <w:t xml:space="preserve"> </w:t>
      </w:r>
      <w:r>
        <w:rPr>
          <w:sz w:val="28"/>
        </w:rPr>
        <w:t>generations.</w:t>
      </w:r>
    </w:p>
    <w:p w14:paraId="30F251F5">
      <w:pPr>
        <w:pStyle w:val="13"/>
        <w:numPr>
          <w:ilvl w:val="0"/>
          <w:numId w:val="10"/>
        </w:numPr>
        <w:tabs>
          <w:tab w:val="left" w:pos="433"/>
        </w:tabs>
        <w:spacing w:before="281" w:after="0" w:line="261" w:lineRule="auto"/>
        <w:ind w:left="100" w:right="120" w:firstLine="0"/>
        <w:jc w:val="both"/>
        <w:rPr>
          <w:sz w:val="28"/>
        </w:rPr>
      </w:pPr>
      <w:r>
        <w:rPr>
          <w:sz w:val="28"/>
        </w:rPr>
        <w:t>It is very strong; ungodly men are exceedingly embittered against the Saints. Ezek. 26:6. Because thou hast clapped thine hands, and stamped with</w:t>
      </w:r>
      <w:r>
        <w:rPr>
          <w:spacing w:val="36"/>
          <w:sz w:val="28"/>
        </w:rPr>
        <w:t xml:space="preserve"> </w:t>
      </w:r>
      <w:r>
        <w:rPr>
          <w:sz w:val="28"/>
        </w:rPr>
        <w:t>the</w:t>
      </w:r>
      <w:r>
        <w:rPr>
          <w:spacing w:val="36"/>
          <w:sz w:val="28"/>
        </w:rPr>
        <w:t xml:space="preserve"> </w:t>
      </w:r>
      <w:r>
        <w:rPr>
          <w:sz w:val="28"/>
        </w:rPr>
        <w:t>feet,</w:t>
      </w:r>
      <w:r>
        <w:rPr>
          <w:spacing w:val="36"/>
          <w:sz w:val="28"/>
        </w:rPr>
        <w:t xml:space="preserve"> </w:t>
      </w:r>
      <w:r>
        <w:rPr>
          <w:sz w:val="28"/>
        </w:rPr>
        <w:t>and</w:t>
      </w:r>
      <w:r>
        <w:rPr>
          <w:spacing w:val="36"/>
          <w:sz w:val="28"/>
        </w:rPr>
        <w:t xml:space="preserve"> </w:t>
      </w:r>
      <w:r>
        <w:rPr>
          <w:sz w:val="28"/>
        </w:rPr>
        <w:t>rejoiced</w:t>
      </w:r>
      <w:r>
        <w:rPr>
          <w:spacing w:val="36"/>
          <w:sz w:val="28"/>
        </w:rPr>
        <w:t xml:space="preserve"> </w:t>
      </w:r>
      <w:r>
        <w:rPr>
          <w:sz w:val="28"/>
        </w:rPr>
        <w:t>in</w:t>
      </w:r>
      <w:r>
        <w:rPr>
          <w:spacing w:val="36"/>
          <w:sz w:val="28"/>
        </w:rPr>
        <w:t xml:space="preserve"> </w:t>
      </w:r>
      <w:r>
        <w:rPr>
          <w:sz w:val="28"/>
        </w:rPr>
        <w:t>heart,</w:t>
      </w:r>
      <w:r>
        <w:rPr>
          <w:spacing w:val="36"/>
          <w:sz w:val="28"/>
        </w:rPr>
        <w:t xml:space="preserve"> </w:t>
      </w:r>
      <w:r>
        <w:rPr>
          <w:sz w:val="28"/>
        </w:rPr>
        <w:t>with</w:t>
      </w:r>
      <w:r>
        <w:rPr>
          <w:spacing w:val="36"/>
          <w:sz w:val="28"/>
        </w:rPr>
        <w:t xml:space="preserve"> </w:t>
      </w:r>
      <w:r>
        <w:rPr>
          <w:sz w:val="28"/>
        </w:rPr>
        <w:t>all</w:t>
      </w:r>
      <w:r>
        <w:rPr>
          <w:spacing w:val="36"/>
          <w:sz w:val="28"/>
        </w:rPr>
        <w:t xml:space="preserve"> </w:t>
      </w:r>
      <w:r>
        <w:rPr>
          <w:sz w:val="28"/>
        </w:rPr>
        <w:t>thy</w:t>
      </w:r>
      <w:r>
        <w:rPr>
          <w:spacing w:val="36"/>
          <w:sz w:val="28"/>
        </w:rPr>
        <w:t xml:space="preserve"> </w:t>
      </w:r>
      <w:r>
        <w:rPr>
          <w:sz w:val="28"/>
        </w:rPr>
        <w:t>despite</w:t>
      </w:r>
      <w:r>
        <w:rPr>
          <w:spacing w:val="36"/>
          <w:sz w:val="28"/>
        </w:rPr>
        <w:t xml:space="preserve"> </w:t>
      </w:r>
      <w:r>
        <w:rPr>
          <w:sz w:val="28"/>
        </w:rPr>
        <w:t>against</w:t>
      </w:r>
      <w:r>
        <w:rPr>
          <w:spacing w:val="36"/>
          <w:sz w:val="28"/>
        </w:rPr>
        <w:t xml:space="preserve"> </w:t>
      </w:r>
      <w:r>
        <w:rPr>
          <w:sz w:val="28"/>
        </w:rPr>
        <w:t>the</w:t>
      </w:r>
      <w:r>
        <w:rPr>
          <w:spacing w:val="36"/>
          <w:sz w:val="28"/>
        </w:rPr>
        <w:t xml:space="preserve"> </w:t>
      </w:r>
      <w:r>
        <w:rPr>
          <w:sz w:val="28"/>
        </w:rPr>
        <w:t>Land of</w:t>
      </w:r>
      <w:r>
        <w:rPr>
          <w:spacing w:val="40"/>
          <w:sz w:val="28"/>
        </w:rPr>
        <w:t xml:space="preserve"> </w:t>
      </w:r>
      <w:r>
        <w:rPr>
          <w:sz w:val="28"/>
        </w:rPr>
        <w:t>Israel:</w:t>
      </w:r>
      <w:r>
        <w:rPr>
          <w:spacing w:val="40"/>
          <w:sz w:val="28"/>
        </w:rPr>
        <w:t xml:space="preserve"> </w:t>
      </w:r>
      <w:r>
        <w:rPr>
          <w:sz w:val="28"/>
        </w:rPr>
        <w:t>This</w:t>
      </w:r>
      <w:r>
        <w:rPr>
          <w:spacing w:val="40"/>
          <w:sz w:val="28"/>
        </w:rPr>
        <w:t xml:space="preserve"> </w:t>
      </w:r>
      <w:r>
        <w:rPr>
          <w:sz w:val="28"/>
        </w:rPr>
        <w:t>spirit</w:t>
      </w:r>
      <w:r>
        <w:rPr>
          <w:spacing w:val="40"/>
          <w:sz w:val="28"/>
        </w:rPr>
        <w:t xml:space="preserve"> </w:t>
      </w:r>
      <w:r>
        <w:rPr>
          <w:sz w:val="28"/>
        </w:rPr>
        <w:t>of</w:t>
      </w:r>
      <w:r>
        <w:rPr>
          <w:spacing w:val="40"/>
          <w:sz w:val="28"/>
        </w:rPr>
        <w:t xml:space="preserve"> </w:t>
      </w:r>
      <w:r>
        <w:rPr>
          <w:sz w:val="28"/>
        </w:rPr>
        <w:t>bitterness</w:t>
      </w:r>
      <w:r>
        <w:rPr>
          <w:spacing w:val="40"/>
          <w:sz w:val="28"/>
        </w:rPr>
        <w:t xml:space="preserve"> </w:t>
      </w:r>
      <w:r>
        <w:rPr>
          <w:sz w:val="28"/>
        </w:rPr>
        <w:t>and</w:t>
      </w:r>
      <w:r>
        <w:rPr>
          <w:spacing w:val="40"/>
          <w:sz w:val="28"/>
        </w:rPr>
        <w:t xml:space="preserve"> </w:t>
      </w:r>
      <w:r>
        <w:rPr>
          <w:sz w:val="28"/>
        </w:rPr>
        <w:t>indignation</w:t>
      </w:r>
      <w:r>
        <w:rPr>
          <w:spacing w:val="40"/>
          <w:sz w:val="28"/>
        </w:rPr>
        <w:t xml:space="preserve"> </w:t>
      </w:r>
      <w:r>
        <w:rPr>
          <w:sz w:val="28"/>
        </w:rPr>
        <w:t>that</w:t>
      </w:r>
      <w:r>
        <w:rPr>
          <w:spacing w:val="40"/>
          <w:sz w:val="28"/>
        </w:rPr>
        <w:t xml:space="preserve"> </w:t>
      </w:r>
      <w:r>
        <w:rPr>
          <w:sz w:val="28"/>
        </w:rPr>
        <w:t>was</w:t>
      </w:r>
      <w:r>
        <w:rPr>
          <w:spacing w:val="40"/>
          <w:sz w:val="28"/>
        </w:rPr>
        <w:t xml:space="preserve"> </w:t>
      </w:r>
      <w:r>
        <w:rPr>
          <w:sz w:val="28"/>
        </w:rPr>
        <w:t>in</w:t>
      </w:r>
      <w:r>
        <w:rPr>
          <w:spacing w:val="40"/>
          <w:sz w:val="28"/>
        </w:rPr>
        <w:t xml:space="preserve"> </w:t>
      </w:r>
      <w:r>
        <w:rPr>
          <w:sz w:val="28"/>
        </w:rPr>
        <w:t>them against the people of God, is seminally at least in all wicked men.</w:t>
      </w:r>
    </w:p>
    <w:p w14:paraId="1D26C922">
      <w:pPr>
        <w:pStyle w:val="13"/>
        <w:numPr>
          <w:ilvl w:val="0"/>
          <w:numId w:val="10"/>
        </w:numPr>
        <w:tabs>
          <w:tab w:val="left" w:pos="467"/>
        </w:tabs>
        <w:spacing w:before="282" w:after="0" w:line="261" w:lineRule="auto"/>
        <w:ind w:left="100" w:right="129" w:firstLine="0"/>
        <w:jc w:val="both"/>
        <w:rPr>
          <w:sz w:val="28"/>
        </w:rPr>
      </w:pPr>
      <w:r>
        <w:rPr>
          <w:sz w:val="28"/>
        </w:rPr>
        <w:t>The</w:t>
      </w:r>
      <w:r>
        <w:rPr>
          <w:spacing w:val="40"/>
          <w:sz w:val="28"/>
        </w:rPr>
        <w:t xml:space="preserve"> </w:t>
      </w:r>
      <w:r>
        <w:rPr>
          <w:sz w:val="28"/>
        </w:rPr>
        <w:t>enmity</w:t>
      </w:r>
      <w:r>
        <w:rPr>
          <w:spacing w:val="40"/>
          <w:sz w:val="28"/>
        </w:rPr>
        <w:t xml:space="preserve"> </w:t>
      </w:r>
      <w:r>
        <w:rPr>
          <w:sz w:val="28"/>
        </w:rPr>
        <w:t>of</w:t>
      </w:r>
      <w:r>
        <w:rPr>
          <w:spacing w:val="40"/>
          <w:sz w:val="28"/>
        </w:rPr>
        <w:t xml:space="preserve"> </w:t>
      </w:r>
      <w:r>
        <w:rPr>
          <w:sz w:val="28"/>
        </w:rPr>
        <w:t>Antipathy</w:t>
      </w:r>
      <w:r>
        <w:rPr>
          <w:spacing w:val="40"/>
          <w:sz w:val="28"/>
        </w:rPr>
        <w:t xml:space="preserve"> </w:t>
      </w:r>
      <w:r>
        <w:rPr>
          <w:sz w:val="28"/>
        </w:rPr>
        <w:t>is</w:t>
      </w:r>
      <w:r>
        <w:rPr>
          <w:spacing w:val="40"/>
          <w:sz w:val="28"/>
        </w:rPr>
        <w:t xml:space="preserve"> </w:t>
      </w:r>
      <w:r>
        <w:rPr>
          <w:sz w:val="28"/>
        </w:rPr>
        <w:t>incurable,</w:t>
      </w:r>
      <w:r>
        <w:rPr>
          <w:spacing w:val="40"/>
          <w:sz w:val="28"/>
        </w:rPr>
        <w:t xml:space="preserve"> </w:t>
      </w:r>
      <w:r>
        <w:rPr>
          <w:sz w:val="28"/>
        </w:rPr>
        <w:t>it</w:t>
      </w:r>
      <w:r>
        <w:rPr>
          <w:spacing w:val="40"/>
          <w:sz w:val="28"/>
        </w:rPr>
        <w:t xml:space="preserve"> </w:t>
      </w:r>
      <w:r>
        <w:rPr>
          <w:sz w:val="28"/>
        </w:rPr>
        <w:t>can</w:t>
      </w:r>
      <w:r>
        <w:rPr>
          <w:spacing w:val="40"/>
          <w:sz w:val="28"/>
        </w:rPr>
        <w:t xml:space="preserve"> </w:t>
      </w:r>
      <w:r>
        <w:rPr>
          <w:sz w:val="28"/>
        </w:rPr>
        <w:t>never</w:t>
      </w:r>
      <w:r>
        <w:rPr>
          <w:spacing w:val="40"/>
          <w:sz w:val="28"/>
        </w:rPr>
        <w:t xml:space="preserve"> </w:t>
      </w:r>
      <w:r>
        <w:rPr>
          <w:sz w:val="28"/>
        </w:rPr>
        <w:t>be</w:t>
      </w:r>
      <w:r>
        <w:rPr>
          <w:spacing w:val="40"/>
          <w:sz w:val="28"/>
        </w:rPr>
        <w:t xml:space="preserve"> </w:t>
      </w:r>
      <w:r>
        <w:rPr>
          <w:sz w:val="28"/>
        </w:rPr>
        <w:t>taken</w:t>
      </w:r>
      <w:r>
        <w:rPr>
          <w:spacing w:val="40"/>
          <w:sz w:val="28"/>
        </w:rPr>
        <w:t xml:space="preserve"> </w:t>
      </w:r>
      <w:r>
        <w:rPr>
          <w:sz w:val="28"/>
        </w:rPr>
        <w:t>away, except one ceases to be in its nature what it was; there can be no compounding</w:t>
      </w:r>
      <w:r>
        <w:rPr>
          <w:spacing w:val="40"/>
          <w:sz w:val="28"/>
        </w:rPr>
        <w:t xml:space="preserve"> </w:t>
      </w:r>
      <w:r>
        <w:rPr>
          <w:sz w:val="28"/>
        </w:rPr>
        <w:t>things</w:t>
      </w:r>
      <w:r>
        <w:rPr>
          <w:spacing w:val="40"/>
          <w:sz w:val="28"/>
        </w:rPr>
        <w:t xml:space="preserve"> </w:t>
      </w:r>
      <w:r>
        <w:rPr>
          <w:sz w:val="28"/>
        </w:rPr>
        <w:t>that</w:t>
      </w:r>
      <w:r>
        <w:rPr>
          <w:spacing w:val="40"/>
          <w:sz w:val="28"/>
        </w:rPr>
        <w:t xml:space="preserve"> </w:t>
      </w:r>
      <w:r>
        <w:rPr>
          <w:sz w:val="28"/>
        </w:rPr>
        <w:t>are</w:t>
      </w:r>
      <w:r>
        <w:rPr>
          <w:spacing w:val="40"/>
          <w:sz w:val="28"/>
        </w:rPr>
        <w:t xml:space="preserve"> </w:t>
      </w:r>
      <w:r>
        <w:rPr>
          <w:sz w:val="28"/>
        </w:rPr>
        <w:t>so</w:t>
      </w:r>
      <w:r>
        <w:rPr>
          <w:spacing w:val="40"/>
          <w:sz w:val="28"/>
        </w:rPr>
        <w:t xml:space="preserve"> </w:t>
      </w:r>
      <w:r>
        <w:rPr>
          <w:sz w:val="28"/>
        </w:rPr>
        <w:t>contrary,</w:t>
      </w:r>
      <w:r>
        <w:rPr>
          <w:spacing w:val="40"/>
          <w:sz w:val="28"/>
        </w:rPr>
        <w:t xml:space="preserve"> </w:t>
      </w:r>
      <w:r>
        <w:rPr>
          <w:sz w:val="28"/>
        </w:rPr>
        <w:t>one</w:t>
      </w:r>
      <w:r>
        <w:rPr>
          <w:spacing w:val="40"/>
          <w:sz w:val="28"/>
        </w:rPr>
        <w:t xml:space="preserve"> </w:t>
      </w:r>
      <w:r>
        <w:rPr>
          <w:sz w:val="28"/>
        </w:rPr>
        <w:t>of</w:t>
      </w:r>
      <w:r>
        <w:rPr>
          <w:spacing w:val="40"/>
          <w:sz w:val="28"/>
        </w:rPr>
        <w:t xml:space="preserve"> </w:t>
      </w:r>
      <w:r>
        <w:rPr>
          <w:sz w:val="28"/>
        </w:rPr>
        <w:t>them</w:t>
      </w:r>
      <w:r>
        <w:rPr>
          <w:spacing w:val="40"/>
          <w:sz w:val="28"/>
        </w:rPr>
        <w:t xml:space="preserve"> </w:t>
      </w:r>
      <w:r>
        <w:rPr>
          <w:sz w:val="28"/>
        </w:rPr>
        <w:t>must</w:t>
      </w:r>
      <w:r>
        <w:rPr>
          <w:spacing w:val="40"/>
          <w:sz w:val="28"/>
        </w:rPr>
        <w:t xml:space="preserve"> </w:t>
      </w:r>
      <w:r>
        <w:rPr>
          <w:sz w:val="28"/>
        </w:rPr>
        <w:t>cease</w:t>
      </w:r>
      <w:r>
        <w:rPr>
          <w:spacing w:val="40"/>
          <w:sz w:val="28"/>
        </w:rPr>
        <w:t xml:space="preserve"> </w:t>
      </w:r>
      <w:r>
        <w:rPr>
          <w:sz w:val="28"/>
        </w:rPr>
        <w:t>to</w:t>
      </w:r>
      <w:r>
        <w:rPr>
          <w:spacing w:val="40"/>
          <w:sz w:val="28"/>
        </w:rPr>
        <w:t xml:space="preserve"> </w:t>
      </w:r>
      <w:r>
        <w:rPr>
          <w:sz w:val="28"/>
        </w:rPr>
        <w:t>be, or</w:t>
      </w:r>
      <w:r>
        <w:rPr>
          <w:spacing w:val="33"/>
          <w:sz w:val="28"/>
        </w:rPr>
        <w:t xml:space="preserve"> </w:t>
      </w:r>
      <w:r>
        <w:rPr>
          <w:sz w:val="28"/>
        </w:rPr>
        <w:t>turned</w:t>
      </w:r>
      <w:r>
        <w:rPr>
          <w:spacing w:val="33"/>
          <w:sz w:val="28"/>
        </w:rPr>
        <w:t xml:space="preserve"> </w:t>
      </w:r>
      <w:r>
        <w:rPr>
          <w:sz w:val="28"/>
        </w:rPr>
        <w:t>into</w:t>
      </w:r>
      <w:r>
        <w:rPr>
          <w:spacing w:val="33"/>
          <w:sz w:val="28"/>
        </w:rPr>
        <w:t xml:space="preserve"> </w:t>
      </w:r>
      <w:r>
        <w:rPr>
          <w:sz w:val="28"/>
        </w:rPr>
        <w:t>another</w:t>
      </w:r>
      <w:r>
        <w:rPr>
          <w:spacing w:val="33"/>
          <w:sz w:val="28"/>
        </w:rPr>
        <w:t xml:space="preserve"> </w:t>
      </w:r>
      <w:r>
        <w:rPr>
          <w:sz w:val="28"/>
        </w:rPr>
        <w:t>nature,</w:t>
      </w:r>
      <w:r>
        <w:rPr>
          <w:spacing w:val="33"/>
          <w:sz w:val="28"/>
        </w:rPr>
        <w:t xml:space="preserve"> </w:t>
      </w:r>
      <w:r>
        <w:rPr>
          <w:sz w:val="28"/>
        </w:rPr>
        <w:t>or</w:t>
      </w:r>
      <w:r>
        <w:rPr>
          <w:spacing w:val="33"/>
          <w:sz w:val="28"/>
        </w:rPr>
        <w:t xml:space="preserve"> </w:t>
      </w:r>
      <w:r>
        <w:rPr>
          <w:sz w:val="28"/>
        </w:rPr>
        <w:t>else</w:t>
      </w:r>
      <w:r>
        <w:rPr>
          <w:spacing w:val="33"/>
          <w:sz w:val="28"/>
        </w:rPr>
        <w:t xml:space="preserve"> </w:t>
      </w:r>
      <w:r>
        <w:rPr>
          <w:sz w:val="28"/>
        </w:rPr>
        <w:t>the</w:t>
      </w:r>
      <w:r>
        <w:rPr>
          <w:spacing w:val="33"/>
          <w:sz w:val="28"/>
        </w:rPr>
        <w:t xml:space="preserve"> </w:t>
      </w:r>
      <w:r>
        <w:rPr>
          <w:sz w:val="28"/>
        </w:rPr>
        <w:t>opposition</w:t>
      </w:r>
      <w:r>
        <w:rPr>
          <w:spacing w:val="33"/>
          <w:sz w:val="28"/>
        </w:rPr>
        <w:t xml:space="preserve"> </w:t>
      </w:r>
      <w:r>
        <w:rPr>
          <w:sz w:val="28"/>
        </w:rPr>
        <w:t>will</w:t>
      </w:r>
      <w:r>
        <w:rPr>
          <w:spacing w:val="33"/>
          <w:sz w:val="28"/>
        </w:rPr>
        <w:t xml:space="preserve"> </w:t>
      </w:r>
      <w:r>
        <w:rPr>
          <w:sz w:val="28"/>
        </w:rPr>
        <w:t>be</w:t>
      </w:r>
      <w:r>
        <w:rPr>
          <w:spacing w:val="33"/>
          <w:sz w:val="28"/>
        </w:rPr>
        <w:t xml:space="preserve"> </w:t>
      </w:r>
      <w:r>
        <w:rPr>
          <w:sz w:val="28"/>
        </w:rPr>
        <w:t>everlasting.</w:t>
      </w:r>
    </w:p>
    <w:p w14:paraId="4EE11F4D">
      <w:pPr>
        <w:pStyle w:val="5"/>
        <w:spacing w:before="284" w:line="261" w:lineRule="auto"/>
        <w:ind w:right="117"/>
      </w:pPr>
      <w:r>
        <w:t>The great divisions amongst us are those that are between the seed of the woman, and the seed of the Serpent; some divisions there are between</w:t>
      </w:r>
      <w:r>
        <w:rPr>
          <w:spacing w:val="40"/>
        </w:rPr>
        <w:t xml:space="preserve"> </w:t>
      </w:r>
      <w:r>
        <w:t>those who are the seed of Christ, but the great stirs in the Kingdom come from the evil spirit there is in the seed of the Serpent against the godly in the Land. In the beginning of the Parliament when mens liberties and estates</w:t>
      </w:r>
      <w:r>
        <w:rPr>
          <w:spacing w:val="40"/>
        </w:rPr>
        <w:t xml:space="preserve"> </w:t>
      </w:r>
      <w:r>
        <w:t>being</w:t>
      </w:r>
      <w:r>
        <w:rPr>
          <w:spacing w:val="40"/>
        </w:rPr>
        <w:t xml:space="preserve"> </w:t>
      </w:r>
      <w:r>
        <w:t>involved</w:t>
      </w:r>
      <w:r>
        <w:rPr>
          <w:spacing w:val="40"/>
        </w:rPr>
        <w:t xml:space="preserve"> </w:t>
      </w:r>
      <w:r>
        <w:t>in</w:t>
      </w:r>
      <w:r>
        <w:rPr>
          <w:spacing w:val="40"/>
        </w:rPr>
        <w:t xml:space="preserve"> </w:t>
      </w:r>
      <w:r>
        <w:t>one,</w:t>
      </w:r>
      <w:r>
        <w:rPr>
          <w:spacing w:val="40"/>
        </w:rPr>
        <w:t xml:space="preserve"> </w:t>
      </w:r>
      <w:r>
        <w:t>there</w:t>
      </w:r>
      <w:r>
        <w:rPr>
          <w:spacing w:val="40"/>
        </w:rPr>
        <w:t xml:space="preserve"> </w:t>
      </w:r>
      <w:r>
        <w:t>was</w:t>
      </w:r>
      <w:r>
        <w:rPr>
          <w:spacing w:val="40"/>
        </w:rPr>
        <w:t xml:space="preserve"> </w:t>
      </w:r>
      <w:r>
        <w:t>good</w:t>
      </w:r>
      <w:r>
        <w:rPr>
          <w:spacing w:val="40"/>
        </w:rPr>
        <w:t xml:space="preserve"> </w:t>
      </w:r>
      <w:r>
        <w:t>agreement,</w:t>
      </w:r>
      <w:r>
        <w:rPr>
          <w:spacing w:val="40"/>
        </w:rPr>
        <w:t xml:space="preserve"> </w:t>
      </w:r>
      <w:r>
        <w:t>all</w:t>
      </w:r>
      <w:r>
        <w:rPr>
          <w:spacing w:val="40"/>
        </w:rPr>
        <w:t xml:space="preserve"> </w:t>
      </w:r>
      <w:r>
        <w:t>men rejoiced,</w:t>
      </w:r>
      <w:r>
        <w:rPr>
          <w:spacing w:val="62"/>
        </w:rPr>
        <w:t xml:space="preserve"> </w:t>
      </w:r>
      <w:r>
        <w:t>generally</w:t>
      </w:r>
      <w:r>
        <w:rPr>
          <w:spacing w:val="63"/>
        </w:rPr>
        <w:t xml:space="preserve"> </w:t>
      </w:r>
      <w:r>
        <w:t>the</w:t>
      </w:r>
      <w:r>
        <w:rPr>
          <w:spacing w:val="62"/>
        </w:rPr>
        <w:t xml:space="preserve"> </w:t>
      </w:r>
      <w:r>
        <w:t>countenances</w:t>
      </w:r>
      <w:r>
        <w:rPr>
          <w:spacing w:val="63"/>
        </w:rPr>
        <w:t xml:space="preserve"> </w:t>
      </w:r>
      <w:r>
        <w:t>of</w:t>
      </w:r>
      <w:r>
        <w:rPr>
          <w:spacing w:val="62"/>
        </w:rPr>
        <w:t xml:space="preserve"> </w:t>
      </w:r>
      <w:r>
        <w:t>those</w:t>
      </w:r>
      <w:r>
        <w:rPr>
          <w:spacing w:val="62"/>
        </w:rPr>
        <w:t xml:space="preserve"> </w:t>
      </w:r>
      <w:r>
        <w:t>who</w:t>
      </w:r>
      <w:r>
        <w:rPr>
          <w:spacing w:val="63"/>
        </w:rPr>
        <w:t xml:space="preserve"> </w:t>
      </w:r>
      <w:r>
        <w:t>were</w:t>
      </w:r>
      <w:r>
        <w:rPr>
          <w:spacing w:val="62"/>
        </w:rPr>
        <w:t xml:space="preserve"> </w:t>
      </w:r>
      <w:r>
        <w:t>not</w:t>
      </w:r>
      <w:r>
        <w:rPr>
          <w:spacing w:val="62"/>
        </w:rPr>
        <w:t xml:space="preserve"> </w:t>
      </w:r>
      <w:r>
        <w:t>popish</w:t>
      </w:r>
      <w:r>
        <w:rPr>
          <w:spacing w:val="63"/>
        </w:rPr>
        <w:t xml:space="preserve"> </w:t>
      </w:r>
      <w:r>
        <w:t>and</w:t>
      </w:r>
    </w:p>
    <w:p w14:paraId="65891F43">
      <w:pPr>
        <w:spacing w:after="0" w:line="261" w:lineRule="auto"/>
        <w:sectPr>
          <w:pgSz w:w="12240" w:h="15840"/>
          <w:pgMar w:top="1360" w:right="1320" w:bottom="280" w:left="1340" w:header="720" w:footer="720" w:gutter="0"/>
          <w:cols w:space="720" w:num="1"/>
        </w:sectPr>
      </w:pPr>
    </w:p>
    <w:p w14:paraId="2CFE312A">
      <w:pPr>
        <w:pStyle w:val="5"/>
        <w:spacing w:line="261" w:lineRule="auto"/>
        <w:ind w:right="120"/>
      </w:pPr>
      <w:r>
        <w:t>prelatical, were serene, they had comfortable aspects one upon another;</w:t>
      </w:r>
      <w:r>
        <w:rPr>
          <w:spacing w:val="80"/>
        </w:rPr>
        <w:t xml:space="preserve"> </w:t>
      </w:r>
      <w:r>
        <w:t>but</w:t>
      </w:r>
      <w:r>
        <w:rPr>
          <w:spacing w:val="40"/>
        </w:rPr>
        <w:t xml:space="preserve"> </w:t>
      </w:r>
      <w:r>
        <w:t>when</w:t>
      </w:r>
      <w:r>
        <w:rPr>
          <w:spacing w:val="40"/>
        </w:rPr>
        <w:t xml:space="preserve"> </w:t>
      </w:r>
      <w:r>
        <w:t>those</w:t>
      </w:r>
      <w:r>
        <w:rPr>
          <w:spacing w:val="40"/>
        </w:rPr>
        <w:t xml:space="preserve"> </w:t>
      </w:r>
      <w:r>
        <w:t>whose</w:t>
      </w:r>
      <w:r>
        <w:rPr>
          <w:spacing w:val="40"/>
        </w:rPr>
        <w:t xml:space="preserve"> </w:t>
      </w:r>
      <w:r>
        <w:t>spirits</w:t>
      </w:r>
      <w:r>
        <w:rPr>
          <w:spacing w:val="40"/>
        </w:rPr>
        <w:t xml:space="preserve"> </w:t>
      </w:r>
      <w:r>
        <w:t>were</w:t>
      </w:r>
      <w:r>
        <w:rPr>
          <w:spacing w:val="40"/>
        </w:rPr>
        <w:t xml:space="preserve"> </w:t>
      </w:r>
      <w:r>
        <w:t>opposite</w:t>
      </w:r>
      <w:r>
        <w:rPr>
          <w:spacing w:val="40"/>
        </w:rPr>
        <w:t xml:space="preserve"> </w:t>
      </w:r>
      <w:r>
        <w:t>to</w:t>
      </w:r>
      <w:r>
        <w:rPr>
          <w:spacing w:val="40"/>
        </w:rPr>
        <w:t xml:space="preserve"> </w:t>
      </w:r>
      <w:r>
        <w:t>the</w:t>
      </w:r>
      <w:r>
        <w:rPr>
          <w:spacing w:val="40"/>
        </w:rPr>
        <w:t xml:space="preserve"> </w:t>
      </w:r>
      <w:r>
        <w:t>power</w:t>
      </w:r>
      <w:r>
        <w:rPr>
          <w:spacing w:val="40"/>
        </w:rPr>
        <w:t xml:space="preserve"> </w:t>
      </w:r>
      <w:r>
        <w:t>of</w:t>
      </w:r>
      <w:r>
        <w:rPr>
          <w:spacing w:val="40"/>
        </w:rPr>
        <w:t xml:space="preserve"> </w:t>
      </w:r>
      <w:r>
        <w:t>godliness, saw how the godly amongst them rejoiced, how their heads were lifted up, how their hearts were filled with hopes of good days, wherein Religion should be countenanced and honoured; that Antipathy that was in their hearts against the ways of God, boy-led in them; though they were glad</w:t>
      </w:r>
      <w:r>
        <w:rPr>
          <w:spacing w:val="80"/>
          <w:w w:val="150"/>
        </w:rPr>
        <w:t xml:space="preserve"> </w:t>
      </w:r>
      <w:r>
        <w:t>that they should be freed from some burdens, yet to see those whom they hated in their hearts, to rejoice so much, they could not bear, but their</w:t>
      </w:r>
      <w:r>
        <w:rPr>
          <w:spacing w:val="40"/>
        </w:rPr>
        <w:t xml:space="preserve"> </w:t>
      </w:r>
      <w:r>
        <w:t>spirit rose against them, and in opposition to them they have raised these stirs, they have made these woeful distractions that are amongst us.</w:t>
      </w:r>
    </w:p>
    <w:p w14:paraId="0B777B48">
      <w:pPr>
        <w:pStyle w:val="5"/>
        <w:spacing w:before="276" w:line="261" w:lineRule="auto"/>
        <w:ind w:right="118"/>
      </w:pPr>
      <w:r>
        <w:t>Lastly, the lusts of mens hearts are the cause of our divisions,* because</w:t>
      </w:r>
      <w:r>
        <w:rPr>
          <w:spacing w:val="80"/>
          <w:w w:val="150"/>
        </w:rPr>
        <w:t xml:space="preserve"> </w:t>
      </w:r>
      <w:r>
        <w:t>God requires every man according to his place to make opposition against them;</w:t>
      </w:r>
      <w:r>
        <w:rPr>
          <w:spacing w:val="40"/>
        </w:rPr>
        <w:t xml:space="preserve"> </w:t>
      </w:r>
      <w:r>
        <w:t>the</w:t>
      </w:r>
      <w:r>
        <w:rPr>
          <w:spacing w:val="40"/>
        </w:rPr>
        <w:t xml:space="preserve"> </w:t>
      </w:r>
      <w:r>
        <w:t>cause</w:t>
      </w:r>
      <w:r>
        <w:rPr>
          <w:spacing w:val="40"/>
        </w:rPr>
        <w:t xml:space="preserve"> </w:t>
      </w:r>
      <w:r>
        <w:t>of</w:t>
      </w:r>
      <w:r>
        <w:rPr>
          <w:spacing w:val="40"/>
        </w:rPr>
        <w:t xml:space="preserve"> </w:t>
      </w:r>
      <w:r>
        <w:t>the</w:t>
      </w:r>
      <w:r>
        <w:rPr>
          <w:spacing w:val="40"/>
        </w:rPr>
        <w:t xml:space="preserve"> </w:t>
      </w:r>
      <w:r>
        <w:t>strife</w:t>
      </w:r>
      <w:r>
        <w:rPr>
          <w:spacing w:val="40"/>
        </w:rPr>
        <w:t xml:space="preserve"> </w:t>
      </w:r>
      <w:r>
        <w:t>lies</w:t>
      </w:r>
      <w:r>
        <w:rPr>
          <w:spacing w:val="40"/>
        </w:rPr>
        <w:t xml:space="preserve"> </w:t>
      </w:r>
      <w:r>
        <w:t>not</w:t>
      </w:r>
      <w:r>
        <w:rPr>
          <w:spacing w:val="40"/>
        </w:rPr>
        <w:t xml:space="preserve"> </w:t>
      </w:r>
      <w:r>
        <w:t>in</w:t>
      </w:r>
      <w:r>
        <w:rPr>
          <w:spacing w:val="40"/>
        </w:rPr>
        <w:t xml:space="preserve"> </w:t>
      </w:r>
      <w:r>
        <w:t>those</w:t>
      </w:r>
      <w:r>
        <w:rPr>
          <w:spacing w:val="40"/>
        </w:rPr>
        <w:t xml:space="preserve"> </w:t>
      </w:r>
      <w:r>
        <w:t>who</w:t>
      </w:r>
      <w:r>
        <w:rPr>
          <w:spacing w:val="40"/>
        </w:rPr>
        <w:t xml:space="preserve"> </w:t>
      </w:r>
      <w:r>
        <w:t>oppose</w:t>
      </w:r>
      <w:r>
        <w:rPr>
          <w:spacing w:val="40"/>
        </w:rPr>
        <w:t xml:space="preserve"> </w:t>
      </w:r>
      <w:r>
        <w:t>them,</w:t>
      </w:r>
      <w:r>
        <w:rPr>
          <w:spacing w:val="40"/>
        </w:rPr>
        <w:t xml:space="preserve"> </w:t>
      </w:r>
      <w:r>
        <w:t>they</w:t>
      </w:r>
      <w:r>
        <w:rPr>
          <w:spacing w:val="40"/>
        </w:rPr>
        <w:t xml:space="preserve"> </w:t>
      </w:r>
      <w:r>
        <w:t>do but their duty; but in those who nourish such lusts within them; yet we</w:t>
      </w:r>
      <w:r>
        <w:rPr>
          <w:spacing w:val="80"/>
          <w:w w:val="150"/>
        </w:rPr>
        <w:t xml:space="preserve"> </w:t>
      </w:r>
      <w:r>
        <w:t>find</w:t>
      </w:r>
      <w:r>
        <w:rPr>
          <w:spacing w:val="40"/>
        </w:rPr>
        <w:t xml:space="preserve"> </w:t>
      </w:r>
      <w:r>
        <w:t>it</w:t>
      </w:r>
      <w:r>
        <w:rPr>
          <w:spacing w:val="40"/>
        </w:rPr>
        <w:t xml:space="preserve"> </w:t>
      </w:r>
      <w:r>
        <w:t>ordinarily,</w:t>
      </w:r>
      <w:r>
        <w:rPr>
          <w:spacing w:val="40"/>
        </w:rPr>
        <w:t xml:space="preserve"> </w:t>
      </w:r>
      <w:r>
        <w:t>that</w:t>
      </w:r>
      <w:r>
        <w:rPr>
          <w:spacing w:val="40"/>
        </w:rPr>
        <w:t xml:space="preserve"> </w:t>
      </w:r>
      <w:r>
        <w:t>those</w:t>
      </w:r>
      <w:r>
        <w:rPr>
          <w:spacing w:val="40"/>
        </w:rPr>
        <w:t xml:space="preserve"> </w:t>
      </w:r>
      <w:r>
        <w:t>who</w:t>
      </w:r>
      <w:r>
        <w:rPr>
          <w:spacing w:val="40"/>
        </w:rPr>
        <w:t xml:space="preserve"> </w:t>
      </w:r>
      <w:r>
        <w:t>are</w:t>
      </w:r>
      <w:r>
        <w:rPr>
          <w:spacing w:val="40"/>
        </w:rPr>
        <w:t xml:space="preserve"> </w:t>
      </w:r>
      <w:r>
        <w:t>most</w:t>
      </w:r>
      <w:r>
        <w:rPr>
          <w:spacing w:val="40"/>
        </w:rPr>
        <w:t xml:space="preserve"> </w:t>
      </w:r>
      <w:r>
        <w:t>corrupt</w:t>
      </w:r>
      <w:r>
        <w:rPr>
          <w:spacing w:val="40"/>
        </w:rPr>
        <w:t xml:space="preserve"> </w:t>
      </w:r>
      <w:r>
        <w:t>will</w:t>
      </w:r>
      <w:r>
        <w:rPr>
          <w:spacing w:val="40"/>
        </w:rPr>
        <w:t xml:space="preserve"> </w:t>
      </w:r>
      <w:r>
        <w:t>cry</w:t>
      </w:r>
      <w:r>
        <w:rPr>
          <w:spacing w:val="40"/>
        </w:rPr>
        <w:t xml:space="preserve"> </w:t>
      </w:r>
      <w:r>
        <w:t>out</w:t>
      </w:r>
      <w:r>
        <w:rPr>
          <w:spacing w:val="40"/>
        </w:rPr>
        <w:t xml:space="preserve"> </w:t>
      </w:r>
      <w:r>
        <w:t>against those who oppose them in their wicked ways, as the cause of strife and divisions, as if they were the troublers of Israel, whereas indeed</w:t>
      </w:r>
      <w:r>
        <w:rPr>
          <w:spacing w:val="80"/>
        </w:rPr>
        <w:t xml:space="preserve"> </w:t>
      </w:r>
      <w:r>
        <w:t>themselves,</w:t>
      </w:r>
      <w:r>
        <w:rPr>
          <w:spacing w:val="40"/>
        </w:rPr>
        <w:t xml:space="preserve"> </w:t>
      </w:r>
      <w:r>
        <w:t>the</w:t>
      </w:r>
      <w:r>
        <w:rPr>
          <w:spacing w:val="40"/>
        </w:rPr>
        <w:t xml:space="preserve"> </w:t>
      </w:r>
      <w:r>
        <w:t>wicked</w:t>
      </w:r>
      <w:r>
        <w:rPr>
          <w:spacing w:val="40"/>
        </w:rPr>
        <w:t xml:space="preserve"> </w:t>
      </w:r>
      <w:r>
        <w:t>lusts</w:t>
      </w:r>
      <w:r>
        <w:rPr>
          <w:spacing w:val="40"/>
        </w:rPr>
        <w:t xml:space="preserve"> </w:t>
      </w:r>
      <w:r>
        <w:t>of</w:t>
      </w:r>
      <w:r>
        <w:rPr>
          <w:spacing w:val="40"/>
        </w:rPr>
        <w:t xml:space="preserve"> </w:t>
      </w:r>
      <w:r>
        <w:t>their</w:t>
      </w:r>
      <w:r>
        <w:rPr>
          <w:spacing w:val="40"/>
        </w:rPr>
        <w:t xml:space="preserve"> </w:t>
      </w:r>
      <w:r>
        <w:t>own</w:t>
      </w:r>
      <w:r>
        <w:rPr>
          <w:spacing w:val="40"/>
        </w:rPr>
        <w:t xml:space="preserve"> </w:t>
      </w:r>
      <w:r>
        <w:t>hearts</w:t>
      </w:r>
      <w:r>
        <w:rPr>
          <w:spacing w:val="40"/>
        </w:rPr>
        <w:t xml:space="preserve"> </w:t>
      </w:r>
      <w:r>
        <w:t>are</w:t>
      </w:r>
      <w:r>
        <w:rPr>
          <w:spacing w:val="40"/>
        </w:rPr>
        <w:t xml:space="preserve"> </w:t>
      </w:r>
      <w:r>
        <w:t>the</w:t>
      </w:r>
      <w:r>
        <w:rPr>
          <w:spacing w:val="40"/>
        </w:rPr>
        <w:t xml:space="preserve"> </w:t>
      </w:r>
      <w:r>
        <w:t>troublers</w:t>
      </w:r>
      <w:r>
        <w:rPr>
          <w:spacing w:val="40"/>
        </w:rPr>
        <w:t xml:space="preserve"> </w:t>
      </w:r>
      <w:r>
        <w:t>of Israel, those who oppose their lusts desire all good to their persons. I remember Augustine in his Book about the unity of the Church hath this passage, The Son doth more grievously persecute his father by living naughtily, then the father him by chastising him duely. Sarahs Maid did more trouble her by her wicked pride, then she her Maid by her deserved correction. Those men who are most faulty, are the men who are to be charged to bee the greatest troublers in Church and State.</w:t>
      </w:r>
    </w:p>
    <w:p w14:paraId="6C2D4B2F">
      <w:pPr>
        <w:pStyle w:val="5"/>
        <w:spacing w:before="270" w:line="261" w:lineRule="auto"/>
        <w:ind w:right="118"/>
      </w:pPr>
      <w:r>
        <w:t>Thus in the general, mens lusts are the cause of divisions; but let us</w:t>
      </w:r>
      <w:r>
        <w:rPr>
          <w:spacing w:val="80"/>
          <w:w w:val="150"/>
        </w:rPr>
        <w:t xml:space="preserve"> </w:t>
      </w:r>
      <w:r>
        <w:t>enquire into the particular lusts of men, which wee may also charge: We shall find these dividing distempers to bee as many as the dividing Principles: As the Philosopher speaks of four Cardinal virtues, so the first four that I shall name I may call the four Cardinal vices, these are Pride, Self-love, Envy, Passion or Frowardness; All the other distempers that</w:t>
      </w:r>
      <w:r>
        <w:rPr>
          <w:spacing w:val="40"/>
        </w:rPr>
        <w:t xml:space="preserve"> </w:t>
      </w:r>
      <w:r>
        <w:t>cause</w:t>
      </w:r>
      <w:r>
        <w:rPr>
          <w:spacing w:val="40"/>
        </w:rPr>
        <w:t xml:space="preserve"> </w:t>
      </w:r>
      <w:r>
        <w:t>divisions,</w:t>
      </w:r>
      <w:r>
        <w:rPr>
          <w:spacing w:val="40"/>
        </w:rPr>
        <w:t xml:space="preserve"> </w:t>
      </w:r>
      <w:r>
        <w:t>have</w:t>
      </w:r>
      <w:r>
        <w:rPr>
          <w:spacing w:val="40"/>
        </w:rPr>
        <w:t xml:space="preserve"> </w:t>
      </w:r>
      <w:r>
        <w:t>the</w:t>
      </w:r>
      <w:r>
        <w:rPr>
          <w:spacing w:val="40"/>
        </w:rPr>
        <w:t xml:space="preserve"> </w:t>
      </w:r>
      <w:r>
        <w:t>poison</w:t>
      </w:r>
      <w:r>
        <w:rPr>
          <w:spacing w:val="40"/>
        </w:rPr>
        <w:t xml:space="preserve"> </w:t>
      </w:r>
      <w:r>
        <w:t>of</w:t>
      </w:r>
      <w:r>
        <w:rPr>
          <w:spacing w:val="40"/>
        </w:rPr>
        <w:t xml:space="preserve"> </w:t>
      </w:r>
      <w:r>
        <w:t>these</w:t>
      </w:r>
      <w:r>
        <w:rPr>
          <w:spacing w:val="40"/>
        </w:rPr>
        <w:t xml:space="preserve"> </w:t>
      </w:r>
      <w:r>
        <w:t>four</w:t>
      </w:r>
      <w:r>
        <w:rPr>
          <w:spacing w:val="40"/>
        </w:rPr>
        <w:t xml:space="preserve"> </w:t>
      </w:r>
      <w:r>
        <w:t>at</w:t>
      </w:r>
      <w:r>
        <w:rPr>
          <w:spacing w:val="40"/>
        </w:rPr>
        <w:t xml:space="preserve"> </w:t>
      </w:r>
      <w:r>
        <w:t>the</w:t>
      </w:r>
      <w:r>
        <w:rPr>
          <w:spacing w:val="40"/>
        </w:rPr>
        <w:t xml:space="preserve"> </w:t>
      </w:r>
      <w:r>
        <w:t>root</w:t>
      </w:r>
      <w:r>
        <w:rPr>
          <w:spacing w:val="40"/>
        </w:rPr>
        <w:t xml:space="preserve"> </w:t>
      </w:r>
      <w:r>
        <w:t>of</w:t>
      </w:r>
      <w:r>
        <w:rPr>
          <w:spacing w:val="40"/>
        </w:rPr>
        <w:t xml:space="preserve"> </w:t>
      </w:r>
      <w:r>
        <w:t>them.</w:t>
      </w:r>
      <w:r>
        <w:rPr>
          <w:spacing w:val="40"/>
        </w:rPr>
        <w:t xml:space="preserve"> </w:t>
      </w:r>
      <w:r>
        <w:t>These are</w:t>
      </w:r>
      <w:r>
        <w:rPr>
          <w:spacing w:val="39"/>
        </w:rPr>
        <w:t xml:space="preserve"> </w:t>
      </w:r>
      <w:r>
        <w:t>the</w:t>
      </w:r>
      <w:r>
        <w:rPr>
          <w:spacing w:val="39"/>
        </w:rPr>
        <w:t xml:space="preserve"> </w:t>
      </w:r>
      <w:r>
        <w:t>Chariot</w:t>
      </w:r>
      <w:r>
        <w:rPr>
          <w:spacing w:val="39"/>
        </w:rPr>
        <w:t xml:space="preserve"> </w:t>
      </w:r>
      <w:r>
        <w:t>wheels</w:t>
      </w:r>
      <w:r>
        <w:rPr>
          <w:spacing w:val="40"/>
        </w:rPr>
        <w:t xml:space="preserve"> </w:t>
      </w:r>
      <w:r>
        <w:t>of</w:t>
      </w:r>
      <w:r>
        <w:rPr>
          <w:spacing w:val="40"/>
        </w:rPr>
        <w:t xml:space="preserve"> </w:t>
      </w:r>
      <w:r>
        <w:t>the</w:t>
      </w:r>
      <w:r>
        <w:rPr>
          <w:spacing w:val="39"/>
        </w:rPr>
        <w:t xml:space="preserve"> </w:t>
      </w:r>
      <w:r>
        <w:t>Furies,</w:t>
      </w:r>
      <w:r>
        <w:rPr>
          <w:spacing w:val="40"/>
        </w:rPr>
        <w:t xml:space="preserve"> </w:t>
      </w:r>
      <w:r>
        <w:t>or</w:t>
      </w:r>
      <w:r>
        <w:rPr>
          <w:spacing w:val="39"/>
        </w:rPr>
        <w:t xml:space="preserve"> </w:t>
      </w:r>
      <w:r>
        <w:t>the</w:t>
      </w:r>
      <w:r>
        <w:rPr>
          <w:spacing w:val="39"/>
        </w:rPr>
        <w:t xml:space="preserve"> </w:t>
      </w:r>
      <w:r>
        <w:t>four</w:t>
      </w:r>
      <w:r>
        <w:rPr>
          <w:spacing w:val="40"/>
        </w:rPr>
        <w:t xml:space="preserve"> </w:t>
      </w:r>
      <w:r>
        <w:t>horses</w:t>
      </w:r>
      <w:r>
        <w:rPr>
          <w:spacing w:val="40"/>
        </w:rPr>
        <w:t xml:space="preserve"> </w:t>
      </w:r>
      <w:r>
        <w:t>that</w:t>
      </w:r>
      <w:r>
        <w:rPr>
          <w:spacing w:val="39"/>
        </w:rPr>
        <w:t xml:space="preserve"> </w:t>
      </w:r>
      <w:r>
        <w:t>draws</w:t>
      </w:r>
      <w:r>
        <w:rPr>
          <w:spacing w:val="40"/>
        </w:rPr>
        <w:t xml:space="preserve"> </w:t>
      </w:r>
      <w:r>
        <w:t>them up and down hurrying from place to place.</w:t>
      </w:r>
    </w:p>
    <w:p w14:paraId="4DBA2543">
      <w:pPr>
        <w:spacing w:after="0" w:line="261" w:lineRule="auto"/>
      </w:pPr>
    </w:p>
    <w:p w14:paraId="2D109F59">
      <w:pPr>
        <w:keepNext w:val="0"/>
        <w:keepLines w:val="0"/>
        <w:widowControl/>
        <w:numPr>
          <w:ilvl w:val="0"/>
          <w:numId w:val="11"/>
        </w:numPr>
        <w:suppressLineNumbers w:val="0"/>
        <w:spacing w:before="0" w:beforeAutospacing="1" w:after="0" w:afterAutospacing="1"/>
        <w:ind w:left="720" w:hanging="360"/>
      </w:pPr>
      <w:r>
        <w:t>在事物的本质中,因此它根深蒂固,不是偶然发生的;你可能会发现两只羊因为某些意外而打架,但它们的本性并不对立,不像狼和羊那样。</w:t>
      </w:r>
    </w:p>
    <w:p w14:paraId="76E3821B">
      <w:pPr>
        <w:keepNext w:val="0"/>
        <w:keepLines w:val="0"/>
        <w:widowControl/>
        <w:numPr>
          <w:ilvl w:val="0"/>
          <w:numId w:val="11"/>
        </w:numPr>
        <w:suppressLineNumbers w:val="0"/>
        <w:spacing w:before="0" w:beforeAutospacing="1" w:after="0" w:afterAutospacing="1"/>
        <w:ind w:left="720" w:hanging="360"/>
      </w:pPr>
      <w:r>
        <w:t>这种对立的原因是隐秘的;邪恶的人对虔诚的人心生反感,但他们无法说出原因:丈夫在妻子属肉体的时候爱她,现在上帝改变了她的心,她比以往任何时候都更顺服,她努力在所有事情上比以前更让他满意,她在所有场合都比以前更有用,更忠诚,在各方面都比以前更可爱,只是她现在虔诚了,而以前不是这样;但他的心现在完全离开了她,他不敢说这是因为她的虔诚,如果他自己有任何定罪,但事实就是现在他用邪恶的眼光和疏远的心看她:同样,一个邪恶的父亲或母亲,在上帝乐意感动他们的孩子之前非常爱他们的孩子,然而现在孩子比以前更懂事了,但父亲或母亲的心却离开了他,几乎无法忍受他,随时准备对他提出任何异议,他们对他的脸色阴沉悲伤,他们无法为自己的这种变化给出理由,但正如他们过去常说的那样,某人是个好人,但他是个基督徒。Bonus vir Caius Seius sed Christianus,non amo te,我不爱你,但我无法给出理由;Hoc tantum possum dicere,Non amo te,我所能说的就是,我不爱你。</w:t>
      </w:r>
    </w:p>
    <w:p w14:paraId="55CFD0F7">
      <w:pPr>
        <w:keepNext w:val="0"/>
        <w:keepLines w:val="0"/>
        <w:widowControl/>
        <w:numPr>
          <w:ilvl w:val="0"/>
          <w:numId w:val="11"/>
        </w:numPr>
        <w:suppressLineNumbers w:val="0"/>
        <w:spacing w:before="0" w:beforeAutospacing="1" w:after="0" w:afterAutospacing="1"/>
        <w:ind w:left="720" w:hanging="360"/>
      </w:pPr>
      <w:r>
        <w:t>这是一种固定的、持续的对立:这在所有世代中都是世人和圣徒之间分裂的主要原因,而且一直持续到现在;你可能会看到旧日反对虔诚和虔诚之人的同样精神在我们这个时代发挥作用;事物的名称可能改变了,但同样类型的人因同样的事情而受到反对和仇恨,方式与前几代相同。</w:t>
      </w:r>
    </w:p>
    <w:p w14:paraId="68961BEF">
      <w:pPr>
        <w:keepNext w:val="0"/>
        <w:keepLines w:val="0"/>
        <w:widowControl/>
        <w:numPr>
          <w:ilvl w:val="0"/>
          <w:numId w:val="11"/>
        </w:numPr>
        <w:suppressLineNumbers w:val="0"/>
        <w:spacing w:before="0" w:beforeAutospacing="1" w:after="0" w:afterAutospacing="1"/>
        <w:ind w:left="720" w:hanging="360"/>
      </w:pPr>
      <w:r>
        <w:t>它非常强大;不敬虔的人极其痛恨圣徒。以西结书26:6。因你拍手顿足,以满心的恨恶,向以色列地欢喜:他们对上帝子民的这种痛恨和愤怒的精神,至少在所有恶人心中都有萌芽。</w:t>
      </w:r>
    </w:p>
    <w:p w14:paraId="2C711611">
      <w:pPr>
        <w:keepNext w:val="0"/>
        <w:keepLines w:val="0"/>
        <w:widowControl/>
        <w:numPr>
          <w:ilvl w:val="0"/>
          <w:numId w:val="11"/>
        </w:numPr>
        <w:suppressLineNumbers w:val="0"/>
        <w:spacing w:before="0" w:beforeAutospacing="1" w:after="0" w:afterAutospacing="1"/>
        <w:ind w:left="720" w:hanging="360"/>
      </w:pPr>
      <w:r>
        <w:t>反感的敌意是无法治愈的,永远无法消除,除非一方不再本质上是原来的样子;如此对立的事物是无法调和的,它们中的一个必须不复存在,或转变为另一种性质,否则对立将永远持续下去。</w:t>
      </w:r>
      <w:r>
        <w:br w:type="textWrapping"/>
      </w:r>
      <w:r>
        <w:t>我们中间最大的分裂是在女人的后裔和蛇的后裔之间;基督的后裔之间也有一些分裂,但王国中的巨大动荡来自蛇的后裔中反对这片土地上虔诚之人的邪恶精神。在议会开始时,当人们的自由和财产联系在一起时,有很好的一致性,所有人都欢欣鼓舞,普遍来说,那些不属于天主教和主教制的人脸上都洋溢着喜悦,他们彼此间都露出愉快的神情;但当那些精神与虔诚的力量相对立的人看到虔诚的人是多么欢欣鼓舞,他们的头是多么昂起,他们的心充满了对美好日子的希望,在那些日子里宗教会受到赞同和尊崇;他们内心对上帝之道的反感在他们心中沸腾;虽然他们很高兴自己可以摆脱一些负担,但看到那些他们内心憎恨的人如此欢欣鼓舞,他们无法忍受,他们的精神与之对抗,为了反对他们,他们引发了这些骚乱,制造了我们中间这些可悲的分裂。</w:t>
      </w:r>
      <w:r>
        <w:br w:type="textWrapping"/>
      </w:r>
      <w:r>
        <w:t>最后,人心中的私欲之所以是我们分裂的原因,*是因为上帝要求每个人根据自己的位置来反对它们;争吵的原因不在于那些反对它们的人,他们只是在尽自己的本分;而在于那些在内心滋养这些私欲的人;然而我们通常发现,那些最腐败的人会指责那些在他们邪恶的道路上反对他们的人是争吵和分裂的原因,好像他们是扰乱以色列的人,而事实上他们自己,他们自己内心邪恶的私欲才是扰乱以色列的人,那些反对他们私欲的人希望他们个人得到一切好处。我记得奥古斯丁在他关于教会合一的书中有这样一段话,儿子因生活不检点而更严重地迫害父亲,胜过父亲因适当管教而迫害他。撒拉的使女因她邪恶的骄傲给她带来的麻烦更多,胜过她因应得的惩罚给使女带来的麻烦。那些最有错的人,就是那些被指责为教会和国家最大麻烦制造者的人。</w:t>
      </w:r>
      <w:r>
        <w:br w:type="textWrapping"/>
      </w:r>
      <w:r>
        <w:t>因此,总的来说,人的私欲是分裂的原因;但让我们具体查看人的私欲,我们也可以指责:我们会发现这些导致分裂的不良情绪和导致分裂的原则一样多:正如哲学家谈到四种基本美德,我要说的前四种可以称为四种基本恶习,它们是骄傲、自私、嫉妒、激情或乖僻;所有其他导致分裂的不良情绪,都以这四种为根源。这些是复仇女神的战车轮,或拉着她们到处乱跑的四匹马。</w:t>
      </w:r>
    </w:p>
    <w:p w14:paraId="01E9EC42">
      <w:pPr>
        <w:spacing w:after="0" w:line="261" w:lineRule="auto"/>
        <w:sectPr>
          <w:pgSz w:w="12240" w:h="15840"/>
          <w:pgMar w:top="1360" w:right="1320" w:bottom="280" w:left="1340" w:header="720" w:footer="720" w:gutter="0"/>
          <w:cols w:space="720" w:num="1"/>
        </w:sectPr>
      </w:pPr>
    </w:p>
    <w:p w14:paraId="06F0AB45">
      <w:pPr>
        <w:pStyle w:val="5"/>
        <w:spacing w:before="209"/>
        <w:ind w:left="0"/>
        <w:jc w:val="left"/>
        <w:rPr>
          <w:sz w:val="40"/>
        </w:rPr>
      </w:pPr>
    </w:p>
    <w:p w14:paraId="50ECD09C">
      <w:pPr>
        <w:pStyle w:val="2"/>
        <w:spacing w:before="1"/>
        <w:ind w:right="213"/>
      </w:pPr>
      <w:bookmarkStart w:id="32" w:name="CHAP. XVI: The Pride of mens hearts the "/>
      <w:bookmarkEnd w:id="32"/>
      <w:bookmarkStart w:id="33" w:name="_bookmark16"/>
      <w:bookmarkEnd w:id="33"/>
      <w:r>
        <w:t>CHAP.</w:t>
      </w:r>
      <w:r>
        <w:rPr>
          <w:spacing w:val="-4"/>
        </w:rPr>
        <w:t xml:space="preserve"> </w:t>
      </w:r>
      <w:r>
        <w:rPr>
          <w:spacing w:val="-5"/>
        </w:rPr>
        <w:t>XVI</w:t>
      </w:r>
    </w:p>
    <w:p w14:paraId="4F7A2B5C">
      <w:pPr>
        <w:pStyle w:val="3"/>
        <w:spacing w:line="252" w:lineRule="auto"/>
        <w:ind w:right="215"/>
      </w:pPr>
      <w:r>
        <w:t xml:space="preserve">The Pride of mens hearts the great dividing </w:t>
      </w:r>
      <w:r>
        <w:rPr>
          <w:spacing w:val="-2"/>
        </w:rPr>
        <w:t>distemper.*</w:t>
      </w:r>
    </w:p>
    <w:p w14:paraId="06F25CA8">
      <w:pPr>
        <w:pStyle w:val="5"/>
        <w:spacing w:before="408" w:line="261" w:lineRule="auto"/>
        <w:ind w:right="118"/>
      </w:pPr>
      <w:r>
        <w:t>Pride is the greatest Master of mis-rule in the world, it is the great incendiary</w:t>
      </w:r>
      <w:r>
        <w:rPr>
          <w:spacing w:val="40"/>
        </w:rPr>
        <w:t xml:space="preserve"> </w:t>
      </w:r>
      <w:r>
        <w:t>in</w:t>
      </w:r>
      <w:r>
        <w:rPr>
          <w:spacing w:val="40"/>
        </w:rPr>
        <w:t xml:space="preserve"> </w:t>
      </w:r>
      <w:r>
        <w:t>the</w:t>
      </w:r>
      <w:r>
        <w:rPr>
          <w:spacing w:val="40"/>
        </w:rPr>
        <w:t xml:space="preserve"> </w:t>
      </w:r>
      <w:r>
        <w:t>soul</w:t>
      </w:r>
      <w:r>
        <w:rPr>
          <w:spacing w:val="40"/>
        </w:rPr>
        <w:t xml:space="preserve"> </w:t>
      </w:r>
      <w:r>
        <w:t>of</w:t>
      </w:r>
      <w:r>
        <w:rPr>
          <w:spacing w:val="40"/>
        </w:rPr>
        <w:t xml:space="preserve"> </w:t>
      </w:r>
      <w:r>
        <w:t>man,</w:t>
      </w:r>
      <w:r>
        <w:rPr>
          <w:spacing w:val="40"/>
        </w:rPr>
        <w:t xml:space="preserve"> </w:t>
      </w:r>
      <w:r>
        <w:t>in</w:t>
      </w:r>
      <w:r>
        <w:rPr>
          <w:spacing w:val="40"/>
        </w:rPr>
        <w:t xml:space="preserve"> </w:t>
      </w:r>
      <w:r>
        <w:t>families,</w:t>
      </w:r>
      <w:r>
        <w:rPr>
          <w:spacing w:val="40"/>
        </w:rPr>
        <w:t xml:space="preserve"> </w:t>
      </w:r>
      <w:r>
        <w:t>in</w:t>
      </w:r>
      <w:r>
        <w:rPr>
          <w:spacing w:val="40"/>
        </w:rPr>
        <w:t xml:space="preserve"> </w:t>
      </w:r>
      <w:r>
        <w:t>Towns,</w:t>
      </w:r>
      <w:r>
        <w:rPr>
          <w:spacing w:val="40"/>
        </w:rPr>
        <w:t xml:space="preserve"> </w:t>
      </w:r>
      <w:r>
        <w:t>Cities,</w:t>
      </w:r>
      <w:r>
        <w:rPr>
          <w:spacing w:val="40"/>
        </w:rPr>
        <w:t xml:space="preserve"> </w:t>
      </w:r>
      <w:r>
        <w:t>in</w:t>
      </w:r>
      <w:r>
        <w:rPr>
          <w:spacing w:val="40"/>
        </w:rPr>
        <w:t xml:space="preserve"> </w:t>
      </w:r>
      <w:r>
        <w:t>all societies, in Church and State: This wind causeth tempests to arise. Prov. 13:10. Only by pride comes contention. The Holy Ghost singles out pride,</w:t>
      </w:r>
      <w:r>
        <w:rPr>
          <w:spacing w:val="80"/>
          <w:w w:val="150"/>
        </w:rPr>
        <w:t xml:space="preserve"> </w:t>
      </w:r>
      <w:r>
        <w:t>as</w:t>
      </w:r>
      <w:r>
        <w:rPr>
          <w:spacing w:val="40"/>
        </w:rPr>
        <w:t xml:space="preserve"> </w:t>
      </w:r>
      <w:r>
        <w:t>the</w:t>
      </w:r>
      <w:r>
        <w:rPr>
          <w:spacing w:val="39"/>
        </w:rPr>
        <w:t xml:space="preserve"> </w:t>
      </w:r>
      <w:r>
        <w:t>only</w:t>
      </w:r>
      <w:r>
        <w:rPr>
          <w:spacing w:val="40"/>
        </w:rPr>
        <w:t xml:space="preserve"> </w:t>
      </w:r>
      <w:r>
        <w:t>cause</w:t>
      </w:r>
      <w:r>
        <w:rPr>
          <w:spacing w:val="40"/>
        </w:rPr>
        <w:t xml:space="preserve"> </w:t>
      </w:r>
      <w:r>
        <w:t>of</w:t>
      </w:r>
      <w:r>
        <w:rPr>
          <w:spacing w:val="40"/>
        </w:rPr>
        <w:t xml:space="preserve"> </w:t>
      </w:r>
      <w:r>
        <w:t>all</w:t>
      </w:r>
      <w:r>
        <w:rPr>
          <w:spacing w:val="40"/>
        </w:rPr>
        <w:t xml:space="preserve"> </w:t>
      </w:r>
      <w:r>
        <w:t>contentions,</w:t>
      </w:r>
      <w:r>
        <w:rPr>
          <w:spacing w:val="40"/>
        </w:rPr>
        <w:t xml:space="preserve"> </w:t>
      </w:r>
      <w:r>
        <w:t>because</w:t>
      </w:r>
      <w:r>
        <w:rPr>
          <w:spacing w:val="39"/>
        </w:rPr>
        <w:t xml:space="preserve"> </w:t>
      </w:r>
      <w:r>
        <w:t>it</w:t>
      </w:r>
      <w:r>
        <w:rPr>
          <w:spacing w:val="39"/>
        </w:rPr>
        <w:t xml:space="preserve"> </w:t>
      </w:r>
      <w:r>
        <w:t>is</w:t>
      </w:r>
      <w:r>
        <w:rPr>
          <w:spacing w:val="40"/>
        </w:rPr>
        <w:t xml:space="preserve"> </w:t>
      </w:r>
      <w:r>
        <w:t>the</w:t>
      </w:r>
      <w:r>
        <w:rPr>
          <w:spacing w:val="39"/>
        </w:rPr>
        <w:t xml:space="preserve"> </w:t>
      </w:r>
      <w:r>
        <w:t>chief;</w:t>
      </w:r>
      <w:r>
        <w:rPr>
          <w:spacing w:val="40"/>
        </w:rPr>
        <w:t xml:space="preserve"> </w:t>
      </w:r>
      <w:r>
        <w:t>though</w:t>
      </w:r>
      <w:r>
        <w:rPr>
          <w:spacing w:val="40"/>
        </w:rPr>
        <w:t xml:space="preserve"> </w:t>
      </w:r>
      <w:r>
        <w:t>there be many in a riot, the whole usually is laid upon the ring-leaders. Pride is the</w:t>
      </w:r>
      <w:r>
        <w:rPr>
          <w:spacing w:val="40"/>
        </w:rPr>
        <w:t xml:space="preserve"> </w:t>
      </w:r>
      <w:r>
        <w:t>ring-leader</w:t>
      </w:r>
      <w:r>
        <w:rPr>
          <w:spacing w:val="40"/>
        </w:rPr>
        <w:t xml:space="preserve"> </w:t>
      </w:r>
      <w:r>
        <w:t>to</w:t>
      </w:r>
      <w:r>
        <w:rPr>
          <w:spacing w:val="40"/>
        </w:rPr>
        <w:t xml:space="preserve"> </w:t>
      </w:r>
      <w:r>
        <w:t>all</w:t>
      </w:r>
      <w:r>
        <w:rPr>
          <w:spacing w:val="40"/>
        </w:rPr>
        <w:t xml:space="preserve"> </w:t>
      </w:r>
      <w:r>
        <w:t>riots,</w:t>
      </w:r>
      <w:r>
        <w:rPr>
          <w:spacing w:val="40"/>
        </w:rPr>
        <w:t xml:space="preserve"> </w:t>
      </w:r>
      <w:r>
        <w:t>divisions,</w:t>
      </w:r>
      <w:r>
        <w:rPr>
          <w:spacing w:val="40"/>
        </w:rPr>
        <w:t xml:space="preserve"> </w:t>
      </w:r>
      <w:r>
        <w:t>disturbances</w:t>
      </w:r>
      <w:r>
        <w:rPr>
          <w:spacing w:val="40"/>
        </w:rPr>
        <w:t xml:space="preserve"> </w:t>
      </w:r>
      <w:r>
        <w:t>amongst</w:t>
      </w:r>
      <w:r>
        <w:rPr>
          <w:spacing w:val="40"/>
        </w:rPr>
        <w:t xml:space="preserve"> </w:t>
      </w:r>
      <w:r>
        <w:t>us.</w:t>
      </w:r>
      <w:r>
        <w:rPr>
          <w:spacing w:val="40"/>
        </w:rPr>
        <w:t xml:space="preserve"> </w:t>
      </w:r>
      <w:r>
        <w:t>Prov. 21:24.</w:t>
      </w:r>
      <w:r>
        <w:rPr>
          <w:spacing w:val="40"/>
        </w:rPr>
        <w:t xml:space="preserve"> </w:t>
      </w:r>
      <w:r>
        <w:t>Proud</w:t>
      </w:r>
      <w:r>
        <w:rPr>
          <w:spacing w:val="40"/>
        </w:rPr>
        <w:t xml:space="preserve"> </w:t>
      </w:r>
      <w:r>
        <w:t>and</w:t>
      </w:r>
      <w:r>
        <w:rPr>
          <w:spacing w:val="40"/>
        </w:rPr>
        <w:t xml:space="preserve"> </w:t>
      </w:r>
      <w:r>
        <w:t>haughty</w:t>
      </w:r>
      <w:r>
        <w:rPr>
          <w:spacing w:val="40"/>
        </w:rPr>
        <w:t xml:space="preserve"> </w:t>
      </w:r>
      <w:r>
        <w:t>scorner</w:t>
      </w:r>
      <w:r>
        <w:rPr>
          <w:spacing w:val="40"/>
        </w:rPr>
        <w:t xml:space="preserve"> </w:t>
      </w:r>
      <w:r>
        <w:t>is</w:t>
      </w:r>
      <w:r>
        <w:rPr>
          <w:spacing w:val="40"/>
        </w:rPr>
        <w:t xml:space="preserve"> </w:t>
      </w:r>
      <w:r>
        <w:t>his</w:t>
      </w:r>
      <w:r>
        <w:rPr>
          <w:spacing w:val="40"/>
        </w:rPr>
        <w:t xml:space="preserve"> </w:t>
      </w:r>
      <w:r>
        <w:t>name</w:t>
      </w:r>
      <w:r>
        <w:rPr>
          <w:spacing w:val="40"/>
        </w:rPr>
        <w:t xml:space="preserve"> </w:t>
      </w:r>
      <w:r>
        <w:t>who</w:t>
      </w:r>
      <w:r>
        <w:rPr>
          <w:spacing w:val="40"/>
        </w:rPr>
        <w:t xml:space="preserve"> </w:t>
      </w:r>
      <w:r>
        <w:t>dealeth</w:t>
      </w:r>
      <w:r>
        <w:rPr>
          <w:spacing w:val="40"/>
        </w:rPr>
        <w:t xml:space="preserve"> </w:t>
      </w:r>
      <w:r>
        <w:t>in</w:t>
      </w:r>
      <w:r>
        <w:rPr>
          <w:spacing w:val="40"/>
        </w:rPr>
        <w:t xml:space="preserve"> </w:t>
      </w:r>
      <w:r>
        <w:t>proud wrath. Pride may bee well indicted for the great common Barrettor in all Towns,</w:t>
      </w:r>
      <w:r>
        <w:rPr>
          <w:spacing w:val="40"/>
        </w:rPr>
        <w:t xml:space="preserve"> </w:t>
      </w:r>
      <w:r>
        <w:t>and</w:t>
      </w:r>
      <w:r>
        <w:rPr>
          <w:spacing w:val="40"/>
        </w:rPr>
        <w:t xml:space="preserve"> </w:t>
      </w:r>
      <w:r>
        <w:t>Cities,</w:t>
      </w:r>
      <w:r>
        <w:rPr>
          <w:spacing w:val="40"/>
        </w:rPr>
        <w:t xml:space="preserve"> </w:t>
      </w:r>
      <w:r>
        <w:t>and</w:t>
      </w:r>
      <w:r>
        <w:rPr>
          <w:spacing w:val="40"/>
        </w:rPr>
        <w:t xml:space="preserve"> </w:t>
      </w:r>
      <w:r>
        <w:t>Kingdoms,</w:t>
      </w:r>
      <w:r>
        <w:rPr>
          <w:spacing w:val="40"/>
        </w:rPr>
        <w:t xml:space="preserve"> </w:t>
      </w:r>
      <w:r>
        <w:t>it</w:t>
      </w:r>
      <w:r>
        <w:rPr>
          <w:spacing w:val="40"/>
        </w:rPr>
        <w:t xml:space="preserve"> </w:t>
      </w:r>
      <w:r>
        <w:t>makes</w:t>
      </w:r>
      <w:r>
        <w:rPr>
          <w:spacing w:val="40"/>
        </w:rPr>
        <w:t xml:space="preserve"> </w:t>
      </w:r>
      <w:r>
        <w:t>woeful</w:t>
      </w:r>
      <w:r>
        <w:rPr>
          <w:spacing w:val="40"/>
        </w:rPr>
        <w:t xml:space="preserve"> </w:t>
      </w:r>
      <w:r>
        <w:t>troubles</w:t>
      </w:r>
      <w:r>
        <w:rPr>
          <w:spacing w:val="40"/>
        </w:rPr>
        <w:t xml:space="preserve"> </w:t>
      </w:r>
      <w:r>
        <w:t>wheresoever it</w:t>
      </w:r>
      <w:r>
        <w:rPr>
          <w:spacing w:val="40"/>
        </w:rPr>
        <w:t xml:space="preserve"> </w:t>
      </w:r>
      <w:r>
        <w:t>comes.</w:t>
      </w:r>
      <w:r>
        <w:rPr>
          <w:spacing w:val="40"/>
        </w:rPr>
        <w:t xml:space="preserve"> </w:t>
      </w:r>
      <w:r>
        <w:t>Mathematicians</w:t>
      </w:r>
      <w:r>
        <w:rPr>
          <w:spacing w:val="40"/>
        </w:rPr>
        <w:t xml:space="preserve"> </w:t>
      </w:r>
      <w:r>
        <w:t>make</w:t>
      </w:r>
      <w:r>
        <w:rPr>
          <w:spacing w:val="40"/>
        </w:rPr>
        <w:t xml:space="preserve"> </w:t>
      </w:r>
      <w:r>
        <w:t>this</w:t>
      </w:r>
      <w:r>
        <w:rPr>
          <w:spacing w:val="40"/>
        </w:rPr>
        <w:t xml:space="preserve"> </w:t>
      </w:r>
      <w:r>
        <w:t>a</w:t>
      </w:r>
      <w:r>
        <w:rPr>
          <w:spacing w:val="40"/>
        </w:rPr>
        <w:t xml:space="preserve"> </w:t>
      </w:r>
      <w:r>
        <w:t>rule</w:t>
      </w:r>
      <w:r>
        <w:rPr>
          <w:spacing w:val="40"/>
        </w:rPr>
        <w:t xml:space="preserve"> </w:t>
      </w:r>
      <w:r>
        <w:t>to</w:t>
      </w:r>
      <w:r>
        <w:rPr>
          <w:spacing w:val="40"/>
        </w:rPr>
        <w:t xml:space="preserve"> </w:t>
      </w:r>
      <w:r>
        <w:t>know</w:t>
      </w:r>
      <w:r>
        <w:rPr>
          <w:spacing w:val="40"/>
        </w:rPr>
        <w:t xml:space="preserve"> </w:t>
      </w:r>
      <w:r>
        <w:t>when</w:t>
      </w:r>
      <w:r>
        <w:rPr>
          <w:spacing w:val="40"/>
        </w:rPr>
        <w:t xml:space="preserve"> </w:t>
      </w:r>
      <w:r>
        <w:t>a</w:t>
      </w:r>
      <w:r>
        <w:rPr>
          <w:spacing w:val="40"/>
        </w:rPr>
        <w:t xml:space="preserve"> </w:t>
      </w:r>
      <w:r>
        <w:t>thing</w:t>
      </w:r>
      <w:r>
        <w:rPr>
          <w:spacing w:val="40"/>
        </w:rPr>
        <w:t xml:space="preserve"> </w:t>
      </w:r>
      <w:r>
        <w:t>is exactly</w:t>
      </w:r>
      <w:r>
        <w:rPr>
          <w:spacing w:val="40"/>
        </w:rPr>
        <w:t xml:space="preserve"> </w:t>
      </w:r>
      <w:r>
        <w:t>round,</w:t>
      </w:r>
      <w:r>
        <w:rPr>
          <w:spacing w:val="40"/>
        </w:rPr>
        <w:t xml:space="preserve"> </w:t>
      </w:r>
      <w:r>
        <w:t>and</w:t>
      </w:r>
      <w:r>
        <w:rPr>
          <w:spacing w:val="40"/>
        </w:rPr>
        <w:t xml:space="preserve"> </w:t>
      </w:r>
      <w:r>
        <w:t>when</w:t>
      </w:r>
      <w:r>
        <w:rPr>
          <w:spacing w:val="40"/>
        </w:rPr>
        <w:t xml:space="preserve"> </w:t>
      </w:r>
      <w:r>
        <w:t>it</w:t>
      </w:r>
      <w:r>
        <w:rPr>
          <w:spacing w:val="40"/>
        </w:rPr>
        <w:t xml:space="preserve"> </w:t>
      </w:r>
      <w:r>
        <w:t>is</w:t>
      </w:r>
      <w:r>
        <w:rPr>
          <w:spacing w:val="40"/>
        </w:rPr>
        <w:t xml:space="preserve"> </w:t>
      </w:r>
      <w:r>
        <w:t>exactly</w:t>
      </w:r>
      <w:r>
        <w:rPr>
          <w:spacing w:val="40"/>
        </w:rPr>
        <w:t xml:space="preserve"> </w:t>
      </w:r>
      <w:r>
        <w:t>plain;</w:t>
      </w:r>
      <w:r>
        <w:rPr>
          <w:spacing w:val="40"/>
        </w:rPr>
        <w:t xml:space="preserve"> </w:t>
      </w:r>
      <w:r>
        <w:t>Round</w:t>
      </w:r>
      <w:r>
        <w:rPr>
          <w:spacing w:val="40"/>
        </w:rPr>
        <w:t xml:space="preserve"> </w:t>
      </w:r>
      <w:r>
        <w:t>things</w:t>
      </w:r>
      <w:r>
        <w:rPr>
          <w:spacing w:val="40"/>
        </w:rPr>
        <w:t xml:space="preserve"> </w:t>
      </w:r>
      <w:r>
        <w:t>will</w:t>
      </w:r>
      <w:r>
        <w:rPr>
          <w:spacing w:val="40"/>
        </w:rPr>
        <w:t xml:space="preserve"> </w:t>
      </w:r>
      <w:r>
        <w:t>not</w:t>
      </w:r>
      <w:r>
        <w:rPr>
          <w:spacing w:val="40"/>
        </w:rPr>
        <w:t xml:space="preserve"> </w:t>
      </w:r>
      <w:r>
        <w:t>touch but</w:t>
      </w:r>
      <w:r>
        <w:rPr>
          <w:spacing w:val="40"/>
        </w:rPr>
        <w:t xml:space="preserve"> </w:t>
      </w:r>
      <w:r>
        <w:t>in</w:t>
      </w:r>
      <w:r>
        <w:rPr>
          <w:spacing w:val="40"/>
        </w:rPr>
        <w:t xml:space="preserve"> </w:t>
      </w:r>
      <w:r>
        <w:t>puncto,</w:t>
      </w:r>
      <w:r>
        <w:rPr>
          <w:spacing w:val="40"/>
        </w:rPr>
        <w:t xml:space="preserve"> </w:t>
      </w:r>
      <w:r>
        <w:t>if</w:t>
      </w:r>
      <w:r>
        <w:rPr>
          <w:spacing w:val="40"/>
        </w:rPr>
        <w:t xml:space="preserve"> </w:t>
      </w:r>
      <w:r>
        <w:t>you</w:t>
      </w:r>
      <w:r>
        <w:rPr>
          <w:spacing w:val="40"/>
        </w:rPr>
        <w:t xml:space="preserve"> </w:t>
      </w:r>
      <w:r>
        <w:t>lay</w:t>
      </w:r>
      <w:r>
        <w:rPr>
          <w:spacing w:val="40"/>
        </w:rPr>
        <w:t xml:space="preserve"> </w:t>
      </w:r>
      <w:r>
        <w:t>plain</w:t>
      </w:r>
      <w:r>
        <w:rPr>
          <w:spacing w:val="40"/>
        </w:rPr>
        <w:t xml:space="preserve"> </w:t>
      </w:r>
      <w:r>
        <w:t>things</w:t>
      </w:r>
      <w:r>
        <w:rPr>
          <w:spacing w:val="40"/>
        </w:rPr>
        <w:t xml:space="preserve"> </w:t>
      </w:r>
      <w:r>
        <w:t>together,</w:t>
      </w:r>
      <w:r>
        <w:rPr>
          <w:spacing w:val="40"/>
        </w:rPr>
        <w:t xml:space="preserve"> </w:t>
      </w:r>
      <w:r>
        <w:t>they</w:t>
      </w:r>
      <w:r>
        <w:rPr>
          <w:spacing w:val="40"/>
        </w:rPr>
        <w:t xml:space="preserve"> </w:t>
      </w:r>
      <w:r>
        <w:t>will</w:t>
      </w:r>
      <w:r>
        <w:rPr>
          <w:spacing w:val="40"/>
        </w:rPr>
        <w:t xml:space="preserve"> </w:t>
      </w:r>
      <w:r>
        <w:t>touch</w:t>
      </w:r>
      <w:r>
        <w:rPr>
          <w:spacing w:val="40"/>
        </w:rPr>
        <w:t xml:space="preserve"> </w:t>
      </w:r>
      <w:r>
        <w:t>in</w:t>
      </w:r>
      <w:r>
        <w:rPr>
          <w:spacing w:val="40"/>
        </w:rPr>
        <w:t xml:space="preserve"> </w:t>
      </w:r>
      <w:r>
        <w:t>every part of them.</w:t>
      </w:r>
    </w:p>
    <w:p w14:paraId="2D585ECE">
      <w:pPr>
        <w:pStyle w:val="5"/>
        <w:spacing w:before="272" w:line="261" w:lineRule="auto"/>
        <w:ind w:right="118"/>
      </w:pPr>
      <w:r>
        <w:t>Proud hearts will join only in some things that concern themselves, but plain</w:t>
      </w:r>
      <w:r>
        <w:rPr>
          <w:spacing w:val="40"/>
        </w:rPr>
        <w:t xml:space="preserve"> </w:t>
      </w:r>
      <w:r>
        <w:t>hearts</w:t>
      </w:r>
      <w:r>
        <w:rPr>
          <w:spacing w:val="40"/>
        </w:rPr>
        <w:t xml:space="preserve"> </w:t>
      </w:r>
      <w:r>
        <w:t>will</w:t>
      </w:r>
      <w:r>
        <w:rPr>
          <w:spacing w:val="40"/>
        </w:rPr>
        <w:t xml:space="preserve"> </w:t>
      </w:r>
      <w:r>
        <w:t>join</w:t>
      </w:r>
      <w:r>
        <w:rPr>
          <w:spacing w:val="40"/>
        </w:rPr>
        <w:t xml:space="preserve"> </w:t>
      </w:r>
      <w:r>
        <w:t>in</w:t>
      </w:r>
      <w:r>
        <w:rPr>
          <w:spacing w:val="40"/>
        </w:rPr>
        <w:t xml:space="preserve"> </w:t>
      </w:r>
      <w:r>
        <w:t>every</w:t>
      </w:r>
      <w:r>
        <w:rPr>
          <w:spacing w:val="40"/>
        </w:rPr>
        <w:t xml:space="preserve"> </w:t>
      </w:r>
      <w:r>
        <w:t>thing</w:t>
      </w:r>
      <w:r>
        <w:rPr>
          <w:spacing w:val="40"/>
        </w:rPr>
        <w:t xml:space="preserve"> </w:t>
      </w:r>
      <w:r>
        <w:t>wherein</w:t>
      </w:r>
      <w:r>
        <w:rPr>
          <w:spacing w:val="40"/>
        </w:rPr>
        <w:t xml:space="preserve"> </w:t>
      </w:r>
      <w:r>
        <w:t>God</w:t>
      </w:r>
      <w:r>
        <w:rPr>
          <w:spacing w:val="40"/>
        </w:rPr>
        <w:t xml:space="preserve"> </w:t>
      </w:r>
      <w:r>
        <w:t>may</w:t>
      </w:r>
      <w:r>
        <w:rPr>
          <w:spacing w:val="40"/>
        </w:rPr>
        <w:t xml:space="preserve"> </w:t>
      </w:r>
      <w:r>
        <w:t>have</w:t>
      </w:r>
      <w:r>
        <w:rPr>
          <w:spacing w:val="40"/>
        </w:rPr>
        <w:t xml:space="preserve"> </w:t>
      </w:r>
      <w:r>
        <w:t>glory,</w:t>
      </w:r>
      <w:r>
        <w:rPr>
          <w:spacing w:val="40"/>
        </w:rPr>
        <w:t xml:space="preserve"> </w:t>
      </w:r>
      <w:r>
        <w:t>and their Brethren good.</w:t>
      </w:r>
    </w:p>
    <w:p w14:paraId="17C5B09F">
      <w:pPr>
        <w:pStyle w:val="5"/>
        <w:spacing w:before="284" w:line="261" w:lineRule="auto"/>
        <w:ind w:right="118"/>
      </w:pPr>
      <w:r>
        <w:t>Gouty swollen legs keep at distance one from another; Bladders that are blown</w:t>
      </w:r>
      <w:r>
        <w:rPr>
          <w:spacing w:val="40"/>
        </w:rPr>
        <w:t xml:space="preserve"> </w:t>
      </w:r>
      <w:r>
        <w:t>up</w:t>
      </w:r>
      <w:r>
        <w:rPr>
          <w:spacing w:val="40"/>
        </w:rPr>
        <w:t xml:space="preserve"> </w:t>
      </w:r>
      <w:r>
        <w:t>with</w:t>
      </w:r>
      <w:r>
        <w:rPr>
          <w:spacing w:val="40"/>
        </w:rPr>
        <w:t xml:space="preserve"> </w:t>
      </w:r>
      <w:r>
        <w:t>wind,</w:t>
      </w:r>
      <w:r>
        <w:rPr>
          <w:spacing w:val="40"/>
        </w:rPr>
        <w:t xml:space="preserve"> </w:t>
      </w:r>
      <w:r>
        <w:t>spurt</w:t>
      </w:r>
      <w:r>
        <w:rPr>
          <w:spacing w:val="40"/>
        </w:rPr>
        <w:t xml:space="preserve"> </w:t>
      </w:r>
      <w:r>
        <w:t>one</w:t>
      </w:r>
      <w:r>
        <w:rPr>
          <w:spacing w:val="40"/>
        </w:rPr>
        <w:t xml:space="preserve"> </w:t>
      </w:r>
      <w:r>
        <w:t>from</w:t>
      </w:r>
      <w:r>
        <w:rPr>
          <w:spacing w:val="40"/>
        </w:rPr>
        <w:t xml:space="preserve"> </w:t>
      </w:r>
      <w:r>
        <w:t>another,</w:t>
      </w:r>
      <w:r>
        <w:rPr>
          <w:spacing w:val="40"/>
        </w:rPr>
        <w:t xml:space="preserve"> </w:t>
      </w:r>
      <w:r>
        <w:t>they</w:t>
      </w:r>
      <w:r>
        <w:rPr>
          <w:spacing w:val="40"/>
        </w:rPr>
        <w:t xml:space="preserve"> </w:t>
      </w:r>
      <w:r>
        <w:t>will</w:t>
      </w:r>
      <w:r>
        <w:rPr>
          <w:spacing w:val="40"/>
        </w:rPr>
        <w:t xml:space="preserve"> </w:t>
      </w:r>
      <w:r>
        <w:t>not</w:t>
      </w:r>
      <w:r>
        <w:rPr>
          <w:spacing w:val="40"/>
        </w:rPr>
        <w:t xml:space="preserve"> </w:t>
      </w:r>
      <w:r>
        <w:t>close,</w:t>
      </w:r>
      <w:r>
        <w:rPr>
          <w:spacing w:val="40"/>
        </w:rPr>
        <w:t xml:space="preserve"> </w:t>
      </w:r>
      <w:r>
        <w:t>but</w:t>
      </w:r>
      <w:r>
        <w:rPr>
          <w:spacing w:val="40"/>
        </w:rPr>
        <w:t xml:space="preserve"> </w:t>
      </w:r>
      <w:r>
        <w:t>if you</w:t>
      </w:r>
      <w:r>
        <w:rPr>
          <w:spacing w:val="40"/>
        </w:rPr>
        <w:t xml:space="preserve"> </w:t>
      </w:r>
      <w:r>
        <w:t>prick</w:t>
      </w:r>
      <w:r>
        <w:rPr>
          <w:spacing w:val="40"/>
        </w:rPr>
        <w:t xml:space="preserve"> </w:t>
      </w:r>
      <w:r>
        <w:t>them,</w:t>
      </w:r>
      <w:r>
        <w:rPr>
          <w:spacing w:val="40"/>
        </w:rPr>
        <w:t xml:space="preserve"> </w:t>
      </w:r>
      <w:r>
        <w:t>and</w:t>
      </w:r>
      <w:r>
        <w:rPr>
          <w:spacing w:val="40"/>
        </w:rPr>
        <w:t xml:space="preserve"> </w:t>
      </w:r>
      <w:r>
        <w:t>so</w:t>
      </w:r>
      <w:r>
        <w:rPr>
          <w:spacing w:val="40"/>
        </w:rPr>
        <w:t xml:space="preserve"> </w:t>
      </w:r>
      <w:r>
        <w:t>let</w:t>
      </w:r>
      <w:r>
        <w:rPr>
          <w:spacing w:val="40"/>
        </w:rPr>
        <w:t xml:space="preserve"> </w:t>
      </w:r>
      <w:r>
        <w:t>out</w:t>
      </w:r>
      <w:r>
        <w:rPr>
          <w:spacing w:val="40"/>
        </w:rPr>
        <w:t xml:space="preserve"> </w:t>
      </w:r>
      <w:r>
        <w:t>the</w:t>
      </w:r>
      <w:r>
        <w:rPr>
          <w:spacing w:val="40"/>
        </w:rPr>
        <w:t xml:space="preserve"> </w:t>
      </w:r>
      <w:r>
        <w:t>wind,</w:t>
      </w:r>
      <w:r>
        <w:rPr>
          <w:spacing w:val="40"/>
        </w:rPr>
        <w:t xml:space="preserve"> </w:t>
      </w:r>
      <w:r>
        <w:t>you</w:t>
      </w:r>
      <w:r>
        <w:rPr>
          <w:spacing w:val="40"/>
        </w:rPr>
        <w:t xml:space="preserve"> </w:t>
      </w:r>
      <w:r>
        <w:t>may</w:t>
      </w:r>
      <w:r>
        <w:rPr>
          <w:spacing w:val="40"/>
        </w:rPr>
        <w:t xml:space="preserve"> </w:t>
      </w:r>
      <w:r>
        <w:t>pack</w:t>
      </w:r>
      <w:r>
        <w:rPr>
          <w:spacing w:val="40"/>
        </w:rPr>
        <w:t xml:space="preserve"> </w:t>
      </w:r>
      <w:r>
        <w:t>a</w:t>
      </w:r>
      <w:r>
        <w:rPr>
          <w:spacing w:val="40"/>
        </w:rPr>
        <w:t xml:space="preserve"> </w:t>
      </w:r>
      <w:r>
        <w:t>thousand</w:t>
      </w:r>
      <w:r>
        <w:rPr>
          <w:spacing w:val="40"/>
        </w:rPr>
        <w:t xml:space="preserve"> </w:t>
      </w:r>
      <w:r>
        <w:t>in</w:t>
      </w:r>
      <w:r>
        <w:rPr>
          <w:spacing w:val="40"/>
        </w:rPr>
        <w:t xml:space="preserve"> </w:t>
      </w:r>
      <w:r>
        <w:t>a little</w:t>
      </w:r>
      <w:r>
        <w:rPr>
          <w:spacing w:val="40"/>
        </w:rPr>
        <w:t xml:space="preserve"> </w:t>
      </w:r>
      <w:r>
        <w:t>room.</w:t>
      </w:r>
      <w:r>
        <w:rPr>
          <w:spacing w:val="40"/>
        </w:rPr>
        <w:t xml:space="preserve"> </w:t>
      </w:r>
      <w:r>
        <w:t>We</w:t>
      </w:r>
      <w:r>
        <w:rPr>
          <w:spacing w:val="40"/>
        </w:rPr>
        <w:t xml:space="preserve"> </w:t>
      </w:r>
      <w:r>
        <w:t>find</w:t>
      </w:r>
      <w:r>
        <w:rPr>
          <w:spacing w:val="40"/>
        </w:rPr>
        <w:t xml:space="preserve"> </w:t>
      </w:r>
      <w:r>
        <w:t>this</w:t>
      </w:r>
      <w:r>
        <w:rPr>
          <w:spacing w:val="40"/>
        </w:rPr>
        <w:t xml:space="preserve"> </w:t>
      </w:r>
      <w:r>
        <w:t>by</w:t>
      </w:r>
      <w:r>
        <w:rPr>
          <w:spacing w:val="40"/>
        </w:rPr>
        <w:t xml:space="preserve"> </w:t>
      </w:r>
      <w:r>
        <w:t>experience,</w:t>
      </w:r>
      <w:r>
        <w:rPr>
          <w:spacing w:val="40"/>
        </w:rPr>
        <w:t xml:space="preserve"> </w:t>
      </w:r>
      <w:r>
        <w:t>when</w:t>
      </w:r>
      <w:r>
        <w:rPr>
          <w:spacing w:val="40"/>
        </w:rPr>
        <w:t xml:space="preserve"> </w:t>
      </w:r>
      <w:r>
        <w:t>God</w:t>
      </w:r>
      <w:r>
        <w:rPr>
          <w:spacing w:val="40"/>
        </w:rPr>
        <w:t xml:space="preserve"> </w:t>
      </w:r>
      <w:r>
        <w:t>gives</w:t>
      </w:r>
      <w:r>
        <w:rPr>
          <w:spacing w:val="40"/>
        </w:rPr>
        <w:t xml:space="preserve"> </w:t>
      </w:r>
      <w:r>
        <w:t>us</w:t>
      </w:r>
      <w:r>
        <w:rPr>
          <w:spacing w:val="40"/>
        </w:rPr>
        <w:t xml:space="preserve"> </w:t>
      </w:r>
      <w:r>
        <w:t>most</w:t>
      </w:r>
      <w:r>
        <w:rPr>
          <w:spacing w:val="40"/>
        </w:rPr>
        <w:t xml:space="preserve"> </w:t>
      </w:r>
      <w:r>
        <w:t>success in our Armies, then are we most divided, then every man begins to look high, and to be sharking for himself; and when the Lord discountenances our Armies, and brings us low, then we think and speak of ways of Accommodation, then we bewail our divisions with some brokenness of spirit:</w:t>
      </w:r>
      <w:r>
        <w:rPr>
          <w:spacing w:val="42"/>
        </w:rPr>
        <w:t xml:space="preserve"> </w:t>
      </w:r>
      <w:r>
        <w:t>As</w:t>
      </w:r>
      <w:r>
        <w:rPr>
          <w:spacing w:val="42"/>
        </w:rPr>
        <w:t xml:space="preserve"> </w:t>
      </w:r>
      <w:r>
        <w:t>it</w:t>
      </w:r>
      <w:r>
        <w:rPr>
          <w:spacing w:val="43"/>
        </w:rPr>
        <w:t xml:space="preserve"> </w:t>
      </w:r>
      <w:r>
        <w:t>is</w:t>
      </w:r>
      <w:r>
        <w:rPr>
          <w:spacing w:val="42"/>
        </w:rPr>
        <w:t xml:space="preserve"> </w:t>
      </w:r>
      <w:r>
        <w:t>with</w:t>
      </w:r>
      <w:r>
        <w:rPr>
          <w:spacing w:val="42"/>
        </w:rPr>
        <w:t xml:space="preserve"> </w:t>
      </w:r>
      <w:r>
        <w:t>Soldiers</w:t>
      </w:r>
      <w:r>
        <w:rPr>
          <w:spacing w:val="43"/>
        </w:rPr>
        <w:t xml:space="preserve"> </w:t>
      </w:r>
      <w:r>
        <w:t>when</w:t>
      </w:r>
      <w:r>
        <w:rPr>
          <w:spacing w:val="42"/>
        </w:rPr>
        <w:t xml:space="preserve"> </w:t>
      </w:r>
      <w:r>
        <w:t>they</w:t>
      </w:r>
      <w:r>
        <w:rPr>
          <w:spacing w:val="43"/>
        </w:rPr>
        <w:t xml:space="preserve"> </w:t>
      </w:r>
      <w:r>
        <w:t>are</w:t>
      </w:r>
      <w:r>
        <w:rPr>
          <w:spacing w:val="42"/>
        </w:rPr>
        <w:t xml:space="preserve"> </w:t>
      </w:r>
      <w:r>
        <w:t>fighting</w:t>
      </w:r>
      <w:r>
        <w:rPr>
          <w:spacing w:val="42"/>
        </w:rPr>
        <w:t xml:space="preserve"> </w:t>
      </w:r>
      <w:r>
        <w:t>against</w:t>
      </w:r>
      <w:r>
        <w:rPr>
          <w:spacing w:val="43"/>
        </w:rPr>
        <w:t xml:space="preserve"> </w:t>
      </w:r>
      <w:r>
        <w:t>the</w:t>
      </w:r>
      <w:r>
        <w:rPr>
          <w:spacing w:val="42"/>
        </w:rPr>
        <w:t xml:space="preserve"> </w:t>
      </w:r>
      <w:r>
        <w:rPr>
          <w:spacing w:val="-2"/>
        </w:rPr>
        <w:t>common</w:t>
      </w:r>
    </w:p>
    <w:p w14:paraId="306DBF2B">
      <w:pPr>
        <w:spacing w:after="0" w:line="261" w:lineRule="auto"/>
        <w:sectPr>
          <w:pgSz w:w="12240" w:h="15840"/>
          <w:pgMar w:top="1820" w:right="1320" w:bottom="280" w:left="1340" w:header="720" w:footer="720" w:gutter="0"/>
          <w:cols w:space="720" w:num="1"/>
        </w:sectPr>
      </w:pPr>
    </w:p>
    <w:p w14:paraId="6A212E31">
      <w:pPr>
        <w:pStyle w:val="5"/>
        <w:spacing w:line="261" w:lineRule="auto"/>
        <w:ind w:right="121"/>
      </w:pPr>
      <w:r>
        <w:t xml:space="preserve">adversary, then they can agree well enough, but when they come to divide the spoil, or be put into their Garrisons, then they fall out: When we lye under the danger of the same common calamity, then we can agree, but when we come to share for ourselves, then our spirits swell one against </w:t>
      </w:r>
      <w:r>
        <w:rPr>
          <w:spacing w:val="-2"/>
        </w:rPr>
        <w:t>another.</w:t>
      </w:r>
    </w:p>
    <w:p w14:paraId="2F8B52F1">
      <w:pPr>
        <w:pStyle w:val="5"/>
        <w:spacing w:before="282" w:line="261" w:lineRule="auto"/>
        <w:ind w:right="119"/>
      </w:pPr>
      <w:r>
        <w:t>We read in Scripture of the Manna that God gave his people, such was the nature of it, that the heat of the Sun melted it. You will say, How could it then endure the heat of the oven? for they baked it in the oven; yet so it</w:t>
      </w:r>
      <w:r>
        <w:rPr>
          <w:spacing w:val="40"/>
        </w:rPr>
        <w:t xml:space="preserve"> </w:t>
      </w:r>
      <w:r>
        <w:t>was,</w:t>
      </w:r>
      <w:r>
        <w:rPr>
          <w:spacing w:val="40"/>
        </w:rPr>
        <w:t xml:space="preserve"> </w:t>
      </w:r>
      <w:r>
        <w:t>of</w:t>
      </w:r>
      <w:r>
        <w:rPr>
          <w:spacing w:val="40"/>
        </w:rPr>
        <w:t xml:space="preserve"> </w:t>
      </w:r>
      <w:r>
        <w:t>a</w:t>
      </w:r>
      <w:r>
        <w:rPr>
          <w:spacing w:val="40"/>
        </w:rPr>
        <w:t xml:space="preserve"> </w:t>
      </w:r>
      <w:r>
        <w:t>strange</w:t>
      </w:r>
      <w:r>
        <w:rPr>
          <w:spacing w:val="40"/>
        </w:rPr>
        <w:t xml:space="preserve"> </w:t>
      </w:r>
      <w:r>
        <w:t>kind</w:t>
      </w:r>
      <w:r>
        <w:rPr>
          <w:spacing w:val="40"/>
        </w:rPr>
        <w:t xml:space="preserve"> </w:t>
      </w:r>
      <w:r>
        <w:t>of</w:t>
      </w:r>
      <w:r>
        <w:rPr>
          <w:spacing w:val="40"/>
        </w:rPr>
        <w:t xml:space="preserve"> </w:t>
      </w:r>
      <w:r>
        <w:t>nature,</w:t>
      </w:r>
      <w:r>
        <w:rPr>
          <w:spacing w:val="40"/>
        </w:rPr>
        <w:t xml:space="preserve"> </w:t>
      </w:r>
      <w:r>
        <w:t>that</w:t>
      </w:r>
      <w:r>
        <w:rPr>
          <w:spacing w:val="40"/>
        </w:rPr>
        <w:t xml:space="preserve"> </w:t>
      </w:r>
      <w:r>
        <w:t>it</w:t>
      </w:r>
      <w:r>
        <w:rPr>
          <w:spacing w:val="40"/>
        </w:rPr>
        <w:t xml:space="preserve"> </w:t>
      </w:r>
      <w:r>
        <w:t>could</w:t>
      </w:r>
      <w:r>
        <w:rPr>
          <w:spacing w:val="40"/>
        </w:rPr>
        <w:t xml:space="preserve"> </w:t>
      </w:r>
      <w:r>
        <w:t>bear</w:t>
      </w:r>
      <w:r>
        <w:rPr>
          <w:spacing w:val="40"/>
        </w:rPr>
        <w:t xml:space="preserve"> </w:t>
      </w:r>
      <w:r>
        <w:t>the</w:t>
      </w:r>
      <w:r>
        <w:rPr>
          <w:spacing w:val="40"/>
        </w:rPr>
        <w:t xml:space="preserve"> </w:t>
      </w:r>
      <w:r>
        <w:t>heat</w:t>
      </w:r>
      <w:r>
        <w:rPr>
          <w:spacing w:val="40"/>
        </w:rPr>
        <w:t xml:space="preserve"> </w:t>
      </w:r>
      <w:r>
        <w:t>of</w:t>
      </w:r>
      <w:r>
        <w:rPr>
          <w:spacing w:val="40"/>
        </w:rPr>
        <w:t xml:space="preserve"> </w:t>
      </w:r>
      <w:r>
        <w:t>the</w:t>
      </w:r>
      <w:r>
        <w:rPr>
          <w:spacing w:val="40"/>
        </w:rPr>
        <w:t xml:space="preserve"> </w:t>
      </w:r>
      <w:r>
        <w:t>oven, and</w:t>
      </w:r>
      <w:r>
        <w:rPr>
          <w:spacing w:val="40"/>
        </w:rPr>
        <w:t xml:space="preserve"> </w:t>
      </w:r>
      <w:r>
        <w:t>not</w:t>
      </w:r>
      <w:r>
        <w:rPr>
          <w:spacing w:val="40"/>
        </w:rPr>
        <w:t xml:space="preserve"> </w:t>
      </w:r>
      <w:r>
        <w:t>the</w:t>
      </w:r>
      <w:r>
        <w:rPr>
          <w:spacing w:val="40"/>
        </w:rPr>
        <w:t xml:space="preserve"> </w:t>
      </w:r>
      <w:r>
        <w:t>heat</w:t>
      </w:r>
      <w:r>
        <w:rPr>
          <w:spacing w:val="40"/>
        </w:rPr>
        <w:t xml:space="preserve"> </w:t>
      </w:r>
      <w:r>
        <w:t>of</w:t>
      </w:r>
      <w:r>
        <w:rPr>
          <w:spacing w:val="40"/>
        </w:rPr>
        <w:t xml:space="preserve"> </w:t>
      </w:r>
      <w:r>
        <w:t>the</w:t>
      </w:r>
      <w:r>
        <w:rPr>
          <w:spacing w:val="40"/>
        </w:rPr>
        <w:t xml:space="preserve"> </w:t>
      </w:r>
      <w:r>
        <w:t>sun.</w:t>
      </w:r>
      <w:r>
        <w:rPr>
          <w:spacing w:val="40"/>
        </w:rPr>
        <w:t xml:space="preserve"> </w:t>
      </w:r>
      <w:r>
        <w:t>Even</w:t>
      </w:r>
      <w:r>
        <w:rPr>
          <w:spacing w:val="40"/>
        </w:rPr>
        <w:t xml:space="preserve"> </w:t>
      </w:r>
      <w:r>
        <w:t>of</w:t>
      </w:r>
      <w:r>
        <w:rPr>
          <w:spacing w:val="40"/>
        </w:rPr>
        <w:t xml:space="preserve"> </w:t>
      </w:r>
      <w:r>
        <w:t>such</w:t>
      </w:r>
      <w:r>
        <w:rPr>
          <w:spacing w:val="40"/>
        </w:rPr>
        <w:t xml:space="preserve"> </w:t>
      </w:r>
      <w:r>
        <w:t>a</w:t>
      </w:r>
      <w:r>
        <w:rPr>
          <w:spacing w:val="40"/>
        </w:rPr>
        <w:t xml:space="preserve"> </w:t>
      </w:r>
      <w:r>
        <w:t>temper</w:t>
      </w:r>
      <w:r>
        <w:rPr>
          <w:spacing w:val="40"/>
        </w:rPr>
        <w:t xml:space="preserve"> </w:t>
      </w:r>
      <w:r>
        <w:t>are</w:t>
      </w:r>
      <w:r>
        <w:rPr>
          <w:spacing w:val="40"/>
        </w:rPr>
        <w:t xml:space="preserve"> </w:t>
      </w:r>
      <w:r>
        <w:t>our</w:t>
      </w:r>
      <w:r>
        <w:rPr>
          <w:spacing w:val="40"/>
        </w:rPr>
        <w:t xml:space="preserve"> </w:t>
      </w:r>
      <w:r>
        <w:t>hearts;</w:t>
      </w:r>
      <w:r>
        <w:rPr>
          <w:spacing w:val="40"/>
        </w:rPr>
        <w:t xml:space="preserve"> </w:t>
      </w:r>
      <w:r>
        <w:t>The heat of the sun of prosperity dissolves us, causes us to run one from another,</w:t>
      </w:r>
      <w:r>
        <w:rPr>
          <w:spacing w:val="40"/>
        </w:rPr>
        <w:t xml:space="preserve"> </w:t>
      </w:r>
      <w:r>
        <w:t>but</w:t>
      </w:r>
      <w:r>
        <w:rPr>
          <w:spacing w:val="40"/>
        </w:rPr>
        <w:t xml:space="preserve"> </w:t>
      </w:r>
      <w:r>
        <w:t>the</w:t>
      </w:r>
      <w:r>
        <w:rPr>
          <w:spacing w:val="40"/>
        </w:rPr>
        <w:t xml:space="preserve"> </w:t>
      </w:r>
      <w:r>
        <w:t>heat</w:t>
      </w:r>
      <w:r>
        <w:rPr>
          <w:spacing w:val="40"/>
        </w:rPr>
        <w:t xml:space="preserve"> </w:t>
      </w:r>
      <w:r>
        <w:t>of</w:t>
      </w:r>
      <w:r>
        <w:rPr>
          <w:spacing w:val="40"/>
        </w:rPr>
        <w:t xml:space="preserve"> </w:t>
      </w:r>
      <w:r>
        <w:t>the</w:t>
      </w:r>
      <w:r>
        <w:rPr>
          <w:spacing w:val="40"/>
        </w:rPr>
        <w:t xml:space="preserve"> </w:t>
      </w:r>
      <w:r>
        <w:t>fire</w:t>
      </w:r>
      <w:r>
        <w:rPr>
          <w:spacing w:val="40"/>
        </w:rPr>
        <w:t xml:space="preserve"> </w:t>
      </w:r>
      <w:r>
        <w:t>of</w:t>
      </w:r>
      <w:r>
        <w:rPr>
          <w:spacing w:val="40"/>
        </w:rPr>
        <w:t xml:space="preserve"> </w:t>
      </w:r>
      <w:r>
        <w:t>affliction</w:t>
      </w:r>
      <w:r>
        <w:rPr>
          <w:spacing w:val="40"/>
        </w:rPr>
        <w:t xml:space="preserve"> </w:t>
      </w:r>
      <w:r>
        <w:t>bakes</w:t>
      </w:r>
      <w:r>
        <w:rPr>
          <w:spacing w:val="40"/>
        </w:rPr>
        <w:t xml:space="preserve"> </w:t>
      </w:r>
      <w:r>
        <w:t>us,</w:t>
      </w:r>
      <w:r>
        <w:rPr>
          <w:spacing w:val="40"/>
        </w:rPr>
        <w:t xml:space="preserve"> </w:t>
      </w:r>
      <w:r>
        <w:t>brings</w:t>
      </w:r>
      <w:r>
        <w:rPr>
          <w:spacing w:val="40"/>
        </w:rPr>
        <w:t xml:space="preserve"> </w:t>
      </w:r>
      <w:r>
        <w:t>us</w:t>
      </w:r>
      <w:r>
        <w:rPr>
          <w:spacing w:val="40"/>
        </w:rPr>
        <w:t xml:space="preserve"> </w:t>
      </w:r>
      <w:r>
        <w:t>and settles us together; it makes us to be one, it takes away our rawness, it consumes</w:t>
      </w:r>
      <w:r>
        <w:rPr>
          <w:spacing w:val="25"/>
        </w:rPr>
        <w:t xml:space="preserve"> </w:t>
      </w:r>
      <w:r>
        <w:t>many</w:t>
      </w:r>
      <w:r>
        <w:rPr>
          <w:spacing w:val="25"/>
        </w:rPr>
        <w:t xml:space="preserve"> </w:t>
      </w:r>
      <w:r>
        <w:t>of</w:t>
      </w:r>
      <w:r>
        <w:rPr>
          <w:spacing w:val="25"/>
        </w:rPr>
        <w:t xml:space="preserve"> </w:t>
      </w:r>
      <w:r>
        <w:t>our</w:t>
      </w:r>
      <w:r>
        <w:rPr>
          <w:spacing w:val="25"/>
        </w:rPr>
        <w:t xml:space="preserve"> </w:t>
      </w:r>
      <w:r>
        <w:t>ill</w:t>
      </w:r>
      <w:r>
        <w:rPr>
          <w:spacing w:val="25"/>
        </w:rPr>
        <w:t xml:space="preserve"> </w:t>
      </w:r>
      <w:r>
        <w:t>humours,</w:t>
      </w:r>
      <w:r>
        <w:rPr>
          <w:spacing w:val="25"/>
        </w:rPr>
        <w:t xml:space="preserve"> </w:t>
      </w:r>
      <w:r>
        <w:t>and</w:t>
      </w:r>
      <w:r>
        <w:rPr>
          <w:spacing w:val="25"/>
        </w:rPr>
        <w:t xml:space="preserve"> </w:t>
      </w:r>
      <w:r>
        <w:t>so</w:t>
      </w:r>
      <w:r>
        <w:rPr>
          <w:spacing w:val="25"/>
        </w:rPr>
        <w:t xml:space="preserve"> </w:t>
      </w:r>
      <w:r>
        <w:t>composes</w:t>
      </w:r>
      <w:r>
        <w:rPr>
          <w:spacing w:val="25"/>
        </w:rPr>
        <w:t xml:space="preserve"> </w:t>
      </w:r>
      <w:r>
        <w:t>our</w:t>
      </w:r>
      <w:r>
        <w:rPr>
          <w:spacing w:val="25"/>
        </w:rPr>
        <w:t xml:space="preserve"> </w:t>
      </w:r>
      <w:r>
        <w:t>spirits</w:t>
      </w:r>
      <w:r>
        <w:rPr>
          <w:spacing w:val="25"/>
        </w:rPr>
        <w:t xml:space="preserve"> </w:t>
      </w:r>
      <w:r>
        <w:t>into</w:t>
      </w:r>
      <w:r>
        <w:rPr>
          <w:spacing w:val="25"/>
        </w:rPr>
        <w:t xml:space="preserve"> </w:t>
      </w:r>
      <w:r>
        <w:t>one.</w:t>
      </w:r>
    </w:p>
    <w:p w14:paraId="0256BE2B">
      <w:pPr>
        <w:pStyle w:val="5"/>
        <w:spacing w:before="277" w:line="261" w:lineRule="auto"/>
        <w:ind w:right="118"/>
      </w:pPr>
      <w:r>
        <w:t>The stupidness of our hearts is such, as we do not make our brethren's</w:t>
      </w:r>
      <w:r>
        <w:rPr>
          <w:spacing w:val="80"/>
        </w:rPr>
        <w:t xml:space="preserve"> </w:t>
      </w:r>
      <w:r>
        <w:t>case, who suffer the rage of these wars, our own; But we for the present having some more liberty then formerly, we are lifted up, and in the pride</w:t>
      </w:r>
      <w:r>
        <w:rPr>
          <w:spacing w:val="40"/>
        </w:rPr>
        <w:t xml:space="preserve"> </w:t>
      </w:r>
      <w:r>
        <w:t>of our hearts push at our brethren, and smite our fellow servants: If the dogs be at a little distance from us, though we even hear the cries of our brethren who are worried by them, yet we foolishly bless ourselves in our present ease, enjoyments, and hopes, as if our flesh must be spared, our estates, our liberties and enjoyments must be continued, yea raised, whatsoever becomes of others. Oh sinful vain spirits, befooled and hardened with their pride!</w:t>
      </w:r>
    </w:p>
    <w:p w14:paraId="439D3CF5">
      <w:pPr>
        <w:pStyle w:val="5"/>
        <w:spacing w:before="276" w:line="261" w:lineRule="auto"/>
        <w:ind w:right="120"/>
      </w:pPr>
      <w:r>
        <w:t xml:space="preserve">But what are the several workings of pride that make such a stir in the </w:t>
      </w:r>
      <w:r>
        <w:rPr>
          <w:spacing w:val="-2"/>
        </w:rPr>
        <w:t>world?*</w:t>
      </w:r>
    </w:p>
    <w:p w14:paraId="11159C9E">
      <w:pPr>
        <w:pStyle w:val="5"/>
        <w:spacing w:before="286" w:line="261" w:lineRule="auto"/>
        <w:ind w:right="119"/>
      </w:pPr>
      <w:r>
        <w:t>Answ. First, A proud man thinks himself too great to be crossed, Shall I</w:t>
      </w:r>
      <w:r>
        <w:rPr>
          <w:spacing w:val="40"/>
        </w:rPr>
        <w:t xml:space="preserve"> </w:t>
      </w:r>
      <w:r>
        <w:t>bear</w:t>
      </w:r>
      <w:r>
        <w:rPr>
          <w:spacing w:val="37"/>
        </w:rPr>
        <w:t xml:space="preserve"> </w:t>
      </w:r>
      <w:r>
        <w:t>this?</w:t>
      </w:r>
      <w:r>
        <w:rPr>
          <w:spacing w:val="37"/>
        </w:rPr>
        <w:t xml:space="preserve"> </w:t>
      </w:r>
      <w:r>
        <w:t>I</w:t>
      </w:r>
      <w:r>
        <w:rPr>
          <w:spacing w:val="37"/>
        </w:rPr>
        <w:t xml:space="preserve"> </w:t>
      </w:r>
      <w:r>
        <w:t>will</w:t>
      </w:r>
      <w:r>
        <w:rPr>
          <w:spacing w:val="37"/>
        </w:rPr>
        <w:t xml:space="preserve"> </w:t>
      </w:r>
      <w:r>
        <w:t>make</w:t>
      </w:r>
      <w:r>
        <w:rPr>
          <w:spacing w:val="37"/>
        </w:rPr>
        <w:t xml:space="preserve"> </w:t>
      </w:r>
      <w:r>
        <w:t>you</w:t>
      </w:r>
      <w:r>
        <w:rPr>
          <w:spacing w:val="37"/>
        </w:rPr>
        <w:t xml:space="preserve"> </w:t>
      </w:r>
      <w:r>
        <w:t>know</w:t>
      </w:r>
      <w:r>
        <w:rPr>
          <w:spacing w:val="37"/>
        </w:rPr>
        <w:t xml:space="preserve"> </w:t>
      </w:r>
      <w:r>
        <w:t>what</w:t>
      </w:r>
      <w:r>
        <w:rPr>
          <w:spacing w:val="37"/>
        </w:rPr>
        <w:t xml:space="preserve"> </w:t>
      </w:r>
      <w:r>
        <w:t>it</w:t>
      </w:r>
      <w:r>
        <w:rPr>
          <w:spacing w:val="37"/>
        </w:rPr>
        <w:t xml:space="preserve"> </w:t>
      </w:r>
      <w:r>
        <w:t>is</w:t>
      </w:r>
      <w:r>
        <w:rPr>
          <w:spacing w:val="37"/>
        </w:rPr>
        <w:t xml:space="preserve"> </w:t>
      </w:r>
      <w:r>
        <w:t>to</w:t>
      </w:r>
      <w:r>
        <w:rPr>
          <w:spacing w:val="37"/>
        </w:rPr>
        <w:t xml:space="preserve"> </w:t>
      </w:r>
      <w:r>
        <w:t>do</w:t>
      </w:r>
      <w:r>
        <w:rPr>
          <w:spacing w:val="37"/>
        </w:rPr>
        <w:t xml:space="preserve"> </w:t>
      </w:r>
      <w:r>
        <w:t>such</w:t>
      </w:r>
      <w:r>
        <w:rPr>
          <w:spacing w:val="37"/>
        </w:rPr>
        <w:t xml:space="preserve"> </w:t>
      </w:r>
      <w:r>
        <w:t>things</w:t>
      </w:r>
      <w:r>
        <w:rPr>
          <w:spacing w:val="37"/>
        </w:rPr>
        <w:t xml:space="preserve"> </w:t>
      </w:r>
      <w:r>
        <w:t>against</w:t>
      </w:r>
      <w:r>
        <w:rPr>
          <w:spacing w:val="37"/>
        </w:rPr>
        <w:t xml:space="preserve"> </w:t>
      </w:r>
      <w:r>
        <w:t>me; he thinks it a great dishonor to him to bear any thing, therefore he must needs</w:t>
      </w:r>
      <w:r>
        <w:rPr>
          <w:spacing w:val="22"/>
        </w:rPr>
        <w:t xml:space="preserve"> </w:t>
      </w:r>
      <w:r>
        <w:t>quarrel</w:t>
      </w:r>
      <w:r>
        <w:rPr>
          <w:spacing w:val="22"/>
        </w:rPr>
        <w:t xml:space="preserve"> </w:t>
      </w:r>
      <w:r>
        <w:t>and</w:t>
      </w:r>
      <w:r>
        <w:rPr>
          <w:spacing w:val="22"/>
        </w:rPr>
        <w:t xml:space="preserve"> </w:t>
      </w:r>
      <w:r>
        <w:t>contend,</w:t>
      </w:r>
      <w:r>
        <w:rPr>
          <w:spacing w:val="22"/>
        </w:rPr>
        <w:t xml:space="preserve"> </w:t>
      </w:r>
      <w:r>
        <w:t>if</w:t>
      </w:r>
      <w:r>
        <w:rPr>
          <w:spacing w:val="22"/>
        </w:rPr>
        <w:t xml:space="preserve"> </w:t>
      </w:r>
      <w:r>
        <w:t>it</w:t>
      </w:r>
      <w:r>
        <w:rPr>
          <w:spacing w:val="22"/>
        </w:rPr>
        <w:t xml:space="preserve"> </w:t>
      </w:r>
      <w:r>
        <w:t>be</w:t>
      </w:r>
      <w:r>
        <w:rPr>
          <w:spacing w:val="22"/>
        </w:rPr>
        <w:t xml:space="preserve"> </w:t>
      </w:r>
      <w:r>
        <w:t>but</w:t>
      </w:r>
      <w:r>
        <w:rPr>
          <w:spacing w:val="22"/>
        </w:rPr>
        <w:t xml:space="preserve"> </w:t>
      </w:r>
      <w:r>
        <w:t>to</w:t>
      </w:r>
      <w:r>
        <w:rPr>
          <w:spacing w:val="22"/>
        </w:rPr>
        <w:t xml:space="preserve"> </w:t>
      </w:r>
      <w:r>
        <w:t>shew</w:t>
      </w:r>
      <w:r>
        <w:rPr>
          <w:spacing w:val="22"/>
        </w:rPr>
        <w:t xml:space="preserve"> </w:t>
      </w:r>
      <w:r>
        <w:t>what</w:t>
      </w:r>
      <w:r>
        <w:rPr>
          <w:spacing w:val="22"/>
        </w:rPr>
        <w:t xml:space="preserve"> </w:t>
      </w:r>
      <w:r>
        <w:t>a</w:t>
      </w:r>
      <w:r>
        <w:rPr>
          <w:spacing w:val="22"/>
        </w:rPr>
        <w:t xml:space="preserve"> </w:t>
      </w:r>
      <w:r>
        <w:t>man</w:t>
      </w:r>
      <w:r>
        <w:rPr>
          <w:spacing w:val="22"/>
        </w:rPr>
        <w:t xml:space="preserve"> </w:t>
      </w:r>
      <w:r>
        <w:t>of</w:t>
      </w:r>
      <w:r>
        <w:rPr>
          <w:spacing w:val="22"/>
        </w:rPr>
        <w:t xml:space="preserve"> </w:t>
      </w:r>
      <w:r>
        <w:t>spirit</w:t>
      </w:r>
      <w:r>
        <w:rPr>
          <w:spacing w:val="22"/>
        </w:rPr>
        <w:t xml:space="preserve"> </w:t>
      </w:r>
      <w:r>
        <w:t>he</w:t>
      </w:r>
      <w:r>
        <w:rPr>
          <w:spacing w:val="22"/>
        </w:rPr>
        <w:t xml:space="preserve"> </w:t>
      </w:r>
      <w:r>
        <w:t>is, or</w:t>
      </w:r>
      <w:r>
        <w:rPr>
          <w:spacing w:val="26"/>
        </w:rPr>
        <w:t xml:space="preserve"> </w:t>
      </w:r>
      <w:r>
        <w:t>to</w:t>
      </w:r>
      <w:r>
        <w:rPr>
          <w:spacing w:val="27"/>
        </w:rPr>
        <w:t xml:space="preserve"> </w:t>
      </w:r>
      <w:r>
        <w:t>shew</w:t>
      </w:r>
      <w:r>
        <w:rPr>
          <w:spacing w:val="27"/>
        </w:rPr>
        <w:t xml:space="preserve"> </w:t>
      </w:r>
      <w:r>
        <w:t>that</w:t>
      </w:r>
      <w:r>
        <w:rPr>
          <w:spacing w:val="26"/>
        </w:rPr>
        <w:t xml:space="preserve"> </w:t>
      </w:r>
      <w:r>
        <w:t>he</w:t>
      </w:r>
      <w:r>
        <w:rPr>
          <w:spacing w:val="27"/>
        </w:rPr>
        <w:t xml:space="preserve"> </w:t>
      </w:r>
      <w:r>
        <w:t>is</w:t>
      </w:r>
      <w:r>
        <w:rPr>
          <w:spacing w:val="27"/>
        </w:rPr>
        <w:t xml:space="preserve"> </w:t>
      </w:r>
      <w:r>
        <w:t>a</w:t>
      </w:r>
      <w:r>
        <w:rPr>
          <w:spacing w:val="27"/>
        </w:rPr>
        <w:t xml:space="preserve"> </w:t>
      </w:r>
      <w:r>
        <w:t>man</w:t>
      </w:r>
      <w:r>
        <w:rPr>
          <w:spacing w:val="26"/>
        </w:rPr>
        <w:t xml:space="preserve"> </w:t>
      </w:r>
      <w:r>
        <w:t>of</w:t>
      </w:r>
      <w:r>
        <w:rPr>
          <w:spacing w:val="27"/>
        </w:rPr>
        <w:t xml:space="preserve"> </w:t>
      </w:r>
      <w:r>
        <w:t>such</w:t>
      </w:r>
      <w:r>
        <w:rPr>
          <w:spacing w:val="27"/>
        </w:rPr>
        <w:t xml:space="preserve"> </w:t>
      </w:r>
      <w:r>
        <w:t>worth,</w:t>
      </w:r>
      <w:r>
        <w:rPr>
          <w:spacing w:val="27"/>
        </w:rPr>
        <w:t xml:space="preserve"> </w:t>
      </w:r>
      <w:r>
        <w:t>as</w:t>
      </w:r>
      <w:r>
        <w:rPr>
          <w:spacing w:val="27"/>
        </w:rPr>
        <w:t xml:space="preserve"> </w:t>
      </w:r>
      <w:r>
        <w:t>whatsoever</w:t>
      </w:r>
      <w:r>
        <w:rPr>
          <w:spacing w:val="27"/>
        </w:rPr>
        <w:t xml:space="preserve"> </w:t>
      </w:r>
      <w:r>
        <w:t>others</w:t>
      </w:r>
      <w:r>
        <w:rPr>
          <w:spacing w:val="27"/>
        </w:rPr>
        <w:t xml:space="preserve"> </w:t>
      </w:r>
      <w:r>
        <w:t>bear,</w:t>
      </w:r>
      <w:r>
        <w:rPr>
          <w:spacing w:val="27"/>
        </w:rPr>
        <w:t xml:space="preserve"> </w:t>
      </w:r>
      <w:r>
        <w:t>yet it is not fit for him to bear it; it is but reason that such a man as he should make men who will presume to cross him, to yield to him, to stoop under him.</w:t>
      </w:r>
      <w:r>
        <w:rPr>
          <w:spacing w:val="50"/>
        </w:rPr>
        <w:t xml:space="preserve"> </w:t>
      </w:r>
      <w:r>
        <w:t>Now</w:t>
      </w:r>
      <w:r>
        <w:rPr>
          <w:spacing w:val="50"/>
        </w:rPr>
        <w:t xml:space="preserve"> </w:t>
      </w:r>
      <w:r>
        <w:t>when</w:t>
      </w:r>
      <w:r>
        <w:rPr>
          <w:spacing w:val="50"/>
        </w:rPr>
        <w:t xml:space="preserve"> </w:t>
      </w:r>
      <w:r>
        <w:t>one</w:t>
      </w:r>
      <w:r>
        <w:rPr>
          <w:spacing w:val="50"/>
        </w:rPr>
        <w:t xml:space="preserve"> </w:t>
      </w:r>
      <w:r>
        <w:t>proud</w:t>
      </w:r>
      <w:r>
        <w:rPr>
          <w:spacing w:val="50"/>
        </w:rPr>
        <w:t xml:space="preserve"> </w:t>
      </w:r>
      <w:r>
        <w:t>man</w:t>
      </w:r>
      <w:r>
        <w:rPr>
          <w:spacing w:val="50"/>
        </w:rPr>
        <w:t xml:space="preserve"> </w:t>
      </w:r>
      <w:r>
        <w:t>thinks</w:t>
      </w:r>
      <w:r>
        <w:rPr>
          <w:spacing w:val="50"/>
        </w:rPr>
        <w:t xml:space="preserve"> </w:t>
      </w:r>
      <w:r>
        <w:t>it</w:t>
      </w:r>
      <w:r>
        <w:rPr>
          <w:spacing w:val="50"/>
        </w:rPr>
        <w:t xml:space="preserve"> </w:t>
      </w:r>
      <w:r>
        <w:t>a</w:t>
      </w:r>
      <w:r>
        <w:rPr>
          <w:spacing w:val="51"/>
        </w:rPr>
        <w:t xml:space="preserve"> </w:t>
      </w:r>
      <w:r>
        <w:t>dishonor</w:t>
      </w:r>
      <w:r>
        <w:rPr>
          <w:spacing w:val="50"/>
        </w:rPr>
        <w:t xml:space="preserve"> </w:t>
      </w:r>
      <w:r>
        <w:t>for</w:t>
      </w:r>
      <w:r>
        <w:rPr>
          <w:spacing w:val="50"/>
        </w:rPr>
        <w:t xml:space="preserve"> </w:t>
      </w:r>
      <w:r>
        <w:t>him</w:t>
      </w:r>
      <w:r>
        <w:rPr>
          <w:spacing w:val="50"/>
        </w:rPr>
        <w:t xml:space="preserve"> </w:t>
      </w:r>
      <w:r>
        <w:t>to</w:t>
      </w:r>
      <w:r>
        <w:rPr>
          <w:spacing w:val="50"/>
        </w:rPr>
        <w:t xml:space="preserve"> </w:t>
      </w:r>
      <w:r>
        <w:t>put</w:t>
      </w:r>
      <w:r>
        <w:rPr>
          <w:spacing w:val="50"/>
        </w:rPr>
        <w:t xml:space="preserve"> </w:t>
      </w:r>
      <w:r>
        <w:rPr>
          <w:spacing w:val="-5"/>
        </w:rPr>
        <w:t>up</w:t>
      </w:r>
    </w:p>
    <w:p w14:paraId="0AA48999">
      <w:pPr>
        <w:spacing w:after="0" w:line="261" w:lineRule="auto"/>
        <w:sectPr>
          <w:pgSz w:w="12240" w:h="15840"/>
          <w:pgMar w:top="1360" w:right="1320" w:bottom="280" w:left="1340" w:header="720" w:footer="720" w:gutter="0"/>
          <w:cols w:space="720" w:num="1"/>
        </w:sectPr>
      </w:pPr>
    </w:p>
    <w:p w14:paraId="03AEFA0C">
      <w:pPr>
        <w:pStyle w:val="5"/>
        <w:spacing w:line="261" w:lineRule="auto"/>
        <w:ind w:right="123"/>
      </w:pPr>
      <w:r>
        <w:t>wrongs</w:t>
      </w:r>
      <w:r>
        <w:rPr>
          <w:spacing w:val="25"/>
        </w:rPr>
        <w:t xml:space="preserve"> </w:t>
      </w:r>
      <w:r>
        <w:t>from</w:t>
      </w:r>
      <w:r>
        <w:rPr>
          <w:spacing w:val="25"/>
        </w:rPr>
        <w:t xml:space="preserve"> </w:t>
      </w:r>
      <w:r>
        <w:t>another</w:t>
      </w:r>
      <w:r>
        <w:rPr>
          <w:spacing w:val="25"/>
        </w:rPr>
        <w:t xml:space="preserve"> </w:t>
      </w:r>
      <w:r>
        <w:t>who</w:t>
      </w:r>
      <w:r>
        <w:rPr>
          <w:spacing w:val="27"/>
        </w:rPr>
        <w:t xml:space="preserve"> </w:t>
      </w:r>
      <w:r>
        <w:t>it</w:t>
      </w:r>
      <w:r>
        <w:rPr>
          <w:spacing w:val="25"/>
        </w:rPr>
        <w:t xml:space="preserve"> </w:t>
      </w:r>
      <w:r>
        <w:t>may</w:t>
      </w:r>
      <w:r>
        <w:rPr>
          <w:spacing w:val="27"/>
        </w:rPr>
        <w:t xml:space="preserve"> </w:t>
      </w:r>
      <w:r>
        <w:t>be</w:t>
      </w:r>
      <w:r>
        <w:rPr>
          <w:spacing w:val="27"/>
        </w:rPr>
        <w:t xml:space="preserve"> </w:t>
      </w:r>
      <w:r>
        <w:t>is</w:t>
      </w:r>
      <w:r>
        <w:rPr>
          <w:spacing w:val="25"/>
        </w:rPr>
        <w:t xml:space="preserve"> </w:t>
      </w:r>
      <w:r>
        <w:t>as</w:t>
      </w:r>
      <w:r>
        <w:rPr>
          <w:spacing w:val="25"/>
        </w:rPr>
        <w:t xml:space="preserve"> </w:t>
      </w:r>
      <w:r>
        <w:t>proud</w:t>
      </w:r>
      <w:r>
        <w:rPr>
          <w:spacing w:val="27"/>
        </w:rPr>
        <w:t xml:space="preserve"> </w:t>
      </w:r>
      <w:r>
        <w:t>as</w:t>
      </w:r>
      <w:r>
        <w:rPr>
          <w:spacing w:val="27"/>
        </w:rPr>
        <w:t xml:space="preserve"> </w:t>
      </w:r>
      <w:r>
        <w:t>himself,</w:t>
      </w:r>
      <w:r>
        <w:rPr>
          <w:spacing w:val="27"/>
        </w:rPr>
        <w:t xml:space="preserve"> </w:t>
      </w:r>
      <w:r>
        <w:t>and</w:t>
      </w:r>
      <w:r>
        <w:rPr>
          <w:spacing w:val="27"/>
        </w:rPr>
        <w:t xml:space="preserve"> </w:t>
      </w:r>
      <w:r>
        <w:t>he</w:t>
      </w:r>
      <w:r>
        <w:rPr>
          <w:spacing w:val="25"/>
        </w:rPr>
        <w:t xml:space="preserve"> </w:t>
      </w:r>
      <w:r>
        <w:t>thinks it a dishonor for him to put up wrongs; what peace can there be? some wrongs</w:t>
      </w:r>
      <w:r>
        <w:rPr>
          <w:spacing w:val="28"/>
        </w:rPr>
        <w:t xml:space="preserve"> </w:t>
      </w:r>
      <w:r>
        <w:t>must</w:t>
      </w:r>
      <w:r>
        <w:rPr>
          <w:spacing w:val="28"/>
        </w:rPr>
        <w:t xml:space="preserve"> </w:t>
      </w:r>
      <w:r>
        <w:t>be</w:t>
      </w:r>
      <w:r>
        <w:rPr>
          <w:spacing w:val="28"/>
        </w:rPr>
        <w:t xml:space="preserve"> </w:t>
      </w:r>
      <w:r>
        <w:t>put</w:t>
      </w:r>
      <w:r>
        <w:rPr>
          <w:spacing w:val="28"/>
        </w:rPr>
        <w:t xml:space="preserve"> </w:t>
      </w:r>
      <w:r>
        <w:t>up,</w:t>
      </w:r>
      <w:r>
        <w:rPr>
          <w:spacing w:val="28"/>
        </w:rPr>
        <w:t xml:space="preserve"> </w:t>
      </w:r>
      <w:r>
        <w:t>but</w:t>
      </w:r>
      <w:r>
        <w:rPr>
          <w:spacing w:val="28"/>
        </w:rPr>
        <w:t xml:space="preserve"> </w:t>
      </w:r>
      <w:r>
        <w:t>proud</w:t>
      </w:r>
      <w:r>
        <w:rPr>
          <w:spacing w:val="28"/>
        </w:rPr>
        <w:t xml:space="preserve"> </w:t>
      </w:r>
      <w:r>
        <w:t>men</w:t>
      </w:r>
      <w:r>
        <w:rPr>
          <w:spacing w:val="28"/>
        </w:rPr>
        <w:t xml:space="preserve"> </w:t>
      </w:r>
      <w:r>
        <w:t>will</w:t>
      </w:r>
      <w:r>
        <w:rPr>
          <w:spacing w:val="28"/>
        </w:rPr>
        <w:t xml:space="preserve"> </w:t>
      </w:r>
      <w:r>
        <w:t>never</w:t>
      </w:r>
      <w:r>
        <w:rPr>
          <w:spacing w:val="28"/>
        </w:rPr>
        <w:t xml:space="preserve"> </w:t>
      </w:r>
      <w:r>
        <w:t>agree</w:t>
      </w:r>
      <w:r>
        <w:rPr>
          <w:spacing w:val="28"/>
        </w:rPr>
        <w:t xml:space="preserve"> </w:t>
      </w:r>
      <w:r>
        <w:t>who</w:t>
      </w:r>
      <w:r>
        <w:rPr>
          <w:spacing w:val="28"/>
        </w:rPr>
        <w:t xml:space="preserve"> </w:t>
      </w:r>
      <w:r>
        <w:t>shall</w:t>
      </w:r>
      <w:r>
        <w:rPr>
          <w:spacing w:val="28"/>
        </w:rPr>
        <w:t xml:space="preserve"> </w:t>
      </w:r>
      <w:r>
        <w:t>begin.</w:t>
      </w:r>
    </w:p>
    <w:p w14:paraId="43D4430B">
      <w:pPr>
        <w:pStyle w:val="5"/>
        <w:spacing w:before="284" w:line="261" w:lineRule="auto"/>
        <w:ind w:right="118"/>
      </w:pPr>
      <w:r>
        <w:t>Secondly, because his spirit swells so big, he thinks every thing that</w:t>
      </w:r>
      <w:r>
        <w:rPr>
          <w:spacing w:val="40"/>
        </w:rPr>
        <w:t xml:space="preserve"> </w:t>
      </w:r>
      <w:r>
        <w:t>crosseth him to be very great; his sufferings are great to him according to what great thoughts he hath of himself, according to the excellency or meanness</w:t>
      </w:r>
      <w:r>
        <w:rPr>
          <w:spacing w:val="40"/>
        </w:rPr>
        <w:t xml:space="preserve"> </w:t>
      </w:r>
      <w:r>
        <w:t>of</w:t>
      </w:r>
      <w:r>
        <w:rPr>
          <w:spacing w:val="40"/>
        </w:rPr>
        <w:t xml:space="preserve"> </w:t>
      </w:r>
      <w:r>
        <w:t>any</w:t>
      </w:r>
      <w:r>
        <w:rPr>
          <w:spacing w:val="40"/>
        </w:rPr>
        <w:t xml:space="preserve"> </w:t>
      </w:r>
      <w:r>
        <w:t>person;</w:t>
      </w:r>
      <w:r>
        <w:rPr>
          <w:spacing w:val="40"/>
        </w:rPr>
        <w:t xml:space="preserve"> </w:t>
      </w:r>
      <w:r>
        <w:t>So</w:t>
      </w:r>
      <w:r>
        <w:rPr>
          <w:spacing w:val="40"/>
        </w:rPr>
        <w:t xml:space="preserve"> </w:t>
      </w:r>
      <w:r>
        <w:t>are</w:t>
      </w:r>
      <w:r>
        <w:rPr>
          <w:spacing w:val="40"/>
        </w:rPr>
        <w:t xml:space="preserve"> </w:t>
      </w:r>
      <w:r>
        <w:t>his</w:t>
      </w:r>
      <w:r>
        <w:rPr>
          <w:spacing w:val="40"/>
        </w:rPr>
        <w:t xml:space="preserve"> </w:t>
      </w:r>
      <w:r>
        <w:t>sufferings</w:t>
      </w:r>
      <w:r>
        <w:rPr>
          <w:spacing w:val="40"/>
        </w:rPr>
        <w:t xml:space="preserve"> </w:t>
      </w:r>
      <w:r>
        <w:t>to</w:t>
      </w:r>
      <w:r>
        <w:rPr>
          <w:spacing w:val="40"/>
        </w:rPr>
        <w:t xml:space="preserve"> </w:t>
      </w:r>
      <w:r>
        <w:t>be</w:t>
      </w:r>
      <w:r>
        <w:rPr>
          <w:spacing w:val="40"/>
        </w:rPr>
        <w:t xml:space="preserve"> </w:t>
      </w:r>
      <w:r>
        <w:t>reckoned,</w:t>
      </w:r>
      <w:r>
        <w:rPr>
          <w:spacing w:val="40"/>
        </w:rPr>
        <w:t xml:space="preserve"> </w:t>
      </w:r>
      <w:r>
        <w:t>sufferings of a man in eminence are judged according to his eminence and place; if a mean man suffer the same things, they are not accounted so great; now whether a man be great really, or in his own apprehension, its all one in regard</w:t>
      </w:r>
      <w:r>
        <w:rPr>
          <w:spacing w:val="40"/>
        </w:rPr>
        <w:t xml:space="preserve"> </w:t>
      </w:r>
      <w:r>
        <w:t>of</w:t>
      </w:r>
      <w:r>
        <w:rPr>
          <w:spacing w:val="40"/>
        </w:rPr>
        <w:t xml:space="preserve"> </w:t>
      </w:r>
      <w:r>
        <w:t>his</w:t>
      </w:r>
      <w:r>
        <w:rPr>
          <w:spacing w:val="40"/>
        </w:rPr>
        <w:t xml:space="preserve"> </w:t>
      </w:r>
      <w:r>
        <w:t>esteem</w:t>
      </w:r>
      <w:r>
        <w:rPr>
          <w:spacing w:val="40"/>
        </w:rPr>
        <w:t xml:space="preserve"> </w:t>
      </w:r>
      <w:r>
        <w:t>of</w:t>
      </w:r>
      <w:r>
        <w:rPr>
          <w:spacing w:val="40"/>
        </w:rPr>
        <w:t xml:space="preserve"> </w:t>
      </w:r>
      <w:r>
        <w:t>his</w:t>
      </w:r>
      <w:r>
        <w:rPr>
          <w:spacing w:val="40"/>
        </w:rPr>
        <w:t xml:space="preserve"> </w:t>
      </w:r>
      <w:r>
        <w:t>sufferings,</w:t>
      </w:r>
      <w:r>
        <w:rPr>
          <w:spacing w:val="40"/>
        </w:rPr>
        <w:t xml:space="preserve"> </w:t>
      </w:r>
      <w:r>
        <w:t>he</w:t>
      </w:r>
      <w:r>
        <w:rPr>
          <w:spacing w:val="40"/>
        </w:rPr>
        <w:t xml:space="preserve"> </w:t>
      </w:r>
      <w:r>
        <w:t>thinks</w:t>
      </w:r>
      <w:r>
        <w:rPr>
          <w:spacing w:val="40"/>
        </w:rPr>
        <w:t xml:space="preserve"> </w:t>
      </w:r>
      <w:r>
        <w:t>them</w:t>
      </w:r>
      <w:r>
        <w:rPr>
          <w:spacing w:val="40"/>
        </w:rPr>
        <w:t xml:space="preserve"> </w:t>
      </w:r>
      <w:r>
        <w:t>therefore intolerable because they are against himself.</w:t>
      </w:r>
    </w:p>
    <w:p w14:paraId="41519EFA">
      <w:pPr>
        <w:pStyle w:val="5"/>
        <w:spacing w:before="277" w:line="261" w:lineRule="auto"/>
        <w:ind w:right="118"/>
      </w:pPr>
      <w:r>
        <w:t>Dan.</w:t>
      </w:r>
      <w:r>
        <w:rPr>
          <w:spacing w:val="40"/>
        </w:rPr>
        <w:t xml:space="preserve"> </w:t>
      </w:r>
      <w:r>
        <w:t>3:14.</w:t>
      </w:r>
      <w:r>
        <w:rPr>
          <w:spacing w:val="40"/>
        </w:rPr>
        <w:t xml:space="preserve"> </w:t>
      </w:r>
      <w:r>
        <w:t>Is</w:t>
      </w:r>
      <w:r>
        <w:rPr>
          <w:spacing w:val="40"/>
        </w:rPr>
        <w:t xml:space="preserve"> </w:t>
      </w:r>
      <w:r>
        <w:t>it</w:t>
      </w:r>
      <w:r>
        <w:rPr>
          <w:spacing w:val="40"/>
        </w:rPr>
        <w:t xml:space="preserve"> </w:t>
      </w:r>
      <w:r>
        <w:t>true</w:t>
      </w:r>
      <w:r>
        <w:rPr>
          <w:spacing w:val="40"/>
        </w:rPr>
        <w:t xml:space="preserve"> </w:t>
      </w:r>
      <w:r>
        <w:t>O</w:t>
      </w:r>
      <w:r>
        <w:rPr>
          <w:spacing w:val="40"/>
        </w:rPr>
        <w:t xml:space="preserve"> </w:t>
      </w:r>
      <w:r>
        <w:t>Shadrach,</w:t>
      </w:r>
      <w:r>
        <w:rPr>
          <w:spacing w:val="40"/>
        </w:rPr>
        <w:t xml:space="preserve"> </w:t>
      </w:r>
      <w:r>
        <w:t>Meshach,</w:t>
      </w:r>
      <w:r>
        <w:rPr>
          <w:spacing w:val="40"/>
        </w:rPr>
        <w:t xml:space="preserve"> </w:t>
      </w:r>
      <w:r>
        <w:t>and</w:t>
      </w:r>
      <w:r>
        <w:rPr>
          <w:spacing w:val="40"/>
        </w:rPr>
        <w:t xml:space="preserve"> </w:t>
      </w:r>
      <w:r>
        <w:t>Abednego?</w:t>
      </w:r>
      <w:r>
        <w:rPr>
          <w:spacing w:val="40"/>
        </w:rPr>
        <w:t xml:space="preserve"> </w:t>
      </w:r>
      <w:r>
        <w:t>Doe</w:t>
      </w:r>
      <w:r>
        <w:rPr>
          <w:spacing w:val="40"/>
        </w:rPr>
        <w:t xml:space="preserve"> </w:t>
      </w:r>
      <w:r>
        <w:t>not</w:t>
      </w:r>
      <w:r>
        <w:rPr>
          <w:spacing w:val="40"/>
        </w:rPr>
        <w:t xml:space="preserve"> </w:t>
      </w:r>
      <w:r>
        <w:t>ye serve my gods? that which you have in your books, Is it true? Arias Montanus translates, Nunquid desolatio: what, is there desolation made? what, you to oppose the command of a King? if this be suffered, what desolation</w:t>
      </w:r>
      <w:r>
        <w:rPr>
          <w:spacing w:val="40"/>
        </w:rPr>
        <w:t xml:space="preserve"> </w:t>
      </w:r>
      <w:r>
        <w:t>must</w:t>
      </w:r>
      <w:r>
        <w:rPr>
          <w:spacing w:val="40"/>
        </w:rPr>
        <w:t xml:space="preserve"> </w:t>
      </w:r>
      <w:r>
        <w:t>needs</w:t>
      </w:r>
      <w:r>
        <w:rPr>
          <w:spacing w:val="40"/>
        </w:rPr>
        <w:t xml:space="preserve"> </w:t>
      </w:r>
      <w:r>
        <w:t>follow?</w:t>
      </w:r>
      <w:r>
        <w:rPr>
          <w:spacing w:val="40"/>
        </w:rPr>
        <w:t xml:space="preserve"> </w:t>
      </w:r>
      <w:r>
        <w:t>And</w:t>
      </w:r>
      <w:r>
        <w:rPr>
          <w:spacing w:val="40"/>
        </w:rPr>
        <w:t xml:space="preserve"> </w:t>
      </w:r>
      <w:r>
        <w:t>indeed</w:t>
      </w:r>
      <w:r>
        <w:rPr>
          <w:spacing w:val="40"/>
        </w:rPr>
        <w:t xml:space="preserve"> </w:t>
      </w:r>
      <w:r>
        <w:t>the</w:t>
      </w:r>
      <w:r>
        <w:rPr>
          <w:spacing w:val="40"/>
        </w:rPr>
        <w:t xml:space="preserve"> </w:t>
      </w:r>
      <w:r>
        <w:t>root</w:t>
      </w:r>
      <w:r>
        <w:rPr>
          <w:spacing w:val="40"/>
        </w:rPr>
        <w:t xml:space="preserve"> </w:t>
      </w:r>
      <w:r>
        <w:t>from</w:t>
      </w:r>
      <w:r>
        <w:rPr>
          <w:spacing w:val="40"/>
        </w:rPr>
        <w:t xml:space="preserve"> </w:t>
      </w:r>
      <w:r>
        <w:t>whence</w:t>
      </w:r>
      <w:r>
        <w:rPr>
          <w:spacing w:val="40"/>
        </w:rPr>
        <w:t xml:space="preserve"> </w:t>
      </w:r>
      <w:r>
        <w:t>the Word</w:t>
      </w:r>
      <w:r>
        <w:rPr>
          <w:spacing w:val="40"/>
        </w:rPr>
        <w:t xml:space="preserve"> </w:t>
      </w:r>
      <w:r>
        <w:t>comes,</w:t>
      </w:r>
      <w:r>
        <w:rPr>
          <w:spacing w:val="40"/>
        </w:rPr>
        <w:t xml:space="preserve"> </w:t>
      </w:r>
      <w:r>
        <w:t>signifies</w:t>
      </w:r>
      <w:r>
        <w:rPr>
          <w:spacing w:val="40"/>
        </w:rPr>
        <w:t xml:space="preserve"> </w:t>
      </w:r>
      <w:r>
        <w:t>desolari,</w:t>
      </w:r>
      <w:r>
        <w:rPr>
          <w:spacing w:val="40"/>
        </w:rPr>
        <w:t xml:space="preserve"> </w:t>
      </w:r>
      <w:r>
        <w:t>to</w:t>
      </w:r>
      <w:r>
        <w:rPr>
          <w:spacing w:val="40"/>
        </w:rPr>
        <w:t xml:space="preserve"> </w:t>
      </w:r>
      <w:r>
        <w:t>make</w:t>
      </w:r>
      <w:r>
        <w:rPr>
          <w:spacing w:val="40"/>
        </w:rPr>
        <w:t xml:space="preserve"> </w:t>
      </w:r>
      <w:r>
        <w:t>desolate;</w:t>
      </w:r>
      <w:r>
        <w:rPr>
          <w:spacing w:val="40"/>
        </w:rPr>
        <w:t xml:space="preserve"> </w:t>
      </w:r>
      <w:r>
        <w:t>why?*</w:t>
      </w:r>
      <w:r>
        <w:rPr>
          <w:spacing w:val="40"/>
        </w:rPr>
        <w:t xml:space="preserve"> </w:t>
      </w:r>
      <w:r>
        <w:t>was</w:t>
      </w:r>
      <w:r>
        <w:rPr>
          <w:spacing w:val="40"/>
        </w:rPr>
        <w:t xml:space="preserve"> </w:t>
      </w:r>
      <w:r>
        <w:t>it</w:t>
      </w:r>
      <w:r>
        <w:rPr>
          <w:spacing w:val="40"/>
        </w:rPr>
        <w:t xml:space="preserve"> </w:t>
      </w:r>
      <w:r>
        <w:t>a desolation that these three poor innocent men made, because they would not,</w:t>
      </w:r>
      <w:r>
        <w:rPr>
          <w:spacing w:val="40"/>
        </w:rPr>
        <w:t xml:space="preserve"> </w:t>
      </w:r>
      <w:r>
        <w:t>nay</w:t>
      </w:r>
      <w:r>
        <w:rPr>
          <w:spacing w:val="40"/>
        </w:rPr>
        <w:t xml:space="preserve"> </w:t>
      </w:r>
      <w:r>
        <w:t>they</w:t>
      </w:r>
      <w:r>
        <w:rPr>
          <w:spacing w:val="40"/>
        </w:rPr>
        <w:t xml:space="preserve"> </w:t>
      </w:r>
      <w:r>
        <w:t>could</w:t>
      </w:r>
      <w:r>
        <w:rPr>
          <w:spacing w:val="40"/>
        </w:rPr>
        <w:t xml:space="preserve"> </w:t>
      </w:r>
      <w:r>
        <w:t>not</w:t>
      </w:r>
      <w:r>
        <w:rPr>
          <w:spacing w:val="40"/>
        </w:rPr>
        <w:t xml:space="preserve"> </w:t>
      </w:r>
      <w:r>
        <w:t>do</w:t>
      </w:r>
      <w:r>
        <w:rPr>
          <w:spacing w:val="40"/>
        </w:rPr>
        <w:t xml:space="preserve"> </w:t>
      </w:r>
      <w:r>
        <w:t>as</w:t>
      </w:r>
      <w:r>
        <w:rPr>
          <w:spacing w:val="40"/>
        </w:rPr>
        <w:t xml:space="preserve"> </w:t>
      </w:r>
      <w:r>
        <w:t>this</w:t>
      </w:r>
      <w:r>
        <w:rPr>
          <w:spacing w:val="40"/>
        </w:rPr>
        <w:t xml:space="preserve"> </w:t>
      </w:r>
      <w:r>
        <w:t>proud</w:t>
      </w:r>
      <w:r>
        <w:rPr>
          <w:spacing w:val="40"/>
        </w:rPr>
        <w:t xml:space="preserve"> </w:t>
      </w:r>
      <w:r>
        <w:t>King</w:t>
      </w:r>
      <w:r>
        <w:rPr>
          <w:spacing w:val="40"/>
        </w:rPr>
        <w:t xml:space="preserve"> </w:t>
      </w:r>
      <w:r>
        <w:t>would</w:t>
      </w:r>
      <w:r>
        <w:rPr>
          <w:spacing w:val="40"/>
        </w:rPr>
        <w:t xml:space="preserve"> </w:t>
      </w:r>
      <w:r>
        <w:t>have</w:t>
      </w:r>
      <w:r>
        <w:rPr>
          <w:spacing w:val="40"/>
        </w:rPr>
        <w:t xml:space="preserve"> </w:t>
      </w:r>
      <w:r>
        <w:t>them?</w:t>
      </w:r>
      <w:r>
        <w:rPr>
          <w:spacing w:val="40"/>
        </w:rPr>
        <w:t xml:space="preserve"> </w:t>
      </w:r>
      <w:r>
        <w:t>what made</w:t>
      </w:r>
      <w:r>
        <w:rPr>
          <w:spacing w:val="40"/>
        </w:rPr>
        <w:t xml:space="preserve"> </w:t>
      </w:r>
      <w:r>
        <w:t>him</w:t>
      </w:r>
      <w:r>
        <w:rPr>
          <w:spacing w:val="40"/>
        </w:rPr>
        <w:t xml:space="preserve"> </w:t>
      </w:r>
      <w:r>
        <w:t>thus</w:t>
      </w:r>
      <w:r>
        <w:rPr>
          <w:spacing w:val="40"/>
        </w:rPr>
        <w:t xml:space="preserve"> </w:t>
      </w:r>
      <w:r>
        <w:t>to</w:t>
      </w:r>
      <w:r>
        <w:rPr>
          <w:spacing w:val="40"/>
        </w:rPr>
        <w:t xml:space="preserve"> </w:t>
      </w:r>
      <w:r>
        <w:t>aggravate</w:t>
      </w:r>
      <w:r>
        <w:rPr>
          <w:spacing w:val="40"/>
        </w:rPr>
        <w:t xml:space="preserve"> </w:t>
      </w:r>
      <w:r>
        <w:t>the</w:t>
      </w:r>
      <w:r>
        <w:rPr>
          <w:spacing w:val="40"/>
        </w:rPr>
        <w:t xml:space="preserve"> </w:t>
      </w:r>
      <w:r>
        <w:t>offence,</w:t>
      </w:r>
      <w:r>
        <w:rPr>
          <w:spacing w:val="40"/>
        </w:rPr>
        <w:t xml:space="preserve"> </w:t>
      </w:r>
      <w:r>
        <w:t>but</w:t>
      </w:r>
      <w:r>
        <w:rPr>
          <w:spacing w:val="40"/>
        </w:rPr>
        <w:t xml:space="preserve"> </w:t>
      </w:r>
      <w:r>
        <w:t>merely</w:t>
      </w:r>
      <w:r>
        <w:rPr>
          <w:spacing w:val="40"/>
        </w:rPr>
        <w:t xml:space="preserve"> </w:t>
      </w:r>
      <w:r>
        <w:t>the</w:t>
      </w:r>
      <w:r>
        <w:rPr>
          <w:spacing w:val="40"/>
        </w:rPr>
        <w:t xml:space="preserve"> </w:t>
      </w:r>
      <w:r>
        <w:t>pride</w:t>
      </w:r>
      <w:r>
        <w:rPr>
          <w:spacing w:val="40"/>
        </w:rPr>
        <w:t xml:space="preserve"> </w:t>
      </w:r>
      <w:r>
        <w:t>of</w:t>
      </w:r>
      <w:r>
        <w:rPr>
          <w:spacing w:val="40"/>
        </w:rPr>
        <w:t xml:space="preserve"> </w:t>
      </w:r>
      <w:r>
        <w:t>his heart?</w:t>
      </w:r>
      <w:r>
        <w:rPr>
          <w:spacing w:val="40"/>
        </w:rPr>
        <w:t xml:space="preserve"> </w:t>
      </w:r>
      <w:r>
        <w:t>he</w:t>
      </w:r>
      <w:r>
        <w:rPr>
          <w:spacing w:val="40"/>
        </w:rPr>
        <w:t xml:space="preserve"> </w:t>
      </w:r>
      <w:r>
        <w:t>thought</w:t>
      </w:r>
      <w:r>
        <w:rPr>
          <w:spacing w:val="40"/>
        </w:rPr>
        <w:t xml:space="preserve"> </w:t>
      </w:r>
      <w:r>
        <w:t>that</w:t>
      </w:r>
      <w:r>
        <w:rPr>
          <w:spacing w:val="40"/>
        </w:rPr>
        <w:t xml:space="preserve"> </w:t>
      </w:r>
      <w:r>
        <w:t>any</w:t>
      </w:r>
      <w:r>
        <w:rPr>
          <w:spacing w:val="40"/>
        </w:rPr>
        <w:t xml:space="preserve"> </w:t>
      </w:r>
      <w:r>
        <w:t>thing</w:t>
      </w:r>
      <w:r>
        <w:rPr>
          <w:spacing w:val="40"/>
        </w:rPr>
        <w:t xml:space="preserve"> </w:t>
      </w:r>
      <w:r>
        <w:t>cross</w:t>
      </w:r>
      <w:r>
        <w:rPr>
          <w:spacing w:val="40"/>
        </w:rPr>
        <w:t xml:space="preserve"> </w:t>
      </w:r>
      <w:r>
        <w:t>to</w:t>
      </w:r>
      <w:r>
        <w:rPr>
          <w:spacing w:val="40"/>
        </w:rPr>
        <w:t xml:space="preserve"> </w:t>
      </w:r>
      <w:r>
        <w:t>his</w:t>
      </w:r>
      <w:r>
        <w:rPr>
          <w:spacing w:val="40"/>
        </w:rPr>
        <w:t xml:space="preserve"> </w:t>
      </w:r>
      <w:r>
        <w:t>command</w:t>
      </w:r>
      <w:r>
        <w:rPr>
          <w:spacing w:val="40"/>
        </w:rPr>
        <w:t xml:space="preserve"> </w:t>
      </w:r>
      <w:r>
        <w:t>was</w:t>
      </w:r>
      <w:r>
        <w:rPr>
          <w:spacing w:val="40"/>
        </w:rPr>
        <w:t xml:space="preserve"> </w:t>
      </w:r>
      <w:r>
        <w:t>a</w:t>
      </w:r>
      <w:r>
        <w:rPr>
          <w:spacing w:val="40"/>
        </w:rPr>
        <w:t xml:space="preserve"> </w:t>
      </w:r>
      <w:r>
        <w:t>most heinous</w:t>
      </w:r>
      <w:r>
        <w:rPr>
          <w:spacing w:val="40"/>
        </w:rPr>
        <w:t xml:space="preserve"> </w:t>
      </w:r>
      <w:r>
        <w:t>offence,</w:t>
      </w:r>
      <w:r>
        <w:rPr>
          <w:spacing w:val="40"/>
        </w:rPr>
        <w:t xml:space="preserve"> </w:t>
      </w:r>
      <w:r>
        <w:t>a</w:t>
      </w:r>
      <w:r>
        <w:rPr>
          <w:spacing w:val="40"/>
        </w:rPr>
        <w:t xml:space="preserve"> </w:t>
      </w:r>
      <w:r>
        <w:t>thing</w:t>
      </w:r>
      <w:r>
        <w:rPr>
          <w:spacing w:val="40"/>
        </w:rPr>
        <w:t xml:space="preserve"> </w:t>
      </w:r>
      <w:r>
        <w:t>most</w:t>
      </w:r>
      <w:r>
        <w:rPr>
          <w:spacing w:val="40"/>
        </w:rPr>
        <w:t xml:space="preserve"> </w:t>
      </w:r>
      <w:r>
        <w:t>horrid</w:t>
      </w:r>
      <w:r>
        <w:rPr>
          <w:spacing w:val="40"/>
        </w:rPr>
        <w:t xml:space="preserve"> </w:t>
      </w:r>
      <w:r>
        <w:t>in</w:t>
      </w:r>
      <w:r>
        <w:rPr>
          <w:spacing w:val="40"/>
        </w:rPr>
        <w:t xml:space="preserve"> </w:t>
      </w:r>
      <w:r>
        <w:t>the</w:t>
      </w:r>
      <w:r>
        <w:rPr>
          <w:spacing w:val="40"/>
        </w:rPr>
        <w:t xml:space="preserve"> </w:t>
      </w:r>
      <w:r>
        <w:t>very</w:t>
      </w:r>
      <w:r>
        <w:rPr>
          <w:spacing w:val="40"/>
        </w:rPr>
        <w:t xml:space="preserve"> </w:t>
      </w:r>
      <w:r>
        <w:t>mention</w:t>
      </w:r>
      <w:r>
        <w:rPr>
          <w:spacing w:val="40"/>
        </w:rPr>
        <w:t xml:space="preserve"> </w:t>
      </w:r>
      <w:r>
        <w:t>of</w:t>
      </w:r>
      <w:r>
        <w:rPr>
          <w:spacing w:val="40"/>
        </w:rPr>
        <w:t xml:space="preserve"> </w:t>
      </w:r>
      <w:r>
        <w:t>it,</w:t>
      </w:r>
      <w:r>
        <w:rPr>
          <w:spacing w:val="40"/>
        </w:rPr>
        <w:t xml:space="preserve"> </w:t>
      </w:r>
      <w:r>
        <w:t>no</w:t>
      </w:r>
      <w:r>
        <w:rPr>
          <w:spacing w:val="40"/>
        </w:rPr>
        <w:t xml:space="preserve"> </w:t>
      </w:r>
      <w:r>
        <w:t>less then the utter undoing of all things. Pride ever aggravates any thing done against its own mind . This in Dan. that Montanus turns, Nunquid desolatio,</w:t>
      </w:r>
      <w:r>
        <w:rPr>
          <w:spacing w:val="40"/>
        </w:rPr>
        <w:t xml:space="preserve"> </w:t>
      </w:r>
      <w:r>
        <w:t>Buxtorfius</w:t>
      </w:r>
      <w:r>
        <w:rPr>
          <w:spacing w:val="40"/>
        </w:rPr>
        <w:t xml:space="preserve"> </w:t>
      </w:r>
      <w:r>
        <w:t>translates</w:t>
      </w:r>
      <w:r>
        <w:rPr>
          <w:spacing w:val="40"/>
        </w:rPr>
        <w:t xml:space="preserve"> </w:t>
      </w:r>
      <w:r>
        <w:t>num</w:t>
      </w:r>
      <w:r>
        <w:rPr>
          <w:spacing w:val="40"/>
        </w:rPr>
        <w:t xml:space="preserve"> </w:t>
      </w:r>
      <w:r>
        <w:t>de</w:t>
      </w:r>
      <w:r>
        <w:rPr>
          <w:spacing w:val="40"/>
        </w:rPr>
        <w:t xml:space="preserve"> </w:t>
      </w:r>
      <w:r>
        <w:t>industria;</w:t>
      </w:r>
      <w:r>
        <w:rPr>
          <w:spacing w:val="40"/>
        </w:rPr>
        <w:t xml:space="preserve"> </w:t>
      </w:r>
      <w:r>
        <w:t>what</w:t>
      </w:r>
      <w:r>
        <w:rPr>
          <w:spacing w:val="40"/>
        </w:rPr>
        <w:t xml:space="preserve"> </w:t>
      </w:r>
      <w:r>
        <w:t>on</w:t>
      </w:r>
      <w:r>
        <w:rPr>
          <w:spacing w:val="40"/>
        </w:rPr>
        <w:t xml:space="preserve"> </w:t>
      </w:r>
      <w:r>
        <w:t>purpose?</w:t>
      </w:r>
      <w:r>
        <w:rPr>
          <w:spacing w:val="40"/>
        </w:rPr>
        <w:t xml:space="preserve"> </w:t>
      </w:r>
      <w:r>
        <w:t>you do it on purpose to provoke me; thus proud men and women in their families, whatsoever children or servants do amiss; what? you do it on purpose to anger me, do you? When the wind comes cross the stream, the waters rage: So does the will and affections of a proud heart when any</w:t>
      </w:r>
      <w:r>
        <w:rPr>
          <w:spacing w:val="80"/>
          <w:w w:val="150"/>
        </w:rPr>
        <w:t xml:space="preserve"> </w:t>
      </w:r>
      <w:r>
        <w:t>thing crosseth it.</w:t>
      </w:r>
    </w:p>
    <w:p w14:paraId="6C94C0E7">
      <w:pPr>
        <w:pStyle w:val="5"/>
        <w:spacing w:before="266" w:line="261" w:lineRule="auto"/>
        <w:ind w:right="118"/>
      </w:pPr>
      <w:r>
        <w:t>Thirdly, Pride makes men swell beyond their bounds; the way to keep all things in union is for every man to keep within his bounds, the swelling beyond tends to the breaking all in pieces. Hab. 2:5. He is a proud man, neither</w:t>
      </w:r>
      <w:r>
        <w:rPr>
          <w:spacing w:val="40"/>
        </w:rPr>
        <w:t xml:space="preserve"> </w:t>
      </w:r>
      <w:r>
        <w:t>keepth</w:t>
      </w:r>
      <w:r>
        <w:rPr>
          <w:spacing w:val="40"/>
        </w:rPr>
        <w:t xml:space="preserve"> </w:t>
      </w:r>
      <w:r>
        <w:t>at</w:t>
      </w:r>
      <w:r>
        <w:rPr>
          <w:spacing w:val="40"/>
        </w:rPr>
        <w:t xml:space="preserve"> </w:t>
      </w:r>
      <w:r>
        <w:t>home,</w:t>
      </w:r>
      <w:r>
        <w:rPr>
          <w:spacing w:val="40"/>
        </w:rPr>
        <w:t xml:space="preserve"> </w:t>
      </w:r>
      <w:r>
        <w:t>who</w:t>
      </w:r>
      <w:r>
        <w:rPr>
          <w:spacing w:val="40"/>
        </w:rPr>
        <w:t xml:space="preserve"> </w:t>
      </w:r>
      <w:r>
        <w:t>enlargeth</w:t>
      </w:r>
      <w:r>
        <w:rPr>
          <w:spacing w:val="40"/>
        </w:rPr>
        <w:t xml:space="preserve"> </w:t>
      </w:r>
      <w:r>
        <w:t>his</w:t>
      </w:r>
      <w:r>
        <w:rPr>
          <w:spacing w:val="40"/>
        </w:rPr>
        <w:t xml:space="preserve"> </w:t>
      </w:r>
      <w:r>
        <w:t>desire</w:t>
      </w:r>
      <w:r>
        <w:rPr>
          <w:spacing w:val="40"/>
        </w:rPr>
        <w:t xml:space="preserve"> </w:t>
      </w:r>
      <w:r>
        <w:t>as</w:t>
      </w:r>
      <w:r>
        <w:rPr>
          <w:spacing w:val="40"/>
        </w:rPr>
        <w:t xml:space="preserve"> </w:t>
      </w:r>
      <w:r>
        <w:t>hell,</w:t>
      </w:r>
      <w:r>
        <w:rPr>
          <w:spacing w:val="40"/>
        </w:rPr>
        <w:t xml:space="preserve"> </w:t>
      </w:r>
      <w:r>
        <w:t>and</w:t>
      </w:r>
      <w:r>
        <w:rPr>
          <w:spacing w:val="40"/>
        </w:rPr>
        <w:t xml:space="preserve"> </w:t>
      </w:r>
      <w:r>
        <w:t>cannot</w:t>
      </w:r>
      <w:r>
        <w:rPr>
          <w:spacing w:val="40"/>
        </w:rPr>
        <w:t xml:space="preserve"> </w:t>
      </w:r>
      <w:r>
        <w:t>be</w:t>
      </w:r>
    </w:p>
    <w:p w14:paraId="3DC4FF73">
      <w:pPr>
        <w:spacing w:after="0" w:line="261" w:lineRule="auto"/>
        <w:sectPr>
          <w:pgSz w:w="12240" w:h="15840"/>
          <w:pgMar w:top="1360" w:right="1320" w:bottom="280" w:left="1340" w:header="720" w:footer="720" w:gutter="0"/>
          <w:cols w:space="720" w:num="1"/>
        </w:sectPr>
      </w:pPr>
    </w:p>
    <w:p w14:paraId="0AD96EF5">
      <w:pPr>
        <w:pStyle w:val="5"/>
        <w:spacing w:line="261" w:lineRule="auto"/>
        <w:ind w:right="124"/>
      </w:pPr>
      <w:r>
        <w:t>satisfied.</w:t>
      </w:r>
      <w:r>
        <w:rPr>
          <w:spacing w:val="40"/>
        </w:rPr>
        <w:t xml:space="preserve"> </w:t>
      </w:r>
      <w:r>
        <w:t>If</w:t>
      </w:r>
      <w:r>
        <w:rPr>
          <w:spacing w:val="40"/>
        </w:rPr>
        <w:t xml:space="preserve"> </w:t>
      </w:r>
      <w:r>
        <w:t>any</w:t>
      </w:r>
      <w:r>
        <w:rPr>
          <w:spacing w:val="40"/>
        </w:rPr>
        <w:t xml:space="preserve"> </w:t>
      </w:r>
      <w:r>
        <w:t>humour</w:t>
      </w:r>
      <w:r>
        <w:rPr>
          <w:spacing w:val="40"/>
        </w:rPr>
        <w:t xml:space="preserve"> </w:t>
      </w:r>
      <w:r>
        <w:t>of</w:t>
      </w:r>
      <w:r>
        <w:rPr>
          <w:spacing w:val="40"/>
        </w:rPr>
        <w:t xml:space="preserve"> </w:t>
      </w:r>
      <w:r>
        <w:t>the</w:t>
      </w:r>
      <w:r>
        <w:rPr>
          <w:spacing w:val="40"/>
        </w:rPr>
        <w:t xml:space="preserve"> </w:t>
      </w:r>
      <w:r>
        <w:t>body</w:t>
      </w:r>
      <w:r>
        <w:rPr>
          <w:spacing w:val="40"/>
        </w:rPr>
        <w:t xml:space="preserve"> </w:t>
      </w:r>
      <w:r>
        <w:t>goes</w:t>
      </w:r>
      <w:r>
        <w:rPr>
          <w:spacing w:val="40"/>
        </w:rPr>
        <w:t xml:space="preserve"> </w:t>
      </w:r>
      <w:r>
        <w:t>beyond</w:t>
      </w:r>
      <w:r>
        <w:rPr>
          <w:spacing w:val="40"/>
        </w:rPr>
        <w:t xml:space="preserve"> </w:t>
      </w:r>
      <w:r>
        <w:t>its</w:t>
      </w:r>
      <w:r>
        <w:rPr>
          <w:spacing w:val="40"/>
        </w:rPr>
        <w:t xml:space="preserve"> </w:t>
      </w:r>
      <w:r>
        <w:t>bounds,</w:t>
      </w:r>
      <w:r>
        <w:rPr>
          <w:spacing w:val="40"/>
        </w:rPr>
        <w:t xml:space="preserve"> </w:t>
      </w:r>
      <w:r>
        <w:t>it</w:t>
      </w:r>
      <w:r>
        <w:rPr>
          <w:spacing w:val="40"/>
        </w:rPr>
        <w:t xml:space="preserve"> </w:t>
      </w:r>
      <w:r>
        <w:t>brings much</w:t>
      </w:r>
      <w:r>
        <w:rPr>
          <w:spacing w:val="40"/>
        </w:rPr>
        <w:t xml:space="preserve"> </w:t>
      </w:r>
      <w:r>
        <w:t>trouble</w:t>
      </w:r>
      <w:r>
        <w:rPr>
          <w:spacing w:val="40"/>
        </w:rPr>
        <w:t xml:space="preserve"> </w:t>
      </w:r>
      <w:r>
        <w:t>to</w:t>
      </w:r>
      <w:r>
        <w:rPr>
          <w:spacing w:val="40"/>
        </w:rPr>
        <w:t xml:space="preserve"> </w:t>
      </w:r>
      <w:r>
        <w:t>it,</w:t>
      </w:r>
      <w:r>
        <w:rPr>
          <w:spacing w:val="40"/>
        </w:rPr>
        <w:t xml:space="preserve"> </w:t>
      </w:r>
      <w:r>
        <w:t>the</w:t>
      </w:r>
      <w:r>
        <w:rPr>
          <w:spacing w:val="40"/>
        </w:rPr>
        <w:t xml:space="preserve"> </w:t>
      </w:r>
      <w:r>
        <w:t>health</w:t>
      </w:r>
      <w:r>
        <w:rPr>
          <w:spacing w:val="40"/>
        </w:rPr>
        <w:t xml:space="preserve"> </w:t>
      </w:r>
      <w:r>
        <w:t>and</w:t>
      </w:r>
      <w:r>
        <w:rPr>
          <w:spacing w:val="40"/>
        </w:rPr>
        <w:t xml:space="preserve"> </w:t>
      </w:r>
      <w:r>
        <w:t>peace</w:t>
      </w:r>
      <w:r>
        <w:rPr>
          <w:spacing w:val="40"/>
        </w:rPr>
        <w:t xml:space="preserve"> </w:t>
      </w:r>
      <w:r>
        <w:t>of</w:t>
      </w:r>
      <w:r>
        <w:rPr>
          <w:spacing w:val="40"/>
        </w:rPr>
        <w:t xml:space="preserve"> </w:t>
      </w:r>
      <w:r>
        <w:t>the</w:t>
      </w:r>
      <w:r>
        <w:rPr>
          <w:spacing w:val="40"/>
        </w:rPr>
        <w:t xml:space="preserve"> </w:t>
      </w:r>
      <w:r>
        <w:t>body</w:t>
      </w:r>
      <w:r>
        <w:rPr>
          <w:spacing w:val="40"/>
        </w:rPr>
        <w:t xml:space="preserve"> </w:t>
      </w:r>
      <w:r>
        <w:t>consists</w:t>
      </w:r>
      <w:r>
        <w:rPr>
          <w:spacing w:val="40"/>
        </w:rPr>
        <w:t xml:space="preserve"> </w:t>
      </w:r>
      <w:r>
        <w:t>in</w:t>
      </w:r>
      <w:r>
        <w:rPr>
          <w:spacing w:val="40"/>
        </w:rPr>
        <w:t xml:space="preserve"> </w:t>
      </w:r>
      <w:r>
        <w:t>the keeping of every humour within its vessel and due proportion.</w:t>
      </w:r>
    </w:p>
    <w:p w14:paraId="0FF26D28">
      <w:pPr>
        <w:pStyle w:val="5"/>
        <w:spacing w:before="284" w:line="261" w:lineRule="auto"/>
        <w:ind w:right="121"/>
      </w:pPr>
      <w:r>
        <w:t>Fourthly, Pride hardens mens hearts. Dan. 5:20. His mind is hardened in his pride. If you would make things cleave, you must have them soft, two flints</w:t>
      </w:r>
      <w:r>
        <w:rPr>
          <w:spacing w:val="40"/>
        </w:rPr>
        <w:t xml:space="preserve"> </w:t>
      </w:r>
      <w:r>
        <w:t>will</w:t>
      </w:r>
      <w:r>
        <w:rPr>
          <w:spacing w:val="40"/>
        </w:rPr>
        <w:t xml:space="preserve"> </w:t>
      </w:r>
      <w:r>
        <w:t>not</w:t>
      </w:r>
      <w:r>
        <w:rPr>
          <w:spacing w:val="40"/>
        </w:rPr>
        <w:t xml:space="preserve"> </w:t>
      </w:r>
      <w:r>
        <w:t>join;</w:t>
      </w:r>
      <w:r>
        <w:rPr>
          <w:spacing w:val="40"/>
        </w:rPr>
        <w:t xml:space="preserve"> </w:t>
      </w:r>
      <w:r>
        <w:t>the</w:t>
      </w:r>
      <w:r>
        <w:rPr>
          <w:spacing w:val="40"/>
        </w:rPr>
        <w:t xml:space="preserve"> </w:t>
      </w:r>
      <w:r>
        <w:t>Spaniard</w:t>
      </w:r>
      <w:r>
        <w:rPr>
          <w:spacing w:val="40"/>
        </w:rPr>
        <w:t xml:space="preserve"> </w:t>
      </w:r>
      <w:r>
        <w:t>hath</w:t>
      </w:r>
      <w:r>
        <w:rPr>
          <w:spacing w:val="40"/>
        </w:rPr>
        <w:t xml:space="preserve"> </w:t>
      </w:r>
      <w:r>
        <w:t>a</w:t>
      </w:r>
      <w:r>
        <w:rPr>
          <w:spacing w:val="40"/>
        </w:rPr>
        <w:t xml:space="preserve"> </w:t>
      </w:r>
      <w:r>
        <w:t>Proverb,</w:t>
      </w:r>
      <w:r>
        <w:rPr>
          <w:spacing w:val="40"/>
        </w:rPr>
        <w:t xml:space="preserve"> </w:t>
      </w:r>
      <w:r>
        <w:t>Lime</w:t>
      </w:r>
      <w:r>
        <w:rPr>
          <w:spacing w:val="40"/>
        </w:rPr>
        <w:t xml:space="preserve"> </w:t>
      </w:r>
      <w:r>
        <w:t>and</w:t>
      </w:r>
      <w:r>
        <w:rPr>
          <w:spacing w:val="40"/>
        </w:rPr>
        <w:t xml:space="preserve"> </w:t>
      </w:r>
      <w:r>
        <w:t>stone</w:t>
      </w:r>
      <w:r>
        <w:rPr>
          <w:spacing w:val="40"/>
        </w:rPr>
        <w:t xml:space="preserve"> </w:t>
      </w:r>
      <w:r>
        <w:t>will make a wall, if one bee hard; yet if the other be yielding, there may be a joining, and good may be done, not else.</w:t>
      </w:r>
    </w:p>
    <w:p w14:paraId="2B0FC83E">
      <w:pPr>
        <w:pStyle w:val="5"/>
        <w:spacing w:before="282" w:line="261" w:lineRule="auto"/>
        <w:ind w:right="118"/>
      </w:pPr>
      <w:r>
        <w:t>Fifthly, Pride causes men to despise the persons actions and sufferings of others, nothing is more insufferable to a mans spirit then to be vilified. A proud man despises what others do , and others what he does, every man next to his person, desires the honour of his actions. If these two be contemned, his sufferings will likewise be contemned by the proud: This also goes very near to a man; one man thinks what another man suffers is nothing, no matter what becomes of him; another thinks his sufferings nothing,</w:t>
      </w:r>
      <w:r>
        <w:rPr>
          <w:spacing w:val="40"/>
        </w:rPr>
        <w:t xml:space="preserve"> </w:t>
      </w:r>
      <w:r>
        <w:t>and</w:t>
      </w:r>
      <w:r>
        <w:rPr>
          <w:spacing w:val="40"/>
        </w:rPr>
        <w:t xml:space="preserve"> </w:t>
      </w:r>
      <w:r>
        <w:t>no</w:t>
      </w:r>
      <w:r>
        <w:rPr>
          <w:spacing w:val="40"/>
        </w:rPr>
        <w:t xml:space="preserve"> </w:t>
      </w:r>
      <w:r>
        <w:t>matter</w:t>
      </w:r>
      <w:r>
        <w:rPr>
          <w:spacing w:val="40"/>
        </w:rPr>
        <w:t xml:space="preserve"> </w:t>
      </w:r>
      <w:r>
        <w:t>what</w:t>
      </w:r>
      <w:r>
        <w:rPr>
          <w:spacing w:val="40"/>
        </w:rPr>
        <w:t xml:space="preserve"> </w:t>
      </w:r>
      <w:r>
        <w:t>becomes</w:t>
      </w:r>
      <w:r>
        <w:rPr>
          <w:spacing w:val="40"/>
        </w:rPr>
        <w:t xml:space="preserve"> </w:t>
      </w:r>
      <w:r>
        <w:t>of</w:t>
      </w:r>
      <w:r>
        <w:rPr>
          <w:spacing w:val="40"/>
        </w:rPr>
        <w:t xml:space="preserve"> </w:t>
      </w:r>
      <w:r>
        <w:t>him;</w:t>
      </w:r>
      <w:r>
        <w:rPr>
          <w:spacing w:val="40"/>
        </w:rPr>
        <w:t xml:space="preserve"> </w:t>
      </w:r>
      <w:r>
        <w:t>O</w:t>
      </w:r>
      <w:r>
        <w:rPr>
          <w:spacing w:val="40"/>
        </w:rPr>
        <w:t xml:space="preserve"> </w:t>
      </w:r>
      <w:r>
        <w:t>at</w:t>
      </w:r>
      <w:r>
        <w:rPr>
          <w:spacing w:val="40"/>
        </w:rPr>
        <w:t xml:space="preserve"> </w:t>
      </w:r>
      <w:r>
        <w:t>what</w:t>
      </w:r>
      <w:r>
        <w:rPr>
          <w:spacing w:val="40"/>
        </w:rPr>
        <w:t xml:space="preserve"> </w:t>
      </w:r>
      <w:r>
        <w:t>a</w:t>
      </w:r>
      <w:r>
        <w:rPr>
          <w:spacing w:val="40"/>
        </w:rPr>
        <w:t xml:space="preserve"> </w:t>
      </w:r>
      <w:r>
        <w:t>distance</w:t>
      </w:r>
      <w:r>
        <w:rPr>
          <w:spacing w:val="40"/>
        </w:rPr>
        <w:t xml:space="preserve"> </w:t>
      </w:r>
      <w:r>
        <w:t>now are mens hearts one from another!</w:t>
      </w:r>
    </w:p>
    <w:p w14:paraId="6A2C5482">
      <w:pPr>
        <w:pStyle w:val="5"/>
        <w:spacing w:before="278" w:line="261" w:lineRule="auto"/>
        <w:ind w:right="118"/>
      </w:pPr>
      <w:r>
        <w:t>Sixthly, Pride causes every man to desire to be taken notice of to have an eminency in something or other; if he cannot be eminent on one side, he will</w:t>
      </w:r>
      <w:r>
        <w:rPr>
          <w:spacing w:val="37"/>
        </w:rPr>
        <w:t xml:space="preserve"> </w:t>
      </w:r>
      <w:r>
        <w:t>get</w:t>
      </w:r>
      <w:r>
        <w:rPr>
          <w:spacing w:val="37"/>
        </w:rPr>
        <w:t xml:space="preserve"> </w:t>
      </w:r>
      <w:r>
        <w:t>to</w:t>
      </w:r>
      <w:r>
        <w:rPr>
          <w:spacing w:val="37"/>
        </w:rPr>
        <w:t xml:space="preserve"> </w:t>
      </w:r>
      <w:r>
        <w:t>the</w:t>
      </w:r>
      <w:r>
        <w:rPr>
          <w:spacing w:val="37"/>
        </w:rPr>
        <w:t xml:space="preserve"> </w:t>
      </w:r>
      <w:r>
        <w:t>other;</w:t>
      </w:r>
      <w:r>
        <w:rPr>
          <w:spacing w:val="37"/>
        </w:rPr>
        <w:t xml:space="preserve"> </w:t>
      </w:r>
      <w:r>
        <w:t>he</w:t>
      </w:r>
      <w:r>
        <w:rPr>
          <w:spacing w:val="37"/>
        </w:rPr>
        <w:t xml:space="preserve"> </w:t>
      </w:r>
      <w:r>
        <w:t>must</w:t>
      </w:r>
      <w:r>
        <w:rPr>
          <w:spacing w:val="37"/>
        </w:rPr>
        <w:t xml:space="preserve"> </w:t>
      </w:r>
      <w:r>
        <w:t>be</w:t>
      </w:r>
      <w:r>
        <w:rPr>
          <w:spacing w:val="37"/>
        </w:rPr>
        <w:t xml:space="preserve"> </w:t>
      </w:r>
      <w:r>
        <w:t>taken</w:t>
      </w:r>
      <w:r>
        <w:rPr>
          <w:spacing w:val="37"/>
        </w:rPr>
        <w:t xml:space="preserve"> </w:t>
      </w:r>
      <w:r>
        <w:t>notice</w:t>
      </w:r>
      <w:r>
        <w:rPr>
          <w:spacing w:val="37"/>
        </w:rPr>
        <w:t xml:space="preserve"> </w:t>
      </w:r>
      <w:r>
        <w:t>of</w:t>
      </w:r>
      <w:r>
        <w:rPr>
          <w:spacing w:val="37"/>
        </w:rPr>
        <w:t xml:space="preserve"> </w:t>
      </w:r>
      <w:r>
        <w:t>one</w:t>
      </w:r>
      <w:r>
        <w:rPr>
          <w:spacing w:val="37"/>
        </w:rPr>
        <w:t xml:space="preserve"> </w:t>
      </w:r>
      <w:r>
        <w:t>way</w:t>
      </w:r>
      <w:r>
        <w:rPr>
          <w:spacing w:val="37"/>
        </w:rPr>
        <w:t xml:space="preserve"> </w:t>
      </w:r>
      <w:r>
        <w:t>or</w:t>
      </w:r>
      <w:r>
        <w:rPr>
          <w:spacing w:val="37"/>
        </w:rPr>
        <w:t xml:space="preserve"> </w:t>
      </w:r>
      <w:r>
        <w:t>other:</w:t>
      </w:r>
      <w:r>
        <w:rPr>
          <w:spacing w:val="37"/>
        </w:rPr>
        <w:t xml:space="preserve"> </w:t>
      </w:r>
      <w:r>
        <w:t>when he</w:t>
      </w:r>
      <w:r>
        <w:rPr>
          <w:spacing w:val="40"/>
        </w:rPr>
        <w:t xml:space="preserve"> </w:t>
      </w:r>
      <w:r>
        <w:t>is</w:t>
      </w:r>
      <w:r>
        <w:rPr>
          <w:spacing w:val="40"/>
        </w:rPr>
        <w:t xml:space="preserve"> </w:t>
      </w:r>
      <w:r>
        <w:t>in</w:t>
      </w:r>
      <w:r>
        <w:rPr>
          <w:spacing w:val="40"/>
        </w:rPr>
        <w:t xml:space="preserve"> </w:t>
      </w:r>
      <w:r>
        <w:t>a</w:t>
      </w:r>
      <w:r>
        <w:rPr>
          <w:spacing w:val="40"/>
        </w:rPr>
        <w:t xml:space="preserve"> </w:t>
      </w:r>
      <w:r>
        <w:t>good</w:t>
      </w:r>
      <w:r>
        <w:rPr>
          <w:spacing w:val="40"/>
        </w:rPr>
        <w:t xml:space="preserve"> </w:t>
      </w:r>
      <w:r>
        <w:t>and</w:t>
      </w:r>
      <w:r>
        <w:rPr>
          <w:spacing w:val="40"/>
        </w:rPr>
        <w:t xml:space="preserve"> </w:t>
      </w:r>
      <w:r>
        <w:t>peaceable</w:t>
      </w:r>
      <w:r>
        <w:rPr>
          <w:spacing w:val="40"/>
        </w:rPr>
        <w:t xml:space="preserve"> </w:t>
      </w:r>
      <w:r>
        <w:t>way,</w:t>
      </w:r>
      <w:r>
        <w:rPr>
          <w:spacing w:val="40"/>
        </w:rPr>
        <w:t xml:space="preserve"> </w:t>
      </w:r>
      <w:r>
        <w:t>God</w:t>
      </w:r>
      <w:r>
        <w:rPr>
          <w:spacing w:val="40"/>
        </w:rPr>
        <w:t xml:space="preserve"> </w:t>
      </w:r>
      <w:r>
        <w:t>makes</w:t>
      </w:r>
      <w:r>
        <w:rPr>
          <w:spacing w:val="40"/>
        </w:rPr>
        <w:t xml:space="preserve"> </w:t>
      </w:r>
      <w:r>
        <w:t>some</w:t>
      </w:r>
      <w:r>
        <w:rPr>
          <w:spacing w:val="40"/>
        </w:rPr>
        <w:t xml:space="preserve"> </w:t>
      </w:r>
      <w:r>
        <w:t>use</w:t>
      </w:r>
      <w:r>
        <w:rPr>
          <w:spacing w:val="40"/>
        </w:rPr>
        <w:t xml:space="preserve"> </w:t>
      </w:r>
      <w:r>
        <w:t>of</w:t>
      </w:r>
      <w:r>
        <w:rPr>
          <w:spacing w:val="40"/>
        </w:rPr>
        <w:t xml:space="preserve"> </w:t>
      </w:r>
      <w:r>
        <w:t>him,</w:t>
      </w:r>
      <w:r>
        <w:rPr>
          <w:spacing w:val="40"/>
        </w:rPr>
        <w:t xml:space="preserve"> </w:t>
      </w:r>
      <w:r>
        <w:t>yet because</w:t>
      </w:r>
      <w:r>
        <w:rPr>
          <w:spacing w:val="40"/>
        </w:rPr>
        <w:t xml:space="preserve"> </w:t>
      </w:r>
      <w:r>
        <w:t>he</w:t>
      </w:r>
      <w:r>
        <w:rPr>
          <w:spacing w:val="40"/>
        </w:rPr>
        <w:t xml:space="preserve"> </w:t>
      </w:r>
      <w:r>
        <w:t>is</w:t>
      </w:r>
      <w:r>
        <w:rPr>
          <w:spacing w:val="40"/>
        </w:rPr>
        <w:t xml:space="preserve"> </w:t>
      </w:r>
      <w:r>
        <w:t>not</w:t>
      </w:r>
      <w:r>
        <w:rPr>
          <w:spacing w:val="40"/>
        </w:rPr>
        <w:t xml:space="preserve"> </w:t>
      </w:r>
      <w:r>
        <w:t>observed</w:t>
      </w:r>
      <w:r>
        <w:rPr>
          <w:spacing w:val="40"/>
        </w:rPr>
        <w:t xml:space="preserve"> </w:t>
      </w:r>
      <w:r>
        <w:t>and</w:t>
      </w:r>
      <w:r>
        <w:rPr>
          <w:spacing w:val="40"/>
        </w:rPr>
        <w:t xml:space="preserve"> </w:t>
      </w:r>
      <w:r>
        <w:t>looked</w:t>
      </w:r>
      <w:r>
        <w:rPr>
          <w:spacing w:val="40"/>
        </w:rPr>
        <w:t xml:space="preserve"> </w:t>
      </w:r>
      <w:r>
        <w:t>upon</w:t>
      </w:r>
      <w:r>
        <w:rPr>
          <w:spacing w:val="40"/>
        </w:rPr>
        <w:t xml:space="preserve"> </w:t>
      </w:r>
      <w:r>
        <w:t>as</w:t>
      </w:r>
      <w:r>
        <w:rPr>
          <w:spacing w:val="40"/>
        </w:rPr>
        <w:t xml:space="preserve"> </w:t>
      </w:r>
      <w:r>
        <w:t>eminent,</w:t>
      </w:r>
      <w:r>
        <w:rPr>
          <w:spacing w:val="40"/>
        </w:rPr>
        <w:t xml:space="preserve"> </w:t>
      </w:r>
      <w:r>
        <w:t>he</w:t>
      </w:r>
      <w:r>
        <w:rPr>
          <w:spacing w:val="40"/>
        </w:rPr>
        <w:t xml:space="preserve"> </w:t>
      </w:r>
      <w:r>
        <w:t>will</w:t>
      </w:r>
      <w:r>
        <w:rPr>
          <w:spacing w:val="40"/>
        </w:rPr>
        <w:t xml:space="preserve"> </w:t>
      </w:r>
      <w:r>
        <w:t>rather turn</w:t>
      </w:r>
      <w:r>
        <w:rPr>
          <w:spacing w:val="40"/>
        </w:rPr>
        <w:t xml:space="preserve"> </w:t>
      </w:r>
      <w:r>
        <w:t>to</w:t>
      </w:r>
      <w:r>
        <w:rPr>
          <w:spacing w:val="40"/>
        </w:rPr>
        <w:t xml:space="preserve"> </w:t>
      </w:r>
      <w:r>
        <w:t>some</w:t>
      </w:r>
      <w:r>
        <w:rPr>
          <w:spacing w:val="40"/>
        </w:rPr>
        <w:t xml:space="preserve"> </w:t>
      </w:r>
      <w:r>
        <w:t>other</w:t>
      </w:r>
      <w:r>
        <w:rPr>
          <w:spacing w:val="40"/>
        </w:rPr>
        <w:t xml:space="preserve"> </w:t>
      </w:r>
      <w:r>
        <w:t>way,</w:t>
      </w:r>
      <w:r>
        <w:rPr>
          <w:spacing w:val="40"/>
        </w:rPr>
        <w:t xml:space="preserve"> </w:t>
      </w:r>
      <w:r>
        <w:t>to</w:t>
      </w:r>
      <w:r>
        <w:rPr>
          <w:spacing w:val="40"/>
        </w:rPr>
        <w:t xml:space="preserve"> </w:t>
      </w:r>
      <w:r>
        <w:t>contend,</w:t>
      </w:r>
      <w:r>
        <w:rPr>
          <w:spacing w:val="40"/>
        </w:rPr>
        <w:t xml:space="preserve"> </w:t>
      </w:r>
      <w:r>
        <w:t>strive,</w:t>
      </w:r>
      <w:r>
        <w:rPr>
          <w:spacing w:val="40"/>
        </w:rPr>
        <w:t xml:space="preserve"> </w:t>
      </w:r>
      <w:r>
        <w:t>to</w:t>
      </w:r>
      <w:r>
        <w:rPr>
          <w:spacing w:val="40"/>
        </w:rPr>
        <w:t xml:space="preserve"> </w:t>
      </w:r>
      <w:r>
        <w:t>oppose,</w:t>
      </w:r>
      <w:r>
        <w:rPr>
          <w:spacing w:val="40"/>
        </w:rPr>
        <w:t xml:space="preserve"> </w:t>
      </w:r>
      <w:r>
        <w:t>or</w:t>
      </w:r>
      <w:r>
        <w:rPr>
          <w:spacing w:val="40"/>
        </w:rPr>
        <w:t xml:space="preserve"> </w:t>
      </w:r>
      <w:r>
        <w:t>any</w:t>
      </w:r>
      <w:r>
        <w:rPr>
          <w:spacing w:val="40"/>
        </w:rPr>
        <w:t xml:space="preserve"> </w:t>
      </w:r>
      <w:r>
        <w:t>thing,</w:t>
      </w:r>
      <w:r>
        <w:rPr>
          <w:spacing w:val="40"/>
        </w:rPr>
        <w:t xml:space="preserve"> </w:t>
      </w:r>
      <w:r>
        <w:t>that he may be taken notice of to be some body, that he may not go out of the world</w:t>
      </w:r>
      <w:r>
        <w:rPr>
          <w:spacing w:val="40"/>
        </w:rPr>
        <w:t xml:space="preserve"> </w:t>
      </w:r>
      <w:r>
        <w:t>without</w:t>
      </w:r>
      <w:r>
        <w:rPr>
          <w:spacing w:val="40"/>
        </w:rPr>
        <w:t xml:space="preserve"> </w:t>
      </w:r>
      <w:r>
        <w:t>some</w:t>
      </w:r>
      <w:r>
        <w:rPr>
          <w:spacing w:val="40"/>
        </w:rPr>
        <w:t xml:space="preserve"> </w:t>
      </w:r>
      <w:r>
        <w:t>noise:</w:t>
      </w:r>
      <w:r>
        <w:rPr>
          <w:spacing w:val="40"/>
        </w:rPr>
        <w:t xml:space="preserve"> </w:t>
      </w:r>
      <w:r>
        <w:t>What,</w:t>
      </w:r>
      <w:r>
        <w:rPr>
          <w:spacing w:val="40"/>
        </w:rPr>
        <w:t xml:space="preserve"> </w:t>
      </w:r>
      <w:r>
        <w:t>shall</w:t>
      </w:r>
      <w:r>
        <w:rPr>
          <w:spacing w:val="40"/>
        </w:rPr>
        <w:t xml:space="preserve"> </w:t>
      </w:r>
      <w:r>
        <w:t>such</w:t>
      </w:r>
      <w:r>
        <w:rPr>
          <w:spacing w:val="40"/>
        </w:rPr>
        <w:t xml:space="preserve"> </w:t>
      </w:r>
      <w:r>
        <w:t>a</w:t>
      </w:r>
      <w:r>
        <w:rPr>
          <w:spacing w:val="40"/>
        </w:rPr>
        <w:t xml:space="preserve"> </w:t>
      </w:r>
      <w:r>
        <w:t>man</w:t>
      </w:r>
      <w:r>
        <w:rPr>
          <w:spacing w:val="40"/>
        </w:rPr>
        <w:t xml:space="preserve"> </w:t>
      </w:r>
      <w:r>
        <w:t>as</w:t>
      </w:r>
      <w:r>
        <w:rPr>
          <w:spacing w:val="40"/>
        </w:rPr>
        <w:t xml:space="preserve"> </w:t>
      </w:r>
      <w:r>
        <w:t>I?</w:t>
      </w:r>
      <w:r>
        <w:rPr>
          <w:spacing w:val="40"/>
        </w:rPr>
        <w:t xml:space="preserve"> </w:t>
      </w:r>
      <w:r>
        <w:t>of</w:t>
      </w:r>
      <w:r>
        <w:rPr>
          <w:spacing w:val="40"/>
        </w:rPr>
        <w:t xml:space="preserve"> </w:t>
      </w:r>
      <w:r>
        <w:t>such</w:t>
      </w:r>
      <w:r>
        <w:rPr>
          <w:spacing w:val="40"/>
        </w:rPr>
        <w:t xml:space="preserve"> </w:t>
      </w:r>
      <w:r>
        <w:t>parts, such approved abilities, so endued by God to do some eminent service, be laid aside, and no body regard me? I must set upon some notable work , something that may draw the eye of observance upon me. I have read of a young man, who set Diana's Temple on fire,* and being asked the reason,</w:t>
      </w:r>
      <w:r>
        <w:rPr>
          <w:spacing w:val="40"/>
        </w:rPr>
        <w:t xml:space="preserve"> </w:t>
      </w:r>
      <w:r>
        <w:t>he said, That he might have a name, that the people might talk of him. Because he could not be famous by doing good, he would by doing evil. Proud spirits will venture the setting the Temple of God, yea Church and State</w:t>
      </w:r>
      <w:r>
        <w:rPr>
          <w:spacing w:val="39"/>
        </w:rPr>
        <w:t xml:space="preserve"> </w:t>
      </w:r>
      <w:r>
        <w:t>on</w:t>
      </w:r>
      <w:r>
        <w:rPr>
          <w:spacing w:val="39"/>
        </w:rPr>
        <w:t xml:space="preserve"> </w:t>
      </w:r>
      <w:r>
        <w:t>fire,</w:t>
      </w:r>
      <w:r>
        <w:rPr>
          <w:spacing w:val="40"/>
        </w:rPr>
        <w:t xml:space="preserve"> </w:t>
      </w:r>
      <w:r>
        <w:t>that</w:t>
      </w:r>
      <w:r>
        <w:rPr>
          <w:spacing w:val="39"/>
        </w:rPr>
        <w:t xml:space="preserve"> </w:t>
      </w:r>
      <w:r>
        <w:t>they</w:t>
      </w:r>
      <w:r>
        <w:rPr>
          <w:spacing w:val="39"/>
        </w:rPr>
        <w:t xml:space="preserve"> </w:t>
      </w:r>
      <w:r>
        <w:t>may</w:t>
      </w:r>
      <w:r>
        <w:rPr>
          <w:spacing w:val="40"/>
        </w:rPr>
        <w:t xml:space="preserve"> </w:t>
      </w:r>
      <w:r>
        <w:t>have</w:t>
      </w:r>
      <w:r>
        <w:rPr>
          <w:spacing w:val="39"/>
        </w:rPr>
        <w:t xml:space="preserve"> </w:t>
      </w:r>
      <w:r>
        <w:t>a</w:t>
      </w:r>
      <w:r>
        <w:rPr>
          <w:spacing w:val="40"/>
        </w:rPr>
        <w:t xml:space="preserve"> </w:t>
      </w:r>
      <w:r>
        <w:t>name,</w:t>
      </w:r>
      <w:r>
        <w:rPr>
          <w:spacing w:val="39"/>
        </w:rPr>
        <w:t xml:space="preserve"> </w:t>
      </w:r>
      <w:r>
        <w:t>whatsoever</w:t>
      </w:r>
      <w:r>
        <w:rPr>
          <w:spacing w:val="39"/>
        </w:rPr>
        <w:t xml:space="preserve"> </w:t>
      </w:r>
      <w:r>
        <w:t>they</w:t>
      </w:r>
      <w:r>
        <w:rPr>
          <w:spacing w:val="40"/>
        </w:rPr>
        <w:t xml:space="preserve"> </w:t>
      </w:r>
      <w:r>
        <w:t>do</w:t>
      </w:r>
      <w:r>
        <w:rPr>
          <w:spacing w:val="39"/>
        </w:rPr>
        <w:t xml:space="preserve"> </w:t>
      </w:r>
      <w:r>
        <w:t>or</w:t>
      </w:r>
      <w:r>
        <w:rPr>
          <w:spacing w:val="39"/>
        </w:rPr>
        <w:t xml:space="preserve"> </w:t>
      </w:r>
      <w:r>
        <w:t>suffer;* to get a name they will rather venture, then dye in obscurity, that of all things they cannot bear.</w:t>
      </w:r>
    </w:p>
    <w:p w14:paraId="48DC5884">
      <w:pPr>
        <w:spacing w:after="0" w:line="261" w:lineRule="auto"/>
      </w:pPr>
    </w:p>
    <w:p w14:paraId="146F67A0">
      <w:pPr>
        <w:pStyle w:val="7"/>
        <w:bidi w:val="0"/>
        <w:outlineLvl w:val="0"/>
      </w:pPr>
      <w:r>
        <w:t>第十六章</w:t>
      </w:r>
      <w:r>
        <w:br w:type="textWrapping"/>
      </w:r>
      <w:r>
        <w:t>人心中的骄傲是最大的分裂性情绪。</w:t>
      </w:r>
    </w:p>
    <w:p w14:paraId="099B22F0">
      <w:pPr>
        <w:pStyle w:val="6"/>
        <w:keepNext w:val="0"/>
        <w:keepLines w:val="0"/>
        <w:widowControl/>
        <w:suppressLineNumbers w:val="0"/>
      </w:pPr>
      <w:r>
        <w:br w:type="textWrapping"/>
      </w:r>
      <w:r>
        <w:t>骄傲是世界上最大的失序之主,它是人心中、家庭中、城镇中、城市中、所有社会中、教会和国家中的大纵火犯:这股风引起了暴风雨的出现。箴言13:10。纷争只由骄傲而起。圣灵单单指出骄傲,作为一切纷争的唯一原因,因为它是主要原因;虽然在暴乱中有许多人,但通常整个事件都归咎于为首的人。骄傲是我们中间所有暴乱、分裂、骚乱的头目。箴言21:24。傲慢和狂妄的人,名叫亵慢人,他行事狂妄。骄傲可能会被指控为所有城镇、城市和王国中的大麻烦制造者,无论它到哪里都会制造可悲的麻烦。数学家提出这个规则来判断一个东西何时是完全圆的,何时是完全平的;圆的东西只会在一点上相互接触,如果你把平的东西放在一起,它们的每一部分都会相互接触。</w:t>
      </w:r>
      <w:r>
        <w:br w:type="textWrapping"/>
      </w:r>
      <w:r>
        <w:t>骄傲的心只会在一些关乎自己的事情上结合,而诚实的心会在每一件可以荣耀上帝、造就弟兄的事情上结合。</w:t>
      </w:r>
      <w:r>
        <w:br w:type="textWrapping"/>
      </w:r>
      <w:r>
        <w:t>痛风肿胀的腿彼此保持距离;被风吹胀的膀胱,会彼此喷射,它们不会靠近,但如果你刺破它们,让风出来,你可以把一千个装在一个小房间里。我们从经验中发现,当上帝让我们的军队取得最大成功时,我们就最分裂,每个人都开始目中无人,为自己谋利;当主不悦我们的军队,使我们降卑时,我们就会想到和谈的方法,并谈论这些方法,那时我们会以一些破碎的心灵哀悼我们的分裂:正如士兵们在与共同的敌人作战时,他们可以很好地达成一致,但当他们来分享战利品,或被派驻到他们的驻地时,他们就会争吵:当我们处于同样的共同灾难的危险之下时,我们可以达成一致,但当我们来为自己分享时,我们的心就会彼此膨胀。</w:t>
      </w:r>
      <w:r>
        <w:br w:type="textWrapping"/>
      </w:r>
      <w:r>
        <w:t>我们在圣经中读到上帝赐给他子民的吗哪,它的性质如此,阳光的热量会融化它。你会说,它怎么能忍受烤箱的热量呢?因为他们把它放在烤箱里烤;然而事实就是如此,它有一种奇特的性质,能承受烤箱的热量,却不能承受阳光的热量。我们的心也有这样的性情;繁荣的阳光融化了我们,使我们彼此分离,但苦难之火的热量却使我们聚集在一起,安定下来;它使我们成为一体,除去我们的生硬,消耗掉我们许多不良的体液,从而使我们的心融合在一起。</w:t>
      </w:r>
      <w:r>
        <w:br w:type="textWrapping"/>
      </w:r>
      <w:r>
        <w:t>我们心里的愚蠢在于,我们没有把遭受战争蹂躏的弟兄的处境当作自己的处境;但我们目前比以前有了更多的自由,就高傲起来,在骄傲中推搡我们的弟兄,打我们的同伴:如果狗离我们有一点距离,虽然我们甚至听到我们被它们折磨的弟兄的哭声,但我们还是愚蠢地在目前的安逸、享受和希望中自我祝福,好像我们的肉体必须被宽恕,我们的财产、自由和享受必须继续,甚至提高,不管别人怎么样。哦,罪恶虚荣的灵魂,被骄傲愚弄和硬化了!</w:t>
      </w:r>
      <w:r>
        <w:br w:type="textWrapping"/>
      </w:r>
      <w:r>
        <w:t>但是骄傲在世界上制造如此大的骚动的各种作为是什么?*</w:t>
      </w:r>
      <w:r>
        <w:br w:type="textWrapping"/>
      </w:r>
      <w:r>
        <w:t>回答。第一,一个骄傲的人认为自己太伟大了,不能被反对,我要忍受这个吗?我要让你知道对我做这样的事意味着什么;他认为忍受任何事情对他来说是一种巨大的羞辱,因此他必须争吵和争辩,哪怕只是为了表示他是一个有骨气的人,或者表示他是一个有价值的人,无论别人怎样忍受,他都不适合忍受;对这样一个人来说,让那些冒犯他的人向他屈服,在他面前低头,这是理所当然的。现在,当一个骄傲的人认为忍受另一个可能和他一样骄傲的人的冒犯是一种羞辱,而另一个人认为忍受冒犯是一种羞辱时,怎么可能有和平呢?有些冒犯必须忍受,但骄傲的人永远不会同意谁先开始。</w:t>
      </w:r>
      <w:r>
        <w:br w:type="textWrapping"/>
      </w:r>
      <w:r>
        <w:t>第二,因为他的心胸膨胀得如此之大,他认为每一件与他作对的事情都是非常严重的;在他看来,他的苦难是巨大的,根据他对自己的伟大想法,根据任何人的优点或卑微;所以他的苦难要按照他的卓越和地位来计算,杰出人物的苦难要根据他的卓越和地位来判断;如果一个卑微的人遭受同样的事情,就不会被认为是那么严重;现在,无论一个人是真的伟大,还是在自己的认知中伟大,在他对自己苦难的评估方面都是一样的,他认为这些苦难是不可忍受的,因为它们是针对他自己的。</w:t>
      </w:r>
      <w:r>
        <w:br w:type="textWrapping"/>
      </w:r>
      <w:r>
        <w:t>但以理书3:14。沙得拉、米煞、亚伯尼歌,你们不事奉我的神吗?你们书上所写的,是真的吗?亚里亚斯·蒙塔努斯翻译为,Nunquid desolatio:什么,有荒凉吗?什么,你们反抗国王的命令?如果容忍这种事,必然会带来何等荒凉?事实上,这个词的词根的意思是desolari,使荒凉;为什么?*这三个可怜无辜的人所做的,真的是一种荒凉吗,因为他们不愿意,不,他们不能按照这个骄傲的国王的意愿去做?是什么让他如此夸大这个罪行,除了他内心的骄傲?他认为任何违背他命令的事情都是最严重的罪行,在提到它的时候就是最可怕的事情,不亚于彻底毁掉一切。骄傲总是夸大任何违背自己意愿的事情。但以理书中,蒙塔努斯翻译为Nunquid desolatio,布克斯托夫翻译为num de industria;什么,故意的?你是故意激怒我的;就这样,骄傲的男人和女人在他们的家庭中,无论孩子或仆人做错了什么;什么?你是故意惹我生气的,是吗?当风逆流而上时,水就会汹涌:骄傲的心的意志和情感也是如此,当有什么东西与之作对时。</w:t>
      </w:r>
      <w:r>
        <w:br w:type="textWrapping"/>
      </w:r>
      <w:r>
        <w:t>第三,骄傲使人膨胀超出自己的界限;保持一切团结的方法是每个人都要守在自己的界限内,膨胀超出界限会导致一切破裂。哈巴谷书2:5。他是骄傲的人,不守本分,扩张他的欲望如阴间,不能知足。如果身体的任何体液超出其界限,就会给身体带来很大的麻烦,身体的健康和平安在于每一种体液都保持在其血管和适当的比例之内。</w:t>
      </w:r>
      <w:r>
        <w:br w:type="textWrapping"/>
      </w:r>
      <w:r>
        <w:t>第四,骄傲使人心刚硬。但以理书5:20。他的心因骄傲刚硬。如果你想让东西粘在一起,你必须让它们变软,两块燧石不会结合;西班牙人有一句谚语,石灰和石头可以砌成墙,如果一个是硬的;但如果另一个是柔软的,就可能连接在一起,好事就可以成就,否则就不行。</w:t>
      </w:r>
      <w:r>
        <w:br w:type="textWrapping"/>
      </w:r>
      <w:r>
        <w:t>第五,骄傲导致人藐视他人的人格、行为和苦难,没有什么比被贬低更让人无法忍受的了。骄傲的人藐视别人所做的,别人也藐视他所做的,每个人在自己的人格之外,都渴望自己行为的荣誉。如果这两点被蔑视,他的苦难也会被骄傲的人蔑视:这也深深地触及一个人;一个人认为另一个人的苦难算不了什么,不管他怎么样;另一个人认为他的苦难算不了什么,不管他怎么样;哦,人们的心现在是多么疏远啊!</w:t>
      </w:r>
      <w:r>
        <w:br w:type="textWrapping"/>
      </w:r>
      <w:r>
        <w:t>第六,骄傲导致每个人都渴望被注意到,在某些方面有突出表现;如果他不能在一方面出类拔萃,他就会转向另一方面;他必须在某一方面受到关注:当他走在一条良好而和平的道路上时,上帝在某些方面使用他,但因为他没有被注意到,没有被视为杰出,他宁愿转向其他道路,争论、争吵、反对,或任何事情,只要他能被注意到,成为某个人物,不至于默默无闻地离开这个世界:像我这样的人会怎样?有这样的才能,这样公认的能力,被上帝如此恩赐去做一些杰出的服务,却被搁置一边,没有人理会我?我必须着手做一些了不起的工作,一些能吸引人们注意我的事情。我读过一个年轻人的故事,他放火烧了戴安娜神庙,*当被问及原因时,他说,为了出名,让人们谈论他。因为他不能通过做好事出名,他宁愿通过做坏事出名。骄傲的灵魂会冒险放火烧上帝的殿宇,甚至教会和国家,只为了出名,不管他们做什么或遭受什么;*为了出名,他们宁愿冒险,也不愿默默无闻地死去,那是他们最不能忍受的。</w:t>
      </w:r>
    </w:p>
    <w:p w14:paraId="6095669E">
      <w:pPr>
        <w:spacing w:after="0" w:line="261" w:lineRule="auto"/>
        <w:sectPr>
          <w:pgSz w:w="12240" w:h="15840"/>
          <w:pgMar w:top="1360" w:right="1320" w:bottom="280" w:left="1340" w:header="720" w:footer="720" w:gutter="0"/>
          <w:cols w:space="720" w:num="1"/>
        </w:sectPr>
      </w:pPr>
    </w:p>
    <w:p w14:paraId="462A730E">
      <w:pPr>
        <w:pStyle w:val="5"/>
        <w:spacing w:before="85" w:line="261" w:lineRule="auto"/>
        <w:ind w:right="118"/>
      </w:pPr>
      <w:r>
        <w:t>7.</w:t>
      </w:r>
      <w:r>
        <w:rPr>
          <w:spacing w:val="40"/>
        </w:rPr>
        <w:t xml:space="preserve"> </w:t>
      </w:r>
      <w:r>
        <w:t>A</w:t>
      </w:r>
      <w:r>
        <w:rPr>
          <w:spacing w:val="40"/>
        </w:rPr>
        <w:t xml:space="preserve"> </w:t>
      </w:r>
      <w:r>
        <w:t>proud</w:t>
      </w:r>
      <w:r>
        <w:rPr>
          <w:spacing w:val="40"/>
        </w:rPr>
        <w:t xml:space="preserve"> </w:t>
      </w:r>
      <w:r>
        <w:t>man</w:t>
      </w:r>
      <w:r>
        <w:rPr>
          <w:spacing w:val="40"/>
        </w:rPr>
        <w:t xml:space="preserve"> </w:t>
      </w:r>
      <w:r>
        <w:t>would</w:t>
      </w:r>
      <w:r>
        <w:rPr>
          <w:spacing w:val="40"/>
        </w:rPr>
        <w:t xml:space="preserve"> </w:t>
      </w:r>
      <w:r>
        <w:t>have</w:t>
      </w:r>
      <w:r>
        <w:rPr>
          <w:spacing w:val="40"/>
        </w:rPr>
        <w:t xml:space="preserve"> </w:t>
      </w:r>
      <w:r>
        <w:t>others</w:t>
      </w:r>
      <w:r>
        <w:rPr>
          <w:spacing w:val="40"/>
        </w:rPr>
        <w:t xml:space="preserve"> </w:t>
      </w:r>
      <w:r>
        <w:t>under</w:t>
      </w:r>
      <w:r>
        <w:rPr>
          <w:spacing w:val="40"/>
        </w:rPr>
        <w:t xml:space="preserve"> </w:t>
      </w:r>
      <w:r>
        <w:t>him;</w:t>
      </w:r>
      <w:r>
        <w:rPr>
          <w:spacing w:val="40"/>
        </w:rPr>
        <w:t xml:space="preserve"> </w:t>
      </w:r>
      <w:r>
        <w:t>and</w:t>
      </w:r>
      <w:r>
        <w:rPr>
          <w:spacing w:val="40"/>
        </w:rPr>
        <w:t xml:space="preserve"> </w:t>
      </w:r>
      <w:r>
        <w:t>others</w:t>
      </w:r>
      <w:r>
        <w:rPr>
          <w:spacing w:val="40"/>
        </w:rPr>
        <w:t xml:space="preserve"> </w:t>
      </w:r>
      <w:r>
        <w:t>being</w:t>
      </w:r>
      <w:r>
        <w:rPr>
          <w:spacing w:val="40"/>
        </w:rPr>
        <w:t xml:space="preserve"> </w:t>
      </w:r>
      <w:r>
        <w:t>proud too, would have him under them; he would have others yield to him, and others</w:t>
      </w:r>
      <w:r>
        <w:rPr>
          <w:spacing w:val="40"/>
        </w:rPr>
        <w:t xml:space="preserve"> </w:t>
      </w:r>
      <w:r>
        <w:t>would</w:t>
      </w:r>
      <w:r>
        <w:rPr>
          <w:spacing w:val="40"/>
        </w:rPr>
        <w:t xml:space="preserve"> </w:t>
      </w:r>
      <w:r>
        <w:t>have</w:t>
      </w:r>
      <w:r>
        <w:rPr>
          <w:spacing w:val="40"/>
        </w:rPr>
        <w:t xml:space="preserve"> </w:t>
      </w:r>
      <w:r>
        <w:t>him</w:t>
      </w:r>
      <w:r>
        <w:rPr>
          <w:spacing w:val="40"/>
        </w:rPr>
        <w:t xml:space="preserve"> </w:t>
      </w:r>
      <w:r>
        <w:t>yield</w:t>
      </w:r>
      <w:r>
        <w:rPr>
          <w:spacing w:val="40"/>
        </w:rPr>
        <w:t xml:space="preserve"> </w:t>
      </w:r>
      <w:r>
        <w:t>to</w:t>
      </w:r>
      <w:r>
        <w:rPr>
          <w:spacing w:val="40"/>
        </w:rPr>
        <w:t xml:space="preserve"> </w:t>
      </w:r>
      <w:r>
        <w:t>them;</w:t>
      </w:r>
      <w:r>
        <w:rPr>
          <w:spacing w:val="40"/>
        </w:rPr>
        <w:t xml:space="preserve"> </w:t>
      </w:r>
      <w:r>
        <w:t>where</w:t>
      </w:r>
      <w:r>
        <w:rPr>
          <w:spacing w:val="40"/>
        </w:rPr>
        <w:t xml:space="preserve"> </w:t>
      </w:r>
      <w:r>
        <w:t>will</w:t>
      </w:r>
      <w:r>
        <w:rPr>
          <w:spacing w:val="40"/>
        </w:rPr>
        <w:t xml:space="preserve"> </w:t>
      </w:r>
      <w:r>
        <w:t>the</w:t>
      </w:r>
      <w:r>
        <w:rPr>
          <w:spacing w:val="40"/>
        </w:rPr>
        <w:t xml:space="preserve"> </w:t>
      </w:r>
      <w:r>
        <w:t>agreement</w:t>
      </w:r>
      <w:r>
        <w:rPr>
          <w:spacing w:val="40"/>
        </w:rPr>
        <w:t xml:space="preserve"> </w:t>
      </w:r>
      <w:r>
        <w:t>then begin? What is that which hath rent and torn the world in all ages, that</w:t>
      </w:r>
      <w:r>
        <w:rPr>
          <w:spacing w:val="80"/>
        </w:rPr>
        <w:t xml:space="preserve"> </w:t>
      </w:r>
      <w:r>
        <w:t>hath brought woeful distractions, perplexities, confusions, miseries in all Countries by Wars, but the pride of a few great ones, seeking to bring one under another? Those wasting Wars of the Romans between Sylla and Marius, Cæsar and Pompey, were they not from hence? It is hard for men</w:t>
      </w:r>
      <w:r>
        <w:rPr>
          <w:spacing w:val="80"/>
        </w:rPr>
        <w:t xml:space="preserve"> </w:t>
      </w:r>
      <w:r>
        <w:t xml:space="preserve">in great places, and of great spirits, to accord long. Melancthon in his Comment upon Prov. 13:10. says concerning such men, there was wont to be this Proverb, Duo montes non miscentur, Two mountains will not mix </w:t>
      </w:r>
      <w:r>
        <w:rPr>
          <w:spacing w:val="-2"/>
        </w:rPr>
        <w:t>together.</w:t>
      </w:r>
    </w:p>
    <w:p w14:paraId="5D03C5BB">
      <w:pPr>
        <w:pStyle w:val="5"/>
        <w:spacing w:before="273" w:line="261" w:lineRule="auto"/>
        <w:ind w:right="119"/>
      </w:pPr>
      <w:r>
        <w:t>Eighthly, a proud man makes his will to be the rule of his actions, and would have it to be the rule of other mens too, and other men being proud too,</w:t>
      </w:r>
      <w:r>
        <w:rPr>
          <w:spacing w:val="39"/>
        </w:rPr>
        <w:t xml:space="preserve"> </w:t>
      </w:r>
      <w:r>
        <w:t>would</w:t>
      </w:r>
      <w:r>
        <w:rPr>
          <w:spacing w:val="39"/>
        </w:rPr>
        <w:t xml:space="preserve"> </w:t>
      </w:r>
      <w:r>
        <w:t>have</w:t>
      </w:r>
      <w:r>
        <w:rPr>
          <w:spacing w:val="39"/>
        </w:rPr>
        <w:t xml:space="preserve"> </w:t>
      </w:r>
      <w:r>
        <w:t>their</w:t>
      </w:r>
      <w:r>
        <w:rPr>
          <w:spacing w:val="39"/>
        </w:rPr>
        <w:t xml:space="preserve"> </w:t>
      </w:r>
      <w:r>
        <w:t>wills</w:t>
      </w:r>
      <w:r>
        <w:rPr>
          <w:spacing w:val="39"/>
        </w:rPr>
        <w:t xml:space="preserve"> </w:t>
      </w:r>
      <w:r>
        <w:t>the</w:t>
      </w:r>
      <w:r>
        <w:rPr>
          <w:spacing w:val="39"/>
        </w:rPr>
        <w:t xml:space="preserve"> </w:t>
      </w:r>
      <w:r>
        <w:t>rule</w:t>
      </w:r>
      <w:r>
        <w:rPr>
          <w:spacing w:val="39"/>
        </w:rPr>
        <w:t xml:space="preserve"> </w:t>
      </w:r>
      <w:r>
        <w:t>of</w:t>
      </w:r>
      <w:r>
        <w:rPr>
          <w:spacing w:val="39"/>
        </w:rPr>
        <w:t xml:space="preserve"> </w:t>
      </w:r>
      <w:r>
        <w:t>their</w:t>
      </w:r>
      <w:r>
        <w:rPr>
          <w:spacing w:val="39"/>
        </w:rPr>
        <w:t xml:space="preserve"> </w:t>
      </w:r>
      <w:r>
        <w:t>actions,</w:t>
      </w:r>
      <w:r>
        <w:rPr>
          <w:spacing w:val="39"/>
        </w:rPr>
        <w:t xml:space="preserve"> </w:t>
      </w:r>
      <w:r>
        <w:t>and</w:t>
      </w:r>
      <w:r>
        <w:rPr>
          <w:spacing w:val="39"/>
        </w:rPr>
        <w:t xml:space="preserve"> </w:t>
      </w:r>
      <w:r>
        <w:t>of</w:t>
      </w:r>
      <w:r>
        <w:rPr>
          <w:spacing w:val="39"/>
        </w:rPr>
        <w:t xml:space="preserve"> </w:t>
      </w:r>
      <w:r>
        <w:t>his</w:t>
      </w:r>
      <w:r>
        <w:rPr>
          <w:spacing w:val="39"/>
        </w:rPr>
        <w:t xml:space="preserve"> </w:t>
      </w:r>
      <w:r>
        <w:t>too.</w:t>
      </w:r>
      <w:r>
        <w:rPr>
          <w:spacing w:val="39"/>
        </w:rPr>
        <w:t xml:space="preserve"> </w:t>
      </w:r>
      <w:r>
        <w:t>Thus the blustering wind of Pride in mens hearts causes them to jostle one against another, and so to split themselves one upon another; as where many ships lye together, a violent wind breaking their Anchor cables,</w:t>
      </w:r>
      <w:r>
        <w:rPr>
          <w:spacing w:val="40"/>
        </w:rPr>
        <w:t xml:space="preserve"> </w:t>
      </w:r>
      <w:r>
        <w:t>causes them to dash one upon another, and so to make Shipwreck even in the Haven.</w:t>
      </w:r>
    </w:p>
    <w:p w14:paraId="6E8E1B1D">
      <w:pPr>
        <w:pStyle w:val="13"/>
        <w:numPr>
          <w:ilvl w:val="0"/>
          <w:numId w:val="12"/>
        </w:numPr>
        <w:tabs>
          <w:tab w:val="left" w:pos="445"/>
        </w:tabs>
        <w:spacing w:before="279" w:after="0" w:line="261" w:lineRule="auto"/>
        <w:ind w:left="100" w:right="121" w:firstLine="0"/>
        <w:jc w:val="both"/>
        <w:rPr>
          <w:sz w:val="28"/>
        </w:rPr>
      </w:pPr>
      <w:r>
        <w:rPr>
          <w:sz w:val="28"/>
        </w:rPr>
        <w:t>A</w:t>
      </w:r>
      <w:r>
        <w:rPr>
          <w:spacing w:val="40"/>
          <w:sz w:val="28"/>
        </w:rPr>
        <w:t xml:space="preserve"> </w:t>
      </w:r>
      <w:r>
        <w:rPr>
          <w:sz w:val="28"/>
        </w:rPr>
        <w:t>proud</w:t>
      </w:r>
      <w:r>
        <w:rPr>
          <w:spacing w:val="40"/>
          <w:sz w:val="28"/>
        </w:rPr>
        <w:t xml:space="preserve"> </w:t>
      </w:r>
      <w:r>
        <w:rPr>
          <w:sz w:val="28"/>
        </w:rPr>
        <w:t>man</w:t>
      </w:r>
      <w:r>
        <w:rPr>
          <w:spacing w:val="40"/>
          <w:sz w:val="28"/>
        </w:rPr>
        <w:t xml:space="preserve"> </w:t>
      </w:r>
      <w:r>
        <w:rPr>
          <w:sz w:val="28"/>
        </w:rPr>
        <w:t>opposes</w:t>
      </w:r>
      <w:r>
        <w:rPr>
          <w:spacing w:val="40"/>
          <w:sz w:val="28"/>
        </w:rPr>
        <w:t xml:space="preserve"> </w:t>
      </w:r>
      <w:r>
        <w:rPr>
          <w:sz w:val="28"/>
        </w:rPr>
        <w:t>others,</w:t>
      </w:r>
      <w:r>
        <w:rPr>
          <w:spacing w:val="40"/>
          <w:sz w:val="28"/>
        </w:rPr>
        <w:t xml:space="preserve"> </w:t>
      </w:r>
      <w:r>
        <w:rPr>
          <w:sz w:val="28"/>
        </w:rPr>
        <w:t>because</w:t>
      </w:r>
      <w:r>
        <w:rPr>
          <w:spacing w:val="40"/>
          <w:sz w:val="28"/>
        </w:rPr>
        <w:t xml:space="preserve"> </w:t>
      </w:r>
      <w:r>
        <w:rPr>
          <w:sz w:val="28"/>
        </w:rPr>
        <w:t>they</w:t>
      </w:r>
      <w:r>
        <w:rPr>
          <w:spacing w:val="40"/>
          <w:sz w:val="28"/>
        </w:rPr>
        <w:t xml:space="preserve"> </w:t>
      </w:r>
      <w:r>
        <w:rPr>
          <w:sz w:val="28"/>
        </w:rPr>
        <w:t>have</w:t>
      </w:r>
      <w:r>
        <w:rPr>
          <w:spacing w:val="40"/>
          <w:sz w:val="28"/>
        </w:rPr>
        <w:t xml:space="preserve"> </w:t>
      </w:r>
      <w:r>
        <w:rPr>
          <w:sz w:val="28"/>
        </w:rPr>
        <w:t>begun</w:t>
      </w:r>
      <w:r>
        <w:rPr>
          <w:spacing w:val="40"/>
          <w:sz w:val="28"/>
        </w:rPr>
        <w:t xml:space="preserve"> </w:t>
      </w:r>
      <w:r>
        <w:rPr>
          <w:sz w:val="28"/>
        </w:rPr>
        <w:t>such</w:t>
      </w:r>
      <w:r>
        <w:rPr>
          <w:spacing w:val="40"/>
          <w:sz w:val="28"/>
        </w:rPr>
        <w:t xml:space="preserve"> </w:t>
      </w:r>
      <w:r>
        <w:rPr>
          <w:sz w:val="28"/>
        </w:rPr>
        <w:t>a</w:t>
      </w:r>
      <w:r>
        <w:rPr>
          <w:spacing w:val="40"/>
          <w:sz w:val="28"/>
        </w:rPr>
        <w:t xml:space="preserve"> </w:t>
      </w:r>
      <w:r>
        <w:rPr>
          <w:sz w:val="28"/>
        </w:rPr>
        <w:t>work; and</w:t>
      </w:r>
      <w:r>
        <w:rPr>
          <w:spacing w:val="40"/>
          <w:sz w:val="28"/>
        </w:rPr>
        <w:t xml:space="preserve"> </w:t>
      </w:r>
      <w:r>
        <w:rPr>
          <w:sz w:val="28"/>
        </w:rPr>
        <w:t>others,</w:t>
      </w:r>
      <w:r>
        <w:rPr>
          <w:spacing w:val="40"/>
          <w:sz w:val="28"/>
        </w:rPr>
        <w:t xml:space="preserve"> </w:t>
      </w:r>
      <w:r>
        <w:rPr>
          <w:sz w:val="28"/>
        </w:rPr>
        <w:t>who</w:t>
      </w:r>
      <w:r>
        <w:rPr>
          <w:spacing w:val="40"/>
          <w:sz w:val="28"/>
        </w:rPr>
        <w:t xml:space="preserve"> </w:t>
      </w:r>
      <w:r>
        <w:rPr>
          <w:sz w:val="28"/>
        </w:rPr>
        <w:t>are</w:t>
      </w:r>
      <w:r>
        <w:rPr>
          <w:spacing w:val="40"/>
          <w:sz w:val="28"/>
        </w:rPr>
        <w:t xml:space="preserve"> </w:t>
      </w:r>
      <w:r>
        <w:rPr>
          <w:sz w:val="28"/>
        </w:rPr>
        <w:t>also</w:t>
      </w:r>
      <w:r>
        <w:rPr>
          <w:spacing w:val="40"/>
          <w:sz w:val="28"/>
        </w:rPr>
        <w:t xml:space="preserve"> </w:t>
      </w:r>
      <w:r>
        <w:rPr>
          <w:sz w:val="28"/>
        </w:rPr>
        <w:t>proud,</w:t>
      </w:r>
      <w:r>
        <w:rPr>
          <w:spacing w:val="40"/>
          <w:sz w:val="28"/>
        </w:rPr>
        <w:t xml:space="preserve"> </w:t>
      </w:r>
      <w:r>
        <w:rPr>
          <w:sz w:val="28"/>
        </w:rPr>
        <w:t>oppose</w:t>
      </w:r>
      <w:r>
        <w:rPr>
          <w:spacing w:val="40"/>
          <w:sz w:val="28"/>
        </w:rPr>
        <w:t xml:space="preserve"> </w:t>
      </w:r>
      <w:r>
        <w:rPr>
          <w:sz w:val="28"/>
        </w:rPr>
        <w:t>him,</w:t>
      </w:r>
      <w:r>
        <w:rPr>
          <w:spacing w:val="40"/>
          <w:sz w:val="28"/>
        </w:rPr>
        <w:t xml:space="preserve"> </w:t>
      </w:r>
      <w:r>
        <w:rPr>
          <w:sz w:val="28"/>
        </w:rPr>
        <w:t>because</w:t>
      </w:r>
      <w:r>
        <w:rPr>
          <w:spacing w:val="40"/>
          <w:sz w:val="28"/>
        </w:rPr>
        <w:t xml:space="preserve"> </w:t>
      </w:r>
      <w:r>
        <w:rPr>
          <w:sz w:val="28"/>
        </w:rPr>
        <w:t>he</w:t>
      </w:r>
      <w:r>
        <w:rPr>
          <w:spacing w:val="40"/>
          <w:sz w:val="28"/>
        </w:rPr>
        <w:t xml:space="preserve"> </w:t>
      </w:r>
      <w:r>
        <w:rPr>
          <w:sz w:val="28"/>
        </w:rPr>
        <w:t>hath</w:t>
      </w:r>
      <w:r>
        <w:rPr>
          <w:spacing w:val="40"/>
          <w:sz w:val="28"/>
        </w:rPr>
        <w:t xml:space="preserve"> </w:t>
      </w:r>
      <w:r>
        <w:rPr>
          <w:sz w:val="28"/>
        </w:rPr>
        <w:t>begun</w:t>
      </w:r>
      <w:r>
        <w:rPr>
          <w:spacing w:val="40"/>
          <w:sz w:val="28"/>
        </w:rPr>
        <w:t xml:space="preserve"> </w:t>
      </w:r>
      <w:r>
        <w:rPr>
          <w:sz w:val="28"/>
        </w:rPr>
        <w:t>it. The Senators of Rome could have been content to have admitted Christ to have been amongst the number of their gods, but only upon this, they refused because the motion began not with them. Many amongst us have</w:t>
      </w:r>
      <w:r>
        <w:rPr>
          <w:spacing w:val="40"/>
          <w:sz w:val="28"/>
        </w:rPr>
        <w:t xml:space="preserve"> </w:t>
      </w:r>
      <w:r>
        <w:rPr>
          <w:sz w:val="28"/>
        </w:rPr>
        <w:t>no</w:t>
      </w:r>
      <w:r>
        <w:rPr>
          <w:spacing w:val="40"/>
          <w:sz w:val="28"/>
        </w:rPr>
        <w:t xml:space="preserve"> </w:t>
      </w:r>
      <w:r>
        <w:rPr>
          <w:sz w:val="28"/>
        </w:rPr>
        <w:t>other</w:t>
      </w:r>
      <w:r>
        <w:rPr>
          <w:spacing w:val="40"/>
          <w:sz w:val="28"/>
        </w:rPr>
        <w:t xml:space="preserve"> </w:t>
      </w:r>
      <w:r>
        <w:rPr>
          <w:sz w:val="28"/>
        </w:rPr>
        <w:t>reason</w:t>
      </w:r>
      <w:r>
        <w:rPr>
          <w:spacing w:val="40"/>
          <w:sz w:val="28"/>
        </w:rPr>
        <w:t xml:space="preserve"> </w:t>
      </w:r>
      <w:r>
        <w:rPr>
          <w:sz w:val="28"/>
        </w:rPr>
        <w:t>why</w:t>
      </w:r>
      <w:r>
        <w:rPr>
          <w:spacing w:val="40"/>
          <w:sz w:val="28"/>
        </w:rPr>
        <w:t xml:space="preserve"> </w:t>
      </w:r>
      <w:r>
        <w:rPr>
          <w:sz w:val="28"/>
        </w:rPr>
        <w:t>they</w:t>
      </w:r>
      <w:r>
        <w:rPr>
          <w:spacing w:val="40"/>
          <w:sz w:val="28"/>
        </w:rPr>
        <w:t xml:space="preserve"> </w:t>
      </w:r>
      <w:r>
        <w:rPr>
          <w:sz w:val="28"/>
        </w:rPr>
        <w:t>oppose</w:t>
      </w:r>
      <w:r>
        <w:rPr>
          <w:spacing w:val="40"/>
          <w:sz w:val="28"/>
        </w:rPr>
        <w:t xml:space="preserve"> </w:t>
      </w:r>
      <w:r>
        <w:rPr>
          <w:sz w:val="28"/>
        </w:rPr>
        <w:t>good</w:t>
      </w:r>
      <w:r>
        <w:rPr>
          <w:spacing w:val="40"/>
          <w:sz w:val="28"/>
        </w:rPr>
        <w:t xml:space="preserve"> </w:t>
      </w:r>
      <w:r>
        <w:rPr>
          <w:sz w:val="28"/>
        </w:rPr>
        <w:t>motions,</w:t>
      </w:r>
      <w:r>
        <w:rPr>
          <w:spacing w:val="40"/>
          <w:sz w:val="28"/>
        </w:rPr>
        <w:t xml:space="preserve"> </w:t>
      </w:r>
      <w:r>
        <w:rPr>
          <w:sz w:val="28"/>
        </w:rPr>
        <w:t>but</w:t>
      </w:r>
      <w:r>
        <w:rPr>
          <w:spacing w:val="40"/>
          <w:sz w:val="28"/>
        </w:rPr>
        <w:t xml:space="preserve"> </w:t>
      </w:r>
      <w:r>
        <w:rPr>
          <w:sz w:val="28"/>
        </w:rPr>
        <w:t>because</w:t>
      </w:r>
      <w:r>
        <w:rPr>
          <w:spacing w:val="40"/>
          <w:sz w:val="28"/>
        </w:rPr>
        <w:t xml:space="preserve"> </w:t>
      </w:r>
      <w:r>
        <w:rPr>
          <w:sz w:val="28"/>
        </w:rPr>
        <w:t>they</w:t>
      </w:r>
      <w:r>
        <w:rPr>
          <w:spacing w:val="40"/>
          <w:sz w:val="28"/>
        </w:rPr>
        <w:t xml:space="preserve"> </w:t>
      </w:r>
      <w:r>
        <w:rPr>
          <w:sz w:val="28"/>
        </w:rPr>
        <w:t>were not first in them; They are loth to break the ice, to begin a good work, if</w:t>
      </w:r>
      <w:r>
        <w:rPr>
          <w:spacing w:val="40"/>
          <w:sz w:val="28"/>
        </w:rPr>
        <w:t xml:space="preserve"> </w:t>
      </w:r>
      <w:r>
        <w:rPr>
          <w:sz w:val="28"/>
        </w:rPr>
        <w:t>they</w:t>
      </w:r>
      <w:r>
        <w:rPr>
          <w:spacing w:val="40"/>
          <w:sz w:val="28"/>
        </w:rPr>
        <w:t xml:space="preserve"> </w:t>
      </w:r>
      <w:r>
        <w:rPr>
          <w:sz w:val="28"/>
        </w:rPr>
        <w:t>see</w:t>
      </w:r>
      <w:r>
        <w:rPr>
          <w:spacing w:val="40"/>
          <w:sz w:val="28"/>
        </w:rPr>
        <w:t xml:space="preserve"> </w:t>
      </w:r>
      <w:r>
        <w:rPr>
          <w:sz w:val="28"/>
        </w:rPr>
        <w:t>any</w:t>
      </w:r>
      <w:r>
        <w:rPr>
          <w:spacing w:val="40"/>
          <w:sz w:val="28"/>
        </w:rPr>
        <w:t xml:space="preserve"> </w:t>
      </w:r>
      <w:r>
        <w:rPr>
          <w:sz w:val="28"/>
        </w:rPr>
        <w:t>difficulty</w:t>
      </w:r>
      <w:r>
        <w:rPr>
          <w:spacing w:val="40"/>
          <w:sz w:val="28"/>
        </w:rPr>
        <w:t xml:space="preserve"> </w:t>
      </w:r>
      <w:r>
        <w:rPr>
          <w:sz w:val="28"/>
        </w:rPr>
        <w:t>in</w:t>
      </w:r>
      <w:r>
        <w:rPr>
          <w:spacing w:val="40"/>
          <w:sz w:val="28"/>
        </w:rPr>
        <w:t xml:space="preserve"> </w:t>
      </w:r>
      <w:r>
        <w:rPr>
          <w:sz w:val="28"/>
        </w:rPr>
        <w:t>it,</w:t>
      </w:r>
      <w:r>
        <w:rPr>
          <w:spacing w:val="40"/>
          <w:sz w:val="28"/>
        </w:rPr>
        <w:t xml:space="preserve"> </w:t>
      </w:r>
      <w:r>
        <w:rPr>
          <w:sz w:val="28"/>
        </w:rPr>
        <w:t>and</w:t>
      </w:r>
      <w:r>
        <w:rPr>
          <w:spacing w:val="40"/>
          <w:sz w:val="28"/>
        </w:rPr>
        <w:t xml:space="preserve"> </w:t>
      </w:r>
      <w:r>
        <w:rPr>
          <w:sz w:val="28"/>
        </w:rPr>
        <w:t>yet</w:t>
      </w:r>
      <w:r>
        <w:rPr>
          <w:spacing w:val="40"/>
          <w:sz w:val="28"/>
        </w:rPr>
        <w:t xml:space="preserve"> </w:t>
      </w:r>
      <w:r>
        <w:rPr>
          <w:sz w:val="28"/>
        </w:rPr>
        <w:t>the</w:t>
      </w:r>
      <w:r>
        <w:rPr>
          <w:spacing w:val="40"/>
          <w:sz w:val="28"/>
        </w:rPr>
        <w:t xml:space="preserve"> </w:t>
      </w:r>
      <w:r>
        <w:rPr>
          <w:sz w:val="28"/>
        </w:rPr>
        <w:t>Cause</w:t>
      </w:r>
      <w:r>
        <w:rPr>
          <w:spacing w:val="40"/>
          <w:sz w:val="28"/>
        </w:rPr>
        <w:t xml:space="preserve"> </w:t>
      </w:r>
      <w:r>
        <w:rPr>
          <w:sz w:val="28"/>
        </w:rPr>
        <w:t>of</w:t>
      </w:r>
      <w:r>
        <w:rPr>
          <w:spacing w:val="40"/>
          <w:sz w:val="28"/>
        </w:rPr>
        <w:t xml:space="preserve"> </w:t>
      </w:r>
      <w:r>
        <w:rPr>
          <w:sz w:val="28"/>
        </w:rPr>
        <w:t>God</w:t>
      </w:r>
      <w:r>
        <w:rPr>
          <w:spacing w:val="40"/>
          <w:sz w:val="28"/>
        </w:rPr>
        <w:t xml:space="preserve"> </w:t>
      </w:r>
      <w:r>
        <w:rPr>
          <w:sz w:val="28"/>
        </w:rPr>
        <w:t>must</w:t>
      </w:r>
      <w:r>
        <w:rPr>
          <w:spacing w:val="40"/>
          <w:sz w:val="28"/>
        </w:rPr>
        <w:t xml:space="preserve"> </w:t>
      </w:r>
      <w:r>
        <w:rPr>
          <w:sz w:val="28"/>
        </w:rPr>
        <w:t>not</w:t>
      </w:r>
      <w:r>
        <w:rPr>
          <w:spacing w:val="40"/>
          <w:sz w:val="28"/>
        </w:rPr>
        <w:t xml:space="preserve"> </w:t>
      </w:r>
      <w:r>
        <w:rPr>
          <w:sz w:val="28"/>
        </w:rPr>
        <w:t>go</w:t>
      </w:r>
      <w:r>
        <w:rPr>
          <w:spacing w:val="40"/>
          <w:sz w:val="28"/>
        </w:rPr>
        <w:t xml:space="preserve"> </w:t>
      </w:r>
      <w:r>
        <w:rPr>
          <w:sz w:val="28"/>
        </w:rPr>
        <w:t>on, Christ must not be admitted, if they have not been at the beginning: Like two men carrying along piece of timber in at a narrow passage, one man</w:t>
      </w:r>
      <w:r>
        <w:rPr>
          <w:spacing w:val="40"/>
          <w:sz w:val="28"/>
        </w:rPr>
        <w:t xml:space="preserve"> </w:t>
      </w:r>
      <w:r>
        <w:rPr>
          <w:sz w:val="28"/>
        </w:rPr>
        <w:t>will go before, and the other man will go before, they can never carry it in, because they cannot agree who shall go foremost.</w:t>
      </w:r>
    </w:p>
    <w:p w14:paraId="2BA71EA7">
      <w:pPr>
        <w:pStyle w:val="13"/>
        <w:numPr>
          <w:ilvl w:val="0"/>
          <w:numId w:val="12"/>
        </w:numPr>
        <w:tabs>
          <w:tab w:val="left" w:pos="586"/>
        </w:tabs>
        <w:spacing w:before="274" w:after="0" w:line="261" w:lineRule="auto"/>
        <w:ind w:left="100" w:right="122" w:firstLine="0"/>
        <w:jc w:val="both"/>
        <w:rPr>
          <w:sz w:val="28"/>
        </w:rPr>
      </w:pPr>
      <w:r>
        <w:rPr>
          <w:sz w:val="28"/>
        </w:rPr>
        <w:t>One</w:t>
      </w:r>
      <w:r>
        <w:rPr>
          <w:spacing w:val="40"/>
          <w:sz w:val="28"/>
        </w:rPr>
        <w:t xml:space="preserve"> </w:t>
      </w:r>
      <w:r>
        <w:rPr>
          <w:sz w:val="28"/>
        </w:rPr>
        <w:t>proud</w:t>
      </w:r>
      <w:r>
        <w:rPr>
          <w:spacing w:val="40"/>
          <w:sz w:val="28"/>
        </w:rPr>
        <w:t xml:space="preserve"> </w:t>
      </w:r>
      <w:r>
        <w:rPr>
          <w:sz w:val="28"/>
        </w:rPr>
        <w:t>man</w:t>
      </w:r>
      <w:r>
        <w:rPr>
          <w:spacing w:val="40"/>
          <w:sz w:val="28"/>
        </w:rPr>
        <w:t xml:space="preserve"> </w:t>
      </w:r>
      <w:r>
        <w:rPr>
          <w:sz w:val="28"/>
        </w:rPr>
        <w:t>is</w:t>
      </w:r>
      <w:r>
        <w:rPr>
          <w:spacing w:val="40"/>
          <w:sz w:val="28"/>
        </w:rPr>
        <w:t xml:space="preserve"> </w:t>
      </w:r>
      <w:r>
        <w:rPr>
          <w:sz w:val="28"/>
        </w:rPr>
        <w:t>conceited</w:t>
      </w:r>
      <w:r>
        <w:rPr>
          <w:spacing w:val="40"/>
          <w:sz w:val="28"/>
        </w:rPr>
        <w:t xml:space="preserve"> </w:t>
      </w:r>
      <w:r>
        <w:rPr>
          <w:sz w:val="28"/>
        </w:rPr>
        <w:t>of</w:t>
      </w:r>
      <w:r>
        <w:rPr>
          <w:spacing w:val="40"/>
          <w:sz w:val="28"/>
        </w:rPr>
        <w:t xml:space="preserve"> </w:t>
      </w:r>
      <w:r>
        <w:rPr>
          <w:sz w:val="28"/>
        </w:rPr>
        <w:t>what</w:t>
      </w:r>
      <w:r>
        <w:rPr>
          <w:spacing w:val="40"/>
          <w:sz w:val="28"/>
        </w:rPr>
        <w:t xml:space="preserve"> </w:t>
      </w:r>
      <w:r>
        <w:rPr>
          <w:sz w:val="28"/>
        </w:rPr>
        <w:t>he</w:t>
      </w:r>
      <w:r>
        <w:rPr>
          <w:spacing w:val="40"/>
          <w:sz w:val="28"/>
        </w:rPr>
        <w:t xml:space="preserve"> </w:t>
      </w:r>
      <w:r>
        <w:rPr>
          <w:sz w:val="28"/>
        </w:rPr>
        <w:t>doth,</w:t>
      </w:r>
      <w:r>
        <w:rPr>
          <w:spacing w:val="40"/>
          <w:sz w:val="28"/>
        </w:rPr>
        <w:t xml:space="preserve"> </w:t>
      </w:r>
      <w:r>
        <w:rPr>
          <w:sz w:val="28"/>
        </w:rPr>
        <w:t>because</w:t>
      </w:r>
      <w:r>
        <w:rPr>
          <w:spacing w:val="40"/>
          <w:sz w:val="28"/>
        </w:rPr>
        <w:t xml:space="preserve"> </w:t>
      </w:r>
      <w:r>
        <w:rPr>
          <w:sz w:val="28"/>
        </w:rPr>
        <w:t>it</w:t>
      </w:r>
      <w:r>
        <w:rPr>
          <w:spacing w:val="40"/>
          <w:sz w:val="28"/>
        </w:rPr>
        <w:t xml:space="preserve"> </w:t>
      </w:r>
      <w:r>
        <w:rPr>
          <w:sz w:val="28"/>
        </w:rPr>
        <w:t>is</w:t>
      </w:r>
      <w:r>
        <w:rPr>
          <w:spacing w:val="40"/>
          <w:sz w:val="28"/>
        </w:rPr>
        <w:t xml:space="preserve"> </w:t>
      </w:r>
      <w:r>
        <w:rPr>
          <w:sz w:val="28"/>
        </w:rPr>
        <w:t>his</w:t>
      </w:r>
      <w:r>
        <w:rPr>
          <w:spacing w:val="40"/>
          <w:sz w:val="28"/>
        </w:rPr>
        <w:t xml:space="preserve"> </w:t>
      </w:r>
      <w:r>
        <w:rPr>
          <w:sz w:val="28"/>
        </w:rPr>
        <w:t>own way;</w:t>
      </w:r>
      <w:r>
        <w:rPr>
          <w:spacing w:val="40"/>
          <w:sz w:val="28"/>
        </w:rPr>
        <w:t xml:space="preserve"> </w:t>
      </w:r>
      <w:r>
        <w:rPr>
          <w:sz w:val="28"/>
        </w:rPr>
        <w:t>and</w:t>
      </w:r>
      <w:r>
        <w:rPr>
          <w:spacing w:val="40"/>
          <w:sz w:val="28"/>
        </w:rPr>
        <w:t xml:space="preserve"> </w:t>
      </w:r>
      <w:r>
        <w:rPr>
          <w:sz w:val="28"/>
        </w:rPr>
        <w:t>another</w:t>
      </w:r>
      <w:r>
        <w:rPr>
          <w:spacing w:val="40"/>
          <w:sz w:val="28"/>
        </w:rPr>
        <w:t xml:space="preserve"> </w:t>
      </w:r>
      <w:r>
        <w:rPr>
          <w:sz w:val="28"/>
        </w:rPr>
        <w:t>proud</w:t>
      </w:r>
      <w:r>
        <w:rPr>
          <w:spacing w:val="40"/>
          <w:sz w:val="28"/>
        </w:rPr>
        <w:t xml:space="preserve"> </w:t>
      </w:r>
      <w:r>
        <w:rPr>
          <w:sz w:val="28"/>
        </w:rPr>
        <w:t>man</w:t>
      </w:r>
      <w:r>
        <w:rPr>
          <w:spacing w:val="40"/>
          <w:sz w:val="28"/>
        </w:rPr>
        <w:t xml:space="preserve"> </w:t>
      </w:r>
      <w:r>
        <w:rPr>
          <w:sz w:val="28"/>
        </w:rPr>
        <w:t>is</w:t>
      </w:r>
      <w:r>
        <w:rPr>
          <w:spacing w:val="40"/>
          <w:sz w:val="28"/>
        </w:rPr>
        <w:t xml:space="preserve"> </w:t>
      </w:r>
      <w:r>
        <w:rPr>
          <w:sz w:val="28"/>
        </w:rPr>
        <w:t>conceited</w:t>
      </w:r>
      <w:r>
        <w:rPr>
          <w:spacing w:val="40"/>
          <w:sz w:val="28"/>
        </w:rPr>
        <w:t xml:space="preserve"> </w:t>
      </w:r>
      <w:r>
        <w:rPr>
          <w:sz w:val="28"/>
        </w:rPr>
        <w:t>of</w:t>
      </w:r>
      <w:r>
        <w:rPr>
          <w:spacing w:val="40"/>
          <w:sz w:val="28"/>
        </w:rPr>
        <w:t xml:space="preserve"> </w:t>
      </w:r>
      <w:r>
        <w:rPr>
          <w:sz w:val="28"/>
        </w:rPr>
        <w:t>what</w:t>
      </w:r>
      <w:r>
        <w:rPr>
          <w:spacing w:val="40"/>
          <w:sz w:val="28"/>
        </w:rPr>
        <w:t xml:space="preserve"> </w:t>
      </w:r>
      <w:r>
        <w:rPr>
          <w:sz w:val="28"/>
        </w:rPr>
        <w:t>he</w:t>
      </w:r>
      <w:r>
        <w:rPr>
          <w:spacing w:val="40"/>
          <w:sz w:val="28"/>
        </w:rPr>
        <w:t xml:space="preserve"> </w:t>
      </w:r>
      <w:r>
        <w:rPr>
          <w:sz w:val="28"/>
        </w:rPr>
        <w:t>doth,</w:t>
      </w:r>
      <w:r>
        <w:rPr>
          <w:spacing w:val="40"/>
          <w:sz w:val="28"/>
        </w:rPr>
        <w:t xml:space="preserve"> </w:t>
      </w:r>
      <w:r>
        <w:rPr>
          <w:sz w:val="28"/>
        </w:rPr>
        <w:t>because</w:t>
      </w:r>
      <w:r>
        <w:rPr>
          <w:spacing w:val="40"/>
          <w:sz w:val="28"/>
        </w:rPr>
        <w:t xml:space="preserve"> </w:t>
      </w:r>
      <w:r>
        <w:rPr>
          <w:sz w:val="28"/>
        </w:rPr>
        <w:t>it</w:t>
      </w:r>
      <w:r>
        <w:rPr>
          <w:spacing w:val="40"/>
          <w:sz w:val="28"/>
        </w:rPr>
        <w:t xml:space="preserve"> </w:t>
      </w:r>
      <w:r>
        <w:rPr>
          <w:sz w:val="28"/>
        </w:rPr>
        <w:t>is</w:t>
      </w:r>
    </w:p>
    <w:p w14:paraId="717B124E">
      <w:pPr>
        <w:spacing w:after="0" w:line="261" w:lineRule="auto"/>
        <w:jc w:val="both"/>
        <w:rPr>
          <w:sz w:val="28"/>
        </w:rPr>
        <w:sectPr>
          <w:pgSz w:w="12240" w:h="15840"/>
          <w:pgMar w:top="1660" w:right="1320" w:bottom="280" w:left="1340" w:header="720" w:footer="720" w:gutter="0"/>
          <w:cols w:space="720" w:num="1"/>
        </w:sectPr>
      </w:pPr>
    </w:p>
    <w:p w14:paraId="3604B2FE">
      <w:pPr>
        <w:pStyle w:val="5"/>
        <w:spacing w:line="261" w:lineRule="auto"/>
        <w:ind w:right="119"/>
      </w:pPr>
      <w:r>
        <w:t>his own way, and so men draw divers ways, and the public Cause of God</w:t>
      </w:r>
      <w:r>
        <w:rPr>
          <w:spacing w:val="40"/>
        </w:rPr>
        <w:t xml:space="preserve"> </w:t>
      </w:r>
      <w:r>
        <w:t>and his people must give way to their conceitedness. Pride makes a man drunk with his own conceits. Hab. 2:5. The proud man is as he that transgresseth</w:t>
      </w:r>
      <w:r>
        <w:rPr>
          <w:spacing w:val="40"/>
        </w:rPr>
        <w:t xml:space="preserve"> </w:t>
      </w:r>
      <w:r>
        <w:t>by</w:t>
      </w:r>
      <w:r>
        <w:rPr>
          <w:spacing w:val="40"/>
        </w:rPr>
        <w:t xml:space="preserve"> </w:t>
      </w:r>
      <w:r>
        <w:t>wine;</w:t>
      </w:r>
      <w:r>
        <w:rPr>
          <w:spacing w:val="40"/>
        </w:rPr>
        <w:t xml:space="preserve"> </w:t>
      </w:r>
      <w:r>
        <w:t>and</w:t>
      </w:r>
      <w:r>
        <w:rPr>
          <w:spacing w:val="40"/>
        </w:rPr>
        <w:t xml:space="preserve"> </w:t>
      </w:r>
      <w:r>
        <w:t>Drunkards</w:t>
      </w:r>
      <w:r>
        <w:rPr>
          <w:spacing w:val="40"/>
        </w:rPr>
        <w:t xml:space="preserve"> </w:t>
      </w:r>
      <w:r>
        <w:t>you</w:t>
      </w:r>
      <w:r>
        <w:rPr>
          <w:spacing w:val="40"/>
        </w:rPr>
        <w:t xml:space="preserve"> </w:t>
      </w:r>
      <w:r>
        <w:t>know</w:t>
      </w:r>
      <w:r>
        <w:rPr>
          <w:spacing w:val="40"/>
        </w:rPr>
        <w:t xml:space="preserve"> </w:t>
      </w:r>
      <w:r>
        <w:t>are</w:t>
      </w:r>
      <w:r>
        <w:rPr>
          <w:spacing w:val="40"/>
        </w:rPr>
        <w:t xml:space="preserve"> </w:t>
      </w:r>
      <w:r>
        <w:t>quarrelsome. Wonder not at any absurd thing in a proud man, for pride makes him drunk. Prov. 13:10. Proud men who cause contention, are opposed to the well advised, But with the well advised (cum consultis) is wisdom.* The Septuagint reads it, The wise are such as know themselves, but the proud</w:t>
      </w:r>
      <w:r>
        <w:rPr>
          <w:spacing w:val="40"/>
        </w:rPr>
        <w:t xml:space="preserve"> </w:t>
      </w:r>
      <w:r>
        <w:t>do not.</w:t>
      </w:r>
    </w:p>
    <w:p w14:paraId="16B74584">
      <w:pPr>
        <w:pStyle w:val="13"/>
        <w:numPr>
          <w:ilvl w:val="0"/>
          <w:numId w:val="12"/>
        </w:numPr>
        <w:tabs>
          <w:tab w:val="left" w:pos="516"/>
        </w:tabs>
        <w:spacing w:before="277" w:after="0" w:line="261" w:lineRule="auto"/>
        <w:ind w:left="100" w:right="119" w:firstLine="0"/>
        <w:jc w:val="both"/>
        <w:rPr>
          <w:sz w:val="28"/>
        </w:rPr>
      </w:pPr>
      <w:r>
        <w:rPr>
          <w:sz w:val="28"/>
        </w:rPr>
        <w:t>Proud men will venture upon things unseemly, thinking their esteem and greatness will bear them out; and others who are proud will venture upon the like, upon the same ground, for every man is ready to have high thoughts of himself. Psal. 19:14. Deliver me from presumptuous sins, à superbis, so some, Ab insolentibus, so others, from proud, from insolent sins. Pride makes insolent. A proud man,* says the Philosopher, is a</w:t>
      </w:r>
      <w:r>
        <w:rPr>
          <w:spacing w:val="80"/>
          <w:w w:val="150"/>
          <w:sz w:val="28"/>
        </w:rPr>
        <w:t xml:space="preserve"> </w:t>
      </w:r>
      <w:r>
        <w:rPr>
          <w:sz w:val="28"/>
        </w:rPr>
        <w:t>feigner</w:t>
      </w:r>
      <w:r>
        <w:rPr>
          <w:spacing w:val="40"/>
          <w:sz w:val="28"/>
        </w:rPr>
        <w:t xml:space="preserve"> </w:t>
      </w:r>
      <w:r>
        <w:rPr>
          <w:sz w:val="28"/>
        </w:rPr>
        <w:t>of</w:t>
      </w:r>
      <w:r>
        <w:rPr>
          <w:spacing w:val="40"/>
          <w:sz w:val="28"/>
        </w:rPr>
        <w:t xml:space="preserve"> </w:t>
      </w:r>
      <w:r>
        <w:rPr>
          <w:sz w:val="28"/>
        </w:rPr>
        <w:t>boldness</w:t>
      </w:r>
      <w:r>
        <w:rPr>
          <w:spacing w:val="40"/>
          <w:sz w:val="28"/>
        </w:rPr>
        <w:t xml:space="preserve"> </w:t>
      </w:r>
      <w:r>
        <w:rPr>
          <w:sz w:val="28"/>
        </w:rPr>
        <w:t>and</w:t>
      </w:r>
      <w:r>
        <w:rPr>
          <w:spacing w:val="40"/>
          <w:sz w:val="28"/>
        </w:rPr>
        <w:t xml:space="preserve"> </w:t>
      </w:r>
      <w:r>
        <w:rPr>
          <w:sz w:val="28"/>
        </w:rPr>
        <w:t>valor,</w:t>
      </w:r>
      <w:r>
        <w:rPr>
          <w:spacing w:val="40"/>
          <w:sz w:val="28"/>
        </w:rPr>
        <w:t xml:space="preserve"> </w:t>
      </w:r>
      <w:r>
        <w:rPr>
          <w:sz w:val="28"/>
        </w:rPr>
        <w:t>and</w:t>
      </w:r>
      <w:r>
        <w:rPr>
          <w:spacing w:val="40"/>
          <w:sz w:val="28"/>
        </w:rPr>
        <w:t xml:space="preserve"> </w:t>
      </w:r>
      <w:r>
        <w:rPr>
          <w:sz w:val="28"/>
        </w:rPr>
        <w:t>therefore</w:t>
      </w:r>
      <w:r>
        <w:rPr>
          <w:spacing w:val="40"/>
          <w:sz w:val="28"/>
        </w:rPr>
        <w:t xml:space="preserve"> </w:t>
      </w:r>
      <w:r>
        <w:rPr>
          <w:sz w:val="28"/>
        </w:rPr>
        <w:t>will</w:t>
      </w:r>
      <w:r>
        <w:rPr>
          <w:spacing w:val="40"/>
          <w:sz w:val="28"/>
        </w:rPr>
        <w:t xml:space="preserve"> </w:t>
      </w:r>
      <w:r>
        <w:rPr>
          <w:sz w:val="28"/>
        </w:rPr>
        <w:t>foolishly</w:t>
      </w:r>
      <w:r>
        <w:rPr>
          <w:spacing w:val="40"/>
          <w:sz w:val="28"/>
        </w:rPr>
        <w:t xml:space="preserve"> </w:t>
      </w:r>
      <w:r>
        <w:rPr>
          <w:sz w:val="28"/>
        </w:rPr>
        <w:t>venture</w:t>
      </w:r>
      <w:r>
        <w:rPr>
          <w:spacing w:val="40"/>
          <w:sz w:val="28"/>
        </w:rPr>
        <w:t xml:space="preserve"> </w:t>
      </w:r>
      <w:r>
        <w:rPr>
          <w:sz w:val="28"/>
        </w:rPr>
        <w:t>upon any thing.</w:t>
      </w:r>
    </w:p>
    <w:p w14:paraId="0298740D">
      <w:pPr>
        <w:pStyle w:val="13"/>
        <w:numPr>
          <w:ilvl w:val="0"/>
          <w:numId w:val="12"/>
        </w:numPr>
        <w:tabs>
          <w:tab w:val="left" w:pos="532"/>
        </w:tabs>
        <w:spacing w:before="279" w:after="0" w:line="261" w:lineRule="auto"/>
        <w:ind w:left="100" w:right="119" w:firstLine="0"/>
        <w:jc w:val="both"/>
        <w:rPr>
          <w:sz w:val="28"/>
        </w:rPr>
      </w:pPr>
      <w:r>
        <w:rPr>
          <w:sz w:val="28"/>
        </w:rPr>
        <w:t xml:space="preserve">If there is any thing to be done that is conceived to be mean and low, a proud man will seek to put it upon others, and others who are proud will seek to put it upon him; and if it be a work of credit, then he seeks it to himself, and others seek it to themselves, and hence are jarrings and </w:t>
      </w:r>
      <w:r>
        <w:rPr>
          <w:spacing w:val="-2"/>
          <w:sz w:val="28"/>
        </w:rPr>
        <w:t>divisions.</w:t>
      </w:r>
    </w:p>
    <w:p w14:paraId="1A26F3E2">
      <w:pPr>
        <w:pStyle w:val="13"/>
        <w:numPr>
          <w:ilvl w:val="0"/>
          <w:numId w:val="12"/>
        </w:numPr>
        <w:tabs>
          <w:tab w:val="left" w:pos="548"/>
        </w:tabs>
        <w:spacing w:before="282" w:after="0" w:line="261" w:lineRule="auto"/>
        <w:ind w:left="100" w:right="118" w:firstLine="0"/>
        <w:jc w:val="both"/>
        <w:rPr>
          <w:sz w:val="28"/>
        </w:rPr>
      </w:pPr>
      <w:r>
        <w:rPr>
          <w:sz w:val="28"/>
        </w:rPr>
        <w:t>If there be any good success in any thing, then pride makes one man attribute it to himself, and another man attribute it to himself; and if the success be ill, then one puts it off from himself, and another from himself, and thus quarrels and contentions are raised and fomented.</w:t>
      </w:r>
    </w:p>
    <w:p w14:paraId="6DA66150">
      <w:pPr>
        <w:pStyle w:val="13"/>
        <w:numPr>
          <w:ilvl w:val="0"/>
          <w:numId w:val="12"/>
        </w:numPr>
        <w:tabs>
          <w:tab w:val="left" w:pos="607"/>
        </w:tabs>
        <w:spacing w:before="283" w:after="0" w:line="261" w:lineRule="auto"/>
        <w:ind w:left="100" w:right="124" w:firstLine="0"/>
        <w:jc w:val="both"/>
        <w:rPr>
          <w:sz w:val="28"/>
        </w:rPr>
      </w:pPr>
      <w:r>
        <w:rPr>
          <w:sz w:val="28"/>
        </w:rPr>
        <w:t>One proud man thinks himself the only worthy man to have his</w:t>
      </w:r>
      <w:r>
        <w:rPr>
          <w:spacing w:val="80"/>
          <w:w w:val="150"/>
          <w:sz w:val="28"/>
        </w:rPr>
        <w:t xml:space="preserve"> </w:t>
      </w:r>
      <w:r>
        <w:rPr>
          <w:sz w:val="28"/>
        </w:rPr>
        <w:t>counsel</w:t>
      </w:r>
      <w:r>
        <w:rPr>
          <w:spacing w:val="40"/>
          <w:sz w:val="28"/>
        </w:rPr>
        <w:t xml:space="preserve"> </w:t>
      </w:r>
      <w:r>
        <w:rPr>
          <w:sz w:val="28"/>
        </w:rPr>
        <w:t>followed,</w:t>
      </w:r>
      <w:r>
        <w:rPr>
          <w:spacing w:val="40"/>
          <w:sz w:val="28"/>
        </w:rPr>
        <w:t xml:space="preserve"> </w:t>
      </w:r>
      <w:r>
        <w:rPr>
          <w:sz w:val="28"/>
        </w:rPr>
        <w:t>and</w:t>
      </w:r>
      <w:r>
        <w:rPr>
          <w:spacing w:val="40"/>
          <w:sz w:val="28"/>
        </w:rPr>
        <w:t xml:space="preserve"> </w:t>
      </w:r>
      <w:r>
        <w:rPr>
          <w:sz w:val="28"/>
        </w:rPr>
        <w:t>his</w:t>
      </w:r>
      <w:r>
        <w:rPr>
          <w:spacing w:val="40"/>
          <w:sz w:val="28"/>
        </w:rPr>
        <w:t xml:space="preserve"> </w:t>
      </w:r>
      <w:r>
        <w:rPr>
          <w:sz w:val="28"/>
        </w:rPr>
        <w:t>desires</w:t>
      </w:r>
      <w:r>
        <w:rPr>
          <w:spacing w:val="40"/>
          <w:sz w:val="28"/>
        </w:rPr>
        <w:t xml:space="preserve"> </w:t>
      </w:r>
      <w:r>
        <w:rPr>
          <w:sz w:val="28"/>
        </w:rPr>
        <w:t>satisfied,</w:t>
      </w:r>
      <w:r>
        <w:rPr>
          <w:spacing w:val="40"/>
          <w:sz w:val="28"/>
        </w:rPr>
        <w:t xml:space="preserve"> </w:t>
      </w:r>
      <w:r>
        <w:rPr>
          <w:sz w:val="28"/>
        </w:rPr>
        <w:t>and</w:t>
      </w:r>
      <w:r>
        <w:rPr>
          <w:spacing w:val="40"/>
          <w:sz w:val="28"/>
        </w:rPr>
        <w:t xml:space="preserve"> </w:t>
      </w:r>
      <w:r>
        <w:rPr>
          <w:sz w:val="28"/>
        </w:rPr>
        <w:t>the</w:t>
      </w:r>
      <w:r>
        <w:rPr>
          <w:spacing w:val="40"/>
          <w:sz w:val="28"/>
        </w:rPr>
        <w:t xml:space="preserve"> </w:t>
      </w:r>
      <w:r>
        <w:rPr>
          <w:sz w:val="28"/>
        </w:rPr>
        <w:t>other</w:t>
      </w:r>
      <w:r>
        <w:rPr>
          <w:spacing w:val="40"/>
          <w:sz w:val="28"/>
        </w:rPr>
        <w:t xml:space="preserve"> </w:t>
      </w:r>
      <w:r>
        <w:rPr>
          <w:sz w:val="28"/>
        </w:rPr>
        <w:t>he</w:t>
      </w:r>
      <w:r>
        <w:rPr>
          <w:spacing w:val="40"/>
          <w:sz w:val="28"/>
        </w:rPr>
        <w:t xml:space="preserve"> </w:t>
      </w:r>
      <w:r>
        <w:rPr>
          <w:sz w:val="28"/>
        </w:rPr>
        <w:t>thinks himself the man that should have his counsel followed, and his desires satisfied, and thus men struggle and oppose one another.</w:t>
      </w:r>
    </w:p>
    <w:p w14:paraId="6EFB1E57">
      <w:pPr>
        <w:pStyle w:val="5"/>
        <w:spacing w:before="283" w:line="261" w:lineRule="auto"/>
        <w:ind w:right="118"/>
      </w:pPr>
      <w:r>
        <w:t>Lastly, one proud man is very discerning in the discovery of pride in another; and though he entertains it in his own bosom, yet he hates it in others</w:t>
      </w:r>
      <w:r>
        <w:rPr>
          <w:spacing w:val="31"/>
        </w:rPr>
        <w:t xml:space="preserve"> </w:t>
      </w:r>
      <w:r>
        <w:t>wheresoever</w:t>
      </w:r>
      <w:r>
        <w:rPr>
          <w:spacing w:val="31"/>
        </w:rPr>
        <w:t xml:space="preserve"> </w:t>
      </w:r>
      <w:r>
        <w:t>he</w:t>
      </w:r>
      <w:r>
        <w:rPr>
          <w:spacing w:val="31"/>
        </w:rPr>
        <w:t xml:space="preserve"> </w:t>
      </w:r>
      <w:r>
        <w:t>sees</w:t>
      </w:r>
      <w:r>
        <w:rPr>
          <w:spacing w:val="31"/>
        </w:rPr>
        <w:t xml:space="preserve"> </w:t>
      </w:r>
      <w:r>
        <w:t>it:</w:t>
      </w:r>
      <w:r>
        <w:rPr>
          <w:spacing w:val="32"/>
        </w:rPr>
        <w:t xml:space="preserve"> </w:t>
      </w:r>
      <w:r>
        <w:t>This</w:t>
      </w:r>
      <w:r>
        <w:rPr>
          <w:spacing w:val="31"/>
        </w:rPr>
        <w:t xml:space="preserve"> </w:t>
      </w:r>
      <w:r>
        <w:t>is</w:t>
      </w:r>
      <w:r>
        <w:rPr>
          <w:spacing w:val="31"/>
        </w:rPr>
        <w:t xml:space="preserve"> </w:t>
      </w:r>
      <w:r>
        <w:t>a</w:t>
      </w:r>
      <w:r>
        <w:rPr>
          <w:spacing w:val="31"/>
        </w:rPr>
        <w:t xml:space="preserve"> </w:t>
      </w:r>
      <w:r>
        <w:t>peculiar</w:t>
      </w:r>
      <w:r>
        <w:rPr>
          <w:spacing w:val="32"/>
        </w:rPr>
        <w:t xml:space="preserve"> </w:t>
      </w:r>
      <w:r>
        <w:t>curse</w:t>
      </w:r>
      <w:r>
        <w:rPr>
          <w:spacing w:val="31"/>
        </w:rPr>
        <w:t xml:space="preserve"> </w:t>
      </w:r>
      <w:r>
        <w:t>upon</w:t>
      </w:r>
      <w:r>
        <w:rPr>
          <w:spacing w:val="31"/>
        </w:rPr>
        <w:t xml:space="preserve"> </w:t>
      </w:r>
      <w:r>
        <w:t>this</w:t>
      </w:r>
      <w:r>
        <w:rPr>
          <w:spacing w:val="31"/>
        </w:rPr>
        <w:t xml:space="preserve"> </w:t>
      </w:r>
      <w:r>
        <w:t>sin;</w:t>
      </w:r>
      <w:r>
        <w:rPr>
          <w:spacing w:val="32"/>
        </w:rPr>
        <w:t xml:space="preserve"> </w:t>
      </w:r>
      <w:r>
        <w:rPr>
          <w:spacing w:val="-5"/>
        </w:rPr>
        <w:t>one</w:t>
      </w:r>
    </w:p>
    <w:p w14:paraId="17FADB31">
      <w:pPr>
        <w:spacing w:after="0" w:line="261" w:lineRule="auto"/>
        <w:sectPr>
          <w:pgSz w:w="12240" w:h="15840"/>
          <w:pgMar w:top="1360" w:right="1320" w:bottom="280" w:left="1340" w:header="720" w:footer="720" w:gutter="0"/>
          <w:cols w:space="720" w:num="1"/>
        </w:sectPr>
      </w:pPr>
    </w:p>
    <w:p w14:paraId="53CD4FC6">
      <w:pPr>
        <w:pStyle w:val="5"/>
        <w:spacing w:line="261" w:lineRule="auto"/>
        <w:ind w:right="118"/>
      </w:pPr>
      <w:r>
        <w:t>drunkard loves another, one whoremaster another, but one proud man hates another. This is exemplified notably in Boniface the second, Bishop</w:t>
      </w:r>
      <w:r>
        <w:rPr>
          <w:spacing w:val="80"/>
          <w:w w:val="150"/>
        </w:rPr>
        <w:t xml:space="preserve"> </w:t>
      </w:r>
      <w:r>
        <w:t>of Rome, he says of Aurelius Bishop of Carthage, and of the rest of those who were present at the sixth Council of Carthage, that through the instigation</w:t>
      </w:r>
      <w:r>
        <w:rPr>
          <w:spacing w:val="40"/>
        </w:rPr>
        <w:t xml:space="preserve"> </w:t>
      </w:r>
      <w:r>
        <w:t>of</w:t>
      </w:r>
      <w:r>
        <w:rPr>
          <w:spacing w:val="40"/>
        </w:rPr>
        <w:t xml:space="preserve"> </w:t>
      </w:r>
      <w:r>
        <w:t>the</w:t>
      </w:r>
      <w:r>
        <w:rPr>
          <w:spacing w:val="40"/>
        </w:rPr>
        <w:t xml:space="preserve"> </w:t>
      </w:r>
      <w:r>
        <w:t>Devil,</w:t>
      </w:r>
      <w:r>
        <w:rPr>
          <w:spacing w:val="40"/>
        </w:rPr>
        <w:t xml:space="preserve"> </w:t>
      </w:r>
      <w:r>
        <w:t>they</w:t>
      </w:r>
      <w:r>
        <w:rPr>
          <w:spacing w:val="40"/>
        </w:rPr>
        <w:t xml:space="preserve"> </w:t>
      </w:r>
      <w:r>
        <w:t>swelled</w:t>
      </w:r>
      <w:r>
        <w:rPr>
          <w:spacing w:val="40"/>
        </w:rPr>
        <w:t xml:space="preserve"> </w:t>
      </w:r>
      <w:r>
        <w:t>with</w:t>
      </w:r>
      <w:r>
        <w:rPr>
          <w:spacing w:val="40"/>
        </w:rPr>
        <w:t xml:space="preserve"> </w:t>
      </w:r>
      <w:r>
        <w:t>pride</w:t>
      </w:r>
      <w:r>
        <w:rPr>
          <w:spacing w:val="40"/>
        </w:rPr>
        <w:t xml:space="preserve"> </w:t>
      </w:r>
      <w:r>
        <w:t>against</w:t>
      </w:r>
      <w:r>
        <w:rPr>
          <w:spacing w:val="40"/>
        </w:rPr>
        <w:t xml:space="preserve"> </w:t>
      </w:r>
      <w:r>
        <w:t>the</w:t>
      </w:r>
      <w:r>
        <w:rPr>
          <w:spacing w:val="40"/>
        </w:rPr>
        <w:t xml:space="preserve"> </w:t>
      </w:r>
      <w:r>
        <w:t>Roman Church, he means against the Supremacy of it, for it was spoken upon the submission of Eulalius Bishop of Carthage, to the Chair of Rome. Behold</w:t>
      </w:r>
      <w:r>
        <w:rPr>
          <w:spacing w:val="40"/>
        </w:rPr>
        <w:t xml:space="preserve"> </w:t>
      </w:r>
      <w:r>
        <w:t>the proud Bishop of Rome, who would have all the preeminence himself, swells with pride against the pride of others.</w:t>
      </w:r>
    </w:p>
    <w:p w14:paraId="60AC498C">
      <w:pPr>
        <w:pStyle w:val="5"/>
        <w:spacing w:before="277" w:line="259" w:lineRule="auto"/>
        <w:ind w:right="117"/>
      </w:pPr>
      <w:r>
        <w:t>Here</w:t>
      </w:r>
      <w:r>
        <w:rPr>
          <w:spacing w:val="40"/>
        </w:rPr>
        <w:t xml:space="preserve"> </w:t>
      </w:r>
      <w:r>
        <w:t>we</w:t>
      </w:r>
      <w:r>
        <w:rPr>
          <w:spacing w:val="40"/>
        </w:rPr>
        <w:t xml:space="preserve"> </w:t>
      </w:r>
      <w:r>
        <w:t>see</w:t>
      </w:r>
      <w:r>
        <w:rPr>
          <w:spacing w:val="40"/>
        </w:rPr>
        <w:t xml:space="preserve"> </w:t>
      </w:r>
      <w:r>
        <w:t>what</w:t>
      </w:r>
      <w:r>
        <w:rPr>
          <w:spacing w:val="40"/>
        </w:rPr>
        <w:t xml:space="preserve"> </w:t>
      </w:r>
      <w:r>
        <w:t>a</w:t>
      </w:r>
      <w:r>
        <w:rPr>
          <w:spacing w:val="40"/>
        </w:rPr>
        <w:t xml:space="preserve"> </w:t>
      </w:r>
      <w:r>
        <w:t>make-bate</w:t>
      </w:r>
      <w:r>
        <w:rPr>
          <w:spacing w:val="40"/>
        </w:rPr>
        <w:t xml:space="preserve"> </w:t>
      </w:r>
      <w:r>
        <w:t>Pride</w:t>
      </w:r>
      <w:r>
        <w:rPr>
          <w:spacing w:val="40"/>
        </w:rPr>
        <w:t xml:space="preserve"> </w:t>
      </w:r>
      <w:r>
        <w:t>is;</w:t>
      </w:r>
      <w:r>
        <w:rPr>
          <w:spacing w:val="40"/>
        </w:rPr>
        <w:t xml:space="preserve"> </w:t>
      </w:r>
      <w:r>
        <w:t>That</w:t>
      </w:r>
      <w:r>
        <w:rPr>
          <w:spacing w:val="40"/>
        </w:rPr>
        <w:t xml:space="preserve"> </w:t>
      </w:r>
      <w:r>
        <w:t>which</w:t>
      </w:r>
      <w:r>
        <w:rPr>
          <w:spacing w:val="40"/>
        </w:rPr>
        <w:t xml:space="preserve"> </w:t>
      </w:r>
      <w:r>
        <w:t>Tertullus</w:t>
      </w:r>
      <w:r>
        <w:rPr>
          <w:spacing w:val="40"/>
        </w:rPr>
        <w:t xml:space="preserve"> </w:t>
      </w:r>
      <w:r>
        <w:t>said</w:t>
      </w:r>
      <w:r>
        <w:rPr>
          <w:spacing w:val="40"/>
        </w:rPr>
        <w:t xml:space="preserve"> </w:t>
      </w:r>
      <w:r>
        <w:t xml:space="preserve">to Felix, Act. 24:2. is true of Humility, By thee we enjoy great quietness; but the contrary is as true of Pride, By thee are made woeful divisions, by thee we suffer miserable disturbances. Though there be no occasion of quarrel, yet pride will make some; only by pride comes contention, as before, Pro. 13:10. though there be nothing else but pride, and in the Hebrew it is </w:t>
      </w:r>
      <w:r>
        <w:rPr>
          <w:rFonts w:ascii="Arial" w:cs="Arial"/>
          <w:rtl/>
        </w:rPr>
        <w:t>יתן</w:t>
      </w:r>
      <w:r>
        <w:rPr>
          <w:rFonts w:ascii="Arial" w:cs="Arial"/>
        </w:rPr>
        <w:t xml:space="preserve"> </w:t>
      </w:r>
      <w:r>
        <w:rPr>
          <w:rFonts w:ascii="Arial" w:cs="Arial"/>
          <w:rtl/>
        </w:rPr>
        <w:t>מצה</w:t>
      </w:r>
      <w:r>
        <w:rPr>
          <w:rFonts w:ascii="Arial" w:cs="Arial"/>
          <w:spacing w:val="40"/>
        </w:rPr>
        <w:t xml:space="preserve"> </w:t>
      </w:r>
      <w:r>
        <w:t>Dabit</w:t>
      </w:r>
      <w:r>
        <w:rPr>
          <w:spacing w:val="40"/>
        </w:rPr>
        <w:t xml:space="preserve"> </w:t>
      </w:r>
      <w:r>
        <w:t>jurgium,</w:t>
      </w:r>
      <w:r>
        <w:rPr>
          <w:spacing w:val="40"/>
        </w:rPr>
        <w:t xml:space="preserve"> </w:t>
      </w:r>
      <w:r>
        <w:t>give</w:t>
      </w:r>
      <w:r>
        <w:rPr>
          <w:spacing w:val="40"/>
        </w:rPr>
        <w:t xml:space="preserve"> </w:t>
      </w:r>
      <w:r>
        <w:t>contention,</w:t>
      </w:r>
      <w:r>
        <w:rPr>
          <w:spacing w:val="40"/>
        </w:rPr>
        <w:t xml:space="preserve"> </w:t>
      </w:r>
      <w:r>
        <w:t>if</w:t>
      </w:r>
      <w:r>
        <w:rPr>
          <w:spacing w:val="40"/>
        </w:rPr>
        <w:t xml:space="preserve"> </w:t>
      </w:r>
      <w:r>
        <w:t>there</w:t>
      </w:r>
      <w:r>
        <w:rPr>
          <w:spacing w:val="40"/>
        </w:rPr>
        <w:t xml:space="preserve"> </w:t>
      </w:r>
      <w:r>
        <w:t>be</w:t>
      </w:r>
      <w:r>
        <w:rPr>
          <w:spacing w:val="40"/>
        </w:rPr>
        <w:t xml:space="preserve"> </w:t>
      </w:r>
      <w:r>
        <w:t>no</w:t>
      </w:r>
      <w:r>
        <w:rPr>
          <w:spacing w:val="40"/>
        </w:rPr>
        <w:t xml:space="preserve"> </w:t>
      </w:r>
      <w:r>
        <w:t>cause</w:t>
      </w:r>
      <w:r>
        <w:rPr>
          <w:spacing w:val="40"/>
        </w:rPr>
        <w:t xml:space="preserve"> </w:t>
      </w:r>
      <w:r>
        <w:t>given,</w:t>
      </w:r>
      <w:r>
        <w:rPr>
          <w:spacing w:val="40"/>
        </w:rPr>
        <w:t xml:space="preserve"> </w:t>
      </w:r>
      <w:r>
        <w:t>it</w:t>
      </w:r>
      <w:r>
        <w:rPr>
          <w:spacing w:val="40"/>
        </w:rPr>
        <w:t xml:space="preserve"> </w:t>
      </w:r>
      <w:r>
        <w:t>will make it.</w:t>
      </w:r>
    </w:p>
    <w:p w14:paraId="4229103E">
      <w:pPr>
        <w:pStyle w:val="5"/>
        <w:spacing w:before="292" w:line="261" w:lineRule="auto"/>
        <w:ind w:right="118"/>
      </w:pPr>
      <w:r>
        <w:t>Now let every man look into his own heart, and see what Pride hath been, and still is there, and be humbled before the Lord for this. All you contentious, froward, quarrelsome people, you are charged this day from God to be men and women of proud spirits, and what evil there is in our</w:t>
      </w:r>
      <w:r>
        <w:rPr>
          <w:spacing w:val="80"/>
        </w:rPr>
        <w:t xml:space="preserve"> </w:t>
      </w:r>
      <w:r>
        <w:t>sad divisions, that pride in your bosom is a great cause of. S. Paul did beat down his body, left after he had preached to others, he should become a Reprobate. Let us all, and especially Ministers, labour to beat down our spirits, left after all our profession and glorious shows, we at last become Reprobates,</w:t>
      </w:r>
      <w:r>
        <w:rPr>
          <w:spacing w:val="40"/>
        </w:rPr>
        <w:t xml:space="preserve"> </w:t>
      </w:r>
      <w:r>
        <w:t>at</w:t>
      </w:r>
      <w:r>
        <w:rPr>
          <w:spacing w:val="40"/>
        </w:rPr>
        <w:t xml:space="preserve"> </w:t>
      </w:r>
      <w:r>
        <w:t>least</w:t>
      </w:r>
      <w:r>
        <w:rPr>
          <w:spacing w:val="40"/>
        </w:rPr>
        <w:t xml:space="preserve"> </w:t>
      </w:r>
      <w:r>
        <w:t>such</w:t>
      </w:r>
      <w:r>
        <w:rPr>
          <w:spacing w:val="40"/>
        </w:rPr>
        <w:t xml:space="preserve"> </w:t>
      </w:r>
      <w:r>
        <w:t>as</w:t>
      </w:r>
      <w:r>
        <w:rPr>
          <w:spacing w:val="40"/>
        </w:rPr>
        <w:t xml:space="preserve"> </w:t>
      </w:r>
      <w:r>
        <w:t>God</w:t>
      </w:r>
      <w:r>
        <w:rPr>
          <w:spacing w:val="40"/>
        </w:rPr>
        <w:t xml:space="preserve"> </w:t>
      </w:r>
      <w:r>
        <w:t>may</w:t>
      </w:r>
      <w:r>
        <w:rPr>
          <w:spacing w:val="40"/>
        </w:rPr>
        <w:t xml:space="preserve"> </w:t>
      </w:r>
      <w:r>
        <w:t>cast</w:t>
      </w:r>
      <w:r>
        <w:rPr>
          <w:spacing w:val="40"/>
        </w:rPr>
        <w:t xml:space="preserve"> </w:t>
      </w:r>
      <w:r>
        <w:t>out</w:t>
      </w:r>
      <w:r>
        <w:rPr>
          <w:spacing w:val="40"/>
        </w:rPr>
        <w:t xml:space="preserve"> </w:t>
      </w:r>
      <w:r>
        <w:t>for</w:t>
      </w:r>
      <w:r>
        <w:rPr>
          <w:spacing w:val="40"/>
        </w:rPr>
        <w:t xml:space="preserve"> </w:t>
      </w:r>
      <w:r>
        <w:t>the</w:t>
      </w:r>
      <w:r>
        <w:rPr>
          <w:spacing w:val="40"/>
        </w:rPr>
        <w:t xml:space="preserve"> </w:t>
      </w:r>
      <w:r>
        <w:t>present</w:t>
      </w:r>
      <w:r>
        <w:rPr>
          <w:spacing w:val="40"/>
        </w:rPr>
        <w:t xml:space="preserve"> </w:t>
      </w:r>
      <w:r>
        <w:t>in</w:t>
      </w:r>
      <w:r>
        <w:rPr>
          <w:spacing w:val="40"/>
        </w:rPr>
        <w:t xml:space="preserve"> </w:t>
      </w:r>
      <w:r>
        <w:t>this world, taking no delight in making use of; what in such times as these are</w:t>
      </w:r>
      <w:r>
        <w:rPr>
          <w:spacing w:val="80"/>
        </w:rPr>
        <w:t xml:space="preserve"> </w:t>
      </w:r>
      <w:r>
        <w:t>to have hearts swollen and lift up in pride? God is now about the staining the</w:t>
      </w:r>
      <w:r>
        <w:rPr>
          <w:spacing w:val="40"/>
        </w:rPr>
        <w:t xml:space="preserve"> </w:t>
      </w:r>
      <w:r>
        <w:t>pride</w:t>
      </w:r>
      <w:r>
        <w:rPr>
          <w:spacing w:val="40"/>
        </w:rPr>
        <w:t xml:space="preserve"> </w:t>
      </w:r>
      <w:r>
        <w:t>of</w:t>
      </w:r>
      <w:r>
        <w:rPr>
          <w:spacing w:val="40"/>
        </w:rPr>
        <w:t xml:space="preserve"> </w:t>
      </w:r>
      <w:r>
        <w:t>the</w:t>
      </w:r>
      <w:r>
        <w:rPr>
          <w:spacing w:val="40"/>
        </w:rPr>
        <w:t xml:space="preserve"> </w:t>
      </w:r>
      <w:r>
        <w:t>earth.</w:t>
      </w:r>
      <w:r>
        <w:rPr>
          <w:spacing w:val="40"/>
        </w:rPr>
        <w:t xml:space="preserve"> </w:t>
      </w:r>
      <w:r>
        <w:t>How</w:t>
      </w:r>
      <w:r>
        <w:rPr>
          <w:spacing w:val="40"/>
        </w:rPr>
        <w:t xml:space="preserve"> </w:t>
      </w:r>
      <w:r>
        <w:t>unseasonable</w:t>
      </w:r>
      <w:r>
        <w:rPr>
          <w:spacing w:val="40"/>
        </w:rPr>
        <w:t xml:space="preserve"> </w:t>
      </w:r>
      <w:r>
        <w:t>and</w:t>
      </w:r>
      <w:r>
        <w:rPr>
          <w:spacing w:val="40"/>
        </w:rPr>
        <w:t xml:space="preserve"> </w:t>
      </w:r>
      <w:r>
        <w:t>dangerous</w:t>
      </w:r>
      <w:r>
        <w:rPr>
          <w:spacing w:val="40"/>
        </w:rPr>
        <w:t xml:space="preserve"> </w:t>
      </w:r>
      <w:r>
        <w:t>is</w:t>
      </w:r>
      <w:r>
        <w:rPr>
          <w:spacing w:val="40"/>
        </w:rPr>
        <w:t xml:space="preserve"> </w:t>
      </w:r>
      <w:r>
        <w:t>it</w:t>
      </w:r>
      <w:r>
        <w:rPr>
          <w:spacing w:val="40"/>
        </w:rPr>
        <w:t xml:space="preserve"> </w:t>
      </w:r>
      <w:r>
        <w:t>for</w:t>
      </w:r>
      <w:r>
        <w:rPr>
          <w:spacing w:val="40"/>
        </w:rPr>
        <w:t xml:space="preserve"> </w:t>
      </w:r>
      <w:r>
        <w:t>a Mariner</w:t>
      </w:r>
      <w:r>
        <w:rPr>
          <w:spacing w:val="40"/>
        </w:rPr>
        <w:t xml:space="preserve"> </w:t>
      </w:r>
      <w:r>
        <w:t>to</w:t>
      </w:r>
      <w:r>
        <w:rPr>
          <w:spacing w:val="40"/>
        </w:rPr>
        <w:t xml:space="preserve"> </w:t>
      </w:r>
      <w:r>
        <w:t>have</w:t>
      </w:r>
      <w:r>
        <w:rPr>
          <w:spacing w:val="40"/>
        </w:rPr>
        <w:t xml:space="preserve"> </w:t>
      </w:r>
      <w:r>
        <w:t>his</w:t>
      </w:r>
      <w:r>
        <w:rPr>
          <w:spacing w:val="40"/>
        </w:rPr>
        <w:t xml:space="preserve"> </w:t>
      </w:r>
      <w:r>
        <w:t>topsails</w:t>
      </w:r>
      <w:r>
        <w:rPr>
          <w:spacing w:val="40"/>
        </w:rPr>
        <w:t xml:space="preserve"> </w:t>
      </w:r>
      <w:r>
        <w:t>up,</w:t>
      </w:r>
      <w:r>
        <w:rPr>
          <w:spacing w:val="40"/>
        </w:rPr>
        <w:t xml:space="preserve"> </w:t>
      </w:r>
      <w:r>
        <w:t>and</w:t>
      </w:r>
      <w:r>
        <w:rPr>
          <w:spacing w:val="40"/>
        </w:rPr>
        <w:t xml:space="preserve"> </w:t>
      </w:r>
      <w:r>
        <w:t>all</w:t>
      </w:r>
      <w:r>
        <w:rPr>
          <w:spacing w:val="40"/>
        </w:rPr>
        <w:t xml:space="preserve"> </w:t>
      </w:r>
      <w:r>
        <w:t>spread</w:t>
      </w:r>
      <w:r>
        <w:rPr>
          <w:spacing w:val="40"/>
        </w:rPr>
        <w:t xml:space="preserve"> </w:t>
      </w:r>
      <w:r>
        <w:t>in</w:t>
      </w:r>
      <w:r>
        <w:rPr>
          <w:spacing w:val="40"/>
        </w:rPr>
        <w:t xml:space="preserve"> </w:t>
      </w:r>
      <w:r>
        <w:t>a</w:t>
      </w:r>
      <w:r>
        <w:rPr>
          <w:spacing w:val="40"/>
        </w:rPr>
        <w:t xml:space="preserve"> </w:t>
      </w:r>
      <w:r>
        <w:t>violent</w:t>
      </w:r>
      <w:r>
        <w:rPr>
          <w:spacing w:val="40"/>
        </w:rPr>
        <w:t xml:space="preserve"> </w:t>
      </w:r>
      <w:r>
        <w:t>storm?</w:t>
      </w:r>
      <w:r>
        <w:rPr>
          <w:spacing w:val="40"/>
        </w:rPr>
        <w:t xml:space="preserve"> </w:t>
      </w:r>
      <w:r>
        <w:t>it</w:t>
      </w:r>
      <w:r>
        <w:rPr>
          <w:spacing w:val="40"/>
        </w:rPr>
        <w:t xml:space="preserve"> </w:t>
      </w:r>
      <w:r>
        <w:t>is time then to pull down all, left he be sunk irrecoverably. The point of a needle will let the wind out of a bladder, and shall not the swords of God, the swords of War and Plague, that have got so deep into our bowels, let</w:t>
      </w:r>
      <w:r>
        <w:rPr>
          <w:spacing w:val="80"/>
        </w:rPr>
        <w:t xml:space="preserve"> </w:t>
      </w:r>
      <w:r>
        <w:t>out the windy pride of our hearts? The haughtiness of men shall be bowed down,</w:t>
      </w:r>
      <w:r>
        <w:rPr>
          <w:spacing w:val="40"/>
        </w:rPr>
        <w:t xml:space="preserve"> </w:t>
      </w:r>
      <w:r>
        <w:t>and</w:t>
      </w:r>
      <w:r>
        <w:rPr>
          <w:spacing w:val="40"/>
        </w:rPr>
        <w:t xml:space="preserve"> </w:t>
      </w:r>
      <w:r>
        <w:t>the</w:t>
      </w:r>
      <w:r>
        <w:rPr>
          <w:spacing w:val="40"/>
        </w:rPr>
        <w:t xml:space="preserve"> </w:t>
      </w:r>
      <w:r>
        <w:t>Lord</w:t>
      </w:r>
      <w:r>
        <w:rPr>
          <w:spacing w:val="40"/>
        </w:rPr>
        <w:t xml:space="preserve"> </w:t>
      </w:r>
      <w:r>
        <w:t>alone</w:t>
      </w:r>
      <w:r>
        <w:rPr>
          <w:spacing w:val="40"/>
        </w:rPr>
        <w:t xml:space="preserve"> </w:t>
      </w:r>
      <w:r>
        <w:t>will</w:t>
      </w:r>
      <w:r>
        <w:rPr>
          <w:spacing w:val="40"/>
        </w:rPr>
        <w:t xml:space="preserve"> </w:t>
      </w:r>
      <w:r>
        <w:t>be</w:t>
      </w:r>
      <w:r>
        <w:rPr>
          <w:spacing w:val="40"/>
        </w:rPr>
        <w:t xml:space="preserve"> </w:t>
      </w:r>
      <w:r>
        <w:t>exalted.</w:t>
      </w:r>
      <w:r>
        <w:rPr>
          <w:spacing w:val="40"/>
        </w:rPr>
        <w:t xml:space="preserve"> </w:t>
      </w:r>
      <w:r>
        <w:t>The</w:t>
      </w:r>
      <w:r>
        <w:rPr>
          <w:spacing w:val="40"/>
        </w:rPr>
        <w:t xml:space="preserve"> </w:t>
      </w:r>
      <w:r>
        <w:t>Lord</w:t>
      </w:r>
      <w:r>
        <w:rPr>
          <w:spacing w:val="40"/>
        </w:rPr>
        <w:t xml:space="preserve"> </w:t>
      </w:r>
      <w:r>
        <w:t>humble</w:t>
      </w:r>
      <w:r>
        <w:rPr>
          <w:spacing w:val="40"/>
        </w:rPr>
        <w:t xml:space="preserve"> </w:t>
      </w:r>
      <w:r>
        <w:t>us,</w:t>
      </w:r>
      <w:r>
        <w:rPr>
          <w:spacing w:val="40"/>
        </w:rPr>
        <w:t xml:space="preserve"> </w:t>
      </w:r>
      <w:r>
        <w:t>that</w:t>
      </w:r>
      <w:r>
        <w:rPr>
          <w:spacing w:val="40"/>
        </w:rPr>
        <w:t xml:space="preserve"> </w:t>
      </w:r>
      <w:r>
        <w:t>he</w:t>
      </w:r>
    </w:p>
    <w:p w14:paraId="5276DF90">
      <w:pPr>
        <w:spacing w:after="0" w:line="261" w:lineRule="auto"/>
        <w:sectPr>
          <w:pgSz w:w="12240" w:h="15840"/>
          <w:pgMar w:top="1360" w:right="1320" w:bottom="280" w:left="1340" w:header="720" w:footer="720" w:gutter="0"/>
          <w:cols w:space="720" w:num="1"/>
        </w:sectPr>
      </w:pPr>
    </w:p>
    <w:p w14:paraId="75BA9B4E">
      <w:pPr>
        <w:pStyle w:val="5"/>
        <w:jc w:val="left"/>
      </w:pPr>
      <w:r>
        <w:t>may</w:t>
      </w:r>
      <w:r>
        <w:rPr>
          <w:spacing w:val="9"/>
        </w:rPr>
        <w:t xml:space="preserve"> </w:t>
      </w:r>
      <w:r>
        <w:t>reconcile</w:t>
      </w:r>
      <w:r>
        <w:rPr>
          <w:spacing w:val="9"/>
        </w:rPr>
        <w:t xml:space="preserve"> </w:t>
      </w:r>
      <w:r>
        <w:t>us,</w:t>
      </w:r>
      <w:r>
        <w:rPr>
          <w:spacing w:val="10"/>
        </w:rPr>
        <w:t xml:space="preserve"> </w:t>
      </w:r>
      <w:r>
        <w:t>not</w:t>
      </w:r>
      <w:r>
        <w:rPr>
          <w:spacing w:val="9"/>
        </w:rPr>
        <w:t xml:space="preserve"> </w:t>
      </w:r>
      <w:r>
        <w:t>only</w:t>
      </w:r>
      <w:r>
        <w:rPr>
          <w:spacing w:val="10"/>
        </w:rPr>
        <w:t xml:space="preserve"> </w:t>
      </w:r>
      <w:r>
        <w:t>to</w:t>
      </w:r>
      <w:r>
        <w:rPr>
          <w:spacing w:val="9"/>
        </w:rPr>
        <w:t xml:space="preserve"> </w:t>
      </w:r>
      <w:r>
        <w:t>himself,</w:t>
      </w:r>
      <w:r>
        <w:rPr>
          <w:spacing w:val="9"/>
        </w:rPr>
        <w:t xml:space="preserve"> </w:t>
      </w:r>
      <w:r>
        <w:t>but</w:t>
      </w:r>
      <w:r>
        <w:rPr>
          <w:spacing w:val="10"/>
        </w:rPr>
        <w:t xml:space="preserve"> </w:t>
      </w:r>
      <w:r>
        <w:t>to</w:t>
      </w:r>
      <w:r>
        <w:rPr>
          <w:spacing w:val="9"/>
        </w:rPr>
        <w:t xml:space="preserve"> </w:t>
      </w:r>
      <w:r>
        <w:t>one</w:t>
      </w:r>
      <w:r>
        <w:rPr>
          <w:spacing w:val="10"/>
        </w:rPr>
        <w:t xml:space="preserve"> </w:t>
      </w:r>
      <w:r>
        <w:rPr>
          <w:spacing w:val="-2"/>
        </w:rPr>
        <w:t>another.</w:t>
      </w:r>
    </w:p>
    <w:p w14:paraId="38F03F67">
      <w:pPr>
        <w:spacing w:after="0"/>
        <w:jc w:val="left"/>
      </w:pPr>
    </w:p>
    <w:p w14:paraId="48A2958D">
      <w:pPr>
        <w:keepNext w:val="0"/>
        <w:keepLines w:val="0"/>
        <w:widowControl/>
        <w:numPr>
          <w:ilvl w:val="0"/>
          <w:numId w:val="13"/>
        </w:numPr>
        <w:suppressLineNumbers w:val="0"/>
        <w:spacing w:before="0" w:beforeAutospacing="1" w:after="0" w:afterAutospacing="1"/>
        <w:ind w:left="720" w:hanging="360"/>
      </w:pPr>
      <w:r>
        <w:t>一个骄傲的人想要别人臣服于他;而别人也骄傲,想要他臣服于他们;他想要别人屈从他,而别人也想要他屈从他们;那么,和谐从何而来?是什么在历代以来撕裂和伤害着世界,在所有国家通过战争带来悲惨的混乱、困惑、迷茫和苦难,不正是少数权贵试图让一方臣服于另一方吗?罗马人在苏拉和马略、凯撒和庞培之间的那些毁灭性战争,难道不是源于此吗?对于身居高位、志向远大的人来说,长期保持一致是很难的。墨兰克顿在他对《箴言》13:10的注释中提到这些人时说,过去常用这样一句谚语:两座山不会混在一起。</w:t>
      </w:r>
    </w:p>
    <w:p w14:paraId="1412DF83">
      <w:pPr>
        <w:pStyle w:val="6"/>
        <w:keepNext w:val="0"/>
        <w:keepLines w:val="0"/>
        <w:widowControl/>
        <w:suppressLineNumbers w:val="0"/>
      </w:pPr>
      <w:r>
        <w:t>第八,一个骄傲的人以自己的意愿为行动准则,也想让它成为别人的行动准则,而其他骄傲的人也想以自己的意愿为行动准则,也想让它成为他的准则。因此,人心中骄傲的狂风导致他们互相冲撞,最终害了自己;就像许多船只并排停泊,狂风折断了它们的锚链,导致它们相互碰撞,即使在港湾中也遭受了海难。</w:t>
      </w:r>
    </w:p>
    <w:p w14:paraId="5E357687">
      <w:pPr>
        <w:pStyle w:val="6"/>
        <w:keepNext w:val="0"/>
        <w:keepLines w:val="0"/>
        <w:widowControl/>
        <w:suppressLineNumbers w:val="0"/>
      </w:pPr>
      <w:r>
        <w:t>9.一个骄傲的人反对别人,因为他们已经开始了某项工作;而其他同样骄傲的人反对他,因为是他开始的。罗马元老们本来可以接受将基督列入他们的神之一,但仅仅因为这个提议不是他们提出的,他们就拒绝了。我们中的许多人反对好的提议没有其他原因,只是因为他们不是率先提出的;如果他们看到有任何困难,就不愿意打破常规,开始一项好事,但如果不是他们开头,上帝的事业就不能进行,基督就不能被接受。就像两个人从狭窄的通道搬进一根木头,一个人想走在前面,另一个人也想走在前面,他们永远不能搬进去,因为他们不能就谁先走达成一致。</w:t>
      </w:r>
    </w:p>
    <w:p w14:paraId="7C280364">
      <w:pPr>
        <w:pStyle w:val="6"/>
        <w:keepNext w:val="0"/>
        <w:keepLines w:val="0"/>
        <w:widowControl/>
        <w:suppressLineNumbers w:val="0"/>
      </w:pPr>
      <w:r>
        <w:t>10.一个骄傲的人对自己所做的事感到自负,因为那是他自己的方式;而另一个骄傲的人对自己所做的事感到自负,因为那是他自己的方式,于是人们朝不同的方向努力,上帝和他子民的公共事业不得不让位于他们的自负。骄傲使一个人陶醉于自己的观念。《哈巴谷书》2:5说,骄傲的人如醉酒一样狂妄;你知道醉汉总是好斗的。不要对骄傲的人做出任何荒谬的事感到惊讶,因为骄傲使他们如痴如醉。《箴言》13:10说,傲慢的人引起纷争,是与明智的人(cum consultis)对立的,而智慧与明智同在。七十士译本将其解读为,智者了解自己,而骄傲者不了解。</w:t>
      </w:r>
    </w:p>
    <w:p w14:paraId="27E45322">
      <w:pPr>
        <w:pStyle w:val="6"/>
        <w:keepNext w:val="0"/>
        <w:keepLines w:val="0"/>
        <w:widowControl/>
        <w:suppressLineNumbers w:val="0"/>
      </w:pPr>
      <w:r>
        <w:t>11.骄傲的人会冒险做不当的事,认为他们的尊严和伟大会支持他们;其他骄傲的人也会以同样的理由冒同样的风险,因为每个人都倾向于高估自己。《诗篇》19:14说,救我脱离任性的罪,有人说是à superbis(脱离骄傲),也有人说是Ab insolentibus(脱离傲慢无礼)。骄傲导致傲慢无礼。哲学家说,骄傲的人是勇敢和英勇的伪装者,因此会愚蠢地冒险做任何事情。</w:t>
      </w:r>
    </w:p>
    <w:p w14:paraId="37441B73">
      <w:pPr>
        <w:pStyle w:val="6"/>
        <w:keepNext w:val="0"/>
        <w:keepLines w:val="0"/>
        <w:widowControl/>
        <w:suppressLineNumbers w:val="0"/>
      </w:pPr>
      <w:r>
        <w:t>12.如果有什么事被认为是卑微低下的,骄傲的人会设法把它推给别人,而其他骄傲的人会设法把它推给他;如果是一项有声望的工作,那么他会为自己谋求,其他人也为自己谋求,由此产生了争吵和分歧。</w:t>
      </w:r>
    </w:p>
    <w:p w14:paraId="3E1A72E7">
      <w:pPr>
        <w:pStyle w:val="6"/>
        <w:keepNext w:val="0"/>
        <w:keepLines w:val="0"/>
        <w:widowControl/>
        <w:suppressLineNumbers w:val="0"/>
      </w:pPr>
      <w:r>
        <w:t>13.如果某事有任何好的结果,骄傲会让一个人将其归功于自己,另一个人也将其归功于自己;如果结果不好,那么一个人会推卸责任,另一个人也会推卸责任,因此引发和加剧了争吵和纷争。</w:t>
      </w:r>
    </w:p>
    <w:p w14:paraId="12274941">
      <w:pPr>
        <w:pStyle w:val="6"/>
        <w:keepNext w:val="0"/>
        <w:keepLines w:val="0"/>
        <w:widowControl/>
        <w:suppressLineNumbers w:val="0"/>
      </w:pPr>
      <w:r>
        <w:t>14.一个骄傲的人认为自己是唯一值得听从其建议、满足其愿望的人,而另一个人也认为自己是应该听从其建议、满足其愿望的人,因此人们相互争斗和对抗。</w:t>
      </w:r>
    </w:p>
    <w:p w14:paraId="6AFE963A">
      <w:pPr>
        <w:pStyle w:val="6"/>
        <w:keepNext w:val="0"/>
        <w:keepLines w:val="0"/>
        <w:widowControl/>
        <w:suppressLineNumbers w:val="0"/>
      </w:pPr>
      <w:r>
        <w:t>最后,一个骄傲的人非常善于发现别人身上的骄傲;尽管他在自己心中接受骄傲,但他讨厌在别人身上看到它:这是这种罪的一个特别诅咒;一个酒鬼喜欢另一个酒鬼,一个嫖客喜欢另一个嫖客,但一个骄傲的人讨厌另一个骄傲的人。这在第二任罗马主教博尼法斯身上得到了很好的体现,他说迦太基主教奥雷利乌斯和出席迦太基第六次会议的其他人,在魔鬼的唆使下,对罗马教会骄傲自大,他指的是对罗马至高无上地位的骄傲自大,因为这是在迦太基主教优拉略臣服于罗马教廷之后说的。看哪,想要一切尊崇的骄傲的罗马主教,对别人的骄傲愤愤不平。</w:t>
      </w:r>
    </w:p>
    <w:p w14:paraId="291D4C4F">
      <w:pPr>
        <w:pStyle w:val="6"/>
        <w:keepNext w:val="0"/>
        <w:keepLines w:val="0"/>
        <w:widowControl/>
        <w:suppressLineNumbers w:val="0"/>
      </w:pPr>
      <w:r>
        <w:t>在这里,我们看到了骄傲是一个制造是非的东西;特土罗在《使徒行传》24:2对腓力斯说的话,对谦逊来说是真实的,因你我们享受太平;但骄傲的反面也同样真实,因你造成了可悲的分裂,因你我们遭受了悲惨的动乱。即使没有任何争吵的理由,骄傲也会制造一些理由;如前所述,《箴言》13:10说,纷争只由骄傲而起。希伯来语中是יתן מצה Dabit jurgium,纷争就来了,如果没有给出理由,它就会制造理由。</w:t>
      </w:r>
    </w:p>
    <w:p w14:paraId="3018D127">
      <w:pPr>
        <w:pStyle w:val="6"/>
        <w:keepNext w:val="0"/>
        <w:keepLines w:val="0"/>
        <w:widowControl/>
        <w:suppressLineNumbers w:val="0"/>
      </w:pPr>
      <w:r>
        <w:t>现在,让每个人审视自己的内心,看看骄傲过去和现在还在那里,在主面前谦卑下来。你们所有好争吵、刚愎自用、爱惹是非的人,今天上帝指责你们是骄傲的男女,我们悲哀分裂中的罪恶,你们内心的骄傲是一个重要原因。圣保罗击打自己的身体,担心在向别人传道后,自己反而被弃绝。让我们所有人,尤其是传道人,努力击败我们的骄傲,担心在所有的表白和光鲜亮丽之后,我们最终成为被弃绝的人,至少是上帝在今世可能抛弃的人,不再喜悦使用;在这样的时代里,还有什么比内心膨胀和高傲更糟糕的呢?上帝现在要羞辱地上的骄傲。在猛烈的风暴中,水手高高扬起顶帆,全面展开,是多么不合时宜和危险啊!现在是收起一切的时候了,以免不可挽回地沉没。针尖可以放掉气球里的气,难道上帝的剑、深入我们体内的战争和瘟疫之剑,不能放掉我们心中骄傲的风吗?人的狂妄要降为卑,惟独耶和华被尊崇。愿主使我们谦卑,不仅与他和好,也彼此和好。</w:t>
      </w:r>
    </w:p>
    <w:p w14:paraId="1390E14C">
      <w:pPr>
        <w:spacing w:after="0"/>
        <w:jc w:val="left"/>
        <w:sectPr>
          <w:pgSz w:w="12240" w:h="15840"/>
          <w:pgMar w:top="1360" w:right="1320" w:bottom="280" w:left="1340" w:header="720" w:footer="720" w:gutter="0"/>
          <w:cols w:space="720" w:num="1"/>
        </w:sectPr>
      </w:pPr>
    </w:p>
    <w:p w14:paraId="18EB26F4">
      <w:pPr>
        <w:pStyle w:val="2"/>
        <w:spacing w:before="91"/>
      </w:pPr>
      <w:bookmarkStart w:id="34" w:name="_bookmark17"/>
      <w:bookmarkEnd w:id="34"/>
      <w:bookmarkStart w:id="35" w:name="CHAP. XVII: Self-love, the second dividi"/>
      <w:bookmarkEnd w:id="35"/>
      <w:r>
        <w:t>You will say,CHAP.</w:t>
      </w:r>
      <w:r>
        <w:rPr>
          <w:spacing w:val="-4"/>
        </w:rPr>
        <w:t xml:space="preserve"> XVII</w:t>
      </w:r>
    </w:p>
    <w:p w14:paraId="318A016B">
      <w:pPr>
        <w:pStyle w:val="3"/>
      </w:pPr>
      <w:r>
        <w:t>Self-love,</w:t>
      </w:r>
      <w:r>
        <w:rPr>
          <w:spacing w:val="-7"/>
        </w:rPr>
        <w:t xml:space="preserve"> </w:t>
      </w:r>
      <w:r>
        <w:t>the</w:t>
      </w:r>
      <w:r>
        <w:rPr>
          <w:spacing w:val="-5"/>
        </w:rPr>
        <w:t xml:space="preserve"> </w:t>
      </w:r>
      <w:r>
        <w:t>second</w:t>
      </w:r>
      <w:r>
        <w:rPr>
          <w:spacing w:val="-5"/>
        </w:rPr>
        <w:t xml:space="preserve"> </w:t>
      </w:r>
      <w:r>
        <w:t>dividing</w:t>
      </w:r>
      <w:r>
        <w:rPr>
          <w:spacing w:val="-5"/>
        </w:rPr>
        <w:t xml:space="preserve"> </w:t>
      </w:r>
      <w:r>
        <w:rPr>
          <w:spacing w:val="-2"/>
        </w:rPr>
        <w:t>distemper.</w:t>
      </w:r>
    </w:p>
    <w:p w14:paraId="760FA366">
      <w:pPr>
        <w:pStyle w:val="5"/>
        <w:spacing w:before="433" w:line="261" w:lineRule="auto"/>
        <w:ind w:right="118"/>
      </w:pPr>
      <w:r>
        <w:t>This is near akin to the former: Philip. 2:3. Let nothing be done through strife:</w:t>
      </w:r>
      <w:r>
        <w:rPr>
          <w:spacing w:val="34"/>
        </w:rPr>
        <w:t xml:space="preserve"> </w:t>
      </w:r>
      <w:r>
        <w:t>Ver.</w:t>
      </w:r>
      <w:r>
        <w:rPr>
          <w:spacing w:val="34"/>
        </w:rPr>
        <w:t xml:space="preserve"> </w:t>
      </w:r>
      <w:r>
        <w:t>4.</w:t>
      </w:r>
      <w:r>
        <w:rPr>
          <w:spacing w:val="34"/>
        </w:rPr>
        <w:t xml:space="preserve"> </w:t>
      </w:r>
      <w:r>
        <w:t>Look</w:t>
      </w:r>
      <w:r>
        <w:rPr>
          <w:spacing w:val="34"/>
        </w:rPr>
        <w:t xml:space="preserve"> </w:t>
      </w:r>
      <w:r>
        <w:t>not</w:t>
      </w:r>
      <w:r>
        <w:rPr>
          <w:spacing w:val="34"/>
        </w:rPr>
        <w:t xml:space="preserve"> </w:t>
      </w:r>
      <w:r>
        <w:t>every</w:t>
      </w:r>
      <w:r>
        <w:rPr>
          <w:spacing w:val="34"/>
        </w:rPr>
        <w:t xml:space="preserve"> </w:t>
      </w:r>
      <w:r>
        <w:t>man</w:t>
      </w:r>
      <w:r>
        <w:rPr>
          <w:spacing w:val="34"/>
        </w:rPr>
        <w:t xml:space="preserve"> </w:t>
      </w:r>
      <w:r>
        <w:t>on</w:t>
      </w:r>
      <w:r>
        <w:rPr>
          <w:spacing w:val="34"/>
        </w:rPr>
        <w:t xml:space="preserve"> </w:t>
      </w:r>
      <w:r>
        <w:t>his</w:t>
      </w:r>
      <w:r>
        <w:rPr>
          <w:spacing w:val="34"/>
        </w:rPr>
        <w:t xml:space="preserve"> </w:t>
      </w:r>
      <w:r>
        <w:t>own</w:t>
      </w:r>
      <w:r>
        <w:rPr>
          <w:spacing w:val="34"/>
        </w:rPr>
        <w:t xml:space="preserve"> </w:t>
      </w:r>
      <w:r>
        <w:t>things,</w:t>
      </w:r>
      <w:r>
        <w:rPr>
          <w:spacing w:val="34"/>
        </w:rPr>
        <w:t xml:space="preserve"> </w:t>
      </w:r>
      <w:r>
        <w:t>but</w:t>
      </w:r>
      <w:r>
        <w:rPr>
          <w:spacing w:val="34"/>
        </w:rPr>
        <w:t xml:space="preserve"> </w:t>
      </w:r>
      <w:r>
        <w:t>every</w:t>
      </w:r>
      <w:r>
        <w:rPr>
          <w:spacing w:val="34"/>
        </w:rPr>
        <w:t xml:space="preserve"> </w:t>
      </w:r>
      <w:r>
        <w:t>man</w:t>
      </w:r>
      <w:r>
        <w:rPr>
          <w:spacing w:val="34"/>
        </w:rPr>
        <w:t xml:space="preserve"> </w:t>
      </w:r>
      <w:r>
        <w:t>also on the things of others: This is the cause of strife, because men look so much</w:t>
      </w:r>
      <w:r>
        <w:rPr>
          <w:spacing w:val="40"/>
        </w:rPr>
        <w:t xml:space="preserve"> </w:t>
      </w:r>
      <w:r>
        <w:t>on</w:t>
      </w:r>
      <w:r>
        <w:rPr>
          <w:spacing w:val="40"/>
        </w:rPr>
        <w:t xml:space="preserve"> </w:t>
      </w:r>
      <w:r>
        <w:t>their</w:t>
      </w:r>
      <w:r>
        <w:rPr>
          <w:spacing w:val="40"/>
        </w:rPr>
        <w:t xml:space="preserve"> </w:t>
      </w:r>
      <w:r>
        <w:t>own</w:t>
      </w:r>
      <w:r>
        <w:rPr>
          <w:spacing w:val="40"/>
        </w:rPr>
        <w:t xml:space="preserve"> </w:t>
      </w:r>
      <w:r>
        <w:t>things.</w:t>
      </w:r>
      <w:r>
        <w:rPr>
          <w:spacing w:val="40"/>
        </w:rPr>
        <w:t xml:space="preserve"> </w:t>
      </w:r>
      <w:r>
        <w:t>Many</w:t>
      </w:r>
      <w:r>
        <w:rPr>
          <w:spacing w:val="40"/>
        </w:rPr>
        <w:t xml:space="preserve"> </w:t>
      </w:r>
      <w:r>
        <w:t>will</w:t>
      </w:r>
      <w:r>
        <w:rPr>
          <w:spacing w:val="40"/>
        </w:rPr>
        <w:t xml:space="preserve"> </w:t>
      </w:r>
      <w:r>
        <w:t>have</w:t>
      </w:r>
      <w:r>
        <w:rPr>
          <w:spacing w:val="40"/>
        </w:rPr>
        <w:t xml:space="preserve"> </w:t>
      </w:r>
      <w:r>
        <w:t>no</w:t>
      </w:r>
      <w:r>
        <w:rPr>
          <w:spacing w:val="40"/>
        </w:rPr>
        <w:t xml:space="preserve"> </w:t>
      </w:r>
      <w:r>
        <w:t>peace,</w:t>
      </w:r>
      <w:r>
        <w:rPr>
          <w:spacing w:val="40"/>
        </w:rPr>
        <w:t xml:space="preserve"> </w:t>
      </w:r>
      <w:r>
        <w:t>except</w:t>
      </w:r>
      <w:r>
        <w:rPr>
          <w:spacing w:val="40"/>
        </w:rPr>
        <w:t xml:space="preserve"> </w:t>
      </w:r>
      <w:r>
        <w:t>their</w:t>
      </w:r>
      <w:r>
        <w:rPr>
          <w:spacing w:val="40"/>
        </w:rPr>
        <w:t xml:space="preserve"> </w:t>
      </w:r>
      <w:r>
        <w:t>own party be followed; Iehu-like, What hast thou to do with peace? follow me.</w:t>
      </w:r>
      <w:r>
        <w:rPr>
          <w:spacing w:val="80"/>
          <w:w w:val="150"/>
        </w:rPr>
        <w:t xml:space="preserve"> </w:t>
      </w:r>
      <w:r>
        <w:t>It is not Peace, but Party that they mind . Maxima pars studiorum est studium partium: The greatest part of their studies, is to study sides and parts. Luther upon the 127. Psal. hath a notable speech, I am of that opinion, says he,* that Monarchies would continue longer then they do , were</w:t>
      </w:r>
      <w:r>
        <w:rPr>
          <w:spacing w:val="40"/>
        </w:rPr>
        <w:t xml:space="preserve"> </w:t>
      </w:r>
      <w:r>
        <w:t>it</w:t>
      </w:r>
      <w:r>
        <w:rPr>
          <w:spacing w:val="40"/>
        </w:rPr>
        <w:t xml:space="preserve"> </w:t>
      </w:r>
      <w:r>
        <w:t>not</w:t>
      </w:r>
      <w:r>
        <w:rPr>
          <w:spacing w:val="40"/>
        </w:rPr>
        <w:t xml:space="preserve"> </w:t>
      </w:r>
      <w:r>
        <w:t>for</w:t>
      </w:r>
      <w:r>
        <w:rPr>
          <w:spacing w:val="40"/>
        </w:rPr>
        <w:t xml:space="preserve"> </w:t>
      </w:r>
      <w:r>
        <w:t>that</w:t>
      </w:r>
      <w:r>
        <w:rPr>
          <w:spacing w:val="40"/>
        </w:rPr>
        <w:t xml:space="preserve"> </w:t>
      </w:r>
      <w:r>
        <w:t>same</w:t>
      </w:r>
      <w:r>
        <w:rPr>
          <w:spacing w:val="40"/>
        </w:rPr>
        <w:t xml:space="preserve"> </w:t>
      </w:r>
      <w:r>
        <w:t>little</w:t>
      </w:r>
      <w:r>
        <w:rPr>
          <w:spacing w:val="40"/>
        </w:rPr>
        <w:t xml:space="preserve"> </w:t>
      </w:r>
      <w:r>
        <w:t>Pronoun</w:t>
      </w:r>
      <w:r>
        <w:rPr>
          <w:spacing w:val="40"/>
        </w:rPr>
        <w:t xml:space="preserve"> </w:t>
      </w:r>
      <w:r>
        <w:t>[EGO]</w:t>
      </w:r>
      <w:r>
        <w:rPr>
          <w:spacing w:val="40"/>
        </w:rPr>
        <w:t xml:space="preserve"> </w:t>
      </w:r>
      <w:r>
        <w:t>that</w:t>
      </w:r>
      <w:r>
        <w:rPr>
          <w:spacing w:val="40"/>
        </w:rPr>
        <w:t xml:space="preserve"> </w:t>
      </w:r>
      <w:r>
        <w:t>same</w:t>
      </w:r>
      <w:r>
        <w:rPr>
          <w:spacing w:val="40"/>
        </w:rPr>
        <w:t xml:space="preserve"> </w:t>
      </w:r>
      <w:r>
        <w:t>[I]</w:t>
      </w:r>
      <w:r>
        <w:rPr>
          <w:spacing w:val="40"/>
        </w:rPr>
        <w:t xml:space="preserve"> </w:t>
      </w:r>
      <w:r>
        <w:t>(my</w:t>
      </w:r>
      <w:r>
        <w:rPr>
          <w:spacing w:val="40"/>
        </w:rPr>
        <w:t xml:space="preserve"> </w:t>
      </w:r>
      <w:r>
        <w:t>self</w:t>
      </w:r>
      <w:r>
        <w:rPr>
          <w:spacing w:val="40"/>
        </w:rPr>
        <w:t xml:space="preserve"> </w:t>
      </w:r>
      <w:r>
        <w:t>.) Yea certainly could this same Self be but laid aside, all governments and societies would not only continue longer, but flourish better.</w:t>
      </w:r>
    </w:p>
    <w:p w14:paraId="12D32936">
      <w:pPr>
        <w:pStyle w:val="5"/>
        <w:spacing w:before="274"/>
      </w:pPr>
      <w:r>
        <w:t>Self-love</w:t>
      </w:r>
      <w:r>
        <w:rPr>
          <w:spacing w:val="9"/>
        </w:rPr>
        <w:t xml:space="preserve"> </w:t>
      </w:r>
      <w:r>
        <w:t>is</w:t>
      </w:r>
      <w:r>
        <w:rPr>
          <w:spacing w:val="9"/>
        </w:rPr>
        <w:t xml:space="preserve"> </w:t>
      </w:r>
      <w:r>
        <w:t>the</w:t>
      </w:r>
      <w:r>
        <w:rPr>
          <w:spacing w:val="9"/>
        </w:rPr>
        <w:t xml:space="preserve"> </w:t>
      </w:r>
      <w:r>
        <w:t>cause</w:t>
      </w:r>
      <w:r>
        <w:rPr>
          <w:spacing w:val="9"/>
        </w:rPr>
        <w:t xml:space="preserve"> </w:t>
      </w:r>
      <w:r>
        <w:t>of</w:t>
      </w:r>
      <w:r>
        <w:rPr>
          <w:spacing w:val="9"/>
        </w:rPr>
        <w:t xml:space="preserve"> </w:t>
      </w:r>
      <w:r>
        <w:t>our</w:t>
      </w:r>
      <w:r>
        <w:rPr>
          <w:spacing w:val="9"/>
        </w:rPr>
        <w:t xml:space="preserve"> </w:t>
      </w:r>
      <w:r>
        <w:rPr>
          <w:spacing w:val="-2"/>
        </w:rPr>
        <w:t>divisions.</w:t>
      </w:r>
    </w:p>
    <w:p w14:paraId="319055F1">
      <w:pPr>
        <w:pStyle w:val="5"/>
        <w:spacing w:before="315" w:line="261" w:lineRule="auto"/>
        <w:ind w:right="122"/>
      </w:pPr>
      <w:r>
        <w:t>First, where this prevails, men love to take in all to themselves, but let out nothing from themselves; this must needs divide societies in Church and State, for they are Bodies; if one member in the body takes in all to it self , and lets out nothing from it self to other members; as suppose the arm or leg</w:t>
      </w:r>
      <w:r>
        <w:rPr>
          <w:spacing w:val="40"/>
        </w:rPr>
        <w:t xml:space="preserve"> </w:t>
      </w:r>
      <w:r>
        <w:t>takes</w:t>
      </w:r>
      <w:r>
        <w:rPr>
          <w:spacing w:val="40"/>
        </w:rPr>
        <w:t xml:space="preserve"> </w:t>
      </w:r>
      <w:r>
        <w:t>in</w:t>
      </w:r>
      <w:r>
        <w:rPr>
          <w:spacing w:val="40"/>
        </w:rPr>
        <w:t xml:space="preserve"> </w:t>
      </w:r>
      <w:r>
        <w:t>all</w:t>
      </w:r>
      <w:r>
        <w:rPr>
          <w:spacing w:val="40"/>
        </w:rPr>
        <w:t xml:space="preserve"> </w:t>
      </w:r>
      <w:r>
        <w:t>the</w:t>
      </w:r>
      <w:r>
        <w:rPr>
          <w:spacing w:val="40"/>
        </w:rPr>
        <w:t xml:space="preserve"> </w:t>
      </w:r>
      <w:r>
        <w:t>blood</w:t>
      </w:r>
      <w:r>
        <w:rPr>
          <w:spacing w:val="40"/>
        </w:rPr>
        <w:t xml:space="preserve"> </w:t>
      </w:r>
      <w:r>
        <w:t>and</w:t>
      </w:r>
      <w:r>
        <w:rPr>
          <w:spacing w:val="40"/>
        </w:rPr>
        <w:t xml:space="preserve"> </w:t>
      </w:r>
      <w:r>
        <w:t>spirits</w:t>
      </w:r>
      <w:r>
        <w:rPr>
          <w:spacing w:val="40"/>
        </w:rPr>
        <w:t xml:space="preserve"> </w:t>
      </w:r>
      <w:r>
        <w:t>that</w:t>
      </w:r>
      <w:r>
        <w:rPr>
          <w:spacing w:val="40"/>
        </w:rPr>
        <w:t xml:space="preserve"> </w:t>
      </w:r>
      <w:r>
        <w:t>comes</w:t>
      </w:r>
      <w:r>
        <w:rPr>
          <w:spacing w:val="40"/>
        </w:rPr>
        <w:t xml:space="preserve"> </w:t>
      </w:r>
      <w:r>
        <w:t>in</w:t>
      </w:r>
      <w:r>
        <w:rPr>
          <w:spacing w:val="40"/>
        </w:rPr>
        <w:t xml:space="preserve"> </w:t>
      </w:r>
      <w:r>
        <w:t>to</w:t>
      </w:r>
      <w:r>
        <w:rPr>
          <w:spacing w:val="40"/>
        </w:rPr>
        <w:t xml:space="preserve"> </w:t>
      </w:r>
      <w:r>
        <w:t>strengthen</w:t>
      </w:r>
      <w:r>
        <w:rPr>
          <w:spacing w:val="40"/>
        </w:rPr>
        <w:t xml:space="preserve"> </w:t>
      </w:r>
      <w:r>
        <w:t>it</w:t>
      </w:r>
      <w:r>
        <w:rPr>
          <w:spacing w:val="40"/>
        </w:rPr>
        <w:t xml:space="preserve"> </w:t>
      </w:r>
      <w:r>
        <w:t>self</w:t>
      </w:r>
      <w:r>
        <w:rPr>
          <w:spacing w:val="40"/>
        </w:rPr>
        <w:t xml:space="preserve"> </w:t>
      </w:r>
      <w:r>
        <w:t>, and when it hath got them in, there keeps them, and lets out none to any other</w:t>
      </w:r>
      <w:r>
        <w:rPr>
          <w:spacing w:val="40"/>
        </w:rPr>
        <w:t xml:space="preserve"> </w:t>
      </w:r>
      <w:r>
        <w:t>member,</w:t>
      </w:r>
      <w:r>
        <w:rPr>
          <w:spacing w:val="40"/>
        </w:rPr>
        <w:t xml:space="preserve"> </w:t>
      </w:r>
      <w:r>
        <w:t>how</w:t>
      </w:r>
      <w:r>
        <w:rPr>
          <w:spacing w:val="40"/>
        </w:rPr>
        <w:t xml:space="preserve"> </w:t>
      </w:r>
      <w:r>
        <w:t>soon</w:t>
      </w:r>
      <w:r>
        <w:rPr>
          <w:spacing w:val="40"/>
        </w:rPr>
        <w:t xml:space="preserve"> </w:t>
      </w:r>
      <w:r>
        <w:t>would</w:t>
      </w:r>
      <w:r>
        <w:rPr>
          <w:spacing w:val="40"/>
        </w:rPr>
        <w:t xml:space="preserve"> </w:t>
      </w:r>
      <w:r>
        <w:t>the</w:t>
      </w:r>
      <w:r>
        <w:rPr>
          <w:spacing w:val="40"/>
        </w:rPr>
        <w:t xml:space="preserve"> </w:t>
      </w:r>
      <w:r>
        <w:t>members</w:t>
      </w:r>
      <w:r>
        <w:rPr>
          <w:spacing w:val="40"/>
        </w:rPr>
        <w:t xml:space="preserve"> </w:t>
      </w:r>
      <w:r>
        <w:t>drop</w:t>
      </w:r>
      <w:r>
        <w:rPr>
          <w:spacing w:val="40"/>
        </w:rPr>
        <w:t xml:space="preserve"> </w:t>
      </w:r>
      <w:r>
        <w:t>one</w:t>
      </w:r>
      <w:r>
        <w:rPr>
          <w:spacing w:val="40"/>
        </w:rPr>
        <w:t xml:space="preserve"> </w:t>
      </w:r>
      <w:r>
        <w:t>from</w:t>
      </w:r>
      <w:r>
        <w:rPr>
          <w:spacing w:val="40"/>
        </w:rPr>
        <w:t xml:space="preserve"> </w:t>
      </w:r>
      <w:r>
        <w:t>another? The whole world is maintained by mutual communication of one creature</w:t>
      </w:r>
      <w:r>
        <w:rPr>
          <w:spacing w:val="40"/>
        </w:rPr>
        <w:t xml:space="preserve"> </w:t>
      </w:r>
      <w:r>
        <w:t>to another; take away that, and the world dissolves presently.</w:t>
      </w:r>
    </w:p>
    <w:p w14:paraId="2401C096">
      <w:pPr>
        <w:pStyle w:val="5"/>
        <w:spacing w:before="278" w:line="261" w:lineRule="auto"/>
        <w:ind w:right="123"/>
      </w:pPr>
      <w:r>
        <w:t>Secondly, those who are acted by self-love, have no common ends to join them, therefore they cannot close; if they be employed in public service, they</w:t>
      </w:r>
      <w:r>
        <w:rPr>
          <w:spacing w:val="40"/>
        </w:rPr>
        <w:t xml:space="preserve"> </w:t>
      </w:r>
      <w:r>
        <w:t>quickly</w:t>
      </w:r>
      <w:r>
        <w:rPr>
          <w:spacing w:val="40"/>
        </w:rPr>
        <w:t xml:space="preserve"> </w:t>
      </w:r>
      <w:r>
        <w:t>warp</w:t>
      </w:r>
      <w:r>
        <w:rPr>
          <w:spacing w:val="40"/>
        </w:rPr>
        <w:t xml:space="preserve"> </w:t>
      </w:r>
      <w:r>
        <w:t>to</w:t>
      </w:r>
      <w:r>
        <w:rPr>
          <w:spacing w:val="40"/>
        </w:rPr>
        <w:t xml:space="preserve"> </w:t>
      </w:r>
      <w:r>
        <w:t>their</w:t>
      </w:r>
      <w:r>
        <w:rPr>
          <w:spacing w:val="40"/>
        </w:rPr>
        <w:t xml:space="preserve"> </w:t>
      </w:r>
      <w:r>
        <w:t>private</w:t>
      </w:r>
      <w:r>
        <w:rPr>
          <w:spacing w:val="40"/>
        </w:rPr>
        <w:t xml:space="preserve"> </w:t>
      </w:r>
      <w:r>
        <w:t>ends.</w:t>
      </w:r>
      <w:r>
        <w:rPr>
          <w:spacing w:val="40"/>
        </w:rPr>
        <w:t xml:space="preserve"> </w:t>
      </w:r>
      <w:r>
        <w:t>Take</w:t>
      </w:r>
      <w:r>
        <w:rPr>
          <w:spacing w:val="40"/>
        </w:rPr>
        <w:t xml:space="preserve"> </w:t>
      </w:r>
      <w:r>
        <w:t>two</w:t>
      </w:r>
      <w:r>
        <w:rPr>
          <w:spacing w:val="40"/>
        </w:rPr>
        <w:t xml:space="preserve"> </w:t>
      </w:r>
      <w:r>
        <w:t>boards</w:t>
      </w:r>
      <w:r>
        <w:rPr>
          <w:spacing w:val="40"/>
        </w:rPr>
        <w:t xml:space="preserve"> </w:t>
      </w:r>
      <w:r>
        <w:t>never</w:t>
      </w:r>
      <w:r>
        <w:rPr>
          <w:spacing w:val="40"/>
        </w:rPr>
        <w:t xml:space="preserve"> </w:t>
      </w:r>
      <w:r>
        <w:t>so straight, yet if one be seasoned and the other green, they will lye close a while, but ere long you will find that the unseasoned will divide from the other</w:t>
      </w:r>
      <w:r>
        <w:rPr>
          <w:spacing w:val="62"/>
        </w:rPr>
        <w:t xml:space="preserve"> </w:t>
      </w:r>
      <w:r>
        <w:t>by</w:t>
      </w:r>
      <w:r>
        <w:rPr>
          <w:spacing w:val="64"/>
        </w:rPr>
        <w:t xml:space="preserve"> </w:t>
      </w:r>
      <w:r>
        <w:t>warping,</w:t>
      </w:r>
      <w:r>
        <w:rPr>
          <w:spacing w:val="64"/>
        </w:rPr>
        <w:t xml:space="preserve"> </w:t>
      </w:r>
      <w:r>
        <w:t>especially</w:t>
      </w:r>
      <w:r>
        <w:rPr>
          <w:spacing w:val="63"/>
        </w:rPr>
        <w:t xml:space="preserve"> </w:t>
      </w:r>
      <w:r>
        <w:t>when</w:t>
      </w:r>
      <w:r>
        <w:rPr>
          <w:spacing w:val="64"/>
        </w:rPr>
        <w:t xml:space="preserve"> </w:t>
      </w:r>
      <w:r>
        <w:t>heat</w:t>
      </w:r>
      <w:r>
        <w:rPr>
          <w:spacing w:val="63"/>
        </w:rPr>
        <w:t xml:space="preserve"> </w:t>
      </w:r>
      <w:r>
        <w:t>comes</w:t>
      </w:r>
      <w:r>
        <w:rPr>
          <w:spacing w:val="64"/>
        </w:rPr>
        <w:t xml:space="preserve"> </w:t>
      </w:r>
      <w:r>
        <w:t>to</w:t>
      </w:r>
      <w:r>
        <w:rPr>
          <w:spacing w:val="64"/>
        </w:rPr>
        <w:t xml:space="preserve"> </w:t>
      </w:r>
      <w:r>
        <w:t>it.</w:t>
      </w:r>
      <w:r>
        <w:rPr>
          <w:spacing w:val="62"/>
        </w:rPr>
        <w:t xml:space="preserve"> </w:t>
      </w:r>
      <w:r>
        <w:t>Thus</w:t>
      </w:r>
      <w:r>
        <w:rPr>
          <w:spacing w:val="64"/>
        </w:rPr>
        <w:t xml:space="preserve"> </w:t>
      </w:r>
      <w:r>
        <w:t>many</w:t>
      </w:r>
      <w:r>
        <w:rPr>
          <w:spacing w:val="64"/>
        </w:rPr>
        <w:t xml:space="preserve"> </w:t>
      </w:r>
      <w:r>
        <w:t>at</w:t>
      </w:r>
      <w:r>
        <w:rPr>
          <w:spacing w:val="63"/>
        </w:rPr>
        <w:t xml:space="preserve"> </w:t>
      </w:r>
      <w:r>
        <w:rPr>
          <w:spacing w:val="-5"/>
        </w:rPr>
        <w:t>the</w:t>
      </w:r>
    </w:p>
    <w:p w14:paraId="349429E6">
      <w:pPr>
        <w:spacing w:after="0" w:line="261" w:lineRule="auto"/>
        <w:sectPr>
          <w:pgSz w:w="12240" w:h="15840"/>
          <w:pgMar w:top="1760" w:right="1320" w:bottom="280" w:left="1340" w:header="720" w:footer="720" w:gutter="0"/>
          <w:cols w:space="720" w:num="1"/>
        </w:sectPr>
      </w:pPr>
    </w:p>
    <w:p w14:paraId="7BCF202D">
      <w:pPr>
        <w:pStyle w:val="5"/>
        <w:spacing w:line="261" w:lineRule="auto"/>
        <w:ind w:right="118"/>
      </w:pPr>
      <w:r>
        <w:t>first,</w:t>
      </w:r>
      <w:r>
        <w:rPr>
          <w:spacing w:val="40"/>
        </w:rPr>
        <w:t xml:space="preserve"> </w:t>
      </w:r>
      <w:r>
        <w:t>Oh</w:t>
      </w:r>
      <w:r>
        <w:rPr>
          <w:spacing w:val="40"/>
        </w:rPr>
        <w:t xml:space="preserve"> </w:t>
      </w:r>
      <w:r>
        <w:t>who</w:t>
      </w:r>
      <w:r>
        <w:rPr>
          <w:spacing w:val="40"/>
        </w:rPr>
        <w:t xml:space="preserve"> </w:t>
      </w:r>
      <w:r>
        <w:t>but</w:t>
      </w:r>
      <w:r>
        <w:rPr>
          <w:spacing w:val="40"/>
        </w:rPr>
        <w:t xml:space="preserve"> </w:t>
      </w:r>
      <w:r>
        <w:t>they</w:t>
      </w:r>
      <w:r>
        <w:rPr>
          <w:spacing w:val="40"/>
        </w:rPr>
        <w:t xml:space="preserve"> </w:t>
      </w:r>
      <w:r>
        <w:t>for</w:t>
      </w:r>
      <w:r>
        <w:rPr>
          <w:spacing w:val="40"/>
        </w:rPr>
        <w:t xml:space="preserve"> </w:t>
      </w:r>
      <w:r>
        <w:t>the</w:t>
      </w:r>
      <w:r>
        <w:rPr>
          <w:spacing w:val="40"/>
        </w:rPr>
        <w:t xml:space="preserve"> </w:t>
      </w:r>
      <w:r>
        <w:t>public,</w:t>
      </w:r>
      <w:r>
        <w:rPr>
          <w:spacing w:val="40"/>
        </w:rPr>
        <w:t xml:space="preserve"> </w:t>
      </w:r>
      <w:r>
        <w:t>for</w:t>
      </w:r>
      <w:r>
        <w:rPr>
          <w:spacing w:val="40"/>
        </w:rPr>
        <w:t xml:space="preserve"> </w:t>
      </w:r>
      <w:r>
        <w:t>the</w:t>
      </w:r>
      <w:r>
        <w:rPr>
          <w:spacing w:val="40"/>
        </w:rPr>
        <w:t xml:space="preserve"> </w:t>
      </w:r>
      <w:r>
        <w:t>common</w:t>
      </w:r>
      <w:r>
        <w:rPr>
          <w:spacing w:val="40"/>
        </w:rPr>
        <w:t xml:space="preserve"> </w:t>
      </w:r>
      <w:r>
        <w:t>good;</w:t>
      </w:r>
      <w:r>
        <w:rPr>
          <w:spacing w:val="40"/>
        </w:rPr>
        <w:t xml:space="preserve"> </w:t>
      </w:r>
      <w:r>
        <w:t>but</w:t>
      </w:r>
      <w:r>
        <w:rPr>
          <w:spacing w:val="40"/>
        </w:rPr>
        <w:t xml:space="preserve"> </w:t>
      </w:r>
      <w:r>
        <w:t>there being a principle of Self within, like the sap in the board, when they began to feel heat, some difficulties rising, they warped to their own ends, and divided from those they were employed with. Mens private ends are</w:t>
      </w:r>
      <w:r>
        <w:rPr>
          <w:spacing w:val="40"/>
        </w:rPr>
        <w:t xml:space="preserve"> </w:t>
      </w:r>
      <w:r>
        <w:t>narrow, they cannot drive on them but they will meet with one another, &amp; jostle one another, quarrel, contend, and fight for the way, as Car-men do when</w:t>
      </w:r>
      <w:r>
        <w:rPr>
          <w:spacing w:val="40"/>
        </w:rPr>
        <w:t xml:space="preserve"> </w:t>
      </w:r>
      <w:r>
        <w:t>they</w:t>
      </w:r>
      <w:r>
        <w:rPr>
          <w:spacing w:val="40"/>
        </w:rPr>
        <w:t xml:space="preserve"> </w:t>
      </w:r>
      <w:r>
        <w:t>meet</w:t>
      </w:r>
      <w:r>
        <w:rPr>
          <w:spacing w:val="40"/>
        </w:rPr>
        <w:t xml:space="preserve"> </w:t>
      </w:r>
      <w:r>
        <w:t>in</w:t>
      </w:r>
      <w:r>
        <w:rPr>
          <w:spacing w:val="40"/>
        </w:rPr>
        <w:t xml:space="preserve"> </w:t>
      </w:r>
      <w:r>
        <w:t>narrow</w:t>
      </w:r>
      <w:r>
        <w:rPr>
          <w:spacing w:val="40"/>
        </w:rPr>
        <w:t xml:space="preserve"> </w:t>
      </w:r>
      <w:r>
        <w:t>streets,</w:t>
      </w:r>
      <w:r>
        <w:rPr>
          <w:spacing w:val="40"/>
        </w:rPr>
        <w:t xml:space="preserve"> </w:t>
      </w:r>
      <w:r>
        <w:t>and</w:t>
      </w:r>
      <w:r>
        <w:rPr>
          <w:spacing w:val="40"/>
        </w:rPr>
        <w:t xml:space="preserve"> </w:t>
      </w:r>
      <w:r>
        <w:t>Boat-men</w:t>
      </w:r>
      <w:r>
        <w:rPr>
          <w:spacing w:val="40"/>
        </w:rPr>
        <w:t xml:space="preserve"> </w:t>
      </w:r>
      <w:r>
        <w:t>in</w:t>
      </w:r>
      <w:r>
        <w:rPr>
          <w:spacing w:val="40"/>
        </w:rPr>
        <w:t xml:space="preserve"> </w:t>
      </w:r>
      <w:r>
        <w:t>narrow</w:t>
      </w:r>
      <w:r>
        <w:rPr>
          <w:spacing w:val="40"/>
        </w:rPr>
        <w:t xml:space="preserve"> </w:t>
      </w:r>
      <w:r>
        <w:t>passages.</w:t>
      </w:r>
      <w:r>
        <w:rPr>
          <w:spacing w:val="40"/>
        </w:rPr>
        <w:t xml:space="preserve"> </w:t>
      </w:r>
      <w:r>
        <w:t>If we had public ends, our way would be broad enough,* we might go on peaceably and comfortably, without prejudice to one another. If a man</w:t>
      </w:r>
      <w:r>
        <w:rPr>
          <w:spacing w:val="80"/>
        </w:rPr>
        <w:t xml:space="preserve"> </w:t>
      </w:r>
      <w:r>
        <w:t>lived alone, then he might go on quietly in his way, only God would meet him in it; but seeing men live in the world amongst others, they must consider, that if they will drive on their own designs, and work their own ends, other men have designs and ends to drive on and work as well as</w:t>
      </w:r>
      <w:r>
        <w:rPr>
          <w:spacing w:val="40"/>
        </w:rPr>
        <w:t xml:space="preserve"> </w:t>
      </w:r>
      <w:r>
        <w:t>they: it is therefore impossible but you will cross and be crossed, you will vex and fret at others, and others will vex and fret at you. Whatsoever is such, says, Tullie, wherein many cannot excel, in that there is for the most part such contention, as society can hardly be kept entire.</w:t>
      </w:r>
    </w:p>
    <w:p w14:paraId="5CEE01F9">
      <w:pPr>
        <w:pStyle w:val="5"/>
        <w:spacing w:before="268" w:line="261" w:lineRule="auto"/>
        <w:ind w:right="122"/>
      </w:pPr>
      <w:r>
        <w:t>Thirdly, Self makes every man judge of things according to what is in himself. I have read of Blackmores, when they paint an Angel, they paint him black like themselves; and when they paint the Devil, they paint him white, as much different from themselves as they can: Thus men acted by Self, the soulest, blackest opinion, yet if suitable to their judgements, they will</w:t>
      </w:r>
      <w:r>
        <w:rPr>
          <w:spacing w:val="40"/>
        </w:rPr>
        <w:t xml:space="preserve"> </w:t>
      </w:r>
      <w:r>
        <w:t>set</w:t>
      </w:r>
      <w:r>
        <w:rPr>
          <w:spacing w:val="40"/>
        </w:rPr>
        <w:t xml:space="preserve"> </w:t>
      </w:r>
      <w:r>
        <w:t>out</w:t>
      </w:r>
      <w:r>
        <w:rPr>
          <w:spacing w:val="40"/>
        </w:rPr>
        <w:t xml:space="preserve"> </w:t>
      </w:r>
      <w:r>
        <w:t>like</w:t>
      </w:r>
      <w:r>
        <w:rPr>
          <w:spacing w:val="40"/>
        </w:rPr>
        <w:t xml:space="preserve"> </w:t>
      </w:r>
      <w:r>
        <w:t>Angels,</w:t>
      </w:r>
      <w:r>
        <w:rPr>
          <w:spacing w:val="40"/>
        </w:rPr>
        <w:t xml:space="preserve"> </w:t>
      </w:r>
      <w:r>
        <w:t>with</w:t>
      </w:r>
      <w:r>
        <w:rPr>
          <w:spacing w:val="40"/>
        </w:rPr>
        <w:t xml:space="preserve"> </w:t>
      </w:r>
      <w:r>
        <w:t>the</w:t>
      </w:r>
      <w:r>
        <w:rPr>
          <w:spacing w:val="40"/>
        </w:rPr>
        <w:t xml:space="preserve"> </w:t>
      </w:r>
      <w:r>
        <w:t>fairest</w:t>
      </w:r>
      <w:r>
        <w:rPr>
          <w:spacing w:val="40"/>
        </w:rPr>
        <w:t xml:space="preserve"> </w:t>
      </w:r>
      <w:r>
        <w:t>glosses</w:t>
      </w:r>
      <w:r>
        <w:rPr>
          <w:spacing w:val="40"/>
        </w:rPr>
        <w:t xml:space="preserve"> </w:t>
      </w:r>
      <w:r>
        <w:t>that</w:t>
      </w:r>
      <w:r>
        <w:rPr>
          <w:spacing w:val="40"/>
        </w:rPr>
        <w:t xml:space="preserve"> </w:t>
      </w:r>
      <w:r>
        <w:t>may</w:t>
      </w:r>
      <w:r>
        <w:rPr>
          <w:spacing w:val="40"/>
        </w:rPr>
        <w:t xml:space="preserve"> </w:t>
      </w:r>
      <w:r>
        <w:t>be;</w:t>
      </w:r>
      <w:r>
        <w:rPr>
          <w:spacing w:val="40"/>
        </w:rPr>
        <w:t xml:space="preserve"> </w:t>
      </w:r>
      <w:r>
        <w:t>and</w:t>
      </w:r>
      <w:r>
        <w:rPr>
          <w:spacing w:val="40"/>
        </w:rPr>
        <w:t xml:space="preserve"> </w:t>
      </w:r>
      <w:r>
        <w:t>that which</w:t>
      </w:r>
      <w:r>
        <w:rPr>
          <w:spacing w:val="40"/>
        </w:rPr>
        <w:t xml:space="preserve"> </w:t>
      </w:r>
      <w:r>
        <w:t>is</w:t>
      </w:r>
      <w:r>
        <w:rPr>
          <w:spacing w:val="40"/>
        </w:rPr>
        <w:t xml:space="preserve"> </w:t>
      </w:r>
      <w:r>
        <w:t>truth,</w:t>
      </w:r>
      <w:r>
        <w:rPr>
          <w:spacing w:val="40"/>
        </w:rPr>
        <w:t xml:space="preserve"> </w:t>
      </w:r>
      <w:r>
        <w:t>if</w:t>
      </w:r>
      <w:r>
        <w:rPr>
          <w:spacing w:val="40"/>
        </w:rPr>
        <w:t xml:space="preserve"> </w:t>
      </w:r>
      <w:r>
        <w:t>disagreeing</w:t>
      </w:r>
      <w:r>
        <w:rPr>
          <w:spacing w:val="40"/>
        </w:rPr>
        <w:t xml:space="preserve"> </w:t>
      </w:r>
      <w:r>
        <w:t>from</w:t>
      </w:r>
      <w:r>
        <w:rPr>
          <w:spacing w:val="40"/>
        </w:rPr>
        <w:t xml:space="preserve"> </w:t>
      </w:r>
      <w:r>
        <w:t>them,</w:t>
      </w:r>
      <w:r>
        <w:rPr>
          <w:spacing w:val="40"/>
        </w:rPr>
        <w:t xml:space="preserve"> </w:t>
      </w:r>
      <w:r>
        <w:t>they</w:t>
      </w:r>
      <w:r>
        <w:rPr>
          <w:spacing w:val="40"/>
        </w:rPr>
        <w:t xml:space="preserve"> </w:t>
      </w:r>
      <w:r>
        <w:t>will</w:t>
      </w:r>
      <w:r>
        <w:rPr>
          <w:spacing w:val="40"/>
        </w:rPr>
        <w:t xml:space="preserve"> </w:t>
      </w:r>
      <w:r>
        <w:t>paint</w:t>
      </w:r>
      <w:r>
        <w:rPr>
          <w:spacing w:val="40"/>
        </w:rPr>
        <w:t xml:space="preserve"> </w:t>
      </w:r>
      <w:r>
        <w:t>it</w:t>
      </w:r>
      <w:r>
        <w:rPr>
          <w:spacing w:val="40"/>
        </w:rPr>
        <w:t xml:space="preserve"> </w:t>
      </w:r>
      <w:r>
        <w:t>out</w:t>
      </w:r>
      <w:r>
        <w:rPr>
          <w:spacing w:val="40"/>
        </w:rPr>
        <w:t xml:space="preserve"> </w:t>
      </w:r>
      <w:r>
        <w:t>in</w:t>
      </w:r>
      <w:r>
        <w:rPr>
          <w:spacing w:val="40"/>
        </w:rPr>
        <w:t xml:space="preserve"> </w:t>
      </w:r>
      <w:r>
        <w:t>the soulest manner that can be; they labour so to besmear it, that if it be possible it shall look like a Devil. If a selfish man be conscious of not</w:t>
      </w:r>
      <w:r>
        <w:rPr>
          <w:spacing w:val="80"/>
          <w:w w:val="150"/>
        </w:rPr>
        <w:t xml:space="preserve"> </w:t>
      </w:r>
      <w:r>
        <w:t>having that which is commendable, he will not believe that others hath it: As Nero, being abominably filthy, would not believe there was any chaste man in the world: Whatsoever evil he doth, he thinks all men if they had</w:t>
      </w:r>
      <w:r>
        <w:rPr>
          <w:spacing w:val="80"/>
        </w:rPr>
        <w:t xml:space="preserve"> </w:t>
      </w:r>
      <w:r>
        <w:t>the like opportunity, would do the same; if they have plots to fetch about their own ends, they think every man is plotting too.</w:t>
      </w:r>
    </w:p>
    <w:p w14:paraId="017F55B1">
      <w:pPr>
        <w:pStyle w:val="5"/>
        <w:spacing w:before="271" w:line="261" w:lineRule="auto"/>
        <w:ind w:right="118"/>
      </w:pPr>
      <w:r>
        <w:t>Fourthly, Self makes much stir and trouble, for it is a very odious thing; Omne</w:t>
      </w:r>
      <w:r>
        <w:rPr>
          <w:spacing w:val="40"/>
        </w:rPr>
        <w:t xml:space="preserve"> </w:t>
      </w:r>
      <w:r>
        <w:t>affectatum</w:t>
      </w:r>
      <w:r>
        <w:rPr>
          <w:spacing w:val="40"/>
        </w:rPr>
        <w:t xml:space="preserve"> </w:t>
      </w:r>
      <w:r>
        <w:t>odiosum:</w:t>
      </w:r>
      <w:r>
        <w:rPr>
          <w:spacing w:val="40"/>
        </w:rPr>
        <w:t xml:space="preserve"> </w:t>
      </w:r>
      <w:r>
        <w:t>as</w:t>
      </w:r>
      <w:r>
        <w:rPr>
          <w:spacing w:val="40"/>
        </w:rPr>
        <w:t xml:space="preserve"> </w:t>
      </w:r>
      <w:r>
        <w:t>Vermine</w:t>
      </w:r>
      <w:r>
        <w:rPr>
          <w:spacing w:val="40"/>
        </w:rPr>
        <w:t xml:space="preserve"> </w:t>
      </w:r>
      <w:r>
        <w:t>are</w:t>
      </w:r>
      <w:r>
        <w:rPr>
          <w:spacing w:val="40"/>
        </w:rPr>
        <w:t xml:space="preserve"> </w:t>
      </w:r>
      <w:r>
        <w:t>odious,</w:t>
      </w:r>
      <w:r>
        <w:rPr>
          <w:spacing w:val="40"/>
        </w:rPr>
        <w:t xml:space="preserve"> </w:t>
      </w:r>
      <w:r>
        <w:t>because</w:t>
      </w:r>
      <w:r>
        <w:rPr>
          <w:spacing w:val="40"/>
        </w:rPr>
        <w:t xml:space="preserve"> </w:t>
      </w:r>
      <w:r>
        <w:t>they</w:t>
      </w:r>
      <w:r>
        <w:rPr>
          <w:spacing w:val="40"/>
        </w:rPr>
        <w:t xml:space="preserve"> </w:t>
      </w:r>
      <w:r>
        <w:t>only take in to themselves, consume things, and are no way useful to any thing else.</w:t>
      </w:r>
      <w:r>
        <w:rPr>
          <w:spacing w:val="29"/>
        </w:rPr>
        <w:t xml:space="preserve"> </w:t>
      </w:r>
      <w:r>
        <w:t>When</w:t>
      </w:r>
      <w:r>
        <w:rPr>
          <w:spacing w:val="29"/>
        </w:rPr>
        <w:t xml:space="preserve"> </w:t>
      </w:r>
      <w:r>
        <w:t>any</w:t>
      </w:r>
      <w:r>
        <w:rPr>
          <w:spacing w:val="29"/>
        </w:rPr>
        <w:t xml:space="preserve"> </w:t>
      </w:r>
      <w:r>
        <w:t>thing</w:t>
      </w:r>
      <w:r>
        <w:rPr>
          <w:spacing w:val="29"/>
        </w:rPr>
        <w:t xml:space="preserve"> </w:t>
      </w:r>
      <w:r>
        <w:t>doth</w:t>
      </w:r>
      <w:r>
        <w:rPr>
          <w:spacing w:val="29"/>
        </w:rPr>
        <w:t xml:space="preserve"> </w:t>
      </w:r>
      <w:r>
        <w:t>but</w:t>
      </w:r>
      <w:r>
        <w:rPr>
          <w:spacing w:val="30"/>
        </w:rPr>
        <w:t xml:space="preserve"> </w:t>
      </w:r>
      <w:r>
        <w:t>smell</w:t>
      </w:r>
      <w:r>
        <w:rPr>
          <w:spacing w:val="29"/>
        </w:rPr>
        <w:t xml:space="preserve"> </w:t>
      </w:r>
      <w:r>
        <w:t>of</w:t>
      </w:r>
      <w:r>
        <w:rPr>
          <w:spacing w:val="29"/>
        </w:rPr>
        <w:t xml:space="preserve"> </w:t>
      </w:r>
      <w:r>
        <w:t>Self,</w:t>
      </w:r>
      <w:r>
        <w:rPr>
          <w:spacing w:val="30"/>
        </w:rPr>
        <w:t xml:space="preserve"> </w:t>
      </w:r>
      <w:r>
        <w:t>it</w:t>
      </w:r>
      <w:r>
        <w:rPr>
          <w:spacing w:val="30"/>
        </w:rPr>
        <w:t xml:space="preserve"> </w:t>
      </w:r>
      <w:r>
        <w:t>begins</w:t>
      </w:r>
      <w:r>
        <w:rPr>
          <w:spacing w:val="29"/>
        </w:rPr>
        <w:t xml:space="preserve"> </w:t>
      </w:r>
      <w:r>
        <w:t>to</w:t>
      </w:r>
      <w:r>
        <w:rPr>
          <w:spacing w:val="30"/>
        </w:rPr>
        <w:t xml:space="preserve"> </w:t>
      </w:r>
      <w:r>
        <w:t>be</w:t>
      </w:r>
      <w:r>
        <w:rPr>
          <w:spacing w:val="29"/>
        </w:rPr>
        <w:t xml:space="preserve"> </w:t>
      </w:r>
      <w:r>
        <w:t>loathed;</w:t>
      </w:r>
      <w:r>
        <w:rPr>
          <w:spacing w:val="30"/>
        </w:rPr>
        <w:t xml:space="preserve"> </w:t>
      </w:r>
      <w:r>
        <w:t>let</w:t>
      </w:r>
      <w:r>
        <w:rPr>
          <w:spacing w:val="30"/>
        </w:rPr>
        <w:t xml:space="preserve"> </w:t>
      </w:r>
      <w:r>
        <w:rPr>
          <w:spacing w:val="-10"/>
        </w:rPr>
        <w:t>a</w:t>
      </w:r>
    </w:p>
    <w:p w14:paraId="6D5365EE">
      <w:pPr>
        <w:spacing w:after="0" w:line="261" w:lineRule="auto"/>
        <w:sectPr>
          <w:pgSz w:w="12240" w:h="15840"/>
          <w:pgMar w:top="1360" w:right="1320" w:bottom="280" w:left="1340" w:header="720" w:footer="720" w:gutter="0"/>
          <w:cols w:space="720" w:num="1"/>
        </w:sectPr>
      </w:pPr>
    </w:p>
    <w:p w14:paraId="6FDA694E">
      <w:pPr>
        <w:pStyle w:val="5"/>
        <w:spacing w:line="261" w:lineRule="auto"/>
        <w:ind w:right="120"/>
      </w:pPr>
      <w:r>
        <w:t>man have never such excellent parts, do never such excellent things, yet if Self appears, the loveliness and glory of all is gone; therefore those men</w:t>
      </w:r>
      <w:r>
        <w:rPr>
          <w:spacing w:val="40"/>
        </w:rPr>
        <w:t xml:space="preserve"> </w:t>
      </w:r>
      <w:r>
        <w:t>that act self , they had need be very cunning, to keep in and hide it; herein appears what a vile thing Self is, that though in truth it acts all, and</w:t>
      </w:r>
      <w:r>
        <w:rPr>
          <w:spacing w:val="80"/>
          <w:w w:val="150"/>
        </w:rPr>
        <w:t xml:space="preserve"> </w:t>
      </w:r>
      <w:r>
        <w:t>receives</w:t>
      </w:r>
      <w:r>
        <w:rPr>
          <w:spacing w:val="40"/>
        </w:rPr>
        <w:t xml:space="preserve"> </w:t>
      </w:r>
      <w:r>
        <w:t>the</w:t>
      </w:r>
      <w:r>
        <w:rPr>
          <w:spacing w:val="40"/>
        </w:rPr>
        <w:t xml:space="preserve"> </w:t>
      </w:r>
      <w:r>
        <w:t>incomes</w:t>
      </w:r>
      <w:r>
        <w:rPr>
          <w:spacing w:val="40"/>
        </w:rPr>
        <w:t xml:space="preserve"> </w:t>
      </w:r>
      <w:r>
        <w:t>of</w:t>
      </w:r>
      <w:r>
        <w:rPr>
          <w:spacing w:val="40"/>
        </w:rPr>
        <w:t xml:space="preserve"> </w:t>
      </w:r>
      <w:r>
        <w:t>all,</w:t>
      </w:r>
      <w:r>
        <w:rPr>
          <w:spacing w:val="40"/>
        </w:rPr>
        <w:t xml:space="preserve"> </w:t>
      </w:r>
      <w:r>
        <w:t>yet</w:t>
      </w:r>
      <w:r>
        <w:rPr>
          <w:spacing w:val="40"/>
        </w:rPr>
        <w:t xml:space="preserve"> </w:t>
      </w:r>
      <w:r>
        <w:t>it</w:t>
      </w:r>
      <w:r>
        <w:rPr>
          <w:spacing w:val="40"/>
        </w:rPr>
        <w:t xml:space="preserve"> </w:t>
      </w:r>
      <w:r>
        <w:t>dares</w:t>
      </w:r>
      <w:r>
        <w:rPr>
          <w:spacing w:val="40"/>
        </w:rPr>
        <w:t xml:space="preserve"> </w:t>
      </w:r>
      <w:r>
        <w:t>not</w:t>
      </w:r>
      <w:r>
        <w:rPr>
          <w:spacing w:val="40"/>
        </w:rPr>
        <w:t xml:space="preserve"> </w:t>
      </w:r>
      <w:r>
        <w:t>appears,</w:t>
      </w:r>
      <w:r>
        <w:rPr>
          <w:spacing w:val="40"/>
        </w:rPr>
        <w:t xml:space="preserve"> </w:t>
      </w:r>
      <w:r>
        <w:t>but</w:t>
      </w:r>
      <w:r>
        <w:rPr>
          <w:spacing w:val="40"/>
        </w:rPr>
        <w:t xml:space="preserve"> </w:t>
      </w:r>
      <w:r>
        <w:t>lies</w:t>
      </w:r>
      <w:r>
        <w:rPr>
          <w:spacing w:val="40"/>
        </w:rPr>
        <w:t xml:space="preserve"> </w:t>
      </w:r>
      <w:r>
        <w:t>skulking under all the covers it can; how vile is this self , for which all must bee</w:t>
      </w:r>
      <w:r>
        <w:rPr>
          <w:spacing w:val="80"/>
        </w:rPr>
        <w:t xml:space="preserve"> </w:t>
      </w:r>
      <w:r>
        <w:t>done, which thou makest thy God, yet cannot in the least appear, but is odious and abominable to every one? yea it is conscious to it self that it is so, and therefore dares not appear; yet the acting of it is very mischievous</w:t>
      </w:r>
      <w:r>
        <w:rPr>
          <w:spacing w:val="40"/>
        </w:rPr>
        <w:t xml:space="preserve"> </w:t>
      </w:r>
      <w:r>
        <w:t>to all humane Societies.</w:t>
      </w:r>
    </w:p>
    <w:p w14:paraId="29AE39A1">
      <w:pPr>
        <w:pStyle w:val="5"/>
        <w:spacing w:before="276" w:line="261" w:lineRule="auto"/>
        <w:ind w:right="119"/>
      </w:pPr>
      <w:r>
        <w:t>Fifthly, There is this wickedness in self-love, that even those things that men acknowledge to be right and good in the general, yet if in the</w:t>
      </w:r>
      <w:r>
        <w:rPr>
          <w:spacing w:val="80"/>
        </w:rPr>
        <w:t xml:space="preserve"> </w:t>
      </w:r>
      <w:r>
        <w:t>particular they shall not sute with something they would have, it will put men upon the opposing it; and what peace and union can there bee</w:t>
      </w:r>
      <w:r>
        <w:rPr>
          <w:spacing w:val="40"/>
        </w:rPr>
        <w:t xml:space="preserve"> </w:t>
      </w:r>
      <w:r>
        <w:t>amongst</w:t>
      </w:r>
      <w:r>
        <w:rPr>
          <w:spacing w:val="28"/>
        </w:rPr>
        <w:t xml:space="preserve"> </w:t>
      </w:r>
      <w:r>
        <w:t>men,</w:t>
      </w:r>
      <w:r>
        <w:rPr>
          <w:spacing w:val="28"/>
        </w:rPr>
        <w:t xml:space="preserve"> </w:t>
      </w:r>
      <w:r>
        <w:t>if</w:t>
      </w:r>
      <w:r>
        <w:rPr>
          <w:spacing w:val="28"/>
        </w:rPr>
        <w:t xml:space="preserve"> </w:t>
      </w:r>
      <w:r>
        <w:t>what</w:t>
      </w:r>
      <w:r>
        <w:rPr>
          <w:spacing w:val="28"/>
        </w:rPr>
        <w:t xml:space="preserve"> </w:t>
      </w:r>
      <w:r>
        <w:t>they</w:t>
      </w:r>
      <w:r>
        <w:rPr>
          <w:spacing w:val="28"/>
        </w:rPr>
        <w:t xml:space="preserve"> </w:t>
      </w:r>
      <w:r>
        <w:t>will</w:t>
      </w:r>
      <w:r>
        <w:rPr>
          <w:spacing w:val="28"/>
        </w:rPr>
        <w:t xml:space="preserve"> </w:t>
      </w:r>
      <w:r>
        <w:t>grant</w:t>
      </w:r>
      <w:r>
        <w:rPr>
          <w:spacing w:val="28"/>
        </w:rPr>
        <w:t xml:space="preserve"> </w:t>
      </w:r>
      <w:r>
        <w:t>and</w:t>
      </w:r>
      <w:r>
        <w:rPr>
          <w:spacing w:val="28"/>
        </w:rPr>
        <w:t xml:space="preserve"> </w:t>
      </w:r>
      <w:r>
        <w:t>commend</w:t>
      </w:r>
      <w:r>
        <w:rPr>
          <w:spacing w:val="28"/>
        </w:rPr>
        <w:t xml:space="preserve"> </w:t>
      </w:r>
      <w:r>
        <w:t>to</w:t>
      </w:r>
      <w:r>
        <w:rPr>
          <w:spacing w:val="28"/>
        </w:rPr>
        <w:t xml:space="preserve"> </w:t>
      </w:r>
      <w:r>
        <w:t>be</w:t>
      </w:r>
      <w:r>
        <w:rPr>
          <w:spacing w:val="28"/>
        </w:rPr>
        <w:t xml:space="preserve"> </w:t>
      </w:r>
      <w:r>
        <w:t>good,</w:t>
      </w:r>
      <w:r>
        <w:rPr>
          <w:spacing w:val="28"/>
        </w:rPr>
        <w:t xml:space="preserve"> </w:t>
      </w:r>
      <w:r>
        <w:t>yet</w:t>
      </w:r>
      <w:r>
        <w:rPr>
          <w:spacing w:val="28"/>
        </w:rPr>
        <w:t xml:space="preserve"> </w:t>
      </w:r>
      <w:r>
        <w:t>when it</w:t>
      </w:r>
      <w:r>
        <w:rPr>
          <w:spacing w:val="40"/>
        </w:rPr>
        <w:t xml:space="preserve"> </w:t>
      </w:r>
      <w:r>
        <w:t>falls</w:t>
      </w:r>
      <w:r>
        <w:rPr>
          <w:spacing w:val="40"/>
        </w:rPr>
        <w:t xml:space="preserve"> </w:t>
      </w:r>
      <w:r>
        <w:t>cross</w:t>
      </w:r>
      <w:r>
        <w:rPr>
          <w:spacing w:val="40"/>
        </w:rPr>
        <w:t xml:space="preserve"> </w:t>
      </w:r>
      <w:r>
        <w:t>to</w:t>
      </w:r>
      <w:r>
        <w:rPr>
          <w:spacing w:val="40"/>
        </w:rPr>
        <w:t xml:space="preserve"> </w:t>
      </w:r>
      <w:r>
        <w:t>them,</w:t>
      </w:r>
      <w:r>
        <w:rPr>
          <w:spacing w:val="40"/>
        </w:rPr>
        <w:t xml:space="preserve"> </w:t>
      </w:r>
      <w:r>
        <w:t>they</w:t>
      </w:r>
      <w:r>
        <w:rPr>
          <w:spacing w:val="40"/>
        </w:rPr>
        <w:t xml:space="preserve"> </w:t>
      </w:r>
      <w:r>
        <w:t>will</w:t>
      </w:r>
      <w:r>
        <w:rPr>
          <w:spacing w:val="40"/>
        </w:rPr>
        <w:t xml:space="preserve"> </w:t>
      </w:r>
      <w:r>
        <w:t>oppose</w:t>
      </w:r>
      <w:r>
        <w:rPr>
          <w:spacing w:val="40"/>
        </w:rPr>
        <w:t xml:space="preserve"> </w:t>
      </w:r>
      <w:r>
        <w:t>and</w:t>
      </w:r>
      <w:r>
        <w:rPr>
          <w:spacing w:val="40"/>
        </w:rPr>
        <w:t xml:space="preserve"> </w:t>
      </w:r>
      <w:r>
        <w:t>contend</w:t>
      </w:r>
      <w:r>
        <w:rPr>
          <w:spacing w:val="40"/>
        </w:rPr>
        <w:t xml:space="preserve"> </w:t>
      </w:r>
      <w:r>
        <w:t>against?</w:t>
      </w:r>
      <w:r>
        <w:rPr>
          <w:spacing w:val="40"/>
        </w:rPr>
        <w:t xml:space="preserve"> </w:t>
      </w:r>
      <w:r>
        <w:t>Thus</w:t>
      </w:r>
      <w:r>
        <w:rPr>
          <w:spacing w:val="40"/>
        </w:rPr>
        <w:t xml:space="preserve"> </w:t>
      </w:r>
      <w:r>
        <w:t>Act. 26:7.</w:t>
      </w:r>
      <w:r>
        <w:rPr>
          <w:spacing w:val="40"/>
        </w:rPr>
        <w:t xml:space="preserve"> </w:t>
      </w:r>
      <w:r>
        <w:t>Unto</w:t>
      </w:r>
      <w:r>
        <w:rPr>
          <w:spacing w:val="40"/>
        </w:rPr>
        <w:t xml:space="preserve"> </w:t>
      </w:r>
      <w:r>
        <w:t>which</w:t>
      </w:r>
      <w:r>
        <w:rPr>
          <w:spacing w:val="40"/>
        </w:rPr>
        <w:t xml:space="preserve"> </w:t>
      </w:r>
      <w:r>
        <w:t>promise</w:t>
      </w:r>
      <w:r>
        <w:rPr>
          <w:spacing w:val="40"/>
        </w:rPr>
        <w:t xml:space="preserve"> </w:t>
      </w:r>
      <w:r>
        <w:t>our</w:t>
      </w:r>
      <w:r>
        <w:rPr>
          <w:spacing w:val="40"/>
        </w:rPr>
        <w:t xml:space="preserve"> </w:t>
      </w:r>
      <w:r>
        <w:t>twelve</w:t>
      </w:r>
      <w:r>
        <w:rPr>
          <w:spacing w:val="40"/>
        </w:rPr>
        <w:t xml:space="preserve"> </w:t>
      </w:r>
      <w:r>
        <w:t>tribes</w:t>
      </w:r>
      <w:r>
        <w:rPr>
          <w:spacing w:val="40"/>
        </w:rPr>
        <w:t xml:space="preserve"> </w:t>
      </w:r>
      <w:r>
        <w:t>instantly</w:t>
      </w:r>
      <w:r>
        <w:rPr>
          <w:spacing w:val="40"/>
        </w:rPr>
        <w:t xml:space="preserve"> </w:t>
      </w:r>
      <w:r>
        <w:t>serving</w:t>
      </w:r>
      <w:r>
        <w:rPr>
          <w:spacing w:val="40"/>
        </w:rPr>
        <w:t xml:space="preserve"> </w:t>
      </w:r>
      <w:r>
        <w:t>God</w:t>
      </w:r>
      <w:r>
        <w:rPr>
          <w:spacing w:val="40"/>
        </w:rPr>
        <w:t xml:space="preserve"> </w:t>
      </w:r>
      <w:r>
        <w:t>night and day hope to come, for which hopes sake I am accused of the Jews The twelve Tribes, the whole body of the Jews constantly grant the promise of the Resurrection, and yet in malice to me they accuse me of this; or if not</w:t>
      </w:r>
      <w:r>
        <w:rPr>
          <w:spacing w:val="40"/>
        </w:rPr>
        <w:t xml:space="preserve"> </w:t>
      </w:r>
      <w:r>
        <w:t>so, yet they are willing that I should sink in this cause: Just as many Ministers were wont in their Pulpits to commend highly the ways of Religion, to exhort men to grow up in godliness, to be careful of all their ways; but when some of their parishioners did but practice in the</w:t>
      </w:r>
      <w:r>
        <w:rPr>
          <w:spacing w:val="40"/>
        </w:rPr>
        <w:t xml:space="preserve"> </w:t>
      </w:r>
      <w:r>
        <w:t xml:space="preserve">particular, what themselves had commended to them in the general, they would hate them, and persecute them for it. God deliver us from such a </w:t>
      </w:r>
      <w:r>
        <w:rPr>
          <w:spacing w:val="-2"/>
        </w:rPr>
        <w:t>spirit.</w:t>
      </w:r>
    </w:p>
    <w:p w14:paraId="5377748A">
      <w:pPr>
        <w:pStyle w:val="5"/>
        <w:spacing w:before="268" w:line="261" w:lineRule="auto"/>
        <w:ind w:right="121"/>
      </w:pPr>
      <w:r>
        <w:t>Sixthly, Self, causes men who are in public employment, to keep up their private jars and grudges, to interrupt the public, they will cross one</w:t>
      </w:r>
      <w:r>
        <w:rPr>
          <w:spacing w:val="80"/>
          <w:w w:val="150"/>
        </w:rPr>
        <w:t xml:space="preserve"> </w:t>
      </w:r>
      <w:r>
        <w:t>another in their work for the public; let that suffer, so they may let one another feel of their private grudges: In this Christians are beneath Heathens. I have read of Aristides and Themistocles, who had many jarrings between themselves, but being both employed in the work of the Common-wealth, in an Embassage, as they went over the Mountains, one says</w:t>
      </w:r>
      <w:r>
        <w:rPr>
          <w:spacing w:val="24"/>
        </w:rPr>
        <w:t xml:space="preserve"> </w:t>
      </w:r>
      <w:r>
        <w:t>thus</w:t>
      </w:r>
      <w:r>
        <w:rPr>
          <w:spacing w:val="24"/>
        </w:rPr>
        <w:t xml:space="preserve"> </w:t>
      </w:r>
      <w:r>
        <w:t>to</w:t>
      </w:r>
      <w:r>
        <w:rPr>
          <w:spacing w:val="24"/>
        </w:rPr>
        <w:t xml:space="preserve"> </w:t>
      </w:r>
      <w:r>
        <w:t>the</w:t>
      </w:r>
      <w:r>
        <w:rPr>
          <w:spacing w:val="24"/>
        </w:rPr>
        <w:t xml:space="preserve"> </w:t>
      </w:r>
      <w:r>
        <w:t>other,</w:t>
      </w:r>
      <w:r>
        <w:rPr>
          <w:spacing w:val="24"/>
        </w:rPr>
        <w:t xml:space="preserve"> </w:t>
      </w:r>
      <w:r>
        <w:t>Let</w:t>
      </w:r>
      <w:r>
        <w:rPr>
          <w:spacing w:val="24"/>
        </w:rPr>
        <w:t xml:space="preserve"> </w:t>
      </w:r>
      <w:r>
        <w:t>us</w:t>
      </w:r>
      <w:r>
        <w:rPr>
          <w:spacing w:val="25"/>
        </w:rPr>
        <w:t xml:space="preserve"> </w:t>
      </w:r>
      <w:r>
        <w:t>lay</w:t>
      </w:r>
      <w:r>
        <w:rPr>
          <w:spacing w:val="24"/>
        </w:rPr>
        <w:t xml:space="preserve"> </w:t>
      </w:r>
      <w:r>
        <w:t>down</w:t>
      </w:r>
      <w:r>
        <w:rPr>
          <w:spacing w:val="24"/>
        </w:rPr>
        <w:t xml:space="preserve"> </w:t>
      </w:r>
      <w:r>
        <w:t>all</w:t>
      </w:r>
      <w:r>
        <w:rPr>
          <w:spacing w:val="24"/>
        </w:rPr>
        <w:t xml:space="preserve"> </w:t>
      </w:r>
      <w:r>
        <w:t>our</w:t>
      </w:r>
      <w:r>
        <w:rPr>
          <w:spacing w:val="24"/>
        </w:rPr>
        <w:t xml:space="preserve"> </w:t>
      </w:r>
      <w:r>
        <w:t>private</w:t>
      </w:r>
      <w:r>
        <w:rPr>
          <w:spacing w:val="24"/>
        </w:rPr>
        <w:t xml:space="preserve"> </w:t>
      </w:r>
      <w:r>
        <w:t>grudges</w:t>
      </w:r>
      <w:r>
        <w:rPr>
          <w:spacing w:val="24"/>
        </w:rPr>
        <w:t xml:space="preserve"> </w:t>
      </w:r>
      <w:r>
        <w:t>upon</w:t>
      </w:r>
      <w:r>
        <w:rPr>
          <w:spacing w:val="25"/>
        </w:rPr>
        <w:t xml:space="preserve"> </w:t>
      </w:r>
      <w:r>
        <w:t>these</w:t>
      </w:r>
    </w:p>
    <w:p w14:paraId="6CA4297A">
      <w:pPr>
        <w:spacing w:after="0" w:line="261" w:lineRule="auto"/>
        <w:sectPr>
          <w:pgSz w:w="12240" w:h="15840"/>
          <w:pgMar w:top="1360" w:right="1320" w:bottom="280" w:left="1340" w:header="720" w:footer="720" w:gutter="0"/>
          <w:cols w:space="720" w:num="1"/>
        </w:sectPr>
      </w:pPr>
    </w:p>
    <w:p w14:paraId="2AA15C2E">
      <w:pPr>
        <w:pStyle w:val="5"/>
        <w:spacing w:line="261" w:lineRule="auto"/>
        <w:ind w:right="121"/>
      </w:pPr>
      <w:r>
        <w:t>mountains,</w:t>
      </w:r>
      <w:r>
        <w:rPr>
          <w:spacing w:val="40"/>
        </w:rPr>
        <w:t xml:space="preserve"> </w:t>
      </w:r>
      <w:r>
        <w:t>at</w:t>
      </w:r>
      <w:r>
        <w:rPr>
          <w:spacing w:val="40"/>
        </w:rPr>
        <w:t xml:space="preserve"> </w:t>
      </w:r>
      <w:r>
        <w:t>least</w:t>
      </w:r>
      <w:r>
        <w:rPr>
          <w:spacing w:val="40"/>
        </w:rPr>
        <w:t xml:space="preserve"> </w:t>
      </w:r>
      <w:r>
        <w:t>till</w:t>
      </w:r>
      <w:r>
        <w:rPr>
          <w:spacing w:val="40"/>
        </w:rPr>
        <w:t xml:space="preserve"> </w:t>
      </w:r>
      <w:r>
        <w:t>our</w:t>
      </w:r>
      <w:r>
        <w:rPr>
          <w:spacing w:val="40"/>
        </w:rPr>
        <w:t xml:space="preserve"> </w:t>
      </w:r>
      <w:r>
        <w:t>business</w:t>
      </w:r>
      <w:r>
        <w:rPr>
          <w:spacing w:val="40"/>
        </w:rPr>
        <w:t xml:space="preserve"> </w:t>
      </w:r>
      <w:r>
        <w:t>be</w:t>
      </w:r>
      <w:r>
        <w:rPr>
          <w:spacing w:val="40"/>
        </w:rPr>
        <w:t xml:space="preserve"> </w:t>
      </w:r>
      <w:r>
        <w:t>over,</w:t>
      </w:r>
      <w:r>
        <w:rPr>
          <w:spacing w:val="40"/>
        </w:rPr>
        <w:t xml:space="preserve"> </w:t>
      </w:r>
      <w:r>
        <w:t>and</w:t>
      </w:r>
      <w:r>
        <w:rPr>
          <w:spacing w:val="40"/>
        </w:rPr>
        <w:t xml:space="preserve"> </w:t>
      </w:r>
      <w:r>
        <w:t>if</w:t>
      </w:r>
      <w:r>
        <w:rPr>
          <w:spacing w:val="40"/>
        </w:rPr>
        <w:t xml:space="preserve"> </w:t>
      </w:r>
      <w:r>
        <w:t>there</w:t>
      </w:r>
      <w:r>
        <w:rPr>
          <w:spacing w:val="40"/>
        </w:rPr>
        <w:t xml:space="preserve"> </w:t>
      </w:r>
      <w:r>
        <w:t>shall</w:t>
      </w:r>
      <w:r>
        <w:rPr>
          <w:spacing w:val="40"/>
        </w:rPr>
        <w:t xml:space="preserve"> </w:t>
      </w:r>
      <w:r>
        <w:t>be</w:t>
      </w:r>
      <w:r>
        <w:rPr>
          <w:spacing w:val="40"/>
        </w:rPr>
        <w:t xml:space="preserve"> </w:t>
      </w:r>
      <w:r>
        <w:t xml:space="preserve">just cause when we have done our work for the Common-wealth, we may then examine them: It were happy with us, if all men in public employment in this Land would from their hearts speak thus to one another; but men are selfish and cannot do it: Hence comes so many of our breaches and </w:t>
      </w:r>
      <w:r>
        <w:rPr>
          <w:spacing w:val="-2"/>
        </w:rPr>
        <w:t>divisions.</w:t>
      </w:r>
    </w:p>
    <w:p w14:paraId="79D7D783">
      <w:pPr>
        <w:pStyle w:val="5"/>
        <w:spacing w:before="280" w:line="261" w:lineRule="auto"/>
        <w:ind w:right="121"/>
      </w:pPr>
      <w:r>
        <w:t>Seventhly, Self causes men not to see their own evils, or if they do, to indulge themselves in them, but to be quick-sighted and severe in the discovering and opposing those evils there are in others, and this causes many</w:t>
      </w:r>
      <w:r>
        <w:rPr>
          <w:spacing w:val="25"/>
        </w:rPr>
        <w:t xml:space="preserve"> </w:t>
      </w:r>
      <w:r>
        <w:t>breaches</w:t>
      </w:r>
      <w:r>
        <w:rPr>
          <w:spacing w:val="25"/>
        </w:rPr>
        <w:t xml:space="preserve"> </w:t>
      </w:r>
      <w:r>
        <w:t>and</w:t>
      </w:r>
      <w:r>
        <w:rPr>
          <w:spacing w:val="26"/>
        </w:rPr>
        <w:t xml:space="preserve"> </w:t>
      </w:r>
      <w:r>
        <w:t>fallings</w:t>
      </w:r>
      <w:r>
        <w:rPr>
          <w:spacing w:val="25"/>
        </w:rPr>
        <w:t xml:space="preserve"> </w:t>
      </w:r>
      <w:r>
        <w:t>out.</w:t>
      </w:r>
      <w:r>
        <w:rPr>
          <w:spacing w:val="26"/>
        </w:rPr>
        <w:t xml:space="preserve"> </w:t>
      </w:r>
      <w:r>
        <w:t>We</w:t>
      </w:r>
      <w:r>
        <w:rPr>
          <w:spacing w:val="25"/>
        </w:rPr>
        <w:t xml:space="preserve"> </w:t>
      </w:r>
      <w:r>
        <w:t>may</w:t>
      </w:r>
      <w:r>
        <w:rPr>
          <w:spacing w:val="25"/>
        </w:rPr>
        <w:t xml:space="preserve"> </w:t>
      </w:r>
      <w:r>
        <w:t>apply</w:t>
      </w:r>
      <w:r>
        <w:rPr>
          <w:spacing w:val="26"/>
        </w:rPr>
        <w:t xml:space="preserve"> </w:t>
      </w:r>
      <w:r>
        <w:t>that</w:t>
      </w:r>
      <w:r>
        <w:rPr>
          <w:spacing w:val="24"/>
        </w:rPr>
        <w:t xml:space="preserve"> </w:t>
      </w:r>
      <w:r>
        <w:t>of</w:t>
      </w:r>
      <w:r>
        <w:rPr>
          <w:spacing w:val="26"/>
        </w:rPr>
        <w:t xml:space="preserve"> </w:t>
      </w:r>
      <w:r>
        <w:t>the</w:t>
      </w:r>
      <w:r>
        <w:rPr>
          <w:spacing w:val="25"/>
        </w:rPr>
        <w:t xml:space="preserve"> </w:t>
      </w:r>
      <w:r>
        <w:t>Apostle,</w:t>
      </w:r>
      <w:r>
        <w:rPr>
          <w:spacing w:val="25"/>
        </w:rPr>
        <w:t xml:space="preserve"> </w:t>
      </w:r>
      <w:r>
        <w:t>1</w:t>
      </w:r>
      <w:r>
        <w:rPr>
          <w:spacing w:val="26"/>
        </w:rPr>
        <w:t xml:space="preserve"> </w:t>
      </w:r>
      <w:r>
        <w:rPr>
          <w:spacing w:val="-4"/>
        </w:rPr>
        <w:t>Cor.</w:t>
      </w:r>
    </w:p>
    <w:p w14:paraId="3C7D525B">
      <w:pPr>
        <w:pStyle w:val="5"/>
        <w:spacing w:before="0" w:line="261" w:lineRule="auto"/>
        <w:ind w:right="117"/>
      </w:pPr>
      <w:r>
        <w:t>13. Love covereth a multitude of faults to self-love. Selfish men see little</w:t>
      </w:r>
      <w:r>
        <w:rPr>
          <w:spacing w:val="80"/>
          <w:w w:val="150"/>
        </w:rPr>
        <w:t xml:space="preserve"> </w:t>
      </w:r>
      <w:r>
        <w:t>evil</w:t>
      </w:r>
      <w:r>
        <w:rPr>
          <w:spacing w:val="40"/>
        </w:rPr>
        <w:t xml:space="preserve"> </w:t>
      </w:r>
      <w:r>
        <w:t>in</w:t>
      </w:r>
      <w:r>
        <w:rPr>
          <w:spacing w:val="40"/>
        </w:rPr>
        <w:t xml:space="preserve"> </w:t>
      </w:r>
      <w:r>
        <w:t>themselves,</w:t>
      </w:r>
      <w:r>
        <w:rPr>
          <w:spacing w:val="40"/>
        </w:rPr>
        <w:t xml:space="preserve"> </w:t>
      </w:r>
      <w:r>
        <w:t>all</w:t>
      </w:r>
      <w:r>
        <w:rPr>
          <w:spacing w:val="40"/>
        </w:rPr>
        <w:t xml:space="preserve"> </w:t>
      </w:r>
      <w:r>
        <w:t>is</w:t>
      </w:r>
      <w:r>
        <w:rPr>
          <w:spacing w:val="40"/>
        </w:rPr>
        <w:t xml:space="preserve"> </w:t>
      </w:r>
      <w:r>
        <w:t>ever</w:t>
      </w:r>
      <w:r>
        <w:rPr>
          <w:spacing w:val="40"/>
        </w:rPr>
        <w:t xml:space="preserve"> </w:t>
      </w:r>
      <w:r>
        <w:t>well</w:t>
      </w:r>
      <w:r>
        <w:rPr>
          <w:spacing w:val="40"/>
        </w:rPr>
        <w:t xml:space="preserve"> </w:t>
      </w:r>
      <w:r>
        <w:t>with</w:t>
      </w:r>
      <w:r>
        <w:rPr>
          <w:spacing w:val="40"/>
        </w:rPr>
        <w:t xml:space="preserve"> </w:t>
      </w:r>
      <w:r>
        <w:t>them</w:t>
      </w:r>
      <w:r>
        <w:rPr>
          <w:spacing w:val="40"/>
        </w:rPr>
        <w:t xml:space="preserve"> </w:t>
      </w:r>
      <w:r>
        <w:t>whatsoever</w:t>
      </w:r>
      <w:r>
        <w:rPr>
          <w:spacing w:val="40"/>
        </w:rPr>
        <w:t xml:space="preserve"> </w:t>
      </w:r>
      <w:r>
        <w:t>others</w:t>
      </w:r>
      <w:r>
        <w:rPr>
          <w:spacing w:val="40"/>
        </w:rPr>
        <w:t xml:space="preserve"> </w:t>
      </w:r>
      <w:r>
        <w:t>do,</w:t>
      </w:r>
      <w:r>
        <w:rPr>
          <w:spacing w:val="40"/>
        </w:rPr>
        <w:t xml:space="preserve"> </w:t>
      </w:r>
      <w:r>
        <w:t>and the more they cocker themselves, the more severe they are to others; but Christ</w:t>
      </w:r>
      <w:r>
        <w:rPr>
          <w:spacing w:val="40"/>
        </w:rPr>
        <w:t xml:space="preserve"> </w:t>
      </w:r>
      <w:r>
        <w:t>would</w:t>
      </w:r>
      <w:r>
        <w:rPr>
          <w:spacing w:val="40"/>
        </w:rPr>
        <w:t xml:space="preserve"> </w:t>
      </w:r>
      <w:r>
        <w:t>have</w:t>
      </w:r>
      <w:r>
        <w:rPr>
          <w:spacing w:val="40"/>
        </w:rPr>
        <w:t xml:space="preserve"> </w:t>
      </w:r>
      <w:r>
        <w:t>the</w:t>
      </w:r>
      <w:r>
        <w:rPr>
          <w:spacing w:val="40"/>
        </w:rPr>
        <w:t xml:space="preserve"> </w:t>
      </w:r>
      <w:r>
        <w:t>quite</w:t>
      </w:r>
      <w:r>
        <w:rPr>
          <w:spacing w:val="40"/>
        </w:rPr>
        <w:t xml:space="preserve"> </w:t>
      </w:r>
      <w:r>
        <w:t>contrary,</w:t>
      </w:r>
      <w:r>
        <w:rPr>
          <w:spacing w:val="40"/>
        </w:rPr>
        <w:t xml:space="preserve"> </w:t>
      </w:r>
      <w:r>
        <w:t>severity</w:t>
      </w:r>
      <w:r>
        <w:rPr>
          <w:spacing w:val="40"/>
        </w:rPr>
        <w:t xml:space="preserve"> </w:t>
      </w:r>
      <w:r>
        <w:t>to</w:t>
      </w:r>
      <w:r>
        <w:rPr>
          <w:spacing w:val="40"/>
        </w:rPr>
        <w:t xml:space="preserve"> </w:t>
      </w:r>
      <w:r>
        <w:t>ourselves,</w:t>
      </w:r>
      <w:r>
        <w:rPr>
          <w:spacing w:val="40"/>
        </w:rPr>
        <w:t xml:space="preserve"> </w:t>
      </w:r>
      <w:r>
        <w:t>but indulgence to others; those that are so, are the most peaceable men. Mat. 18:8.</w:t>
      </w:r>
      <w:r>
        <w:rPr>
          <w:spacing w:val="40"/>
        </w:rPr>
        <w:t xml:space="preserve"> </w:t>
      </w:r>
      <w:r>
        <w:t>If</w:t>
      </w:r>
      <w:r>
        <w:rPr>
          <w:spacing w:val="40"/>
        </w:rPr>
        <w:t xml:space="preserve"> </w:t>
      </w:r>
      <w:r>
        <w:t>thy</w:t>
      </w:r>
      <w:r>
        <w:rPr>
          <w:spacing w:val="40"/>
        </w:rPr>
        <w:t xml:space="preserve"> </w:t>
      </w:r>
      <w:r>
        <w:t>hand</w:t>
      </w:r>
      <w:r>
        <w:rPr>
          <w:spacing w:val="40"/>
        </w:rPr>
        <w:t xml:space="preserve"> </w:t>
      </w:r>
      <w:r>
        <w:t>or</w:t>
      </w:r>
      <w:r>
        <w:rPr>
          <w:spacing w:val="40"/>
        </w:rPr>
        <w:t xml:space="preserve"> </w:t>
      </w:r>
      <w:r>
        <w:t>foot</w:t>
      </w:r>
      <w:r>
        <w:rPr>
          <w:spacing w:val="40"/>
        </w:rPr>
        <w:t xml:space="preserve"> </w:t>
      </w:r>
      <w:r>
        <w:t>offend</w:t>
      </w:r>
      <w:r>
        <w:rPr>
          <w:spacing w:val="40"/>
        </w:rPr>
        <w:t xml:space="preserve"> </w:t>
      </w:r>
      <w:r>
        <w:t>thee</w:t>
      </w:r>
      <w:r>
        <w:rPr>
          <w:spacing w:val="40"/>
        </w:rPr>
        <w:t xml:space="preserve"> </w:t>
      </w:r>
      <w:r>
        <w:t>cut</w:t>
      </w:r>
      <w:r>
        <w:rPr>
          <w:spacing w:val="40"/>
        </w:rPr>
        <w:t xml:space="preserve"> </w:t>
      </w:r>
      <w:r>
        <w:t>them</w:t>
      </w:r>
      <w:r>
        <w:rPr>
          <w:spacing w:val="40"/>
        </w:rPr>
        <w:t xml:space="preserve"> </w:t>
      </w:r>
      <w:r>
        <w:t>off,</w:t>
      </w:r>
      <w:r>
        <w:rPr>
          <w:spacing w:val="40"/>
        </w:rPr>
        <w:t xml:space="preserve"> </w:t>
      </w:r>
      <w:r>
        <w:t>and</w:t>
      </w:r>
      <w:r>
        <w:rPr>
          <w:spacing w:val="40"/>
        </w:rPr>
        <w:t xml:space="preserve"> </w:t>
      </w:r>
      <w:r>
        <w:t>cast</w:t>
      </w:r>
      <w:r>
        <w:rPr>
          <w:spacing w:val="40"/>
        </w:rPr>
        <w:t xml:space="preserve"> </w:t>
      </w:r>
      <w:r>
        <w:t>them</w:t>
      </w:r>
      <w:r>
        <w:rPr>
          <w:spacing w:val="40"/>
        </w:rPr>
        <w:t xml:space="preserve"> </w:t>
      </w:r>
      <w:r>
        <w:t>from thee; or if thine eye offend thee, pluck it out. We must deal severely with ourselves in those things that are as near and dear to us as our hands and eyes; but ver. 15. When Christ gives order how we are to deal with our Brethren, he then requires more moderation; if thy Brother offends thee,</w:t>
      </w:r>
      <w:r>
        <w:rPr>
          <w:spacing w:val="80"/>
        </w:rPr>
        <w:t xml:space="preserve"> </w:t>
      </w:r>
      <w:r>
        <w:t>go and tell him his fault between thee and him alone; if he will not hear thee,</w:t>
      </w:r>
      <w:r>
        <w:rPr>
          <w:spacing w:val="40"/>
        </w:rPr>
        <w:t xml:space="preserve"> </w:t>
      </w:r>
      <w:r>
        <w:t>then</w:t>
      </w:r>
      <w:r>
        <w:rPr>
          <w:spacing w:val="40"/>
        </w:rPr>
        <w:t xml:space="preserve"> </w:t>
      </w:r>
      <w:r>
        <w:t>take</w:t>
      </w:r>
      <w:r>
        <w:rPr>
          <w:spacing w:val="40"/>
        </w:rPr>
        <w:t xml:space="preserve"> </w:t>
      </w:r>
      <w:r>
        <w:t>with</w:t>
      </w:r>
      <w:r>
        <w:rPr>
          <w:spacing w:val="40"/>
        </w:rPr>
        <w:t xml:space="preserve"> </w:t>
      </w:r>
      <w:r>
        <w:t>thee</w:t>
      </w:r>
      <w:r>
        <w:rPr>
          <w:spacing w:val="40"/>
        </w:rPr>
        <w:t xml:space="preserve"> </w:t>
      </w:r>
      <w:r>
        <w:t>one</w:t>
      </w:r>
      <w:r>
        <w:rPr>
          <w:spacing w:val="40"/>
        </w:rPr>
        <w:t xml:space="preserve"> </w:t>
      </w:r>
      <w:r>
        <w:t>or</w:t>
      </w:r>
      <w:r>
        <w:rPr>
          <w:spacing w:val="40"/>
        </w:rPr>
        <w:t xml:space="preserve"> </w:t>
      </w:r>
      <w:r>
        <w:t>two</w:t>
      </w:r>
      <w:r>
        <w:rPr>
          <w:spacing w:val="40"/>
        </w:rPr>
        <w:t xml:space="preserve"> </w:t>
      </w:r>
      <w:r>
        <w:t>more,</w:t>
      </w:r>
      <w:r>
        <w:rPr>
          <w:spacing w:val="40"/>
        </w:rPr>
        <w:t xml:space="preserve"> </w:t>
      </w:r>
      <w:r>
        <w:t>and</w:t>
      </w:r>
      <w:r>
        <w:rPr>
          <w:spacing w:val="40"/>
        </w:rPr>
        <w:t xml:space="preserve"> </w:t>
      </w:r>
      <w:r>
        <w:t>see</w:t>
      </w:r>
      <w:r>
        <w:rPr>
          <w:spacing w:val="40"/>
        </w:rPr>
        <w:t xml:space="preserve"> </w:t>
      </w:r>
      <w:r>
        <w:t>what</w:t>
      </w:r>
      <w:r>
        <w:rPr>
          <w:spacing w:val="40"/>
        </w:rPr>
        <w:t xml:space="preserve"> </w:t>
      </w:r>
      <w:r>
        <w:t>thou</w:t>
      </w:r>
      <w:r>
        <w:rPr>
          <w:spacing w:val="40"/>
        </w:rPr>
        <w:t xml:space="preserve"> </w:t>
      </w:r>
      <w:r>
        <w:t>canst</w:t>
      </w:r>
      <w:r>
        <w:rPr>
          <w:spacing w:val="40"/>
        </w:rPr>
        <w:t xml:space="preserve"> </w:t>
      </w:r>
      <w:r>
        <w:t>do with him that way; yea, and after that tell the Church, not presently cut</w:t>
      </w:r>
      <w:r>
        <w:rPr>
          <w:spacing w:val="80"/>
          <w:w w:val="150"/>
        </w:rPr>
        <w:t xml:space="preserve"> </w:t>
      </w:r>
      <w:r>
        <w:t>him off, or cast him away, as you must do when your hand or eye offends you;</w:t>
      </w:r>
      <w:r>
        <w:rPr>
          <w:spacing w:val="40"/>
        </w:rPr>
        <w:t xml:space="preserve"> </w:t>
      </w:r>
      <w:r>
        <w:t>If</w:t>
      </w:r>
      <w:r>
        <w:rPr>
          <w:spacing w:val="40"/>
        </w:rPr>
        <w:t xml:space="preserve"> </w:t>
      </w:r>
      <w:r>
        <w:t>men</w:t>
      </w:r>
      <w:r>
        <w:rPr>
          <w:spacing w:val="40"/>
        </w:rPr>
        <w:t xml:space="preserve"> </w:t>
      </w:r>
      <w:r>
        <w:t>have</w:t>
      </w:r>
      <w:r>
        <w:rPr>
          <w:spacing w:val="40"/>
        </w:rPr>
        <w:t xml:space="preserve"> </w:t>
      </w:r>
      <w:r>
        <w:t>any</w:t>
      </w:r>
      <w:r>
        <w:rPr>
          <w:spacing w:val="40"/>
        </w:rPr>
        <w:t xml:space="preserve"> </w:t>
      </w:r>
      <w:r>
        <w:t>indulgence,</w:t>
      </w:r>
      <w:r>
        <w:rPr>
          <w:spacing w:val="40"/>
        </w:rPr>
        <w:t xml:space="preserve"> </w:t>
      </w:r>
      <w:r>
        <w:t>let</w:t>
      </w:r>
      <w:r>
        <w:rPr>
          <w:spacing w:val="40"/>
        </w:rPr>
        <w:t xml:space="preserve"> </w:t>
      </w:r>
      <w:r>
        <w:t>it</w:t>
      </w:r>
      <w:r>
        <w:rPr>
          <w:spacing w:val="40"/>
        </w:rPr>
        <w:t xml:space="preserve"> </w:t>
      </w:r>
      <w:r>
        <w:t>be</w:t>
      </w:r>
      <w:r>
        <w:rPr>
          <w:spacing w:val="40"/>
        </w:rPr>
        <w:t xml:space="preserve"> </w:t>
      </w:r>
      <w:r>
        <w:t>exercised</w:t>
      </w:r>
      <w:r>
        <w:rPr>
          <w:spacing w:val="40"/>
        </w:rPr>
        <w:t xml:space="preserve"> </w:t>
      </w:r>
      <w:r>
        <w:t>towards</w:t>
      </w:r>
      <w:r>
        <w:rPr>
          <w:spacing w:val="40"/>
        </w:rPr>
        <w:t xml:space="preserve"> </w:t>
      </w:r>
      <w:r>
        <w:t>their Brethren; if they have any severity, let them exercise that against themselves. I remember I have read of Pliny, that he says of himself, That he so passed by other mens offences, as if himself were the greatest offender, and he was so severe against himself, as if he meant to pardon none. If it were so with us, we should live at more peace one with another then we do .</w:t>
      </w:r>
    </w:p>
    <w:p w14:paraId="77934B00">
      <w:pPr>
        <w:pStyle w:val="5"/>
        <w:spacing w:before="259" w:line="261" w:lineRule="auto"/>
        <w:ind w:right="124"/>
      </w:pPr>
      <w:r>
        <w:t>8. Selfishness causes reservedness; great self-lovers never care for communion but with such as are either far above them, that so they may</w:t>
      </w:r>
      <w:r>
        <w:rPr>
          <w:spacing w:val="80"/>
        </w:rPr>
        <w:t xml:space="preserve"> </w:t>
      </w:r>
      <w:r>
        <w:t>get</w:t>
      </w:r>
      <w:r>
        <w:rPr>
          <w:spacing w:val="40"/>
        </w:rPr>
        <w:t xml:space="preserve"> </w:t>
      </w:r>
      <w:r>
        <w:t>from</w:t>
      </w:r>
      <w:r>
        <w:rPr>
          <w:spacing w:val="40"/>
        </w:rPr>
        <w:t xml:space="preserve"> </w:t>
      </w:r>
      <w:r>
        <w:t>them,</w:t>
      </w:r>
      <w:r>
        <w:rPr>
          <w:spacing w:val="40"/>
        </w:rPr>
        <w:t xml:space="preserve"> </w:t>
      </w:r>
      <w:r>
        <w:t>and</w:t>
      </w:r>
      <w:r>
        <w:rPr>
          <w:spacing w:val="40"/>
        </w:rPr>
        <w:t xml:space="preserve"> </w:t>
      </w:r>
      <w:r>
        <w:t>have</w:t>
      </w:r>
      <w:r>
        <w:rPr>
          <w:spacing w:val="40"/>
        </w:rPr>
        <w:t xml:space="preserve"> </w:t>
      </w:r>
      <w:r>
        <w:t>credit</w:t>
      </w:r>
      <w:r>
        <w:rPr>
          <w:spacing w:val="40"/>
        </w:rPr>
        <w:t xml:space="preserve"> </w:t>
      </w:r>
      <w:r>
        <w:t>by</w:t>
      </w:r>
      <w:r>
        <w:rPr>
          <w:spacing w:val="40"/>
        </w:rPr>
        <w:t xml:space="preserve"> </w:t>
      </w:r>
      <w:r>
        <w:t>conversing</w:t>
      </w:r>
      <w:r>
        <w:rPr>
          <w:spacing w:val="40"/>
        </w:rPr>
        <w:t xml:space="preserve"> </w:t>
      </w:r>
      <w:r>
        <w:t>with</w:t>
      </w:r>
      <w:r>
        <w:rPr>
          <w:spacing w:val="40"/>
        </w:rPr>
        <w:t xml:space="preserve"> </w:t>
      </w:r>
      <w:r>
        <w:t>them,</w:t>
      </w:r>
      <w:r>
        <w:rPr>
          <w:spacing w:val="40"/>
        </w:rPr>
        <w:t xml:space="preserve"> </w:t>
      </w:r>
      <w:r>
        <w:t>or</w:t>
      </w:r>
      <w:r>
        <w:rPr>
          <w:spacing w:val="40"/>
        </w:rPr>
        <w:t xml:space="preserve"> </w:t>
      </w:r>
      <w:r>
        <w:t>with</w:t>
      </w:r>
      <w:r>
        <w:rPr>
          <w:spacing w:val="40"/>
        </w:rPr>
        <w:t xml:space="preserve"> </w:t>
      </w:r>
      <w:r>
        <w:t>those that</w:t>
      </w:r>
      <w:r>
        <w:rPr>
          <w:spacing w:val="40"/>
        </w:rPr>
        <w:t xml:space="preserve"> </w:t>
      </w:r>
      <w:r>
        <w:t>are</w:t>
      </w:r>
      <w:r>
        <w:rPr>
          <w:spacing w:val="40"/>
        </w:rPr>
        <w:t xml:space="preserve"> </w:t>
      </w:r>
      <w:r>
        <w:t>under</w:t>
      </w:r>
      <w:r>
        <w:rPr>
          <w:spacing w:val="40"/>
        </w:rPr>
        <w:t xml:space="preserve"> </w:t>
      </w:r>
      <w:r>
        <w:t>them,</w:t>
      </w:r>
      <w:r>
        <w:rPr>
          <w:spacing w:val="40"/>
        </w:rPr>
        <w:t xml:space="preserve"> </w:t>
      </w:r>
      <w:r>
        <w:t>for</w:t>
      </w:r>
      <w:r>
        <w:rPr>
          <w:spacing w:val="40"/>
        </w:rPr>
        <w:t xml:space="preserve"> </w:t>
      </w:r>
      <w:r>
        <w:t>they</w:t>
      </w:r>
      <w:r>
        <w:rPr>
          <w:spacing w:val="40"/>
        </w:rPr>
        <w:t xml:space="preserve"> </w:t>
      </w:r>
      <w:r>
        <w:t>will</w:t>
      </w:r>
      <w:r>
        <w:rPr>
          <w:spacing w:val="40"/>
        </w:rPr>
        <w:t xml:space="preserve"> </w:t>
      </w:r>
      <w:r>
        <w:t>admire</w:t>
      </w:r>
      <w:r>
        <w:rPr>
          <w:spacing w:val="40"/>
        </w:rPr>
        <w:t xml:space="preserve"> </w:t>
      </w:r>
      <w:r>
        <w:t>them,</w:t>
      </w:r>
      <w:r>
        <w:rPr>
          <w:spacing w:val="40"/>
        </w:rPr>
        <w:t xml:space="preserve"> </w:t>
      </w:r>
      <w:r>
        <w:t>they</w:t>
      </w:r>
      <w:r>
        <w:rPr>
          <w:spacing w:val="40"/>
        </w:rPr>
        <w:t xml:space="preserve"> </w:t>
      </w:r>
      <w:r>
        <w:t>may</w:t>
      </w:r>
      <w:r>
        <w:rPr>
          <w:spacing w:val="40"/>
        </w:rPr>
        <w:t xml:space="preserve"> </w:t>
      </w:r>
      <w:r>
        <w:t>rule</w:t>
      </w:r>
      <w:r>
        <w:rPr>
          <w:spacing w:val="40"/>
        </w:rPr>
        <w:t xml:space="preserve"> </w:t>
      </w:r>
      <w:r>
        <w:t>amongst</w:t>
      </w:r>
    </w:p>
    <w:p w14:paraId="566E5DCB">
      <w:pPr>
        <w:spacing w:after="0" w:line="261" w:lineRule="auto"/>
        <w:sectPr>
          <w:pgSz w:w="12240" w:h="15840"/>
          <w:pgMar w:top="1360" w:right="1320" w:bottom="280" w:left="1340" w:header="720" w:footer="720" w:gutter="0"/>
          <w:cols w:space="720" w:num="1"/>
        </w:sectPr>
      </w:pPr>
    </w:p>
    <w:p w14:paraId="52F0FC88">
      <w:pPr>
        <w:pStyle w:val="5"/>
        <w:spacing w:line="261" w:lineRule="auto"/>
        <w:ind w:right="118"/>
        <w:rPr>
          <w:spacing w:val="-2"/>
        </w:rPr>
      </w:pPr>
      <w:r>
        <w:t>them: In the company of either of these, they will let out themselves fully; but if there be an equality, then you shall have little from them, there is nothing to draw forth Self, there soon grows a strangeness between them and</w:t>
      </w:r>
      <w:r>
        <w:rPr>
          <w:spacing w:val="40"/>
        </w:rPr>
        <w:t xml:space="preserve"> </w:t>
      </w:r>
      <w:r>
        <w:t>such,</w:t>
      </w:r>
      <w:r>
        <w:rPr>
          <w:spacing w:val="40"/>
        </w:rPr>
        <w:t xml:space="preserve"> </w:t>
      </w:r>
      <w:r>
        <w:t>union</w:t>
      </w:r>
      <w:r>
        <w:rPr>
          <w:spacing w:val="40"/>
        </w:rPr>
        <w:t xml:space="preserve"> </w:t>
      </w:r>
      <w:r>
        <w:t>will</w:t>
      </w:r>
      <w:r>
        <w:rPr>
          <w:spacing w:val="40"/>
        </w:rPr>
        <w:t xml:space="preserve"> </w:t>
      </w:r>
      <w:r>
        <w:t>not</w:t>
      </w:r>
      <w:r>
        <w:rPr>
          <w:spacing w:val="40"/>
        </w:rPr>
        <w:t xml:space="preserve"> </w:t>
      </w:r>
      <w:r>
        <w:t>hold</w:t>
      </w:r>
      <w:r>
        <w:rPr>
          <w:spacing w:val="40"/>
        </w:rPr>
        <w:t xml:space="preserve"> </w:t>
      </w:r>
      <w:r>
        <w:t>where</w:t>
      </w:r>
      <w:r>
        <w:rPr>
          <w:spacing w:val="40"/>
        </w:rPr>
        <w:t xml:space="preserve"> </w:t>
      </w:r>
      <w:r>
        <w:t>communion</w:t>
      </w:r>
      <w:r>
        <w:rPr>
          <w:spacing w:val="40"/>
        </w:rPr>
        <w:t xml:space="preserve"> </w:t>
      </w:r>
      <w:r>
        <w:t>is</w:t>
      </w:r>
      <w:r>
        <w:rPr>
          <w:spacing w:val="40"/>
        </w:rPr>
        <w:t xml:space="preserve"> </w:t>
      </w:r>
      <w:r>
        <w:t>not</w:t>
      </w:r>
      <w:r>
        <w:rPr>
          <w:spacing w:val="40"/>
        </w:rPr>
        <w:t xml:space="preserve"> </w:t>
      </w:r>
      <w:r>
        <w:t>free;</w:t>
      </w:r>
      <w:r>
        <w:rPr>
          <w:spacing w:val="40"/>
        </w:rPr>
        <w:t xml:space="preserve"> </w:t>
      </w:r>
      <w:r>
        <w:t>if</w:t>
      </w:r>
      <w:r>
        <w:rPr>
          <w:spacing w:val="40"/>
        </w:rPr>
        <w:t xml:space="preserve"> </w:t>
      </w:r>
      <w:r>
        <w:t>there</w:t>
      </w:r>
      <w:r>
        <w:rPr>
          <w:spacing w:val="40"/>
        </w:rPr>
        <w:t xml:space="preserve"> </w:t>
      </w:r>
      <w:r>
        <w:t xml:space="preserve">be but an interruption of the freedom of communion, the union will soon </w:t>
      </w:r>
      <w:r>
        <w:rPr>
          <w:spacing w:val="-2"/>
        </w:rPr>
        <w:t>break.</w:t>
      </w:r>
    </w:p>
    <w:p w14:paraId="1D991DBB">
      <w:pPr>
        <w:pStyle w:val="6"/>
        <w:keepNext w:val="0"/>
        <w:keepLines w:val="0"/>
        <w:widowControl/>
        <w:suppressLineNumbers w:val="0"/>
        <w:outlineLvl w:val="0"/>
      </w:pPr>
      <w:r>
        <w:t>第十七章</w:t>
      </w:r>
      <w:r>
        <w:br w:type="textWrapping"/>
      </w:r>
      <w:r>
        <w:t>自私,第二个造成分裂的弊病</w:t>
      </w:r>
    </w:p>
    <w:p w14:paraId="789D2F81">
      <w:pPr>
        <w:pStyle w:val="6"/>
        <w:keepNext w:val="0"/>
        <w:keepLines w:val="0"/>
        <w:widowControl/>
        <w:suppressLineNumbers w:val="0"/>
      </w:pPr>
      <w:r>
        <w:t>这与前一个问题密切相关。腓立比书2:3说:"凡事不可结党,不可贪图虚浮的荣耀。"第4节说:"各人不要单顾自己的事,也要顾别人的事。"这就是纷争的原因,因为人们太看重自己的事了。许多人不会有和平,除非遵循他们自己的党派;就像耶户一样,他们说:"你与和平有什么相干呢?跟从我吧。"他们关心的不是和平,而是党派。马克西马·帕尔斯·斯图迪奥鲁姆·埃斯特·斯图迪乌姆·帕蒂乌姆:他们研究的大部分内容,是研究派别和党派。路德在解释诗篇127篇时有一句名言,他说:"我认为,如果不是因为那个小代词[EGO],那个</w:t>
      </w:r>
      <w:r>
        <w:fldChar w:fldCharType="begin"/>
      </w:r>
      <w:r>
        <w:instrText xml:space="preserve"> HYPERLINK "%E6%88%91%E8%87%AA%E5%B7%B1" \t "_blank" </w:instrText>
      </w:r>
      <w:r>
        <w:fldChar w:fldCharType="separate"/>
      </w:r>
      <w:r>
        <w:rPr>
          <w:rStyle w:val="11"/>
        </w:rPr>
        <w:t>我</w:t>
      </w:r>
      <w:r>
        <w:fldChar w:fldCharType="end"/>
      </w:r>
      <w:r>
        <w:t>,君主制会持续得比现在更久。"是的,可以肯定地说,如果能放下这个自我,所有的政府和社会不仅会持续更长时间,而且会更加繁荣。</w:t>
      </w:r>
    </w:p>
    <w:p w14:paraId="6683EE50">
      <w:pPr>
        <w:pStyle w:val="6"/>
        <w:keepNext w:val="0"/>
        <w:keepLines w:val="0"/>
        <w:widowControl/>
        <w:suppressLineNumbers w:val="0"/>
      </w:pPr>
      <w:r>
        <w:t>自私是我们分裂的原因。</w:t>
      </w:r>
      <w:r>
        <w:br w:type="textWrapping"/>
      </w:r>
      <w:r>
        <w:t>首先,在自私占上风的地方,人们喜欢把一切都归于自己,而不让自己失去任何东西;这必然会在教会和国家中造成社会分裂,因为它们是一个整体;如果身体中的一个肢体把一切都归于自己,而不让自己失去任何东西给其他肢体;例如,假设手臂或腿吸收了所有进入身体的血液和精气来强壮自己,并在吸收后将它们保留在那里,不让任何其他肢体分享,那么其他肢体很快就会相继脱落。整个世界都是通过一个生物与另一个生物之间的相互交流来维持的;消除这一点,世界就会立即瓦解。</w:t>
      </w:r>
    </w:p>
    <w:p w14:paraId="503354EE">
      <w:pPr>
        <w:pStyle w:val="6"/>
        <w:keepNext w:val="0"/>
        <w:keepLines w:val="0"/>
        <w:widowControl/>
        <w:suppressLineNumbers w:val="0"/>
      </w:pPr>
      <w:r>
        <w:t>其次,那些被自私驱使的人没有共同的目标来团结他们,因此他们无法紧密联系;如果他们被雇用从事公共服务,他们很快就会转向自己的私利。拿两块再直的木板,如果一块是干燥的,另一块是潮湿的,它们会暂时紧密地叠在一起,但不久你就会发现,未经处理的那块会因翘曲而与另一块分离,尤其是当它受热时。因此,许多人起初都说,除了他们还有谁为公众服务,为公共利益服务;但由于内心有一个自私的原则,就像木板中的树液一样,当他们开始感到热量,一些困难出现时,他们就偏向自己的目的,与那些与他们一起工作的人分离。人的私利是狭隘的,他们不能推动私利而不与他人碰撞、互相推挤、争吵、争斗,就像马车夫在狭窄的街道上相遇,船夫在狭窄的通道中相遇时那样。如果我们有公共目标,我们的道路就会宽阔,我们就可以平静、舒适地前进,不会损害彼此。如果一个人独自生活,那么他可以安静地走自己的路,只有上帝会在路上与他相遇;但既然人生活在这个世界上,与他人在一起,他们就必须考虑,如果他们要推进自己的计划,实现自己的目的,其他人也有计划和目的要推进和实现,就像他们一样。因此,你不可能不交叉和被交叉,不可能不恼怒和激怒他人,也不可能不被他人恼怒和激怒。图利说,无论什么事情,如果许多人不能超越,在那件事情上通常就会有如此多的争斗,以至于社会很难保持完整。</w:t>
      </w:r>
    </w:p>
    <w:p w14:paraId="450662A3">
      <w:pPr>
        <w:pStyle w:val="6"/>
        <w:keepNext w:val="0"/>
        <w:keepLines w:val="0"/>
        <w:widowControl/>
        <w:suppressLineNumbers w:val="0"/>
      </w:pPr>
      <w:r>
        <w:t>第三,自私会让每个人根据自己的情况来判断事物。我读到黑人画天使时,他们把天使画成和自己一样黑;当他们画魔鬼时,他们把魔鬼画成白色,尽可能与自己不同。因此,受自私驱使的人,最肮脏、最黑暗的观点,如果符合他们的判断,他们就会把它描绘成天使,用最美好的词藻;而真理,如果与他们不一致,他们就会尽可能丑化它;他们努力抹黑它,如果可能的话,让它看起来像个魔鬼。如果一个自私的人意识到自己没有值得称道的东西,他就不会相信别人有:就像尼禄,他非常肮脏,不相信世界上有任何贞洁的人。无论他做了什么坏事,他都认为所有人如果有同样的机会,也会做同样的事;如果他们有阴谋来实现自己的目的,他们就认为每个人都在阴谋。</w:t>
      </w:r>
    </w:p>
    <w:p w14:paraId="751FDE65">
      <w:pPr>
        <w:pStyle w:val="6"/>
        <w:keepNext w:val="0"/>
        <w:keepLines w:val="0"/>
        <w:widowControl/>
        <w:suppressLineNumbers w:val="0"/>
      </w:pPr>
      <w:r>
        <w:t>第四,自私会引起很多麻烦,因为它是一个非常令人讨厌的东西;Omne affectatum odiosum:就像害虫令人讨厌一样,因为它们只吸收东西,消耗东西,对其他任何东西都没有用处。当任何事情有一点自私的味道时,它就开始令人厌恶;一个人可能有极好的才能,做极好的事情,但如果自私表现出来,所有的可爱和荣耀都会消失;因此,那些自私的人需要非常狡猾,以便隐藏自私;这表明自私是多么卑鄙的东西,尽管事实上它控制一切,接受一切的收益,但它不敢露面,而是躲在所有可能的掩护下;你把它当作你的上帝,但它在哪怕是最微小的方面露面都是令人讨厌和可恶的,这个自私是多么卑鄙啊!是的,它知道自己是这样的,因此不敢露面;然而,它的行为对所有人类社会都是非常有害的。</w:t>
      </w:r>
    </w:p>
    <w:p w14:paraId="44CCDDBF">
      <w:pPr>
        <w:pStyle w:val="6"/>
        <w:keepNext w:val="0"/>
        <w:keepLines w:val="0"/>
        <w:widowControl/>
        <w:suppressLineNumbers w:val="0"/>
      </w:pPr>
      <w:r>
        <w:t>第五,自私有这样的邪恶,即使人们承认某些事情在一般情况下是正确和好的,但如果在特定情况下,它们不符合他们想要的东西,它会促使人们反对它;如果人们赞同并称赞某些事物是好的,但当它与他们发生冲突时,他们却反对和争辩,那么人与人之间怎么可能有和平与团结呢?使徒行传26:7说:"我们十二个支派昼夜切切地事奉神,盼望得着所应许的;我被犹太人控告,就是因这个盼望。"十二个支派,整个犹太人团体一贯承认复活的应许,但出于对我的恶意,他们却因此控告我;或者即使不是这样,他们也愿意让我在这个问题上失败。就像许多牧师过去常在讲坛上大力赞扬信仰的道路,劝诫人们在敬虔中成长,谨慎行事;但当他们的一些教区居民在具体情况下实践他们在一般情况下赞扬的东西时,他们却憎恨他们,迫害他们。愿上帝使我们摆脱这样的精神。</w:t>
      </w:r>
    </w:p>
    <w:p w14:paraId="42390F8A">
      <w:pPr>
        <w:pStyle w:val="6"/>
        <w:keepNext w:val="0"/>
        <w:keepLines w:val="0"/>
        <w:widowControl/>
        <w:suppressLineNumbers w:val="0"/>
      </w:pPr>
      <w:r>
        <w:t>第六,自私会导致那些在公共机构工作的人保留他们的私人矛盾和怨恨,从而破坏公共利益,他们会在为公众服务的工作中互相掣肘;让公共利益受损,这样他们就可以让彼此感受到他们的私人怨恨。在这一点上,基督徒不如异教徒。我读到过阿里斯提德和泰米斯托克利之间有许多争吵,但当他们都被派去执行一项使团任务时,当他们跨越山脉时,其中一个人对另一个人说:"让我们至少在完成为国家服务的任务之前,把所有私人恩怨放在这些山上吧;如果在我们为国家完成工作后,有正当理由,我们就可以再审查这些恩怨。"如果这片土地上所有从事公共工作的人都能发自内心地互相这样说,那该多好啊;但人们自私,做不到这一点。由此产生了我们许多裂痕和分歧。</w:t>
      </w:r>
    </w:p>
    <w:p w14:paraId="26B681CA">
      <w:pPr>
        <w:pStyle w:val="6"/>
        <w:keepNext w:val="0"/>
        <w:keepLines w:val="0"/>
        <w:widowControl/>
        <w:suppressLineNumbers w:val="0"/>
      </w:pPr>
      <w:r>
        <w:t>第七,自私会导致人们看不到自己的过错,或者即使看到了,也会纵容自己,但会敏锐地发现和反对别人的过错,这会导致许多裂痕和争吵。我们可以把使徒保罗在哥林多前书13章所说的"爱能遮掩许多的罪"应用于自私。自私的人很少看到自己的过错,无论别人做什么,他们总是觉得一切都很好;他们越是纵容自己,对别人就越严厉;但基督恰恰相反,他要求我们对自己严格,对别人宽容;那些这样做的人是最平和的人。马太福音18:8说:"倘若你一只手或是一只脚叫你跌倒,就砍下来丢掉。"或者"倘若你一只眼叫你跌倒,就把它剜出来。"我们必须严厉地对待自己,哪怕是像手和眼那样亲近和宝贵的东西;但在第15节,当基督指示我们如何对待弟兄时,他要求更多的克制:"倘若你的弟兄得罪你,你就去,趁着只有他和你在一处的时候,指出他的错来。他若听你,你便得了你的弟兄;他若不听,你就另外带一两个人同去……"不要立即把他除名或赶走,像对付冒犯你的手或眼时那样。如果人们有任何宽容,让他们对弟兄施以宽容;如果他们有任何严厉,让他们用在自己身上。我记得读过普林尼的话,他说他对别人的冒犯视而不见,仿佛自己是最大的冒犯者,而他对自己非常严厉,仿佛他不打算宽恕任何人。如果我们都这样,我们就会比现在更加和睦相处。</w:t>
      </w:r>
    </w:p>
    <w:p w14:paraId="03D24A03">
      <w:pPr>
        <w:pStyle w:val="6"/>
        <w:keepNext w:val="0"/>
        <w:keepLines w:val="0"/>
        <w:widowControl/>
        <w:suppressLineNumbers w:val="0"/>
      </w:pPr>
      <w:r>
        <w:t>第八,自私导致人与人之间缺乏交流;极度自私的人从不关心与他人交流,除非是与那些远在他们之上的人交流,这样他们就可以从中获利,并通过与他们交往而获得信誉,或者是与那些在他们之下的人交流,因为这些人会崇拜他们,他们可以在这些人中间统治。在与这两类人中的任何一类人交往时,他们会充分表达自己;但如果双方地位平等,那么你就很难从他们那里得到什么,没有什么能引出他们的自我,他们和这些人之间很快就会产生陌生感,如果交流不自由,团结就无法维持;如果交流的自由仅仅受到阻碍,团结很快就会破裂。</w:t>
      </w:r>
    </w:p>
    <w:p w14:paraId="291AAA36">
      <w:pPr>
        <w:pStyle w:val="5"/>
        <w:spacing w:line="261" w:lineRule="auto"/>
        <w:ind w:right="118"/>
        <w:rPr>
          <w:spacing w:val="-2"/>
        </w:rPr>
      </w:pPr>
    </w:p>
    <w:p w14:paraId="45BE061C">
      <w:pPr>
        <w:pStyle w:val="5"/>
        <w:spacing w:before="280" w:line="261" w:lineRule="auto"/>
        <w:ind w:right="123"/>
      </w:pPr>
      <w:r>
        <w:t xml:space="preserve"> These were wont to be very entire friends, how came they to break? what hath either of them done? what unkindness hath besalne </w:t>
      </w:r>
      <w:r>
        <w:rPr>
          <w:spacing w:val="-2"/>
        </w:rPr>
        <w:t>them?</w:t>
      </w:r>
    </w:p>
    <w:p w14:paraId="28F281C8">
      <w:pPr>
        <w:pStyle w:val="5"/>
        <w:spacing w:before="285" w:line="261" w:lineRule="auto"/>
        <w:ind w:right="123"/>
      </w:pPr>
      <w:r>
        <w:t>None at all, only that principle of Self was not so fully fed as it would be; upon that they began to be reserved, and so strange, and at last quite fell</w:t>
      </w:r>
      <w:r>
        <w:rPr>
          <w:spacing w:val="80"/>
        </w:rPr>
        <w:t xml:space="preserve"> </w:t>
      </w:r>
      <w:r>
        <w:t>off</w:t>
      </w:r>
      <w:r>
        <w:rPr>
          <w:spacing w:val="40"/>
        </w:rPr>
        <w:t xml:space="preserve"> </w:t>
      </w:r>
      <w:r>
        <w:t>from one another,</w:t>
      </w:r>
      <w:r>
        <w:rPr>
          <w:spacing w:val="40"/>
        </w:rPr>
        <w:t xml:space="preserve"> </w:t>
      </w:r>
      <w:r>
        <w:t>from former</w:t>
      </w:r>
      <w:r>
        <w:rPr>
          <w:spacing w:val="40"/>
        </w:rPr>
        <w:t xml:space="preserve"> </w:t>
      </w:r>
      <w:r>
        <w:t>love and</w:t>
      </w:r>
      <w:r>
        <w:rPr>
          <w:spacing w:val="40"/>
        </w:rPr>
        <w:t xml:space="preserve"> </w:t>
      </w:r>
      <w:r>
        <w:t>friendship,</w:t>
      </w:r>
      <w:r>
        <w:rPr>
          <w:spacing w:val="40"/>
        </w:rPr>
        <w:t xml:space="preserve"> </w:t>
      </w:r>
      <w:r>
        <w:t>and</w:t>
      </w:r>
      <w:r>
        <w:rPr>
          <w:spacing w:val="40"/>
        </w:rPr>
        <w:t xml:space="preserve"> </w:t>
      </w:r>
      <w:r>
        <w:t>then</w:t>
      </w:r>
      <w:r>
        <w:rPr>
          <w:spacing w:val="40"/>
        </w:rPr>
        <w:t xml:space="preserve"> </w:t>
      </w:r>
      <w:r>
        <w:t>every little thing caused grudgings between them.</w:t>
      </w:r>
    </w:p>
    <w:p w14:paraId="106EA84D">
      <w:pPr>
        <w:pStyle w:val="5"/>
        <w:spacing w:before="283" w:line="261" w:lineRule="auto"/>
        <w:ind w:right="118"/>
      </w:pPr>
      <w:r>
        <w:t>Ninthly, Self sets mens wits on work in all cunning craftiness, to fetch others</w:t>
      </w:r>
      <w:r>
        <w:rPr>
          <w:spacing w:val="40"/>
        </w:rPr>
        <w:t xml:space="preserve"> </w:t>
      </w:r>
      <w:r>
        <w:t>about</w:t>
      </w:r>
      <w:r>
        <w:rPr>
          <w:spacing w:val="40"/>
        </w:rPr>
        <w:t xml:space="preserve"> </w:t>
      </w:r>
      <w:r>
        <w:t>to</w:t>
      </w:r>
      <w:r>
        <w:rPr>
          <w:spacing w:val="40"/>
        </w:rPr>
        <w:t xml:space="preserve"> </w:t>
      </w:r>
      <w:r>
        <w:t>their</w:t>
      </w:r>
      <w:r>
        <w:rPr>
          <w:spacing w:val="40"/>
        </w:rPr>
        <w:t xml:space="preserve"> </w:t>
      </w:r>
      <w:r>
        <w:t>own</w:t>
      </w:r>
      <w:r>
        <w:rPr>
          <w:spacing w:val="40"/>
        </w:rPr>
        <w:t xml:space="preserve"> </w:t>
      </w:r>
      <w:r>
        <w:t>ends,</w:t>
      </w:r>
      <w:r>
        <w:rPr>
          <w:spacing w:val="40"/>
        </w:rPr>
        <w:t xml:space="preserve"> </w:t>
      </w:r>
      <w:r>
        <w:t>and</w:t>
      </w:r>
      <w:r>
        <w:rPr>
          <w:spacing w:val="40"/>
        </w:rPr>
        <w:t xml:space="preserve"> </w:t>
      </w:r>
      <w:r>
        <w:t>this</w:t>
      </w:r>
      <w:r>
        <w:rPr>
          <w:spacing w:val="40"/>
        </w:rPr>
        <w:t xml:space="preserve"> </w:t>
      </w:r>
      <w:r>
        <w:t>goes</w:t>
      </w:r>
      <w:r>
        <w:rPr>
          <w:spacing w:val="40"/>
        </w:rPr>
        <w:t xml:space="preserve"> </w:t>
      </w:r>
      <w:r>
        <w:t>as</w:t>
      </w:r>
      <w:r>
        <w:rPr>
          <w:spacing w:val="40"/>
        </w:rPr>
        <w:t xml:space="preserve"> </w:t>
      </w:r>
      <w:r>
        <w:t>much</w:t>
      </w:r>
      <w:r>
        <w:rPr>
          <w:spacing w:val="40"/>
        </w:rPr>
        <w:t xml:space="preserve"> </w:t>
      </w:r>
      <w:r>
        <w:t>against</w:t>
      </w:r>
      <w:r>
        <w:rPr>
          <w:spacing w:val="40"/>
        </w:rPr>
        <w:t xml:space="preserve"> </w:t>
      </w:r>
      <w:r>
        <w:t>a</w:t>
      </w:r>
      <w:r>
        <w:rPr>
          <w:spacing w:val="40"/>
        </w:rPr>
        <w:t xml:space="preserve"> </w:t>
      </w:r>
      <w:r>
        <w:t>mans spirit as any thing: When he comes to discern it, no man can abide to be circumvented, to be as it were rid upon, to be made serviceable only to another mans ends: the more cunning there is in it, the more odious and abominable it is to a mans spirit, when it comes once to be perceived, a</w:t>
      </w:r>
      <w:r>
        <w:rPr>
          <w:spacing w:val="80"/>
        </w:rPr>
        <w:t xml:space="preserve"> </w:t>
      </w:r>
      <w:r>
        <w:t>man</w:t>
      </w:r>
      <w:r>
        <w:rPr>
          <w:spacing w:val="35"/>
        </w:rPr>
        <w:t xml:space="preserve"> </w:t>
      </w:r>
      <w:r>
        <w:t>cannot</w:t>
      </w:r>
      <w:r>
        <w:rPr>
          <w:spacing w:val="35"/>
        </w:rPr>
        <w:t xml:space="preserve"> </w:t>
      </w:r>
      <w:r>
        <w:t>bear</w:t>
      </w:r>
      <w:r>
        <w:rPr>
          <w:spacing w:val="35"/>
        </w:rPr>
        <w:t xml:space="preserve"> </w:t>
      </w:r>
      <w:r>
        <w:t>it.</w:t>
      </w:r>
      <w:r>
        <w:rPr>
          <w:spacing w:val="35"/>
        </w:rPr>
        <w:t xml:space="preserve"> </w:t>
      </w:r>
      <w:r>
        <w:t>Crooked</w:t>
      </w:r>
      <w:r>
        <w:rPr>
          <w:spacing w:val="35"/>
        </w:rPr>
        <w:t xml:space="preserve"> </w:t>
      </w:r>
      <w:r>
        <w:t>windings</w:t>
      </w:r>
      <w:r>
        <w:rPr>
          <w:spacing w:val="35"/>
        </w:rPr>
        <w:t xml:space="preserve"> </w:t>
      </w:r>
      <w:r>
        <w:t>are</w:t>
      </w:r>
      <w:r>
        <w:rPr>
          <w:spacing w:val="35"/>
        </w:rPr>
        <w:t xml:space="preserve"> </w:t>
      </w:r>
      <w:r>
        <w:t>the</w:t>
      </w:r>
      <w:r>
        <w:rPr>
          <w:spacing w:val="35"/>
        </w:rPr>
        <w:t xml:space="preserve"> </w:t>
      </w:r>
      <w:r>
        <w:t>goings</w:t>
      </w:r>
      <w:r>
        <w:rPr>
          <w:spacing w:val="35"/>
        </w:rPr>
        <w:t xml:space="preserve"> </w:t>
      </w:r>
      <w:r>
        <w:t>of</w:t>
      </w:r>
      <w:r>
        <w:rPr>
          <w:spacing w:val="35"/>
        </w:rPr>
        <w:t xml:space="preserve"> </w:t>
      </w:r>
      <w:r>
        <w:t>the</w:t>
      </w:r>
      <w:r>
        <w:rPr>
          <w:spacing w:val="35"/>
        </w:rPr>
        <w:t xml:space="preserve"> </w:t>
      </w:r>
      <w:r>
        <w:t>Serpent:</w:t>
      </w:r>
      <w:r>
        <w:rPr>
          <w:spacing w:val="35"/>
        </w:rPr>
        <w:t xml:space="preserve"> </w:t>
      </w:r>
      <w:r>
        <w:t>But if</w:t>
      </w:r>
      <w:r>
        <w:rPr>
          <w:spacing w:val="27"/>
        </w:rPr>
        <w:t xml:space="preserve"> </w:t>
      </w:r>
      <w:r>
        <w:t>a</w:t>
      </w:r>
      <w:r>
        <w:rPr>
          <w:spacing w:val="27"/>
        </w:rPr>
        <w:t xml:space="preserve"> </w:t>
      </w:r>
      <w:r>
        <w:t>man</w:t>
      </w:r>
      <w:r>
        <w:rPr>
          <w:spacing w:val="27"/>
        </w:rPr>
        <w:t xml:space="preserve"> </w:t>
      </w:r>
      <w:r>
        <w:t>shall</w:t>
      </w:r>
      <w:r>
        <w:rPr>
          <w:spacing w:val="27"/>
        </w:rPr>
        <w:t xml:space="preserve"> </w:t>
      </w:r>
      <w:r>
        <w:t>not</w:t>
      </w:r>
      <w:r>
        <w:rPr>
          <w:spacing w:val="27"/>
        </w:rPr>
        <w:t xml:space="preserve"> </w:t>
      </w:r>
      <w:r>
        <w:t>only</w:t>
      </w:r>
      <w:r>
        <w:rPr>
          <w:spacing w:val="27"/>
        </w:rPr>
        <w:t xml:space="preserve"> </w:t>
      </w:r>
      <w:r>
        <w:t>seek</w:t>
      </w:r>
      <w:r>
        <w:rPr>
          <w:spacing w:val="27"/>
        </w:rPr>
        <w:t xml:space="preserve"> </w:t>
      </w:r>
      <w:r>
        <w:t>to</w:t>
      </w:r>
      <w:r>
        <w:rPr>
          <w:spacing w:val="27"/>
        </w:rPr>
        <w:t xml:space="preserve"> </w:t>
      </w:r>
      <w:r>
        <w:t>make</w:t>
      </w:r>
      <w:r>
        <w:rPr>
          <w:spacing w:val="27"/>
        </w:rPr>
        <w:t xml:space="preserve"> </w:t>
      </w:r>
      <w:r>
        <w:t>use</w:t>
      </w:r>
      <w:r>
        <w:rPr>
          <w:spacing w:val="27"/>
        </w:rPr>
        <w:t xml:space="preserve"> </w:t>
      </w:r>
      <w:r>
        <w:t>of</w:t>
      </w:r>
      <w:r>
        <w:rPr>
          <w:spacing w:val="27"/>
        </w:rPr>
        <w:t xml:space="preserve"> </w:t>
      </w:r>
      <w:r>
        <w:t>another</w:t>
      </w:r>
      <w:r>
        <w:rPr>
          <w:spacing w:val="27"/>
        </w:rPr>
        <w:t xml:space="preserve"> </w:t>
      </w:r>
      <w:r>
        <w:t>to</w:t>
      </w:r>
      <w:r>
        <w:rPr>
          <w:spacing w:val="27"/>
        </w:rPr>
        <w:t xml:space="preserve"> </w:t>
      </w:r>
      <w:r>
        <w:t>serve</w:t>
      </w:r>
      <w:r>
        <w:rPr>
          <w:spacing w:val="27"/>
        </w:rPr>
        <w:t xml:space="preserve"> </w:t>
      </w:r>
      <w:r>
        <w:t>his</w:t>
      </w:r>
      <w:r>
        <w:rPr>
          <w:spacing w:val="27"/>
        </w:rPr>
        <w:t xml:space="preserve"> </w:t>
      </w:r>
      <w:r>
        <w:t>own</w:t>
      </w:r>
      <w:r>
        <w:rPr>
          <w:spacing w:val="27"/>
        </w:rPr>
        <w:t xml:space="preserve"> </w:t>
      </w:r>
      <w:r>
        <w:t>turn by</w:t>
      </w:r>
      <w:r>
        <w:rPr>
          <w:spacing w:val="40"/>
        </w:rPr>
        <w:t xml:space="preserve"> </w:t>
      </w:r>
      <w:r>
        <w:t>him,</w:t>
      </w:r>
      <w:r>
        <w:rPr>
          <w:spacing w:val="40"/>
        </w:rPr>
        <w:t xml:space="preserve"> </w:t>
      </w:r>
      <w:r>
        <w:t>but</w:t>
      </w:r>
      <w:r>
        <w:rPr>
          <w:spacing w:val="40"/>
        </w:rPr>
        <w:t xml:space="preserve"> </w:t>
      </w:r>
      <w:r>
        <w:t>after</w:t>
      </w:r>
      <w:r>
        <w:rPr>
          <w:spacing w:val="40"/>
        </w:rPr>
        <w:t xml:space="preserve"> </w:t>
      </w:r>
      <w:r>
        <w:t>he</w:t>
      </w:r>
      <w:r>
        <w:rPr>
          <w:spacing w:val="40"/>
        </w:rPr>
        <w:t xml:space="preserve"> </w:t>
      </w:r>
      <w:r>
        <w:t>hath</w:t>
      </w:r>
      <w:r>
        <w:rPr>
          <w:spacing w:val="40"/>
        </w:rPr>
        <w:t xml:space="preserve"> </w:t>
      </w:r>
      <w:r>
        <w:t>done</w:t>
      </w:r>
      <w:r>
        <w:rPr>
          <w:spacing w:val="40"/>
        </w:rPr>
        <w:t xml:space="preserve"> </w:t>
      </w:r>
      <w:r>
        <w:t>that,</w:t>
      </w:r>
      <w:r>
        <w:rPr>
          <w:spacing w:val="40"/>
        </w:rPr>
        <w:t xml:space="preserve"> </w:t>
      </w:r>
      <w:r>
        <w:t>then</w:t>
      </w:r>
      <w:r>
        <w:rPr>
          <w:spacing w:val="40"/>
        </w:rPr>
        <w:t xml:space="preserve"> </w:t>
      </w:r>
      <w:r>
        <w:t>to</w:t>
      </w:r>
      <w:r>
        <w:rPr>
          <w:spacing w:val="40"/>
        </w:rPr>
        <w:t xml:space="preserve"> </w:t>
      </w:r>
      <w:r>
        <w:t>cast</w:t>
      </w:r>
      <w:r>
        <w:rPr>
          <w:spacing w:val="40"/>
        </w:rPr>
        <w:t xml:space="preserve"> </w:t>
      </w:r>
      <w:r>
        <w:t>him</w:t>
      </w:r>
      <w:r>
        <w:rPr>
          <w:spacing w:val="40"/>
        </w:rPr>
        <w:t xml:space="preserve"> </w:t>
      </w:r>
      <w:r>
        <w:t>off</w:t>
      </w:r>
      <w:r>
        <w:rPr>
          <w:spacing w:val="40"/>
        </w:rPr>
        <w:t xml:space="preserve"> </w:t>
      </w:r>
      <w:r>
        <w:t>to</w:t>
      </w:r>
      <w:r>
        <w:rPr>
          <w:spacing w:val="40"/>
        </w:rPr>
        <w:t xml:space="preserve"> </w:t>
      </w:r>
      <w:r>
        <w:t>shift</w:t>
      </w:r>
      <w:r>
        <w:rPr>
          <w:spacing w:val="40"/>
        </w:rPr>
        <w:t xml:space="preserve"> </w:t>
      </w:r>
      <w:r>
        <w:t>for himself;</w:t>
      </w:r>
      <w:r>
        <w:rPr>
          <w:spacing w:val="33"/>
        </w:rPr>
        <w:t xml:space="preserve"> </w:t>
      </w:r>
      <w:r>
        <w:t>this</w:t>
      </w:r>
      <w:r>
        <w:rPr>
          <w:spacing w:val="33"/>
        </w:rPr>
        <w:t xml:space="preserve"> </w:t>
      </w:r>
      <w:r>
        <w:t>is</w:t>
      </w:r>
      <w:r>
        <w:rPr>
          <w:spacing w:val="33"/>
        </w:rPr>
        <w:t xml:space="preserve"> </w:t>
      </w:r>
      <w:r>
        <w:t>so</w:t>
      </w:r>
      <w:r>
        <w:rPr>
          <w:spacing w:val="33"/>
        </w:rPr>
        <w:t xml:space="preserve"> </w:t>
      </w:r>
      <w:r>
        <w:t>provoking</w:t>
      </w:r>
      <w:r>
        <w:rPr>
          <w:spacing w:val="33"/>
        </w:rPr>
        <w:t xml:space="preserve"> </w:t>
      </w:r>
      <w:r>
        <w:t>a</w:t>
      </w:r>
      <w:r>
        <w:rPr>
          <w:spacing w:val="33"/>
        </w:rPr>
        <w:t xml:space="preserve"> </w:t>
      </w:r>
      <w:r>
        <w:t>thing,</w:t>
      </w:r>
      <w:r>
        <w:rPr>
          <w:spacing w:val="33"/>
        </w:rPr>
        <w:t xml:space="preserve"> </w:t>
      </w:r>
      <w:r>
        <w:t>as</w:t>
      </w:r>
      <w:r>
        <w:rPr>
          <w:spacing w:val="33"/>
        </w:rPr>
        <w:t xml:space="preserve"> </w:t>
      </w:r>
      <w:r>
        <w:t>it</w:t>
      </w:r>
      <w:r>
        <w:rPr>
          <w:spacing w:val="33"/>
        </w:rPr>
        <w:t xml:space="preserve"> </w:t>
      </w:r>
      <w:r>
        <w:t>makes</w:t>
      </w:r>
      <w:r>
        <w:rPr>
          <w:spacing w:val="33"/>
        </w:rPr>
        <w:t xml:space="preserve"> </w:t>
      </w:r>
      <w:r>
        <w:t>breaches</w:t>
      </w:r>
      <w:r>
        <w:rPr>
          <w:spacing w:val="33"/>
        </w:rPr>
        <w:t xml:space="preserve"> </w:t>
      </w:r>
      <w:r>
        <w:t>irreconcilable.</w:t>
      </w:r>
    </w:p>
    <w:p w14:paraId="2E615B47">
      <w:pPr>
        <w:pStyle w:val="5"/>
        <w:spacing w:before="276" w:line="261" w:lineRule="auto"/>
        <w:ind w:right="124"/>
      </w:pPr>
      <w:r>
        <w:t>10.</w:t>
      </w:r>
      <w:r>
        <w:rPr>
          <w:spacing w:val="16"/>
        </w:rPr>
        <w:t xml:space="preserve"> </w:t>
      </w:r>
      <w:r>
        <w:t>When</w:t>
      </w:r>
      <w:r>
        <w:rPr>
          <w:spacing w:val="16"/>
        </w:rPr>
        <w:t xml:space="preserve"> </w:t>
      </w:r>
      <w:r>
        <w:t>one</w:t>
      </w:r>
      <w:r>
        <w:rPr>
          <w:spacing w:val="16"/>
        </w:rPr>
        <w:t xml:space="preserve"> </w:t>
      </w:r>
      <w:r>
        <w:t>is</w:t>
      </w:r>
      <w:r>
        <w:rPr>
          <w:spacing w:val="17"/>
        </w:rPr>
        <w:t xml:space="preserve"> </w:t>
      </w:r>
      <w:r>
        <w:t>for</w:t>
      </w:r>
      <w:r>
        <w:rPr>
          <w:spacing w:val="16"/>
        </w:rPr>
        <w:t xml:space="preserve"> </w:t>
      </w:r>
      <w:r>
        <w:t>Self</w:t>
      </w:r>
      <w:r>
        <w:rPr>
          <w:spacing w:val="16"/>
        </w:rPr>
        <w:t xml:space="preserve"> </w:t>
      </w:r>
      <w:r>
        <w:t>in</w:t>
      </w:r>
      <w:r>
        <w:rPr>
          <w:spacing w:val="16"/>
        </w:rPr>
        <w:t xml:space="preserve"> </w:t>
      </w:r>
      <w:r>
        <w:t>his</w:t>
      </w:r>
      <w:r>
        <w:rPr>
          <w:spacing w:val="17"/>
        </w:rPr>
        <w:t xml:space="preserve"> </w:t>
      </w:r>
      <w:r>
        <w:t>ways,</w:t>
      </w:r>
      <w:r>
        <w:rPr>
          <w:spacing w:val="17"/>
        </w:rPr>
        <w:t xml:space="preserve"> </w:t>
      </w:r>
      <w:r>
        <w:t>he</w:t>
      </w:r>
      <w:r>
        <w:rPr>
          <w:spacing w:val="16"/>
        </w:rPr>
        <w:t xml:space="preserve"> </w:t>
      </w:r>
      <w:r>
        <w:t>teaches</w:t>
      </w:r>
      <w:r>
        <w:rPr>
          <w:spacing w:val="17"/>
        </w:rPr>
        <w:t xml:space="preserve"> </w:t>
      </w:r>
      <w:r>
        <w:t>another</w:t>
      </w:r>
      <w:r>
        <w:rPr>
          <w:spacing w:val="16"/>
        </w:rPr>
        <w:t xml:space="preserve"> </w:t>
      </w:r>
      <w:r>
        <w:t>to</w:t>
      </w:r>
      <w:r>
        <w:rPr>
          <w:spacing w:val="17"/>
        </w:rPr>
        <w:t xml:space="preserve"> </w:t>
      </w:r>
      <w:r>
        <w:t>be</w:t>
      </w:r>
      <w:r>
        <w:rPr>
          <w:spacing w:val="16"/>
        </w:rPr>
        <w:t xml:space="preserve"> </w:t>
      </w:r>
      <w:r>
        <w:t>so</w:t>
      </w:r>
      <w:r>
        <w:rPr>
          <w:spacing w:val="17"/>
        </w:rPr>
        <w:t xml:space="preserve"> </w:t>
      </w:r>
      <w:r>
        <w:t>in</w:t>
      </w:r>
      <w:r>
        <w:rPr>
          <w:spacing w:val="16"/>
        </w:rPr>
        <w:t xml:space="preserve"> </w:t>
      </w:r>
      <w:r>
        <w:t>his;</w:t>
      </w:r>
      <w:r>
        <w:rPr>
          <w:spacing w:val="17"/>
        </w:rPr>
        <w:t xml:space="preserve"> </w:t>
      </w:r>
      <w:r>
        <w:t>As a man by conversing with the froward, learns to be froward: So many who have heretofore had plain hearts, full of love and sweetness, yet by being acquainted much with selfish politique men, learn to be so too; I see how</w:t>
      </w:r>
      <w:r>
        <w:rPr>
          <w:spacing w:val="80"/>
        </w:rPr>
        <w:t xml:space="preserve"> </w:t>
      </w:r>
      <w:r>
        <w:t>he</w:t>
      </w:r>
      <w:r>
        <w:rPr>
          <w:spacing w:val="40"/>
        </w:rPr>
        <w:t xml:space="preserve"> </w:t>
      </w:r>
      <w:r>
        <w:t>hooks</w:t>
      </w:r>
      <w:r>
        <w:rPr>
          <w:spacing w:val="40"/>
        </w:rPr>
        <w:t xml:space="preserve"> </w:t>
      </w:r>
      <w:r>
        <w:t>in</w:t>
      </w:r>
      <w:r>
        <w:rPr>
          <w:spacing w:val="40"/>
        </w:rPr>
        <w:t xml:space="preserve"> </w:t>
      </w:r>
      <w:r>
        <w:t>himself</w:t>
      </w:r>
      <w:r>
        <w:rPr>
          <w:spacing w:val="40"/>
        </w:rPr>
        <w:t xml:space="preserve"> </w:t>
      </w:r>
      <w:r>
        <w:t>in</w:t>
      </w:r>
      <w:r>
        <w:rPr>
          <w:spacing w:val="40"/>
        </w:rPr>
        <w:t xml:space="preserve"> </w:t>
      </w:r>
      <w:r>
        <w:t>every</w:t>
      </w:r>
      <w:r>
        <w:rPr>
          <w:spacing w:val="40"/>
        </w:rPr>
        <w:t xml:space="preserve"> </w:t>
      </w:r>
      <w:r>
        <w:t>thing,</w:t>
      </w:r>
      <w:r>
        <w:rPr>
          <w:spacing w:val="40"/>
        </w:rPr>
        <w:t xml:space="preserve"> </w:t>
      </w:r>
      <w:r>
        <w:t>fetches</w:t>
      </w:r>
      <w:r>
        <w:rPr>
          <w:spacing w:val="40"/>
        </w:rPr>
        <w:t xml:space="preserve"> </w:t>
      </w:r>
      <w:r>
        <w:t>about</w:t>
      </w:r>
      <w:r>
        <w:rPr>
          <w:spacing w:val="40"/>
        </w:rPr>
        <w:t xml:space="preserve"> </w:t>
      </w:r>
      <w:r>
        <w:t>this</w:t>
      </w:r>
      <w:r>
        <w:rPr>
          <w:spacing w:val="40"/>
        </w:rPr>
        <w:t xml:space="preserve"> </w:t>
      </w:r>
      <w:r>
        <w:t>way</w:t>
      </w:r>
      <w:r>
        <w:rPr>
          <w:spacing w:val="40"/>
        </w:rPr>
        <w:t xml:space="preserve"> </w:t>
      </w:r>
      <w:r>
        <w:t>and</w:t>
      </w:r>
      <w:r>
        <w:rPr>
          <w:spacing w:val="40"/>
        </w:rPr>
        <w:t xml:space="preserve"> </w:t>
      </w:r>
      <w:r>
        <w:t>that</w:t>
      </w:r>
      <w:r>
        <w:rPr>
          <w:spacing w:val="40"/>
        </w:rPr>
        <w:t xml:space="preserve"> </w:t>
      </w:r>
      <w:r>
        <w:t>way, but still gets it to come to self ; I perceived it not at my first acquaintance with him, and then my heart was let out to him fully, but now I see every man</w:t>
      </w:r>
      <w:r>
        <w:rPr>
          <w:spacing w:val="25"/>
        </w:rPr>
        <w:t xml:space="preserve"> </w:t>
      </w:r>
      <w:r>
        <w:t>is</w:t>
      </w:r>
      <w:r>
        <w:rPr>
          <w:spacing w:val="25"/>
        </w:rPr>
        <w:t xml:space="preserve"> </w:t>
      </w:r>
      <w:r>
        <w:t>for</w:t>
      </w:r>
      <w:r>
        <w:rPr>
          <w:spacing w:val="25"/>
        </w:rPr>
        <w:t xml:space="preserve"> </w:t>
      </w:r>
      <w:r>
        <w:t>himself,</w:t>
      </w:r>
      <w:r>
        <w:rPr>
          <w:spacing w:val="25"/>
        </w:rPr>
        <w:t xml:space="preserve"> </w:t>
      </w:r>
      <w:r>
        <w:t>and</w:t>
      </w:r>
      <w:r>
        <w:rPr>
          <w:spacing w:val="25"/>
        </w:rPr>
        <w:t xml:space="preserve"> </w:t>
      </w:r>
      <w:r>
        <w:t>why</w:t>
      </w:r>
      <w:r>
        <w:rPr>
          <w:spacing w:val="25"/>
        </w:rPr>
        <w:t xml:space="preserve"> </w:t>
      </w:r>
      <w:r>
        <w:t>should</w:t>
      </w:r>
      <w:r>
        <w:rPr>
          <w:spacing w:val="25"/>
        </w:rPr>
        <w:t xml:space="preserve"> </w:t>
      </w:r>
      <w:r>
        <w:t>not</w:t>
      </w:r>
      <w:r>
        <w:rPr>
          <w:spacing w:val="25"/>
        </w:rPr>
        <w:t xml:space="preserve"> </w:t>
      </w:r>
      <w:r>
        <w:t>I</w:t>
      </w:r>
      <w:r>
        <w:rPr>
          <w:spacing w:val="25"/>
        </w:rPr>
        <w:t xml:space="preserve"> </w:t>
      </w:r>
      <w:r>
        <w:t>be</w:t>
      </w:r>
      <w:r>
        <w:rPr>
          <w:spacing w:val="25"/>
        </w:rPr>
        <w:t xml:space="preserve"> </w:t>
      </w:r>
      <w:r>
        <w:t>so</w:t>
      </w:r>
      <w:r>
        <w:rPr>
          <w:spacing w:val="25"/>
        </w:rPr>
        <w:t xml:space="preserve"> </w:t>
      </w:r>
      <w:r>
        <w:t>too?</w:t>
      </w:r>
      <w:r>
        <w:rPr>
          <w:spacing w:val="25"/>
        </w:rPr>
        <w:t xml:space="preserve"> </w:t>
      </w:r>
      <w:r>
        <w:t>and</w:t>
      </w:r>
      <w:r>
        <w:rPr>
          <w:spacing w:val="25"/>
        </w:rPr>
        <w:t xml:space="preserve"> </w:t>
      </w:r>
      <w:r>
        <w:t>what</w:t>
      </w:r>
      <w:r>
        <w:rPr>
          <w:spacing w:val="25"/>
        </w:rPr>
        <w:t xml:space="preserve"> </w:t>
      </w:r>
      <w:r>
        <w:t>then</w:t>
      </w:r>
      <w:r>
        <w:rPr>
          <w:spacing w:val="25"/>
        </w:rPr>
        <w:t xml:space="preserve"> </w:t>
      </w:r>
      <w:r>
        <w:t>is</w:t>
      </w:r>
      <w:r>
        <w:rPr>
          <w:spacing w:val="25"/>
        </w:rPr>
        <w:t xml:space="preserve"> </w:t>
      </w:r>
      <w:r>
        <w:t>like to become of the Public?</w:t>
      </w:r>
    </w:p>
    <w:p w14:paraId="34FD3AFE">
      <w:pPr>
        <w:pStyle w:val="5"/>
        <w:spacing w:before="278"/>
      </w:pPr>
      <w:r>
        <w:t>Surely</w:t>
      </w:r>
      <w:r>
        <w:rPr>
          <w:spacing w:val="34"/>
        </w:rPr>
        <w:t xml:space="preserve"> </w:t>
      </w:r>
      <w:r>
        <w:t>this</w:t>
      </w:r>
      <w:r>
        <w:rPr>
          <w:spacing w:val="35"/>
        </w:rPr>
        <w:t xml:space="preserve"> </w:t>
      </w:r>
      <w:r>
        <w:t>selfishness</w:t>
      </w:r>
      <w:r>
        <w:rPr>
          <w:spacing w:val="35"/>
        </w:rPr>
        <w:t xml:space="preserve"> </w:t>
      </w:r>
      <w:r>
        <w:t>is</w:t>
      </w:r>
      <w:r>
        <w:rPr>
          <w:spacing w:val="35"/>
        </w:rPr>
        <w:t xml:space="preserve"> </w:t>
      </w:r>
      <w:r>
        <w:t>very</w:t>
      </w:r>
      <w:r>
        <w:rPr>
          <w:spacing w:val="35"/>
        </w:rPr>
        <w:t xml:space="preserve"> </w:t>
      </w:r>
      <w:r>
        <w:t>vile</w:t>
      </w:r>
      <w:r>
        <w:rPr>
          <w:spacing w:val="35"/>
        </w:rPr>
        <w:t xml:space="preserve"> </w:t>
      </w:r>
      <w:r>
        <w:t>in</w:t>
      </w:r>
      <w:r>
        <w:rPr>
          <w:spacing w:val="35"/>
        </w:rPr>
        <w:t xml:space="preserve"> </w:t>
      </w:r>
      <w:r>
        <w:t>the</w:t>
      </w:r>
      <w:r>
        <w:rPr>
          <w:spacing w:val="35"/>
        </w:rPr>
        <w:t xml:space="preserve"> </w:t>
      </w:r>
      <w:r>
        <w:t>eyes</w:t>
      </w:r>
      <w:r>
        <w:rPr>
          <w:spacing w:val="35"/>
        </w:rPr>
        <w:t xml:space="preserve"> </w:t>
      </w:r>
      <w:r>
        <w:t>of</w:t>
      </w:r>
      <w:r>
        <w:rPr>
          <w:spacing w:val="35"/>
        </w:rPr>
        <w:t xml:space="preserve"> </w:t>
      </w:r>
      <w:r>
        <w:t>God;</w:t>
      </w:r>
      <w:r>
        <w:rPr>
          <w:spacing w:val="34"/>
        </w:rPr>
        <w:t xml:space="preserve"> </w:t>
      </w:r>
      <w:r>
        <w:t>God</w:t>
      </w:r>
      <w:r>
        <w:rPr>
          <w:spacing w:val="35"/>
        </w:rPr>
        <w:t xml:space="preserve"> </w:t>
      </w:r>
      <w:r>
        <w:t>hath</w:t>
      </w:r>
      <w:r>
        <w:rPr>
          <w:spacing w:val="35"/>
        </w:rPr>
        <w:t xml:space="preserve"> </w:t>
      </w:r>
      <w:r>
        <w:t>made</w:t>
      </w:r>
      <w:r>
        <w:rPr>
          <w:spacing w:val="35"/>
        </w:rPr>
        <w:t xml:space="preserve"> </w:t>
      </w:r>
      <w:r>
        <w:rPr>
          <w:spacing w:val="-7"/>
        </w:rPr>
        <w:t>us</w:t>
      </w:r>
    </w:p>
    <w:p w14:paraId="44874013">
      <w:pPr>
        <w:spacing w:after="0"/>
        <w:sectPr>
          <w:pgSz w:w="12240" w:h="15840"/>
          <w:pgMar w:top="1360" w:right="1320" w:bottom="280" w:left="1340" w:header="720" w:footer="720" w:gutter="0"/>
          <w:cols w:space="720" w:num="1"/>
        </w:sectPr>
      </w:pPr>
    </w:p>
    <w:p w14:paraId="1A0C1066">
      <w:pPr>
        <w:pStyle w:val="5"/>
        <w:spacing w:line="261" w:lineRule="auto"/>
        <w:ind w:right="118"/>
      </w:pPr>
      <w:r>
        <w:t>members of a community, the Universe is maintained by union, therefore the creatures will venture the destroying themselves in going contrary to their natures, rather then there should not be union in the world; that</w:t>
      </w:r>
      <w:r>
        <w:rPr>
          <w:spacing w:val="40"/>
        </w:rPr>
        <w:t xml:space="preserve"> </w:t>
      </w:r>
      <w:r>
        <w:t>which they do in a natural way, we should do by the strength of reason, much more by grace. Philosophers say there cannot be a vacuity in the world; The world could not stand, but would be dissolved, if every part</w:t>
      </w:r>
      <w:r>
        <w:rPr>
          <w:spacing w:val="80"/>
        </w:rPr>
        <w:t xml:space="preserve"> </w:t>
      </w:r>
      <w:r>
        <w:t>were not filled, because Nature subsists by being one; if there were the</w:t>
      </w:r>
      <w:r>
        <w:rPr>
          <w:spacing w:val="80"/>
          <w:w w:val="150"/>
        </w:rPr>
        <w:t xml:space="preserve"> </w:t>
      </w:r>
      <w:r>
        <w:t>least vacuity, then all things should not be joined in one, there would not</w:t>
      </w:r>
      <w:r>
        <w:rPr>
          <w:spacing w:val="80"/>
          <w:w w:val="150"/>
        </w:rPr>
        <w:t xml:space="preserve"> </w:t>
      </w:r>
      <w:r>
        <w:t>be a contiguity of one part with another. This is the reason that water will ascend when the air is drawn out of a pipe, to fill it; this is to prevent division</w:t>
      </w:r>
      <w:r>
        <w:rPr>
          <w:spacing w:val="40"/>
        </w:rPr>
        <w:t xml:space="preserve"> </w:t>
      </w:r>
      <w:r>
        <w:t>in</w:t>
      </w:r>
      <w:r>
        <w:rPr>
          <w:spacing w:val="40"/>
        </w:rPr>
        <w:t xml:space="preserve"> </w:t>
      </w:r>
      <w:r>
        <w:t>nature;</w:t>
      </w:r>
      <w:r>
        <w:rPr>
          <w:spacing w:val="40"/>
        </w:rPr>
        <w:t xml:space="preserve"> </w:t>
      </w:r>
      <w:r>
        <w:t>O</w:t>
      </w:r>
      <w:r>
        <w:rPr>
          <w:spacing w:val="40"/>
        </w:rPr>
        <w:t xml:space="preserve"> </w:t>
      </w:r>
      <w:r>
        <w:t>that</w:t>
      </w:r>
      <w:r>
        <w:rPr>
          <w:spacing w:val="40"/>
        </w:rPr>
        <w:t xml:space="preserve"> </w:t>
      </w:r>
      <w:r>
        <w:t>we</w:t>
      </w:r>
      <w:r>
        <w:rPr>
          <w:spacing w:val="40"/>
        </w:rPr>
        <w:t xml:space="preserve"> </w:t>
      </w:r>
      <w:r>
        <w:t>had</w:t>
      </w:r>
      <w:r>
        <w:rPr>
          <w:spacing w:val="40"/>
        </w:rPr>
        <w:t xml:space="preserve"> </w:t>
      </w:r>
      <w:r>
        <w:t>but</w:t>
      </w:r>
      <w:r>
        <w:rPr>
          <w:spacing w:val="40"/>
        </w:rPr>
        <w:t xml:space="preserve"> </w:t>
      </w:r>
      <w:r>
        <w:t>so</w:t>
      </w:r>
      <w:r>
        <w:rPr>
          <w:spacing w:val="40"/>
        </w:rPr>
        <w:t xml:space="preserve"> </w:t>
      </w:r>
      <w:r>
        <w:t>much</w:t>
      </w:r>
      <w:r>
        <w:rPr>
          <w:spacing w:val="40"/>
        </w:rPr>
        <w:t xml:space="preserve"> </w:t>
      </w:r>
      <w:r>
        <w:t>naturalness</w:t>
      </w:r>
      <w:r>
        <w:rPr>
          <w:spacing w:val="40"/>
        </w:rPr>
        <w:t xml:space="preserve"> </w:t>
      </w:r>
      <w:r>
        <w:t>in</w:t>
      </w:r>
      <w:r>
        <w:rPr>
          <w:spacing w:val="40"/>
        </w:rPr>
        <w:t xml:space="preserve"> </w:t>
      </w:r>
      <w:r>
        <w:t>us,</w:t>
      </w:r>
      <w:r>
        <w:rPr>
          <w:spacing w:val="40"/>
        </w:rPr>
        <w:t xml:space="preserve"> </w:t>
      </w:r>
      <w:r>
        <w:t>that when</w:t>
      </w:r>
      <w:r>
        <w:rPr>
          <w:spacing w:val="33"/>
        </w:rPr>
        <w:t xml:space="preserve"> </w:t>
      </w:r>
      <w:r>
        <w:t>we</w:t>
      </w:r>
      <w:r>
        <w:rPr>
          <w:spacing w:val="33"/>
        </w:rPr>
        <w:t xml:space="preserve"> </w:t>
      </w:r>
      <w:r>
        <w:t>see</w:t>
      </w:r>
      <w:r>
        <w:rPr>
          <w:spacing w:val="33"/>
        </w:rPr>
        <w:t xml:space="preserve"> </w:t>
      </w:r>
      <w:r>
        <w:t>there</w:t>
      </w:r>
      <w:r>
        <w:rPr>
          <w:spacing w:val="33"/>
        </w:rPr>
        <w:t xml:space="preserve"> </w:t>
      </w:r>
      <w:r>
        <w:t>is</w:t>
      </w:r>
      <w:r>
        <w:rPr>
          <w:spacing w:val="33"/>
        </w:rPr>
        <w:t xml:space="preserve"> </w:t>
      </w:r>
      <w:r>
        <w:t>like</w:t>
      </w:r>
      <w:r>
        <w:rPr>
          <w:spacing w:val="33"/>
        </w:rPr>
        <w:t xml:space="preserve"> </w:t>
      </w:r>
      <w:r>
        <w:t>to</w:t>
      </w:r>
      <w:r>
        <w:rPr>
          <w:spacing w:val="35"/>
        </w:rPr>
        <w:t xml:space="preserve"> </w:t>
      </w:r>
      <w:r>
        <w:t>be</w:t>
      </w:r>
      <w:r>
        <w:rPr>
          <w:spacing w:val="33"/>
        </w:rPr>
        <w:t xml:space="preserve"> </w:t>
      </w:r>
      <w:r>
        <w:t>any</w:t>
      </w:r>
      <w:r>
        <w:rPr>
          <w:spacing w:val="35"/>
        </w:rPr>
        <w:t xml:space="preserve"> </w:t>
      </w:r>
      <w:r>
        <w:t>breach</w:t>
      </w:r>
      <w:r>
        <w:rPr>
          <w:spacing w:val="33"/>
        </w:rPr>
        <w:t xml:space="preserve"> </w:t>
      </w:r>
      <w:r>
        <w:t>of</w:t>
      </w:r>
      <w:r>
        <w:rPr>
          <w:spacing w:val="33"/>
        </w:rPr>
        <w:t xml:space="preserve"> </w:t>
      </w:r>
      <w:r>
        <w:t>union,</w:t>
      </w:r>
      <w:r>
        <w:rPr>
          <w:spacing w:val="35"/>
        </w:rPr>
        <w:t xml:space="preserve"> </w:t>
      </w:r>
      <w:r>
        <w:t>we</w:t>
      </w:r>
      <w:r>
        <w:rPr>
          <w:spacing w:val="33"/>
        </w:rPr>
        <w:t xml:space="preserve"> </w:t>
      </w:r>
      <w:r>
        <w:t>would</w:t>
      </w:r>
      <w:r>
        <w:rPr>
          <w:spacing w:val="35"/>
        </w:rPr>
        <w:t xml:space="preserve"> </w:t>
      </w:r>
      <w:r>
        <w:t>be</w:t>
      </w:r>
      <w:r>
        <w:rPr>
          <w:spacing w:val="33"/>
        </w:rPr>
        <w:t xml:space="preserve"> </w:t>
      </w:r>
      <w:r>
        <w:t>willing to lay down our self-ends, to venture ourselves, to bee any thing in the world</w:t>
      </w:r>
      <w:r>
        <w:rPr>
          <w:spacing w:val="25"/>
        </w:rPr>
        <w:t xml:space="preserve"> </w:t>
      </w:r>
      <w:r>
        <w:t>that</w:t>
      </w:r>
      <w:r>
        <w:rPr>
          <w:spacing w:val="25"/>
        </w:rPr>
        <w:t xml:space="preserve"> </w:t>
      </w:r>
      <w:r>
        <w:t>is</w:t>
      </w:r>
      <w:r>
        <w:rPr>
          <w:spacing w:val="25"/>
        </w:rPr>
        <w:t xml:space="preserve"> </w:t>
      </w:r>
      <w:r>
        <w:t>not</w:t>
      </w:r>
      <w:r>
        <w:rPr>
          <w:spacing w:val="25"/>
        </w:rPr>
        <w:t xml:space="preserve"> </w:t>
      </w:r>
      <w:r>
        <w:t>sin,</w:t>
      </w:r>
      <w:r>
        <w:rPr>
          <w:spacing w:val="25"/>
        </w:rPr>
        <w:t xml:space="preserve"> </w:t>
      </w:r>
      <w:r>
        <w:t>that</w:t>
      </w:r>
      <w:r>
        <w:rPr>
          <w:spacing w:val="25"/>
        </w:rPr>
        <w:t xml:space="preserve"> </w:t>
      </w:r>
      <w:r>
        <w:t>wee</w:t>
      </w:r>
      <w:r>
        <w:rPr>
          <w:spacing w:val="25"/>
        </w:rPr>
        <w:t xml:space="preserve"> </w:t>
      </w:r>
      <w:r>
        <w:t>may</w:t>
      </w:r>
      <w:r>
        <w:rPr>
          <w:spacing w:val="25"/>
        </w:rPr>
        <w:t xml:space="preserve"> </w:t>
      </w:r>
      <w:r>
        <w:t>help</w:t>
      </w:r>
      <w:r>
        <w:rPr>
          <w:spacing w:val="25"/>
        </w:rPr>
        <w:t xml:space="preserve"> </w:t>
      </w:r>
      <w:r>
        <w:t>to</w:t>
      </w:r>
      <w:r>
        <w:rPr>
          <w:spacing w:val="25"/>
        </w:rPr>
        <w:t xml:space="preserve"> </w:t>
      </w:r>
      <w:r>
        <w:t>a</w:t>
      </w:r>
      <w:r>
        <w:rPr>
          <w:spacing w:val="25"/>
        </w:rPr>
        <w:t xml:space="preserve"> </w:t>
      </w:r>
      <w:r>
        <w:t>joining:</w:t>
      </w:r>
      <w:r>
        <w:rPr>
          <w:spacing w:val="25"/>
        </w:rPr>
        <w:t xml:space="preserve"> </w:t>
      </w:r>
      <w:r>
        <w:t>O</w:t>
      </w:r>
      <w:r>
        <w:rPr>
          <w:spacing w:val="25"/>
        </w:rPr>
        <w:t xml:space="preserve"> </w:t>
      </w:r>
      <w:r>
        <w:t>foolish</w:t>
      </w:r>
      <w:r>
        <w:rPr>
          <w:spacing w:val="25"/>
        </w:rPr>
        <w:t xml:space="preserve"> </w:t>
      </w:r>
      <w:r>
        <w:t>heart,</w:t>
      </w:r>
      <w:r>
        <w:rPr>
          <w:spacing w:val="25"/>
        </w:rPr>
        <w:t xml:space="preserve"> </w:t>
      </w:r>
      <w:r>
        <w:t>that in such a time as this art selfish, when the danger is public! As in a storm, when</w:t>
      </w:r>
      <w:r>
        <w:rPr>
          <w:spacing w:val="40"/>
        </w:rPr>
        <w:t xml:space="preserve"> </w:t>
      </w:r>
      <w:r>
        <w:t>the</w:t>
      </w:r>
      <w:r>
        <w:rPr>
          <w:spacing w:val="40"/>
        </w:rPr>
        <w:t xml:space="preserve"> </w:t>
      </w:r>
      <w:r>
        <w:t>Ship</w:t>
      </w:r>
      <w:r>
        <w:rPr>
          <w:spacing w:val="40"/>
        </w:rPr>
        <w:t xml:space="preserve"> </w:t>
      </w:r>
      <w:r>
        <w:t>is</w:t>
      </w:r>
      <w:r>
        <w:rPr>
          <w:spacing w:val="40"/>
        </w:rPr>
        <w:t xml:space="preserve"> </w:t>
      </w:r>
      <w:r>
        <w:t>in</w:t>
      </w:r>
      <w:r>
        <w:rPr>
          <w:spacing w:val="40"/>
        </w:rPr>
        <w:t xml:space="preserve"> </w:t>
      </w:r>
      <w:r>
        <w:t>danger,</w:t>
      </w:r>
      <w:r>
        <w:rPr>
          <w:spacing w:val="40"/>
        </w:rPr>
        <w:t xml:space="preserve"> </w:t>
      </w:r>
      <w:r>
        <w:t>if</w:t>
      </w:r>
      <w:r>
        <w:rPr>
          <w:spacing w:val="40"/>
        </w:rPr>
        <w:t xml:space="preserve"> </w:t>
      </w:r>
      <w:r>
        <w:t>every</w:t>
      </w:r>
      <w:r>
        <w:rPr>
          <w:spacing w:val="40"/>
        </w:rPr>
        <w:t xml:space="preserve"> </w:t>
      </w:r>
      <w:r>
        <w:t>Mariner</w:t>
      </w:r>
      <w:r>
        <w:rPr>
          <w:spacing w:val="40"/>
        </w:rPr>
        <w:t xml:space="preserve"> </w:t>
      </w:r>
      <w:r>
        <w:t>should</w:t>
      </w:r>
      <w:r>
        <w:rPr>
          <w:spacing w:val="40"/>
        </w:rPr>
        <w:t xml:space="preserve"> </w:t>
      </w:r>
      <w:r>
        <w:t>be</w:t>
      </w:r>
      <w:r>
        <w:rPr>
          <w:spacing w:val="40"/>
        </w:rPr>
        <w:t xml:space="preserve"> </w:t>
      </w:r>
      <w:r>
        <w:t>busy</w:t>
      </w:r>
      <w:r>
        <w:rPr>
          <w:spacing w:val="40"/>
        </w:rPr>
        <w:t xml:space="preserve"> </w:t>
      </w:r>
      <w:r>
        <w:t>about</w:t>
      </w:r>
      <w:r>
        <w:rPr>
          <w:spacing w:val="40"/>
        </w:rPr>
        <w:t xml:space="preserve"> </w:t>
      </w:r>
      <w:r>
        <w:t>his own Cabin, dressing and painting that; what infinite sottish folly were it? and is it not our case? It were just with God to leave thee to thy self hereafter; if thou wilt look so much to thy self now. Ezek. 22:16. And thou shalt</w:t>
      </w:r>
      <w:r>
        <w:rPr>
          <w:spacing w:val="40"/>
        </w:rPr>
        <w:t xml:space="preserve"> </w:t>
      </w:r>
      <w:r>
        <w:t>take</w:t>
      </w:r>
      <w:r>
        <w:rPr>
          <w:spacing w:val="40"/>
        </w:rPr>
        <w:t xml:space="preserve"> </w:t>
      </w:r>
      <w:r>
        <w:t>thine</w:t>
      </w:r>
      <w:r>
        <w:rPr>
          <w:spacing w:val="40"/>
        </w:rPr>
        <w:t xml:space="preserve"> </w:t>
      </w:r>
      <w:r>
        <w:t>inheritance</w:t>
      </w:r>
      <w:r>
        <w:rPr>
          <w:spacing w:val="40"/>
        </w:rPr>
        <w:t xml:space="preserve"> </w:t>
      </w:r>
      <w:r>
        <w:t>in</w:t>
      </w:r>
      <w:r>
        <w:rPr>
          <w:spacing w:val="40"/>
        </w:rPr>
        <w:t xml:space="preserve"> </w:t>
      </w:r>
      <w:r>
        <w:t>thy</w:t>
      </w:r>
      <w:r>
        <w:rPr>
          <w:spacing w:val="40"/>
        </w:rPr>
        <w:t xml:space="preserve"> </w:t>
      </w:r>
      <w:r>
        <w:t>self</w:t>
      </w:r>
      <w:r>
        <w:rPr>
          <w:spacing w:val="40"/>
        </w:rPr>
        <w:t xml:space="preserve"> </w:t>
      </w:r>
      <w:r>
        <w:t>in</w:t>
      </w:r>
      <w:r>
        <w:rPr>
          <w:spacing w:val="40"/>
        </w:rPr>
        <w:t xml:space="preserve"> </w:t>
      </w:r>
      <w:r>
        <w:t>the</w:t>
      </w:r>
      <w:r>
        <w:rPr>
          <w:spacing w:val="40"/>
        </w:rPr>
        <w:t xml:space="preserve"> </w:t>
      </w:r>
      <w:r>
        <w:t>sight</w:t>
      </w:r>
      <w:r>
        <w:rPr>
          <w:spacing w:val="40"/>
        </w:rPr>
        <w:t xml:space="preserve"> </w:t>
      </w:r>
      <w:r>
        <w:t>of</w:t>
      </w:r>
      <w:r>
        <w:rPr>
          <w:spacing w:val="40"/>
        </w:rPr>
        <w:t xml:space="preserve"> </w:t>
      </w:r>
      <w:r>
        <w:t>the</w:t>
      </w:r>
      <w:r>
        <w:rPr>
          <w:spacing w:val="40"/>
        </w:rPr>
        <w:t xml:space="preserve"> </w:t>
      </w:r>
      <w:r>
        <w:t>Heathen,</w:t>
      </w:r>
      <w:r>
        <w:rPr>
          <w:spacing w:val="40"/>
        </w:rPr>
        <w:t xml:space="preserve"> </w:t>
      </w:r>
      <w:r>
        <w:t>and thou</w:t>
      </w:r>
      <w:r>
        <w:rPr>
          <w:spacing w:val="25"/>
        </w:rPr>
        <w:t xml:space="preserve"> </w:t>
      </w:r>
      <w:r>
        <w:t>shalt</w:t>
      </w:r>
      <w:r>
        <w:rPr>
          <w:spacing w:val="25"/>
        </w:rPr>
        <w:t xml:space="preserve"> </w:t>
      </w:r>
      <w:r>
        <w:t>know</w:t>
      </w:r>
      <w:r>
        <w:rPr>
          <w:spacing w:val="25"/>
        </w:rPr>
        <w:t xml:space="preserve"> </w:t>
      </w:r>
      <w:r>
        <w:t>that</w:t>
      </w:r>
      <w:r>
        <w:rPr>
          <w:spacing w:val="25"/>
        </w:rPr>
        <w:t xml:space="preserve"> </w:t>
      </w:r>
      <w:r>
        <w:t>I</w:t>
      </w:r>
      <w:r>
        <w:rPr>
          <w:spacing w:val="25"/>
        </w:rPr>
        <w:t xml:space="preserve"> </w:t>
      </w:r>
      <w:r>
        <w:t>am</w:t>
      </w:r>
      <w:r>
        <w:rPr>
          <w:spacing w:val="25"/>
        </w:rPr>
        <w:t xml:space="preserve"> </w:t>
      </w:r>
      <w:r>
        <w:t>the</w:t>
      </w:r>
      <w:r>
        <w:rPr>
          <w:spacing w:val="25"/>
        </w:rPr>
        <w:t xml:space="preserve"> </w:t>
      </w:r>
      <w:r>
        <w:t>Lord:</w:t>
      </w:r>
      <w:r>
        <w:rPr>
          <w:spacing w:val="25"/>
        </w:rPr>
        <w:t xml:space="preserve"> </w:t>
      </w:r>
      <w:r>
        <w:t>This</w:t>
      </w:r>
      <w:r>
        <w:rPr>
          <w:spacing w:val="25"/>
        </w:rPr>
        <w:t xml:space="preserve"> </w:t>
      </w:r>
      <w:r>
        <w:t>is</w:t>
      </w:r>
      <w:r>
        <w:rPr>
          <w:spacing w:val="25"/>
        </w:rPr>
        <w:t xml:space="preserve"> </w:t>
      </w:r>
      <w:r>
        <w:t>in</w:t>
      </w:r>
      <w:r>
        <w:rPr>
          <w:spacing w:val="25"/>
        </w:rPr>
        <w:t xml:space="preserve"> </w:t>
      </w:r>
      <w:r>
        <w:t>a</w:t>
      </w:r>
      <w:r>
        <w:rPr>
          <w:spacing w:val="25"/>
        </w:rPr>
        <w:t xml:space="preserve"> </w:t>
      </w:r>
      <w:r>
        <w:t>way</w:t>
      </w:r>
      <w:r>
        <w:rPr>
          <w:spacing w:val="25"/>
        </w:rPr>
        <w:t xml:space="preserve"> </w:t>
      </w:r>
      <w:r>
        <w:t>of</w:t>
      </w:r>
      <w:r>
        <w:rPr>
          <w:spacing w:val="25"/>
        </w:rPr>
        <w:t xml:space="preserve"> </w:t>
      </w:r>
      <w:r>
        <w:t>threat,</w:t>
      </w:r>
      <w:r>
        <w:rPr>
          <w:spacing w:val="25"/>
        </w:rPr>
        <w:t xml:space="preserve"> </w:t>
      </w:r>
      <w:r>
        <w:t>as</w:t>
      </w:r>
      <w:r>
        <w:rPr>
          <w:spacing w:val="25"/>
        </w:rPr>
        <w:t xml:space="preserve"> </w:t>
      </w:r>
      <w:r>
        <w:t>appears if</w:t>
      </w:r>
      <w:r>
        <w:rPr>
          <w:spacing w:val="22"/>
        </w:rPr>
        <w:t xml:space="preserve"> </w:t>
      </w:r>
      <w:r>
        <w:t>you</w:t>
      </w:r>
      <w:r>
        <w:rPr>
          <w:spacing w:val="22"/>
        </w:rPr>
        <w:t xml:space="preserve"> </w:t>
      </w:r>
      <w:r>
        <w:t>compare</w:t>
      </w:r>
      <w:r>
        <w:rPr>
          <w:spacing w:val="22"/>
        </w:rPr>
        <w:t xml:space="preserve"> </w:t>
      </w:r>
      <w:r>
        <w:t>it</w:t>
      </w:r>
      <w:r>
        <w:rPr>
          <w:spacing w:val="22"/>
        </w:rPr>
        <w:t xml:space="preserve"> </w:t>
      </w:r>
      <w:r>
        <w:t>with</w:t>
      </w:r>
      <w:r>
        <w:rPr>
          <w:spacing w:val="22"/>
        </w:rPr>
        <w:t xml:space="preserve"> </w:t>
      </w:r>
      <w:r>
        <w:t>ver.</w:t>
      </w:r>
      <w:r>
        <w:rPr>
          <w:spacing w:val="22"/>
        </w:rPr>
        <w:t xml:space="preserve"> </w:t>
      </w:r>
      <w:r>
        <w:t>14,</w:t>
      </w:r>
      <w:r>
        <w:rPr>
          <w:spacing w:val="22"/>
        </w:rPr>
        <w:t xml:space="preserve"> </w:t>
      </w:r>
      <w:r>
        <w:t>15.</w:t>
      </w:r>
      <w:r>
        <w:rPr>
          <w:spacing w:val="22"/>
        </w:rPr>
        <w:t xml:space="preserve"> </w:t>
      </w:r>
      <w:r>
        <w:t>Woe</w:t>
      </w:r>
      <w:r>
        <w:rPr>
          <w:spacing w:val="22"/>
        </w:rPr>
        <w:t xml:space="preserve"> </w:t>
      </w:r>
      <w:r>
        <w:t>to</w:t>
      </w:r>
      <w:r>
        <w:rPr>
          <w:spacing w:val="22"/>
        </w:rPr>
        <w:t xml:space="preserve"> </w:t>
      </w:r>
      <w:r>
        <w:t>us</w:t>
      </w:r>
      <w:r>
        <w:rPr>
          <w:spacing w:val="22"/>
        </w:rPr>
        <w:t xml:space="preserve"> </w:t>
      </w:r>
      <w:r>
        <w:t>if</w:t>
      </w:r>
      <w:r>
        <w:rPr>
          <w:spacing w:val="22"/>
        </w:rPr>
        <w:t xml:space="preserve"> </w:t>
      </w:r>
      <w:r>
        <w:t>God</w:t>
      </w:r>
      <w:r>
        <w:rPr>
          <w:spacing w:val="22"/>
        </w:rPr>
        <w:t xml:space="preserve"> </w:t>
      </w:r>
      <w:r>
        <w:t>leaves</w:t>
      </w:r>
      <w:r>
        <w:rPr>
          <w:spacing w:val="22"/>
        </w:rPr>
        <w:t xml:space="preserve"> </w:t>
      </w:r>
      <w:r>
        <w:t>us</w:t>
      </w:r>
      <w:r>
        <w:rPr>
          <w:spacing w:val="22"/>
        </w:rPr>
        <w:t xml:space="preserve"> </w:t>
      </w:r>
      <w:r>
        <w:t>to</w:t>
      </w:r>
      <w:r>
        <w:rPr>
          <w:spacing w:val="22"/>
        </w:rPr>
        <w:t xml:space="preserve"> </w:t>
      </w:r>
      <w:r>
        <w:t>ourselves. I</w:t>
      </w:r>
      <w:r>
        <w:rPr>
          <w:spacing w:val="40"/>
        </w:rPr>
        <w:t xml:space="preserve"> </w:t>
      </w:r>
      <w:r>
        <w:t>have</w:t>
      </w:r>
      <w:r>
        <w:rPr>
          <w:spacing w:val="40"/>
        </w:rPr>
        <w:t xml:space="preserve"> </w:t>
      </w:r>
      <w:r>
        <w:t>heard</w:t>
      </w:r>
      <w:r>
        <w:rPr>
          <w:spacing w:val="40"/>
        </w:rPr>
        <w:t xml:space="preserve"> </w:t>
      </w:r>
      <w:r>
        <w:t>of</w:t>
      </w:r>
      <w:r>
        <w:rPr>
          <w:spacing w:val="40"/>
        </w:rPr>
        <w:t xml:space="preserve"> </w:t>
      </w:r>
      <w:r>
        <w:t>a</w:t>
      </w:r>
      <w:r>
        <w:rPr>
          <w:spacing w:val="40"/>
        </w:rPr>
        <w:t xml:space="preserve"> </w:t>
      </w:r>
      <w:r>
        <w:t>story</w:t>
      </w:r>
      <w:r>
        <w:rPr>
          <w:spacing w:val="40"/>
        </w:rPr>
        <w:t xml:space="preserve"> </w:t>
      </w:r>
      <w:r>
        <w:t>of</w:t>
      </w:r>
      <w:r>
        <w:rPr>
          <w:spacing w:val="40"/>
        </w:rPr>
        <w:t xml:space="preserve"> </w:t>
      </w:r>
      <w:r>
        <w:t>a</w:t>
      </w:r>
      <w:r>
        <w:rPr>
          <w:spacing w:val="40"/>
        </w:rPr>
        <w:t xml:space="preserve"> </w:t>
      </w:r>
      <w:r>
        <w:t>fool</w:t>
      </w:r>
      <w:r>
        <w:rPr>
          <w:spacing w:val="40"/>
        </w:rPr>
        <w:t xml:space="preserve"> </w:t>
      </w:r>
      <w:r>
        <w:t>being</w:t>
      </w:r>
      <w:r>
        <w:rPr>
          <w:spacing w:val="40"/>
        </w:rPr>
        <w:t xml:space="preserve"> </w:t>
      </w:r>
      <w:r>
        <w:t>left</w:t>
      </w:r>
      <w:r>
        <w:rPr>
          <w:spacing w:val="40"/>
        </w:rPr>
        <w:t xml:space="preserve"> </w:t>
      </w:r>
      <w:r>
        <w:t>in</w:t>
      </w:r>
      <w:r>
        <w:rPr>
          <w:spacing w:val="40"/>
        </w:rPr>
        <w:t xml:space="preserve"> </w:t>
      </w:r>
      <w:r>
        <w:t>a</w:t>
      </w:r>
      <w:r>
        <w:rPr>
          <w:spacing w:val="40"/>
        </w:rPr>
        <w:t xml:space="preserve"> </w:t>
      </w:r>
      <w:r>
        <w:t>chamber,</w:t>
      </w:r>
      <w:r>
        <w:rPr>
          <w:spacing w:val="40"/>
        </w:rPr>
        <w:t xml:space="preserve"> </w:t>
      </w:r>
      <w:r>
        <w:t>and</w:t>
      </w:r>
      <w:r>
        <w:rPr>
          <w:spacing w:val="40"/>
        </w:rPr>
        <w:t xml:space="preserve"> </w:t>
      </w:r>
      <w:r>
        <w:t>the</w:t>
      </w:r>
      <w:r>
        <w:rPr>
          <w:spacing w:val="40"/>
        </w:rPr>
        <w:t xml:space="preserve"> </w:t>
      </w:r>
      <w:r>
        <w:t>door locked when he was asleep, after he awakes and finds door locked, and all the</w:t>
      </w:r>
      <w:r>
        <w:rPr>
          <w:spacing w:val="34"/>
        </w:rPr>
        <w:t xml:space="preserve"> </w:t>
      </w:r>
      <w:r>
        <w:t>people</w:t>
      </w:r>
      <w:r>
        <w:rPr>
          <w:spacing w:val="34"/>
        </w:rPr>
        <w:t xml:space="preserve"> </w:t>
      </w:r>
      <w:r>
        <w:t>gone,</w:t>
      </w:r>
      <w:r>
        <w:rPr>
          <w:spacing w:val="34"/>
        </w:rPr>
        <w:t xml:space="preserve"> </w:t>
      </w:r>
      <w:r>
        <w:t>he</w:t>
      </w:r>
      <w:r>
        <w:rPr>
          <w:spacing w:val="34"/>
        </w:rPr>
        <w:t xml:space="preserve"> </w:t>
      </w:r>
      <w:r>
        <w:t>cries</w:t>
      </w:r>
      <w:r>
        <w:rPr>
          <w:spacing w:val="34"/>
        </w:rPr>
        <w:t xml:space="preserve"> </w:t>
      </w:r>
      <w:r>
        <w:t>out</w:t>
      </w:r>
      <w:r>
        <w:rPr>
          <w:spacing w:val="34"/>
        </w:rPr>
        <w:t xml:space="preserve"> </w:t>
      </w:r>
      <w:r>
        <w:t>at</w:t>
      </w:r>
      <w:r>
        <w:rPr>
          <w:spacing w:val="34"/>
        </w:rPr>
        <w:t xml:space="preserve"> </w:t>
      </w:r>
      <w:r>
        <w:t>the</w:t>
      </w:r>
      <w:r>
        <w:rPr>
          <w:spacing w:val="34"/>
        </w:rPr>
        <w:t xml:space="preserve"> </w:t>
      </w:r>
      <w:r>
        <w:t>window,</w:t>
      </w:r>
      <w:r>
        <w:rPr>
          <w:spacing w:val="34"/>
        </w:rPr>
        <w:t xml:space="preserve"> </w:t>
      </w:r>
      <w:r>
        <w:t>Oh</w:t>
      </w:r>
      <w:r>
        <w:rPr>
          <w:spacing w:val="34"/>
        </w:rPr>
        <w:t xml:space="preserve"> </w:t>
      </w:r>
      <w:r>
        <w:t>my</w:t>
      </w:r>
      <w:r>
        <w:rPr>
          <w:spacing w:val="34"/>
        </w:rPr>
        <w:t xml:space="preserve"> </w:t>
      </w:r>
      <w:r>
        <w:t>self</w:t>
      </w:r>
      <w:r>
        <w:rPr>
          <w:spacing w:val="34"/>
        </w:rPr>
        <w:t xml:space="preserve"> </w:t>
      </w:r>
      <w:r>
        <w:t>,</w:t>
      </w:r>
      <w:r>
        <w:rPr>
          <w:spacing w:val="34"/>
        </w:rPr>
        <w:t xml:space="preserve"> </w:t>
      </w:r>
      <w:r>
        <w:t>my</w:t>
      </w:r>
      <w:r>
        <w:rPr>
          <w:spacing w:val="34"/>
        </w:rPr>
        <w:t xml:space="preserve"> </w:t>
      </w:r>
      <w:r>
        <w:t>self</w:t>
      </w:r>
      <w:r>
        <w:rPr>
          <w:spacing w:val="34"/>
        </w:rPr>
        <w:t xml:space="preserve"> </w:t>
      </w:r>
      <w:r>
        <w:t>,</w:t>
      </w:r>
      <w:r>
        <w:rPr>
          <w:spacing w:val="34"/>
        </w:rPr>
        <w:t xml:space="preserve"> </w:t>
      </w:r>
      <w:r>
        <w:t>O</w:t>
      </w:r>
      <w:r>
        <w:rPr>
          <w:spacing w:val="34"/>
        </w:rPr>
        <w:t xml:space="preserve"> </w:t>
      </w:r>
      <w:r>
        <w:t>my self , nothing else came from him but O my self . Such fools have we amongst us now, nothing but Self is in their thoughts, their hearts and endeavours.</w:t>
      </w:r>
      <w:r>
        <w:rPr>
          <w:spacing w:val="40"/>
        </w:rPr>
        <w:t xml:space="preserve"> </w:t>
      </w:r>
      <w:r>
        <w:t>The</w:t>
      </w:r>
      <w:r>
        <w:rPr>
          <w:spacing w:val="40"/>
        </w:rPr>
        <w:t xml:space="preserve"> </w:t>
      </w:r>
      <w:r>
        <w:t>Apostles</w:t>
      </w:r>
      <w:r>
        <w:rPr>
          <w:spacing w:val="40"/>
        </w:rPr>
        <w:t xml:space="preserve"> </w:t>
      </w:r>
      <w:r>
        <w:t>complaint,</w:t>
      </w:r>
      <w:r>
        <w:rPr>
          <w:spacing w:val="40"/>
        </w:rPr>
        <w:t xml:space="preserve"> </w:t>
      </w:r>
      <w:r>
        <w:t>Phil.</w:t>
      </w:r>
      <w:r>
        <w:rPr>
          <w:spacing w:val="40"/>
        </w:rPr>
        <w:t xml:space="preserve"> </w:t>
      </w:r>
      <w:r>
        <w:t>2:21.</w:t>
      </w:r>
      <w:r>
        <w:rPr>
          <w:spacing w:val="40"/>
        </w:rPr>
        <w:t xml:space="preserve"> </w:t>
      </w:r>
      <w:r>
        <w:t>may</w:t>
      </w:r>
      <w:r>
        <w:rPr>
          <w:spacing w:val="40"/>
        </w:rPr>
        <w:t xml:space="preserve"> </w:t>
      </w:r>
      <w:r>
        <w:t>justly</w:t>
      </w:r>
      <w:r>
        <w:rPr>
          <w:spacing w:val="40"/>
        </w:rPr>
        <w:t xml:space="preserve"> </w:t>
      </w:r>
      <w:r>
        <w:t>be</w:t>
      </w:r>
      <w:r>
        <w:rPr>
          <w:spacing w:val="40"/>
        </w:rPr>
        <w:t xml:space="preserve"> </w:t>
      </w:r>
      <w:r>
        <w:t>ours,</w:t>
      </w:r>
      <w:r>
        <w:rPr>
          <w:spacing w:val="40"/>
        </w:rPr>
        <w:t xml:space="preserve"> </w:t>
      </w:r>
      <w:r>
        <w:t>All seek their own, not the things which are Jesus Christ's: Their own things, that</w:t>
      </w:r>
      <w:r>
        <w:rPr>
          <w:spacing w:val="40"/>
        </w:rPr>
        <w:t xml:space="preserve"> </w:t>
      </w:r>
      <w:r>
        <w:t>is,</w:t>
      </w:r>
      <w:r>
        <w:rPr>
          <w:spacing w:val="40"/>
        </w:rPr>
        <w:t xml:space="preserve"> </w:t>
      </w:r>
      <w:r>
        <w:t>says</w:t>
      </w:r>
      <w:r>
        <w:rPr>
          <w:spacing w:val="40"/>
        </w:rPr>
        <w:t xml:space="preserve"> </w:t>
      </w:r>
      <w:r>
        <w:t>Chrysostom,*</w:t>
      </w:r>
      <w:r>
        <w:rPr>
          <w:spacing w:val="40"/>
        </w:rPr>
        <w:t xml:space="preserve"> </w:t>
      </w:r>
      <w:r>
        <w:t>their</w:t>
      </w:r>
      <w:r>
        <w:rPr>
          <w:spacing w:val="40"/>
        </w:rPr>
        <w:t xml:space="preserve"> </w:t>
      </w:r>
      <w:r>
        <w:t>pleasure</w:t>
      </w:r>
      <w:r>
        <w:rPr>
          <w:spacing w:val="40"/>
        </w:rPr>
        <w:t xml:space="preserve"> </w:t>
      </w:r>
      <w:r>
        <w:t>and</w:t>
      </w:r>
      <w:r>
        <w:rPr>
          <w:spacing w:val="40"/>
        </w:rPr>
        <w:t xml:space="preserve"> </w:t>
      </w:r>
      <w:r>
        <w:t>their</w:t>
      </w:r>
      <w:r>
        <w:rPr>
          <w:spacing w:val="40"/>
        </w:rPr>
        <w:t xml:space="preserve"> </w:t>
      </w:r>
      <w:r>
        <w:t>security,</w:t>
      </w:r>
      <w:r>
        <w:rPr>
          <w:spacing w:val="40"/>
        </w:rPr>
        <w:t xml:space="preserve"> </w:t>
      </w:r>
      <w:r>
        <w:t>their temporal</w:t>
      </w:r>
      <w:r>
        <w:rPr>
          <w:spacing w:val="40"/>
        </w:rPr>
        <w:t xml:space="preserve"> </w:t>
      </w:r>
      <w:r>
        <w:t>commodities,</w:t>
      </w:r>
      <w:r>
        <w:rPr>
          <w:spacing w:val="40"/>
        </w:rPr>
        <w:t xml:space="preserve"> </w:t>
      </w:r>
      <w:r>
        <w:t>their</w:t>
      </w:r>
      <w:r>
        <w:rPr>
          <w:spacing w:val="40"/>
        </w:rPr>
        <w:t xml:space="preserve"> </w:t>
      </w:r>
      <w:r>
        <w:t>profits,</w:t>
      </w:r>
      <w:r>
        <w:rPr>
          <w:spacing w:val="40"/>
        </w:rPr>
        <w:t xml:space="preserve"> </w:t>
      </w:r>
      <w:r>
        <w:t>their</w:t>
      </w:r>
      <w:r>
        <w:rPr>
          <w:spacing w:val="40"/>
        </w:rPr>
        <w:t xml:space="preserve"> </w:t>
      </w:r>
      <w:r>
        <w:t>honours:</w:t>
      </w:r>
      <w:r>
        <w:rPr>
          <w:spacing w:val="40"/>
        </w:rPr>
        <w:t xml:space="preserve"> </w:t>
      </w:r>
      <w:r>
        <w:t>So</w:t>
      </w:r>
      <w:r>
        <w:rPr>
          <w:spacing w:val="40"/>
        </w:rPr>
        <w:t xml:space="preserve"> </w:t>
      </w:r>
      <w:r>
        <w:t>others,</w:t>
      </w:r>
      <w:r>
        <w:rPr>
          <w:spacing w:val="40"/>
        </w:rPr>
        <w:t xml:space="preserve"> </w:t>
      </w:r>
      <w:r>
        <w:t>why</w:t>
      </w:r>
      <w:r>
        <w:rPr>
          <w:spacing w:val="40"/>
        </w:rPr>
        <w:t xml:space="preserve"> </w:t>
      </w:r>
      <w:r>
        <w:t>are not the comforts, the safeties, the honours of the Saints the things of</w:t>
      </w:r>
      <w:r>
        <w:rPr>
          <w:spacing w:val="80"/>
          <w:w w:val="150"/>
        </w:rPr>
        <w:t xml:space="preserve"> </w:t>
      </w:r>
      <w:r>
        <w:t xml:space="preserve">Christ, doth not Christ own them? Are they not under his protection and </w:t>
      </w:r>
      <w:r>
        <w:rPr>
          <w:spacing w:val="-2"/>
        </w:rPr>
        <w:t>care?</w:t>
      </w:r>
    </w:p>
    <w:p w14:paraId="70F63FE1">
      <w:pPr>
        <w:pStyle w:val="5"/>
        <w:spacing w:before="248" w:line="261" w:lineRule="auto"/>
        <w:ind w:right="123"/>
      </w:pPr>
      <w:r>
        <w:t>Answ.</w:t>
      </w:r>
      <w:r>
        <w:rPr>
          <w:spacing w:val="40"/>
        </w:rPr>
        <w:t xml:space="preserve"> </w:t>
      </w:r>
      <w:r>
        <w:t>Yes,</w:t>
      </w:r>
      <w:r>
        <w:rPr>
          <w:spacing w:val="40"/>
        </w:rPr>
        <w:t xml:space="preserve"> </w:t>
      </w:r>
      <w:r>
        <w:t>And</w:t>
      </w:r>
      <w:r>
        <w:rPr>
          <w:spacing w:val="40"/>
        </w:rPr>
        <w:t xml:space="preserve"> </w:t>
      </w:r>
      <w:r>
        <w:t>he</w:t>
      </w:r>
      <w:r>
        <w:rPr>
          <w:spacing w:val="40"/>
        </w:rPr>
        <w:t xml:space="preserve"> </w:t>
      </w:r>
      <w:r>
        <w:t>would</w:t>
      </w:r>
      <w:r>
        <w:rPr>
          <w:spacing w:val="40"/>
        </w:rPr>
        <w:t xml:space="preserve"> </w:t>
      </w:r>
      <w:r>
        <w:t>own</w:t>
      </w:r>
      <w:r>
        <w:rPr>
          <w:spacing w:val="40"/>
        </w:rPr>
        <w:t xml:space="preserve"> </w:t>
      </w:r>
      <w:r>
        <w:t>them</w:t>
      </w:r>
      <w:r>
        <w:rPr>
          <w:spacing w:val="40"/>
        </w:rPr>
        <w:t xml:space="preserve"> </w:t>
      </w:r>
      <w:r>
        <w:t>more,</w:t>
      </w:r>
      <w:r>
        <w:rPr>
          <w:spacing w:val="40"/>
        </w:rPr>
        <w:t xml:space="preserve"> </w:t>
      </w:r>
      <w:r>
        <w:t>if</w:t>
      </w:r>
      <w:r>
        <w:rPr>
          <w:spacing w:val="40"/>
        </w:rPr>
        <w:t xml:space="preserve"> </w:t>
      </w:r>
      <w:r>
        <w:t>we</w:t>
      </w:r>
      <w:r>
        <w:rPr>
          <w:spacing w:val="40"/>
        </w:rPr>
        <w:t xml:space="preserve"> </w:t>
      </w:r>
      <w:r>
        <w:t>owned</w:t>
      </w:r>
      <w:r>
        <w:rPr>
          <w:spacing w:val="40"/>
        </w:rPr>
        <w:t xml:space="preserve"> </w:t>
      </w:r>
      <w:r>
        <w:t>them</w:t>
      </w:r>
      <w:r>
        <w:rPr>
          <w:spacing w:val="40"/>
        </w:rPr>
        <w:t xml:space="preserve"> </w:t>
      </w:r>
      <w:r>
        <w:t>less;</w:t>
      </w:r>
      <w:r>
        <w:rPr>
          <w:spacing w:val="40"/>
        </w:rPr>
        <w:t xml:space="preserve"> </w:t>
      </w:r>
      <w:r>
        <w:t>the more</w:t>
      </w:r>
      <w:r>
        <w:rPr>
          <w:spacing w:val="49"/>
        </w:rPr>
        <w:t xml:space="preserve"> </w:t>
      </w:r>
      <w:r>
        <w:t>we</w:t>
      </w:r>
      <w:r>
        <w:rPr>
          <w:spacing w:val="49"/>
        </w:rPr>
        <w:t xml:space="preserve"> </w:t>
      </w:r>
      <w:r>
        <w:t>deny</w:t>
      </w:r>
      <w:r>
        <w:rPr>
          <w:spacing w:val="49"/>
        </w:rPr>
        <w:t xml:space="preserve"> </w:t>
      </w:r>
      <w:r>
        <w:t>them,</w:t>
      </w:r>
      <w:r>
        <w:rPr>
          <w:spacing w:val="49"/>
        </w:rPr>
        <w:t xml:space="preserve"> </w:t>
      </w:r>
      <w:r>
        <w:t>the</w:t>
      </w:r>
      <w:r>
        <w:rPr>
          <w:spacing w:val="49"/>
        </w:rPr>
        <w:t xml:space="preserve"> </w:t>
      </w:r>
      <w:r>
        <w:t>more</w:t>
      </w:r>
      <w:r>
        <w:rPr>
          <w:spacing w:val="49"/>
        </w:rPr>
        <w:t xml:space="preserve"> </w:t>
      </w:r>
      <w:r>
        <w:t>hath</w:t>
      </w:r>
      <w:r>
        <w:rPr>
          <w:spacing w:val="49"/>
        </w:rPr>
        <w:t xml:space="preserve"> </w:t>
      </w:r>
      <w:r>
        <w:t>he</w:t>
      </w:r>
      <w:r>
        <w:rPr>
          <w:spacing w:val="49"/>
        </w:rPr>
        <w:t xml:space="preserve"> </w:t>
      </w:r>
      <w:r>
        <w:t>a</w:t>
      </w:r>
      <w:r>
        <w:rPr>
          <w:spacing w:val="49"/>
        </w:rPr>
        <w:t xml:space="preserve"> </w:t>
      </w:r>
      <w:r>
        <w:t>care</w:t>
      </w:r>
      <w:r>
        <w:rPr>
          <w:spacing w:val="49"/>
        </w:rPr>
        <w:t xml:space="preserve"> </w:t>
      </w:r>
      <w:r>
        <w:t>of</w:t>
      </w:r>
      <w:r>
        <w:rPr>
          <w:spacing w:val="50"/>
        </w:rPr>
        <w:t xml:space="preserve"> </w:t>
      </w:r>
      <w:r>
        <w:t>them:</w:t>
      </w:r>
      <w:r>
        <w:rPr>
          <w:spacing w:val="49"/>
        </w:rPr>
        <w:t xml:space="preserve"> </w:t>
      </w:r>
      <w:r>
        <w:t>We</w:t>
      </w:r>
      <w:r>
        <w:rPr>
          <w:spacing w:val="49"/>
        </w:rPr>
        <w:t xml:space="preserve"> </w:t>
      </w:r>
      <w:r>
        <w:t>may</w:t>
      </w:r>
      <w:r>
        <w:rPr>
          <w:spacing w:val="49"/>
        </w:rPr>
        <w:t xml:space="preserve"> </w:t>
      </w:r>
      <w:r>
        <w:t>by</w:t>
      </w:r>
      <w:r>
        <w:rPr>
          <w:spacing w:val="49"/>
        </w:rPr>
        <w:t xml:space="preserve"> </w:t>
      </w:r>
      <w:r>
        <w:rPr>
          <w:spacing w:val="-5"/>
        </w:rPr>
        <w:t>our</w:t>
      </w:r>
    </w:p>
    <w:p w14:paraId="1877BB0A">
      <w:pPr>
        <w:spacing w:after="0" w:line="261" w:lineRule="auto"/>
        <w:sectPr>
          <w:pgSz w:w="12240" w:h="15840"/>
          <w:pgMar w:top="1360" w:right="1320" w:bottom="280" w:left="1340" w:header="720" w:footer="720" w:gutter="0"/>
          <w:cols w:space="720" w:num="1"/>
        </w:sectPr>
      </w:pPr>
    </w:p>
    <w:p w14:paraId="202E7A91">
      <w:pPr>
        <w:pStyle w:val="5"/>
        <w:spacing w:line="261" w:lineRule="auto"/>
        <w:ind w:right="118"/>
      </w:pPr>
      <w:r>
        <w:t>giving them up to the honour of Christ, make them to be amongst the number of his things, and then they would be precious indeed: but by desiring them, using them, rejoicing in them, in reference to ourselves, Christ</w:t>
      </w:r>
      <w:r>
        <w:rPr>
          <w:spacing w:val="40"/>
        </w:rPr>
        <w:t xml:space="preserve"> </w:t>
      </w:r>
      <w:r>
        <w:t>accounts</w:t>
      </w:r>
      <w:r>
        <w:rPr>
          <w:spacing w:val="40"/>
        </w:rPr>
        <w:t xml:space="preserve"> </w:t>
      </w:r>
      <w:r>
        <w:t>them</w:t>
      </w:r>
      <w:r>
        <w:rPr>
          <w:spacing w:val="40"/>
        </w:rPr>
        <w:t xml:space="preserve"> </w:t>
      </w:r>
      <w:r>
        <w:t>not</w:t>
      </w:r>
      <w:r>
        <w:rPr>
          <w:spacing w:val="40"/>
        </w:rPr>
        <w:t xml:space="preserve"> </w:t>
      </w:r>
      <w:r>
        <w:t>amongst</w:t>
      </w:r>
      <w:r>
        <w:rPr>
          <w:spacing w:val="40"/>
        </w:rPr>
        <w:t xml:space="preserve"> </w:t>
      </w:r>
      <w:r>
        <w:t>his</w:t>
      </w:r>
      <w:r>
        <w:rPr>
          <w:spacing w:val="40"/>
        </w:rPr>
        <w:t xml:space="preserve"> </w:t>
      </w:r>
      <w:r>
        <w:t>things,</w:t>
      </w:r>
      <w:r>
        <w:rPr>
          <w:spacing w:val="40"/>
        </w:rPr>
        <w:t xml:space="preserve"> </w:t>
      </w:r>
      <w:r>
        <w:t>things</w:t>
      </w:r>
      <w:r>
        <w:rPr>
          <w:spacing w:val="40"/>
        </w:rPr>
        <w:t xml:space="preserve"> </w:t>
      </w:r>
      <w:r>
        <w:t>of</w:t>
      </w:r>
      <w:r>
        <w:rPr>
          <w:spacing w:val="40"/>
        </w:rPr>
        <w:t xml:space="preserve"> </w:t>
      </w:r>
      <w:r>
        <w:t>a</w:t>
      </w:r>
      <w:r>
        <w:rPr>
          <w:spacing w:val="40"/>
        </w:rPr>
        <w:t xml:space="preserve"> </w:t>
      </w:r>
      <w:r>
        <w:t>higher</w:t>
      </w:r>
      <w:r>
        <w:rPr>
          <w:spacing w:val="40"/>
        </w:rPr>
        <w:t xml:space="preserve"> </w:t>
      </w:r>
      <w:r>
        <w:t>nature are his things, the glory of his Father, the propagation of the Gospel, the spiritual good of his people, and the things of eternal life, they are his things; let us make his things ours, and he will make our things his.</w:t>
      </w:r>
    </w:p>
    <w:p w14:paraId="344FCE15">
      <w:pPr>
        <w:pStyle w:val="5"/>
        <w:spacing w:before="0"/>
        <w:ind w:left="0"/>
        <w:jc w:val="left"/>
      </w:pPr>
    </w:p>
    <w:p w14:paraId="31896249">
      <w:pPr>
        <w:pStyle w:val="6"/>
        <w:keepNext w:val="0"/>
        <w:keepLines w:val="0"/>
        <w:widowControl/>
        <w:suppressLineNumbers w:val="0"/>
      </w:pPr>
      <w:r>
        <w:t>过去他们是非常亲密的朋友,他们怎么会决裂呢?他们中的任何一个人做了什么?他们遇到了什么不友善的事情吗?</w:t>
      </w:r>
      <w:r>
        <w:br w:type="textWrapping"/>
      </w:r>
      <w:r>
        <w:t>一点也没有,只是因为"自我"这个原则没有得到充分的满足。因此,他们开始变得冷淡,变得陌生,最后彼此疏远,从之前的爱和友谊中完全脱离,然后每一件小事都会引起他们之间的不满。</w:t>
      </w:r>
    </w:p>
    <w:p w14:paraId="1F78F410">
      <w:pPr>
        <w:pStyle w:val="6"/>
        <w:keepNext w:val="0"/>
        <w:keepLines w:val="0"/>
        <w:widowControl/>
        <w:suppressLineNumbers w:val="0"/>
      </w:pPr>
      <w:r>
        <w:t>第九,自私会让人们动用智慧,以各种狡猾的方式把别人引向自己的目的,这是最违背人的意愿的事情之一。当一个人发现自己被人算计、被人利用、被人仅仅当作实现别人目的的工具时,没有人能忍受。其中的狡猾越多,对一个人的精神就越令人讨厌和憎恶,一旦被察觉,人就无法忍受。曲折迂回是蛇的行走方式。但如果一个人不仅试图利用另一个人为自己服务,而且在达到目的后就抛弃对方,让对方自生自灭,这是一件如此令人愤怒的事情,以至于会造成无法弥合的裂痕。</w:t>
      </w:r>
    </w:p>
    <w:p w14:paraId="28D3FA43">
      <w:pPr>
        <w:keepNext w:val="0"/>
        <w:keepLines w:val="0"/>
        <w:widowControl/>
        <w:numPr>
          <w:ilvl w:val="0"/>
          <w:numId w:val="14"/>
        </w:numPr>
        <w:suppressLineNumbers w:val="0"/>
        <w:spacing w:before="0" w:beforeAutospacing="1" w:after="0" w:afterAutospacing="1"/>
        <w:ind w:left="720" w:hanging="360"/>
      </w:pPr>
      <w:r>
        <w:t>当一个人在行事为人上自私自利时,他就是在教导另一个人也这样做。就像一个人与乖僻的人交往,就会学会乖僻一样,许多过去心地单纯、充满爱和甜蜜的人,由于与自私、善于权谋的人频繁接触,也学会了自私自利。我看到他如何在每件事上都钩住自己的利益,这样那样地周旋,但最终还是让一切都符合自己的利益;我在刚认识他的时候没有觉察到这一点,当时我全心全意地对他敞开心扉,但现在我看到每个人都为自己着想,我为什么不也这样呢?那么公众利益会变成什么样子呢?</w:t>
      </w:r>
    </w:p>
    <w:p w14:paraId="1CFB5C45">
      <w:pPr>
        <w:pStyle w:val="6"/>
        <w:keepNext w:val="0"/>
        <w:keepLines w:val="0"/>
        <w:widowControl/>
        <w:suppressLineNumbers w:val="0"/>
      </w:pPr>
      <w:r>
        <w:t>无疑,这种自私在上帝眼里是非常卑鄙的。上帝让我们成为一个群体的成员,宇宙靠团结维系,因此,生物宁愿冒着毁灭自己的危险,违背自己的本性,也不愿世界失去团结。它们在自然界中所做的,我们应该用理性的力量去做,更应该用恩典的力量去做。哲学家说,世界不可能有真空;如果每个部分不被填满,世界就无法存在,而会瓦解,因为自然界以统一为基础;如果有一点点真空,那么所有事物就不能联结为一体,部分之间就不会相接。这就是为什么当管子里的空气被抽出时,水会上升以填满管子的原因,这是为了防止自然界的分裂。哦,但愿我们心中也有这样的天性,当我们看到可能出现任何团结的破裂时,我们愿意放下自己的目的,愿意冒险成为世界上任何非罪恶的东西,以帮助实现联合。哦,愚蠢的心啊,在这样一个时代,当危险是公共的时候,你竟然还这么自私!就像在暴风雨中,当船有危险时,如果每个水手都忙着装饰和粉刷自己的船舱,那该是多么无穷的愚蠢啊!这不正是我们的情况吗?如果你现在如此注重自己,上帝以后把你留给你自己是公平的。以西结书22:16说:"你必在列国人的眼前因自己所得的基业被玷污,你就知道我是耶和华。"这是一种威胁的方式,从第14、15节可以看出:"你在我使你被玷污的日子还能存立吗?我耶和华说了这话,就必照着行。我必将你分散在列国,四散在各国。"如果上帝把我们留给我们自己,我们就有祸了。我听说有一个故事,一个傻瓜被留在一个房间里,当他睡着时,门被锁上了。后来他醒来发现门被锁上了,所有人都走了,他在窗户那里喊:"哦,我自己,我自己,哦,我自己。"除了"哦,我自己"之外,他什么也说不出来。现在我们中间有这样的傻瓜,他们的思想、心灵和努力中只有自我。使徒在腓立比书2:21中的抱怨,也可以公正地成为我们的抱怨:"因为他们都求自己的事,并不求耶稣基督的事。"他们自己的事,就是,按照金口约翰的说法,他们的快乐和安全,他们的世俗利益,他们的利润,他们的荣誉。那么其他人呢,为什么圣徒的安慰、安全和荣誉不是基督的事呢,难道基督不拥有它们吗?难道它们不在他的保护和关怀之下吗?</w:t>
      </w:r>
    </w:p>
    <w:p w14:paraId="16CB51B0">
      <w:pPr>
        <w:pStyle w:val="6"/>
        <w:keepNext w:val="0"/>
        <w:keepLines w:val="0"/>
        <w:widowControl/>
        <w:suppressLineNumbers w:val="0"/>
      </w:pPr>
      <w:r>
        <w:t>答:是的,如果我们少拥有它们,他会更加拥有它们;我们越是否认它们,他就越关心它们。我们可以通过为基督的荣耀而放弃它们,使它们成为他的事物之一,那么它们就真的宝贵了。但是,如果我们为了自己而渴望它们、使用它们、喜悦它们,基督就不把它们算作他的事物。更高层次的事物才是他的事物:他父亲的荣耀、福音的传播、他子民的属灵益处以及永生的事物,这些才是他的事物。让我们把他的事物变成我们的,他就会把我们的事物变成他的。</w:t>
      </w:r>
    </w:p>
    <w:p w14:paraId="20726909">
      <w:pPr>
        <w:pStyle w:val="5"/>
        <w:spacing w:before="0"/>
        <w:ind w:left="0"/>
        <w:jc w:val="left"/>
      </w:pPr>
    </w:p>
    <w:p w14:paraId="07B00926">
      <w:pPr>
        <w:pStyle w:val="5"/>
        <w:spacing w:before="0"/>
        <w:ind w:left="0"/>
        <w:jc w:val="left"/>
      </w:pPr>
    </w:p>
    <w:p w14:paraId="0B74369B">
      <w:pPr>
        <w:pStyle w:val="5"/>
        <w:spacing w:before="0"/>
        <w:ind w:left="0"/>
        <w:jc w:val="left"/>
      </w:pPr>
    </w:p>
    <w:p w14:paraId="46D067FF">
      <w:pPr>
        <w:pStyle w:val="5"/>
        <w:spacing w:before="0"/>
        <w:ind w:left="0"/>
        <w:jc w:val="left"/>
      </w:pPr>
    </w:p>
    <w:p w14:paraId="232DC717">
      <w:pPr>
        <w:pStyle w:val="5"/>
        <w:spacing w:before="0"/>
        <w:ind w:left="0"/>
        <w:jc w:val="left"/>
      </w:pPr>
    </w:p>
    <w:p w14:paraId="7FCE426D">
      <w:pPr>
        <w:pStyle w:val="5"/>
        <w:spacing w:before="0"/>
        <w:ind w:left="0"/>
        <w:jc w:val="left"/>
      </w:pPr>
    </w:p>
    <w:p w14:paraId="551CD8EA">
      <w:pPr>
        <w:pStyle w:val="5"/>
        <w:spacing w:before="0"/>
        <w:ind w:left="0"/>
        <w:jc w:val="left"/>
      </w:pPr>
    </w:p>
    <w:p w14:paraId="202205B2">
      <w:pPr>
        <w:pStyle w:val="5"/>
        <w:spacing w:before="56"/>
        <w:ind w:left="0"/>
        <w:jc w:val="left"/>
      </w:pPr>
    </w:p>
    <w:p w14:paraId="183C9ADE">
      <w:pPr>
        <w:pStyle w:val="2"/>
      </w:pPr>
      <w:bookmarkStart w:id="36" w:name="CHAP. XVIII: The Third Dividing Distempe"/>
      <w:bookmarkEnd w:id="36"/>
      <w:bookmarkStart w:id="37" w:name="_bookmark18"/>
      <w:bookmarkEnd w:id="37"/>
      <w:r>
        <w:t>CHAP.</w:t>
      </w:r>
      <w:r>
        <w:rPr>
          <w:spacing w:val="-4"/>
        </w:rPr>
        <w:t xml:space="preserve"> </w:t>
      </w:r>
      <w:r>
        <w:rPr>
          <w:spacing w:val="-2"/>
        </w:rPr>
        <w:t>XVIII</w:t>
      </w:r>
    </w:p>
    <w:p w14:paraId="36548919">
      <w:pPr>
        <w:pStyle w:val="3"/>
        <w:spacing w:before="439"/>
      </w:pPr>
      <w:r>
        <w:t>The</w:t>
      </w:r>
      <w:r>
        <w:rPr>
          <w:spacing w:val="-5"/>
        </w:rPr>
        <w:t xml:space="preserve"> </w:t>
      </w:r>
      <w:r>
        <w:t>third</w:t>
      </w:r>
      <w:r>
        <w:rPr>
          <w:spacing w:val="-5"/>
        </w:rPr>
        <w:t xml:space="preserve"> </w:t>
      </w:r>
      <w:r>
        <w:t>Dividing</w:t>
      </w:r>
      <w:r>
        <w:rPr>
          <w:spacing w:val="-5"/>
        </w:rPr>
        <w:t xml:space="preserve"> </w:t>
      </w:r>
      <w:r>
        <w:t>Distemper,</w:t>
      </w:r>
      <w:r>
        <w:rPr>
          <w:spacing w:val="-4"/>
        </w:rPr>
        <w:t xml:space="preserve"> </w:t>
      </w:r>
      <w:r>
        <w:rPr>
          <w:spacing w:val="-2"/>
        </w:rPr>
        <w:t>Envy.</w:t>
      </w:r>
    </w:p>
    <w:p w14:paraId="6C13D06D">
      <w:pPr>
        <w:pStyle w:val="5"/>
        <w:spacing w:before="433" w:line="261" w:lineRule="auto"/>
        <w:ind w:right="117"/>
      </w:pPr>
      <w:r>
        <w:t>Envy is a squint-eyed fool, Job 5:2. Envy slayeth the silly one. James 3:14.</w:t>
      </w:r>
      <w:r>
        <w:rPr>
          <w:spacing w:val="80"/>
        </w:rPr>
        <w:t xml:space="preserve"> </w:t>
      </w:r>
      <w:r>
        <w:t>If ye have bitter envying and strife in your hearts. Envy is a bitter thing,</w:t>
      </w:r>
      <w:r>
        <w:rPr>
          <w:spacing w:val="80"/>
        </w:rPr>
        <w:t xml:space="preserve"> </w:t>
      </w:r>
      <w:r>
        <w:t>and</w:t>
      </w:r>
      <w:r>
        <w:rPr>
          <w:spacing w:val="40"/>
        </w:rPr>
        <w:t xml:space="preserve"> </w:t>
      </w:r>
      <w:r>
        <w:t>causes</w:t>
      </w:r>
      <w:r>
        <w:rPr>
          <w:spacing w:val="40"/>
        </w:rPr>
        <w:t xml:space="preserve"> </w:t>
      </w:r>
      <w:r>
        <w:t>strife,</w:t>
      </w:r>
      <w:r>
        <w:rPr>
          <w:spacing w:val="40"/>
        </w:rPr>
        <w:t xml:space="preserve"> </w:t>
      </w:r>
      <w:r>
        <w:t>and</w:t>
      </w:r>
      <w:r>
        <w:rPr>
          <w:spacing w:val="40"/>
        </w:rPr>
        <w:t xml:space="preserve"> </w:t>
      </w:r>
      <w:r>
        <w:t>makes</w:t>
      </w:r>
      <w:r>
        <w:rPr>
          <w:spacing w:val="40"/>
        </w:rPr>
        <w:t xml:space="preserve"> </w:t>
      </w:r>
      <w:r>
        <w:t>that</w:t>
      </w:r>
      <w:r>
        <w:rPr>
          <w:spacing w:val="40"/>
        </w:rPr>
        <w:t xml:space="preserve"> </w:t>
      </w:r>
      <w:r>
        <w:t>bitter</w:t>
      </w:r>
      <w:r>
        <w:rPr>
          <w:spacing w:val="40"/>
        </w:rPr>
        <w:t xml:space="preserve"> </w:t>
      </w:r>
      <w:r>
        <w:t>too:</w:t>
      </w:r>
      <w:r>
        <w:rPr>
          <w:spacing w:val="40"/>
        </w:rPr>
        <w:t xml:space="preserve"> </w:t>
      </w:r>
      <w:r>
        <w:t>So</w:t>
      </w:r>
      <w:r>
        <w:rPr>
          <w:spacing w:val="40"/>
        </w:rPr>
        <w:t xml:space="preserve"> </w:t>
      </w:r>
      <w:r>
        <w:t>ver.</w:t>
      </w:r>
      <w:r>
        <w:rPr>
          <w:spacing w:val="40"/>
        </w:rPr>
        <w:t xml:space="preserve"> </w:t>
      </w:r>
      <w:r>
        <w:t>16.</w:t>
      </w:r>
      <w:r>
        <w:rPr>
          <w:spacing w:val="40"/>
        </w:rPr>
        <w:t xml:space="preserve"> </w:t>
      </w:r>
      <w:r>
        <w:t>Where</w:t>
      </w:r>
      <w:r>
        <w:rPr>
          <w:spacing w:val="40"/>
        </w:rPr>
        <w:t xml:space="preserve"> </w:t>
      </w:r>
      <w:r>
        <w:t>envying and strife is. Gal. 5:20. Hatred, variance, emulations, wrath, strife, seditions,</w:t>
      </w:r>
      <w:r>
        <w:rPr>
          <w:spacing w:val="40"/>
        </w:rPr>
        <w:t xml:space="preserve"> </w:t>
      </w:r>
      <w:r>
        <w:t>heresies,</w:t>
      </w:r>
      <w:r>
        <w:rPr>
          <w:spacing w:val="40"/>
        </w:rPr>
        <w:t xml:space="preserve"> </w:t>
      </w:r>
      <w:r>
        <w:t>envyings.</w:t>
      </w:r>
      <w:r>
        <w:rPr>
          <w:spacing w:val="40"/>
        </w:rPr>
        <w:t xml:space="preserve"> </w:t>
      </w:r>
      <w:r>
        <w:t>1</w:t>
      </w:r>
      <w:r>
        <w:rPr>
          <w:spacing w:val="40"/>
        </w:rPr>
        <w:t xml:space="preserve"> </w:t>
      </w:r>
      <w:r>
        <w:t>Cor.</w:t>
      </w:r>
      <w:r>
        <w:rPr>
          <w:spacing w:val="40"/>
        </w:rPr>
        <w:t xml:space="preserve"> </w:t>
      </w:r>
      <w:r>
        <w:t>3:3.</w:t>
      </w:r>
      <w:r>
        <w:rPr>
          <w:spacing w:val="40"/>
        </w:rPr>
        <w:t xml:space="preserve"> </w:t>
      </w:r>
      <w:r>
        <w:t>There</w:t>
      </w:r>
      <w:r>
        <w:rPr>
          <w:spacing w:val="40"/>
        </w:rPr>
        <w:t xml:space="preserve"> </w:t>
      </w:r>
      <w:r>
        <w:t>is</w:t>
      </w:r>
      <w:r>
        <w:rPr>
          <w:spacing w:val="40"/>
        </w:rPr>
        <w:t xml:space="preserve"> </w:t>
      </w:r>
      <w:r>
        <w:t>among</w:t>
      </w:r>
      <w:r>
        <w:rPr>
          <w:spacing w:val="40"/>
        </w:rPr>
        <w:t xml:space="preserve"> </w:t>
      </w:r>
      <w:r>
        <w:t>you</w:t>
      </w:r>
      <w:r>
        <w:rPr>
          <w:spacing w:val="40"/>
        </w:rPr>
        <w:t xml:space="preserve"> </w:t>
      </w:r>
      <w:r>
        <w:t>envying, strife, divisions. Envy made divisions between Angels and men; it was the first sin, not the first borne of the Devil, but that which turned Angels into Devils. The first heart-division amongst men was between Cain and Abel, and what caused it but envy? Who can stand before Envy? she is subtile, undermining, dares not appear at the first; but if she cannot be satisfied with</w:t>
      </w:r>
      <w:r>
        <w:rPr>
          <w:spacing w:val="40"/>
        </w:rPr>
        <w:t xml:space="preserve"> </w:t>
      </w:r>
      <w:r>
        <w:t>her</w:t>
      </w:r>
      <w:r>
        <w:rPr>
          <w:spacing w:val="40"/>
        </w:rPr>
        <w:t xml:space="preserve"> </w:t>
      </w:r>
      <w:r>
        <w:t>underworks,</w:t>
      </w:r>
      <w:r>
        <w:rPr>
          <w:spacing w:val="40"/>
        </w:rPr>
        <w:t xml:space="preserve"> </w:t>
      </w:r>
      <w:r>
        <w:t>then</w:t>
      </w:r>
      <w:r>
        <w:rPr>
          <w:spacing w:val="40"/>
        </w:rPr>
        <w:t xml:space="preserve"> </w:t>
      </w:r>
      <w:r>
        <w:t>she</w:t>
      </w:r>
      <w:r>
        <w:rPr>
          <w:spacing w:val="40"/>
        </w:rPr>
        <w:t xml:space="preserve"> </w:t>
      </w:r>
      <w:r>
        <w:t>flings,</w:t>
      </w:r>
      <w:r>
        <w:rPr>
          <w:spacing w:val="40"/>
        </w:rPr>
        <w:t xml:space="preserve"> </w:t>
      </w:r>
      <w:r>
        <w:t>rends,</w:t>
      </w:r>
      <w:r>
        <w:rPr>
          <w:spacing w:val="40"/>
        </w:rPr>
        <w:t xml:space="preserve"> </w:t>
      </w:r>
      <w:r>
        <w:t>frets,</w:t>
      </w:r>
      <w:r>
        <w:rPr>
          <w:spacing w:val="40"/>
        </w:rPr>
        <w:t xml:space="preserve"> </w:t>
      </w:r>
      <w:r>
        <w:t>and</w:t>
      </w:r>
      <w:r>
        <w:rPr>
          <w:spacing w:val="40"/>
        </w:rPr>
        <w:t xml:space="preserve"> </w:t>
      </w:r>
      <w:r>
        <w:t>fights,</w:t>
      </w:r>
      <w:r>
        <w:rPr>
          <w:spacing w:val="40"/>
        </w:rPr>
        <w:t xml:space="preserve"> </w:t>
      </w:r>
      <w:r>
        <w:t>uses violence,</w:t>
      </w:r>
      <w:r>
        <w:rPr>
          <w:spacing w:val="34"/>
        </w:rPr>
        <w:t xml:space="preserve"> </w:t>
      </w:r>
      <w:r>
        <w:t>seeks</w:t>
      </w:r>
      <w:r>
        <w:rPr>
          <w:spacing w:val="34"/>
        </w:rPr>
        <w:t xml:space="preserve"> </w:t>
      </w:r>
      <w:r>
        <w:t>to</w:t>
      </w:r>
      <w:r>
        <w:rPr>
          <w:spacing w:val="34"/>
        </w:rPr>
        <w:t xml:space="preserve"> </w:t>
      </w:r>
      <w:r>
        <w:t>raise</w:t>
      </w:r>
      <w:r>
        <w:rPr>
          <w:spacing w:val="34"/>
        </w:rPr>
        <w:t xml:space="preserve"> </w:t>
      </w:r>
      <w:r>
        <w:t>a</w:t>
      </w:r>
      <w:r>
        <w:rPr>
          <w:spacing w:val="34"/>
        </w:rPr>
        <w:t xml:space="preserve"> </w:t>
      </w:r>
      <w:r>
        <w:t>contrary</w:t>
      </w:r>
      <w:r>
        <w:rPr>
          <w:spacing w:val="34"/>
        </w:rPr>
        <w:t xml:space="preserve"> </w:t>
      </w:r>
      <w:r>
        <w:t>faction,</w:t>
      </w:r>
      <w:r>
        <w:rPr>
          <w:spacing w:val="34"/>
        </w:rPr>
        <w:t xml:space="preserve"> </w:t>
      </w:r>
      <w:r>
        <w:t>falls</w:t>
      </w:r>
      <w:r>
        <w:rPr>
          <w:spacing w:val="34"/>
        </w:rPr>
        <w:t xml:space="preserve"> </w:t>
      </w:r>
      <w:r>
        <w:t>on</w:t>
      </w:r>
      <w:r>
        <w:rPr>
          <w:spacing w:val="34"/>
        </w:rPr>
        <w:t xml:space="preserve"> </w:t>
      </w:r>
      <w:r>
        <w:t>any</w:t>
      </w:r>
      <w:r>
        <w:rPr>
          <w:spacing w:val="34"/>
        </w:rPr>
        <w:t xml:space="preserve"> </w:t>
      </w:r>
      <w:r>
        <w:t>thing</w:t>
      </w:r>
      <w:r>
        <w:rPr>
          <w:spacing w:val="34"/>
        </w:rPr>
        <w:t xml:space="preserve"> </w:t>
      </w:r>
      <w:r>
        <w:t>in</w:t>
      </w:r>
      <w:r>
        <w:rPr>
          <w:spacing w:val="34"/>
        </w:rPr>
        <w:t xml:space="preserve"> </w:t>
      </w:r>
      <w:r>
        <w:t>the</w:t>
      </w:r>
      <w:r>
        <w:rPr>
          <w:spacing w:val="34"/>
        </w:rPr>
        <w:t xml:space="preserve"> </w:t>
      </w:r>
      <w:r>
        <w:t>world so be it mischief may be done, let become of God's glory, of service to the public, of saving souls, rather then that esteem, respect and honour that otherwise might be had, should not be obtained; all must come under, all must</w:t>
      </w:r>
      <w:r>
        <w:rPr>
          <w:spacing w:val="38"/>
        </w:rPr>
        <w:t xml:space="preserve"> </w:t>
      </w:r>
      <w:r>
        <w:t>be</w:t>
      </w:r>
      <w:r>
        <w:rPr>
          <w:spacing w:val="38"/>
        </w:rPr>
        <w:t xml:space="preserve"> </w:t>
      </w:r>
      <w:r>
        <w:t>serviceable</w:t>
      </w:r>
      <w:r>
        <w:rPr>
          <w:spacing w:val="38"/>
        </w:rPr>
        <w:t xml:space="preserve"> </w:t>
      </w:r>
      <w:r>
        <w:t>to</w:t>
      </w:r>
      <w:r>
        <w:rPr>
          <w:spacing w:val="38"/>
        </w:rPr>
        <w:t xml:space="preserve"> </w:t>
      </w:r>
      <w:r>
        <w:t>this</w:t>
      </w:r>
      <w:r>
        <w:rPr>
          <w:spacing w:val="39"/>
        </w:rPr>
        <w:t xml:space="preserve"> </w:t>
      </w:r>
      <w:r>
        <w:t>base</w:t>
      </w:r>
      <w:r>
        <w:rPr>
          <w:spacing w:val="38"/>
        </w:rPr>
        <w:t xml:space="preserve"> </w:t>
      </w:r>
      <w:r>
        <w:t>lust;</w:t>
      </w:r>
      <w:r>
        <w:rPr>
          <w:spacing w:val="39"/>
        </w:rPr>
        <w:t xml:space="preserve"> </w:t>
      </w:r>
      <w:r>
        <w:t>rather</w:t>
      </w:r>
      <w:r>
        <w:rPr>
          <w:spacing w:val="38"/>
        </w:rPr>
        <w:t xml:space="preserve"> </w:t>
      </w:r>
      <w:r>
        <w:t>then</w:t>
      </w:r>
      <w:r>
        <w:rPr>
          <w:spacing w:val="38"/>
        </w:rPr>
        <w:t xml:space="preserve"> </w:t>
      </w:r>
      <w:r>
        <w:t>the</w:t>
      </w:r>
      <w:r>
        <w:rPr>
          <w:spacing w:val="38"/>
        </w:rPr>
        <w:t xml:space="preserve"> </w:t>
      </w:r>
      <w:r>
        <w:t>glory</w:t>
      </w:r>
      <w:r>
        <w:rPr>
          <w:spacing w:val="39"/>
        </w:rPr>
        <w:t xml:space="preserve"> </w:t>
      </w:r>
      <w:r>
        <w:t>of</w:t>
      </w:r>
      <w:r>
        <w:rPr>
          <w:spacing w:val="38"/>
        </w:rPr>
        <w:t xml:space="preserve"> </w:t>
      </w:r>
      <w:r>
        <w:t>an</w:t>
      </w:r>
      <w:r>
        <w:rPr>
          <w:spacing w:val="38"/>
        </w:rPr>
        <w:t xml:space="preserve"> </w:t>
      </w:r>
      <w:r>
        <w:t>envious</w:t>
      </w:r>
    </w:p>
    <w:p w14:paraId="6BBC0A12">
      <w:pPr>
        <w:spacing w:after="0" w:line="261" w:lineRule="auto"/>
        <w:sectPr>
          <w:pgSz w:w="12240" w:h="15840"/>
          <w:pgMar w:top="1360" w:right="1320" w:bottom="280" w:left="1340" w:header="720" w:footer="720" w:gutter="0"/>
          <w:cols w:space="720" w:num="1"/>
        </w:sectPr>
      </w:pPr>
    </w:p>
    <w:p w14:paraId="4E2A7E5C">
      <w:pPr>
        <w:pStyle w:val="5"/>
        <w:spacing w:line="261" w:lineRule="auto"/>
        <w:ind w:right="118"/>
      </w:pPr>
      <w:r>
        <w:t>man must be eclipsed, God himself and his blessed Truth must be darkened; O hideous wickedness and high impudence against the God of Heaven! Envy divides in Counsels, in instruments, actions, in all proceedings:</w:t>
      </w:r>
      <w:r>
        <w:rPr>
          <w:spacing w:val="40"/>
        </w:rPr>
        <w:t xml:space="preserve"> </w:t>
      </w:r>
      <w:r>
        <w:t>She</w:t>
      </w:r>
      <w:r>
        <w:rPr>
          <w:spacing w:val="40"/>
        </w:rPr>
        <w:t xml:space="preserve"> </w:t>
      </w:r>
      <w:r>
        <w:t>will</w:t>
      </w:r>
      <w:r>
        <w:rPr>
          <w:spacing w:val="40"/>
        </w:rPr>
        <w:t xml:space="preserve"> </w:t>
      </w:r>
      <w:r>
        <w:t>make</w:t>
      </w:r>
      <w:r>
        <w:rPr>
          <w:spacing w:val="40"/>
        </w:rPr>
        <w:t xml:space="preserve"> </w:t>
      </w:r>
      <w:r>
        <w:t>use</w:t>
      </w:r>
      <w:r>
        <w:rPr>
          <w:spacing w:val="40"/>
        </w:rPr>
        <w:t xml:space="preserve"> </w:t>
      </w:r>
      <w:r>
        <w:t>of</w:t>
      </w:r>
      <w:r>
        <w:rPr>
          <w:spacing w:val="40"/>
        </w:rPr>
        <w:t xml:space="preserve"> </w:t>
      </w:r>
      <w:r>
        <w:t>good</w:t>
      </w:r>
      <w:r>
        <w:rPr>
          <w:spacing w:val="40"/>
        </w:rPr>
        <w:t xml:space="preserve"> </w:t>
      </w:r>
      <w:r>
        <w:t>to</w:t>
      </w:r>
      <w:r>
        <w:rPr>
          <w:spacing w:val="40"/>
        </w:rPr>
        <w:t xml:space="preserve"> </w:t>
      </w:r>
      <w:r>
        <w:t>oppose</w:t>
      </w:r>
      <w:r>
        <w:rPr>
          <w:spacing w:val="40"/>
        </w:rPr>
        <w:t xml:space="preserve"> </w:t>
      </w:r>
      <w:r>
        <w:t>that</w:t>
      </w:r>
      <w:r>
        <w:rPr>
          <w:spacing w:val="40"/>
        </w:rPr>
        <w:t xml:space="preserve"> </w:t>
      </w:r>
      <w:r>
        <w:t>which</w:t>
      </w:r>
      <w:r>
        <w:rPr>
          <w:spacing w:val="40"/>
        </w:rPr>
        <w:t xml:space="preserve"> </w:t>
      </w:r>
      <w:r>
        <w:t>is</w:t>
      </w:r>
      <w:r>
        <w:rPr>
          <w:spacing w:val="40"/>
        </w:rPr>
        <w:t xml:space="preserve"> </w:t>
      </w:r>
      <w:r>
        <w:t>good;</w:t>
      </w:r>
      <w:r>
        <w:rPr>
          <w:spacing w:val="40"/>
        </w:rPr>
        <w:t xml:space="preserve"> </w:t>
      </w:r>
      <w:r>
        <w:t>if she cannot raise evil men to oppose good, she will seek to get good men to oppose; she would make God contrary to himself, she would strike at God with his own sword. Phil. 1:15. Some preach Christ out of envy. As Envy makes use of good for evil, so God makes use of this evil for good: Many seek to excel in preaching, or otherwise, by this means; and says Saint</w:t>
      </w:r>
      <w:r>
        <w:rPr>
          <w:spacing w:val="80"/>
          <w:w w:val="150"/>
        </w:rPr>
        <w:t xml:space="preserve"> </w:t>
      </w:r>
      <w:r>
        <w:t>Paul, Howsoever I do rejoice, and will rejoice. If Envy cannot reach others by imitation, she will reach them by calumniation. Zoilus the common slanderer, being asked why he spake evil of such and such men? Because, says he, I can do no evil to them. If there be any good done, that she seeks</w:t>
      </w:r>
      <w:r>
        <w:rPr>
          <w:spacing w:val="40"/>
        </w:rPr>
        <w:t xml:space="preserve"> </w:t>
      </w:r>
      <w:r>
        <w:t>to</w:t>
      </w:r>
      <w:r>
        <w:rPr>
          <w:spacing w:val="40"/>
        </w:rPr>
        <w:t xml:space="preserve"> </w:t>
      </w:r>
      <w:r>
        <w:t>blast,</w:t>
      </w:r>
      <w:r>
        <w:rPr>
          <w:spacing w:val="40"/>
        </w:rPr>
        <w:t xml:space="preserve"> </w:t>
      </w:r>
      <w:r>
        <w:t>together</w:t>
      </w:r>
      <w:r>
        <w:rPr>
          <w:spacing w:val="40"/>
        </w:rPr>
        <w:t xml:space="preserve"> </w:t>
      </w:r>
      <w:r>
        <w:t>with</w:t>
      </w:r>
      <w:r>
        <w:rPr>
          <w:spacing w:val="40"/>
        </w:rPr>
        <w:t xml:space="preserve"> </w:t>
      </w:r>
      <w:r>
        <w:t>the</w:t>
      </w:r>
      <w:r>
        <w:rPr>
          <w:spacing w:val="40"/>
        </w:rPr>
        <w:t xml:space="preserve"> </w:t>
      </w:r>
      <w:r>
        <w:t>instruments</w:t>
      </w:r>
      <w:r>
        <w:rPr>
          <w:spacing w:val="40"/>
        </w:rPr>
        <w:t xml:space="preserve"> </w:t>
      </w:r>
      <w:r>
        <w:t>of</w:t>
      </w:r>
      <w:r>
        <w:rPr>
          <w:spacing w:val="40"/>
        </w:rPr>
        <w:t xml:space="preserve"> </w:t>
      </w:r>
      <w:r>
        <w:t>it;</w:t>
      </w:r>
      <w:r>
        <w:rPr>
          <w:spacing w:val="40"/>
        </w:rPr>
        <w:t xml:space="preserve"> </w:t>
      </w:r>
      <w:r>
        <w:t>if</w:t>
      </w:r>
      <w:r>
        <w:rPr>
          <w:spacing w:val="40"/>
        </w:rPr>
        <w:t xml:space="preserve"> </w:t>
      </w:r>
      <w:r>
        <w:t>any</w:t>
      </w:r>
      <w:r>
        <w:rPr>
          <w:spacing w:val="40"/>
        </w:rPr>
        <w:t xml:space="preserve"> </w:t>
      </w:r>
      <w:r>
        <w:t>evil,</w:t>
      </w:r>
      <w:r>
        <w:rPr>
          <w:spacing w:val="40"/>
        </w:rPr>
        <w:t xml:space="preserve"> </w:t>
      </w:r>
      <w:r>
        <w:t>that</w:t>
      </w:r>
      <w:r>
        <w:rPr>
          <w:spacing w:val="40"/>
        </w:rPr>
        <w:t xml:space="preserve"> </w:t>
      </w:r>
      <w:r>
        <w:t>she</w:t>
      </w:r>
      <w:r>
        <w:rPr>
          <w:spacing w:val="40"/>
        </w:rPr>
        <w:t xml:space="preserve"> </w:t>
      </w:r>
      <w:r>
        <w:t>rakes into,</w:t>
      </w:r>
      <w:r>
        <w:rPr>
          <w:spacing w:val="40"/>
        </w:rPr>
        <w:t xml:space="preserve"> </w:t>
      </w:r>
      <w:r>
        <w:t>and</w:t>
      </w:r>
      <w:r>
        <w:rPr>
          <w:spacing w:val="40"/>
        </w:rPr>
        <w:t xml:space="preserve"> </w:t>
      </w:r>
      <w:r>
        <w:t>feeds</w:t>
      </w:r>
      <w:r>
        <w:rPr>
          <w:spacing w:val="40"/>
        </w:rPr>
        <w:t xml:space="preserve"> </w:t>
      </w:r>
      <w:r>
        <w:t>upon,</w:t>
      </w:r>
      <w:r>
        <w:rPr>
          <w:spacing w:val="40"/>
        </w:rPr>
        <w:t xml:space="preserve"> </w:t>
      </w:r>
      <w:r>
        <w:t>like</w:t>
      </w:r>
      <w:r>
        <w:rPr>
          <w:spacing w:val="40"/>
        </w:rPr>
        <w:t xml:space="preserve"> </w:t>
      </w:r>
      <w:r>
        <w:t>that</w:t>
      </w:r>
      <w:r>
        <w:rPr>
          <w:spacing w:val="40"/>
        </w:rPr>
        <w:t xml:space="preserve"> </w:t>
      </w:r>
      <w:r>
        <w:t>Bird</w:t>
      </w:r>
      <w:r>
        <w:rPr>
          <w:spacing w:val="40"/>
        </w:rPr>
        <w:t xml:space="preserve"> </w:t>
      </w:r>
      <w:r>
        <w:t>Ibis</w:t>
      </w:r>
      <w:r>
        <w:rPr>
          <w:spacing w:val="40"/>
        </w:rPr>
        <w:t xml:space="preserve"> </w:t>
      </w:r>
      <w:r>
        <w:t>in</w:t>
      </w:r>
      <w:r>
        <w:rPr>
          <w:spacing w:val="40"/>
        </w:rPr>
        <w:t xml:space="preserve"> </w:t>
      </w:r>
      <w:r>
        <w:t>Africa,</w:t>
      </w:r>
      <w:r>
        <w:rPr>
          <w:spacing w:val="40"/>
        </w:rPr>
        <w:t xml:space="preserve"> </w:t>
      </w:r>
      <w:r>
        <w:t>that</w:t>
      </w:r>
      <w:r>
        <w:rPr>
          <w:spacing w:val="40"/>
        </w:rPr>
        <w:t xml:space="preserve"> </w:t>
      </w:r>
      <w:r>
        <w:t>eats</w:t>
      </w:r>
      <w:r>
        <w:rPr>
          <w:spacing w:val="40"/>
        </w:rPr>
        <w:t xml:space="preserve"> </w:t>
      </w:r>
      <w:r>
        <w:t>Serpents. Luther says, envious men feed upon the dung of other men; they are like flies,</w:t>
      </w:r>
      <w:r>
        <w:rPr>
          <w:spacing w:val="40"/>
        </w:rPr>
        <w:t xml:space="preserve"> </w:t>
      </w:r>
      <w:r>
        <w:t>that</w:t>
      </w:r>
      <w:r>
        <w:rPr>
          <w:spacing w:val="40"/>
        </w:rPr>
        <w:t xml:space="preserve"> </w:t>
      </w:r>
      <w:r>
        <w:t>love</w:t>
      </w:r>
      <w:r>
        <w:rPr>
          <w:spacing w:val="40"/>
        </w:rPr>
        <w:t xml:space="preserve"> </w:t>
      </w:r>
      <w:r>
        <w:t>to</w:t>
      </w:r>
      <w:r>
        <w:rPr>
          <w:spacing w:val="40"/>
        </w:rPr>
        <w:t xml:space="preserve"> </w:t>
      </w:r>
      <w:r>
        <w:t>be</w:t>
      </w:r>
      <w:r>
        <w:rPr>
          <w:spacing w:val="40"/>
        </w:rPr>
        <w:t xml:space="preserve"> </w:t>
      </w:r>
      <w:r>
        <w:t>upon</w:t>
      </w:r>
      <w:r>
        <w:rPr>
          <w:spacing w:val="40"/>
        </w:rPr>
        <w:t xml:space="preserve"> </w:t>
      </w:r>
      <w:r>
        <w:t>sores.</w:t>
      </w:r>
      <w:r>
        <w:rPr>
          <w:spacing w:val="40"/>
        </w:rPr>
        <w:t xml:space="preserve"> </w:t>
      </w:r>
      <w:r>
        <w:t>Erasmus</w:t>
      </w:r>
      <w:r>
        <w:rPr>
          <w:spacing w:val="40"/>
        </w:rPr>
        <w:t xml:space="preserve"> </w:t>
      </w:r>
      <w:r>
        <w:t>tells</w:t>
      </w:r>
      <w:r>
        <w:rPr>
          <w:spacing w:val="40"/>
        </w:rPr>
        <w:t xml:space="preserve"> </w:t>
      </w:r>
      <w:r>
        <w:t>of</w:t>
      </w:r>
      <w:r>
        <w:rPr>
          <w:spacing w:val="40"/>
        </w:rPr>
        <w:t xml:space="preserve"> </w:t>
      </w:r>
      <w:r>
        <w:t>one,</w:t>
      </w:r>
      <w:r>
        <w:rPr>
          <w:spacing w:val="40"/>
        </w:rPr>
        <w:t xml:space="preserve"> </w:t>
      </w:r>
      <w:r>
        <w:t>who</w:t>
      </w:r>
      <w:r>
        <w:rPr>
          <w:spacing w:val="40"/>
        </w:rPr>
        <w:t xml:space="preserve"> </w:t>
      </w:r>
      <w:r>
        <w:t>collected</w:t>
      </w:r>
      <w:r>
        <w:rPr>
          <w:spacing w:val="40"/>
        </w:rPr>
        <w:t xml:space="preserve"> </w:t>
      </w:r>
      <w:r>
        <w:t>all the lame defective verses in Homer, and passed over all that were so excellent. When you see a man seeking to rake and gather together all he can of any distempers, disorders, mistakes, miscarriages by hearsay, Letters, or any way, so be it he may fill up his dung-cart; and for the good, the graces or gifts of God in men, those are laid aside, or slightly passed over, if at all mentioned, it is with some dirt mingled: Surely this is an envious man fitted for strife and debate, whom God permits to be an affliction to his people, in raising up a spirit of strife and contention, and causing divisions amongst them, like the Kite, who passes over faire Meadows, and pleasant fields, not regarding them, till she meets with a carrion, there she falls and fastens, now she is upon her prey where she would be: How pleasant is it to some men to hear of, or find out evil in others whom they do not love? To say no worse. You know how it hath</w:t>
      </w:r>
      <w:r>
        <w:rPr>
          <w:spacing w:val="80"/>
          <w:w w:val="150"/>
        </w:rPr>
        <w:t xml:space="preserve"> </w:t>
      </w:r>
      <w:r>
        <w:t>been an old practise, to seek to get any thing by reports, or any other ways that might blast the Professors of Religion; and how glad were they? how did</w:t>
      </w:r>
      <w:r>
        <w:rPr>
          <w:spacing w:val="40"/>
        </w:rPr>
        <w:t xml:space="preserve"> </w:t>
      </w:r>
      <w:r>
        <w:t>it</w:t>
      </w:r>
      <w:r>
        <w:rPr>
          <w:spacing w:val="40"/>
        </w:rPr>
        <w:t xml:space="preserve"> </w:t>
      </w:r>
      <w:r>
        <w:t>please</w:t>
      </w:r>
      <w:r>
        <w:rPr>
          <w:spacing w:val="40"/>
        </w:rPr>
        <w:t xml:space="preserve"> </w:t>
      </w:r>
      <w:r>
        <w:t>them</w:t>
      </w:r>
      <w:r>
        <w:rPr>
          <w:spacing w:val="40"/>
        </w:rPr>
        <w:t xml:space="preserve"> </w:t>
      </w:r>
      <w:r>
        <w:t>at</w:t>
      </w:r>
      <w:r>
        <w:rPr>
          <w:spacing w:val="40"/>
        </w:rPr>
        <w:t xml:space="preserve"> </w:t>
      </w:r>
      <w:r>
        <w:t>the</w:t>
      </w:r>
      <w:r>
        <w:rPr>
          <w:spacing w:val="40"/>
        </w:rPr>
        <w:t xml:space="preserve"> </w:t>
      </w:r>
      <w:r>
        <w:t>heart</w:t>
      </w:r>
      <w:r>
        <w:rPr>
          <w:spacing w:val="40"/>
        </w:rPr>
        <w:t xml:space="preserve"> </w:t>
      </w:r>
      <w:r>
        <w:t>if</w:t>
      </w:r>
      <w:r>
        <w:rPr>
          <w:spacing w:val="40"/>
        </w:rPr>
        <w:t xml:space="preserve"> </w:t>
      </w:r>
      <w:r>
        <w:t>they</w:t>
      </w:r>
      <w:r>
        <w:rPr>
          <w:spacing w:val="40"/>
        </w:rPr>
        <w:t xml:space="preserve"> </w:t>
      </w:r>
      <w:r>
        <w:t>could</w:t>
      </w:r>
      <w:r>
        <w:rPr>
          <w:spacing w:val="40"/>
        </w:rPr>
        <w:t xml:space="preserve"> </w:t>
      </w:r>
      <w:r>
        <w:t>meet</w:t>
      </w:r>
      <w:r>
        <w:rPr>
          <w:spacing w:val="40"/>
        </w:rPr>
        <w:t xml:space="preserve"> </w:t>
      </w:r>
      <w:r>
        <w:t>with</w:t>
      </w:r>
      <w:r>
        <w:rPr>
          <w:spacing w:val="40"/>
        </w:rPr>
        <w:t xml:space="preserve"> </w:t>
      </w:r>
      <w:r>
        <w:t>any</w:t>
      </w:r>
      <w:r>
        <w:rPr>
          <w:spacing w:val="40"/>
        </w:rPr>
        <w:t xml:space="preserve"> </w:t>
      </w:r>
      <w:r>
        <w:t>thing</w:t>
      </w:r>
      <w:r>
        <w:rPr>
          <w:spacing w:val="40"/>
        </w:rPr>
        <w:t xml:space="preserve"> </w:t>
      </w:r>
      <w:r>
        <w:t>that might serve their turn?</w:t>
      </w:r>
    </w:p>
    <w:p w14:paraId="4EFECA15">
      <w:pPr>
        <w:pStyle w:val="5"/>
        <w:spacing w:before="248" w:line="261" w:lineRule="auto"/>
        <w:ind w:right="120"/>
      </w:pPr>
      <w:r>
        <w:t>This is a very shameful distemper, some men will upon occasion confess they</w:t>
      </w:r>
      <w:r>
        <w:rPr>
          <w:spacing w:val="15"/>
        </w:rPr>
        <w:t xml:space="preserve"> </w:t>
      </w:r>
      <w:r>
        <w:t>fear</w:t>
      </w:r>
      <w:r>
        <w:rPr>
          <w:spacing w:val="16"/>
        </w:rPr>
        <w:t xml:space="preserve"> </w:t>
      </w:r>
      <w:r>
        <w:t>other</w:t>
      </w:r>
      <w:r>
        <w:rPr>
          <w:spacing w:val="16"/>
        </w:rPr>
        <w:t xml:space="preserve"> </w:t>
      </w:r>
      <w:r>
        <w:t>men,</w:t>
      </w:r>
      <w:r>
        <w:rPr>
          <w:spacing w:val="16"/>
        </w:rPr>
        <w:t xml:space="preserve"> </w:t>
      </w:r>
      <w:r>
        <w:t>and</w:t>
      </w:r>
      <w:r>
        <w:rPr>
          <w:spacing w:val="17"/>
        </w:rPr>
        <w:t xml:space="preserve"> </w:t>
      </w:r>
      <w:r>
        <w:t>others</w:t>
      </w:r>
      <w:r>
        <w:rPr>
          <w:spacing w:val="16"/>
        </w:rPr>
        <w:t xml:space="preserve"> </w:t>
      </w:r>
      <w:r>
        <w:t>that</w:t>
      </w:r>
      <w:r>
        <w:rPr>
          <w:spacing w:val="16"/>
        </w:rPr>
        <w:t xml:space="preserve"> </w:t>
      </w:r>
      <w:r>
        <w:t>they</w:t>
      </w:r>
      <w:r>
        <w:rPr>
          <w:spacing w:val="16"/>
        </w:rPr>
        <w:t xml:space="preserve"> </w:t>
      </w:r>
      <w:r>
        <w:t>love</w:t>
      </w:r>
      <w:r>
        <w:rPr>
          <w:spacing w:val="16"/>
        </w:rPr>
        <w:t xml:space="preserve"> </w:t>
      </w:r>
      <w:r>
        <w:t>not</w:t>
      </w:r>
      <w:r>
        <w:rPr>
          <w:spacing w:val="16"/>
        </w:rPr>
        <w:t xml:space="preserve"> </w:t>
      </w:r>
      <w:r>
        <w:t>other</w:t>
      </w:r>
      <w:r>
        <w:rPr>
          <w:spacing w:val="16"/>
        </w:rPr>
        <w:t xml:space="preserve"> </w:t>
      </w:r>
      <w:r>
        <w:t>men,</w:t>
      </w:r>
      <w:r>
        <w:rPr>
          <w:spacing w:val="17"/>
        </w:rPr>
        <w:t xml:space="preserve"> </w:t>
      </w:r>
      <w:r>
        <w:t>or</w:t>
      </w:r>
      <w:r>
        <w:rPr>
          <w:spacing w:val="16"/>
        </w:rPr>
        <w:t xml:space="preserve"> </w:t>
      </w:r>
      <w:r>
        <w:t>that</w:t>
      </w:r>
      <w:r>
        <w:rPr>
          <w:spacing w:val="16"/>
        </w:rPr>
        <w:t xml:space="preserve"> </w:t>
      </w:r>
      <w:r>
        <w:rPr>
          <w:spacing w:val="-4"/>
        </w:rPr>
        <w:t>they</w:t>
      </w:r>
    </w:p>
    <w:p w14:paraId="6F715A90">
      <w:pPr>
        <w:spacing w:after="0" w:line="261" w:lineRule="auto"/>
        <w:sectPr>
          <w:pgSz w:w="12240" w:h="15840"/>
          <w:pgMar w:top="1360" w:right="1320" w:bottom="280" w:left="1340" w:header="720" w:footer="720" w:gutter="0"/>
          <w:cols w:space="720" w:num="1"/>
        </w:sectPr>
      </w:pPr>
    </w:p>
    <w:p w14:paraId="4CCE1D84">
      <w:pPr>
        <w:pStyle w:val="5"/>
        <w:spacing w:line="261" w:lineRule="auto"/>
        <w:ind w:right="118"/>
      </w:pPr>
      <w:r>
        <w:t>condemn</w:t>
      </w:r>
      <w:r>
        <w:rPr>
          <w:spacing w:val="40"/>
        </w:rPr>
        <w:t xml:space="preserve"> </w:t>
      </w:r>
      <w:r>
        <w:t>others,</w:t>
      </w:r>
      <w:r>
        <w:rPr>
          <w:spacing w:val="40"/>
        </w:rPr>
        <w:t xml:space="preserve"> </w:t>
      </w:r>
      <w:r>
        <w:t>but</w:t>
      </w:r>
      <w:r>
        <w:rPr>
          <w:spacing w:val="40"/>
        </w:rPr>
        <w:t xml:space="preserve"> </w:t>
      </w:r>
      <w:r>
        <w:t>no</w:t>
      </w:r>
      <w:r>
        <w:rPr>
          <w:spacing w:val="40"/>
        </w:rPr>
        <w:t xml:space="preserve"> </w:t>
      </w:r>
      <w:r>
        <w:t>man</w:t>
      </w:r>
      <w:r>
        <w:rPr>
          <w:spacing w:val="40"/>
        </w:rPr>
        <w:t xml:space="preserve"> </w:t>
      </w:r>
      <w:r>
        <w:t>will</w:t>
      </w:r>
      <w:r>
        <w:rPr>
          <w:spacing w:val="40"/>
        </w:rPr>
        <w:t xml:space="preserve"> </w:t>
      </w:r>
      <w:r>
        <w:t>acknowledge</w:t>
      </w:r>
      <w:r>
        <w:rPr>
          <w:spacing w:val="40"/>
        </w:rPr>
        <w:t xml:space="preserve"> </w:t>
      </w:r>
      <w:r>
        <w:t>that</w:t>
      </w:r>
      <w:r>
        <w:rPr>
          <w:spacing w:val="40"/>
        </w:rPr>
        <w:t xml:space="preserve"> </w:t>
      </w:r>
      <w:r>
        <w:t>he</w:t>
      </w:r>
      <w:r>
        <w:rPr>
          <w:spacing w:val="40"/>
        </w:rPr>
        <w:t xml:space="preserve"> </w:t>
      </w:r>
      <w:r>
        <w:t>envies</w:t>
      </w:r>
      <w:r>
        <w:rPr>
          <w:spacing w:val="40"/>
        </w:rPr>
        <w:t xml:space="preserve"> </w:t>
      </w:r>
      <w:r>
        <w:t>others, there is too much shame in this, to be owned by any. The impiety and wickedness</w:t>
      </w:r>
      <w:r>
        <w:rPr>
          <w:spacing w:val="40"/>
        </w:rPr>
        <w:t xml:space="preserve"> </w:t>
      </w:r>
      <w:r>
        <w:t>is</w:t>
      </w:r>
      <w:r>
        <w:rPr>
          <w:spacing w:val="40"/>
        </w:rPr>
        <w:t xml:space="preserve"> </w:t>
      </w:r>
      <w:r>
        <w:t>not</w:t>
      </w:r>
      <w:r>
        <w:rPr>
          <w:spacing w:val="40"/>
        </w:rPr>
        <w:t xml:space="preserve"> </w:t>
      </w:r>
      <w:r>
        <w:t>less,</w:t>
      </w:r>
      <w:r>
        <w:rPr>
          <w:spacing w:val="40"/>
        </w:rPr>
        <w:t xml:space="preserve"> </w:t>
      </w:r>
      <w:r>
        <w:t>it</w:t>
      </w:r>
      <w:r>
        <w:rPr>
          <w:spacing w:val="40"/>
        </w:rPr>
        <w:t xml:space="preserve"> </w:t>
      </w:r>
      <w:r>
        <w:t>is</w:t>
      </w:r>
      <w:r>
        <w:rPr>
          <w:spacing w:val="40"/>
        </w:rPr>
        <w:t xml:space="preserve"> </w:t>
      </w:r>
      <w:r>
        <w:t>a</w:t>
      </w:r>
      <w:r>
        <w:rPr>
          <w:spacing w:val="40"/>
        </w:rPr>
        <w:t xml:space="preserve"> </w:t>
      </w:r>
      <w:r>
        <w:t>monstrous</w:t>
      </w:r>
      <w:r>
        <w:rPr>
          <w:spacing w:val="40"/>
        </w:rPr>
        <w:t xml:space="preserve"> </w:t>
      </w:r>
      <w:r>
        <w:t>wickedness</w:t>
      </w:r>
      <w:r>
        <w:rPr>
          <w:spacing w:val="40"/>
        </w:rPr>
        <w:t xml:space="preserve"> </w:t>
      </w:r>
      <w:r>
        <w:t>for</w:t>
      </w:r>
      <w:r>
        <w:rPr>
          <w:spacing w:val="40"/>
        </w:rPr>
        <w:t xml:space="preserve"> </w:t>
      </w:r>
      <w:r>
        <w:t>a</w:t>
      </w:r>
      <w:r>
        <w:rPr>
          <w:spacing w:val="40"/>
        </w:rPr>
        <w:t xml:space="preserve"> </w:t>
      </w:r>
      <w:r>
        <w:t>man</w:t>
      </w:r>
      <w:r>
        <w:rPr>
          <w:spacing w:val="40"/>
        </w:rPr>
        <w:t xml:space="preserve"> </w:t>
      </w:r>
      <w:r>
        <w:t>to complain of God, that he made the world no better; and yet such wickedness there is in some mens hearts; but what is it then to complain</w:t>
      </w:r>
      <w:r>
        <w:rPr>
          <w:spacing w:val="80"/>
          <w:w w:val="150"/>
        </w:rPr>
        <w:t xml:space="preserve"> </w:t>
      </w:r>
      <w:r>
        <w:t>of,</w:t>
      </w:r>
      <w:r>
        <w:rPr>
          <w:spacing w:val="36"/>
        </w:rPr>
        <w:t xml:space="preserve"> </w:t>
      </w:r>
      <w:r>
        <w:t>and</w:t>
      </w:r>
      <w:r>
        <w:rPr>
          <w:spacing w:val="36"/>
        </w:rPr>
        <w:t xml:space="preserve"> </w:t>
      </w:r>
      <w:r>
        <w:t>quarrel</w:t>
      </w:r>
      <w:r>
        <w:rPr>
          <w:spacing w:val="36"/>
        </w:rPr>
        <w:t xml:space="preserve"> </w:t>
      </w:r>
      <w:r>
        <w:t>with</w:t>
      </w:r>
      <w:r>
        <w:rPr>
          <w:spacing w:val="36"/>
        </w:rPr>
        <w:t xml:space="preserve"> </w:t>
      </w:r>
      <w:r>
        <w:t>God,</w:t>
      </w:r>
      <w:r>
        <w:rPr>
          <w:spacing w:val="36"/>
        </w:rPr>
        <w:t xml:space="preserve"> </w:t>
      </w:r>
      <w:r>
        <w:t>that</w:t>
      </w:r>
      <w:r>
        <w:rPr>
          <w:spacing w:val="36"/>
        </w:rPr>
        <w:t xml:space="preserve"> </w:t>
      </w:r>
      <w:r>
        <w:t>he</w:t>
      </w:r>
      <w:r>
        <w:rPr>
          <w:spacing w:val="36"/>
        </w:rPr>
        <w:t xml:space="preserve"> </w:t>
      </w:r>
      <w:r>
        <w:t>hath</w:t>
      </w:r>
      <w:r>
        <w:rPr>
          <w:spacing w:val="37"/>
        </w:rPr>
        <w:t xml:space="preserve"> </w:t>
      </w:r>
      <w:r>
        <w:t>made</w:t>
      </w:r>
      <w:r>
        <w:rPr>
          <w:spacing w:val="36"/>
        </w:rPr>
        <w:t xml:space="preserve"> </w:t>
      </w:r>
      <w:r>
        <w:t>the</w:t>
      </w:r>
      <w:r>
        <w:rPr>
          <w:spacing w:val="36"/>
        </w:rPr>
        <w:t xml:space="preserve"> </w:t>
      </w:r>
      <w:r>
        <w:t>World,</w:t>
      </w:r>
      <w:r>
        <w:rPr>
          <w:spacing w:val="36"/>
        </w:rPr>
        <w:t xml:space="preserve"> </w:t>
      </w:r>
      <w:r>
        <w:t>or</w:t>
      </w:r>
      <w:r>
        <w:rPr>
          <w:spacing w:val="36"/>
        </w:rPr>
        <w:t xml:space="preserve"> </w:t>
      </w:r>
      <w:r>
        <w:t>any</w:t>
      </w:r>
      <w:r>
        <w:rPr>
          <w:spacing w:val="36"/>
        </w:rPr>
        <w:t xml:space="preserve"> </w:t>
      </w:r>
      <w:r>
        <w:t>part</w:t>
      </w:r>
      <w:r>
        <w:rPr>
          <w:spacing w:val="36"/>
        </w:rPr>
        <w:t xml:space="preserve"> </w:t>
      </w:r>
      <w:r>
        <w:t>of</w:t>
      </w:r>
      <w:r>
        <w:rPr>
          <w:spacing w:val="36"/>
        </w:rPr>
        <w:t xml:space="preserve"> </w:t>
      </w:r>
      <w:r>
        <w:t>it so well? This the envious man doth.</w:t>
      </w:r>
    </w:p>
    <w:p w14:paraId="3678603B">
      <w:pPr>
        <w:pStyle w:val="5"/>
        <w:spacing w:before="279" w:line="261" w:lineRule="auto"/>
        <w:ind w:right="118"/>
      </w:pPr>
      <w:r>
        <w:t>An</w:t>
      </w:r>
      <w:r>
        <w:rPr>
          <w:spacing w:val="40"/>
        </w:rPr>
        <w:t xml:space="preserve"> </w:t>
      </w:r>
      <w:r>
        <w:t>envious</w:t>
      </w:r>
      <w:r>
        <w:rPr>
          <w:spacing w:val="40"/>
        </w:rPr>
        <w:t xml:space="preserve"> </w:t>
      </w:r>
      <w:r>
        <w:t>man</w:t>
      </w:r>
      <w:r>
        <w:rPr>
          <w:spacing w:val="40"/>
        </w:rPr>
        <w:t xml:space="preserve"> </w:t>
      </w:r>
      <w:r>
        <w:t>cannot</w:t>
      </w:r>
      <w:r>
        <w:rPr>
          <w:spacing w:val="40"/>
        </w:rPr>
        <w:t xml:space="preserve"> </w:t>
      </w:r>
      <w:r>
        <w:t>endure</w:t>
      </w:r>
      <w:r>
        <w:rPr>
          <w:spacing w:val="40"/>
        </w:rPr>
        <w:t xml:space="preserve"> </w:t>
      </w:r>
      <w:r>
        <w:t>to</w:t>
      </w:r>
      <w:r>
        <w:rPr>
          <w:spacing w:val="40"/>
        </w:rPr>
        <w:t xml:space="preserve"> </w:t>
      </w:r>
      <w:r>
        <w:t>see</w:t>
      </w:r>
      <w:r>
        <w:rPr>
          <w:spacing w:val="40"/>
        </w:rPr>
        <w:t xml:space="preserve"> </w:t>
      </w:r>
      <w:r>
        <w:t>others</w:t>
      </w:r>
      <w:r>
        <w:rPr>
          <w:spacing w:val="40"/>
        </w:rPr>
        <w:t xml:space="preserve"> </w:t>
      </w:r>
      <w:r>
        <w:t>better</w:t>
      </w:r>
      <w:r>
        <w:rPr>
          <w:spacing w:val="40"/>
        </w:rPr>
        <w:t xml:space="preserve"> </w:t>
      </w:r>
      <w:r>
        <w:t>then</w:t>
      </w:r>
      <w:r>
        <w:rPr>
          <w:spacing w:val="40"/>
        </w:rPr>
        <w:t xml:space="preserve"> </w:t>
      </w:r>
      <w:r>
        <w:t>himself,</w:t>
      </w:r>
      <w:r>
        <w:rPr>
          <w:spacing w:val="40"/>
        </w:rPr>
        <w:t xml:space="preserve"> </w:t>
      </w:r>
      <w:r>
        <w:t>or</w:t>
      </w:r>
      <w:r>
        <w:rPr>
          <w:spacing w:val="40"/>
        </w:rPr>
        <w:t xml:space="preserve"> </w:t>
      </w:r>
      <w:r>
        <w:t>to have more respect then himself. It is reported of Licinius an intimate familiar</w:t>
      </w:r>
      <w:r>
        <w:rPr>
          <w:spacing w:val="40"/>
        </w:rPr>
        <w:t xml:space="preserve"> </w:t>
      </w:r>
      <w:r>
        <w:t>with</w:t>
      </w:r>
      <w:r>
        <w:rPr>
          <w:spacing w:val="40"/>
        </w:rPr>
        <w:t xml:space="preserve"> </w:t>
      </w:r>
      <w:r>
        <w:t>Constantine</w:t>
      </w:r>
      <w:r>
        <w:rPr>
          <w:spacing w:val="40"/>
        </w:rPr>
        <w:t xml:space="preserve"> </w:t>
      </w:r>
      <w:r>
        <w:t>the</w:t>
      </w:r>
      <w:r>
        <w:rPr>
          <w:spacing w:val="40"/>
        </w:rPr>
        <w:t xml:space="preserve"> </w:t>
      </w:r>
      <w:r>
        <w:t>Great,</w:t>
      </w:r>
      <w:r>
        <w:rPr>
          <w:spacing w:val="40"/>
        </w:rPr>
        <w:t xml:space="preserve"> </w:t>
      </w:r>
      <w:r>
        <w:t>who</w:t>
      </w:r>
      <w:r>
        <w:rPr>
          <w:spacing w:val="40"/>
        </w:rPr>
        <w:t xml:space="preserve"> </w:t>
      </w:r>
      <w:r>
        <w:t>also</w:t>
      </w:r>
      <w:r>
        <w:rPr>
          <w:spacing w:val="40"/>
        </w:rPr>
        <w:t xml:space="preserve"> </w:t>
      </w:r>
      <w:r>
        <w:t>married</w:t>
      </w:r>
      <w:r>
        <w:rPr>
          <w:spacing w:val="40"/>
        </w:rPr>
        <w:t xml:space="preserve"> </w:t>
      </w:r>
      <w:r>
        <w:t>his</w:t>
      </w:r>
      <w:r>
        <w:rPr>
          <w:spacing w:val="40"/>
        </w:rPr>
        <w:t xml:space="preserve"> </w:t>
      </w:r>
      <w:r>
        <w:t>sister,</w:t>
      </w:r>
      <w:r>
        <w:rPr>
          <w:spacing w:val="40"/>
        </w:rPr>
        <w:t xml:space="preserve"> </w:t>
      </w:r>
      <w:r>
        <w:t>but</w:t>
      </w:r>
      <w:r>
        <w:rPr>
          <w:spacing w:val="40"/>
        </w:rPr>
        <w:t xml:space="preserve"> </w:t>
      </w:r>
      <w:r>
        <w:t>fell off to be a desperate enemy against Christians, alleging this to be the reason, because in their Assemblies they prayed for Constantine, and not for him. Envious men, whether they deserve respect or no, yet if others</w:t>
      </w:r>
      <w:r>
        <w:rPr>
          <w:spacing w:val="40"/>
        </w:rPr>
        <w:t xml:space="preserve"> </w:t>
      </w:r>
      <w:r>
        <w:t>have it, and not themselves, they rage, and are mad.</w:t>
      </w:r>
    </w:p>
    <w:p w14:paraId="7EFC54E3">
      <w:pPr>
        <w:pStyle w:val="5"/>
        <w:spacing w:before="280" w:line="261" w:lineRule="auto"/>
        <w:ind w:right="119"/>
      </w:pPr>
      <w:r>
        <w:t>There is no vice but hath some kind of opposition to some other, as covetousness</w:t>
      </w:r>
      <w:r>
        <w:rPr>
          <w:spacing w:val="40"/>
        </w:rPr>
        <w:t xml:space="preserve"> </w:t>
      </w:r>
      <w:r>
        <w:t>to</w:t>
      </w:r>
      <w:r>
        <w:rPr>
          <w:spacing w:val="40"/>
        </w:rPr>
        <w:t xml:space="preserve"> </w:t>
      </w:r>
      <w:r>
        <w:t>prodigality,</w:t>
      </w:r>
      <w:r>
        <w:rPr>
          <w:spacing w:val="40"/>
        </w:rPr>
        <w:t xml:space="preserve"> </w:t>
      </w:r>
      <w:r>
        <w:t>&amp;c.</w:t>
      </w:r>
      <w:r>
        <w:rPr>
          <w:spacing w:val="40"/>
        </w:rPr>
        <w:t xml:space="preserve"> </w:t>
      </w:r>
      <w:r>
        <w:t>but</w:t>
      </w:r>
      <w:r>
        <w:rPr>
          <w:spacing w:val="40"/>
        </w:rPr>
        <w:t xml:space="preserve"> </w:t>
      </w:r>
      <w:r>
        <w:t>Envy</w:t>
      </w:r>
      <w:r>
        <w:rPr>
          <w:spacing w:val="40"/>
        </w:rPr>
        <w:t xml:space="preserve"> </w:t>
      </w:r>
      <w:r>
        <w:t>only</w:t>
      </w:r>
      <w:r>
        <w:rPr>
          <w:spacing w:val="40"/>
        </w:rPr>
        <w:t xml:space="preserve"> </w:t>
      </w:r>
      <w:r>
        <w:t>opposeth</w:t>
      </w:r>
      <w:r>
        <w:rPr>
          <w:spacing w:val="40"/>
        </w:rPr>
        <w:t xml:space="preserve"> </w:t>
      </w:r>
      <w:r>
        <w:t>that</w:t>
      </w:r>
      <w:r>
        <w:rPr>
          <w:spacing w:val="40"/>
        </w:rPr>
        <w:t xml:space="preserve"> </w:t>
      </w:r>
      <w:r>
        <w:t>which</w:t>
      </w:r>
      <w:r>
        <w:rPr>
          <w:spacing w:val="40"/>
        </w:rPr>
        <w:t xml:space="preserve"> </w:t>
      </w:r>
      <w:r>
        <w:t>is good, and all good, therefore there is nothing in it but evil, and an</w:t>
      </w:r>
      <w:r>
        <w:rPr>
          <w:spacing w:val="80"/>
          <w:w w:val="150"/>
        </w:rPr>
        <w:t xml:space="preserve"> </w:t>
      </w:r>
      <w:r>
        <w:t>universal</w:t>
      </w:r>
      <w:r>
        <w:rPr>
          <w:spacing w:val="40"/>
        </w:rPr>
        <w:t xml:space="preserve"> </w:t>
      </w:r>
      <w:r>
        <w:t>evil.</w:t>
      </w:r>
      <w:r>
        <w:rPr>
          <w:spacing w:val="40"/>
        </w:rPr>
        <w:t xml:space="preserve"> </w:t>
      </w:r>
      <w:r>
        <w:t>Gulielmus</w:t>
      </w:r>
      <w:r>
        <w:rPr>
          <w:spacing w:val="40"/>
        </w:rPr>
        <w:t xml:space="preserve"> </w:t>
      </w:r>
      <w:r>
        <w:t>Parisiensis</w:t>
      </w:r>
      <w:r>
        <w:rPr>
          <w:spacing w:val="40"/>
        </w:rPr>
        <w:t xml:space="preserve"> </w:t>
      </w:r>
      <w:r>
        <w:t>brings</w:t>
      </w:r>
      <w:r>
        <w:rPr>
          <w:spacing w:val="40"/>
        </w:rPr>
        <w:t xml:space="preserve"> </w:t>
      </w:r>
      <w:r>
        <w:t>in</w:t>
      </w:r>
      <w:r>
        <w:rPr>
          <w:spacing w:val="40"/>
        </w:rPr>
        <w:t xml:space="preserve"> </w:t>
      </w:r>
      <w:r>
        <w:t>Gregory,</w:t>
      </w:r>
      <w:r>
        <w:rPr>
          <w:spacing w:val="40"/>
        </w:rPr>
        <w:t xml:space="preserve"> </w:t>
      </w:r>
      <w:r>
        <w:t>saying,</w:t>
      </w:r>
      <w:r>
        <w:rPr>
          <w:spacing w:val="40"/>
        </w:rPr>
        <w:t xml:space="preserve"> </w:t>
      </w:r>
      <w:r>
        <w:t>That</w:t>
      </w:r>
      <w:r>
        <w:rPr>
          <w:spacing w:val="40"/>
        </w:rPr>
        <w:t xml:space="preserve"> </w:t>
      </w:r>
      <w:r>
        <w:t>all the poison in the old Serpent is in this sin, as if it had emptied it self of its poison, and vomited it in this sin, so much venom there is in it.</w:t>
      </w:r>
    </w:p>
    <w:p w14:paraId="5F1E9BD1">
      <w:pPr>
        <w:pStyle w:val="5"/>
        <w:spacing w:before="281" w:line="261" w:lineRule="auto"/>
        <w:ind w:right="120"/>
      </w:pPr>
      <w:r>
        <w:t>Is it not a very evil thing, that in mens opposition against what they see others desire, they should give this reason why it should not be suffered,* because if it be, the greater part of the most godly people in all places will join</w:t>
      </w:r>
      <w:r>
        <w:rPr>
          <w:spacing w:val="40"/>
        </w:rPr>
        <w:t xml:space="preserve"> </w:t>
      </w:r>
      <w:r>
        <w:t>with</w:t>
      </w:r>
      <w:r>
        <w:rPr>
          <w:spacing w:val="40"/>
        </w:rPr>
        <w:t xml:space="preserve"> </w:t>
      </w:r>
      <w:r>
        <w:t>it?</w:t>
      </w:r>
      <w:r>
        <w:rPr>
          <w:spacing w:val="40"/>
        </w:rPr>
        <w:t xml:space="preserve"> </w:t>
      </w:r>
      <w:r>
        <w:t>This</w:t>
      </w:r>
      <w:r>
        <w:rPr>
          <w:spacing w:val="40"/>
        </w:rPr>
        <w:t xml:space="preserve"> </w:t>
      </w:r>
      <w:r>
        <w:t>brings</w:t>
      </w:r>
      <w:r>
        <w:rPr>
          <w:spacing w:val="40"/>
        </w:rPr>
        <w:t xml:space="preserve"> </w:t>
      </w:r>
      <w:r>
        <w:t>to</w:t>
      </w:r>
      <w:r>
        <w:rPr>
          <w:spacing w:val="40"/>
        </w:rPr>
        <w:t xml:space="preserve"> </w:t>
      </w:r>
      <w:r>
        <w:t>mind</w:t>
      </w:r>
      <w:r>
        <w:rPr>
          <w:spacing w:val="40"/>
        </w:rPr>
        <w:t xml:space="preserve"> </w:t>
      </w:r>
      <w:r>
        <w:t>what</w:t>
      </w:r>
      <w:r>
        <w:rPr>
          <w:spacing w:val="40"/>
        </w:rPr>
        <w:t xml:space="preserve"> </w:t>
      </w:r>
      <w:r>
        <w:t>I</w:t>
      </w:r>
      <w:r>
        <w:rPr>
          <w:spacing w:val="40"/>
        </w:rPr>
        <w:t xml:space="preserve"> </w:t>
      </w:r>
      <w:r>
        <w:t>have</w:t>
      </w:r>
      <w:r>
        <w:rPr>
          <w:spacing w:val="40"/>
        </w:rPr>
        <w:t xml:space="preserve"> </w:t>
      </w:r>
      <w:r>
        <w:t>read</w:t>
      </w:r>
      <w:r>
        <w:rPr>
          <w:spacing w:val="40"/>
        </w:rPr>
        <w:t xml:space="preserve"> </w:t>
      </w:r>
      <w:r>
        <w:t>in</w:t>
      </w:r>
      <w:r>
        <w:rPr>
          <w:spacing w:val="40"/>
        </w:rPr>
        <w:t xml:space="preserve"> </w:t>
      </w:r>
      <w:r>
        <w:t>Ecclesiastical History: In the Second Century, The Emperor Adrian would have built a Church for the honour of Christ void of Images, because such was the custom of the Christians; but his friends dissuaded him, saying, If he did</w:t>
      </w:r>
      <w:r>
        <w:rPr>
          <w:spacing w:val="80"/>
        </w:rPr>
        <w:t xml:space="preserve"> </w:t>
      </w:r>
      <w:r>
        <w:t>so,</w:t>
      </w:r>
      <w:r>
        <w:rPr>
          <w:spacing w:val="40"/>
        </w:rPr>
        <w:t xml:space="preserve"> </w:t>
      </w:r>
      <w:r>
        <w:t>all</w:t>
      </w:r>
      <w:r>
        <w:rPr>
          <w:spacing w:val="40"/>
        </w:rPr>
        <w:t xml:space="preserve"> </w:t>
      </w:r>
      <w:r>
        <w:t>men</w:t>
      </w:r>
      <w:r>
        <w:rPr>
          <w:spacing w:val="40"/>
        </w:rPr>
        <w:t xml:space="preserve"> </w:t>
      </w:r>
      <w:r>
        <w:t>would</w:t>
      </w:r>
      <w:r>
        <w:rPr>
          <w:spacing w:val="40"/>
        </w:rPr>
        <w:t xml:space="preserve"> </w:t>
      </w:r>
      <w:r>
        <w:t>forsake</w:t>
      </w:r>
      <w:r>
        <w:rPr>
          <w:spacing w:val="40"/>
        </w:rPr>
        <w:t xml:space="preserve"> </w:t>
      </w:r>
      <w:r>
        <w:t>the</w:t>
      </w:r>
      <w:r>
        <w:rPr>
          <w:spacing w:val="40"/>
        </w:rPr>
        <w:t xml:space="preserve"> </w:t>
      </w:r>
      <w:r>
        <w:t>Temples</w:t>
      </w:r>
      <w:r>
        <w:rPr>
          <w:spacing w:val="40"/>
        </w:rPr>
        <w:t xml:space="preserve"> </w:t>
      </w:r>
      <w:r>
        <w:t>of</w:t>
      </w:r>
      <w:r>
        <w:rPr>
          <w:spacing w:val="40"/>
        </w:rPr>
        <w:t xml:space="preserve"> </w:t>
      </w:r>
      <w:r>
        <w:t>the</w:t>
      </w:r>
      <w:r>
        <w:rPr>
          <w:spacing w:val="40"/>
        </w:rPr>
        <w:t xml:space="preserve"> </w:t>
      </w:r>
      <w:r>
        <w:t>gods,</w:t>
      </w:r>
      <w:r>
        <w:rPr>
          <w:spacing w:val="40"/>
        </w:rPr>
        <w:t xml:space="preserve"> </w:t>
      </w:r>
      <w:r>
        <w:t>and</w:t>
      </w:r>
      <w:r>
        <w:rPr>
          <w:spacing w:val="40"/>
        </w:rPr>
        <w:t xml:space="preserve"> </w:t>
      </w:r>
      <w:r>
        <w:t>become Christians.</w:t>
      </w:r>
      <w:r>
        <w:rPr>
          <w:spacing w:val="40"/>
        </w:rPr>
        <w:t xml:space="preserve"> </w:t>
      </w:r>
      <w:r>
        <w:t>I</w:t>
      </w:r>
      <w:r>
        <w:rPr>
          <w:spacing w:val="40"/>
        </w:rPr>
        <w:t xml:space="preserve"> </w:t>
      </w:r>
      <w:r>
        <w:t>find</w:t>
      </w:r>
      <w:r>
        <w:rPr>
          <w:spacing w:val="40"/>
        </w:rPr>
        <w:t xml:space="preserve"> </w:t>
      </w:r>
      <w:r>
        <w:t>in</w:t>
      </w:r>
      <w:r>
        <w:rPr>
          <w:spacing w:val="40"/>
        </w:rPr>
        <w:t xml:space="preserve"> </w:t>
      </w:r>
      <w:r>
        <w:t>that</w:t>
      </w:r>
      <w:r>
        <w:rPr>
          <w:spacing w:val="40"/>
        </w:rPr>
        <w:t xml:space="preserve"> </w:t>
      </w:r>
      <w:r>
        <w:t>learned</w:t>
      </w:r>
      <w:r>
        <w:rPr>
          <w:spacing w:val="40"/>
        </w:rPr>
        <w:t xml:space="preserve"> </w:t>
      </w:r>
      <w:r>
        <w:t>piece</w:t>
      </w:r>
      <w:r>
        <w:rPr>
          <w:spacing w:val="40"/>
        </w:rPr>
        <w:t xml:space="preserve"> </w:t>
      </w:r>
      <w:r>
        <w:t>of</w:t>
      </w:r>
      <w:r>
        <w:rPr>
          <w:spacing w:val="40"/>
        </w:rPr>
        <w:t xml:space="preserve"> </w:t>
      </w:r>
      <w:r>
        <w:t>Voetius,</w:t>
      </w:r>
      <w:r>
        <w:rPr>
          <w:spacing w:val="40"/>
        </w:rPr>
        <w:t xml:space="preserve"> </w:t>
      </w:r>
      <w:r>
        <w:t>Desperata</w:t>
      </w:r>
      <w:r>
        <w:rPr>
          <w:spacing w:val="40"/>
        </w:rPr>
        <w:t xml:space="preserve"> </w:t>
      </w:r>
      <w:r>
        <w:t>causa papatus, a notable story of Raynerius a Popish Inquisitor, he exclaims against the Waldenses, those poor men of Lions, (as he calls them,) He</w:t>
      </w:r>
      <w:r>
        <w:rPr>
          <w:spacing w:val="80"/>
          <w:w w:val="150"/>
        </w:rPr>
        <w:t xml:space="preserve"> </w:t>
      </w:r>
      <w:r>
        <w:t>says</w:t>
      </w:r>
      <w:r>
        <w:rPr>
          <w:spacing w:val="40"/>
        </w:rPr>
        <w:t xml:space="preserve"> </w:t>
      </w:r>
      <w:r>
        <w:t>there</w:t>
      </w:r>
      <w:r>
        <w:rPr>
          <w:spacing w:val="40"/>
        </w:rPr>
        <w:t xml:space="preserve"> </w:t>
      </w:r>
      <w:r>
        <w:t>was</w:t>
      </w:r>
      <w:r>
        <w:rPr>
          <w:spacing w:val="40"/>
        </w:rPr>
        <w:t xml:space="preserve"> </w:t>
      </w:r>
      <w:r>
        <w:t>never</w:t>
      </w:r>
      <w:r>
        <w:rPr>
          <w:spacing w:val="40"/>
        </w:rPr>
        <w:t xml:space="preserve"> </w:t>
      </w:r>
      <w:r>
        <w:t>any</w:t>
      </w:r>
      <w:r>
        <w:rPr>
          <w:spacing w:val="40"/>
        </w:rPr>
        <w:t xml:space="preserve"> </w:t>
      </w:r>
      <w:r>
        <w:t>more</w:t>
      </w:r>
      <w:r>
        <w:rPr>
          <w:spacing w:val="40"/>
        </w:rPr>
        <w:t xml:space="preserve"> </w:t>
      </w:r>
      <w:r>
        <w:t>pernicious</w:t>
      </w:r>
      <w:r>
        <w:rPr>
          <w:spacing w:val="40"/>
        </w:rPr>
        <w:t xml:space="preserve"> </w:t>
      </w:r>
      <w:r>
        <w:t>Sect</w:t>
      </w:r>
      <w:r>
        <w:rPr>
          <w:spacing w:val="40"/>
        </w:rPr>
        <w:t xml:space="preserve"> </w:t>
      </w:r>
      <w:r>
        <w:t>then</w:t>
      </w:r>
      <w:r>
        <w:rPr>
          <w:spacing w:val="40"/>
        </w:rPr>
        <w:t xml:space="preserve"> </w:t>
      </w:r>
      <w:r>
        <w:t>that;*</w:t>
      </w:r>
      <w:r>
        <w:rPr>
          <w:spacing w:val="40"/>
        </w:rPr>
        <w:t xml:space="preserve"> </w:t>
      </w:r>
      <w:r>
        <w:t>and</w:t>
      </w:r>
      <w:r>
        <w:rPr>
          <w:spacing w:val="40"/>
        </w:rPr>
        <w:t xml:space="preserve"> </w:t>
      </w:r>
      <w:r>
        <w:t>I</w:t>
      </w:r>
      <w:r>
        <w:rPr>
          <w:spacing w:val="40"/>
        </w:rPr>
        <w:t xml:space="preserve"> </w:t>
      </w:r>
      <w:r>
        <w:t>pray why? He gives 3. reasons; First, That it is very ancient; Some say (says he)</w:t>
      </w:r>
      <w:r>
        <w:rPr>
          <w:spacing w:val="80"/>
        </w:rPr>
        <w:t xml:space="preserve"> </w:t>
      </w:r>
      <w:r>
        <w:t>it hath continued from the time of Sylvester; others, from the times of the Apostles.</w:t>
      </w:r>
      <w:r>
        <w:rPr>
          <w:spacing w:val="40"/>
        </w:rPr>
        <w:t xml:space="preserve"> </w:t>
      </w:r>
      <w:r>
        <w:t>Secondly,</w:t>
      </w:r>
      <w:r>
        <w:rPr>
          <w:spacing w:val="40"/>
        </w:rPr>
        <w:t xml:space="preserve"> </w:t>
      </w:r>
      <w:r>
        <w:t>It</w:t>
      </w:r>
      <w:r>
        <w:rPr>
          <w:spacing w:val="40"/>
        </w:rPr>
        <w:t xml:space="preserve"> </w:t>
      </w:r>
      <w:r>
        <w:t>is</w:t>
      </w:r>
      <w:r>
        <w:rPr>
          <w:spacing w:val="40"/>
        </w:rPr>
        <w:t xml:space="preserve"> </w:t>
      </w:r>
      <w:r>
        <w:t>so</w:t>
      </w:r>
      <w:r>
        <w:rPr>
          <w:spacing w:val="40"/>
        </w:rPr>
        <w:t xml:space="preserve"> </w:t>
      </w:r>
      <w:r>
        <w:t>general,</w:t>
      </w:r>
      <w:r>
        <w:rPr>
          <w:spacing w:val="40"/>
        </w:rPr>
        <w:t xml:space="preserve"> </w:t>
      </w:r>
      <w:r>
        <w:t>there</w:t>
      </w:r>
      <w:r>
        <w:rPr>
          <w:spacing w:val="40"/>
        </w:rPr>
        <w:t xml:space="preserve"> </w:t>
      </w:r>
      <w:r>
        <w:t>is</w:t>
      </w:r>
      <w:r>
        <w:rPr>
          <w:spacing w:val="40"/>
        </w:rPr>
        <w:t xml:space="preserve"> </w:t>
      </w:r>
      <w:r>
        <w:t>scarce</w:t>
      </w:r>
      <w:r>
        <w:rPr>
          <w:spacing w:val="40"/>
        </w:rPr>
        <w:t xml:space="preserve"> </w:t>
      </w:r>
      <w:r>
        <w:t>any</w:t>
      </w:r>
      <w:r>
        <w:rPr>
          <w:spacing w:val="40"/>
        </w:rPr>
        <w:t xml:space="preserve"> </w:t>
      </w:r>
      <w:r>
        <w:t>country</w:t>
      </w:r>
      <w:r>
        <w:rPr>
          <w:spacing w:val="40"/>
        </w:rPr>
        <w:t xml:space="preserve"> </w:t>
      </w:r>
      <w:r>
        <w:t>but</w:t>
      </w:r>
      <w:r>
        <w:rPr>
          <w:spacing w:val="40"/>
        </w:rPr>
        <w:t xml:space="preserve"> </w:t>
      </w:r>
      <w:r>
        <w:t>this</w:t>
      </w:r>
    </w:p>
    <w:p w14:paraId="23F5C382">
      <w:pPr>
        <w:spacing w:after="0" w:line="261" w:lineRule="auto"/>
        <w:sectPr>
          <w:pgSz w:w="12240" w:h="15840"/>
          <w:pgMar w:top="1360" w:right="1320" w:bottom="280" w:left="1340" w:header="720" w:footer="720" w:gutter="0"/>
          <w:cols w:space="720" w:num="1"/>
        </w:sectPr>
      </w:pPr>
    </w:p>
    <w:p w14:paraId="2F21FC8C">
      <w:pPr>
        <w:pStyle w:val="5"/>
        <w:spacing w:line="261" w:lineRule="auto"/>
        <w:ind w:right="119"/>
      </w:pPr>
      <w:r>
        <w:t>hath got into it. Thirdly, whereas others are guilty of blasphemy against God,</w:t>
      </w:r>
      <w:r>
        <w:rPr>
          <w:spacing w:val="40"/>
        </w:rPr>
        <w:t xml:space="preserve"> </w:t>
      </w:r>
      <w:r>
        <w:t>upon</w:t>
      </w:r>
      <w:r>
        <w:rPr>
          <w:spacing w:val="40"/>
        </w:rPr>
        <w:t xml:space="preserve"> </w:t>
      </w:r>
      <w:r>
        <w:t>which</w:t>
      </w:r>
      <w:r>
        <w:rPr>
          <w:spacing w:val="40"/>
        </w:rPr>
        <w:t xml:space="preserve"> </w:t>
      </w:r>
      <w:r>
        <w:t>they</w:t>
      </w:r>
      <w:r>
        <w:rPr>
          <w:spacing w:val="40"/>
        </w:rPr>
        <w:t xml:space="preserve"> </w:t>
      </w:r>
      <w:r>
        <w:t>are</w:t>
      </w:r>
      <w:r>
        <w:rPr>
          <w:spacing w:val="40"/>
        </w:rPr>
        <w:t xml:space="preserve"> </w:t>
      </w:r>
      <w:r>
        <w:t>abhorred,</w:t>
      </w:r>
      <w:r>
        <w:rPr>
          <w:spacing w:val="40"/>
        </w:rPr>
        <w:t xml:space="preserve"> </w:t>
      </w:r>
      <w:r>
        <w:t>these</w:t>
      </w:r>
      <w:r>
        <w:rPr>
          <w:spacing w:val="40"/>
        </w:rPr>
        <w:t xml:space="preserve"> </w:t>
      </w:r>
      <w:r>
        <w:t>appear</w:t>
      </w:r>
      <w:r>
        <w:rPr>
          <w:spacing w:val="40"/>
        </w:rPr>
        <w:t xml:space="preserve"> </w:t>
      </w:r>
      <w:r>
        <w:t>to</w:t>
      </w:r>
      <w:r>
        <w:rPr>
          <w:spacing w:val="40"/>
        </w:rPr>
        <w:t xml:space="preserve"> </w:t>
      </w:r>
      <w:r>
        <w:t>be</w:t>
      </w:r>
      <w:r>
        <w:rPr>
          <w:spacing w:val="40"/>
        </w:rPr>
        <w:t xml:space="preserve"> </w:t>
      </w:r>
      <w:r>
        <w:t>holy</w:t>
      </w:r>
      <w:r>
        <w:rPr>
          <w:spacing w:val="40"/>
        </w:rPr>
        <w:t xml:space="preserve"> </w:t>
      </w:r>
      <w:r>
        <w:t>men,</w:t>
      </w:r>
      <w:r>
        <w:rPr>
          <w:spacing w:val="40"/>
        </w:rPr>
        <w:t xml:space="preserve"> </w:t>
      </w:r>
      <w:r>
        <w:t>they live justly, their belief of God is right, they believe all the Articles in the Creed; We can find no fault with them either for their; lives or for their Doctrine, only they are against the Church of Rome, in which the people</w:t>
      </w:r>
      <w:r>
        <w:rPr>
          <w:spacing w:val="80"/>
        </w:rPr>
        <w:t xml:space="preserve"> </w:t>
      </w:r>
      <w:r>
        <w:t>are</w:t>
      </w:r>
      <w:r>
        <w:rPr>
          <w:spacing w:val="40"/>
        </w:rPr>
        <w:t xml:space="preserve"> </w:t>
      </w:r>
      <w:r>
        <w:t>ready</w:t>
      </w:r>
      <w:r>
        <w:rPr>
          <w:spacing w:val="40"/>
        </w:rPr>
        <w:t xml:space="preserve"> </w:t>
      </w:r>
      <w:r>
        <w:t>to</w:t>
      </w:r>
      <w:r>
        <w:rPr>
          <w:spacing w:val="40"/>
        </w:rPr>
        <w:t xml:space="preserve"> </w:t>
      </w:r>
      <w:r>
        <w:t>join</w:t>
      </w:r>
      <w:r>
        <w:rPr>
          <w:spacing w:val="40"/>
        </w:rPr>
        <w:t xml:space="preserve"> </w:t>
      </w:r>
      <w:r>
        <w:t>with</w:t>
      </w:r>
      <w:r>
        <w:rPr>
          <w:spacing w:val="40"/>
        </w:rPr>
        <w:t xml:space="preserve"> </w:t>
      </w:r>
      <w:r>
        <w:t>them.</w:t>
      </w:r>
      <w:r>
        <w:rPr>
          <w:spacing w:val="40"/>
        </w:rPr>
        <w:t xml:space="preserve"> </w:t>
      </w:r>
      <w:r>
        <w:t>These</w:t>
      </w:r>
      <w:r>
        <w:rPr>
          <w:spacing w:val="40"/>
        </w:rPr>
        <w:t xml:space="preserve"> </w:t>
      </w:r>
      <w:r>
        <w:t>are</w:t>
      </w:r>
      <w:r>
        <w:rPr>
          <w:spacing w:val="40"/>
        </w:rPr>
        <w:t xml:space="preserve"> </w:t>
      </w:r>
      <w:r>
        <w:t>strange</w:t>
      </w:r>
      <w:r>
        <w:rPr>
          <w:spacing w:val="40"/>
        </w:rPr>
        <w:t xml:space="preserve"> </w:t>
      </w:r>
      <w:r>
        <w:t>accusations,</w:t>
      </w:r>
      <w:r>
        <w:rPr>
          <w:spacing w:val="40"/>
        </w:rPr>
        <w:t xml:space="preserve"> </w:t>
      </w:r>
      <w:r>
        <w:t>for</w:t>
      </w:r>
      <w:r>
        <w:rPr>
          <w:spacing w:val="40"/>
        </w:rPr>
        <w:t xml:space="preserve"> </w:t>
      </w:r>
      <w:r>
        <w:t>do</w:t>
      </w:r>
      <w:r>
        <w:rPr>
          <w:spacing w:val="40"/>
        </w:rPr>
        <w:t xml:space="preserve"> </w:t>
      </w:r>
      <w:r>
        <w:t>not they themselves make all these the signs of the true Church? and yet are these poor men so vile, because such things are found amongst them. Surely, it is Envy that embitters the spirits of men against others, because they see in them those things which they cannot but acknowledge to be good, and herein the great evil of Envy, that malignity of it, by which it causeth so great contentions does appear, they are angry they can find no evil in them, whereby they may get advantage against them.</w:t>
      </w:r>
    </w:p>
    <w:p w14:paraId="2C881D53">
      <w:pPr>
        <w:pStyle w:val="5"/>
        <w:spacing w:before="272" w:line="261" w:lineRule="auto"/>
        <w:ind w:right="117"/>
      </w:pPr>
      <w:r>
        <w:t>The</w:t>
      </w:r>
      <w:r>
        <w:rPr>
          <w:spacing w:val="40"/>
        </w:rPr>
        <w:t xml:space="preserve"> </w:t>
      </w:r>
      <w:r>
        <w:t>holy</w:t>
      </w:r>
      <w:r>
        <w:rPr>
          <w:spacing w:val="40"/>
        </w:rPr>
        <w:t xml:space="preserve"> </w:t>
      </w:r>
      <w:r>
        <w:t>Ghost</w:t>
      </w:r>
      <w:r>
        <w:rPr>
          <w:spacing w:val="40"/>
        </w:rPr>
        <w:t xml:space="preserve"> </w:t>
      </w:r>
      <w:r>
        <w:t>says,</w:t>
      </w:r>
      <w:r>
        <w:rPr>
          <w:spacing w:val="40"/>
        </w:rPr>
        <w:t xml:space="preserve"> </w:t>
      </w:r>
      <w:r>
        <w:t>that</w:t>
      </w:r>
      <w:r>
        <w:rPr>
          <w:spacing w:val="40"/>
        </w:rPr>
        <w:t xml:space="preserve"> </w:t>
      </w:r>
      <w:r>
        <w:t>envy</w:t>
      </w:r>
      <w:r>
        <w:rPr>
          <w:spacing w:val="40"/>
        </w:rPr>
        <w:t xml:space="preserve"> </w:t>
      </w:r>
      <w:r>
        <w:t>is</w:t>
      </w:r>
      <w:r>
        <w:rPr>
          <w:spacing w:val="40"/>
        </w:rPr>
        <w:t xml:space="preserve"> </w:t>
      </w:r>
      <w:r>
        <w:t>rottenness</w:t>
      </w:r>
      <w:r>
        <w:rPr>
          <w:spacing w:val="40"/>
        </w:rPr>
        <w:t xml:space="preserve"> </w:t>
      </w:r>
      <w:r>
        <w:t>to</w:t>
      </w:r>
      <w:r>
        <w:rPr>
          <w:spacing w:val="40"/>
        </w:rPr>
        <w:t xml:space="preserve"> </w:t>
      </w:r>
      <w:r>
        <w:t>the</w:t>
      </w:r>
      <w:r>
        <w:rPr>
          <w:spacing w:val="40"/>
        </w:rPr>
        <w:t xml:space="preserve"> </w:t>
      </w:r>
      <w:r>
        <w:t>bones;</w:t>
      </w:r>
      <w:r>
        <w:rPr>
          <w:spacing w:val="40"/>
        </w:rPr>
        <w:t xml:space="preserve"> </w:t>
      </w:r>
      <w:r>
        <w:t>the</w:t>
      </w:r>
      <w:r>
        <w:rPr>
          <w:spacing w:val="40"/>
        </w:rPr>
        <w:t xml:space="preserve"> </w:t>
      </w:r>
      <w:r>
        <w:t>same learned man Guliel. Paris. apples this to such as are chief in Church and Common-wealth,</w:t>
      </w:r>
      <w:r>
        <w:rPr>
          <w:spacing w:val="38"/>
        </w:rPr>
        <w:t xml:space="preserve"> </w:t>
      </w:r>
      <w:r>
        <w:t>who</w:t>
      </w:r>
      <w:r>
        <w:rPr>
          <w:spacing w:val="38"/>
        </w:rPr>
        <w:t xml:space="preserve"> </w:t>
      </w:r>
      <w:r>
        <w:t>are</w:t>
      </w:r>
      <w:r>
        <w:rPr>
          <w:spacing w:val="38"/>
        </w:rPr>
        <w:t xml:space="preserve"> </w:t>
      </w:r>
      <w:r>
        <w:t>as</w:t>
      </w:r>
      <w:r>
        <w:rPr>
          <w:spacing w:val="38"/>
        </w:rPr>
        <w:t xml:space="preserve"> </w:t>
      </w:r>
      <w:r>
        <w:t>it</w:t>
      </w:r>
      <w:r>
        <w:rPr>
          <w:spacing w:val="38"/>
        </w:rPr>
        <w:t xml:space="preserve"> </w:t>
      </w:r>
      <w:r>
        <w:t>were</w:t>
      </w:r>
      <w:r>
        <w:rPr>
          <w:spacing w:val="38"/>
        </w:rPr>
        <w:t xml:space="preserve"> </w:t>
      </w:r>
      <w:r>
        <w:t>the</w:t>
      </w:r>
      <w:r>
        <w:rPr>
          <w:spacing w:val="38"/>
        </w:rPr>
        <w:t xml:space="preserve"> </w:t>
      </w:r>
      <w:r>
        <w:t>bones,</w:t>
      </w:r>
      <w:r>
        <w:rPr>
          <w:spacing w:val="38"/>
        </w:rPr>
        <w:t xml:space="preserve"> </w:t>
      </w:r>
      <w:r>
        <w:t>the</w:t>
      </w:r>
      <w:r>
        <w:rPr>
          <w:spacing w:val="38"/>
        </w:rPr>
        <w:t xml:space="preserve"> </w:t>
      </w:r>
      <w:r>
        <w:t>strength,</w:t>
      </w:r>
      <w:r>
        <w:rPr>
          <w:spacing w:val="38"/>
        </w:rPr>
        <w:t xml:space="preserve"> </w:t>
      </w:r>
      <w:r>
        <w:t>the</w:t>
      </w:r>
      <w:r>
        <w:rPr>
          <w:spacing w:val="38"/>
        </w:rPr>
        <w:t xml:space="preserve"> </w:t>
      </w:r>
      <w:r>
        <w:t>support of the societies whereof they are; Envy, says he, is often found amongst them, and it is rottenness to them. This vile sin hath caused a rot in many men</w:t>
      </w:r>
      <w:r>
        <w:rPr>
          <w:spacing w:val="40"/>
        </w:rPr>
        <w:t xml:space="preserve"> </w:t>
      </w:r>
      <w:r>
        <w:t>of</w:t>
      </w:r>
      <w:r>
        <w:rPr>
          <w:spacing w:val="40"/>
        </w:rPr>
        <w:t xml:space="preserve"> </w:t>
      </w:r>
      <w:r>
        <w:t>eminent</w:t>
      </w:r>
      <w:r>
        <w:rPr>
          <w:spacing w:val="40"/>
        </w:rPr>
        <w:t xml:space="preserve"> </w:t>
      </w:r>
      <w:r>
        <w:t>abilities</w:t>
      </w:r>
      <w:r>
        <w:rPr>
          <w:spacing w:val="40"/>
        </w:rPr>
        <w:t xml:space="preserve"> </w:t>
      </w:r>
      <w:r>
        <w:t>and</w:t>
      </w:r>
      <w:r>
        <w:rPr>
          <w:spacing w:val="40"/>
        </w:rPr>
        <w:t xml:space="preserve"> </w:t>
      </w:r>
      <w:r>
        <w:t>places,</w:t>
      </w:r>
      <w:r>
        <w:rPr>
          <w:spacing w:val="40"/>
        </w:rPr>
        <w:t xml:space="preserve"> </w:t>
      </w:r>
      <w:r>
        <w:t>who</w:t>
      </w:r>
      <w:r>
        <w:rPr>
          <w:spacing w:val="40"/>
        </w:rPr>
        <w:t xml:space="preserve"> </w:t>
      </w:r>
      <w:r>
        <w:t>might</w:t>
      </w:r>
      <w:r>
        <w:rPr>
          <w:spacing w:val="40"/>
        </w:rPr>
        <w:t xml:space="preserve"> </w:t>
      </w:r>
      <w:r>
        <w:t>otherwise</w:t>
      </w:r>
      <w:r>
        <w:rPr>
          <w:spacing w:val="40"/>
        </w:rPr>
        <w:t xml:space="preserve"> </w:t>
      </w:r>
      <w:r>
        <w:t>have</w:t>
      </w:r>
      <w:r>
        <w:rPr>
          <w:spacing w:val="40"/>
        </w:rPr>
        <w:t xml:space="preserve"> </w:t>
      </w:r>
      <w:r>
        <w:t>done much service for God and his people in Church and Commonwealth: oh it</w:t>
      </w:r>
      <w:r>
        <w:rPr>
          <w:spacing w:val="80"/>
        </w:rPr>
        <w:t xml:space="preserve"> </w:t>
      </w:r>
      <w:r>
        <w:t>is a mischievous sin. Take away envy, says Augustine, and what is mine,</w:t>
      </w:r>
      <w:r>
        <w:rPr>
          <w:spacing w:val="80"/>
        </w:rPr>
        <w:t xml:space="preserve"> </w:t>
      </w:r>
      <w:r>
        <w:t>you have; take away envy, and what is yours, I have. We read Acts 11. of Barnabas</w:t>
      </w:r>
      <w:r>
        <w:rPr>
          <w:spacing w:val="27"/>
        </w:rPr>
        <w:t xml:space="preserve"> </w:t>
      </w:r>
      <w:r>
        <w:t>that</w:t>
      </w:r>
      <w:r>
        <w:rPr>
          <w:spacing w:val="27"/>
        </w:rPr>
        <w:t xml:space="preserve"> </w:t>
      </w:r>
      <w:r>
        <w:t>he</w:t>
      </w:r>
      <w:r>
        <w:rPr>
          <w:spacing w:val="27"/>
        </w:rPr>
        <w:t xml:space="preserve"> </w:t>
      </w:r>
      <w:r>
        <w:t>was</w:t>
      </w:r>
      <w:r>
        <w:rPr>
          <w:spacing w:val="27"/>
        </w:rPr>
        <w:t xml:space="preserve"> </w:t>
      </w:r>
      <w:r>
        <w:t>a</w:t>
      </w:r>
      <w:r>
        <w:rPr>
          <w:spacing w:val="27"/>
        </w:rPr>
        <w:t xml:space="preserve"> </w:t>
      </w:r>
      <w:r>
        <w:t>good</w:t>
      </w:r>
      <w:r>
        <w:rPr>
          <w:spacing w:val="27"/>
        </w:rPr>
        <w:t xml:space="preserve"> </w:t>
      </w:r>
      <w:r>
        <w:t>man,</w:t>
      </w:r>
      <w:r>
        <w:rPr>
          <w:spacing w:val="27"/>
        </w:rPr>
        <w:t xml:space="preserve"> </w:t>
      </w:r>
      <w:r>
        <w:t>and</w:t>
      </w:r>
      <w:r>
        <w:rPr>
          <w:spacing w:val="27"/>
        </w:rPr>
        <w:t xml:space="preserve"> </w:t>
      </w:r>
      <w:r>
        <w:t>full</w:t>
      </w:r>
      <w:r>
        <w:rPr>
          <w:spacing w:val="27"/>
        </w:rPr>
        <w:t xml:space="preserve"> </w:t>
      </w:r>
      <w:r>
        <w:t>of</w:t>
      </w:r>
      <w:r>
        <w:rPr>
          <w:spacing w:val="27"/>
        </w:rPr>
        <w:t xml:space="preserve"> </w:t>
      </w:r>
      <w:r>
        <w:t>the</w:t>
      </w:r>
      <w:r>
        <w:rPr>
          <w:spacing w:val="27"/>
        </w:rPr>
        <w:t xml:space="preserve"> </w:t>
      </w:r>
      <w:r>
        <w:t>holy</w:t>
      </w:r>
      <w:r>
        <w:rPr>
          <w:spacing w:val="27"/>
        </w:rPr>
        <w:t xml:space="preserve"> </w:t>
      </w:r>
      <w:r>
        <w:t>Ghost,</w:t>
      </w:r>
      <w:r>
        <w:rPr>
          <w:spacing w:val="27"/>
        </w:rPr>
        <w:t xml:space="preserve"> </w:t>
      </w:r>
      <w:r>
        <w:t>and</w:t>
      </w:r>
      <w:r>
        <w:rPr>
          <w:spacing w:val="27"/>
        </w:rPr>
        <w:t xml:space="preserve"> </w:t>
      </w:r>
      <w:r>
        <w:t>he</w:t>
      </w:r>
      <w:r>
        <w:rPr>
          <w:spacing w:val="27"/>
        </w:rPr>
        <w:t xml:space="preserve"> </w:t>
      </w:r>
      <w:r>
        <w:t>was a</w:t>
      </w:r>
      <w:r>
        <w:rPr>
          <w:spacing w:val="40"/>
        </w:rPr>
        <w:t xml:space="preserve"> </w:t>
      </w:r>
      <w:r>
        <w:t>man</w:t>
      </w:r>
      <w:r>
        <w:rPr>
          <w:spacing w:val="40"/>
        </w:rPr>
        <w:t xml:space="preserve"> </w:t>
      </w:r>
      <w:r>
        <w:t>of</w:t>
      </w:r>
      <w:r>
        <w:rPr>
          <w:spacing w:val="40"/>
        </w:rPr>
        <w:t xml:space="preserve"> </w:t>
      </w:r>
      <w:r>
        <w:t>a</w:t>
      </w:r>
      <w:r>
        <w:rPr>
          <w:spacing w:val="40"/>
        </w:rPr>
        <w:t xml:space="preserve"> </w:t>
      </w:r>
      <w:r>
        <w:t>cleaving</w:t>
      </w:r>
      <w:r>
        <w:rPr>
          <w:spacing w:val="40"/>
        </w:rPr>
        <w:t xml:space="preserve"> </w:t>
      </w:r>
      <w:r>
        <w:t>disposition,</w:t>
      </w:r>
      <w:r>
        <w:rPr>
          <w:spacing w:val="40"/>
        </w:rPr>
        <w:t xml:space="preserve"> </w:t>
      </w:r>
      <w:r>
        <w:t>of</w:t>
      </w:r>
      <w:r>
        <w:rPr>
          <w:spacing w:val="40"/>
        </w:rPr>
        <w:t xml:space="preserve"> </w:t>
      </w:r>
      <w:r>
        <w:t>an</w:t>
      </w:r>
      <w:r>
        <w:rPr>
          <w:spacing w:val="40"/>
        </w:rPr>
        <w:t xml:space="preserve"> </w:t>
      </w:r>
      <w:r>
        <w:t>uniting</w:t>
      </w:r>
      <w:r>
        <w:rPr>
          <w:spacing w:val="40"/>
        </w:rPr>
        <w:t xml:space="preserve"> </w:t>
      </w:r>
      <w:r>
        <w:t>temper,</w:t>
      </w:r>
      <w:r>
        <w:rPr>
          <w:spacing w:val="40"/>
        </w:rPr>
        <w:t xml:space="preserve"> </w:t>
      </w:r>
      <w:r>
        <w:t>ver.</w:t>
      </w:r>
      <w:r>
        <w:rPr>
          <w:spacing w:val="40"/>
        </w:rPr>
        <w:t xml:space="preserve"> </w:t>
      </w:r>
      <w:r>
        <w:t>23.</w:t>
      </w:r>
      <w:r>
        <w:rPr>
          <w:spacing w:val="40"/>
        </w:rPr>
        <w:t xml:space="preserve"> </w:t>
      </w:r>
      <w:r>
        <w:t>He exhorted them that with full purpose of heart they would cleave to the</w:t>
      </w:r>
      <w:r>
        <w:rPr>
          <w:spacing w:val="80"/>
        </w:rPr>
        <w:t xml:space="preserve"> </w:t>
      </w:r>
      <w:r>
        <w:t>Lord:</w:t>
      </w:r>
      <w:r>
        <w:rPr>
          <w:spacing w:val="36"/>
        </w:rPr>
        <w:t xml:space="preserve"> </w:t>
      </w:r>
      <w:r>
        <w:t>This</w:t>
      </w:r>
      <w:r>
        <w:rPr>
          <w:spacing w:val="36"/>
        </w:rPr>
        <w:t xml:space="preserve"> </w:t>
      </w:r>
      <w:r>
        <w:t>man</w:t>
      </w:r>
      <w:r>
        <w:rPr>
          <w:spacing w:val="36"/>
        </w:rPr>
        <w:t xml:space="preserve"> </w:t>
      </w:r>
      <w:r>
        <w:t>was</w:t>
      </w:r>
      <w:r>
        <w:rPr>
          <w:spacing w:val="36"/>
        </w:rPr>
        <w:t xml:space="preserve"> </w:t>
      </w:r>
      <w:r>
        <w:t>free</w:t>
      </w:r>
      <w:r>
        <w:rPr>
          <w:spacing w:val="36"/>
        </w:rPr>
        <w:t xml:space="preserve"> </w:t>
      </w:r>
      <w:r>
        <w:t>from</w:t>
      </w:r>
      <w:r>
        <w:rPr>
          <w:spacing w:val="36"/>
        </w:rPr>
        <w:t xml:space="preserve"> </w:t>
      </w:r>
      <w:r>
        <w:t>envy,</w:t>
      </w:r>
      <w:r>
        <w:rPr>
          <w:spacing w:val="36"/>
        </w:rPr>
        <w:t xml:space="preserve"> </w:t>
      </w:r>
      <w:r>
        <w:t>for</w:t>
      </w:r>
      <w:r>
        <w:rPr>
          <w:spacing w:val="36"/>
        </w:rPr>
        <w:t xml:space="preserve"> </w:t>
      </w:r>
      <w:r>
        <w:t>the</w:t>
      </w:r>
      <w:r>
        <w:rPr>
          <w:spacing w:val="36"/>
        </w:rPr>
        <w:t xml:space="preserve"> </w:t>
      </w:r>
      <w:r>
        <w:t>Text</w:t>
      </w:r>
      <w:r>
        <w:rPr>
          <w:spacing w:val="36"/>
        </w:rPr>
        <w:t xml:space="preserve"> </w:t>
      </w:r>
      <w:r>
        <w:t>says,</w:t>
      </w:r>
      <w:r>
        <w:rPr>
          <w:spacing w:val="36"/>
        </w:rPr>
        <w:t xml:space="preserve"> </w:t>
      </w:r>
      <w:r>
        <w:t>when</w:t>
      </w:r>
      <w:r>
        <w:rPr>
          <w:spacing w:val="36"/>
        </w:rPr>
        <w:t xml:space="preserve"> </w:t>
      </w:r>
      <w:r>
        <w:t>he</w:t>
      </w:r>
      <w:r>
        <w:rPr>
          <w:spacing w:val="36"/>
        </w:rPr>
        <w:t xml:space="preserve"> </w:t>
      </w:r>
      <w:r>
        <w:t>had</w:t>
      </w:r>
      <w:r>
        <w:rPr>
          <w:spacing w:val="36"/>
        </w:rPr>
        <w:t xml:space="preserve"> </w:t>
      </w:r>
      <w:r>
        <w:t>seen the grace of God, he was glad: He rejoiced in, and blessed God for the</w:t>
      </w:r>
      <w:r>
        <w:rPr>
          <w:spacing w:val="40"/>
        </w:rPr>
        <w:t xml:space="preserve"> </w:t>
      </w:r>
      <w:r>
        <w:t>graces</w:t>
      </w:r>
      <w:r>
        <w:rPr>
          <w:spacing w:val="40"/>
        </w:rPr>
        <w:t xml:space="preserve"> </w:t>
      </w:r>
      <w:r>
        <w:t>he</w:t>
      </w:r>
      <w:r>
        <w:rPr>
          <w:spacing w:val="40"/>
        </w:rPr>
        <w:t xml:space="preserve"> </w:t>
      </w:r>
      <w:r>
        <w:t>saw</w:t>
      </w:r>
      <w:r>
        <w:rPr>
          <w:spacing w:val="40"/>
        </w:rPr>
        <w:t xml:space="preserve"> </w:t>
      </w:r>
      <w:r>
        <w:t>in</w:t>
      </w:r>
      <w:r>
        <w:rPr>
          <w:spacing w:val="40"/>
        </w:rPr>
        <w:t xml:space="preserve"> </w:t>
      </w:r>
      <w:r>
        <w:t>his</w:t>
      </w:r>
      <w:r>
        <w:rPr>
          <w:spacing w:val="40"/>
        </w:rPr>
        <w:t xml:space="preserve"> </w:t>
      </w:r>
      <w:r>
        <w:t>Saints.</w:t>
      </w:r>
      <w:r>
        <w:rPr>
          <w:spacing w:val="40"/>
        </w:rPr>
        <w:t xml:space="preserve"> </w:t>
      </w:r>
      <w:r>
        <w:t>Doe</w:t>
      </w:r>
      <w:r>
        <w:rPr>
          <w:spacing w:val="40"/>
        </w:rPr>
        <w:t xml:space="preserve"> </w:t>
      </w:r>
      <w:r>
        <w:t>you</w:t>
      </w:r>
      <w:r>
        <w:rPr>
          <w:spacing w:val="40"/>
        </w:rPr>
        <w:t xml:space="preserve"> </w:t>
      </w:r>
      <w:r>
        <w:t>envy</w:t>
      </w:r>
      <w:r>
        <w:rPr>
          <w:spacing w:val="40"/>
        </w:rPr>
        <w:t xml:space="preserve"> </w:t>
      </w:r>
      <w:r>
        <w:t>for</w:t>
      </w:r>
      <w:r>
        <w:rPr>
          <w:spacing w:val="40"/>
        </w:rPr>
        <w:t xml:space="preserve"> </w:t>
      </w:r>
      <w:r>
        <w:t>my</w:t>
      </w:r>
      <w:r>
        <w:rPr>
          <w:spacing w:val="40"/>
        </w:rPr>
        <w:t xml:space="preserve"> </w:t>
      </w:r>
      <w:r>
        <w:t>sake?</w:t>
      </w:r>
      <w:r>
        <w:rPr>
          <w:spacing w:val="40"/>
        </w:rPr>
        <w:t xml:space="preserve"> </w:t>
      </w:r>
      <w:r>
        <w:t>says</w:t>
      </w:r>
      <w:r>
        <w:rPr>
          <w:spacing w:val="40"/>
        </w:rPr>
        <w:t xml:space="preserve"> </w:t>
      </w:r>
      <w:r>
        <w:t>Moses;</w:t>
      </w:r>
      <w:r>
        <w:rPr>
          <w:spacing w:val="40"/>
        </w:rPr>
        <w:t xml:space="preserve"> </w:t>
      </w:r>
      <w:r>
        <w:t>I would</w:t>
      </w:r>
      <w:r>
        <w:rPr>
          <w:spacing w:val="40"/>
        </w:rPr>
        <w:t xml:space="preserve"> </w:t>
      </w:r>
      <w:r>
        <w:t>to</w:t>
      </w:r>
      <w:r>
        <w:rPr>
          <w:spacing w:val="40"/>
        </w:rPr>
        <w:t xml:space="preserve"> </w:t>
      </w:r>
      <w:r>
        <w:t>God</w:t>
      </w:r>
      <w:r>
        <w:rPr>
          <w:spacing w:val="40"/>
        </w:rPr>
        <w:t xml:space="preserve"> </w:t>
      </w:r>
      <w:r>
        <w:t>all</w:t>
      </w:r>
      <w:r>
        <w:rPr>
          <w:spacing w:val="40"/>
        </w:rPr>
        <w:t xml:space="preserve"> </w:t>
      </w:r>
      <w:r>
        <w:t>the</w:t>
      </w:r>
      <w:r>
        <w:rPr>
          <w:spacing w:val="40"/>
        </w:rPr>
        <w:t xml:space="preserve"> </w:t>
      </w:r>
      <w:r>
        <w:t>people</w:t>
      </w:r>
      <w:r>
        <w:rPr>
          <w:spacing w:val="40"/>
        </w:rPr>
        <w:t xml:space="preserve"> </w:t>
      </w:r>
      <w:r>
        <w:t>of</w:t>
      </w:r>
      <w:r>
        <w:rPr>
          <w:spacing w:val="40"/>
        </w:rPr>
        <w:t xml:space="preserve"> </w:t>
      </w:r>
      <w:r>
        <w:t>the</w:t>
      </w:r>
      <w:r>
        <w:rPr>
          <w:spacing w:val="40"/>
        </w:rPr>
        <w:t xml:space="preserve"> </w:t>
      </w:r>
      <w:r>
        <w:t>Lord</w:t>
      </w:r>
      <w:r>
        <w:rPr>
          <w:spacing w:val="40"/>
        </w:rPr>
        <w:t xml:space="preserve"> </w:t>
      </w:r>
      <w:r>
        <w:t>did</w:t>
      </w:r>
      <w:r>
        <w:rPr>
          <w:spacing w:val="40"/>
        </w:rPr>
        <w:t xml:space="preserve"> </w:t>
      </w:r>
      <w:r>
        <w:t>prophesy.</w:t>
      </w:r>
      <w:r>
        <w:rPr>
          <w:spacing w:val="40"/>
        </w:rPr>
        <w:t xml:space="preserve"> </w:t>
      </w:r>
      <w:r>
        <w:t>Moses</w:t>
      </w:r>
      <w:r>
        <w:rPr>
          <w:spacing w:val="40"/>
        </w:rPr>
        <w:t xml:space="preserve"> </w:t>
      </w:r>
      <w:r>
        <w:t>was</w:t>
      </w:r>
      <w:r>
        <w:rPr>
          <w:spacing w:val="40"/>
        </w:rPr>
        <w:t xml:space="preserve"> </w:t>
      </w:r>
      <w:r>
        <w:t>a</w:t>
      </w:r>
      <w:r>
        <w:rPr>
          <w:spacing w:val="40"/>
        </w:rPr>
        <w:t xml:space="preserve"> </w:t>
      </w:r>
      <w:r>
        <w:t>fit man for public service, who was so void of envy; No men are so fit for</w:t>
      </w:r>
      <w:r>
        <w:rPr>
          <w:spacing w:val="80"/>
        </w:rPr>
        <w:t xml:space="preserve"> </w:t>
      </w:r>
      <w:r>
        <w:t>public employment as such who can bless God that he is pleased to make use of others as well as, yea beyond themselves. It was a good speech of</w:t>
      </w:r>
      <w:r>
        <w:rPr>
          <w:spacing w:val="80"/>
        </w:rPr>
        <w:t xml:space="preserve"> </w:t>
      </w:r>
      <w:r>
        <w:t>that gracious, holy, old Disciple Mr. Dod lately deceased, I would to God, says he, I were the worst Minister in England; not wishing himself worse then he was, but all Ministers better.</w:t>
      </w:r>
    </w:p>
    <w:p w14:paraId="272F118A">
      <w:pPr>
        <w:spacing w:after="0" w:line="261" w:lineRule="auto"/>
        <w:sectPr>
          <w:pgSz w:w="12240" w:h="15840"/>
          <w:pgMar w:top="1360" w:right="1320" w:bottom="280" w:left="1340" w:header="720" w:footer="720" w:gutter="0"/>
          <w:cols w:space="720" w:num="1"/>
        </w:sectPr>
      </w:pPr>
    </w:p>
    <w:p w14:paraId="3EF492A8">
      <w:pPr>
        <w:pStyle w:val="5"/>
      </w:pPr>
      <w:r>
        <w:t>The</w:t>
      </w:r>
      <w:r>
        <w:rPr>
          <w:spacing w:val="15"/>
        </w:rPr>
        <w:t xml:space="preserve"> </w:t>
      </w:r>
      <w:r>
        <w:t>Fourth</w:t>
      </w:r>
      <w:r>
        <w:rPr>
          <w:spacing w:val="16"/>
        </w:rPr>
        <w:t xml:space="preserve"> </w:t>
      </w:r>
      <w:r>
        <w:t>Dividing</w:t>
      </w:r>
      <w:r>
        <w:rPr>
          <w:spacing w:val="16"/>
        </w:rPr>
        <w:t xml:space="preserve"> </w:t>
      </w:r>
      <w:r>
        <w:t>Distemper,</w:t>
      </w:r>
      <w:r>
        <w:rPr>
          <w:spacing w:val="16"/>
        </w:rPr>
        <w:t xml:space="preserve"> </w:t>
      </w:r>
      <w:r>
        <w:rPr>
          <w:spacing w:val="-2"/>
        </w:rPr>
        <w:t>Passion.</w:t>
      </w:r>
    </w:p>
    <w:p w14:paraId="3201620F">
      <w:pPr>
        <w:pStyle w:val="5"/>
        <w:spacing w:before="315" w:line="261" w:lineRule="auto"/>
        <w:ind w:right="126"/>
      </w:pPr>
      <w:r>
        <w:t>Prov. 29:23. An angry man stirreth up strife. Passion is so opposite to Union,</w:t>
      </w:r>
      <w:r>
        <w:rPr>
          <w:spacing w:val="40"/>
        </w:rPr>
        <w:t xml:space="preserve"> </w:t>
      </w:r>
      <w:r>
        <w:t>that</w:t>
      </w:r>
      <w:r>
        <w:rPr>
          <w:spacing w:val="40"/>
        </w:rPr>
        <w:t xml:space="preserve"> </w:t>
      </w:r>
      <w:r>
        <w:t>Prov.</w:t>
      </w:r>
      <w:r>
        <w:rPr>
          <w:spacing w:val="40"/>
        </w:rPr>
        <w:t xml:space="preserve"> </w:t>
      </w:r>
      <w:r>
        <w:t>22:24.</w:t>
      </w:r>
      <w:r>
        <w:rPr>
          <w:spacing w:val="40"/>
        </w:rPr>
        <w:t xml:space="preserve"> </w:t>
      </w:r>
      <w:r>
        <w:t>the</w:t>
      </w:r>
      <w:r>
        <w:rPr>
          <w:spacing w:val="40"/>
        </w:rPr>
        <w:t xml:space="preserve"> </w:t>
      </w:r>
      <w:r>
        <w:t>holy</w:t>
      </w:r>
      <w:r>
        <w:rPr>
          <w:spacing w:val="40"/>
        </w:rPr>
        <w:t xml:space="preserve"> </w:t>
      </w:r>
      <w:r>
        <w:t>Ghost</w:t>
      </w:r>
      <w:r>
        <w:rPr>
          <w:spacing w:val="40"/>
        </w:rPr>
        <w:t xml:space="preserve"> </w:t>
      </w:r>
      <w:r>
        <w:t>would</w:t>
      </w:r>
      <w:r>
        <w:rPr>
          <w:spacing w:val="40"/>
        </w:rPr>
        <w:t xml:space="preserve"> </w:t>
      </w:r>
      <w:r>
        <w:t>have</w:t>
      </w:r>
      <w:r>
        <w:rPr>
          <w:spacing w:val="40"/>
        </w:rPr>
        <w:t xml:space="preserve"> </w:t>
      </w:r>
      <w:r>
        <w:t>us</w:t>
      </w:r>
      <w:r>
        <w:rPr>
          <w:spacing w:val="40"/>
        </w:rPr>
        <w:t xml:space="preserve"> </w:t>
      </w:r>
      <w:r>
        <w:t>make</w:t>
      </w:r>
      <w:r>
        <w:rPr>
          <w:spacing w:val="40"/>
        </w:rPr>
        <w:t xml:space="preserve"> </w:t>
      </w:r>
      <w:r>
        <w:t>no friendship with an angry man.</w:t>
      </w:r>
    </w:p>
    <w:p w14:paraId="0FFCD84A">
      <w:pPr>
        <w:pStyle w:val="5"/>
        <w:spacing w:before="284" w:line="261" w:lineRule="auto"/>
        <w:ind w:right="122"/>
      </w:pPr>
      <w:r>
        <w:t>First, this fire of anger burns asunder the bands of union, the bands of relation, as Nebuchadnezzars fire did the bands of the three Children. A froward heart cares not for any relations. What makes divisions between husband and wife, brother and brother, servants and masters, and mistresses, neighbor and neighbor, but passionate frowardness?</w:t>
      </w:r>
    </w:p>
    <w:p w14:paraId="31B38E4C">
      <w:pPr>
        <w:pStyle w:val="6"/>
        <w:keepNext w:val="0"/>
        <w:keepLines w:val="0"/>
        <w:widowControl/>
        <w:suppressLineNumbers w:val="0"/>
        <w:rPr>
          <w:spacing w:val="-2"/>
        </w:rPr>
      </w:pPr>
      <w:r>
        <w:t>Secondly, this fire burns asunder the bands by which mens lusts were tied up and kept in; it sets mens lusts at liberty, The lusts of mens hearts are</w:t>
      </w:r>
      <w:r>
        <w:rPr>
          <w:spacing w:val="80"/>
        </w:rPr>
        <w:t xml:space="preserve"> </w:t>
      </w:r>
      <w:r>
        <w:t>like a bed of snakes in the cold, but the heat of passion warming them, causes them to crawl and hiss. What a stir would the Lions in the Tower make, and the Bears in Paris-garden, if they were let loose? Passion lets mens</w:t>
      </w:r>
      <w:r>
        <w:rPr>
          <w:spacing w:val="40"/>
        </w:rPr>
        <w:t xml:space="preserve"> </w:t>
      </w:r>
      <w:r>
        <w:t>Lyon-like</w:t>
      </w:r>
      <w:r>
        <w:rPr>
          <w:spacing w:val="40"/>
        </w:rPr>
        <w:t xml:space="preserve"> </w:t>
      </w:r>
      <w:r>
        <w:t>lusts</w:t>
      </w:r>
      <w:r>
        <w:rPr>
          <w:spacing w:val="40"/>
        </w:rPr>
        <w:t xml:space="preserve"> </w:t>
      </w:r>
      <w:r>
        <w:t>loose.</w:t>
      </w:r>
      <w:r>
        <w:rPr>
          <w:spacing w:val="40"/>
        </w:rPr>
        <w:t xml:space="preserve"> </w:t>
      </w:r>
      <w:r>
        <w:t>Philosophers</w:t>
      </w:r>
      <w:r>
        <w:rPr>
          <w:spacing w:val="40"/>
        </w:rPr>
        <w:t xml:space="preserve"> </w:t>
      </w:r>
      <w:r>
        <w:t>say</w:t>
      </w:r>
      <w:r>
        <w:rPr>
          <w:spacing w:val="40"/>
        </w:rPr>
        <w:t xml:space="preserve"> </w:t>
      </w:r>
      <w:r>
        <w:t>of</w:t>
      </w:r>
      <w:r>
        <w:rPr>
          <w:spacing w:val="40"/>
        </w:rPr>
        <w:t xml:space="preserve"> </w:t>
      </w:r>
      <w:r>
        <w:t>the</w:t>
      </w:r>
      <w:r>
        <w:rPr>
          <w:spacing w:val="40"/>
        </w:rPr>
        <w:t xml:space="preserve"> </w:t>
      </w:r>
      <w:r>
        <w:t>inferior</w:t>
      </w:r>
      <w:r>
        <w:rPr>
          <w:spacing w:val="40"/>
        </w:rPr>
        <w:t xml:space="preserve"> </w:t>
      </w:r>
      <w:r>
        <w:t>Orbs,</w:t>
      </w:r>
      <w:r>
        <w:rPr>
          <w:spacing w:val="40"/>
        </w:rPr>
        <w:t xml:space="preserve"> </w:t>
      </w:r>
      <w:r>
        <w:t>that were they not kept in, restrained in their motion by the Premium mobile, they would set all the world on fire: If our lower affections, especially this</w:t>
      </w:r>
      <w:r>
        <w:rPr>
          <w:spacing w:val="80"/>
        </w:rPr>
        <w:t xml:space="preserve"> </w:t>
      </w:r>
      <w:r>
        <w:t xml:space="preserve">of Anger, be not kept in and ordered by Reason and Religion, they will set all on fire. Passion makes men and women to be lawless, boundless, </w:t>
      </w:r>
      <w:r>
        <w:rPr>
          <w:spacing w:val="-2"/>
        </w:rPr>
        <w:t>careless.</w:t>
      </w:r>
    </w:p>
    <w:p w14:paraId="320D8686">
      <w:pPr>
        <w:pStyle w:val="6"/>
        <w:keepNext w:val="0"/>
        <w:keepLines w:val="0"/>
        <w:widowControl/>
        <w:suppressLineNumbers w:val="0"/>
        <w:jc w:val="center"/>
        <w:outlineLvl w:val="0"/>
        <w:rPr>
          <w:rStyle w:val="15"/>
        </w:rPr>
      </w:pPr>
      <w:r>
        <w:rPr>
          <w:rStyle w:val="15"/>
        </w:rPr>
        <w:t>第十八章</w:t>
      </w:r>
      <w:r>
        <w:rPr>
          <w:rStyle w:val="15"/>
        </w:rPr>
        <w:br w:type="textWrapping"/>
      </w:r>
      <w:r>
        <w:rPr>
          <w:rStyle w:val="15"/>
        </w:rPr>
        <w:t>第三个引起分裂的弊病：嫉妒</w:t>
      </w:r>
    </w:p>
    <w:p w14:paraId="110CA376">
      <w:pPr>
        <w:pStyle w:val="6"/>
        <w:keepNext w:val="0"/>
        <w:keepLines w:val="0"/>
        <w:widowControl/>
        <w:suppressLineNumbers w:val="0"/>
        <w:jc w:val="left"/>
      </w:pPr>
      <w:r>
        <w:br w:type="textWrapping"/>
      </w:r>
      <w:r>
        <w:t>嫉妒是一个斜视的愚人,约伯记5:2说:"嫉妒害死愚妄人。"雅各书3:14说:"你们心里若怀着苦毒的嫉妒和纷争。"嫉妒是一件苦毒的事情,会引起纷争,也使人苦毒:所以16节说:"在何处有嫉妒、纷争。"加拉太书5:20提到"仇恨、争竞、忌恨、恼怒、结党、纷争、异端、嫉妒。"哥林多前书3:3说:"你们中间有嫉妒、纷争、分门别类。"嫉妒导致了天使和人之间的分裂;它是第一宗罪,虽然不是魔鬼生的头胎,但正是它使天使变成了魔鬼。人类之间的第一次心灵分裂发生在该隐和亚伯之间,是什么引起的呢?不就是嫉妒吗?谁能在嫉妒面前站立得住呢?它是狡猾、暗中破坏的,一开始不敢露面;但如果不能通过暗中破坏得到满足,它就会发怒、撕扯、焦躁不安、争斗,使用暴力,试图煽动对立的派别,不惜采取任何手段制造祸端,不管是否有损上帝的荣耀、服事大众或拯救灵魂,只要能得到原本可能得到的尊重、敬重和荣誉,一切都可以被践踏,一切都必须为这卑鄙的欲望服务;与其让一个嫉妒的人的荣耀被掩盖,不如让上帝自己和他的真理被遮蔽;这是何等可怕的邪恶,对天上的上帝是何等的傲慢无礼!嫉妒在议会、工具、行动和一切进程中制造分裂:它会利用善来反对善;如果不能唆使恶人反对善人,它就会设法让善人互相对立;它会使上帝自相矛盾,用上帝自己的剑来伤害上帝。腓立比书1:15说:"有些人传基督是出于嫉妒。"正如嫉妒利用善来行恶,上帝也利用这恶来成就善:许多人通过这个动机寻求在讲道或其他方面出类拔萃;保罗说:"无论怎样,我都欢喜,并且还要欢喜。"如果嫉妒不能通过模仿别人来达到目的,它就会通过诽谤来达到目的。</w:t>
      </w:r>
    </w:p>
    <w:p w14:paraId="4890AD56">
      <w:pPr>
        <w:pStyle w:val="6"/>
        <w:keepNext w:val="0"/>
        <w:keepLines w:val="0"/>
        <w:widowControl/>
        <w:suppressLineNumbers w:val="0"/>
      </w:pPr>
      <w:r>
        <w:t>常见的诽谤者佐伊勒斯被问及为什么诋毁某某人时,回答说:"因为我不能加害于他们。"如果有什么好事,嫉妒就会设法诽谤,连同做这件事的人一起;如果有什么坏事,嫉妒就会深挖其中,像非洲的朱鹭鸟以吃蛇为生。路德说,嫉妒的人以他人的粪便为食;他们就像苍蝇,喜欢停在伤口上。伊拉斯谟讲到一个人,专门收集荷马诗中所有蹩脚有缺陷的诗句,而忽略了所有优美的诗句。当你看到一个人竭力搜集和收罗各种不安、混乱、错误、过失,不管是通过传闻、书信还是其他方式,只要能装满他的粪车;而对于人们所拥有的美德、上帝所赐的恩典和恩赐,要么置之不理,要么轻描淡写,即使提及也夹杂着污秽;这肯定是一个嫉妒的人,专门制造纷争和争辩,上帝允许他成为祂子民的苦难,在他们中间挑起纷争和争吵,制造分裂,就像老鹰掠过美丽的草地和悦目的田野,视而不见,直到遇到腐肉,才俯冲下去,紧紧抓住,终于找到了猎物,如愿以偿。对某些人来说,听到或发现自己不喜欢的人有什么缺点,是多么令人愉快啊!退一步说,你们知道,从前有一个老办法,就是设法通过传闻或其他方式搜集任何可能诽谤宗教信徒的东西;他们有多高兴啊!如果他们找到任何可以利用的东西,内心就会非常欢喜!</w:t>
      </w:r>
      <w:r>
        <w:br w:type="textWrapping"/>
      </w:r>
      <w:r>
        <w:t>这是一种非常可耻的弊病,有些人会借机承认他们害怕别人,有些人会承认他们不爱别人,或者谴责别人,但没有人会承认自己嫉妒别人,这太丢人了,没人愿意承认。其中的不敬虔和邪恶并不亚于此,一个人抱怨上帝创造的世界不够完美,这是一种可怕的邪恶;但是,如果一个人抱怨和质疑上帝,认为他创造的世界或其中的某一部分太完美了,这又是什么呢?嫉妒的人就是这样做的。</w:t>
      </w:r>
    </w:p>
    <w:p w14:paraId="6056E806">
      <w:pPr>
        <w:pStyle w:val="6"/>
        <w:keepNext w:val="0"/>
        <w:keepLines w:val="0"/>
        <w:widowControl/>
        <w:suppressLineNumbers w:val="0"/>
      </w:pPr>
      <w:r>
        <w:t>嫉妒的人看不得别人比自己强,受人尊敬超过自己。据说君士坦丁大帝的密友利奇尼乌斯娶了他的妹妹,后来却变成了基督徒的死敌,声称原因是基督徒聚会时为君士坦丁祷告,却不为他祷告。嫉妒的人,不管是否应得尊重,只要别人得到尊重而自己得不到,就会愤怒,发狂。</w:t>
      </w:r>
      <w:r>
        <w:br w:type="textWrapping"/>
      </w:r>
      <w:r>
        <w:t>每一种罪恶都有某种程度上与之相对的另一种罪恶,比如贪婪与挥霍等,但嫉妒只与良善对立,与一切良善对立,所以嫉妒里面没有任何良善,而只有邪恶,是彻头彻尾的邪恶。巴黎的威廉引用格列高利的话说,古蛇的毒液全都在这罪中,好像它把所有的毒液都倾倒、呕吐在这罪中,可见这罪有多么毒辣。</w:t>
      </w:r>
      <w:r>
        <w:br w:type="textWrapping"/>
      </w:r>
      <w:r>
        <w:t>人们在反对别人的愿望时,给出这样的理由,认为不应该容忍,因为如果容忍的话,大多数虔诚的人都会赞同,这不是很邪恶吗?*这让我想起在教会历史上读到的一件事:在第二世纪,哈德良皇帝想要为基督的荣耀建造一座没有偶像的教堂,因为这是基督徒的习俗;但他的朋友劝阻他,说如果他这样做,所有人都会离弃异教的庙宇,成为基督徒。我在福伊修斯的那篇学术著作《教皇制度的绝望处境》中发现了一个值得注意的故事,讲的是教皇派异端审判官雷纳留斯,他声讨那些里昂的穷人(用他的话来说),他说从来没有比这更有害的异端了;*我想知道为什么?他给出了三个理由:第一,这个异端非常古老;有人说(他说)它从西尔维斯特时代延续至今;另有人说,从使徒时代开始。第二,它非常普遍,几乎每个国家都有它的踪迹。第三,尽管其他人亵渎上帝,令人憎恶,但这些人似乎是圣洁的,他们生活正直,对上帝的信仰是正确的,他们相信信经中的所有条款;我们在他们的生活或教义中找不到任何错误,他们只是反对罗马教会,人民准备与他们站在一起。这些都是奇怪的指控,因为他们自己不是把这些都当作真教会的标志吗?然而,就因为在这些可怜的人身上发现了这些东西,他们就如此卑鄙。可见正是嫉妒使人对别人怀有敌意,因为他们看到别人身上有一些他们不得不承认是好的东西,而嫉妒的巨大罪恶和恶毒,正是通过挑起如此巨大的纷争而表现出来的,他们为找不到别人的错误而生气,因为这样就无法从中获利了。</w:t>
      </w:r>
    </w:p>
    <w:p w14:paraId="755BE20A">
      <w:pPr>
        <w:pStyle w:val="6"/>
        <w:keepNext w:val="0"/>
        <w:keepLines w:val="0"/>
        <w:widowControl/>
        <w:suppressLineNumbers w:val="0"/>
      </w:pPr>
      <w:r>
        <w:t>圣灵说,嫉妒使骨头朽烂;同一位博学的巴黎人古利尔莫将此比作那些在教会和国家中身居要位的人,他们就像骨头一样,是他们所属团体的力量、支柱;他说,嫉妒常常出现在他们中间,使他们腐朽。这个卑鄙的罪恶导致许多才能出众、地位显赫的人腐化堕落,否则他们本可以为上帝和他的子民在教会和国家中做出很多贡献:哦,这是一个有害的罪!奥古斯丁说,除去嫉妒,我的就是你的;除去嫉妒,你的就是我的。我们在使徒行传11章读到,巴拿巴是个好人,被圣灵充满,是个具有凝聚力的人,有团结的秉性,23节说他劝勉众人,立定心志,恒久靠主。这个人没有嫉妒,因为经上说,他看见神的恩惠,就欢喜:他为在圣徒身上看到的恩典感到喜乐,并称颂上帝。摩西说,你们为我的缘故嫉妒吗?但愿耶和华的百姓都受感说话。摩西是一个适合公职的人,因为他毫无嫉妒;没有人比那些能为上帝乐意使用别人和自己一样,甚至超过自己的人更适合担任公职。最近去世的、恩慈、圣洁的老门徒多德先生说了一句好话,他说,但愿我是英格兰最差的牧师;这并不是希望自己变得更差,而是希望所有牧师都变得更好。</w:t>
      </w:r>
    </w:p>
    <w:p w14:paraId="4581B4F7">
      <w:pPr>
        <w:pStyle w:val="6"/>
        <w:keepNext w:val="0"/>
        <w:keepLines w:val="0"/>
        <w:widowControl/>
        <w:suppressLineNumbers w:val="0"/>
      </w:pPr>
      <w:r>
        <w:t>第四个引起分裂的弊病:愤怒。</w:t>
      </w:r>
      <w:r>
        <w:br w:type="textWrapping"/>
      </w:r>
      <w:r>
        <w:t>箴言29:23说,暴怒的人挑启争端。愤怒与合一是如此对立,以至于箴言22:24说,圣灵要我们不要与好生气的人结交。</w:t>
      </w:r>
      <w:r>
        <w:br w:type="textWrapping"/>
      </w:r>
      <w:r>
        <w:t>首先,愤怒之火烧断了合一的纽带,关系的纽带,就像尼布甲尼撒的火烧断了三个孩子的捆绑。一颗刚愎的心不在乎任何关系。是什么导致夫妻、兄弟、仆人与主人、女主人、邻居与邻居之间的分裂,不就是暴躁的刚愎吗?</w:t>
      </w:r>
      <w:r>
        <w:br w:type="textWrapping"/>
      </w:r>
      <w:r>
        <w:t>其次,愤怒之火烧断了束缚人的私欲、约束人的私欲的绳索;它使人的私欲获得自由。人心中的情欲就像寒冷中的一窝蛇,但愤怒的热量温暖了它们,使它们爬行嘶嘶作响。如果伦敦塔的狮子和巴黎花园的熊被放出来,会闹得多么厉害啊!愤怒使人的狮子般的情欲挣脱束缚。哲学家们说,如果不是由于日月的运行约束了下层天体的运动,它们就会把整个世界都点燃:如果我们低级的情感,尤其是愤怒,不受理性和信仰的约束和管理,它们就会烧遍一切。愤怒使男女无法无天、肆无忌惮、漫不经心。</w:t>
      </w:r>
    </w:p>
    <w:p w14:paraId="02DC2F00">
      <w:pPr>
        <w:pStyle w:val="5"/>
        <w:spacing w:before="283" w:line="261" w:lineRule="auto"/>
        <w:ind w:right="119"/>
      </w:pPr>
    </w:p>
    <w:p w14:paraId="33104BDF">
      <w:pPr>
        <w:pStyle w:val="5"/>
        <w:spacing w:before="275" w:line="261" w:lineRule="auto"/>
        <w:ind w:right="119"/>
      </w:pPr>
      <w:r>
        <w:t>Men know not what they do in their anger; this raises such a smoke, that they cannot see their way; the more corrupt the heart is, the greater and</w:t>
      </w:r>
      <w:r>
        <w:rPr>
          <w:spacing w:val="80"/>
          <w:w w:val="150"/>
        </w:rPr>
        <w:t xml:space="preserve"> </w:t>
      </w:r>
      <w:r>
        <w:t>the more noisome is the smoke raised by this fire in the heart. Put fire to wet straw and filthy stuff, oh what a filthy smoke arises!</w:t>
      </w:r>
    </w:p>
    <w:p w14:paraId="478BC3A7">
      <w:pPr>
        <w:pStyle w:val="5"/>
        <w:spacing w:before="283" w:line="261" w:lineRule="auto"/>
        <w:ind w:right="119"/>
      </w:pPr>
      <w:r>
        <w:t>Levit. 13:25. we read of a leprosy breaking out of a burning; seldom do</w:t>
      </w:r>
      <w:r>
        <w:rPr>
          <w:spacing w:val="40"/>
        </w:rPr>
        <w:t xml:space="preserve"> </w:t>
      </w:r>
      <w:r>
        <w:t>mens passions burn, but there is a leprosy breaking out of that burning,</w:t>
      </w:r>
      <w:r>
        <w:rPr>
          <w:spacing w:val="80"/>
        </w:rPr>
        <w:t xml:space="preserve"> </w:t>
      </w:r>
      <w:r>
        <w:t>and</w:t>
      </w:r>
      <w:r>
        <w:rPr>
          <w:spacing w:val="40"/>
        </w:rPr>
        <w:t xml:space="preserve"> </w:t>
      </w:r>
      <w:r>
        <w:t>what</w:t>
      </w:r>
      <w:r>
        <w:rPr>
          <w:spacing w:val="40"/>
        </w:rPr>
        <w:t xml:space="preserve"> </w:t>
      </w:r>
      <w:r>
        <w:t>union</w:t>
      </w:r>
      <w:r>
        <w:rPr>
          <w:spacing w:val="40"/>
        </w:rPr>
        <w:t xml:space="preserve"> </w:t>
      </w:r>
      <w:r>
        <w:t>can</w:t>
      </w:r>
      <w:r>
        <w:rPr>
          <w:spacing w:val="40"/>
        </w:rPr>
        <w:t xml:space="preserve"> </w:t>
      </w:r>
      <w:r>
        <w:t>there</w:t>
      </w:r>
      <w:r>
        <w:rPr>
          <w:spacing w:val="40"/>
        </w:rPr>
        <w:t xml:space="preserve"> </w:t>
      </w:r>
      <w:r>
        <w:t>be</w:t>
      </w:r>
      <w:r>
        <w:rPr>
          <w:spacing w:val="40"/>
        </w:rPr>
        <w:t xml:space="preserve"> </w:t>
      </w:r>
      <w:r>
        <w:t>with</w:t>
      </w:r>
      <w:r>
        <w:rPr>
          <w:spacing w:val="40"/>
        </w:rPr>
        <w:t xml:space="preserve"> </w:t>
      </w:r>
      <w:r>
        <w:t>such?</w:t>
      </w:r>
      <w:r>
        <w:rPr>
          <w:spacing w:val="40"/>
        </w:rPr>
        <w:t xml:space="preserve"> </w:t>
      </w:r>
      <w:r>
        <w:t>If</w:t>
      </w:r>
      <w:r>
        <w:rPr>
          <w:spacing w:val="40"/>
        </w:rPr>
        <w:t xml:space="preserve"> </w:t>
      </w:r>
      <w:r>
        <w:t>froward</w:t>
      </w:r>
      <w:r>
        <w:rPr>
          <w:spacing w:val="40"/>
        </w:rPr>
        <w:t xml:space="preserve"> </w:t>
      </w:r>
      <w:r>
        <w:t>people</w:t>
      </w:r>
      <w:r>
        <w:rPr>
          <w:spacing w:val="40"/>
        </w:rPr>
        <w:t xml:space="preserve"> </w:t>
      </w:r>
      <w:r>
        <w:t>were</w:t>
      </w:r>
      <w:r>
        <w:rPr>
          <w:spacing w:val="40"/>
        </w:rPr>
        <w:t xml:space="preserve"> </w:t>
      </w:r>
      <w:r>
        <w:t>dealt withal like the Lepers, shut up from others, we should have more peace. Some men when once their anger is got up, they will never have done, we can have no quiet with them; this fire in them, is like that of hell, unquenchable. The dog-days continue with them all the year long. Seven devils can better agree in one Mary Magdalen, then seven froward people</w:t>
      </w:r>
      <w:r>
        <w:rPr>
          <w:spacing w:val="80"/>
        </w:rPr>
        <w:t xml:space="preserve"> </w:t>
      </w:r>
      <w:r>
        <w:t>in</w:t>
      </w:r>
      <w:r>
        <w:rPr>
          <w:spacing w:val="39"/>
        </w:rPr>
        <w:t xml:space="preserve"> </w:t>
      </w:r>
      <w:r>
        <w:t>one</w:t>
      </w:r>
      <w:r>
        <w:rPr>
          <w:spacing w:val="39"/>
        </w:rPr>
        <w:t xml:space="preserve"> </w:t>
      </w:r>
      <w:r>
        <w:t>family.</w:t>
      </w:r>
      <w:r>
        <w:rPr>
          <w:spacing w:val="39"/>
        </w:rPr>
        <w:t xml:space="preserve"> </w:t>
      </w:r>
      <w:r>
        <w:t>If</w:t>
      </w:r>
      <w:r>
        <w:rPr>
          <w:spacing w:val="39"/>
        </w:rPr>
        <w:t xml:space="preserve"> </w:t>
      </w:r>
      <w:r>
        <w:t>one</w:t>
      </w:r>
      <w:r>
        <w:rPr>
          <w:spacing w:val="39"/>
        </w:rPr>
        <w:t xml:space="preserve"> </w:t>
      </w:r>
      <w:r>
        <w:t>should</w:t>
      </w:r>
      <w:r>
        <w:rPr>
          <w:spacing w:val="39"/>
        </w:rPr>
        <w:t xml:space="preserve"> </w:t>
      </w:r>
      <w:r>
        <w:t>set</w:t>
      </w:r>
      <w:r>
        <w:rPr>
          <w:spacing w:val="39"/>
        </w:rPr>
        <w:t xml:space="preserve"> </w:t>
      </w:r>
      <w:r>
        <w:t>the</w:t>
      </w:r>
      <w:r>
        <w:rPr>
          <w:spacing w:val="39"/>
        </w:rPr>
        <w:t xml:space="preserve"> </w:t>
      </w:r>
      <w:r>
        <w:t>Beacons</w:t>
      </w:r>
      <w:r>
        <w:rPr>
          <w:spacing w:val="39"/>
        </w:rPr>
        <w:t xml:space="preserve"> </w:t>
      </w:r>
      <w:r>
        <w:t>on</w:t>
      </w:r>
      <w:r>
        <w:rPr>
          <w:spacing w:val="39"/>
        </w:rPr>
        <w:t xml:space="preserve"> </w:t>
      </w:r>
      <w:r>
        <w:t>fire</w:t>
      </w:r>
      <w:r>
        <w:rPr>
          <w:spacing w:val="39"/>
        </w:rPr>
        <w:t xml:space="preserve"> </w:t>
      </w:r>
      <w:r>
        <w:t>upon</w:t>
      </w:r>
      <w:r>
        <w:rPr>
          <w:spacing w:val="39"/>
        </w:rPr>
        <w:t xml:space="preserve"> </w:t>
      </w:r>
      <w:r>
        <w:t>the</w:t>
      </w:r>
      <w:r>
        <w:rPr>
          <w:spacing w:val="39"/>
        </w:rPr>
        <w:t xml:space="preserve"> </w:t>
      </w:r>
      <w:r>
        <w:t>landing</w:t>
      </w:r>
      <w:r>
        <w:rPr>
          <w:spacing w:val="39"/>
        </w:rPr>
        <w:t xml:space="preserve"> </w:t>
      </w:r>
      <w:r>
        <w:rPr>
          <w:spacing w:val="-5"/>
        </w:rPr>
        <w:t>of</w:t>
      </w:r>
    </w:p>
    <w:p w14:paraId="650ACEF5">
      <w:pPr>
        <w:spacing w:after="0" w:line="261" w:lineRule="auto"/>
        <w:sectPr>
          <w:pgSz w:w="12240" w:h="15840"/>
          <w:pgMar w:top="1360" w:right="1320" w:bottom="280" w:left="1340" w:header="720" w:footer="720" w:gutter="0"/>
          <w:cols w:space="720" w:num="1"/>
        </w:sectPr>
      </w:pPr>
    </w:p>
    <w:p w14:paraId="1B698D3D">
      <w:pPr>
        <w:pStyle w:val="5"/>
        <w:spacing w:line="261" w:lineRule="auto"/>
        <w:ind w:right="119"/>
      </w:pPr>
      <w:r>
        <w:t>every Cock-boat, what continual combustions and tumults would there be in the Land? Those men who upon every trifle are all on a fire by their passions, and what in them lies sets others on fire, do exceedingly disturb the</w:t>
      </w:r>
      <w:r>
        <w:rPr>
          <w:spacing w:val="40"/>
        </w:rPr>
        <w:t xml:space="preserve"> </w:t>
      </w:r>
      <w:r>
        <w:t>peace</w:t>
      </w:r>
      <w:r>
        <w:rPr>
          <w:spacing w:val="40"/>
        </w:rPr>
        <w:t xml:space="preserve"> </w:t>
      </w:r>
      <w:r>
        <w:t>of</w:t>
      </w:r>
      <w:r>
        <w:rPr>
          <w:spacing w:val="40"/>
        </w:rPr>
        <w:t xml:space="preserve"> </w:t>
      </w:r>
      <w:r>
        <w:t>those</w:t>
      </w:r>
      <w:r>
        <w:rPr>
          <w:spacing w:val="40"/>
        </w:rPr>
        <w:t xml:space="preserve"> </w:t>
      </w:r>
      <w:r>
        <w:t>places</w:t>
      </w:r>
      <w:r>
        <w:rPr>
          <w:spacing w:val="40"/>
        </w:rPr>
        <w:t xml:space="preserve"> </w:t>
      </w:r>
      <w:r>
        <w:t>where</w:t>
      </w:r>
      <w:r>
        <w:rPr>
          <w:spacing w:val="40"/>
        </w:rPr>
        <w:t xml:space="preserve"> </w:t>
      </w:r>
      <w:r>
        <w:t>they</w:t>
      </w:r>
      <w:r>
        <w:rPr>
          <w:spacing w:val="40"/>
        </w:rPr>
        <w:t xml:space="preserve"> </w:t>
      </w:r>
      <w:r>
        <w:t>live,</w:t>
      </w:r>
      <w:r>
        <w:rPr>
          <w:spacing w:val="40"/>
        </w:rPr>
        <w:t xml:space="preserve"> </w:t>
      </w:r>
      <w:r>
        <w:t>those</w:t>
      </w:r>
      <w:r>
        <w:rPr>
          <w:spacing w:val="40"/>
        </w:rPr>
        <w:t xml:space="preserve"> </w:t>
      </w:r>
      <w:r>
        <w:t>societies</w:t>
      </w:r>
      <w:r>
        <w:rPr>
          <w:spacing w:val="40"/>
        </w:rPr>
        <w:t xml:space="preserve"> </w:t>
      </w:r>
      <w:r>
        <w:t>of</w:t>
      </w:r>
      <w:r>
        <w:rPr>
          <w:spacing w:val="40"/>
        </w:rPr>
        <w:t xml:space="preserve"> </w:t>
      </w:r>
      <w:r>
        <w:t>which</w:t>
      </w:r>
      <w:r>
        <w:rPr>
          <w:spacing w:val="40"/>
        </w:rPr>
        <w:t xml:space="preserve"> </w:t>
      </w:r>
      <w:r>
        <w:t>they are. Their hot passions cause the Climate where they live to be like the torrid</w:t>
      </w:r>
      <w:r>
        <w:rPr>
          <w:spacing w:val="40"/>
        </w:rPr>
        <w:t xml:space="preserve"> </w:t>
      </w:r>
      <w:r>
        <w:t>zone,</w:t>
      </w:r>
      <w:r>
        <w:rPr>
          <w:spacing w:val="40"/>
        </w:rPr>
        <w:t xml:space="preserve"> </w:t>
      </w:r>
      <w:r>
        <w:t>too</w:t>
      </w:r>
      <w:r>
        <w:rPr>
          <w:spacing w:val="40"/>
        </w:rPr>
        <w:t xml:space="preserve"> </w:t>
      </w:r>
      <w:r>
        <w:t>hot</w:t>
      </w:r>
      <w:r>
        <w:rPr>
          <w:spacing w:val="40"/>
        </w:rPr>
        <w:t xml:space="preserve"> </w:t>
      </w:r>
      <w:r>
        <w:t>for</w:t>
      </w:r>
      <w:r>
        <w:rPr>
          <w:spacing w:val="40"/>
        </w:rPr>
        <w:t xml:space="preserve"> </w:t>
      </w:r>
      <w:r>
        <w:t>any</w:t>
      </w:r>
      <w:r>
        <w:rPr>
          <w:spacing w:val="40"/>
        </w:rPr>
        <w:t xml:space="preserve"> </w:t>
      </w:r>
      <w:r>
        <w:t>to</w:t>
      </w:r>
      <w:r>
        <w:rPr>
          <w:spacing w:val="40"/>
        </w:rPr>
        <w:t xml:space="preserve"> </w:t>
      </w:r>
      <w:r>
        <w:t>live</w:t>
      </w:r>
      <w:r>
        <w:rPr>
          <w:spacing w:val="40"/>
        </w:rPr>
        <w:t xml:space="preserve"> </w:t>
      </w:r>
      <w:r>
        <w:t>near</w:t>
      </w:r>
      <w:r>
        <w:rPr>
          <w:spacing w:val="40"/>
        </w:rPr>
        <w:t xml:space="preserve"> </w:t>
      </w:r>
      <w:r>
        <w:t>them.</w:t>
      </w:r>
      <w:r>
        <w:rPr>
          <w:spacing w:val="40"/>
        </w:rPr>
        <w:t xml:space="preserve"> </w:t>
      </w:r>
      <w:r>
        <w:t>Christ</w:t>
      </w:r>
      <w:r>
        <w:rPr>
          <w:spacing w:val="40"/>
        </w:rPr>
        <w:t xml:space="preserve"> </w:t>
      </w:r>
      <w:r>
        <w:t>is</w:t>
      </w:r>
      <w:r>
        <w:rPr>
          <w:spacing w:val="40"/>
        </w:rPr>
        <w:t xml:space="preserve"> </w:t>
      </w:r>
      <w:r>
        <w:t>the</w:t>
      </w:r>
      <w:r>
        <w:rPr>
          <w:spacing w:val="40"/>
        </w:rPr>
        <w:t xml:space="preserve"> </w:t>
      </w:r>
      <w:r>
        <w:t>Prince</w:t>
      </w:r>
      <w:r>
        <w:rPr>
          <w:spacing w:val="40"/>
        </w:rPr>
        <w:t xml:space="preserve"> </w:t>
      </w:r>
      <w:r>
        <w:t>of peace,</w:t>
      </w:r>
      <w:r>
        <w:rPr>
          <w:spacing w:val="40"/>
        </w:rPr>
        <w:t xml:space="preserve"> </w:t>
      </w:r>
      <w:r>
        <w:t>and</w:t>
      </w:r>
      <w:r>
        <w:rPr>
          <w:spacing w:val="40"/>
        </w:rPr>
        <w:t xml:space="preserve"> </w:t>
      </w:r>
      <w:r>
        <w:t>the</w:t>
      </w:r>
      <w:r>
        <w:rPr>
          <w:spacing w:val="40"/>
        </w:rPr>
        <w:t xml:space="preserve"> </w:t>
      </w:r>
      <w:r>
        <w:t>Devil</w:t>
      </w:r>
      <w:r>
        <w:rPr>
          <w:spacing w:val="40"/>
        </w:rPr>
        <w:t xml:space="preserve"> </w:t>
      </w:r>
      <w:r>
        <w:t>is</w:t>
      </w:r>
      <w:r>
        <w:rPr>
          <w:spacing w:val="40"/>
        </w:rPr>
        <w:t xml:space="preserve"> </w:t>
      </w:r>
      <w:r>
        <w:t>the</w:t>
      </w:r>
      <w:r>
        <w:rPr>
          <w:spacing w:val="40"/>
        </w:rPr>
        <w:t xml:space="preserve"> </w:t>
      </w:r>
      <w:r>
        <w:t>Prince</w:t>
      </w:r>
      <w:r>
        <w:rPr>
          <w:spacing w:val="40"/>
        </w:rPr>
        <w:t xml:space="preserve"> </w:t>
      </w:r>
      <w:r>
        <w:t>of</w:t>
      </w:r>
      <w:r>
        <w:rPr>
          <w:spacing w:val="40"/>
        </w:rPr>
        <w:t xml:space="preserve"> </w:t>
      </w:r>
      <w:r>
        <w:t>divisions.</w:t>
      </w:r>
      <w:r>
        <w:rPr>
          <w:spacing w:val="40"/>
        </w:rPr>
        <w:t xml:space="preserve"> </w:t>
      </w:r>
      <w:r>
        <w:t>Hence</w:t>
      </w:r>
      <w:r>
        <w:rPr>
          <w:spacing w:val="40"/>
        </w:rPr>
        <w:t xml:space="preserve"> </w:t>
      </w:r>
      <w:r>
        <w:t>that</w:t>
      </w:r>
      <w:r>
        <w:rPr>
          <w:spacing w:val="40"/>
        </w:rPr>
        <w:t xml:space="preserve"> </w:t>
      </w:r>
      <w:r>
        <w:t>expression</w:t>
      </w:r>
      <w:r>
        <w:rPr>
          <w:spacing w:val="40"/>
        </w:rPr>
        <w:t xml:space="preserve"> </w:t>
      </w:r>
      <w:r>
        <w:t xml:space="preserve">of the holy Ghost, Eph. 4:27. Let not the sun go down upon your wrath, neither give place to the devil: you are loth to give place to your brother. You will say, What, shall I yield to him? You will not yield to him, but you will yield to him that is worse, to the Devil. So you do when you yield to </w:t>
      </w:r>
      <w:r>
        <w:rPr>
          <w:spacing w:val="-2"/>
        </w:rPr>
        <w:t>wrath.</w:t>
      </w:r>
    </w:p>
    <w:p w14:paraId="7FF92692">
      <w:pPr>
        <w:pStyle w:val="5"/>
        <w:spacing w:before="273" w:line="261" w:lineRule="auto"/>
        <w:ind w:right="120"/>
      </w:pPr>
      <w:r>
        <w:t>There are divers other dividing distempers that we shall speak to;* but for the present let us make use of the great mercy of God towards us, that yesterday</w:t>
      </w:r>
      <w:r>
        <w:rPr>
          <w:spacing w:val="40"/>
        </w:rPr>
        <w:t xml:space="preserve"> </w:t>
      </w:r>
      <w:r>
        <w:t>we</w:t>
      </w:r>
      <w:r>
        <w:rPr>
          <w:spacing w:val="40"/>
        </w:rPr>
        <w:t xml:space="preserve"> </w:t>
      </w:r>
      <w:r>
        <w:t>solemnized</w:t>
      </w:r>
      <w:r>
        <w:rPr>
          <w:spacing w:val="40"/>
        </w:rPr>
        <w:t xml:space="preserve"> </w:t>
      </w:r>
      <w:r>
        <w:t>in</w:t>
      </w:r>
      <w:r>
        <w:rPr>
          <w:spacing w:val="40"/>
        </w:rPr>
        <w:t xml:space="preserve"> </w:t>
      </w:r>
      <w:r>
        <w:t>a</w:t>
      </w:r>
      <w:r>
        <w:rPr>
          <w:spacing w:val="40"/>
        </w:rPr>
        <w:t xml:space="preserve"> </w:t>
      </w:r>
      <w:r>
        <w:t>public</w:t>
      </w:r>
      <w:r>
        <w:rPr>
          <w:spacing w:val="40"/>
        </w:rPr>
        <w:t xml:space="preserve"> </w:t>
      </w:r>
      <w:r>
        <w:t>Thanksgiving;</w:t>
      </w:r>
      <w:r>
        <w:rPr>
          <w:spacing w:val="40"/>
        </w:rPr>
        <w:t xml:space="preserve"> </w:t>
      </w:r>
      <w:r>
        <w:t>Let</w:t>
      </w:r>
      <w:r>
        <w:rPr>
          <w:spacing w:val="40"/>
        </w:rPr>
        <w:t xml:space="preserve"> </w:t>
      </w:r>
      <w:r>
        <w:t>us</w:t>
      </w:r>
      <w:r>
        <w:rPr>
          <w:spacing w:val="40"/>
        </w:rPr>
        <w:t xml:space="preserve"> </w:t>
      </w:r>
      <w:r>
        <w:t>see</w:t>
      </w:r>
      <w:r>
        <w:rPr>
          <w:spacing w:val="40"/>
        </w:rPr>
        <w:t xml:space="preserve"> </w:t>
      </w:r>
      <w:r>
        <w:t>how</w:t>
      </w:r>
      <w:r>
        <w:rPr>
          <w:spacing w:val="40"/>
        </w:rPr>
        <w:t xml:space="preserve"> </w:t>
      </w:r>
      <w:r>
        <w:t xml:space="preserve">we may improve this glorious work of God for the closing of our spirits, the healing our divisions. It calls to us aloud to join, oh let your hearts join. There are twelve Arguments in this great work of God, to persuade us to </w:t>
      </w:r>
      <w:r>
        <w:rPr>
          <w:spacing w:val="-2"/>
        </w:rPr>
        <w:t>union.</w:t>
      </w:r>
    </w:p>
    <w:p w14:paraId="773A6C61">
      <w:pPr>
        <w:pStyle w:val="5"/>
        <w:spacing w:before="280" w:line="261" w:lineRule="auto"/>
        <w:ind w:right="118"/>
      </w:pPr>
      <w:r>
        <w:t>First,</w:t>
      </w:r>
      <w:r>
        <w:rPr>
          <w:spacing w:val="30"/>
        </w:rPr>
        <w:t xml:space="preserve"> </w:t>
      </w:r>
      <w:r>
        <w:t>there</w:t>
      </w:r>
      <w:r>
        <w:rPr>
          <w:spacing w:val="30"/>
        </w:rPr>
        <w:t xml:space="preserve"> </w:t>
      </w:r>
      <w:r>
        <w:t>hath</w:t>
      </w:r>
      <w:r>
        <w:rPr>
          <w:spacing w:val="30"/>
        </w:rPr>
        <w:t xml:space="preserve"> </w:t>
      </w:r>
      <w:r>
        <w:t>appeared</w:t>
      </w:r>
      <w:r>
        <w:rPr>
          <w:spacing w:val="30"/>
        </w:rPr>
        <w:t xml:space="preserve"> </w:t>
      </w:r>
      <w:r>
        <w:t>much</w:t>
      </w:r>
      <w:r>
        <w:rPr>
          <w:spacing w:val="30"/>
        </w:rPr>
        <w:t xml:space="preserve"> </w:t>
      </w:r>
      <w:r>
        <w:t>of</w:t>
      </w:r>
      <w:r>
        <w:rPr>
          <w:spacing w:val="30"/>
        </w:rPr>
        <w:t xml:space="preserve"> </w:t>
      </w:r>
      <w:r>
        <w:t>God's</w:t>
      </w:r>
      <w:r>
        <w:rPr>
          <w:spacing w:val="30"/>
        </w:rPr>
        <w:t xml:space="preserve"> </w:t>
      </w:r>
      <w:r>
        <w:t>presence</w:t>
      </w:r>
      <w:r>
        <w:rPr>
          <w:spacing w:val="30"/>
        </w:rPr>
        <w:t xml:space="preserve"> </w:t>
      </w:r>
      <w:r>
        <w:t>in</w:t>
      </w:r>
      <w:r>
        <w:rPr>
          <w:spacing w:val="30"/>
        </w:rPr>
        <w:t xml:space="preserve"> </w:t>
      </w:r>
      <w:r>
        <w:t>this</w:t>
      </w:r>
      <w:r>
        <w:rPr>
          <w:spacing w:val="30"/>
        </w:rPr>
        <w:t xml:space="preserve"> </w:t>
      </w:r>
      <w:r>
        <w:t>his</w:t>
      </w:r>
      <w:r>
        <w:rPr>
          <w:spacing w:val="30"/>
        </w:rPr>
        <w:t xml:space="preserve"> </w:t>
      </w:r>
      <w:r>
        <w:t>great</w:t>
      </w:r>
      <w:r>
        <w:rPr>
          <w:spacing w:val="30"/>
        </w:rPr>
        <w:t xml:space="preserve"> </w:t>
      </w:r>
      <w:r>
        <w:t>work. I will praise thee, oh Lord, for thou hast done it, Psal. 52:9. The Lord hath appeared wonderfully, his naked arm hath been revealed, his right hand hath</w:t>
      </w:r>
      <w:r>
        <w:rPr>
          <w:spacing w:val="40"/>
        </w:rPr>
        <w:t xml:space="preserve"> </w:t>
      </w:r>
      <w:r>
        <w:t>become</w:t>
      </w:r>
      <w:r>
        <w:rPr>
          <w:spacing w:val="40"/>
        </w:rPr>
        <w:t xml:space="preserve"> </w:t>
      </w:r>
      <w:r>
        <w:t>glorious</w:t>
      </w:r>
      <w:r>
        <w:rPr>
          <w:spacing w:val="40"/>
        </w:rPr>
        <w:t xml:space="preserve"> </w:t>
      </w:r>
      <w:r>
        <w:t>in</w:t>
      </w:r>
      <w:r>
        <w:rPr>
          <w:spacing w:val="40"/>
        </w:rPr>
        <w:t xml:space="preserve"> </w:t>
      </w:r>
      <w:r>
        <w:t>power.</w:t>
      </w:r>
      <w:r>
        <w:rPr>
          <w:spacing w:val="40"/>
        </w:rPr>
        <w:t xml:space="preserve"> </w:t>
      </w:r>
      <w:r>
        <w:t>Those</w:t>
      </w:r>
      <w:r>
        <w:rPr>
          <w:spacing w:val="40"/>
        </w:rPr>
        <w:t xml:space="preserve"> </w:t>
      </w:r>
      <w:r>
        <w:t>who</w:t>
      </w:r>
      <w:r>
        <w:rPr>
          <w:spacing w:val="40"/>
        </w:rPr>
        <w:t xml:space="preserve"> </w:t>
      </w:r>
      <w:r>
        <w:t>were</w:t>
      </w:r>
      <w:r>
        <w:rPr>
          <w:spacing w:val="40"/>
        </w:rPr>
        <w:t xml:space="preserve"> </w:t>
      </w:r>
      <w:r>
        <w:t>present</w:t>
      </w:r>
      <w:r>
        <w:rPr>
          <w:spacing w:val="40"/>
        </w:rPr>
        <w:t xml:space="preserve"> </w:t>
      </w:r>
      <w:r>
        <w:t>saw</w:t>
      </w:r>
      <w:r>
        <w:rPr>
          <w:spacing w:val="40"/>
        </w:rPr>
        <w:t xml:space="preserve"> </w:t>
      </w:r>
      <w:r>
        <w:t>much</w:t>
      </w:r>
      <w:r>
        <w:rPr>
          <w:spacing w:val="40"/>
        </w:rPr>
        <w:t xml:space="preserve"> </w:t>
      </w:r>
      <w:r>
        <w:t>of God</w:t>
      </w:r>
      <w:r>
        <w:rPr>
          <w:spacing w:val="40"/>
        </w:rPr>
        <w:t xml:space="preserve"> </w:t>
      </w:r>
      <w:r>
        <w:t>in</w:t>
      </w:r>
      <w:r>
        <w:rPr>
          <w:spacing w:val="40"/>
        </w:rPr>
        <w:t xml:space="preserve"> </w:t>
      </w:r>
      <w:r>
        <w:t>this</w:t>
      </w:r>
      <w:r>
        <w:rPr>
          <w:spacing w:val="40"/>
        </w:rPr>
        <w:t xml:space="preserve"> </w:t>
      </w:r>
      <w:r>
        <w:t>work.</w:t>
      </w:r>
      <w:r>
        <w:rPr>
          <w:spacing w:val="40"/>
        </w:rPr>
        <w:t xml:space="preserve"> </w:t>
      </w:r>
      <w:r>
        <w:t>They</w:t>
      </w:r>
      <w:r>
        <w:rPr>
          <w:spacing w:val="40"/>
        </w:rPr>
        <w:t xml:space="preserve"> </w:t>
      </w:r>
      <w:r>
        <w:t>send</w:t>
      </w:r>
      <w:r>
        <w:rPr>
          <w:spacing w:val="40"/>
        </w:rPr>
        <w:t xml:space="preserve"> </w:t>
      </w:r>
      <w:r>
        <w:t>to</w:t>
      </w:r>
      <w:r>
        <w:rPr>
          <w:spacing w:val="40"/>
        </w:rPr>
        <w:t xml:space="preserve"> </w:t>
      </w:r>
      <w:r>
        <w:t>us</w:t>
      </w:r>
      <w:r>
        <w:rPr>
          <w:spacing w:val="40"/>
        </w:rPr>
        <w:t xml:space="preserve"> </w:t>
      </w:r>
      <w:r>
        <w:t>to</w:t>
      </w:r>
      <w:r>
        <w:rPr>
          <w:spacing w:val="40"/>
        </w:rPr>
        <w:t xml:space="preserve"> </w:t>
      </w:r>
      <w:r>
        <w:t>give</w:t>
      </w:r>
      <w:r>
        <w:rPr>
          <w:spacing w:val="40"/>
        </w:rPr>
        <w:t xml:space="preserve"> </w:t>
      </w:r>
      <w:r>
        <w:t>God</w:t>
      </w:r>
      <w:r>
        <w:rPr>
          <w:spacing w:val="40"/>
        </w:rPr>
        <w:t xml:space="preserve"> </w:t>
      </w:r>
      <w:r>
        <w:t>the</w:t>
      </w:r>
      <w:r>
        <w:rPr>
          <w:spacing w:val="40"/>
        </w:rPr>
        <w:t xml:space="preserve"> </w:t>
      </w:r>
      <w:r>
        <w:t>glory,</w:t>
      </w:r>
      <w:r>
        <w:rPr>
          <w:spacing w:val="40"/>
        </w:rPr>
        <w:t xml:space="preserve"> </w:t>
      </w:r>
      <w:r>
        <w:t>and</w:t>
      </w:r>
      <w:r>
        <w:rPr>
          <w:spacing w:val="40"/>
        </w:rPr>
        <w:t xml:space="preserve"> </w:t>
      </w:r>
      <w:r>
        <w:t>all</w:t>
      </w:r>
      <w:r>
        <w:rPr>
          <w:spacing w:val="40"/>
        </w:rPr>
        <w:t xml:space="preserve"> </w:t>
      </w:r>
      <w:r>
        <w:t>the Country</w:t>
      </w:r>
      <w:r>
        <w:rPr>
          <w:spacing w:val="30"/>
        </w:rPr>
        <w:t xml:space="preserve"> </w:t>
      </w:r>
      <w:r>
        <w:t>about</w:t>
      </w:r>
      <w:r>
        <w:rPr>
          <w:spacing w:val="30"/>
        </w:rPr>
        <w:t xml:space="preserve"> </w:t>
      </w:r>
      <w:r>
        <w:t>send</w:t>
      </w:r>
      <w:r>
        <w:rPr>
          <w:spacing w:val="30"/>
        </w:rPr>
        <w:t xml:space="preserve"> </w:t>
      </w:r>
      <w:r>
        <w:t>still</w:t>
      </w:r>
      <w:r>
        <w:rPr>
          <w:spacing w:val="31"/>
        </w:rPr>
        <w:t xml:space="preserve"> </w:t>
      </w:r>
      <w:r>
        <w:t>to</w:t>
      </w:r>
      <w:r>
        <w:rPr>
          <w:spacing w:val="30"/>
        </w:rPr>
        <w:t xml:space="preserve"> </w:t>
      </w:r>
      <w:r>
        <w:t>us</w:t>
      </w:r>
      <w:r>
        <w:rPr>
          <w:spacing w:val="31"/>
        </w:rPr>
        <w:t xml:space="preserve"> </w:t>
      </w:r>
      <w:r>
        <w:t>to</w:t>
      </w:r>
      <w:r>
        <w:rPr>
          <w:spacing w:val="30"/>
        </w:rPr>
        <w:t xml:space="preserve"> </w:t>
      </w:r>
      <w:r>
        <w:t>tell</w:t>
      </w:r>
      <w:r>
        <w:rPr>
          <w:spacing w:val="31"/>
        </w:rPr>
        <w:t xml:space="preserve"> </w:t>
      </w:r>
      <w:r>
        <w:t>us</w:t>
      </w:r>
      <w:r>
        <w:rPr>
          <w:spacing w:val="30"/>
        </w:rPr>
        <w:t xml:space="preserve"> </w:t>
      </w:r>
      <w:r>
        <w:t>how</w:t>
      </w:r>
      <w:r>
        <w:rPr>
          <w:spacing w:val="31"/>
        </w:rPr>
        <w:t xml:space="preserve"> </w:t>
      </w:r>
      <w:r>
        <w:t>much</w:t>
      </w:r>
      <w:r>
        <w:rPr>
          <w:spacing w:val="30"/>
        </w:rPr>
        <w:t xml:space="preserve"> </w:t>
      </w:r>
      <w:r>
        <w:t>of</w:t>
      </w:r>
      <w:r>
        <w:rPr>
          <w:spacing w:val="31"/>
        </w:rPr>
        <w:t xml:space="preserve"> </w:t>
      </w:r>
      <w:r>
        <w:t>God</w:t>
      </w:r>
      <w:r>
        <w:rPr>
          <w:spacing w:val="30"/>
        </w:rPr>
        <w:t xml:space="preserve"> </w:t>
      </w:r>
      <w:r>
        <w:t>they</w:t>
      </w:r>
      <w:r>
        <w:rPr>
          <w:spacing w:val="31"/>
        </w:rPr>
        <w:t xml:space="preserve"> </w:t>
      </w:r>
      <w:r>
        <w:t>have</w:t>
      </w:r>
      <w:r>
        <w:rPr>
          <w:spacing w:val="31"/>
        </w:rPr>
        <w:t xml:space="preserve"> </w:t>
      </w:r>
      <w:r>
        <w:t>seen in this.</w:t>
      </w:r>
    </w:p>
    <w:p w14:paraId="387CA144">
      <w:pPr>
        <w:pStyle w:val="5"/>
        <w:spacing w:before="280"/>
      </w:pPr>
      <w:r>
        <w:t>But</w:t>
      </w:r>
      <w:r>
        <w:rPr>
          <w:spacing w:val="8"/>
        </w:rPr>
        <w:t xml:space="preserve"> </w:t>
      </w:r>
      <w:r>
        <w:t>how</w:t>
      </w:r>
      <w:r>
        <w:rPr>
          <w:spacing w:val="9"/>
        </w:rPr>
        <w:t xml:space="preserve"> </w:t>
      </w:r>
      <w:r>
        <w:t>is</w:t>
      </w:r>
      <w:r>
        <w:rPr>
          <w:spacing w:val="8"/>
        </w:rPr>
        <w:t xml:space="preserve"> </w:t>
      </w:r>
      <w:r>
        <w:t>this</w:t>
      </w:r>
      <w:r>
        <w:rPr>
          <w:spacing w:val="9"/>
        </w:rPr>
        <w:t xml:space="preserve"> </w:t>
      </w:r>
      <w:r>
        <w:t>an</w:t>
      </w:r>
      <w:r>
        <w:rPr>
          <w:spacing w:val="9"/>
        </w:rPr>
        <w:t xml:space="preserve"> </w:t>
      </w:r>
      <w:r>
        <w:t>argument</w:t>
      </w:r>
      <w:r>
        <w:rPr>
          <w:spacing w:val="8"/>
        </w:rPr>
        <w:t xml:space="preserve"> </w:t>
      </w:r>
      <w:r>
        <w:t>for</w:t>
      </w:r>
      <w:r>
        <w:rPr>
          <w:spacing w:val="9"/>
        </w:rPr>
        <w:t xml:space="preserve"> </w:t>
      </w:r>
      <w:r>
        <w:t>us</w:t>
      </w:r>
      <w:r>
        <w:rPr>
          <w:spacing w:val="8"/>
        </w:rPr>
        <w:t xml:space="preserve"> </w:t>
      </w:r>
      <w:r>
        <w:t>to</w:t>
      </w:r>
      <w:r>
        <w:rPr>
          <w:spacing w:val="9"/>
        </w:rPr>
        <w:t xml:space="preserve"> </w:t>
      </w:r>
      <w:r>
        <w:rPr>
          <w:spacing w:val="-2"/>
        </w:rPr>
        <w:t>unite?</w:t>
      </w:r>
    </w:p>
    <w:p w14:paraId="1228F7DE">
      <w:pPr>
        <w:pStyle w:val="5"/>
        <w:spacing w:before="315" w:line="261" w:lineRule="auto"/>
        <w:ind w:right="121"/>
      </w:pPr>
      <w:r>
        <w:t>Answ.</w:t>
      </w:r>
      <w:r>
        <w:rPr>
          <w:spacing w:val="40"/>
        </w:rPr>
        <w:t xml:space="preserve"> </w:t>
      </w:r>
      <w:r>
        <w:t>Suppose</w:t>
      </w:r>
      <w:r>
        <w:rPr>
          <w:spacing w:val="40"/>
        </w:rPr>
        <w:t xml:space="preserve"> </w:t>
      </w:r>
      <w:r>
        <w:t>children</w:t>
      </w:r>
      <w:r>
        <w:rPr>
          <w:spacing w:val="40"/>
        </w:rPr>
        <w:t xml:space="preserve"> </w:t>
      </w:r>
      <w:r>
        <w:t>or</w:t>
      </w:r>
      <w:r>
        <w:rPr>
          <w:spacing w:val="40"/>
        </w:rPr>
        <w:t xml:space="preserve"> </w:t>
      </w:r>
      <w:r>
        <w:t>servants</w:t>
      </w:r>
      <w:r>
        <w:rPr>
          <w:spacing w:val="40"/>
        </w:rPr>
        <w:t xml:space="preserve"> </w:t>
      </w:r>
      <w:r>
        <w:t>were</w:t>
      </w:r>
      <w:r>
        <w:rPr>
          <w:spacing w:val="40"/>
        </w:rPr>
        <w:t xml:space="preserve"> </w:t>
      </w:r>
      <w:r>
        <w:t>wrangling</w:t>
      </w:r>
      <w:r>
        <w:rPr>
          <w:spacing w:val="40"/>
        </w:rPr>
        <w:t xml:space="preserve"> </w:t>
      </w:r>
      <w:r>
        <w:t>one</w:t>
      </w:r>
      <w:r>
        <w:rPr>
          <w:spacing w:val="40"/>
        </w:rPr>
        <w:t xml:space="preserve"> </w:t>
      </w:r>
      <w:r>
        <w:t>with</w:t>
      </w:r>
      <w:r>
        <w:rPr>
          <w:spacing w:val="40"/>
        </w:rPr>
        <w:t xml:space="preserve"> </w:t>
      </w:r>
      <w:r>
        <w:t>another, were not this an argument to make them be quiet, Your Father is here,</w:t>
      </w:r>
      <w:r>
        <w:rPr>
          <w:spacing w:val="80"/>
        </w:rPr>
        <w:t xml:space="preserve"> </w:t>
      </w:r>
      <w:r>
        <w:t>Your</w:t>
      </w:r>
      <w:r>
        <w:rPr>
          <w:spacing w:val="40"/>
        </w:rPr>
        <w:t xml:space="preserve"> </w:t>
      </w:r>
      <w:r>
        <w:t>Master</w:t>
      </w:r>
      <w:r>
        <w:rPr>
          <w:spacing w:val="40"/>
        </w:rPr>
        <w:t xml:space="preserve"> </w:t>
      </w:r>
      <w:r>
        <w:t>is</w:t>
      </w:r>
      <w:r>
        <w:rPr>
          <w:spacing w:val="40"/>
        </w:rPr>
        <w:t xml:space="preserve"> </w:t>
      </w:r>
      <w:r>
        <w:t>come?</w:t>
      </w:r>
      <w:r>
        <w:rPr>
          <w:spacing w:val="40"/>
        </w:rPr>
        <w:t xml:space="preserve"> </w:t>
      </w:r>
      <w:r>
        <w:t>will</w:t>
      </w:r>
      <w:r>
        <w:rPr>
          <w:spacing w:val="40"/>
        </w:rPr>
        <w:t xml:space="preserve"> </w:t>
      </w:r>
      <w:r>
        <w:t>not</w:t>
      </w:r>
      <w:r>
        <w:rPr>
          <w:spacing w:val="40"/>
        </w:rPr>
        <w:t xml:space="preserve"> </w:t>
      </w:r>
      <w:r>
        <w:t>all</w:t>
      </w:r>
      <w:r>
        <w:rPr>
          <w:spacing w:val="40"/>
        </w:rPr>
        <w:t xml:space="preserve"> </w:t>
      </w:r>
      <w:r>
        <w:t>be</w:t>
      </w:r>
      <w:r>
        <w:rPr>
          <w:spacing w:val="40"/>
        </w:rPr>
        <w:t xml:space="preserve"> </w:t>
      </w:r>
      <w:r>
        <w:t>whist</w:t>
      </w:r>
      <w:r>
        <w:rPr>
          <w:spacing w:val="40"/>
        </w:rPr>
        <w:t xml:space="preserve"> </w:t>
      </w:r>
      <w:r>
        <w:t>presently?</w:t>
      </w:r>
      <w:r>
        <w:rPr>
          <w:spacing w:val="40"/>
        </w:rPr>
        <w:t xml:space="preserve"> </w:t>
      </w:r>
      <w:r>
        <w:t>God</w:t>
      </w:r>
      <w:r>
        <w:rPr>
          <w:spacing w:val="40"/>
        </w:rPr>
        <w:t xml:space="preserve"> </w:t>
      </w:r>
      <w:r>
        <w:t>is</w:t>
      </w:r>
      <w:r>
        <w:rPr>
          <w:spacing w:val="40"/>
        </w:rPr>
        <w:t xml:space="preserve"> </w:t>
      </w:r>
      <w:r>
        <w:t>come amongst us, we may see the face of God in what he hath done for us, and shall we be quarrelling before his face?</w:t>
      </w:r>
    </w:p>
    <w:p w14:paraId="4ABF73F8">
      <w:pPr>
        <w:pStyle w:val="5"/>
        <w:spacing w:before="282"/>
      </w:pPr>
      <w:r>
        <w:t>But</w:t>
      </w:r>
      <w:r>
        <w:rPr>
          <w:spacing w:val="37"/>
        </w:rPr>
        <w:t xml:space="preserve"> </w:t>
      </w:r>
      <w:r>
        <w:t>three</w:t>
      </w:r>
      <w:r>
        <w:rPr>
          <w:spacing w:val="37"/>
        </w:rPr>
        <w:t xml:space="preserve"> </w:t>
      </w:r>
      <w:r>
        <w:t>days</w:t>
      </w:r>
      <w:r>
        <w:rPr>
          <w:spacing w:val="38"/>
        </w:rPr>
        <w:t xml:space="preserve"> </w:t>
      </w:r>
      <w:r>
        <w:t>before</w:t>
      </w:r>
      <w:r>
        <w:rPr>
          <w:spacing w:val="38"/>
        </w:rPr>
        <w:t xml:space="preserve"> </w:t>
      </w:r>
      <w:r>
        <w:t>this</w:t>
      </w:r>
      <w:r>
        <w:rPr>
          <w:spacing w:val="38"/>
        </w:rPr>
        <w:t xml:space="preserve"> </w:t>
      </w:r>
      <w:r>
        <w:t>great</w:t>
      </w:r>
      <w:r>
        <w:rPr>
          <w:spacing w:val="37"/>
        </w:rPr>
        <w:t xml:space="preserve"> </w:t>
      </w:r>
      <w:r>
        <w:t>goodness</w:t>
      </w:r>
      <w:r>
        <w:rPr>
          <w:spacing w:val="38"/>
        </w:rPr>
        <w:t xml:space="preserve"> </w:t>
      </w:r>
      <w:r>
        <w:t>of</w:t>
      </w:r>
      <w:r>
        <w:rPr>
          <w:spacing w:val="38"/>
        </w:rPr>
        <w:t xml:space="preserve"> </w:t>
      </w:r>
      <w:r>
        <w:t>God,</w:t>
      </w:r>
      <w:r>
        <w:rPr>
          <w:spacing w:val="39"/>
        </w:rPr>
        <w:t xml:space="preserve"> </w:t>
      </w:r>
      <w:r>
        <w:t>by</w:t>
      </w:r>
      <w:r>
        <w:rPr>
          <w:spacing w:val="38"/>
        </w:rPr>
        <w:t xml:space="preserve"> </w:t>
      </w:r>
      <w:r>
        <w:t>special</w:t>
      </w:r>
      <w:r>
        <w:rPr>
          <w:spacing w:val="38"/>
        </w:rPr>
        <w:t xml:space="preserve"> </w:t>
      </w:r>
      <w:r>
        <w:t>Order</w:t>
      </w:r>
      <w:r>
        <w:rPr>
          <w:spacing w:val="38"/>
        </w:rPr>
        <w:t xml:space="preserve"> </w:t>
      </w:r>
      <w:r>
        <w:rPr>
          <w:spacing w:val="-4"/>
        </w:rPr>
        <w:t>from</w:t>
      </w:r>
    </w:p>
    <w:p w14:paraId="05D3B556">
      <w:pPr>
        <w:spacing w:after="0"/>
        <w:sectPr>
          <w:pgSz w:w="12240" w:h="15840"/>
          <w:pgMar w:top="1360" w:right="1320" w:bottom="280" w:left="1340" w:header="720" w:footer="720" w:gutter="0"/>
          <w:cols w:space="720" w:num="1"/>
        </w:sectPr>
      </w:pPr>
    </w:p>
    <w:p w14:paraId="416E537E">
      <w:pPr>
        <w:pStyle w:val="5"/>
        <w:spacing w:line="261" w:lineRule="auto"/>
        <w:ind w:right="118"/>
      </w:pPr>
      <w:r>
        <w:t>the House of Commons, there was a day set apart to humble our souls before</w:t>
      </w:r>
      <w:r>
        <w:rPr>
          <w:spacing w:val="40"/>
        </w:rPr>
        <w:t xml:space="preserve"> </w:t>
      </w:r>
      <w:r>
        <w:t>the</w:t>
      </w:r>
      <w:r>
        <w:rPr>
          <w:spacing w:val="40"/>
        </w:rPr>
        <w:t xml:space="preserve"> </w:t>
      </w:r>
      <w:r>
        <w:t>Lord,</w:t>
      </w:r>
      <w:r>
        <w:rPr>
          <w:spacing w:val="40"/>
        </w:rPr>
        <w:t xml:space="preserve"> </w:t>
      </w:r>
      <w:r>
        <w:t>and</w:t>
      </w:r>
      <w:r>
        <w:rPr>
          <w:spacing w:val="40"/>
        </w:rPr>
        <w:t xml:space="preserve"> </w:t>
      </w:r>
      <w:r>
        <w:t>to</w:t>
      </w:r>
      <w:r>
        <w:rPr>
          <w:spacing w:val="40"/>
        </w:rPr>
        <w:t xml:space="preserve"> </w:t>
      </w:r>
      <w:r>
        <w:t>seek</w:t>
      </w:r>
      <w:r>
        <w:rPr>
          <w:spacing w:val="40"/>
        </w:rPr>
        <w:t xml:space="preserve"> </w:t>
      </w:r>
      <w:r>
        <w:t>him</w:t>
      </w:r>
      <w:r>
        <w:rPr>
          <w:spacing w:val="40"/>
        </w:rPr>
        <w:t xml:space="preserve"> </w:t>
      </w:r>
      <w:r>
        <w:t>for</w:t>
      </w:r>
      <w:r>
        <w:rPr>
          <w:spacing w:val="40"/>
        </w:rPr>
        <w:t xml:space="preserve"> </w:t>
      </w:r>
      <w:r>
        <w:t>this</w:t>
      </w:r>
      <w:r>
        <w:rPr>
          <w:spacing w:val="40"/>
        </w:rPr>
        <w:t xml:space="preserve"> </w:t>
      </w:r>
      <w:r>
        <w:t>mercy</w:t>
      </w:r>
      <w:r>
        <w:rPr>
          <w:spacing w:val="40"/>
        </w:rPr>
        <w:t xml:space="preserve"> </w:t>
      </w:r>
      <w:r>
        <w:t>that</w:t>
      </w:r>
      <w:r>
        <w:rPr>
          <w:spacing w:val="40"/>
        </w:rPr>
        <w:t xml:space="preserve"> </w:t>
      </w:r>
      <w:r>
        <w:t>now</w:t>
      </w:r>
      <w:r>
        <w:rPr>
          <w:spacing w:val="40"/>
        </w:rPr>
        <w:t xml:space="preserve"> </w:t>
      </w:r>
      <w:r>
        <w:t>we</w:t>
      </w:r>
      <w:r>
        <w:rPr>
          <w:spacing w:val="40"/>
        </w:rPr>
        <w:t xml:space="preserve"> </w:t>
      </w:r>
      <w:r>
        <w:t>rejoice</w:t>
      </w:r>
      <w:r>
        <w:rPr>
          <w:spacing w:val="40"/>
        </w:rPr>
        <w:t xml:space="preserve"> </w:t>
      </w:r>
      <w:r>
        <w:t>in, and in our Humiliation was not this one great sin we did confess our divisions? did we not then acknowledge that it were righteous with God because of our divisions, to give us up as a prey to our adversaries? Now then,</w:t>
      </w:r>
      <w:r>
        <w:rPr>
          <w:spacing w:val="40"/>
        </w:rPr>
        <w:t xml:space="preserve"> </w:t>
      </w:r>
      <w:r>
        <w:t>have</w:t>
      </w:r>
      <w:r>
        <w:rPr>
          <w:spacing w:val="40"/>
        </w:rPr>
        <w:t xml:space="preserve"> </w:t>
      </w:r>
      <w:r>
        <w:t>not</w:t>
      </w:r>
      <w:r>
        <w:rPr>
          <w:spacing w:val="40"/>
        </w:rPr>
        <w:t xml:space="preserve"> </w:t>
      </w:r>
      <w:r>
        <w:t>our</w:t>
      </w:r>
      <w:r>
        <w:rPr>
          <w:spacing w:val="40"/>
        </w:rPr>
        <w:t xml:space="preserve"> </w:t>
      </w:r>
      <w:r>
        <w:t>divisions</w:t>
      </w:r>
      <w:r>
        <w:rPr>
          <w:spacing w:val="40"/>
        </w:rPr>
        <w:t xml:space="preserve"> </w:t>
      </w:r>
      <w:r>
        <w:t>overcome</w:t>
      </w:r>
      <w:r>
        <w:rPr>
          <w:spacing w:val="40"/>
        </w:rPr>
        <w:t xml:space="preserve"> </w:t>
      </w:r>
      <w:r>
        <w:t>God's</w:t>
      </w:r>
      <w:r>
        <w:rPr>
          <w:spacing w:val="40"/>
        </w:rPr>
        <w:t xml:space="preserve"> </w:t>
      </w:r>
      <w:r>
        <w:t>goodness,</w:t>
      </w:r>
      <w:r>
        <w:rPr>
          <w:spacing w:val="40"/>
        </w:rPr>
        <w:t xml:space="preserve"> </w:t>
      </w:r>
      <w:r>
        <w:t>lest</w:t>
      </w:r>
      <w:r>
        <w:rPr>
          <w:spacing w:val="40"/>
        </w:rPr>
        <w:t xml:space="preserve"> </w:t>
      </w:r>
      <w:r>
        <w:t>God's goodness overcome our divisions? Suppose there had been a day of Humiliation</w:t>
      </w:r>
      <w:r>
        <w:rPr>
          <w:spacing w:val="40"/>
        </w:rPr>
        <w:t xml:space="preserve"> </w:t>
      </w:r>
      <w:r>
        <w:t>set</w:t>
      </w:r>
      <w:r>
        <w:rPr>
          <w:spacing w:val="40"/>
        </w:rPr>
        <w:t xml:space="preserve"> </w:t>
      </w:r>
      <w:r>
        <w:t>apart</w:t>
      </w:r>
      <w:r>
        <w:rPr>
          <w:spacing w:val="40"/>
        </w:rPr>
        <w:t xml:space="preserve"> </w:t>
      </w:r>
      <w:r>
        <w:t>to</w:t>
      </w:r>
      <w:r>
        <w:rPr>
          <w:spacing w:val="40"/>
        </w:rPr>
        <w:t xml:space="preserve"> </w:t>
      </w:r>
      <w:r>
        <w:t>mourn</w:t>
      </w:r>
      <w:r>
        <w:rPr>
          <w:spacing w:val="40"/>
        </w:rPr>
        <w:t xml:space="preserve"> </w:t>
      </w:r>
      <w:r>
        <w:t>under</w:t>
      </w:r>
      <w:r>
        <w:rPr>
          <w:spacing w:val="40"/>
        </w:rPr>
        <w:t xml:space="preserve"> </w:t>
      </w:r>
      <w:r>
        <w:t>the</w:t>
      </w:r>
      <w:r>
        <w:rPr>
          <w:spacing w:val="40"/>
        </w:rPr>
        <w:t xml:space="preserve"> </w:t>
      </w:r>
      <w:r>
        <w:t>heavy</w:t>
      </w:r>
      <w:r>
        <w:rPr>
          <w:spacing w:val="40"/>
        </w:rPr>
        <w:t xml:space="preserve"> </w:t>
      </w:r>
      <w:r>
        <w:t>hand</w:t>
      </w:r>
      <w:r>
        <w:rPr>
          <w:spacing w:val="40"/>
        </w:rPr>
        <w:t xml:space="preserve"> </w:t>
      </w:r>
      <w:r>
        <w:t>of</w:t>
      </w:r>
      <w:r>
        <w:rPr>
          <w:spacing w:val="40"/>
        </w:rPr>
        <w:t xml:space="preserve"> </w:t>
      </w:r>
      <w:r>
        <w:t>God</w:t>
      </w:r>
      <w:r>
        <w:rPr>
          <w:spacing w:val="40"/>
        </w:rPr>
        <w:t xml:space="preserve"> </w:t>
      </w:r>
      <w:r>
        <w:t>against</w:t>
      </w:r>
      <w:r>
        <w:rPr>
          <w:spacing w:val="40"/>
        </w:rPr>
        <w:t xml:space="preserve"> </w:t>
      </w:r>
      <w:r>
        <w:t>us in</w:t>
      </w:r>
      <w:r>
        <w:rPr>
          <w:spacing w:val="35"/>
        </w:rPr>
        <w:t xml:space="preserve"> </w:t>
      </w:r>
      <w:r>
        <w:t>delivering</w:t>
      </w:r>
      <w:r>
        <w:rPr>
          <w:spacing w:val="35"/>
        </w:rPr>
        <w:t xml:space="preserve"> </w:t>
      </w:r>
      <w:r>
        <w:t>us</w:t>
      </w:r>
      <w:r>
        <w:rPr>
          <w:spacing w:val="35"/>
        </w:rPr>
        <w:t xml:space="preserve"> </w:t>
      </w:r>
      <w:r>
        <w:t>up</w:t>
      </w:r>
      <w:r>
        <w:rPr>
          <w:spacing w:val="35"/>
        </w:rPr>
        <w:t xml:space="preserve"> </w:t>
      </w:r>
      <w:r>
        <w:t>into</w:t>
      </w:r>
      <w:r>
        <w:rPr>
          <w:spacing w:val="35"/>
        </w:rPr>
        <w:t xml:space="preserve"> </w:t>
      </w:r>
      <w:r>
        <w:t>the</w:t>
      </w:r>
      <w:r>
        <w:rPr>
          <w:spacing w:val="35"/>
        </w:rPr>
        <w:t xml:space="preserve"> </w:t>
      </w:r>
      <w:r>
        <w:t>hands</w:t>
      </w:r>
      <w:r>
        <w:rPr>
          <w:spacing w:val="35"/>
        </w:rPr>
        <w:t xml:space="preserve"> </w:t>
      </w:r>
      <w:r>
        <w:t>of</w:t>
      </w:r>
      <w:r>
        <w:rPr>
          <w:spacing w:val="35"/>
        </w:rPr>
        <w:t xml:space="preserve"> </w:t>
      </w:r>
      <w:r>
        <w:t>our</w:t>
      </w:r>
      <w:r>
        <w:rPr>
          <w:spacing w:val="35"/>
        </w:rPr>
        <w:t xml:space="preserve"> </w:t>
      </w:r>
      <w:r>
        <w:t>enemies,</w:t>
      </w:r>
      <w:r>
        <w:rPr>
          <w:spacing w:val="35"/>
        </w:rPr>
        <w:t xml:space="preserve"> </w:t>
      </w:r>
      <w:r>
        <w:t>as</w:t>
      </w:r>
      <w:r>
        <w:rPr>
          <w:spacing w:val="35"/>
        </w:rPr>
        <w:t xml:space="preserve"> </w:t>
      </w:r>
      <w:r>
        <w:t>(through</w:t>
      </w:r>
      <w:r>
        <w:rPr>
          <w:spacing w:val="35"/>
        </w:rPr>
        <w:t xml:space="preserve"> </w:t>
      </w:r>
      <w:r>
        <w:t>his</w:t>
      </w:r>
      <w:r>
        <w:rPr>
          <w:spacing w:val="35"/>
        </w:rPr>
        <w:t xml:space="preserve"> </w:t>
      </w:r>
      <w:r>
        <w:t>mercy we have had a day of Thanksgiving, to bless him for our deliverance from them) would not this sin have been the matter of a great part of the confession of all your Ministers? Oh the divisions that are amongst us!</w:t>
      </w:r>
      <w:r>
        <w:rPr>
          <w:spacing w:val="40"/>
        </w:rPr>
        <w:t xml:space="preserve"> </w:t>
      </w:r>
      <w:r>
        <w:t>Thou hast dealt righteously with us. Our wraths were up one against another, and just it is with thee O Lord to let out the rage of the Adversary upon us; and shall we yet continue in that after a mercy, which we have confessed</w:t>
      </w:r>
      <w:r>
        <w:rPr>
          <w:spacing w:val="40"/>
        </w:rPr>
        <w:t xml:space="preserve"> </w:t>
      </w:r>
      <w:r>
        <w:t>might</w:t>
      </w:r>
      <w:r>
        <w:rPr>
          <w:spacing w:val="40"/>
        </w:rPr>
        <w:t xml:space="preserve"> </w:t>
      </w:r>
      <w:r>
        <w:t>justly</w:t>
      </w:r>
      <w:r>
        <w:rPr>
          <w:spacing w:val="40"/>
        </w:rPr>
        <w:t xml:space="preserve"> </w:t>
      </w:r>
      <w:r>
        <w:t>have</w:t>
      </w:r>
      <w:r>
        <w:rPr>
          <w:spacing w:val="40"/>
        </w:rPr>
        <w:t xml:space="preserve"> </w:t>
      </w:r>
      <w:r>
        <w:t>prevented</w:t>
      </w:r>
      <w:r>
        <w:rPr>
          <w:spacing w:val="40"/>
        </w:rPr>
        <w:t xml:space="preserve"> </w:t>
      </w:r>
      <w:r>
        <w:t>the</w:t>
      </w:r>
      <w:r>
        <w:rPr>
          <w:spacing w:val="40"/>
        </w:rPr>
        <w:t xml:space="preserve"> </w:t>
      </w:r>
      <w:r>
        <w:t>mercy?</w:t>
      </w:r>
      <w:r>
        <w:rPr>
          <w:spacing w:val="40"/>
        </w:rPr>
        <w:t xml:space="preserve"> </w:t>
      </w:r>
      <w:r>
        <w:t>shall</w:t>
      </w:r>
      <w:r>
        <w:rPr>
          <w:spacing w:val="40"/>
        </w:rPr>
        <w:t xml:space="preserve"> </w:t>
      </w:r>
      <w:r>
        <w:t>we</w:t>
      </w:r>
      <w:r>
        <w:rPr>
          <w:spacing w:val="40"/>
        </w:rPr>
        <w:t xml:space="preserve"> </w:t>
      </w:r>
      <w:r>
        <w:t>still</w:t>
      </w:r>
      <w:r>
        <w:rPr>
          <w:spacing w:val="40"/>
        </w:rPr>
        <w:t xml:space="preserve"> </w:t>
      </w:r>
      <w:r>
        <w:t>be</w:t>
      </w:r>
      <w:r>
        <w:rPr>
          <w:spacing w:val="40"/>
        </w:rPr>
        <w:t xml:space="preserve"> </w:t>
      </w:r>
      <w:r>
        <w:t>guilty of</w:t>
      </w:r>
      <w:r>
        <w:rPr>
          <w:spacing w:val="40"/>
        </w:rPr>
        <w:t xml:space="preserve"> </w:t>
      </w:r>
      <w:r>
        <w:t>that,</w:t>
      </w:r>
      <w:r>
        <w:rPr>
          <w:spacing w:val="40"/>
        </w:rPr>
        <w:t xml:space="preserve"> </w:t>
      </w:r>
      <w:r>
        <w:t>which</w:t>
      </w:r>
      <w:r>
        <w:rPr>
          <w:spacing w:val="40"/>
        </w:rPr>
        <w:t xml:space="preserve"> </w:t>
      </w:r>
      <w:r>
        <w:t>our</w:t>
      </w:r>
      <w:r>
        <w:rPr>
          <w:spacing w:val="40"/>
        </w:rPr>
        <w:t xml:space="preserve"> </w:t>
      </w:r>
      <w:r>
        <w:t>consciences</w:t>
      </w:r>
      <w:r>
        <w:rPr>
          <w:spacing w:val="40"/>
        </w:rPr>
        <w:t xml:space="preserve"> </w:t>
      </w:r>
      <w:r>
        <w:t>tell</w:t>
      </w:r>
      <w:r>
        <w:rPr>
          <w:spacing w:val="40"/>
        </w:rPr>
        <w:t xml:space="preserve"> </w:t>
      </w:r>
      <w:r>
        <w:t>us,</w:t>
      </w:r>
      <w:r>
        <w:rPr>
          <w:spacing w:val="40"/>
        </w:rPr>
        <w:t xml:space="preserve"> </w:t>
      </w:r>
      <w:r>
        <w:t>would</w:t>
      </w:r>
      <w:r>
        <w:rPr>
          <w:spacing w:val="40"/>
        </w:rPr>
        <w:t xml:space="preserve"> </w:t>
      </w:r>
      <w:r>
        <w:t>have</w:t>
      </w:r>
      <w:r>
        <w:rPr>
          <w:spacing w:val="40"/>
        </w:rPr>
        <w:t xml:space="preserve"> </w:t>
      </w:r>
      <w:r>
        <w:t>been</w:t>
      </w:r>
      <w:r>
        <w:rPr>
          <w:spacing w:val="40"/>
        </w:rPr>
        <w:t xml:space="preserve"> </w:t>
      </w:r>
      <w:r>
        <w:t>the</w:t>
      </w:r>
      <w:r>
        <w:rPr>
          <w:spacing w:val="40"/>
        </w:rPr>
        <w:t xml:space="preserve"> </w:t>
      </w:r>
      <w:r>
        <w:t>burden</w:t>
      </w:r>
      <w:r>
        <w:rPr>
          <w:spacing w:val="40"/>
        </w:rPr>
        <w:t xml:space="preserve"> </w:t>
      </w:r>
      <w:r>
        <w:t>of them,</w:t>
      </w:r>
      <w:r>
        <w:rPr>
          <w:spacing w:val="33"/>
        </w:rPr>
        <w:t xml:space="preserve"> </w:t>
      </w:r>
      <w:r>
        <w:t>as</w:t>
      </w:r>
      <w:r>
        <w:rPr>
          <w:spacing w:val="33"/>
        </w:rPr>
        <w:t xml:space="preserve"> </w:t>
      </w:r>
      <w:r>
        <w:t>the</w:t>
      </w:r>
      <w:r>
        <w:rPr>
          <w:spacing w:val="33"/>
        </w:rPr>
        <w:t xml:space="preserve"> </w:t>
      </w:r>
      <w:r>
        <w:t>just</w:t>
      </w:r>
      <w:r>
        <w:rPr>
          <w:spacing w:val="33"/>
        </w:rPr>
        <w:t xml:space="preserve"> </w:t>
      </w:r>
      <w:r>
        <w:t>cause</w:t>
      </w:r>
      <w:r>
        <w:rPr>
          <w:spacing w:val="33"/>
        </w:rPr>
        <w:t xml:space="preserve"> </w:t>
      </w:r>
      <w:r>
        <w:t>of</w:t>
      </w:r>
      <w:r>
        <w:rPr>
          <w:spacing w:val="33"/>
        </w:rPr>
        <w:t xml:space="preserve"> </w:t>
      </w:r>
      <w:r>
        <w:t>our</w:t>
      </w:r>
      <w:r>
        <w:rPr>
          <w:spacing w:val="33"/>
        </w:rPr>
        <w:t xml:space="preserve"> </w:t>
      </w:r>
      <w:r>
        <w:t>misery,</w:t>
      </w:r>
      <w:r>
        <w:rPr>
          <w:spacing w:val="33"/>
        </w:rPr>
        <w:t xml:space="preserve"> </w:t>
      </w:r>
      <w:r>
        <w:t>if</w:t>
      </w:r>
      <w:r>
        <w:rPr>
          <w:spacing w:val="34"/>
        </w:rPr>
        <w:t xml:space="preserve"> </w:t>
      </w:r>
      <w:r>
        <w:t>the</w:t>
      </w:r>
      <w:r>
        <w:rPr>
          <w:spacing w:val="33"/>
        </w:rPr>
        <w:t xml:space="preserve"> </w:t>
      </w:r>
      <w:r>
        <w:t>Lord</w:t>
      </w:r>
      <w:r>
        <w:rPr>
          <w:spacing w:val="33"/>
        </w:rPr>
        <w:t xml:space="preserve"> </w:t>
      </w:r>
      <w:r>
        <w:t>had</w:t>
      </w:r>
      <w:r>
        <w:rPr>
          <w:spacing w:val="34"/>
        </w:rPr>
        <w:t xml:space="preserve"> </w:t>
      </w:r>
      <w:r>
        <w:t>come</w:t>
      </w:r>
      <w:r>
        <w:rPr>
          <w:spacing w:val="33"/>
        </w:rPr>
        <w:t xml:space="preserve"> </w:t>
      </w:r>
      <w:r>
        <w:t>against</w:t>
      </w:r>
      <w:r>
        <w:rPr>
          <w:spacing w:val="33"/>
        </w:rPr>
        <w:t xml:space="preserve"> </w:t>
      </w:r>
      <w:r>
        <w:t>us</w:t>
      </w:r>
      <w:r>
        <w:rPr>
          <w:spacing w:val="34"/>
        </w:rPr>
        <w:t xml:space="preserve"> </w:t>
      </w:r>
      <w:r>
        <w:t>in his</w:t>
      </w:r>
      <w:r>
        <w:rPr>
          <w:spacing w:val="40"/>
        </w:rPr>
        <w:t xml:space="preserve"> </w:t>
      </w:r>
      <w:r>
        <w:t>sore</w:t>
      </w:r>
      <w:r>
        <w:rPr>
          <w:spacing w:val="40"/>
        </w:rPr>
        <w:t xml:space="preserve"> </w:t>
      </w:r>
      <w:r>
        <w:t>displeasure?</w:t>
      </w:r>
      <w:r>
        <w:rPr>
          <w:spacing w:val="40"/>
        </w:rPr>
        <w:t xml:space="preserve"> </w:t>
      </w:r>
      <w:r>
        <w:t>God</w:t>
      </w:r>
      <w:r>
        <w:rPr>
          <w:spacing w:val="40"/>
        </w:rPr>
        <w:t xml:space="preserve"> </w:t>
      </w:r>
      <w:r>
        <w:t>forbid.</w:t>
      </w:r>
      <w:r>
        <w:rPr>
          <w:spacing w:val="40"/>
        </w:rPr>
        <w:t xml:space="preserve"> </w:t>
      </w:r>
      <w:r>
        <w:t>Let</w:t>
      </w:r>
      <w:r>
        <w:rPr>
          <w:spacing w:val="40"/>
        </w:rPr>
        <w:t xml:space="preserve"> </w:t>
      </w:r>
      <w:r>
        <w:t>not</w:t>
      </w:r>
      <w:r>
        <w:rPr>
          <w:spacing w:val="40"/>
        </w:rPr>
        <w:t xml:space="preserve"> </w:t>
      </w:r>
      <w:r>
        <w:t>that</w:t>
      </w:r>
      <w:r>
        <w:rPr>
          <w:spacing w:val="40"/>
        </w:rPr>
        <w:t xml:space="preserve"> </w:t>
      </w:r>
      <w:r>
        <w:t>evil</w:t>
      </w:r>
      <w:r>
        <w:rPr>
          <w:spacing w:val="40"/>
        </w:rPr>
        <w:t xml:space="preserve"> </w:t>
      </w:r>
      <w:r>
        <w:t>now</w:t>
      </w:r>
      <w:r>
        <w:rPr>
          <w:spacing w:val="40"/>
        </w:rPr>
        <w:t xml:space="preserve"> </w:t>
      </w:r>
      <w:r>
        <w:t>be</w:t>
      </w:r>
      <w:r>
        <w:rPr>
          <w:spacing w:val="40"/>
        </w:rPr>
        <w:t xml:space="preserve"> </w:t>
      </w:r>
      <w:r>
        <w:t>found</w:t>
      </w:r>
      <w:r>
        <w:rPr>
          <w:spacing w:val="40"/>
        </w:rPr>
        <w:t xml:space="preserve"> </w:t>
      </w:r>
      <w:r>
        <w:t>in</w:t>
      </w:r>
      <w:r>
        <w:rPr>
          <w:spacing w:val="40"/>
        </w:rPr>
        <w:t xml:space="preserve"> </w:t>
      </w:r>
      <w:r>
        <w:t>us, that</w:t>
      </w:r>
      <w:r>
        <w:rPr>
          <w:spacing w:val="32"/>
        </w:rPr>
        <w:t xml:space="preserve"> </w:t>
      </w:r>
      <w:r>
        <w:t>would</w:t>
      </w:r>
      <w:r>
        <w:rPr>
          <w:spacing w:val="32"/>
        </w:rPr>
        <w:t xml:space="preserve"> </w:t>
      </w:r>
      <w:r>
        <w:t>have</w:t>
      </w:r>
      <w:r>
        <w:rPr>
          <w:spacing w:val="32"/>
        </w:rPr>
        <w:t xml:space="preserve"> </w:t>
      </w:r>
      <w:r>
        <w:t>galled</w:t>
      </w:r>
      <w:r>
        <w:rPr>
          <w:spacing w:val="32"/>
        </w:rPr>
        <w:t xml:space="preserve"> </w:t>
      </w:r>
      <w:r>
        <w:t>our</w:t>
      </w:r>
      <w:r>
        <w:rPr>
          <w:spacing w:val="32"/>
        </w:rPr>
        <w:t xml:space="preserve"> </w:t>
      </w:r>
      <w:r>
        <w:t>consciences,</w:t>
      </w:r>
      <w:r>
        <w:rPr>
          <w:spacing w:val="32"/>
        </w:rPr>
        <w:t xml:space="preserve"> </w:t>
      </w:r>
      <w:r>
        <w:t>if</w:t>
      </w:r>
      <w:r>
        <w:rPr>
          <w:spacing w:val="32"/>
        </w:rPr>
        <w:t xml:space="preserve"> </w:t>
      </w:r>
      <w:r>
        <w:t>mercy</w:t>
      </w:r>
      <w:r>
        <w:rPr>
          <w:spacing w:val="32"/>
        </w:rPr>
        <w:t xml:space="preserve"> </w:t>
      </w:r>
      <w:r>
        <w:t>had</w:t>
      </w:r>
      <w:r>
        <w:rPr>
          <w:spacing w:val="32"/>
        </w:rPr>
        <w:t xml:space="preserve"> </w:t>
      </w:r>
      <w:r>
        <w:t>been</w:t>
      </w:r>
      <w:r>
        <w:rPr>
          <w:spacing w:val="32"/>
        </w:rPr>
        <w:t xml:space="preserve"> </w:t>
      </w:r>
      <w:r>
        <w:t>denied</w:t>
      </w:r>
      <w:r>
        <w:rPr>
          <w:spacing w:val="32"/>
        </w:rPr>
        <w:t xml:space="preserve"> </w:t>
      </w:r>
      <w:r>
        <w:t>us.</w:t>
      </w:r>
    </w:p>
    <w:p w14:paraId="2A8FE2B8">
      <w:pPr>
        <w:pStyle w:val="5"/>
        <w:spacing w:before="264" w:line="261" w:lineRule="auto"/>
        <w:ind w:right="117"/>
      </w:pPr>
      <w:r>
        <w:t>3. We are delivered from being devoured by our enemies; shall we now devour</w:t>
      </w:r>
      <w:r>
        <w:rPr>
          <w:spacing w:val="40"/>
        </w:rPr>
        <w:t xml:space="preserve"> </w:t>
      </w:r>
      <w:r>
        <w:t>one</w:t>
      </w:r>
      <w:r>
        <w:rPr>
          <w:spacing w:val="40"/>
        </w:rPr>
        <w:t xml:space="preserve"> </w:t>
      </w:r>
      <w:r>
        <w:t>another?</w:t>
      </w:r>
      <w:r>
        <w:rPr>
          <w:spacing w:val="40"/>
        </w:rPr>
        <w:t xml:space="preserve"> </w:t>
      </w:r>
      <w:r>
        <w:t>oh</w:t>
      </w:r>
      <w:r>
        <w:rPr>
          <w:spacing w:val="40"/>
        </w:rPr>
        <w:t xml:space="preserve"> </w:t>
      </w:r>
      <w:r>
        <w:t>unworthy</w:t>
      </w:r>
      <w:r>
        <w:rPr>
          <w:spacing w:val="40"/>
        </w:rPr>
        <w:t xml:space="preserve"> </w:t>
      </w:r>
      <w:r>
        <w:t>we</w:t>
      </w:r>
      <w:r>
        <w:rPr>
          <w:spacing w:val="40"/>
        </w:rPr>
        <w:t xml:space="preserve"> </w:t>
      </w:r>
      <w:r>
        <w:t>of</w:t>
      </w:r>
      <w:r>
        <w:rPr>
          <w:spacing w:val="40"/>
        </w:rPr>
        <w:t xml:space="preserve"> </w:t>
      </w:r>
      <w:r>
        <w:t>such</w:t>
      </w:r>
      <w:r>
        <w:rPr>
          <w:spacing w:val="40"/>
        </w:rPr>
        <w:t xml:space="preserve"> </w:t>
      </w:r>
      <w:r>
        <w:t>a</w:t>
      </w:r>
      <w:r>
        <w:rPr>
          <w:spacing w:val="40"/>
        </w:rPr>
        <w:t xml:space="preserve"> </w:t>
      </w:r>
      <w:r>
        <w:t>deliverance</w:t>
      </w:r>
      <w:r>
        <w:rPr>
          <w:spacing w:val="40"/>
        </w:rPr>
        <w:t xml:space="preserve"> </w:t>
      </w:r>
      <w:r>
        <w:t>as</w:t>
      </w:r>
      <w:r>
        <w:rPr>
          <w:spacing w:val="40"/>
        </w:rPr>
        <w:t xml:space="preserve"> </w:t>
      </w:r>
      <w:r>
        <w:t>this.</w:t>
      </w:r>
      <w:r>
        <w:rPr>
          <w:spacing w:val="40"/>
        </w:rPr>
        <w:t xml:space="preserve"> </w:t>
      </w:r>
      <w:r>
        <w:t>It went ill with us in the beginning of the fight, but God looked mercifully upon</w:t>
      </w:r>
      <w:r>
        <w:rPr>
          <w:spacing w:val="40"/>
        </w:rPr>
        <w:t xml:space="preserve"> </w:t>
      </w:r>
      <w:r>
        <w:t>us,</w:t>
      </w:r>
      <w:r>
        <w:rPr>
          <w:spacing w:val="40"/>
        </w:rPr>
        <w:t xml:space="preserve"> </w:t>
      </w:r>
      <w:r>
        <w:t>his</w:t>
      </w:r>
      <w:r>
        <w:rPr>
          <w:spacing w:val="40"/>
        </w:rPr>
        <w:t xml:space="preserve"> </w:t>
      </w:r>
      <w:r>
        <w:t>bowels</w:t>
      </w:r>
      <w:r>
        <w:rPr>
          <w:spacing w:val="40"/>
        </w:rPr>
        <w:t xml:space="preserve"> </w:t>
      </w:r>
      <w:r>
        <w:t>wrought,</w:t>
      </w:r>
      <w:r>
        <w:rPr>
          <w:spacing w:val="40"/>
        </w:rPr>
        <w:t xml:space="preserve"> </w:t>
      </w:r>
      <w:r>
        <w:t>if</w:t>
      </w:r>
      <w:r>
        <w:rPr>
          <w:spacing w:val="40"/>
        </w:rPr>
        <w:t xml:space="preserve"> </w:t>
      </w:r>
      <w:r>
        <w:t>I</w:t>
      </w:r>
      <w:r>
        <w:rPr>
          <w:spacing w:val="40"/>
        </w:rPr>
        <w:t xml:space="preserve"> </w:t>
      </w:r>
      <w:r>
        <w:t>come</w:t>
      </w:r>
      <w:r>
        <w:rPr>
          <w:spacing w:val="40"/>
        </w:rPr>
        <w:t xml:space="preserve"> </w:t>
      </w:r>
      <w:r>
        <w:t>not</w:t>
      </w:r>
      <w:r>
        <w:rPr>
          <w:spacing w:val="40"/>
        </w:rPr>
        <w:t xml:space="preserve"> </w:t>
      </w:r>
      <w:r>
        <w:t>in</w:t>
      </w:r>
      <w:r>
        <w:rPr>
          <w:spacing w:val="40"/>
        </w:rPr>
        <w:t xml:space="preserve"> </w:t>
      </w:r>
      <w:r>
        <w:t>for</w:t>
      </w:r>
      <w:r>
        <w:rPr>
          <w:spacing w:val="40"/>
        </w:rPr>
        <w:t xml:space="preserve"> </w:t>
      </w:r>
      <w:r>
        <w:t>their</w:t>
      </w:r>
      <w:r>
        <w:rPr>
          <w:spacing w:val="40"/>
        </w:rPr>
        <w:t xml:space="preserve"> </w:t>
      </w:r>
      <w:r>
        <w:t>help.</w:t>
      </w:r>
      <w:r>
        <w:rPr>
          <w:spacing w:val="40"/>
        </w:rPr>
        <w:t xml:space="preserve"> </w:t>
      </w:r>
      <w:r>
        <w:t>These ungodly men will devour my servants, howsoever they have been fair to some,</w:t>
      </w:r>
      <w:r>
        <w:rPr>
          <w:spacing w:val="40"/>
        </w:rPr>
        <w:t xml:space="preserve"> </w:t>
      </w:r>
      <w:r>
        <w:t>because</w:t>
      </w:r>
      <w:r>
        <w:rPr>
          <w:spacing w:val="40"/>
        </w:rPr>
        <w:t xml:space="preserve"> </w:t>
      </w:r>
      <w:r>
        <w:t>yet</w:t>
      </w:r>
      <w:r>
        <w:rPr>
          <w:spacing w:val="40"/>
        </w:rPr>
        <w:t xml:space="preserve"> </w:t>
      </w:r>
      <w:r>
        <w:t>they</w:t>
      </w:r>
      <w:r>
        <w:rPr>
          <w:spacing w:val="40"/>
        </w:rPr>
        <w:t xml:space="preserve"> </w:t>
      </w:r>
      <w:r>
        <w:t>have</w:t>
      </w:r>
      <w:r>
        <w:rPr>
          <w:spacing w:val="40"/>
        </w:rPr>
        <w:t xml:space="preserve"> </w:t>
      </w:r>
      <w:r>
        <w:t>not</w:t>
      </w:r>
      <w:r>
        <w:rPr>
          <w:spacing w:val="40"/>
        </w:rPr>
        <w:t xml:space="preserve"> </w:t>
      </w:r>
      <w:r>
        <w:t>attained</w:t>
      </w:r>
      <w:r>
        <w:rPr>
          <w:spacing w:val="40"/>
        </w:rPr>
        <w:t xml:space="preserve"> </w:t>
      </w:r>
      <w:r>
        <w:t>their</w:t>
      </w:r>
      <w:r>
        <w:rPr>
          <w:spacing w:val="40"/>
        </w:rPr>
        <w:t xml:space="preserve"> </w:t>
      </w:r>
      <w:r>
        <w:t>own</w:t>
      </w:r>
      <w:r>
        <w:rPr>
          <w:spacing w:val="40"/>
        </w:rPr>
        <w:t xml:space="preserve"> </w:t>
      </w:r>
      <w:r>
        <w:t>ends;</w:t>
      </w:r>
      <w:r>
        <w:rPr>
          <w:spacing w:val="40"/>
        </w:rPr>
        <w:t xml:space="preserve"> </w:t>
      </w:r>
      <w:r>
        <w:t>but</w:t>
      </w:r>
      <w:r>
        <w:rPr>
          <w:spacing w:val="40"/>
        </w:rPr>
        <w:t xml:space="preserve"> </w:t>
      </w:r>
      <w:r>
        <w:t>if</w:t>
      </w:r>
      <w:r>
        <w:rPr>
          <w:spacing w:val="40"/>
        </w:rPr>
        <w:t xml:space="preserve"> </w:t>
      </w:r>
      <w:r>
        <w:t>they prevail here, they will account all their own, and then they will begin to exercise</w:t>
      </w:r>
      <w:r>
        <w:rPr>
          <w:spacing w:val="40"/>
        </w:rPr>
        <w:t xml:space="preserve"> </w:t>
      </w:r>
      <w:r>
        <w:t>that</w:t>
      </w:r>
      <w:r>
        <w:rPr>
          <w:spacing w:val="40"/>
        </w:rPr>
        <w:t xml:space="preserve"> </w:t>
      </w:r>
      <w:r>
        <w:t>cruelty</w:t>
      </w:r>
      <w:r>
        <w:rPr>
          <w:spacing w:val="40"/>
        </w:rPr>
        <w:t xml:space="preserve"> </w:t>
      </w:r>
      <w:r>
        <w:t>that</w:t>
      </w:r>
      <w:r>
        <w:rPr>
          <w:spacing w:val="40"/>
        </w:rPr>
        <w:t xml:space="preserve"> </w:t>
      </w:r>
      <w:r>
        <w:t>yet</w:t>
      </w:r>
      <w:r>
        <w:rPr>
          <w:spacing w:val="40"/>
        </w:rPr>
        <w:t xml:space="preserve"> </w:t>
      </w:r>
      <w:r>
        <w:t>hath</w:t>
      </w:r>
      <w:r>
        <w:rPr>
          <w:spacing w:val="40"/>
        </w:rPr>
        <w:t xml:space="preserve"> </w:t>
      </w:r>
      <w:r>
        <w:t>not</w:t>
      </w:r>
      <w:r>
        <w:rPr>
          <w:spacing w:val="40"/>
        </w:rPr>
        <w:t xml:space="preserve"> </w:t>
      </w:r>
      <w:r>
        <w:t>been</w:t>
      </w:r>
      <w:r>
        <w:rPr>
          <w:spacing w:val="40"/>
        </w:rPr>
        <w:t xml:space="preserve"> </w:t>
      </w:r>
      <w:r>
        <w:t>heard</w:t>
      </w:r>
      <w:r>
        <w:rPr>
          <w:spacing w:val="40"/>
        </w:rPr>
        <w:t xml:space="preserve"> </w:t>
      </w:r>
      <w:r>
        <w:t>of,</w:t>
      </w:r>
      <w:r>
        <w:rPr>
          <w:spacing w:val="40"/>
        </w:rPr>
        <w:t xml:space="preserve"> </w:t>
      </w:r>
      <w:r>
        <w:t>but</w:t>
      </w:r>
      <w:r>
        <w:rPr>
          <w:spacing w:val="40"/>
        </w:rPr>
        <w:t xml:space="preserve"> </w:t>
      </w:r>
      <w:r>
        <w:t>it</w:t>
      </w:r>
      <w:r>
        <w:rPr>
          <w:spacing w:val="40"/>
        </w:rPr>
        <w:t xml:space="preserve"> </w:t>
      </w:r>
      <w:r>
        <w:t>shall</w:t>
      </w:r>
      <w:r>
        <w:rPr>
          <w:spacing w:val="40"/>
        </w:rPr>
        <w:t xml:space="preserve"> </w:t>
      </w:r>
      <w:r>
        <w:t>not</w:t>
      </w:r>
      <w:r>
        <w:rPr>
          <w:spacing w:val="40"/>
        </w:rPr>
        <w:t xml:space="preserve"> </w:t>
      </w:r>
      <w:r>
        <w:t>be, my heart cannot bear the cries of my servants under such cruelties as I</w:t>
      </w:r>
      <w:r>
        <w:rPr>
          <w:spacing w:val="80"/>
        </w:rPr>
        <w:t xml:space="preserve"> </w:t>
      </w:r>
      <w:r>
        <w:t>fore-see. Do you think this was God's end in delivering us from being devoured of our enemies, that we may be devoured one of another? We</w:t>
      </w:r>
      <w:r>
        <w:rPr>
          <w:spacing w:val="40"/>
        </w:rPr>
        <w:t xml:space="preserve"> </w:t>
      </w:r>
      <w:r>
        <w:t>read Ezek. 5:3, 4. the Prophet was bid to bind up a few hairs in his skirt, which was to signify a few of the people which were preserved from that common calamity, but after these were cast into the fire, and fire came</w:t>
      </w:r>
      <w:r>
        <w:rPr>
          <w:spacing w:val="80"/>
        </w:rPr>
        <w:t xml:space="preserve"> </w:t>
      </w:r>
      <w:r>
        <w:t>forth</w:t>
      </w:r>
      <w:r>
        <w:rPr>
          <w:spacing w:val="40"/>
        </w:rPr>
        <w:t xml:space="preserve"> </w:t>
      </w:r>
      <w:r>
        <w:t>from</w:t>
      </w:r>
      <w:r>
        <w:rPr>
          <w:spacing w:val="40"/>
        </w:rPr>
        <w:t xml:space="preserve"> </w:t>
      </w:r>
      <w:r>
        <w:t>these</w:t>
      </w:r>
      <w:r>
        <w:rPr>
          <w:spacing w:val="40"/>
        </w:rPr>
        <w:t xml:space="preserve"> </w:t>
      </w:r>
      <w:r>
        <w:t>to</w:t>
      </w:r>
      <w:r>
        <w:rPr>
          <w:spacing w:val="40"/>
        </w:rPr>
        <w:t xml:space="preserve"> </w:t>
      </w:r>
      <w:r>
        <w:t>all</w:t>
      </w:r>
      <w:r>
        <w:rPr>
          <w:spacing w:val="40"/>
        </w:rPr>
        <w:t xml:space="preserve"> </w:t>
      </w:r>
      <w:r>
        <w:t>the</w:t>
      </w:r>
      <w:r>
        <w:rPr>
          <w:spacing w:val="40"/>
        </w:rPr>
        <w:t xml:space="preserve"> </w:t>
      </w:r>
      <w:r>
        <w:t>house</w:t>
      </w:r>
      <w:r>
        <w:rPr>
          <w:spacing w:val="40"/>
        </w:rPr>
        <w:t xml:space="preserve"> </w:t>
      </w:r>
      <w:r>
        <w:t>of</w:t>
      </w:r>
      <w:r>
        <w:rPr>
          <w:spacing w:val="40"/>
        </w:rPr>
        <w:t xml:space="preserve"> </w:t>
      </w:r>
      <w:r>
        <w:t>Israel.</w:t>
      </w:r>
      <w:r>
        <w:rPr>
          <w:spacing w:val="40"/>
        </w:rPr>
        <w:t xml:space="preserve"> </w:t>
      </w:r>
      <w:r>
        <w:t>Polanus</w:t>
      </w:r>
      <w:r>
        <w:rPr>
          <w:spacing w:val="40"/>
        </w:rPr>
        <w:t xml:space="preserve"> </w:t>
      </w:r>
      <w:r>
        <w:t>upon</w:t>
      </w:r>
      <w:r>
        <w:rPr>
          <w:spacing w:val="40"/>
        </w:rPr>
        <w:t xml:space="preserve"> </w:t>
      </w:r>
      <w:r>
        <w:t>the</w:t>
      </w:r>
      <w:r>
        <w:rPr>
          <w:spacing w:val="40"/>
        </w:rPr>
        <w:t xml:space="preserve"> </w:t>
      </w:r>
      <w:r>
        <w:t>place</w:t>
      </w:r>
      <w:r>
        <w:rPr>
          <w:spacing w:val="40"/>
        </w:rPr>
        <w:t xml:space="preserve"> </w:t>
      </w:r>
      <w:r>
        <w:t>hath this</w:t>
      </w:r>
      <w:r>
        <w:rPr>
          <w:spacing w:val="76"/>
          <w:w w:val="150"/>
        </w:rPr>
        <w:t xml:space="preserve"> </w:t>
      </w:r>
      <w:r>
        <w:t>note,</w:t>
      </w:r>
      <w:r>
        <w:rPr>
          <w:spacing w:val="76"/>
          <w:w w:val="150"/>
        </w:rPr>
        <w:t xml:space="preserve"> </w:t>
      </w:r>
      <w:r>
        <w:t>that</w:t>
      </w:r>
      <w:r>
        <w:rPr>
          <w:spacing w:val="76"/>
          <w:w w:val="150"/>
        </w:rPr>
        <w:t xml:space="preserve"> </w:t>
      </w:r>
      <w:r>
        <w:t>grievous</w:t>
      </w:r>
      <w:r>
        <w:rPr>
          <w:spacing w:val="77"/>
          <w:w w:val="150"/>
        </w:rPr>
        <w:t xml:space="preserve"> </w:t>
      </w:r>
      <w:r>
        <w:t>evils</w:t>
      </w:r>
      <w:r>
        <w:rPr>
          <w:spacing w:val="76"/>
          <w:w w:val="150"/>
        </w:rPr>
        <w:t xml:space="preserve"> </w:t>
      </w:r>
      <w:r>
        <w:t>may</w:t>
      </w:r>
      <w:r>
        <w:rPr>
          <w:spacing w:val="76"/>
          <w:w w:val="150"/>
        </w:rPr>
        <w:t xml:space="preserve"> </w:t>
      </w:r>
      <w:r>
        <w:t>come</w:t>
      </w:r>
      <w:r>
        <w:rPr>
          <w:spacing w:val="76"/>
          <w:w w:val="150"/>
        </w:rPr>
        <w:t xml:space="preserve"> </w:t>
      </w:r>
      <w:r>
        <w:t>upon</w:t>
      </w:r>
      <w:r>
        <w:rPr>
          <w:spacing w:val="76"/>
          <w:w w:val="150"/>
        </w:rPr>
        <w:t xml:space="preserve"> </w:t>
      </w:r>
      <w:r>
        <w:t>those</w:t>
      </w:r>
      <w:r>
        <w:rPr>
          <w:spacing w:val="76"/>
          <w:w w:val="150"/>
        </w:rPr>
        <w:t xml:space="preserve"> </w:t>
      </w:r>
      <w:r>
        <w:t>who</w:t>
      </w:r>
      <w:r>
        <w:rPr>
          <w:spacing w:val="76"/>
          <w:w w:val="150"/>
        </w:rPr>
        <w:t xml:space="preserve"> </w:t>
      </w:r>
      <w:r>
        <w:t>have</w:t>
      </w:r>
      <w:r>
        <w:rPr>
          <w:spacing w:val="76"/>
          <w:w w:val="150"/>
        </w:rPr>
        <w:t xml:space="preserve"> </w:t>
      </w:r>
      <w:r>
        <w:t>been</w:t>
      </w:r>
    </w:p>
    <w:p w14:paraId="57910A9C">
      <w:pPr>
        <w:spacing w:after="0" w:line="261" w:lineRule="auto"/>
        <w:sectPr>
          <w:pgSz w:w="12240" w:h="15840"/>
          <w:pgMar w:top="1360" w:right="1320" w:bottom="280" w:left="1340" w:header="720" w:footer="720" w:gutter="0"/>
          <w:cols w:space="720" w:num="1"/>
        </w:sectPr>
      </w:pPr>
    </w:p>
    <w:p w14:paraId="4F48B631">
      <w:pPr>
        <w:pStyle w:val="5"/>
        <w:spacing w:line="261" w:lineRule="auto"/>
        <w:ind w:right="125"/>
      </w:pPr>
      <w:r>
        <w:t>preserved from former common miseries, and those who for a while have been preserved, by their contentions and divisions, may be the cause of woeful</w:t>
      </w:r>
      <w:r>
        <w:rPr>
          <w:spacing w:val="40"/>
        </w:rPr>
        <w:t xml:space="preserve"> </w:t>
      </w:r>
      <w:r>
        <w:t>evil</w:t>
      </w:r>
      <w:r>
        <w:rPr>
          <w:spacing w:val="40"/>
        </w:rPr>
        <w:t xml:space="preserve"> </w:t>
      </w:r>
      <w:r>
        <w:t>to</w:t>
      </w:r>
      <w:r>
        <w:rPr>
          <w:spacing w:val="40"/>
        </w:rPr>
        <w:t xml:space="preserve"> </w:t>
      </w:r>
      <w:r>
        <w:t>others.</w:t>
      </w:r>
      <w:r>
        <w:rPr>
          <w:spacing w:val="40"/>
        </w:rPr>
        <w:t xml:space="preserve"> </w:t>
      </w:r>
      <w:r>
        <w:t>God</w:t>
      </w:r>
      <w:r>
        <w:rPr>
          <w:spacing w:val="40"/>
        </w:rPr>
        <w:t xml:space="preserve"> </w:t>
      </w:r>
      <w:r>
        <w:t>forbid</w:t>
      </w:r>
      <w:r>
        <w:rPr>
          <w:spacing w:val="40"/>
        </w:rPr>
        <w:t xml:space="preserve"> </w:t>
      </w:r>
      <w:r>
        <w:t>that</w:t>
      </w:r>
      <w:r>
        <w:rPr>
          <w:spacing w:val="40"/>
        </w:rPr>
        <w:t xml:space="preserve"> </w:t>
      </w:r>
      <w:r>
        <w:t>this</w:t>
      </w:r>
      <w:r>
        <w:rPr>
          <w:spacing w:val="40"/>
        </w:rPr>
        <w:t xml:space="preserve"> </w:t>
      </w:r>
      <w:r>
        <w:t>Text</w:t>
      </w:r>
      <w:r>
        <w:rPr>
          <w:spacing w:val="40"/>
        </w:rPr>
        <w:t xml:space="preserve"> </w:t>
      </w:r>
      <w:r>
        <w:t>should</w:t>
      </w:r>
      <w:r>
        <w:rPr>
          <w:spacing w:val="40"/>
        </w:rPr>
        <w:t xml:space="preserve"> </w:t>
      </w:r>
      <w:r>
        <w:t>be</w:t>
      </w:r>
      <w:r>
        <w:rPr>
          <w:spacing w:val="40"/>
        </w:rPr>
        <w:t xml:space="preserve"> </w:t>
      </w:r>
      <w:r>
        <w:t>fulfilled</w:t>
      </w:r>
      <w:r>
        <w:rPr>
          <w:spacing w:val="40"/>
        </w:rPr>
        <w:t xml:space="preserve"> </w:t>
      </w:r>
      <w:r>
        <w:t>in</w:t>
      </w:r>
      <w:r>
        <w:rPr>
          <w:spacing w:val="40"/>
        </w:rPr>
        <w:t xml:space="preserve"> </w:t>
      </w:r>
      <w:r>
        <w:t>us. Let</w:t>
      </w:r>
      <w:r>
        <w:rPr>
          <w:spacing w:val="40"/>
        </w:rPr>
        <w:t xml:space="preserve"> </w:t>
      </w:r>
      <w:r>
        <w:t>not</w:t>
      </w:r>
      <w:r>
        <w:rPr>
          <w:spacing w:val="40"/>
        </w:rPr>
        <w:t xml:space="preserve"> </w:t>
      </w:r>
      <w:r>
        <w:t>a</w:t>
      </w:r>
      <w:r>
        <w:rPr>
          <w:spacing w:val="40"/>
        </w:rPr>
        <w:t xml:space="preserve"> </w:t>
      </w:r>
      <w:r>
        <w:t>fire</w:t>
      </w:r>
      <w:r>
        <w:rPr>
          <w:spacing w:val="40"/>
        </w:rPr>
        <w:t xml:space="preserve"> </w:t>
      </w:r>
      <w:r>
        <w:t>come</w:t>
      </w:r>
      <w:r>
        <w:rPr>
          <w:spacing w:val="40"/>
        </w:rPr>
        <w:t xml:space="preserve"> </w:t>
      </w:r>
      <w:r>
        <w:t>from</w:t>
      </w:r>
      <w:r>
        <w:rPr>
          <w:spacing w:val="40"/>
        </w:rPr>
        <w:t xml:space="preserve"> </w:t>
      </w:r>
      <w:r>
        <w:t>us,</w:t>
      </w:r>
      <w:r>
        <w:rPr>
          <w:spacing w:val="40"/>
        </w:rPr>
        <w:t xml:space="preserve"> </w:t>
      </w:r>
      <w:r>
        <w:t>who</w:t>
      </w:r>
      <w:r>
        <w:rPr>
          <w:spacing w:val="40"/>
        </w:rPr>
        <w:t xml:space="preserve"> </w:t>
      </w:r>
      <w:r>
        <w:t>yet</w:t>
      </w:r>
      <w:r>
        <w:rPr>
          <w:spacing w:val="40"/>
        </w:rPr>
        <w:t xml:space="preserve"> </w:t>
      </w:r>
      <w:r>
        <w:t>are</w:t>
      </w:r>
      <w:r>
        <w:rPr>
          <w:spacing w:val="40"/>
        </w:rPr>
        <w:t xml:space="preserve"> </w:t>
      </w:r>
      <w:r>
        <w:t>so</w:t>
      </w:r>
      <w:r>
        <w:rPr>
          <w:spacing w:val="40"/>
        </w:rPr>
        <w:t xml:space="preserve"> </w:t>
      </w:r>
      <w:r>
        <w:t>graciously</w:t>
      </w:r>
      <w:r>
        <w:rPr>
          <w:spacing w:val="40"/>
        </w:rPr>
        <w:t xml:space="preserve"> </w:t>
      </w:r>
      <w:r>
        <w:t>preserved,</w:t>
      </w:r>
      <w:r>
        <w:rPr>
          <w:spacing w:val="40"/>
        </w:rPr>
        <w:t xml:space="preserve"> </w:t>
      </w:r>
      <w:r>
        <w:t>to devour the house of Israel.</w:t>
      </w:r>
    </w:p>
    <w:p w14:paraId="574B91CE">
      <w:pPr>
        <w:pStyle w:val="5"/>
        <w:spacing w:before="282" w:line="261" w:lineRule="auto"/>
        <w:ind w:right="119"/>
      </w:pPr>
      <w:r>
        <w:t>Fourthly, God in this work of his hath joined several sorts of instruments, men</w:t>
      </w:r>
      <w:r>
        <w:rPr>
          <w:spacing w:val="40"/>
        </w:rPr>
        <w:t xml:space="preserve"> </w:t>
      </w:r>
      <w:r>
        <w:t>of</w:t>
      </w:r>
      <w:r>
        <w:rPr>
          <w:spacing w:val="40"/>
        </w:rPr>
        <w:t xml:space="preserve"> </w:t>
      </w:r>
      <w:r>
        <w:t>several</w:t>
      </w:r>
      <w:r>
        <w:rPr>
          <w:spacing w:val="40"/>
        </w:rPr>
        <w:t xml:space="preserve"> </w:t>
      </w:r>
      <w:r>
        <w:t>opinions;</w:t>
      </w:r>
      <w:r>
        <w:rPr>
          <w:spacing w:val="40"/>
        </w:rPr>
        <w:t xml:space="preserve"> </w:t>
      </w:r>
      <w:r>
        <w:t>he</w:t>
      </w:r>
      <w:r>
        <w:rPr>
          <w:spacing w:val="40"/>
        </w:rPr>
        <w:t xml:space="preserve"> </w:t>
      </w:r>
      <w:r>
        <w:t>hath</w:t>
      </w:r>
      <w:r>
        <w:rPr>
          <w:spacing w:val="40"/>
        </w:rPr>
        <w:t xml:space="preserve"> </w:t>
      </w:r>
      <w:r>
        <w:t>made</w:t>
      </w:r>
      <w:r>
        <w:rPr>
          <w:spacing w:val="40"/>
        </w:rPr>
        <w:t xml:space="preserve"> </w:t>
      </w:r>
      <w:r>
        <w:t>them</w:t>
      </w:r>
      <w:r>
        <w:rPr>
          <w:spacing w:val="40"/>
        </w:rPr>
        <w:t xml:space="preserve"> </w:t>
      </w:r>
      <w:r>
        <w:t>one</w:t>
      </w:r>
      <w:r>
        <w:rPr>
          <w:spacing w:val="40"/>
        </w:rPr>
        <w:t xml:space="preserve"> </w:t>
      </w:r>
      <w:r>
        <w:t>to</w:t>
      </w:r>
      <w:r>
        <w:rPr>
          <w:spacing w:val="40"/>
        </w:rPr>
        <w:t xml:space="preserve"> </w:t>
      </w:r>
      <w:r>
        <w:t>do</w:t>
      </w:r>
      <w:r>
        <w:rPr>
          <w:spacing w:val="40"/>
        </w:rPr>
        <w:t xml:space="preserve"> </w:t>
      </w:r>
      <w:r>
        <w:t>us</w:t>
      </w:r>
      <w:r>
        <w:rPr>
          <w:spacing w:val="40"/>
        </w:rPr>
        <w:t xml:space="preserve"> </w:t>
      </w:r>
      <w:r>
        <w:t>good,</w:t>
      </w:r>
      <w:r>
        <w:rPr>
          <w:spacing w:val="40"/>
        </w:rPr>
        <w:t xml:space="preserve"> </w:t>
      </w:r>
      <w:r>
        <w:t>why should not we be one in the enjoyment of that good? Let the one part, and let</w:t>
      </w:r>
      <w:r>
        <w:rPr>
          <w:spacing w:val="40"/>
        </w:rPr>
        <w:t xml:space="preserve"> </w:t>
      </w:r>
      <w:r>
        <w:t>the</w:t>
      </w:r>
      <w:r>
        <w:rPr>
          <w:spacing w:val="40"/>
        </w:rPr>
        <w:t xml:space="preserve"> </w:t>
      </w:r>
      <w:r>
        <w:t>other</w:t>
      </w:r>
      <w:r>
        <w:rPr>
          <w:spacing w:val="40"/>
        </w:rPr>
        <w:t xml:space="preserve"> </w:t>
      </w:r>
      <w:r>
        <w:t>part</w:t>
      </w:r>
      <w:r>
        <w:rPr>
          <w:spacing w:val="40"/>
        </w:rPr>
        <w:t xml:space="preserve"> </w:t>
      </w:r>
      <w:r>
        <w:t>have</w:t>
      </w:r>
      <w:r>
        <w:rPr>
          <w:spacing w:val="40"/>
        </w:rPr>
        <w:t xml:space="preserve"> </w:t>
      </w:r>
      <w:r>
        <w:t>their</w:t>
      </w:r>
      <w:r>
        <w:rPr>
          <w:spacing w:val="40"/>
        </w:rPr>
        <w:t xml:space="preserve"> </w:t>
      </w:r>
      <w:r>
        <w:t>due</w:t>
      </w:r>
      <w:r>
        <w:rPr>
          <w:spacing w:val="40"/>
        </w:rPr>
        <w:t xml:space="preserve"> </w:t>
      </w:r>
      <w:r>
        <w:t>honour</w:t>
      </w:r>
      <w:r>
        <w:rPr>
          <w:spacing w:val="40"/>
        </w:rPr>
        <w:t xml:space="preserve"> </w:t>
      </w:r>
      <w:r>
        <w:t>under</w:t>
      </w:r>
      <w:r>
        <w:rPr>
          <w:spacing w:val="40"/>
        </w:rPr>
        <w:t xml:space="preserve"> </w:t>
      </w:r>
      <w:r>
        <w:t>God,</w:t>
      </w:r>
      <w:r>
        <w:rPr>
          <w:spacing w:val="40"/>
        </w:rPr>
        <w:t xml:space="preserve"> </w:t>
      </w:r>
      <w:r>
        <w:t>in</w:t>
      </w:r>
      <w:r>
        <w:rPr>
          <w:spacing w:val="40"/>
        </w:rPr>
        <w:t xml:space="preserve"> </w:t>
      </w:r>
      <w:r>
        <w:t>the</w:t>
      </w:r>
      <w:r>
        <w:rPr>
          <w:spacing w:val="40"/>
        </w:rPr>
        <w:t xml:space="preserve"> </w:t>
      </w:r>
      <w:r>
        <w:t>mercy</w:t>
      </w:r>
      <w:r>
        <w:rPr>
          <w:spacing w:val="40"/>
        </w:rPr>
        <w:t xml:space="preserve"> </w:t>
      </w:r>
      <w:r>
        <w:t>God hath</w:t>
      </w:r>
      <w:r>
        <w:rPr>
          <w:spacing w:val="40"/>
        </w:rPr>
        <w:t xml:space="preserve"> </w:t>
      </w:r>
      <w:r>
        <w:t>made</w:t>
      </w:r>
      <w:r>
        <w:rPr>
          <w:spacing w:val="40"/>
        </w:rPr>
        <w:t xml:space="preserve"> </w:t>
      </w:r>
      <w:r>
        <w:t>use</w:t>
      </w:r>
      <w:r>
        <w:rPr>
          <w:spacing w:val="40"/>
        </w:rPr>
        <w:t xml:space="preserve"> </w:t>
      </w:r>
      <w:r>
        <w:t>of</w:t>
      </w:r>
      <w:r>
        <w:rPr>
          <w:spacing w:val="40"/>
        </w:rPr>
        <w:t xml:space="preserve"> </w:t>
      </w:r>
      <w:r>
        <w:t>both,</w:t>
      </w:r>
      <w:r>
        <w:rPr>
          <w:spacing w:val="40"/>
        </w:rPr>
        <w:t xml:space="preserve"> </w:t>
      </w:r>
      <w:r>
        <w:t>and</w:t>
      </w:r>
      <w:r>
        <w:rPr>
          <w:spacing w:val="40"/>
        </w:rPr>
        <w:t xml:space="preserve"> </w:t>
      </w:r>
      <w:r>
        <w:t>why</w:t>
      </w:r>
      <w:r>
        <w:rPr>
          <w:spacing w:val="40"/>
        </w:rPr>
        <w:t xml:space="preserve"> </w:t>
      </w:r>
      <w:r>
        <w:t>may</w:t>
      </w:r>
      <w:r>
        <w:rPr>
          <w:spacing w:val="40"/>
        </w:rPr>
        <w:t xml:space="preserve"> </w:t>
      </w:r>
      <w:r>
        <w:t>not</w:t>
      </w:r>
      <w:r>
        <w:rPr>
          <w:spacing w:val="40"/>
        </w:rPr>
        <w:t xml:space="preserve"> </w:t>
      </w:r>
      <w:r>
        <w:t>both</w:t>
      </w:r>
      <w:r>
        <w:rPr>
          <w:spacing w:val="40"/>
        </w:rPr>
        <w:t xml:space="preserve"> </w:t>
      </w:r>
      <w:r>
        <w:t>enjoy</w:t>
      </w:r>
      <w:r>
        <w:rPr>
          <w:spacing w:val="40"/>
        </w:rPr>
        <w:t xml:space="preserve"> </w:t>
      </w:r>
      <w:r>
        <w:t>the</w:t>
      </w:r>
      <w:r>
        <w:rPr>
          <w:spacing w:val="40"/>
        </w:rPr>
        <w:t xml:space="preserve"> </w:t>
      </w:r>
      <w:r>
        <w:t>fruit</w:t>
      </w:r>
      <w:r>
        <w:rPr>
          <w:spacing w:val="40"/>
        </w:rPr>
        <w:t xml:space="preserve"> </w:t>
      </w:r>
      <w:r>
        <w:t>of</w:t>
      </w:r>
      <w:r>
        <w:rPr>
          <w:spacing w:val="40"/>
        </w:rPr>
        <w:t xml:space="preserve"> </w:t>
      </w:r>
      <w:r>
        <w:t>this mercy together in the Land?</w:t>
      </w:r>
    </w:p>
    <w:p w14:paraId="21364B8B">
      <w:pPr>
        <w:pStyle w:val="5"/>
        <w:spacing w:before="281" w:line="261" w:lineRule="auto"/>
        <w:ind w:right="119"/>
      </w:pPr>
      <w:r>
        <w:t>Fifthly, we were not without some fears, lest God should leave us in the work</w:t>
      </w:r>
      <w:r>
        <w:rPr>
          <w:spacing w:val="40"/>
        </w:rPr>
        <w:t xml:space="preserve"> </w:t>
      </w:r>
      <w:r>
        <w:t>of</w:t>
      </w:r>
      <w:r>
        <w:rPr>
          <w:spacing w:val="40"/>
        </w:rPr>
        <w:t xml:space="preserve"> </w:t>
      </w:r>
      <w:r>
        <w:t>Reformation</w:t>
      </w:r>
      <w:r>
        <w:rPr>
          <w:spacing w:val="40"/>
        </w:rPr>
        <w:t xml:space="preserve"> </w:t>
      </w:r>
      <w:r>
        <w:t>begun;</w:t>
      </w:r>
      <w:r>
        <w:rPr>
          <w:spacing w:val="40"/>
        </w:rPr>
        <w:t xml:space="preserve"> </w:t>
      </w:r>
      <w:r>
        <w:t>but</w:t>
      </w:r>
      <w:r>
        <w:rPr>
          <w:spacing w:val="40"/>
        </w:rPr>
        <w:t xml:space="preserve"> </w:t>
      </w:r>
      <w:r>
        <w:t>now</w:t>
      </w:r>
      <w:r>
        <w:rPr>
          <w:spacing w:val="40"/>
        </w:rPr>
        <w:t xml:space="preserve"> </w:t>
      </w:r>
      <w:r>
        <w:t>God</w:t>
      </w:r>
      <w:r>
        <w:rPr>
          <w:spacing w:val="40"/>
        </w:rPr>
        <w:t xml:space="preserve"> </w:t>
      </w:r>
      <w:r>
        <w:t>speaks</w:t>
      </w:r>
      <w:r>
        <w:rPr>
          <w:spacing w:val="40"/>
        </w:rPr>
        <w:t xml:space="preserve"> </w:t>
      </w:r>
      <w:r>
        <w:t>aloud</w:t>
      </w:r>
      <w:r>
        <w:rPr>
          <w:spacing w:val="40"/>
        </w:rPr>
        <w:t xml:space="preserve"> </w:t>
      </w:r>
      <w:r>
        <w:t>to</w:t>
      </w:r>
      <w:r>
        <w:rPr>
          <w:spacing w:val="40"/>
        </w:rPr>
        <w:t xml:space="preserve"> </w:t>
      </w:r>
      <w:r>
        <w:t>encourage</w:t>
      </w:r>
      <w:r>
        <w:rPr>
          <w:spacing w:val="40"/>
        </w:rPr>
        <w:t xml:space="preserve"> </w:t>
      </w:r>
      <w:r>
        <w:t>us, he tells us he owns the work. Now what doth this require of us? A little Logic will draw the consequence, Hath God declared himself that he</w:t>
      </w:r>
      <w:r>
        <w:rPr>
          <w:spacing w:val="40"/>
        </w:rPr>
        <w:t xml:space="preserve"> </w:t>
      </w:r>
      <w:r>
        <w:t>intends to go on in this work he hath begun? Then let us all join together,</w:t>
      </w:r>
      <w:r>
        <w:rPr>
          <w:spacing w:val="80"/>
        </w:rPr>
        <w:t xml:space="preserve"> </w:t>
      </w:r>
      <w:r>
        <w:t>to further it, to the uttermost we can; let us not exasperate the spirits of</w:t>
      </w:r>
      <w:r>
        <w:rPr>
          <w:spacing w:val="80"/>
          <w:w w:val="150"/>
        </w:rPr>
        <w:t xml:space="preserve"> </w:t>
      </w:r>
      <w:r>
        <w:t>one</w:t>
      </w:r>
      <w:r>
        <w:rPr>
          <w:spacing w:val="40"/>
        </w:rPr>
        <w:t xml:space="preserve"> </w:t>
      </w:r>
      <w:r>
        <w:t>another</w:t>
      </w:r>
      <w:r>
        <w:rPr>
          <w:spacing w:val="40"/>
        </w:rPr>
        <w:t xml:space="preserve"> </w:t>
      </w:r>
      <w:r>
        <w:t>in</w:t>
      </w:r>
      <w:r>
        <w:rPr>
          <w:spacing w:val="40"/>
        </w:rPr>
        <w:t xml:space="preserve"> </w:t>
      </w:r>
      <w:r>
        <w:t>ways</w:t>
      </w:r>
      <w:r>
        <w:rPr>
          <w:spacing w:val="40"/>
        </w:rPr>
        <w:t xml:space="preserve"> </w:t>
      </w:r>
      <w:r>
        <w:t>of</w:t>
      </w:r>
      <w:r>
        <w:rPr>
          <w:spacing w:val="40"/>
        </w:rPr>
        <w:t xml:space="preserve"> </w:t>
      </w:r>
      <w:r>
        <w:t>strife</w:t>
      </w:r>
      <w:r>
        <w:rPr>
          <w:spacing w:val="40"/>
        </w:rPr>
        <w:t xml:space="preserve"> </w:t>
      </w:r>
      <w:r>
        <w:t>and</w:t>
      </w:r>
      <w:r>
        <w:rPr>
          <w:spacing w:val="40"/>
        </w:rPr>
        <w:t xml:space="preserve"> </w:t>
      </w:r>
      <w:r>
        <w:t>opposition,</w:t>
      </w:r>
      <w:r>
        <w:rPr>
          <w:spacing w:val="40"/>
        </w:rPr>
        <w:t xml:space="preserve"> </w:t>
      </w:r>
      <w:r>
        <w:t>but</w:t>
      </w:r>
      <w:r>
        <w:rPr>
          <w:spacing w:val="40"/>
        </w:rPr>
        <w:t xml:space="preserve"> </w:t>
      </w:r>
      <w:r>
        <w:t>let</w:t>
      </w:r>
      <w:r>
        <w:rPr>
          <w:spacing w:val="40"/>
        </w:rPr>
        <w:t xml:space="preserve"> </w:t>
      </w:r>
      <w:r>
        <w:t>every</w:t>
      </w:r>
      <w:r>
        <w:rPr>
          <w:spacing w:val="40"/>
        </w:rPr>
        <w:t xml:space="preserve"> </w:t>
      </w:r>
      <w:r>
        <w:t>one</w:t>
      </w:r>
      <w:r>
        <w:rPr>
          <w:spacing w:val="40"/>
        </w:rPr>
        <w:t xml:space="preserve"> </w:t>
      </w:r>
      <w:r>
        <w:t>set</w:t>
      </w:r>
      <w:r>
        <w:rPr>
          <w:spacing w:val="40"/>
        </w:rPr>
        <w:t xml:space="preserve"> </w:t>
      </w:r>
      <w:r>
        <w:t>his hand</w:t>
      </w:r>
      <w:r>
        <w:rPr>
          <w:spacing w:val="40"/>
        </w:rPr>
        <w:t xml:space="preserve"> </w:t>
      </w:r>
      <w:r>
        <w:t>and</w:t>
      </w:r>
      <w:r>
        <w:rPr>
          <w:spacing w:val="40"/>
        </w:rPr>
        <w:t xml:space="preserve"> </w:t>
      </w:r>
      <w:r>
        <w:t>heart</w:t>
      </w:r>
      <w:r>
        <w:rPr>
          <w:spacing w:val="40"/>
        </w:rPr>
        <w:t xml:space="preserve"> </w:t>
      </w:r>
      <w:r>
        <w:t>to</w:t>
      </w:r>
      <w:r>
        <w:rPr>
          <w:spacing w:val="40"/>
        </w:rPr>
        <w:t xml:space="preserve"> </w:t>
      </w:r>
      <w:r>
        <w:t>this</w:t>
      </w:r>
      <w:r>
        <w:rPr>
          <w:spacing w:val="40"/>
        </w:rPr>
        <w:t xml:space="preserve"> </w:t>
      </w:r>
      <w:r>
        <w:t>work,</w:t>
      </w:r>
      <w:r>
        <w:rPr>
          <w:spacing w:val="40"/>
        </w:rPr>
        <w:t xml:space="preserve"> </w:t>
      </w:r>
      <w:r>
        <w:t>that</w:t>
      </w:r>
      <w:r>
        <w:rPr>
          <w:spacing w:val="40"/>
        </w:rPr>
        <w:t xml:space="preserve"> </w:t>
      </w:r>
      <w:r>
        <w:t>he</w:t>
      </w:r>
      <w:r>
        <w:rPr>
          <w:spacing w:val="40"/>
        </w:rPr>
        <w:t xml:space="preserve"> </w:t>
      </w:r>
      <w:r>
        <w:t>may</w:t>
      </w:r>
      <w:r>
        <w:rPr>
          <w:spacing w:val="40"/>
        </w:rPr>
        <w:t xml:space="preserve"> </w:t>
      </w:r>
      <w:r>
        <w:t>be</w:t>
      </w:r>
      <w:r>
        <w:rPr>
          <w:spacing w:val="40"/>
        </w:rPr>
        <w:t xml:space="preserve"> </w:t>
      </w:r>
      <w:r>
        <w:t>able</w:t>
      </w:r>
      <w:r>
        <w:rPr>
          <w:spacing w:val="40"/>
        </w:rPr>
        <w:t xml:space="preserve"> </w:t>
      </w:r>
      <w:r>
        <w:t>to</w:t>
      </w:r>
      <w:r>
        <w:rPr>
          <w:spacing w:val="40"/>
        </w:rPr>
        <w:t xml:space="preserve"> </w:t>
      </w:r>
      <w:r>
        <w:t>say,</w:t>
      </w:r>
      <w:r>
        <w:rPr>
          <w:spacing w:val="40"/>
        </w:rPr>
        <w:t xml:space="preserve"> </w:t>
      </w:r>
      <w:r>
        <w:t>Oh</w:t>
      </w:r>
      <w:r>
        <w:rPr>
          <w:spacing w:val="40"/>
        </w:rPr>
        <w:t xml:space="preserve"> </w:t>
      </w:r>
      <w:r>
        <w:t>Lord</w:t>
      </w:r>
      <w:r>
        <w:rPr>
          <w:spacing w:val="40"/>
        </w:rPr>
        <w:t xml:space="preserve"> </w:t>
      </w:r>
      <w:r>
        <w:t>God, thou that knowst the secrets of all hearts, knowst that upon this great</w:t>
      </w:r>
      <w:r>
        <w:rPr>
          <w:spacing w:val="80"/>
        </w:rPr>
        <w:t xml:space="preserve"> </w:t>
      </w:r>
      <w:r>
        <w:t>mercy of thine, my heart was so moved, that whatsoever I could possibly</w:t>
      </w:r>
      <w:r>
        <w:rPr>
          <w:spacing w:val="40"/>
        </w:rPr>
        <w:t xml:space="preserve"> </w:t>
      </w:r>
      <w:r>
        <w:t>see</w:t>
      </w:r>
      <w:r>
        <w:rPr>
          <w:spacing w:val="40"/>
        </w:rPr>
        <w:t xml:space="preserve"> </w:t>
      </w:r>
      <w:r>
        <w:t>to</w:t>
      </w:r>
      <w:r>
        <w:rPr>
          <w:spacing w:val="40"/>
        </w:rPr>
        <w:t xml:space="preserve"> </w:t>
      </w:r>
      <w:r>
        <w:t>be</w:t>
      </w:r>
      <w:r>
        <w:rPr>
          <w:spacing w:val="40"/>
        </w:rPr>
        <w:t xml:space="preserve"> </w:t>
      </w:r>
      <w:r>
        <w:t>thy</w:t>
      </w:r>
      <w:r>
        <w:rPr>
          <w:spacing w:val="40"/>
        </w:rPr>
        <w:t xml:space="preserve"> </w:t>
      </w:r>
      <w:r>
        <w:t>will</w:t>
      </w:r>
      <w:r>
        <w:rPr>
          <w:spacing w:val="40"/>
        </w:rPr>
        <w:t xml:space="preserve"> </w:t>
      </w:r>
      <w:r>
        <w:t>for</w:t>
      </w:r>
      <w:r>
        <w:rPr>
          <w:spacing w:val="40"/>
        </w:rPr>
        <w:t xml:space="preserve"> </w:t>
      </w:r>
      <w:r>
        <w:t>the</w:t>
      </w:r>
      <w:r>
        <w:rPr>
          <w:spacing w:val="40"/>
        </w:rPr>
        <w:t xml:space="preserve"> </w:t>
      </w:r>
      <w:r>
        <w:t>furtherance</w:t>
      </w:r>
      <w:r>
        <w:rPr>
          <w:spacing w:val="40"/>
        </w:rPr>
        <w:t xml:space="preserve"> </w:t>
      </w:r>
      <w:r>
        <w:t>of</w:t>
      </w:r>
      <w:r>
        <w:rPr>
          <w:spacing w:val="40"/>
        </w:rPr>
        <w:t xml:space="preserve"> </w:t>
      </w:r>
      <w:r>
        <w:t>this</w:t>
      </w:r>
      <w:r>
        <w:rPr>
          <w:spacing w:val="40"/>
        </w:rPr>
        <w:t xml:space="preserve"> </w:t>
      </w:r>
      <w:r>
        <w:t>great</w:t>
      </w:r>
      <w:r>
        <w:rPr>
          <w:spacing w:val="40"/>
        </w:rPr>
        <w:t xml:space="preserve"> </w:t>
      </w:r>
      <w:r>
        <w:t>work</w:t>
      </w:r>
      <w:r>
        <w:rPr>
          <w:spacing w:val="40"/>
        </w:rPr>
        <w:t xml:space="preserve"> </w:t>
      </w:r>
      <w:r>
        <w:t>of</w:t>
      </w:r>
      <w:r>
        <w:rPr>
          <w:spacing w:val="40"/>
        </w:rPr>
        <w:t xml:space="preserve"> </w:t>
      </w:r>
      <w:r>
        <w:t>Reformation, and that I was able to do , I did set my self to do it, and am resolved to spend</w:t>
      </w:r>
      <w:r>
        <w:rPr>
          <w:spacing w:val="40"/>
        </w:rPr>
        <w:t xml:space="preserve"> </w:t>
      </w:r>
      <w:r>
        <w:t>my</w:t>
      </w:r>
      <w:r>
        <w:rPr>
          <w:spacing w:val="40"/>
        </w:rPr>
        <w:t xml:space="preserve"> </w:t>
      </w:r>
      <w:r>
        <w:t>strength</w:t>
      </w:r>
      <w:r>
        <w:rPr>
          <w:spacing w:val="40"/>
        </w:rPr>
        <w:t xml:space="preserve"> </w:t>
      </w:r>
      <w:r>
        <w:t>and</w:t>
      </w:r>
      <w:r>
        <w:rPr>
          <w:spacing w:val="40"/>
        </w:rPr>
        <w:t xml:space="preserve"> </w:t>
      </w:r>
      <w:r>
        <w:t>life</w:t>
      </w:r>
      <w:r>
        <w:rPr>
          <w:spacing w:val="40"/>
        </w:rPr>
        <w:t xml:space="preserve"> </w:t>
      </w:r>
      <w:r>
        <w:t>in</w:t>
      </w:r>
      <w:r>
        <w:rPr>
          <w:spacing w:val="40"/>
        </w:rPr>
        <w:t xml:space="preserve"> </w:t>
      </w:r>
      <w:r>
        <w:t>it.</w:t>
      </w:r>
      <w:r>
        <w:rPr>
          <w:spacing w:val="40"/>
        </w:rPr>
        <w:t xml:space="preserve"> </w:t>
      </w:r>
      <w:r>
        <w:t>If</w:t>
      </w:r>
      <w:r>
        <w:rPr>
          <w:spacing w:val="40"/>
        </w:rPr>
        <w:t xml:space="preserve"> </w:t>
      </w:r>
      <w:r>
        <w:t>every</w:t>
      </w:r>
      <w:r>
        <w:rPr>
          <w:spacing w:val="40"/>
        </w:rPr>
        <w:t xml:space="preserve"> </w:t>
      </w:r>
      <w:r>
        <w:t>one</w:t>
      </w:r>
      <w:r>
        <w:rPr>
          <w:spacing w:val="40"/>
        </w:rPr>
        <w:t xml:space="preserve"> </w:t>
      </w:r>
      <w:r>
        <w:t>did</w:t>
      </w:r>
      <w:r>
        <w:rPr>
          <w:spacing w:val="40"/>
        </w:rPr>
        <w:t xml:space="preserve"> </w:t>
      </w:r>
      <w:r>
        <w:t>thus,</w:t>
      </w:r>
      <w:r>
        <w:rPr>
          <w:spacing w:val="40"/>
        </w:rPr>
        <w:t xml:space="preserve"> </w:t>
      </w:r>
      <w:r>
        <w:t>oh</w:t>
      </w:r>
      <w:r>
        <w:rPr>
          <w:spacing w:val="40"/>
        </w:rPr>
        <w:t xml:space="preserve"> </w:t>
      </w:r>
      <w:r>
        <w:t>what</w:t>
      </w:r>
      <w:r>
        <w:rPr>
          <w:spacing w:val="40"/>
        </w:rPr>
        <w:t xml:space="preserve"> </w:t>
      </w:r>
      <w:r>
        <w:t>glory might God have from this mercy of his!</w:t>
      </w:r>
    </w:p>
    <w:p w14:paraId="635573D2">
      <w:pPr>
        <w:pStyle w:val="5"/>
        <w:spacing w:before="271" w:line="261" w:lineRule="auto"/>
        <w:ind w:right="122"/>
      </w:pPr>
      <w:r>
        <w:t>Sixthly, when the Lord comes to us with mercies, and such great mercies,</w:t>
      </w:r>
      <w:r>
        <w:rPr>
          <w:spacing w:val="40"/>
        </w:rPr>
        <w:t xml:space="preserve"> </w:t>
      </w:r>
      <w:r>
        <w:t>he</w:t>
      </w:r>
      <w:r>
        <w:rPr>
          <w:spacing w:val="40"/>
        </w:rPr>
        <w:t xml:space="preserve"> </w:t>
      </w:r>
      <w:r>
        <w:t>expects</w:t>
      </w:r>
      <w:r>
        <w:rPr>
          <w:spacing w:val="40"/>
        </w:rPr>
        <w:t xml:space="preserve"> </w:t>
      </w:r>
      <w:r>
        <w:t>we</w:t>
      </w:r>
      <w:r>
        <w:rPr>
          <w:spacing w:val="40"/>
        </w:rPr>
        <w:t xml:space="preserve"> </w:t>
      </w:r>
      <w:r>
        <w:t>should</w:t>
      </w:r>
      <w:r>
        <w:rPr>
          <w:spacing w:val="40"/>
        </w:rPr>
        <w:t xml:space="preserve"> </w:t>
      </w:r>
      <w:r>
        <w:t>rejoice</w:t>
      </w:r>
      <w:r>
        <w:rPr>
          <w:spacing w:val="40"/>
        </w:rPr>
        <w:t xml:space="preserve"> </w:t>
      </w:r>
      <w:r>
        <w:t>in</w:t>
      </w:r>
      <w:r>
        <w:rPr>
          <w:spacing w:val="40"/>
        </w:rPr>
        <w:t xml:space="preserve"> </w:t>
      </w:r>
      <w:r>
        <w:t>them,</w:t>
      </w:r>
      <w:r>
        <w:rPr>
          <w:spacing w:val="40"/>
        </w:rPr>
        <w:t xml:space="preserve"> </w:t>
      </w:r>
      <w:r>
        <w:t>and</w:t>
      </w:r>
      <w:r>
        <w:rPr>
          <w:spacing w:val="40"/>
        </w:rPr>
        <w:t xml:space="preserve"> </w:t>
      </w:r>
      <w:r>
        <w:t>sing</w:t>
      </w:r>
      <w:r>
        <w:rPr>
          <w:spacing w:val="40"/>
        </w:rPr>
        <w:t xml:space="preserve"> </w:t>
      </w:r>
      <w:r>
        <w:t>praise;</w:t>
      </w:r>
      <w:r>
        <w:rPr>
          <w:spacing w:val="40"/>
        </w:rPr>
        <w:t xml:space="preserve"> </w:t>
      </w:r>
      <w:r>
        <w:t>but</w:t>
      </w:r>
      <w:r>
        <w:rPr>
          <w:spacing w:val="40"/>
        </w:rPr>
        <w:t xml:space="preserve"> </w:t>
      </w:r>
      <w:r>
        <w:t>how</w:t>
      </w:r>
      <w:r>
        <w:rPr>
          <w:spacing w:val="40"/>
        </w:rPr>
        <w:t xml:space="preserve"> </w:t>
      </w:r>
      <w:r>
        <w:t>can</w:t>
      </w:r>
      <w:r>
        <w:rPr>
          <w:spacing w:val="40"/>
        </w:rPr>
        <w:t xml:space="preserve"> </w:t>
      </w:r>
      <w:r>
        <w:t>we sing</w:t>
      </w:r>
      <w:r>
        <w:rPr>
          <w:spacing w:val="36"/>
        </w:rPr>
        <w:t xml:space="preserve"> </w:t>
      </w:r>
      <w:r>
        <w:t>without</w:t>
      </w:r>
      <w:r>
        <w:rPr>
          <w:spacing w:val="36"/>
        </w:rPr>
        <w:t xml:space="preserve"> </w:t>
      </w:r>
      <w:r>
        <w:t>Harmony?</w:t>
      </w:r>
      <w:r>
        <w:rPr>
          <w:spacing w:val="36"/>
        </w:rPr>
        <w:t xml:space="preserve"> </w:t>
      </w:r>
      <w:r>
        <w:t>Prayer</w:t>
      </w:r>
      <w:r>
        <w:rPr>
          <w:spacing w:val="36"/>
        </w:rPr>
        <w:t xml:space="preserve"> </w:t>
      </w:r>
      <w:r>
        <w:t>requires</w:t>
      </w:r>
      <w:r>
        <w:rPr>
          <w:spacing w:val="36"/>
        </w:rPr>
        <w:t xml:space="preserve"> </w:t>
      </w:r>
      <w:r>
        <w:t>an</w:t>
      </w:r>
      <w:r>
        <w:rPr>
          <w:spacing w:val="36"/>
        </w:rPr>
        <w:t xml:space="preserve"> </w:t>
      </w:r>
      <w:r>
        <w:t>agreement.</w:t>
      </w:r>
      <w:r>
        <w:rPr>
          <w:spacing w:val="36"/>
        </w:rPr>
        <w:t xml:space="preserve"> </w:t>
      </w:r>
      <w:r>
        <w:t>Mat.</w:t>
      </w:r>
      <w:r>
        <w:rPr>
          <w:spacing w:val="36"/>
        </w:rPr>
        <w:t xml:space="preserve"> </w:t>
      </w:r>
      <w:r>
        <w:t>18:19.</w:t>
      </w:r>
      <w:r>
        <w:rPr>
          <w:spacing w:val="36"/>
        </w:rPr>
        <w:t xml:space="preserve"> </w:t>
      </w:r>
      <w:r>
        <w:t>If</w:t>
      </w:r>
      <w:r>
        <w:rPr>
          <w:spacing w:val="36"/>
        </w:rPr>
        <w:t xml:space="preserve"> </w:t>
      </w:r>
      <w:r>
        <w:t>two of you shall agree on earth touching any thing they shall ask, it shall be</w:t>
      </w:r>
      <w:r>
        <w:rPr>
          <w:spacing w:val="40"/>
        </w:rPr>
        <w:t xml:space="preserve"> </w:t>
      </w:r>
      <w:r>
        <w:t>done</w:t>
      </w:r>
      <w:r>
        <w:rPr>
          <w:spacing w:val="36"/>
        </w:rPr>
        <w:t xml:space="preserve"> </w:t>
      </w:r>
      <w:r>
        <w:t>for</w:t>
      </w:r>
      <w:r>
        <w:rPr>
          <w:spacing w:val="36"/>
        </w:rPr>
        <w:t xml:space="preserve"> </w:t>
      </w:r>
      <w:r>
        <w:t>them.</w:t>
      </w:r>
      <w:r>
        <w:rPr>
          <w:spacing w:val="36"/>
        </w:rPr>
        <w:t xml:space="preserve"> </w:t>
      </w:r>
      <w:r>
        <w:t>Surely</w:t>
      </w:r>
      <w:r>
        <w:rPr>
          <w:spacing w:val="36"/>
        </w:rPr>
        <w:t xml:space="preserve"> </w:t>
      </w:r>
      <w:r>
        <w:t>Praise</w:t>
      </w:r>
      <w:r>
        <w:rPr>
          <w:spacing w:val="36"/>
        </w:rPr>
        <w:t xml:space="preserve"> </w:t>
      </w:r>
      <w:r>
        <w:t>requires</w:t>
      </w:r>
      <w:r>
        <w:rPr>
          <w:spacing w:val="36"/>
        </w:rPr>
        <w:t xml:space="preserve"> </w:t>
      </w:r>
      <w:r>
        <w:t>agreement</w:t>
      </w:r>
      <w:r>
        <w:rPr>
          <w:spacing w:val="34"/>
        </w:rPr>
        <w:t xml:space="preserve"> </w:t>
      </w:r>
      <w:r>
        <w:t>much</w:t>
      </w:r>
      <w:r>
        <w:rPr>
          <w:spacing w:val="36"/>
        </w:rPr>
        <w:t xml:space="preserve"> </w:t>
      </w:r>
      <w:r>
        <w:t>more.</w:t>
      </w:r>
      <w:r>
        <w:rPr>
          <w:spacing w:val="36"/>
        </w:rPr>
        <w:t xml:space="preserve"> </w:t>
      </w:r>
      <w:r>
        <w:t>Psalms</w:t>
      </w:r>
      <w:r>
        <w:rPr>
          <w:spacing w:val="36"/>
        </w:rPr>
        <w:t xml:space="preserve"> </w:t>
      </w:r>
      <w:r>
        <w:t>out of tune are harsh to the ear; disagreement of heart is much more to the Spirit of God.</w:t>
      </w:r>
    </w:p>
    <w:p w14:paraId="1CC7FD9D">
      <w:pPr>
        <w:pStyle w:val="5"/>
        <w:spacing w:before="280" w:line="261" w:lineRule="auto"/>
        <w:ind w:right="115"/>
        <w:jc w:val="left"/>
      </w:pPr>
      <w:r>
        <w:t>7. Surely when God hath done so much for us, it must be acknowledged to be</w:t>
      </w:r>
      <w:r>
        <w:rPr>
          <w:spacing w:val="30"/>
        </w:rPr>
        <w:t xml:space="preserve"> </w:t>
      </w:r>
      <w:r>
        <w:t>our</w:t>
      </w:r>
      <w:r>
        <w:rPr>
          <w:spacing w:val="30"/>
        </w:rPr>
        <w:t xml:space="preserve"> </w:t>
      </w:r>
      <w:r>
        <w:t>duty,</w:t>
      </w:r>
      <w:r>
        <w:rPr>
          <w:spacing w:val="30"/>
        </w:rPr>
        <w:t xml:space="preserve"> </w:t>
      </w:r>
      <w:r>
        <w:t>to</w:t>
      </w:r>
      <w:r>
        <w:rPr>
          <w:spacing w:val="30"/>
        </w:rPr>
        <w:t xml:space="preserve"> </w:t>
      </w:r>
      <w:r>
        <w:t>study</w:t>
      </w:r>
      <w:r>
        <w:rPr>
          <w:spacing w:val="30"/>
        </w:rPr>
        <w:t xml:space="preserve"> </w:t>
      </w:r>
      <w:r>
        <w:t>what</w:t>
      </w:r>
      <w:r>
        <w:rPr>
          <w:spacing w:val="30"/>
        </w:rPr>
        <w:t xml:space="preserve"> </w:t>
      </w:r>
      <w:r>
        <w:t>sacrifice</w:t>
      </w:r>
      <w:r>
        <w:rPr>
          <w:spacing w:val="30"/>
        </w:rPr>
        <w:t xml:space="preserve"> </w:t>
      </w:r>
      <w:r>
        <w:t>would</w:t>
      </w:r>
      <w:r>
        <w:rPr>
          <w:spacing w:val="30"/>
        </w:rPr>
        <w:t xml:space="preserve"> </w:t>
      </w:r>
      <w:r>
        <w:t>be</w:t>
      </w:r>
      <w:r>
        <w:rPr>
          <w:spacing w:val="30"/>
        </w:rPr>
        <w:t xml:space="preserve"> </w:t>
      </w:r>
      <w:r>
        <w:t>best</w:t>
      </w:r>
      <w:r>
        <w:rPr>
          <w:spacing w:val="31"/>
        </w:rPr>
        <w:t xml:space="preserve"> </w:t>
      </w:r>
      <w:r>
        <w:t>pleasing</w:t>
      </w:r>
      <w:r>
        <w:rPr>
          <w:spacing w:val="30"/>
        </w:rPr>
        <w:t xml:space="preserve"> </w:t>
      </w:r>
      <w:r>
        <w:t>to</w:t>
      </w:r>
      <w:r>
        <w:rPr>
          <w:spacing w:val="30"/>
        </w:rPr>
        <w:t xml:space="preserve"> </w:t>
      </w:r>
      <w:r>
        <w:t>him;</w:t>
      </w:r>
      <w:r>
        <w:rPr>
          <w:spacing w:val="30"/>
        </w:rPr>
        <w:t xml:space="preserve"> </w:t>
      </w:r>
      <w:r>
        <w:rPr>
          <w:spacing w:val="-4"/>
        </w:rPr>
        <w:t>some</w:t>
      </w:r>
    </w:p>
    <w:p w14:paraId="28D399BF">
      <w:pPr>
        <w:spacing w:after="0" w:line="261" w:lineRule="auto"/>
        <w:jc w:val="left"/>
        <w:sectPr>
          <w:pgSz w:w="12240" w:h="15840"/>
          <w:pgMar w:top="1360" w:right="1320" w:bottom="280" w:left="1340" w:header="720" w:footer="720" w:gutter="0"/>
          <w:cols w:space="720" w:num="1"/>
        </w:sectPr>
      </w:pPr>
    </w:p>
    <w:p w14:paraId="6F8E93EA">
      <w:pPr>
        <w:pStyle w:val="5"/>
        <w:spacing w:line="261" w:lineRule="auto"/>
        <w:ind w:right="119"/>
      </w:pPr>
      <w:r>
        <w:t>sacrifice we must offer: If there be any more acceptable to him then other, surely</w:t>
      </w:r>
      <w:r>
        <w:rPr>
          <w:spacing w:val="40"/>
        </w:rPr>
        <w:t xml:space="preserve"> </w:t>
      </w:r>
      <w:r>
        <w:t>he</w:t>
      </w:r>
      <w:r>
        <w:rPr>
          <w:spacing w:val="40"/>
        </w:rPr>
        <w:t xml:space="preserve"> </w:t>
      </w:r>
      <w:r>
        <w:t>deserves</w:t>
      </w:r>
      <w:r>
        <w:rPr>
          <w:spacing w:val="40"/>
        </w:rPr>
        <w:t xml:space="preserve"> </w:t>
      </w:r>
      <w:r>
        <w:t>it</w:t>
      </w:r>
      <w:r>
        <w:rPr>
          <w:spacing w:val="40"/>
        </w:rPr>
        <w:t xml:space="preserve"> </w:t>
      </w:r>
      <w:r>
        <w:t>now.</w:t>
      </w:r>
      <w:r>
        <w:rPr>
          <w:spacing w:val="40"/>
        </w:rPr>
        <w:t xml:space="preserve"> </w:t>
      </w:r>
      <w:r>
        <w:t>If</w:t>
      </w:r>
      <w:r>
        <w:rPr>
          <w:spacing w:val="40"/>
        </w:rPr>
        <w:t xml:space="preserve"> </w:t>
      </w:r>
      <w:r>
        <w:t>a</w:t>
      </w:r>
      <w:r>
        <w:rPr>
          <w:spacing w:val="40"/>
        </w:rPr>
        <w:t xml:space="preserve"> </w:t>
      </w:r>
      <w:r>
        <w:t>friend</w:t>
      </w:r>
      <w:r>
        <w:rPr>
          <w:spacing w:val="40"/>
        </w:rPr>
        <w:t xml:space="preserve"> </w:t>
      </w:r>
      <w:r>
        <w:t>had</w:t>
      </w:r>
      <w:r>
        <w:rPr>
          <w:spacing w:val="40"/>
        </w:rPr>
        <w:t xml:space="preserve"> </w:t>
      </w:r>
      <w:r>
        <w:t>done</w:t>
      </w:r>
      <w:r>
        <w:rPr>
          <w:spacing w:val="40"/>
        </w:rPr>
        <w:t xml:space="preserve"> </w:t>
      </w:r>
      <w:r>
        <w:t>some</w:t>
      </w:r>
      <w:r>
        <w:rPr>
          <w:spacing w:val="40"/>
        </w:rPr>
        <w:t xml:space="preserve"> </w:t>
      </w:r>
      <w:r>
        <w:t>real</w:t>
      </w:r>
      <w:r>
        <w:rPr>
          <w:spacing w:val="40"/>
        </w:rPr>
        <w:t xml:space="preserve"> </w:t>
      </w:r>
      <w:r>
        <w:t>kindness</w:t>
      </w:r>
      <w:r>
        <w:rPr>
          <w:spacing w:val="40"/>
        </w:rPr>
        <w:t xml:space="preserve"> </w:t>
      </w:r>
      <w:r>
        <w:t>for you, you would be glad to know what might be most grateful to him, wherein you might testify your thankfulness: Is this in your hearts? Doe</w:t>
      </w:r>
      <w:r>
        <w:rPr>
          <w:spacing w:val="80"/>
        </w:rPr>
        <w:t xml:space="preserve"> </w:t>
      </w:r>
      <w:r>
        <w:t>you</w:t>
      </w:r>
      <w:r>
        <w:rPr>
          <w:spacing w:val="40"/>
        </w:rPr>
        <w:t xml:space="preserve"> </w:t>
      </w:r>
      <w:r>
        <w:t>now</w:t>
      </w:r>
      <w:r>
        <w:rPr>
          <w:spacing w:val="40"/>
        </w:rPr>
        <w:t xml:space="preserve"> </w:t>
      </w:r>
      <w:r>
        <w:t>say,</w:t>
      </w:r>
      <w:r>
        <w:rPr>
          <w:spacing w:val="40"/>
        </w:rPr>
        <w:t xml:space="preserve"> </w:t>
      </w:r>
      <w:r>
        <w:t>Oh</w:t>
      </w:r>
      <w:r>
        <w:rPr>
          <w:spacing w:val="40"/>
        </w:rPr>
        <w:t xml:space="preserve"> </w:t>
      </w:r>
      <w:r>
        <w:t>that</w:t>
      </w:r>
      <w:r>
        <w:rPr>
          <w:spacing w:val="40"/>
        </w:rPr>
        <w:t xml:space="preserve"> </w:t>
      </w:r>
      <w:r>
        <w:t>we</w:t>
      </w:r>
      <w:r>
        <w:rPr>
          <w:spacing w:val="40"/>
        </w:rPr>
        <w:t xml:space="preserve"> </w:t>
      </w:r>
      <w:r>
        <w:t>did</w:t>
      </w:r>
      <w:r>
        <w:rPr>
          <w:spacing w:val="40"/>
        </w:rPr>
        <w:t xml:space="preserve"> </w:t>
      </w:r>
      <w:r>
        <w:t>but</w:t>
      </w:r>
      <w:r>
        <w:rPr>
          <w:spacing w:val="40"/>
        </w:rPr>
        <w:t xml:space="preserve"> </w:t>
      </w:r>
      <w:r>
        <w:t>know</w:t>
      </w:r>
      <w:r>
        <w:rPr>
          <w:spacing w:val="40"/>
        </w:rPr>
        <w:t xml:space="preserve"> </w:t>
      </w:r>
      <w:r>
        <w:t>what</w:t>
      </w:r>
      <w:r>
        <w:rPr>
          <w:spacing w:val="40"/>
        </w:rPr>
        <w:t xml:space="preserve"> </w:t>
      </w:r>
      <w:r>
        <w:t>is</w:t>
      </w:r>
      <w:r>
        <w:rPr>
          <w:spacing w:val="40"/>
        </w:rPr>
        <w:t xml:space="preserve"> </w:t>
      </w:r>
      <w:r>
        <w:t>the</w:t>
      </w:r>
      <w:r>
        <w:rPr>
          <w:spacing w:val="40"/>
        </w:rPr>
        <w:t xml:space="preserve"> </w:t>
      </w:r>
      <w:r>
        <w:t>thing</w:t>
      </w:r>
      <w:r>
        <w:rPr>
          <w:spacing w:val="40"/>
        </w:rPr>
        <w:t xml:space="preserve"> </w:t>
      </w:r>
      <w:r>
        <w:t>that</w:t>
      </w:r>
      <w:r>
        <w:rPr>
          <w:spacing w:val="40"/>
        </w:rPr>
        <w:t xml:space="preserve"> </w:t>
      </w:r>
      <w:r>
        <w:t>would</w:t>
      </w:r>
      <w:r>
        <w:rPr>
          <w:spacing w:val="40"/>
        </w:rPr>
        <w:t xml:space="preserve"> </w:t>
      </w:r>
      <w:r>
        <w:t>be most pleasing to God; what sacrifice would smell sweetest in his nostrils! The Lord</w:t>
      </w:r>
      <w:r>
        <w:rPr>
          <w:spacing w:val="40"/>
        </w:rPr>
        <w:t xml:space="preserve"> </w:t>
      </w:r>
      <w:r>
        <w:t>knows</w:t>
      </w:r>
      <w:r>
        <w:rPr>
          <w:spacing w:val="40"/>
        </w:rPr>
        <w:t xml:space="preserve"> </w:t>
      </w:r>
      <w:r>
        <w:t>we</w:t>
      </w:r>
      <w:r>
        <w:rPr>
          <w:spacing w:val="40"/>
        </w:rPr>
        <w:t xml:space="preserve"> </w:t>
      </w:r>
      <w:r>
        <w:t>would</w:t>
      </w:r>
      <w:r>
        <w:rPr>
          <w:spacing w:val="40"/>
        </w:rPr>
        <w:t xml:space="preserve"> </w:t>
      </w:r>
      <w:r>
        <w:t>fain</w:t>
      </w:r>
      <w:r>
        <w:rPr>
          <w:spacing w:val="40"/>
        </w:rPr>
        <w:t xml:space="preserve"> </w:t>
      </w:r>
      <w:r>
        <w:t>offer</w:t>
      </w:r>
      <w:r>
        <w:rPr>
          <w:spacing w:val="40"/>
        </w:rPr>
        <w:t xml:space="preserve"> </w:t>
      </w:r>
      <w:r>
        <w:t>it,</w:t>
      </w:r>
      <w:r>
        <w:rPr>
          <w:spacing w:val="40"/>
        </w:rPr>
        <w:t xml:space="preserve"> </w:t>
      </w:r>
      <w:r>
        <w:t>whatsoever it be.</w:t>
      </w:r>
      <w:r>
        <w:rPr>
          <w:spacing w:val="40"/>
        </w:rPr>
        <w:t xml:space="preserve"> </w:t>
      </w:r>
      <w:r>
        <w:t>I will</w:t>
      </w:r>
      <w:r>
        <w:rPr>
          <w:spacing w:val="40"/>
        </w:rPr>
        <w:t xml:space="preserve"> </w:t>
      </w:r>
      <w:r>
        <w:t>tell</w:t>
      </w:r>
      <w:r>
        <w:rPr>
          <w:spacing w:val="40"/>
        </w:rPr>
        <w:t xml:space="preserve"> </w:t>
      </w:r>
      <w:r>
        <w:t>you, That we would lay aside our divisions, our frowardness, that we would abandon our contentions and strife, that we would put on the bowels of mercies, kindness, humbleness of mind, meekness, long-suffering, forbearing one another, forgiving one another; if any man hath a quarrel against any, even as Christ forgave you, so also do ye, Col. 3:12. And 1 Pet. 3:4.</w:t>
      </w:r>
      <w:r>
        <w:rPr>
          <w:spacing w:val="40"/>
        </w:rPr>
        <w:t xml:space="preserve"> </w:t>
      </w:r>
      <w:r>
        <w:t>A</w:t>
      </w:r>
      <w:r>
        <w:rPr>
          <w:spacing w:val="40"/>
        </w:rPr>
        <w:t xml:space="preserve"> </w:t>
      </w:r>
      <w:r>
        <w:t>meek</w:t>
      </w:r>
      <w:r>
        <w:rPr>
          <w:spacing w:val="40"/>
        </w:rPr>
        <w:t xml:space="preserve"> </w:t>
      </w:r>
      <w:r>
        <w:t>and</w:t>
      </w:r>
      <w:r>
        <w:rPr>
          <w:spacing w:val="40"/>
        </w:rPr>
        <w:t xml:space="preserve"> </w:t>
      </w:r>
      <w:r>
        <w:t>a</w:t>
      </w:r>
      <w:r>
        <w:rPr>
          <w:spacing w:val="40"/>
        </w:rPr>
        <w:t xml:space="preserve"> </w:t>
      </w:r>
      <w:r>
        <w:t>quiet</w:t>
      </w:r>
      <w:r>
        <w:rPr>
          <w:spacing w:val="40"/>
        </w:rPr>
        <w:t xml:space="preserve"> </w:t>
      </w:r>
      <w:r>
        <w:t>spirit</w:t>
      </w:r>
      <w:r>
        <w:rPr>
          <w:spacing w:val="40"/>
        </w:rPr>
        <w:t xml:space="preserve"> </w:t>
      </w:r>
      <w:r>
        <w:t>is</w:t>
      </w:r>
      <w:r>
        <w:rPr>
          <w:spacing w:val="40"/>
        </w:rPr>
        <w:t xml:space="preserve"> </w:t>
      </w:r>
      <w:r>
        <w:t>in</w:t>
      </w:r>
      <w:r>
        <w:rPr>
          <w:spacing w:val="40"/>
        </w:rPr>
        <w:t xml:space="preserve"> </w:t>
      </w:r>
      <w:r>
        <w:t>the</w:t>
      </w:r>
      <w:r>
        <w:rPr>
          <w:spacing w:val="40"/>
        </w:rPr>
        <w:t xml:space="preserve"> </w:t>
      </w:r>
      <w:r>
        <w:t>fight</w:t>
      </w:r>
      <w:r>
        <w:rPr>
          <w:spacing w:val="40"/>
        </w:rPr>
        <w:t xml:space="preserve"> </w:t>
      </w:r>
      <w:r>
        <w:t>of</w:t>
      </w:r>
      <w:r>
        <w:rPr>
          <w:spacing w:val="40"/>
        </w:rPr>
        <w:t xml:space="preserve"> </w:t>
      </w:r>
      <w:r>
        <w:t>God</w:t>
      </w:r>
      <w:r>
        <w:rPr>
          <w:spacing w:val="40"/>
        </w:rPr>
        <w:t xml:space="preserve"> </w:t>
      </w:r>
      <w:r>
        <w:t>of</w:t>
      </w:r>
      <w:r>
        <w:rPr>
          <w:spacing w:val="40"/>
        </w:rPr>
        <w:t xml:space="preserve"> </w:t>
      </w:r>
      <w:r>
        <w:t>great</w:t>
      </w:r>
      <w:r>
        <w:rPr>
          <w:spacing w:val="40"/>
        </w:rPr>
        <w:t xml:space="preserve"> </w:t>
      </w:r>
      <w:r>
        <w:t>price,</w:t>
      </w:r>
      <w:r>
        <w:rPr>
          <w:spacing w:val="40"/>
        </w:rPr>
        <w:t xml:space="preserve"> </w:t>
      </w:r>
      <w:r>
        <w:t>it</w:t>
      </w:r>
      <w:r>
        <w:rPr>
          <w:spacing w:val="40"/>
        </w:rPr>
        <w:t xml:space="preserve"> </w:t>
      </w:r>
      <w:r>
        <w:t>is much set by, πολυτελές. Psal. 51:17. The sacrifice of God, that which is instead</w:t>
      </w:r>
      <w:r>
        <w:rPr>
          <w:spacing w:val="40"/>
        </w:rPr>
        <w:t xml:space="preserve"> </w:t>
      </w:r>
      <w:r>
        <w:t>of</w:t>
      </w:r>
      <w:r>
        <w:rPr>
          <w:spacing w:val="40"/>
        </w:rPr>
        <w:t xml:space="preserve"> </w:t>
      </w:r>
      <w:r>
        <w:t>all</w:t>
      </w:r>
      <w:r>
        <w:rPr>
          <w:spacing w:val="40"/>
        </w:rPr>
        <w:t xml:space="preserve"> </w:t>
      </w:r>
      <w:r>
        <w:t>sacrifices,</w:t>
      </w:r>
      <w:r>
        <w:rPr>
          <w:spacing w:val="40"/>
        </w:rPr>
        <w:t xml:space="preserve"> </w:t>
      </w:r>
      <w:r>
        <w:t>is</w:t>
      </w:r>
      <w:r>
        <w:rPr>
          <w:spacing w:val="40"/>
        </w:rPr>
        <w:t xml:space="preserve"> </w:t>
      </w:r>
      <w:r>
        <w:t>a</w:t>
      </w:r>
      <w:r>
        <w:rPr>
          <w:spacing w:val="40"/>
        </w:rPr>
        <w:t xml:space="preserve"> </w:t>
      </w:r>
      <w:r>
        <w:t>broken</w:t>
      </w:r>
      <w:r>
        <w:rPr>
          <w:spacing w:val="40"/>
        </w:rPr>
        <w:t xml:space="preserve"> </w:t>
      </w:r>
      <w:r>
        <w:t>spirit.</w:t>
      </w:r>
      <w:r>
        <w:rPr>
          <w:spacing w:val="40"/>
        </w:rPr>
        <w:t xml:space="preserve"> </w:t>
      </w:r>
      <w:r>
        <w:t>Our</w:t>
      </w:r>
      <w:r>
        <w:rPr>
          <w:spacing w:val="40"/>
        </w:rPr>
        <w:t xml:space="preserve"> </w:t>
      </w:r>
      <w:r>
        <w:t>hearts</w:t>
      </w:r>
      <w:r>
        <w:rPr>
          <w:spacing w:val="40"/>
        </w:rPr>
        <w:t xml:space="preserve"> </w:t>
      </w:r>
      <w:r>
        <w:t>have</w:t>
      </w:r>
      <w:r>
        <w:rPr>
          <w:spacing w:val="40"/>
        </w:rPr>
        <w:t xml:space="preserve"> </w:t>
      </w:r>
      <w:r>
        <w:t>been</w:t>
      </w:r>
      <w:r>
        <w:rPr>
          <w:spacing w:val="40"/>
        </w:rPr>
        <w:t xml:space="preserve"> </w:t>
      </w:r>
      <w:r>
        <w:t>broken one from another in our unhappy divisions; oh that now they could break one towards another in love and tenderness! Here would be a sacrifice</w:t>
      </w:r>
      <w:r>
        <w:rPr>
          <w:spacing w:val="80"/>
        </w:rPr>
        <w:t xml:space="preserve"> </w:t>
      </w:r>
      <w:r>
        <w:t>more esteemed of God, then thousands of Rams, and ten thousand Rivers</w:t>
      </w:r>
      <w:r>
        <w:rPr>
          <w:spacing w:val="40"/>
        </w:rPr>
        <w:t xml:space="preserve"> </w:t>
      </w:r>
      <w:r>
        <w:t>of Oil: Loving mercy, and walking humbly is preferred above such</w:t>
      </w:r>
      <w:r>
        <w:rPr>
          <w:spacing w:val="40"/>
        </w:rPr>
        <w:t xml:space="preserve"> </w:t>
      </w:r>
      <w:r>
        <w:t>sacrifices, Micah 6:8.</w:t>
      </w:r>
    </w:p>
    <w:p w14:paraId="797461E0">
      <w:pPr>
        <w:pStyle w:val="5"/>
        <w:spacing w:before="264" w:line="261" w:lineRule="auto"/>
        <w:ind w:right="122"/>
      </w:pPr>
      <w:r>
        <w:t>Eighthly, God might have soddered us together by the fire of his wrath, he might have made our blood to have been our cement to have joined our flinty hearts together; but it is otherwise, God seeks to draw us to himself, and one to another by the cords of love, the allurings of his mercy.</w:t>
      </w:r>
    </w:p>
    <w:p w14:paraId="7A5E33E3">
      <w:pPr>
        <w:pStyle w:val="6"/>
        <w:keepNext w:val="0"/>
        <w:keepLines w:val="0"/>
        <w:widowControl/>
        <w:suppressLineNumbers w:val="0"/>
      </w:pPr>
      <w:r>
        <w:t>以下是中文翻译:</w:t>
      </w:r>
    </w:p>
    <w:p w14:paraId="1EBEDBF3">
      <w:pPr>
        <w:pStyle w:val="6"/>
        <w:keepNext w:val="0"/>
        <w:keepLines w:val="0"/>
        <w:widowControl/>
        <w:suppressLineNumbers w:val="0"/>
      </w:pPr>
      <w:r>
        <w:t>人在愤怒中不知道自己在做什么;这会引起如此大的烟雾,以至于他们看不清前方的路;心灵越腐败,心中的这团火就会引起越大、越有害的烟雾。把火放到潮湿的稻草和肮脏的东西上,哦,冒出来的烟有多么肮脏!</w:t>
      </w:r>
      <w:r>
        <w:br w:type="textWrapping"/>
      </w:r>
      <w:r>
        <w:t>利未记13:25我们读到,麻风病从烧伤处爆发出来;人们的情欲很少燃烧,但总有麻风病从燃烧中爆发出来,与这样的人还能有什么联合呢?如果对待乖戾的人像对待麻风病人一样,把他们与别人隔离开来,我们就会有更多的平安。有些人一旦被激怒,就永远不会罢休,我们跟他们在一起不得安宁;他们心中的这团火,就像地狱之火,是不可扑灭的。狗日子在他们那里一年到头都在继续。七个魔鬼在一个抹大拉的马利亚身上可以相处得更好,而七个乖戾的人在一个家庭中却不能。如果一个人在每一艘小船登陆时都点燃烽火,国家里将会有什么样的持续的骚动和动乱啊!那些动不动就被激情点燃,并尽其所能点燃别人的人,非常扰乱他们生活的地方、他们所属团体的和平。他们炽热的激情使他们生活的气候像炎热地带,太热了,任何人都无法在他们附近生活。基督是和平的君王,而魔鬼是分裂的君王。因此,圣灵有这样的表达,以弗所书4:27说:"不可含怒到日落,也不可给魔鬼留地步。"你不愿意给你弟兄留地步。你会说,什么,我要向他屈服吗?你不向他屈服,却向比他更坏的魔鬼屈服。当你屈服于愤怒时,你就是这样做的。</w:t>
      </w:r>
      <w:r>
        <w:br w:type="textWrapping"/>
      </w:r>
      <w:r>
        <w:t>还有其他一些制造分裂的弊病,我们将予以讨论;*但就目前而言,让我们善用上帝昨天让我们在公开感恩中庆祝的大恩典;让我们看看我们如何利用上帝的这一光荣工作来弥合我们的心灵,治愈我们的分裂。它大声呼唤我们要联合,哦,让你们的心联合起来。在上帝的这一伟大工作中有十二个论据,劝我们要联合。</w:t>
      </w:r>
      <w:r>
        <w:br w:type="textWrapping"/>
      </w:r>
      <w:r>
        <w:t>第一,在他的这一伟大工作中,上帝的同在显现得很多。诗篇52:9说:"耶和华啊,我要称赞你,因为你已经做成了这事。"耶和华奇妙地显现,他赤裸的膀臂已经显露出来,他的右手在能力中变得荣耀。那些在场的人在这工作中看到了许多上帝的作为。他们派人告诉我们要把荣耀归给上帝,周围所有的乡村也一直派人告诉我们,他们在其中看到了多少上帝的作为。</w:t>
      </w:r>
      <w:r>
        <w:br w:type="textWrapping"/>
      </w:r>
      <w:r>
        <w:t>但这怎么成为我们要联合的理由呢?</w:t>
      </w:r>
      <w:r>
        <w:br w:type="textWrapping"/>
      </w:r>
      <w:r>
        <w:t>答:假设孩子们或仆人们在互相争吵,这不是一个让他们安静下来的理由吗,你们的父亲在这里,你们的主人来了?难道不是马上就会鸦雀无声吗?上帝来到我们中间,我们可以在他为我们所做的事情中看到上帝的面容,我们还要在他面前争吵吗?</w:t>
      </w:r>
      <w:r>
        <w:br w:type="textWrapping"/>
      </w:r>
      <w:r>
        <w:t>就在上帝施行这大恩典的三天前,众议院特别下令,要分出一天来在主面前谦卑我们的灵魂,寻求他赐下我们现在所欢喜的这恩典,在我们谦卑的时候,我们所承认的一大罪不就是我们的分裂吗?我们不是承认,因着我们的分裂,上帝把我们交给仇敌作掠物是公义的吗?那么现在,难道我们的分裂战胜了上帝的良善,还是上帝的良善战胜了我们的分裂?假设分出一天来哀悼上帝用重手攻击我们,把我们交在仇敌手中(正如借着他的怜悯,我们有一天感恩,为他拯救我们脱离他们而称颂他),这罪不就是你们所有传道人认罪的大部分内容吗?哦,我们中间的分裂!耶和华啊,你待我们是公义的。我们彼此愤怒,耶和华啊,你任凭仇敌的忿怒临到我们,这是公义的;难道我们在蒙怜悯后,还要继续犯我们的良心告诉我们,若耶和华在他严厉的不悦中来攻击我们,这本可能阻止怜悯临到的罪吗?但愿没有。但愿现在在我们身上找不到那恶事,若怜悯被拒绝,我们的良心就会为之感到刺痛,因为那是我们遭祸的正当原因。</w:t>
      </w:r>
      <w:r>
        <w:br w:type="textWrapping"/>
      </w:r>
      <w:r>
        <w:t>3.我们得救脱离被仇敌吞灭;难道我们现在要彼此吞灭吗?哦,我们不配得到这样的拯救。开战时我们的情况很糟糕,但上帝怜悯地看顾我们,他的心肠被感动,如果我不来帮助他们,这些不敬虔的人就会吞灭我的仆人,无论他们如何善待某些人,因为他们还没有达到自己的目的;但如果他们在这里得胜,他们就会把一切都算作自己的,然后他们就会开始施行那种人们还没有听说过的残暴,但事情不会这样,我的心无法忍受我的仆人在这种我预见的残暴下的哀号。你以为上帝拯救我们脱离被仇敌吞灭,是为了让我们彼此吞灭吗?我们在以西结书5:3,4读到,先知被吩咐把几根头发绑在衣襟里,这是象征从普遍灾难中保全的一小部分百姓,但后来这些人被扔进火里,有火从他们那里出来烧着以色列全家。Polanus在这段经文上注释说,严重的灾祸可能临到那些从先前普遍灾难中得保全的人身上,那些暂时得保全的人,可能因着他们的争竞和分裂,成为别人遭受可怕灾祸的原因。但愿这段经文不要应验在我们身上。但愿不要有火从我们这些蒙恩得保全的人那里出来,吞灭以色列家。</w:t>
      </w:r>
      <w:r>
        <w:br w:type="textWrapping"/>
      </w:r>
      <w:r>
        <w:t>第四,上帝在他的这项工作中,联合了各种不同的器皿,持有不同观点的人;他使他们合而为一,为我们行善,我们为什么不能在享受这恩惠时合而为一呢?一方和另一方都当在上帝之下得到应有的尊荣,上帝在他施的怜悯中使用了双方,为什么双方不能一同在这地享受这怜悯的果子呢?</w:t>
      </w:r>
      <w:r>
        <w:br w:type="textWrapping"/>
      </w:r>
      <w:r>
        <w:t>第五,我们并非没有一些担心,唯恐上帝离弃我们,不继续他开始的改教工作;但现在上帝大声说话鼓励我们,他告诉我们他拥有这工作。那么这要求我们做什么呢?一点逻辑就可以得出结论,上帝是否已经宣告他有意继续他开始的这工作?那么让我们大家联合起来,尽我们所能推进这工作;让我们不要以争竞和对立的方式,激怒彼此的心灵,而是让每一个人都尽自己的力量投身于这工作,好叫他能说,哦,主上帝啊,鉴察众人心肠的主啊,你知道,在你这大恩典之下,我的心受到感动,无论我能看出什么是你的旨意,能推进这改教的伟大工作,我能做的,我都尽力去做,我决心为此花上自己的精力和生命。如果人人都这样做,哦,上帝能从他的这恩典中得到多大的荣耀啊!</w:t>
      </w:r>
      <w:r>
        <w:br w:type="textWrapping"/>
      </w:r>
      <w:r>
        <w:t>第六,当主带着怜悯,如此大的怜悯临到我们,他期望我们因此喜乐,歌颂赞美;但我们若没有和谐,怎能歌唱呢?祷告需要和睦。太18:19说:"若是你们中间有两个人在地上同心合意地求什么事,我在天上的父必为他们成全。"赞美当然更需要和睦了。走调的诗歌在耳中刺耳;心灵的不和谐对上帝的灵就更是如此。</w:t>
      </w:r>
      <w:r>
        <w:br w:type="textWrapping"/>
      </w:r>
      <w:r>
        <w:t>7.上帝为我们行了如此大的事,我们当然应当承认,我们有责任思想什么祭物最蒙他喜悦;我们必须献上一些祭物:如果有比别的更蒙他悦纳的,他现在当然配得这祭物。如果一个朋友为你做了一些实在的好事,你会很高兴知道什么最讨他喜欢,从什么事上你可以表示你的感激之情:这在你们心中吗?你们现在是否说,哦,但愿我们知道什么事最讨上帝喜欢;什么祭物在他鼻中有最美的香气!主知道我们很想献上,无论是什么。我告诉你们,但愿我们放下我们的分裂、我们的乖戾,但愿我们摒弃我们的争竞和纷争,但愿我们存着怜悯、恩慈、谦虚、温柔、忍耐的心,彼此包容,彼此饶恕;如果有人跟别人有嫌隙,总要彼此饶恕,正如基督饶恕了你们一样,歌罗西书3:12。彼得前书3:4说,温柔安静的心灵,在上帝面前是极宝贵的,πολυτελές。诗篇51:17说,上帝所要的祭,就是代替一切祭物的,乃是忧伤的灵。我们的心因着我们不幸的分裂,彼此破碎;哦,但愿现在它们能在爱和温柔中,为了彼此而破碎!这里有一种比千千万万只公绵羊和成千上万的油河更蒙上帝悦纳的祭物:喜爱怜悯,谦卑而行,胜过这些祭物,弥迦书6:8。</w:t>
      </w:r>
      <w:r>
        <w:br w:type="textWrapping"/>
      </w:r>
      <w:r>
        <w:t>第八,上帝本可以用他忿怒的火把我们熔合在一起,他本可以用我们的血作水泥,把我们石头般的心黏合在一起;但事实并非如此,上帝用慈爱的绳索,用他怜悯的吸引力,寻求把我们拉近他自己,也拉近彼此。</w:t>
      </w:r>
    </w:p>
    <w:p w14:paraId="3525733F">
      <w:pPr>
        <w:pStyle w:val="5"/>
        <w:spacing w:before="264" w:line="261" w:lineRule="auto"/>
        <w:ind w:right="122"/>
      </w:pPr>
    </w:p>
    <w:p w14:paraId="71A28F36">
      <w:pPr>
        <w:pStyle w:val="5"/>
        <w:spacing w:before="283" w:line="261" w:lineRule="auto"/>
        <w:ind w:right="120"/>
      </w:pPr>
      <w:r>
        <w:t>Ninthly, what can have that power to take off the soreness of mens spirits like mercy; the mercy of a God? surely if any thing possibly can sweeten them, that must needs do it. We read 1 Sam. 11:11, 12, 13. a notable experiment</w:t>
      </w:r>
      <w:r>
        <w:rPr>
          <w:spacing w:val="40"/>
        </w:rPr>
        <w:t xml:space="preserve"> </w:t>
      </w:r>
      <w:r>
        <w:t>of</w:t>
      </w:r>
      <w:r>
        <w:rPr>
          <w:spacing w:val="40"/>
        </w:rPr>
        <w:t xml:space="preserve"> </w:t>
      </w:r>
      <w:r>
        <w:t>the</w:t>
      </w:r>
      <w:r>
        <w:rPr>
          <w:spacing w:val="40"/>
        </w:rPr>
        <w:t xml:space="preserve"> </w:t>
      </w:r>
      <w:r>
        <w:t>efficacy</w:t>
      </w:r>
      <w:r>
        <w:rPr>
          <w:spacing w:val="40"/>
        </w:rPr>
        <w:t xml:space="preserve"> </w:t>
      </w:r>
      <w:r>
        <w:t>of</w:t>
      </w:r>
      <w:r>
        <w:rPr>
          <w:spacing w:val="40"/>
        </w:rPr>
        <w:t xml:space="preserve"> </w:t>
      </w:r>
      <w:r>
        <w:t>mercy</w:t>
      </w:r>
      <w:r>
        <w:rPr>
          <w:spacing w:val="40"/>
        </w:rPr>
        <w:t xml:space="preserve"> </w:t>
      </w:r>
      <w:r>
        <w:t>to</w:t>
      </w:r>
      <w:r>
        <w:rPr>
          <w:spacing w:val="40"/>
        </w:rPr>
        <w:t xml:space="preserve"> </w:t>
      </w:r>
      <w:r>
        <w:t>sweeten</w:t>
      </w:r>
      <w:r>
        <w:rPr>
          <w:spacing w:val="40"/>
        </w:rPr>
        <w:t xml:space="preserve"> </w:t>
      </w:r>
      <w:r>
        <w:t>mens</w:t>
      </w:r>
      <w:r>
        <w:rPr>
          <w:spacing w:val="40"/>
        </w:rPr>
        <w:t xml:space="preserve"> </w:t>
      </w:r>
      <w:r>
        <w:t>hearts.</w:t>
      </w:r>
      <w:r>
        <w:rPr>
          <w:spacing w:val="40"/>
        </w:rPr>
        <w:t xml:space="preserve"> </w:t>
      </w:r>
      <w:r>
        <w:t>After</w:t>
      </w:r>
      <w:r>
        <w:rPr>
          <w:spacing w:val="40"/>
        </w:rPr>
        <w:t xml:space="preserve"> </w:t>
      </w:r>
      <w:r>
        <w:t>Saul had slain the Ammonites, some of the boisterous spirits would have had him to have slain those who formerly had rejected him; but mark Saul's answer, ver. 13. There shall not a man be put to death this day: Why? For this</w:t>
      </w:r>
      <w:r>
        <w:rPr>
          <w:spacing w:val="40"/>
        </w:rPr>
        <w:t xml:space="preserve"> </w:t>
      </w:r>
      <w:r>
        <w:t>day</w:t>
      </w:r>
      <w:r>
        <w:rPr>
          <w:spacing w:val="40"/>
        </w:rPr>
        <w:t xml:space="preserve"> </w:t>
      </w:r>
      <w:r>
        <w:t>the</w:t>
      </w:r>
      <w:r>
        <w:rPr>
          <w:spacing w:val="40"/>
        </w:rPr>
        <w:t xml:space="preserve"> </w:t>
      </w:r>
      <w:r>
        <w:t>Lord</w:t>
      </w:r>
      <w:r>
        <w:rPr>
          <w:spacing w:val="40"/>
        </w:rPr>
        <w:t xml:space="preserve"> </w:t>
      </w:r>
      <w:r>
        <w:t>hath</w:t>
      </w:r>
      <w:r>
        <w:rPr>
          <w:spacing w:val="40"/>
        </w:rPr>
        <w:t xml:space="preserve"> </w:t>
      </w:r>
      <w:r>
        <w:t>wrought</w:t>
      </w:r>
      <w:r>
        <w:rPr>
          <w:spacing w:val="40"/>
        </w:rPr>
        <w:t xml:space="preserve"> </w:t>
      </w:r>
      <w:r>
        <w:t>salvation</w:t>
      </w:r>
      <w:r>
        <w:rPr>
          <w:spacing w:val="40"/>
        </w:rPr>
        <w:t xml:space="preserve"> </w:t>
      </w:r>
      <w:r>
        <w:t>in</w:t>
      </w:r>
      <w:r>
        <w:rPr>
          <w:spacing w:val="40"/>
        </w:rPr>
        <w:t xml:space="preserve"> </w:t>
      </w:r>
      <w:r>
        <w:t>Israel.</w:t>
      </w:r>
      <w:r>
        <w:rPr>
          <w:spacing w:val="40"/>
        </w:rPr>
        <w:t xml:space="preserve"> </w:t>
      </w:r>
      <w:r>
        <w:t>Though</w:t>
      </w:r>
      <w:r>
        <w:rPr>
          <w:spacing w:val="40"/>
        </w:rPr>
        <w:t xml:space="preserve"> </w:t>
      </w:r>
      <w:r>
        <w:t>Saul</w:t>
      </w:r>
      <w:r>
        <w:rPr>
          <w:spacing w:val="40"/>
        </w:rPr>
        <w:t xml:space="preserve"> </w:t>
      </w:r>
      <w:r>
        <w:t>at another time was a man of a harsh and cruel spirit, yet now mercy</w:t>
      </w:r>
      <w:r>
        <w:rPr>
          <w:spacing w:val="80"/>
          <w:w w:val="150"/>
        </w:rPr>
        <w:t xml:space="preserve"> </w:t>
      </w:r>
      <w:r>
        <w:t>sweetens him; that which he was one day by the sense of mercy, that</w:t>
      </w:r>
      <w:r>
        <w:rPr>
          <w:spacing w:val="80"/>
          <w:w w:val="150"/>
        </w:rPr>
        <w:t xml:space="preserve"> </w:t>
      </w:r>
      <w:r>
        <w:t>should</w:t>
      </w:r>
      <w:r>
        <w:rPr>
          <w:spacing w:val="27"/>
        </w:rPr>
        <w:t xml:space="preserve"> </w:t>
      </w:r>
      <w:r>
        <w:t>wee</w:t>
      </w:r>
      <w:r>
        <w:rPr>
          <w:spacing w:val="28"/>
        </w:rPr>
        <w:t xml:space="preserve"> </w:t>
      </w:r>
      <w:r>
        <w:t>be</w:t>
      </w:r>
      <w:r>
        <w:rPr>
          <w:spacing w:val="27"/>
        </w:rPr>
        <w:t xml:space="preserve"> </w:t>
      </w:r>
      <w:r>
        <w:t>not</w:t>
      </w:r>
      <w:r>
        <w:rPr>
          <w:spacing w:val="27"/>
        </w:rPr>
        <w:t xml:space="preserve"> </w:t>
      </w:r>
      <w:r>
        <w:t>only</w:t>
      </w:r>
      <w:r>
        <w:rPr>
          <w:spacing w:val="27"/>
        </w:rPr>
        <w:t xml:space="preserve"> </w:t>
      </w:r>
      <w:r>
        <w:t>in</w:t>
      </w:r>
      <w:r>
        <w:rPr>
          <w:spacing w:val="28"/>
        </w:rPr>
        <w:t xml:space="preserve"> </w:t>
      </w:r>
      <w:r>
        <w:t>the</w:t>
      </w:r>
      <w:r>
        <w:rPr>
          <w:spacing w:val="28"/>
        </w:rPr>
        <w:t xml:space="preserve"> </w:t>
      </w:r>
      <w:r>
        <w:t>day</w:t>
      </w:r>
      <w:r>
        <w:rPr>
          <w:spacing w:val="27"/>
        </w:rPr>
        <w:t xml:space="preserve"> </w:t>
      </w:r>
      <w:r>
        <w:t>of</w:t>
      </w:r>
      <w:r>
        <w:rPr>
          <w:spacing w:val="28"/>
        </w:rPr>
        <w:t xml:space="preserve"> </w:t>
      </w:r>
      <w:r>
        <w:t>our</w:t>
      </w:r>
      <w:r>
        <w:rPr>
          <w:spacing w:val="27"/>
        </w:rPr>
        <w:t xml:space="preserve"> </w:t>
      </w:r>
      <w:r>
        <w:t>Thanksgiving,</w:t>
      </w:r>
      <w:r>
        <w:rPr>
          <w:spacing w:val="28"/>
        </w:rPr>
        <w:t xml:space="preserve"> </w:t>
      </w:r>
      <w:r>
        <w:t>but</w:t>
      </w:r>
      <w:r>
        <w:rPr>
          <w:spacing w:val="27"/>
        </w:rPr>
        <w:t xml:space="preserve"> </w:t>
      </w:r>
      <w:r>
        <w:t>in</w:t>
      </w:r>
      <w:r>
        <w:rPr>
          <w:spacing w:val="28"/>
        </w:rPr>
        <w:t xml:space="preserve"> </w:t>
      </w:r>
      <w:r>
        <w:t>the</w:t>
      </w:r>
      <w:r>
        <w:rPr>
          <w:spacing w:val="28"/>
        </w:rPr>
        <w:t xml:space="preserve"> </w:t>
      </w:r>
      <w:r>
        <w:rPr>
          <w:spacing w:val="-2"/>
        </w:rPr>
        <w:t>course</w:t>
      </w:r>
    </w:p>
    <w:p w14:paraId="3ADC7679">
      <w:pPr>
        <w:spacing w:after="0" w:line="261" w:lineRule="auto"/>
        <w:sectPr>
          <w:pgSz w:w="12240" w:h="15840"/>
          <w:pgMar w:top="1360" w:right="1320" w:bottom="280" w:left="1340" w:header="720" w:footer="720" w:gutter="0"/>
          <w:cols w:space="720" w:num="1"/>
        </w:sectPr>
      </w:pPr>
    </w:p>
    <w:p w14:paraId="5C3B7DAA">
      <w:pPr>
        <w:pStyle w:val="5"/>
        <w:spacing w:line="261" w:lineRule="auto"/>
        <w:ind w:right="120"/>
      </w:pPr>
      <w:r>
        <w:t>of</w:t>
      </w:r>
      <w:r>
        <w:rPr>
          <w:spacing w:val="40"/>
        </w:rPr>
        <w:t xml:space="preserve"> </w:t>
      </w:r>
      <w:r>
        <w:t>our</w:t>
      </w:r>
      <w:r>
        <w:rPr>
          <w:spacing w:val="40"/>
        </w:rPr>
        <w:t xml:space="preserve"> </w:t>
      </w:r>
      <w:r>
        <w:t>lives.</w:t>
      </w:r>
      <w:r>
        <w:rPr>
          <w:spacing w:val="40"/>
        </w:rPr>
        <w:t xml:space="preserve"> </w:t>
      </w:r>
      <w:r>
        <w:t>When</w:t>
      </w:r>
      <w:r>
        <w:rPr>
          <w:spacing w:val="40"/>
        </w:rPr>
        <w:t xml:space="preserve"> </w:t>
      </w:r>
      <w:r>
        <w:t>salvation</w:t>
      </w:r>
      <w:r>
        <w:rPr>
          <w:spacing w:val="40"/>
        </w:rPr>
        <w:t xml:space="preserve"> </w:t>
      </w:r>
      <w:r>
        <w:t>came</w:t>
      </w:r>
      <w:r>
        <w:rPr>
          <w:spacing w:val="40"/>
        </w:rPr>
        <w:t xml:space="preserve"> </w:t>
      </w:r>
      <w:r>
        <w:t>to</w:t>
      </w:r>
      <w:r>
        <w:rPr>
          <w:spacing w:val="40"/>
        </w:rPr>
        <w:t xml:space="preserve"> </w:t>
      </w:r>
      <w:r>
        <w:t>the</w:t>
      </w:r>
      <w:r>
        <w:rPr>
          <w:spacing w:val="40"/>
        </w:rPr>
        <w:t xml:space="preserve"> </w:t>
      </w:r>
      <w:r>
        <w:t>house</w:t>
      </w:r>
      <w:r>
        <w:rPr>
          <w:spacing w:val="40"/>
        </w:rPr>
        <w:t xml:space="preserve"> </w:t>
      </w:r>
      <w:r>
        <w:t>of</w:t>
      </w:r>
      <w:r>
        <w:rPr>
          <w:spacing w:val="40"/>
        </w:rPr>
        <w:t xml:space="preserve"> </w:t>
      </w:r>
      <w:r>
        <w:t>Zachaeus,</w:t>
      </w:r>
      <w:r>
        <w:rPr>
          <w:spacing w:val="40"/>
        </w:rPr>
        <w:t xml:space="preserve"> </w:t>
      </w:r>
      <w:r>
        <w:t>O</w:t>
      </w:r>
      <w:r>
        <w:rPr>
          <w:spacing w:val="40"/>
        </w:rPr>
        <w:t xml:space="preserve"> </w:t>
      </w:r>
      <w:r>
        <w:t>what</w:t>
      </w:r>
      <w:r>
        <w:rPr>
          <w:spacing w:val="40"/>
        </w:rPr>
        <w:t xml:space="preserve"> </w:t>
      </w:r>
      <w:r>
        <w:t>a sweet</w:t>
      </w:r>
      <w:r>
        <w:rPr>
          <w:spacing w:val="14"/>
        </w:rPr>
        <w:t xml:space="preserve"> </w:t>
      </w:r>
      <w:r>
        <w:t>temper</w:t>
      </w:r>
      <w:r>
        <w:rPr>
          <w:spacing w:val="14"/>
        </w:rPr>
        <w:t xml:space="preserve"> </w:t>
      </w:r>
      <w:r>
        <w:t>was</w:t>
      </w:r>
      <w:r>
        <w:rPr>
          <w:spacing w:val="14"/>
        </w:rPr>
        <w:t xml:space="preserve"> </w:t>
      </w:r>
      <w:r>
        <w:t>he</w:t>
      </w:r>
      <w:r>
        <w:rPr>
          <w:spacing w:val="14"/>
        </w:rPr>
        <w:t xml:space="preserve"> </w:t>
      </w:r>
      <w:r>
        <w:t>in!</w:t>
      </w:r>
      <w:r>
        <w:rPr>
          <w:spacing w:val="14"/>
        </w:rPr>
        <w:t xml:space="preserve"> </w:t>
      </w:r>
      <w:r>
        <w:t>Behold,</w:t>
      </w:r>
      <w:r>
        <w:rPr>
          <w:spacing w:val="14"/>
        </w:rPr>
        <w:t xml:space="preserve"> </w:t>
      </w:r>
      <w:r>
        <w:t>half</w:t>
      </w:r>
      <w:r>
        <w:rPr>
          <w:spacing w:val="14"/>
        </w:rPr>
        <w:t xml:space="preserve"> </w:t>
      </w:r>
      <w:r>
        <w:t>of</w:t>
      </w:r>
      <w:r>
        <w:rPr>
          <w:spacing w:val="14"/>
        </w:rPr>
        <w:t xml:space="preserve"> </w:t>
      </w:r>
      <w:r>
        <w:t>my</w:t>
      </w:r>
      <w:r>
        <w:rPr>
          <w:spacing w:val="14"/>
        </w:rPr>
        <w:t xml:space="preserve"> </w:t>
      </w:r>
      <w:r>
        <w:t>goods</w:t>
      </w:r>
      <w:r>
        <w:rPr>
          <w:spacing w:val="14"/>
        </w:rPr>
        <w:t xml:space="preserve"> </w:t>
      </w:r>
      <w:r>
        <w:t>I</w:t>
      </w:r>
      <w:r>
        <w:rPr>
          <w:spacing w:val="14"/>
        </w:rPr>
        <w:t xml:space="preserve"> </w:t>
      </w:r>
      <w:r>
        <w:t>give</w:t>
      </w:r>
      <w:r>
        <w:rPr>
          <w:spacing w:val="14"/>
        </w:rPr>
        <w:t xml:space="preserve"> </w:t>
      </w:r>
      <w:r>
        <w:t>to</w:t>
      </w:r>
      <w:r>
        <w:rPr>
          <w:spacing w:val="14"/>
        </w:rPr>
        <w:t xml:space="preserve"> </w:t>
      </w:r>
      <w:r>
        <w:t>the</w:t>
      </w:r>
      <w:r>
        <w:rPr>
          <w:spacing w:val="14"/>
        </w:rPr>
        <w:t xml:space="preserve"> </w:t>
      </w:r>
      <w:r>
        <w:t>poor,</w:t>
      </w:r>
      <w:r>
        <w:rPr>
          <w:spacing w:val="14"/>
        </w:rPr>
        <w:t xml:space="preserve"> </w:t>
      </w:r>
      <w:r>
        <w:t>and</w:t>
      </w:r>
      <w:r>
        <w:rPr>
          <w:spacing w:val="14"/>
        </w:rPr>
        <w:t xml:space="preserve"> </w:t>
      </w:r>
      <w:r>
        <w:t>if I have wronged any one, I restore fourfold. Salvation is this day come to</w:t>
      </w:r>
      <w:r>
        <w:rPr>
          <w:spacing w:val="80"/>
          <w:w w:val="150"/>
        </w:rPr>
        <w:t xml:space="preserve"> </w:t>
      </w:r>
      <w:r>
        <w:t>the Kingdom, O that all we, had hearts to say, If we have wronged any, we will restore; if we have wronged any in their names, by word, or writing,</w:t>
      </w:r>
      <w:r>
        <w:rPr>
          <w:spacing w:val="40"/>
        </w:rPr>
        <w:t xml:space="preserve"> </w:t>
      </w:r>
      <w:r>
        <w:t>any way, we will restore: Mercy and love calls for mercy and love; if we</w:t>
      </w:r>
      <w:r>
        <w:rPr>
          <w:spacing w:val="80"/>
        </w:rPr>
        <w:t xml:space="preserve"> </w:t>
      </w:r>
      <w:r>
        <w:t>were</w:t>
      </w:r>
      <w:r>
        <w:rPr>
          <w:spacing w:val="40"/>
        </w:rPr>
        <w:t xml:space="preserve"> </w:t>
      </w:r>
      <w:r>
        <w:t>in</w:t>
      </w:r>
      <w:r>
        <w:rPr>
          <w:spacing w:val="40"/>
        </w:rPr>
        <w:t xml:space="preserve"> </w:t>
      </w:r>
      <w:r>
        <w:t>a</w:t>
      </w:r>
      <w:r>
        <w:rPr>
          <w:spacing w:val="40"/>
        </w:rPr>
        <w:t xml:space="preserve"> </w:t>
      </w:r>
      <w:r>
        <w:t>right</w:t>
      </w:r>
      <w:r>
        <w:rPr>
          <w:spacing w:val="40"/>
        </w:rPr>
        <w:t xml:space="preserve"> </w:t>
      </w:r>
      <w:r>
        <w:t>tune,</w:t>
      </w:r>
      <w:r>
        <w:rPr>
          <w:spacing w:val="40"/>
        </w:rPr>
        <w:t xml:space="preserve"> </w:t>
      </w:r>
      <w:r>
        <w:t>there</w:t>
      </w:r>
      <w:r>
        <w:rPr>
          <w:spacing w:val="40"/>
        </w:rPr>
        <w:t xml:space="preserve"> </w:t>
      </w:r>
      <w:r>
        <w:t>would</w:t>
      </w:r>
      <w:r>
        <w:rPr>
          <w:spacing w:val="40"/>
        </w:rPr>
        <w:t xml:space="preserve"> </w:t>
      </w:r>
      <w:r>
        <w:t>be</w:t>
      </w:r>
      <w:r>
        <w:rPr>
          <w:spacing w:val="40"/>
        </w:rPr>
        <w:t xml:space="preserve"> </w:t>
      </w:r>
      <w:r>
        <w:t>a</w:t>
      </w:r>
      <w:r>
        <w:rPr>
          <w:spacing w:val="40"/>
        </w:rPr>
        <w:t xml:space="preserve"> </w:t>
      </w:r>
      <w:r>
        <w:t>sympathy</w:t>
      </w:r>
      <w:r>
        <w:rPr>
          <w:spacing w:val="40"/>
        </w:rPr>
        <w:t xml:space="preserve"> </w:t>
      </w:r>
      <w:r>
        <w:t>between</w:t>
      </w:r>
      <w:r>
        <w:rPr>
          <w:spacing w:val="40"/>
        </w:rPr>
        <w:t xml:space="preserve"> </w:t>
      </w:r>
      <w:r>
        <w:t>the</w:t>
      </w:r>
      <w:r>
        <w:rPr>
          <w:spacing w:val="40"/>
        </w:rPr>
        <w:t xml:space="preserve"> </w:t>
      </w:r>
      <w:r>
        <w:t>bowels</w:t>
      </w:r>
      <w:r>
        <w:rPr>
          <w:spacing w:val="40"/>
        </w:rPr>
        <w:t xml:space="preserve"> </w:t>
      </w:r>
      <w:r>
        <w:t>of God and ours; as in two Lutes, if the string in one be wound up to be answerable to the other, if you then strike one string, the other will move though lying at a distance: Now God's love, God's bowels move, let our</w:t>
      </w:r>
      <w:r>
        <w:rPr>
          <w:spacing w:val="80"/>
        </w:rPr>
        <w:t xml:space="preserve"> </w:t>
      </w:r>
      <w:r>
        <w:t>love, our bowels move answerably.</w:t>
      </w:r>
    </w:p>
    <w:p w14:paraId="4AEC0B94">
      <w:pPr>
        <w:pStyle w:val="5"/>
        <w:spacing w:before="275" w:line="261" w:lineRule="auto"/>
        <w:ind w:right="118"/>
      </w:pPr>
      <w:r>
        <w:t>10.</w:t>
      </w:r>
      <w:r>
        <w:rPr>
          <w:spacing w:val="40"/>
        </w:rPr>
        <w:t xml:space="preserve"> </w:t>
      </w:r>
      <w:r>
        <w:t>God</w:t>
      </w:r>
      <w:r>
        <w:rPr>
          <w:spacing w:val="40"/>
        </w:rPr>
        <w:t xml:space="preserve"> </w:t>
      </w:r>
      <w:r>
        <w:t>shows</w:t>
      </w:r>
      <w:r>
        <w:rPr>
          <w:spacing w:val="40"/>
        </w:rPr>
        <w:t xml:space="preserve"> </w:t>
      </w:r>
      <w:r>
        <w:t>that</w:t>
      </w:r>
      <w:r>
        <w:rPr>
          <w:spacing w:val="40"/>
        </w:rPr>
        <w:t xml:space="preserve"> </w:t>
      </w:r>
      <w:r>
        <w:t>he</w:t>
      </w:r>
      <w:r>
        <w:rPr>
          <w:spacing w:val="40"/>
        </w:rPr>
        <w:t xml:space="preserve"> </w:t>
      </w:r>
      <w:r>
        <w:t>can</w:t>
      </w:r>
      <w:r>
        <w:rPr>
          <w:spacing w:val="40"/>
        </w:rPr>
        <w:t xml:space="preserve"> </w:t>
      </w:r>
      <w:r>
        <w:t>own</w:t>
      </w:r>
      <w:r>
        <w:rPr>
          <w:spacing w:val="40"/>
        </w:rPr>
        <w:t xml:space="preserve"> </w:t>
      </w:r>
      <w:r>
        <w:t>us</w:t>
      </w:r>
      <w:r>
        <w:rPr>
          <w:spacing w:val="40"/>
        </w:rPr>
        <w:t xml:space="preserve"> </w:t>
      </w:r>
      <w:r>
        <w:t>notwithstanding</w:t>
      </w:r>
      <w:r>
        <w:rPr>
          <w:spacing w:val="40"/>
        </w:rPr>
        <w:t xml:space="preserve"> </w:t>
      </w:r>
      <w:r>
        <w:t>all</w:t>
      </w:r>
      <w:r>
        <w:rPr>
          <w:spacing w:val="40"/>
        </w:rPr>
        <w:t xml:space="preserve"> </w:t>
      </w:r>
      <w:r>
        <w:t>our</w:t>
      </w:r>
      <w:r>
        <w:rPr>
          <w:spacing w:val="40"/>
        </w:rPr>
        <w:t xml:space="preserve"> </w:t>
      </w:r>
      <w:r>
        <w:t>infirmities: Was</w:t>
      </w:r>
      <w:r>
        <w:rPr>
          <w:spacing w:val="31"/>
        </w:rPr>
        <w:t xml:space="preserve"> </w:t>
      </w:r>
      <w:r>
        <w:t>ever</w:t>
      </w:r>
      <w:r>
        <w:rPr>
          <w:spacing w:val="31"/>
        </w:rPr>
        <w:t xml:space="preserve"> </w:t>
      </w:r>
      <w:r>
        <w:t>Kingdom</w:t>
      </w:r>
      <w:r>
        <w:rPr>
          <w:spacing w:val="31"/>
        </w:rPr>
        <w:t xml:space="preserve"> </w:t>
      </w:r>
      <w:r>
        <w:t>in</w:t>
      </w:r>
      <w:r>
        <w:rPr>
          <w:spacing w:val="31"/>
        </w:rPr>
        <w:t xml:space="preserve"> </w:t>
      </w:r>
      <w:r>
        <w:t>a</w:t>
      </w:r>
      <w:r>
        <w:rPr>
          <w:spacing w:val="31"/>
        </w:rPr>
        <w:t xml:space="preserve"> </w:t>
      </w:r>
      <w:r>
        <w:t>more</w:t>
      </w:r>
      <w:r>
        <w:rPr>
          <w:spacing w:val="31"/>
        </w:rPr>
        <w:t xml:space="preserve"> </w:t>
      </w:r>
      <w:r>
        <w:t>distempered</w:t>
      </w:r>
      <w:r>
        <w:rPr>
          <w:spacing w:val="31"/>
        </w:rPr>
        <w:t xml:space="preserve"> </w:t>
      </w:r>
      <w:r>
        <w:t>condition</w:t>
      </w:r>
      <w:r>
        <w:rPr>
          <w:spacing w:val="31"/>
        </w:rPr>
        <w:t xml:space="preserve"> </w:t>
      </w:r>
      <w:r>
        <w:t>then</w:t>
      </w:r>
      <w:r>
        <w:rPr>
          <w:spacing w:val="31"/>
        </w:rPr>
        <w:t xml:space="preserve"> </w:t>
      </w:r>
      <w:r>
        <w:t>ours</w:t>
      </w:r>
      <w:r>
        <w:rPr>
          <w:spacing w:val="31"/>
        </w:rPr>
        <w:t xml:space="preserve"> </w:t>
      </w:r>
      <w:r>
        <w:t>hath</w:t>
      </w:r>
      <w:r>
        <w:rPr>
          <w:spacing w:val="31"/>
        </w:rPr>
        <w:t xml:space="preserve"> </w:t>
      </w:r>
      <w:r>
        <w:t>been of late? and yet the Lord hath owned us: Why should not we own our Brethren, notwithstanding their infirmities? Why should our divisions cause us to cast off one another, seeing our divisions from God hath not provoked him to cast us off?</w:t>
      </w:r>
    </w:p>
    <w:p w14:paraId="70F37A6A">
      <w:pPr>
        <w:pStyle w:val="5"/>
        <w:spacing w:before="281" w:line="261" w:lineRule="auto"/>
        <w:ind w:right="118"/>
      </w:pPr>
      <w:r>
        <w:t>11. Is it not in our desires, that this great Victory might be pursued, that it might not be lost, as others (in great part) have been? Surely it cannot be pursued better, then to take this advantage of it, to unite ourselves more together then ever we have done. This would strike as great a terror into</w:t>
      </w:r>
      <w:r>
        <w:rPr>
          <w:spacing w:val="80"/>
        </w:rPr>
        <w:t xml:space="preserve"> </w:t>
      </w:r>
      <w:r>
        <w:t>the hearts of our adversaries as the victory hath done.</w:t>
      </w:r>
    </w:p>
    <w:p w14:paraId="1D8384D1">
      <w:pPr>
        <w:pStyle w:val="5"/>
        <w:spacing w:before="282" w:line="261" w:lineRule="auto"/>
        <w:ind w:right="119"/>
      </w:pPr>
      <w:r>
        <w:t>Lastly,</w:t>
      </w:r>
      <w:r>
        <w:rPr>
          <w:spacing w:val="40"/>
        </w:rPr>
        <w:t xml:space="preserve"> </w:t>
      </w:r>
      <w:r>
        <w:t>we</w:t>
      </w:r>
      <w:r>
        <w:rPr>
          <w:spacing w:val="40"/>
        </w:rPr>
        <w:t xml:space="preserve"> </w:t>
      </w:r>
      <w:r>
        <w:t>had</w:t>
      </w:r>
      <w:r>
        <w:rPr>
          <w:spacing w:val="40"/>
        </w:rPr>
        <w:t xml:space="preserve"> </w:t>
      </w:r>
      <w:r>
        <w:t>need</w:t>
      </w:r>
      <w:r>
        <w:rPr>
          <w:spacing w:val="40"/>
        </w:rPr>
        <w:t xml:space="preserve"> </w:t>
      </w:r>
      <w:r>
        <w:t>take</w:t>
      </w:r>
      <w:r>
        <w:rPr>
          <w:spacing w:val="40"/>
        </w:rPr>
        <w:t xml:space="preserve"> </w:t>
      </w:r>
      <w:r>
        <w:t>heed</w:t>
      </w:r>
      <w:r>
        <w:rPr>
          <w:spacing w:val="40"/>
        </w:rPr>
        <w:t xml:space="preserve"> </w:t>
      </w:r>
      <w:r>
        <w:t>of</w:t>
      </w:r>
      <w:r>
        <w:rPr>
          <w:spacing w:val="40"/>
        </w:rPr>
        <w:t xml:space="preserve"> </w:t>
      </w:r>
      <w:r>
        <w:t>breaches,</w:t>
      </w:r>
      <w:r>
        <w:rPr>
          <w:spacing w:val="40"/>
        </w:rPr>
        <w:t xml:space="preserve"> </w:t>
      </w:r>
      <w:r>
        <w:t>lest</w:t>
      </w:r>
      <w:r>
        <w:rPr>
          <w:spacing w:val="40"/>
        </w:rPr>
        <w:t xml:space="preserve"> </w:t>
      </w:r>
      <w:r>
        <w:t>God</w:t>
      </w:r>
      <w:r>
        <w:rPr>
          <w:spacing w:val="40"/>
        </w:rPr>
        <w:t xml:space="preserve"> </w:t>
      </w:r>
      <w:r>
        <w:t>should</w:t>
      </w:r>
      <w:r>
        <w:rPr>
          <w:spacing w:val="40"/>
        </w:rPr>
        <w:t xml:space="preserve"> </w:t>
      </w:r>
      <w:r>
        <w:t>be</w:t>
      </w:r>
      <w:r>
        <w:rPr>
          <w:spacing w:val="40"/>
        </w:rPr>
        <w:t xml:space="preserve"> </w:t>
      </w:r>
      <w:r>
        <w:t>provoked to</w:t>
      </w:r>
      <w:r>
        <w:rPr>
          <w:spacing w:val="40"/>
        </w:rPr>
        <w:t xml:space="preserve"> </w:t>
      </w:r>
      <w:r>
        <w:t>change</w:t>
      </w:r>
      <w:r>
        <w:rPr>
          <w:spacing w:val="40"/>
        </w:rPr>
        <w:t xml:space="preserve"> </w:t>
      </w:r>
      <w:r>
        <w:t>his</w:t>
      </w:r>
      <w:r>
        <w:rPr>
          <w:spacing w:val="40"/>
        </w:rPr>
        <w:t xml:space="preserve"> </w:t>
      </w:r>
      <w:r>
        <w:t>administrations</w:t>
      </w:r>
      <w:r>
        <w:rPr>
          <w:spacing w:val="40"/>
        </w:rPr>
        <w:t xml:space="preserve"> </w:t>
      </w:r>
      <w:r>
        <w:t>towards</w:t>
      </w:r>
      <w:r>
        <w:rPr>
          <w:spacing w:val="40"/>
        </w:rPr>
        <w:t xml:space="preserve"> </w:t>
      </w:r>
      <w:r>
        <w:t>us;</w:t>
      </w:r>
      <w:r>
        <w:rPr>
          <w:spacing w:val="40"/>
        </w:rPr>
        <w:t xml:space="preserve"> </w:t>
      </w:r>
      <w:r>
        <w:t>if</w:t>
      </w:r>
      <w:r>
        <w:rPr>
          <w:spacing w:val="40"/>
        </w:rPr>
        <w:t xml:space="preserve"> </w:t>
      </w:r>
      <w:r>
        <w:t>there</w:t>
      </w:r>
      <w:r>
        <w:rPr>
          <w:spacing w:val="40"/>
        </w:rPr>
        <w:t xml:space="preserve"> </w:t>
      </w:r>
      <w:r>
        <w:t>be</w:t>
      </w:r>
      <w:r>
        <w:rPr>
          <w:spacing w:val="40"/>
        </w:rPr>
        <w:t xml:space="preserve"> </w:t>
      </w:r>
      <w:r>
        <w:t>so</w:t>
      </w:r>
      <w:r>
        <w:rPr>
          <w:spacing w:val="40"/>
        </w:rPr>
        <w:t xml:space="preserve"> </w:t>
      </w:r>
      <w:r>
        <w:t>much</w:t>
      </w:r>
      <w:r>
        <w:rPr>
          <w:spacing w:val="40"/>
        </w:rPr>
        <w:t xml:space="preserve"> </w:t>
      </w:r>
      <w:r>
        <w:t>choler</w:t>
      </w:r>
      <w:r>
        <w:rPr>
          <w:spacing w:val="40"/>
        </w:rPr>
        <w:t xml:space="preserve"> </w:t>
      </w:r>
      <w:r>
        <w:t>in the</w:t>
      </w:r>
      <w:r>
        <w:rPr>
          <w:spacing w:val="40"/>
        </w:rPr>
        <w:t xml:space="preserve"> </w:t>
      </w:r>
      <w:r>
        <w:t>stomach,</w:t>
      </w:r>
      <w:r>
        <w:rPr>
          <w:spacing w:val="40"/>
        </w:rPr>
        <w:t xml:space="preserve"> </w:t>
      </w:r>
      <w:r>
        <w:t>that</w:t>
      </w:r>
      <w:r>
        <w:rPr>
          <w:spacing w:val="40"/>
        </w:rPr>
        <w:t xml:space="preserve"> </w:t>
      </w:r>
      <w:r>
        <w:t>sweet</w:t>
      </w:r>
      <w:r>
        <w:rPr>
          <w:spacing w:val="40"/>
        </w:rPr>
        <w:t xml:space="preserve"> </w:t>
      </w:r>
      <w:r>
        <w:t>meats</w:t>
      </w:r>
      <w:r>
        <w:rPr>
          <w:spacing w:val="40"/>
        </w:rPr>
        <w:t xml:space="preserve"> </w:t>
      </w:r>
      <w:r>
        <w:t>are</w:t>
      </w:r>
      <w:r>
        <w:rPr>
          <w:spacing w:val="40"/>
        </w:rPr>
        <w:t xml:space="preserve"> </w:t>
      </w:r>
      <w:r>
        <w:t>turned</w:t>
      </w:r>
      <w:r>
        <w:rPr>
          <w:spacing w:val="40"/>
        </w:rPr>
        <w:t xml:space="preserve"> </w:t>
      </w:r>
      <w:r>
        <w:t>into</w:t>
      </w:r>
      <w:r>
        <w:rPr>
          <w:spacing w:val="40"/>
        </w:rPr>
        <w:t xml:space="preserve"> </w:t>
      </w:r>
      <w:r>
        <w:t>choler,</w:t>
      </w:r>
      <w:r>
        <w:rPr>
          <w:spacing w:val="40"/>
        </w:rPr>
        <w:t xml:space="preserve"> </w:t>
      </w:r>
      <w:r>
        <w:t>it</w:t>
      </w:r>
      <w:r>
        <w:rPr>
          <w:spacing w:val="40"/>
        </w:rPr>
        <w:t xml:space="preserve"> </w:t>
      </w:r>
      <w:r>
        <w:t>were</w:t>
      </w:r>
      <w:r>
        <w:rPr>
          <w:spacing w:val="40"/>
        </w:rPr>
        <w:t xml:space="preserve"> </w:t>
      </w:r>
      <w:r>
        <w:t>just</w:t>
      </w:r>
      <w:r>
        <w:rPr>
          <w:spacing w:val="40"/>
        </w:rPr>
        <w:t xml:space="preserve"> </w:t>
      </w:r>
      <w:r>
        <w:t>with God to come with bitter and sore pills to purge out our choler. We read Jude, ver. 5. The Lord saved the people out of the Land of Egypt, yet afterward</w:t>
      </w:r>
      <w:r>
        <w:rPr>
          <w:spacing w:val="37"/>
        </w:rPr>
        <w:t xml:space="preserve"> </w:t>
      </w:r>
      <w:r>
        <w:t>he</w:t>
      </w:r>
      <w:r>
        <w:rPr>
          <w:spacing w:val="37"/>
        </w:rPr>
        <w:t xml:space="preserve"> </w:t>
      </w:r>
      <w:r>
        <w:t>destroyed</w:t>
      </w:r>
      <w:r>
        <w:rPr>
          <w:spacing w:val="37"/>
        </w:rPr>
        <w:t xml:space="preserve"> </w:t>
      </w:r>
      <w:r>
        <w:t>them</w:t>
      </w:r>
      <w:r>
        <w:rPr>
          <w:spacing w:val="37"/>
        </w:rPr>
        <w:t xml:space="preserve"> </w:t>
      </w:r>
      <w:r>
        <w:t>that</w:t>
      </w:r>
      <w:r>
        <w:rPr>
          <w:spacing w:val="37"/>
        </w:rPr>
        <w:t xml:space="preserve"> </w:t>
      </w:r>
      <w:r>
        <w:t>believed</w:t>
      </w:r>
      <w:r>
        <w:rPr>
          <w:spacing w:val="37"/>
        </w:rPr>
        <w:t xml:space="preserve"> </w:t>
      </w:r>
      <w:r>
        <w:t>not;</w:t>
      </w:r>
      <w:r>
        <w:rPr>
          <w:spacing w:val="37"/>
        </w:rPr>
        <w:t xml:space="preserve"> </w:t>
      </w:r>
      <w:r>
        <w:t>the</w:t>
      </w:r>
      <w:r>
        <w:rPr>
          <w:spacing w:val="37"/>
        </w:rPr>
        <w:t xml:space="preserve"> </w:t>
      </w:r>
      <w:r>
        <w:t>Lord</w:t>
      </w:r>
      <w:r>
        <w:rPr>
          <w:spacing w:val="37"/>
        </w:rPr>
        <w:t xml:space="preserve"> </w:t>
      </w:r>
      <w:r>
        <w:t>hath</w:t>
      </w:r>
      <w:r>
        <w:rPr>
          <w:spacing w:val="37"/>
        </w:rPr>
        <w:t xml:space="preserve"> </w:t>
      </w:r>
      <w:r>
        <w:t>granted</w:t>
      </w:r>
      <w:r>
        <w:rPr>
          <w:spacing w:val="37"/>
        </w:rPr>
        <w:t xml:space="preserve"> </w:t>
      </w:r>
      <w:r>
        <w:t>us a great salvation from our enemies, who would have brought us into Egyptian</w:t>
      </w:r>
      <w:r>
        <w:rPr>
          <w:spacing w:val="40"/>
        </w:rPr>
        <w:t xml:space="preserve"> </w:t>
      </w:r>
      <w:r>
        <w:t>bondage.</w:t>
      </w:r>
      <w:r>
        <w:rPr>
          <w:spacing w:val="40"/>
        </w:rPr>
        <w:t xml:space="preserve"> </w:t>
      </w:r>
      <w:r>
        <w:t>We</w:t>
      </w:r>
      <w:r>
        <w:rPr>
          <w:spacing w:val="40"/>
        </w:rPr>
        <w:t xml:space="preserve"> </w:t>
      </w:r>
      <w:r>
        <w:t>have</w:t>
      </w:r>
      <w:r>
        <w:rPr>
          <w:spacing w:val="40"/>
        </w:rPr>
        <w:t xml:space="preserve"> </w:t>
      </w:r>
      <w:r>
        <w:t>been</w:t>
      </w:r>
      <w:r>
        <w:rPr>
          <w:spacing w:val="40"/>
        </w:rPr>
        <w:t xml:space="preserve"> </w:t>
      </w:r>
      <w:r>
        <w:t>singing</w:t>
      </w:r>
      <w:r>
        <w:rPr>
          <w:spacing w:val="40"/>
        </w:rPr>
        <w:t xml:space="preserve"> </w:t>
      </w:r>
      <w:r>
        <w:t>the</w:t>
      </w:r>
      <w:r>
        <w:rPr>
          <w:spacing w:val="40"/>
        </w:rPr>
        <w:t xml:space="preserve"> </w:t>
      </w:r>
      <w:r>
        <w:t>song</w:t>
      </w:r>
      <w:r>
        <w:rPr>
          <w:spacing w:val="40"/>
        </w:rPr>
        <w:t xml:space="preserve"> </w:t>
      </w:r>
      <w:r>
        <w:t>of</w:t>
      </w:r>
      <w:r>
        <w:rPr>
          <w:spacing w:val="40"/>
        </w:rPr>
        <w:t xml:space="preserve"> </w:t>
      </w:r>
      <w:r>
        <w:t>Moses,</w:t>
      </w:r>
      <w:r>
        <w:rPr>
          <w:spacing w:val="40"/>
        </w:rPr>
        <w:t xml:space="preserve"> </w:t>
      </w:r>
      <w:r>
        <w:t>we</w:t>
      </w:r>
      <w:r>
        <w:rPr>
          <w:spacing w:val="40"/>
        </w:rPr>
        <w:t xml:space="preserve"> </w:t>
      </w:r>
      <w:r>
        <w:t>have been praising God according to that, Apoc. 15:3. but let us take heed that</w:t>
      </w:r>
      <w:r>
        <w:rPr>
          <w:spacing w:val="40"/>
        </w:rPr>
        <w:t xml:space="preserve"> </w:t>
      </w:r>
      <w:r>
        <w:t>yet</w:t>
      </w:r>
      <w:r>
        <w:rPr>
          <w:spacing w:val="40"/>
        </w:rPr>
        <w:t xml:space="preserve"> </w:t>
      </w:r>
      <w:r>
        <w:t>God</w:t>
      </w:r>
      <w:r>
        <w:rPr>
          <w:spacing w:val="40"/>
        </w:rPr>
        <w:t xml:space="preserve"> </w:t>
      </w:r>
      <w:r>
        <w:t>be</w:t>
      </w:r>
      <w:r>
        <w:rPr>
          <w:spacing w:val="40"/>
        </w:rPr>
        <w:t xml:space="preserve"> </w:t>
      </w:r>
      <w:r>
        <w:t>not</w:t>
      </w:r>
      <w:r>
        <w:rPr>
          <w:spacing w:val="40"/>
        </w:rPr>
        <w:t xml:space="preserve"> </w:t>
      </w:r>
      <w:r>
        <w:t>provoked</w:t>
      </w:r>
      <w:r>
        <w:rPr>
          <w:spacing w:val="40"/>
        </w:rPr>
        <w:t xml:space="preserve"> </w:t>
      </w:r>
      <w:r>
        <w:t>against</w:t>
      </w:r>
      <w:r>
        <w:rPr>
          <w:spacing w:val="40"/>
        </w:rPr>
        <w:t xml:space="preserve"> </w:t>
      </w:r>
      <w:r>
        <w:t>us,</w:t>
      </w:r>
      <w:r>
        <w:rPr>
          <w:spacing w:val="40"/>
        </w:rPr>
        <w:t xml:space="preserve"> </w:t>
      </w:r>
      <w:r>
        <w:t>for</w:t>
      </w:r>
      <w:r>
        <w:rPr>
          <w:spacing w:val="40"/>
        </w:rPr>
        <w:t xml:space="preserve"> </w:t>
      </w:r>
      <w:r>
        <w:t>we</w:t>
      </w:r>
      <w:r>
        <w:rPr>
          <w:spacing w:val="40"/>
        </w:rPr>
        <w:t xml:space="preserve"> </w:t>
      </w:r>
      <w:r>
        <w:t>are</w:t>
      </w:r>
      <w:r>
        <w:rPr>
          <w:spacing w:val="40"/>
        </w:rPr>
        <w:t xml:space="preserve"> </w:t>
      </w:r>
      <w:r>
        <w:t>not</w:t>
      </w:r>
      <w:r>
        <w:rPr>
          <w:spacing w:val="40"/>
        </w:rPr>
        <w:t xml:space="preserve"> </w:t>
      </w:r>
      <w:r>
        <w:t>out</w:t>
      </w:r>
      <w:r>
        <w:rPr>
          <w:spacing w:val="40"/>
        </w:rPr>
        <w:t xml:space="preserve"> </w:t>
      </w:r>
      <w:r>
        <w:t>of</w:t>
      </w:r>
      <w:r>
        <w:rPr>
          <w:spacing w:val="40"/>
        </w:rPr>
        <w:t xml:space="preserve"> </w:t>
      </w:r>
      <w:r>
        <w:t>all</w:t>
      </w:r>
      <w:r>
        <w:rPr>
          <w:spacing w:val="40"/>
        </w:rPr>
        <w:t xml:space="preserve"> </w:t>
      </w:r>
      <w:r>
        <w:t>danger;</w:t>
      </w:r>
      <w:r>
        <w:rPr>
          <w:spacing w:val="40"/>
        </w:rPr>
        <w:t xml:space="preserve"> </w:t>
      </w:r>
      <w:r>
        <w:t>as they by not believing, so we by not agreeing, but contending and</w:t>
      </w:r>
      <w:r>
        <w:rPr>
          <w:spacing w:val="80"/>
        </w:rPr>
        <w:t xml:space="preserve"> </w:t>
      </w:r>
      <w:r>
        <w:t>quarrelling may at last be destroyed. You know how the Lord of that</w:t>
      </w:r>
      <w:r>
        <w:rPr>
          <w:spacing w:val="80"/>
        </w:rPr>
        <w:t xml:space="preserve"> </w:t>
      </w:r>
      <w:r>
        <w:t>servant</w:t>
      </w:r>
      <w:r>
        <w:rPr>
          <w:spacing w:val="35"/>
        </w:rPr>
        <w:t xml:space="preserve"> </w:t>
      </w:r>
      <w:r>
        <w:t>to</w:t>
      </w:r>
      <w:r>
        <w:rPr>
          <w:spacing w:val="35"/>
        </w:rPr>
        <w:t xml:space="preserve"> </w:t>
      </w:r>
      <w:r>
        <w:t>whom</w:t>
      </w:r>
      <w:r>
        <w:rPr>
          <w:spacing w:val="35"/>
        </w:rPr>
        <w:t xml:space="preserve"> </w:t>
      </w:r>
      <w:r>
        <w:t>ten</w:t>
      </w:r>
      <w:r>
        <w:rPr>
          <w:spacing w:val="35"/>
        </w:rPr>
        <w:t xml:space="preserve"> </w:t>
      </w:r>
      <w:r>
        <w:t>thousand</w:t>
      </w:r>
      <w:r>
        <w:rPr>
          <w:spacing w:val="35"/>
        </w:rPr>
        <w:t xml:space="preserve"> </w:t>
      </w:r>
      <w:r>
        <w:t>talents</w:t>
      </w:r>
      <w:r>
        <w:rPr>
          <w:spacing w:val="35"/>
        </w:rPr>
        <w:t xml:space="preserve"> </w:t>
      </w:r>
      <w:r>
        <w:t>were</w:t>
      </w:r>
      <w:r>
        <w:rPr>
          <w:spacing w:val="35"/>
        </w:rPr>
        <w:t xml:space="preserve"> </w:t>
      </w:r>
      <w:r>
        <w:t>given,</w:t>
      </w:r>
      <w:r>
        <w:rPr>
          <w:spacing w:val="35"/>
        </w:rPr>
        <w:t xml:space="preserve"> </w:t>
      </w:r>
      <w:r>
        <w:t>took</w:t>
      </w:r>
      <w:r>
        <w:rPr>
          <w:spacing w:val="35"/>
        </w:rPr>
        <w:t xml:space="preserve"> </w:t>
      </w:r>
      <w:r>
        <w:t>it,</w:t>
      </w:r>
      <w:r>
        <w:rPr>
          <w:spacing w:val="35"/>
        </w:rPr>
        <w:t xml:space="preserve"> </w:t>
      </w:r>
      <w:r>
        <w:t>that</w:t>
      </w:r>
      <w:r>
        <w:rPr>
          <w:spacing w:val="35"/>
        </w:rPr>
        <w:t xml:space="preserve"> </w:t>
      </w:r>
      <w:r>
        <w:t>he</w:t>
      </w:r>
      <w:r>
        <w:rPr>
          <w:spacing w:val="35"/>
        </w:rPr>
        <w:t xml:space="preserve"> </w:t>
      </w:r>
      <w:r>
        <w:t>should</w:t>
      </w:r>
    </w:p>
    <w:p w14:paraId="63ACEDF7">
      <w:pPr>
        <w:spacing w:after="0" w:line="261" w:lineRule="auto"/>
        <w:sectPr>
          <w:pgSz w:w="12240" w:h="15840"/>
          <w:pgMar w:top="1360" w:right="1320" w:bottom="280" w:left="1340" w:header="720" w:footer="720" w:gutter="0"/>
          <w:cols w:space="720" w:num="1"/>
        </w:sectPr>
      </w:pPr>
    </w:p>
    <w:p w14:paraId="28CD5C00">
      <w:pPr>
        <w:pStyle w:val="5"/>
        <w:spacing w:line="261" w:lineRule="auto"/>
        <w:ind w:right="119"/>
      </w:pPr>
      <w:r>
        <w:t>presently</w:t>
      </w:r>
      <w:r>
        <w:rPr>
          <w:spacing w:val="40"/>
        </w:rPr>
        <w:t xml:space="preserve"> </w:t>
      </w:r>
      <w:r>
        <w:t>go</w:t>
      </w:r>
      <w:r>
        <w:rPr>
          <w:spacing w:val="40"/>
        </w:rPr>
        <w:t xml:space="preserve"> </w:t>
      </w:r>
      <w:r>
        <w:t>to</w:t>
      </w:r>
      <w:r>
        <w:rPr>
          <w:spacing w:val="40"/>
        </w:rPr>
        <w:t xml:space="preserve"> </w:t>
      </w:r>
      <w:r>
        <w:t>his</w:t>
      </w:r>
      <w:r>
        <w:rPr>
          <w:spacing w:val="40"/>
        </w:rPr>
        <w:t xml:space="preserve"> </w:t>
      </w:r>
      <w:r>
        <w:t>fellow</w:t>
      </w:r>
      <w:r>
        <w:rPr>
          <w:spacing w:val="40"/>
        </w:rPr>
        <w:t xml:space="preserve"> </w:t>
      </w:r>
      <w:r>
        <w:t>servant</w:t>
      </w:r>
      <w:r>
        <w:rPr>
          <w:spacing w:val="40"/>
        </w:rPr>
        <w:t xml:space="preserve"> </w:t>
      </w:r>
      <w:r>
        <w:t>who</w:t>
      </w:r>
      <w:r>
        <w:rPr>
          <w:spacing w:val="40"/>
        </w:rPr>
        <w:t xml:space="preserve"> </w:t>
      </w:r>
      <w:r>
        <w:t>ought</w:t>
      </w:r>
      <w:r>
        <w:rPr>
          <w:spacing w:val="40"/>
        </w:rPr>
        <w:t xml:space="preserve"> </w:t>
      </w:r>
      <w:r>
        <w:t>him</w:t>
      </w:r>
      <w:r>
        <w:rPr>
          <w:spacing w:val="40"/>
        </w:rPr>
        <w:t xml:space="preserve"> </w:t>
      </w:r>
      <w:r>
        <w:t>but</w:t>
      </w:r>
      <w:r>
        <w:rPr>
          <w:spacing w:val="40"/>
        </w:rPr>
        <w:t xml:space="preserve"> </w:t>
      </w:r>
      <w:r>
        <w:t>a</w:t>
      </w:r>
      <w:r>
        <w:rPr>
          <w:spacing w:val="40"/>
        </w:rPr>
        <w:t xml:space="preserve"> </w:t>
      </w:r>
      <w:r>
        <w:t>hundred</w:t>
      </w:r>
      <w:r>
        <w:rPr>
          <w:spacing w:val="40"/>
        </w:rPr>
        <w:t xml:space="preserve"> </w:t>
      </w:r>
      <w:r>
        <w:t>pence, and lay hands on him and take him by the throat, and say, Pay that thou owest,</w:t>
      </w:r>
      <w:r>
        <w:rPr>
          <w:spacing w:val="40"/>
        </w:rPr>
        <w:t xml:space="preserve"> </w:t>
      </w:r>
      <w:r>
        <w:t>and</w:t>
      </w:r>
      <w:r>
        <w:rPr>
          <w:spacing w:val="40"/>
        </w:rPr>
        <w:t xml:space="preserve"> </w:t>
      </w:r>
      <w:r>
        <w:t>cast</w:t>
      </w:r>
      <w:r>
        <w:rPr>
          <w:spacing w:val="40"/>
        </w:rPr>
        <w:t xml:space="preserve"> </w:t>
      </w:r>
      <w:r>
        <w:t>him</w:t>
      </w:r>
      <w:r>
        <w:rPr>
          <w:spacing w:val="40"/>
        </w:rPr>
        <w:t xml:space="preserve"> </w:t>
      </w:r>
      <w:r>
        <w:t>into</w:t>
      </w:r>
      <w:r>
        <w:rPr>
          <w:spacing w:val="40"/>
        </w:rPr>
        <w:t xml:space="preserve"> </w:t>
      </w:r>
      <w:r>
        <w:t>prison,</w:t>
      </w:r>
      <w:r>
        <w:rPr>
          <w:spacing w:val="40"/>
        </w:rPr>
        <w:t xml:space="preserve"> </w:t>
      </w:r>
      <w:r>
        <w:t>Mat.</w:t>
      </w:r>
      <w:r>
        <w:rPr>
          <w:spacing w:val="40"/>
        </w:rPr>
        <w:t xml:space="preserve"> </w:t>
      </w:r>
      <w:r>
        <w:t>18:28.</w:t>
      </w:r>
      <w:r>
        <w:rPr>
          <w:spacing w:val="40"/>
        </w:rPr>
        <w:t xml:space="preserve"> </w:t>
      </w:r>
      <w:r>
        <w:t>If</w:t>
      </w:r>
      <w:r>
        <w:rPr>
          <w:spacing w:val="40"/>
        </w:rPr>
        <w:t xml:space="preserve"> </w:t>
      </w:r>
      <w:r>
        <w:t>men</w:t>
      </w:r>
      <w:r>
        <w:rPr>
          <w:spacing w:val="40"/>
        </w:rPr>
        <w:t xml:space="preserve"> </w:t>
      </w:r>
      <w:r>
        <w:t>be</w:t>
      </w:r>
      <w:r>
        <w:rPr>
          <w:spacing w:val="40"/>
        </w:rPr>
        <w:t xml:space="preserve"> </w:t>
      </w:r>
      <w:r>
        <w:t>not</w:t>
      </w:r>
      <w:r>
        <w:rPr>
          <w:spacing w:val="40"/>
        </w:rPr>
        <w:t xml:space="preserve"> </w:t>
      </w:r>
      <w:r>
        <w:t>mollified</w:t>
      </w:r>
      <w:r>
        <w:rPr>
          <w:spacing w:val="40"/>
        </w:rPr>
        <w:t xml:space="preserve"> </w:t>
      </w:r>
      <w:r>
        <w:t>by this mercy, they will be hardened, they will use their brethren worse then they did before, the rather, because they would declare to all the world,</w:t>
      </w:r>
      <w:r>
        <w:rPr>
          <w:spacing w:val="80"/>
          <w:w w:val="150"/>
        </w:rPr>
        <w:t xml:space="preserve"> </w:t>
      </w:r>
      <w:r>
        <w:t>that they make no such interpretation of this mercy, as that God would</w:t>
      </w:r>
      <w:r>
        <w:rPr>
          <w:spacing w:val="80"/>
        </w:rPr>
        <w:t xml:space="preserve"> </w:t>
      </w:r>
      <w:r>
        <w:t>have them have further tender regard towards, to seek union and peace with, to bear with or yield unto their Brethren more then before; it is not unlikely</w:t>
      </w:r>
      <w:r>
        <w:rPr>
          <w:spacing w:val="40"/>
        </w:rPr>
        <w:t xml:space="preserve"> </w:t>
      </w:r>
      <w:r>
        <w:t>but</w:t>
      </w:r>
      <w:r>
        <w:rPr>
          <w:spacing w:val="40"/>
        </w:rPr>
        <w:t xml:space="preserve"> </w:t>
      </w:r>
      <w:r>
        <w:t>temptation</w:t>
      </w:r>
      <w:r>
        <w:rPr>
          <w:spacing w:val="40"/>
        </w:rPr>
        <w:t xml:space="preserve"> </w:t>
      </w:r>
      <w:r>
        <w:t>may</w:t>
      </w:r>
      <w:r>
        <w:rPr>
          <w:spacing w:val="40"/>
        </w:rPr>
        <w:t xml:space="preserve"> </w:t>
      </w:r>
      <w:r>
        <w:t>be</w:t>
      </w:r>
      <w:r>
        <w:rPr>
          <w:spacing w:val="40"/>
        </w:rPr>
        <w:t xml:space="preserve"> </w:t>
      </w:r>
      <w:r>
        <w:t>suggested</w:t>
      </w:r>
      <w:r>
        <w:rPr>
          <w:spacing w:val="40"/>
        </w:rPr>
        <w:t xml:space="preserve"> </w:t>
      </w:r>
      <w:r>
        <w:t>to</w:t>
      </w:r>
      <w:r>
        <w:rPr>
          <w:spacing w:val="40"/>
        </w:rPr>
        <w:t xml:space="preserve"> </w:t>
      </w:r>
      <w:r>
        <w:t>do</w:t>
      </w:r>
      <w:r>
        <w:rPr>
          <w:spacing w:val="40"/>
        </w:rPr>
        <w:t xml:space="preserve"> </w:t>
      </w:r>
      <w:r>
        <w:t>some</w:t>
      </w:r>
      <w:r>
        <w:rPr>
          <w:spacing w:val="40"/>
        </w:rPr>
        <w:t xml:space="preserve"> </w:t>
      </w:r>
      <w:r>
        <w:t>act</w:t>
      </w:r>
      <w:r>
        <w:rPr>
          <w:spacing w:val="40"/>
        </w:rPr>
        <w:t xml:space="preserve"> </w:t>
      </w:r>
      <w:r>
        <w:t>the</w:t>
      </w:r>
      <w:r>
        <w:rPr>
          <w:spacing w:val="40"/>
        </w:rPr>
        <w:t xml:space="preserve"> </w:t>
      </w:r>
      <w:r>
        <w:t>more against</w:t>
      </w:r>
      <w:r>
        <w:rPr>
          <w:spacing w:val="40"/>
        </w:rPr>
        <w:t xml:space="preserve"> </w:t>
      </w:r>
      <w:r>
        <w:t>them,</w:t>
      </w:r>
      <w:r>
        <w:rPr>
          <w:spacing w:val="40"/>
        </w:rPr>
        <w:t xml:space="preserve"> </w:t>
      </w:r>
      <w:r>
        <w:t>either</w:t>
      </w:r>
      <w:r>
        <w:rPr>
          <w:spacing w:val="40"/>
        </w:rPr>
        <w:t xml:space="preserve"> </w:t>
      </w:r>
      <w:r>
        <w:t>now</w:t>
      </w:r>
      <w:r>
        <w:rPr>
          <w:spacing w:val="40"/>
        </w:rPr>
        <w:t xml:space="preserve"> </w:t>
      </w:r>
      <w:r>
        <w:t>or</w:t>
      </w:r>
      <w:r>
        <w:rPr>
          <w:spacing w:val="40"/>
        </w:rPr>
        <w:t xml:space="preserve"> </w:t>
      </w:r>
      <w:r>
        <w:t>within</w:t>
      </w:r>
      <w:r>
        <w:rPr>
          <w:spacing w:val="40"/>
        </w:rPr>
        <w:t xml:space="preserve"> </w:t>
      </w:r>
      <w:r>
        <w:t>a</w:t>
      </w:r>
      <w:r>
        <w:rPr>
          <w:spacing w:val="40"/>
        </w:rPr>
        <w:t xml:space="preserve"> </w:t>
      </w:r>
      <w:r>
        <w:t>while,</w:t>
      </w:r>
      <w:r>
        <w:rPr>
          <w:spacing w:val="40"/>
        </w:rPr>
        <w:t xml:space="preserve"> </w:t>
      </w:r>
      <w:r>
        <w:t>to</w:t>
      </w:r>
      <w:r>
        <w:rPr>
          <w:spacing w:val="40"/>
        </w:rPr>
        <w:t xml:space="preserve"> </w:t>
      </w:r>
      <w:r>
        <w:t>wipe</w:t>
      </w:r>
      <w:r>
        <w:rPr>
          <w:spacing w:val="40"/>
        </w:rPr>
        <w:t xml:space="preserve"> </w:t>
      </w:r>
      <w:r>
        <w:t>away</w:t>
      </w:r>
      <w:r>
        <w:rPr>
          <w:spacing w:val="40"/>
        </w:rPr>
        <w:t xml:space="preserve"> </w:t>
      </w:r>
      <w:r>
        <w:t>any</w:t>
      </w:r>
      <w:r>
        <w:rPr>
          <w:spacing w:val="40"/>
        </w:rPr>
        <w:t xml:space="preserve"> </w:t>
      </w:r>
      <w:r>
        <w:t>conceit</w:t>
      </w:r>
      <w:r>
        <w:rPr>
          <w:spacing w:val="40"/>
        </w:rPr>
        <w:t xml:space="preserve"> </w:t>
      </w:r>
      <w:r>
        <w:t>of any such an interpretation of this gracious work of God for us. But those who</w:t>
      </w:r>
      <w:r>
        <w:rPr>
          <w:spacing w:val="40"/>
        </w:rPr>
        <w:t xml:space="preserve"> </w:t>
      </w:r>
      <w:r>
        <w:t>are</w:t>
      </w:r>
      <w:r>
        <w:rPr>
          <w:spacing w:val="40"/>
        </w:rPr>
        <w:t xml:space="preserve"> </w:t>
      </w:r>
      <w:r>
        <w:t>of</w:t>
      </w:r>
      <w:r>
        <w:rPr>
          <w:spacing w:val="40"/>
        </w:rPr>
        <w:t xml:space="preserve"> </w:t>
      </w:r>
      <w:r>
        <w:t>gracious</w:t>
      </w:r>
      <w:r>
        <w:rPr>
          <w:spacing w:val="40"/>
        </w:rPr>
        <w:t xml:space="preserve"> </w:t>
      </w:r>
      <w:r>
        <w:t>and</w:t>
      </w:r>
      <w:r>
        <w:rPr>
          <w:spacing w:val="40"/>
        </w:rPr>
        <w:t xml:space="preserve"> </w:t>
      </w:r>
      <w:r>
        <w:t>peaceable</w:t>
      </w:r>
      <w:r>
        <w:rPr>
          <w:spacing w:val="40"/>
        </w:rPr>
        <w:t xml:space="preserve"> </w:t>
      </w:r>
      <w:r>
        <w:t>spirits,</w:t>
      </w:r>
      <w:r>
        <w:rPr>
          <w:spacing w:val="40"/>
        </w:rPr>
        <w:t xml:space="preserve"> </w:t>
      </w:r>
      <w:r>
        <w:t>should</w:t>
      </w:r>
      <w:r>
        <w:rPr>
          <w:spacing w:val="40"/>
        </w:rPr>
        <w:t xml:space="preserve"> </w:t>
      </w:r>
      <w:r>
        <w:t>take</w:t>
      </w:r>
      <w:r>
        <w:rPr>
          <w:spacing w:val="40"/>
        </w:rPr>
        <w:t xml:space="preserve"> </w:t>
      </w:r>
      <w:r>
        <w:t>the</w:t>
      </w:r>
      <w:r>
        <w:rPr>
          <w:spacing w:val="40"/>
        </w:rPr>
        <w:t xml:space="preserve"> </w:t>
      </w:r>
      <w:r>
        <w:t>hint</w:t>
      </w:r>
      <w:r>
        <w:rPr>
          <w:spacing w:val="40"/>
        </w:rPr>
        <w:t xml:space="preserve"> </w:t>
      </w:r>
      <w:r>
        <w:t>of</w:t>
      </w:r>
      <w:r>
        <w:rPr>
          <w:spacing w:val="40"/>
        </w:rPr>
        <w:t xml:space="preserve"> </w:t>
      </w:r>
      <w:r>
        <w:t>this, and go to all they know, who have been at distance one from another, of whom they may have hope to do good, and seek to mollify their spirits, to know</w:t>
      </w:r>
      <w:r>
        <w:rPr>
          <w:spacing w:val="40"/>
        </w:rPr>
        <w:t xml:space="preserve"> </w:t>
      </w:r>
      <w:r>
        <w:t>what</w:t>
      </w:r>
      <w:r>
        <w:rPr>
          <w:spacing w:val="40"/>
        </w:rPr>
        <w:t xml:space="preserve"> </w:t>
      </w:r>
      <w:r>
        <w:t>it</w:t>
      </w:r>
      <w:r>
        <w:rPr>
          <w:spacing w:val="40"/>
        </w:rPr>
        <w:t xml:space="preserve"> </w:t>
      </w:r>
      <w:r>
        <w:t>is</w:t>
      </w:r>
      <w:r>
        <w:rPr>
          <w:spacing w:val="40"/>
        </w:rPr>
        <w:t xml:space="preserve"> </w:t>
      </w:r>
      <w:r>
        <w:t>they</w:t>
      </w:r>
      <w:r>
        <w:rPr>
          <w:spacing w:val="40"/>
        </w:rPr>
        <w:t xml:space="preserve"> </w:t>
      </w:r>
      <w:r>
        <w:t>have</w:t>
      </w:r>
      <w:r>
        <w:rPr>
          <w:spacing w:val="40"/>
        </w:rPr>
        <w:t xml:space="preserve"> </w:t>
      </w:r>
      <w:r>
        <w:t>one</w:t>
      </w:r>
      <w:r>
        <w:rPr>
          <w:spacing w:val="40"/>
        </w:rPr>
        <w:t xml:space="preserve"> </w:t>
      </w:r>
      <w:r>
        <w:t>against</w:t>
      </w:r>
      <w:r>
        <w:rPr>
          <w:spacing w:val="40"/>
        </w:rPr>
        <w:t xml:space="preserve"> </w:t>
      </w:r>
      <w:r>
        <w:t>another,</w:t>
      </w:r>
      <w:r>
        <w:rPr>
          <w:spacing w:val="40"/>
        </w:rPr>
        <w:t xml:space="preserve"> </w:t>
      </w:r>
      <w:r>
        <w:t>what</w:t>
      </w:r>
      <w:r>
        <w:rPr>
          <w:spacing w:val="40"/>
        </w:rPr>
        <w:t xml:space="preserve"> </w:t>
      </w:r>
      <w:r>
        <w:t>prejudices,</w:t>
      </w:r>
      <w:r>
        <w:rPr>
          <w:spacing w:val="40"/>
        </w:rPr>
        <w:t xml:space="preserve"> </w:t>
      </w:r>
      <w:r>
        <w:t xml:space="preserve">what hard thoughts have been entertained by them, and by all means they are able to remove them, that so we loving and delighting in one another, the Lord may love us, and delight in us, and shew mercy to us yet more and </w:t>
      </w:r>
      <w:r>
        <w:rPr>
          <w:spacing w:val="-2"/>
        </w:rPr>
        <w:t>more.</w:t>
      </w:r>
    </w:p>
    <w:p w14:paraId="0AC31F41">
      <w:pPr>
        <w:pStyle w:val="6"/>
        <w:keepNext w:val="0"/>
        <w:keepLines w:val="0"/>
        <w:widowControl/>
        <w:suppressLineNumbers w:val="0"/>
      </w:pPr>
      <w:r>
        <w:t>第九,还有什么能像怜悯,像上帝的怜悯那样,有力量消除人心灵的痛苦呢?如果有什么可能使人心灵变得甘甜,那一定非它莫属。我们在撒母耳记上11:11-13读到一个著名的例证,说明怜悯能使人心变得甘甜。扫罗击杀亚扪人之后,有些性情暴烈的人要他杀掉那些先前拒绝他的人;但请注意扫罗在第13节的回答:"今日不可有人被治死。"为什么?"因为今日耶和华在以色列中施行拯救。"虽然扫罗在别的时候是个性情严厉残忍的人,但现在怜悯使他心情甘甜;他在感受怜悯的那天所成为的人,我们不仅在感恩的日子,而且在一生的日子里都应当成为这样的人。当救恩临到撒该的家时,哦,他有多么甘甜的性情啊!他说:"看哪,我把所有的一半给穷人,我若讹诈了谁,就还他四倍。"救恩今日临到这国,哦,但愿我们众人都有这样的心肠说,我们若亏负了谁,就必偿还;我们若在名誉上,以言语、文字或任何方式亏负了谁,就必偿还:怜悯和爱呼唤怜悯和爱;如果我们的心弦调得准确,上帝的心肠和我们的心肠就会产生共鸣;就像两把琴,如果把一把琴上的弦调到与另一把相呼应,你弹其中一根弦,另一根弦虽然相距甚远,也会振动:如今上帝的慈爱、上帝的心肠在动,让我们的慈爱、我们的心肠也相应地动起来。</w:t>
      </w:r>
    </w:p>
    <w:p w14:paraId="64F1FE63">
      <w:pPr>
        <w:pStyle w:val="6"/>
        <w:keepNext w:val="0"/>
        <w:keepLines w:val="0"/>
        <w:widowControl/>
        <w:suppressLineNumbers w:val="0"/>
      </w:pPr>
      <w:r>
        <w:br w:type="textWrapping"/>
      </w:r>
      <w:r>
        <w:t>10. 上帝表明,尽管我们有种种软弱,他仍然能拥有我们:哪一个国家曾经像我们最近这样处于混乱的状态?然而主仍然拥有我们:我们为什么不能拥有我们的弟兄,尽管他们有软弱?我们与上帝的隔绝没有激怒他弃绝我们,我们的分裂为什么要使我们彼此弃绝呢?</w:t>
      </w:r>
    </w:p>
    <w:p w14:paraId="7B4FE974">
      <w:pPr>
        <w:pStyle w:val="6"/>
        <w:keepNext w:val="0"/>
        <w:keepLines w:val="0"/>
        <w:widowControl/>
        <w:suppressLineNumbers w:val="0"/>
      </w:pPr>
      <w:r>
        <w:br w:type="textWrapping"/>
      </w:r>
      <w:r>
        <w:t>11. 我们心里所愿的,不是要追击这场伟大的胜利,不让它像其他胜利那样(在很大程度上)付诸东流吗?要追击这场胜利,肯定再没有比借此机会更加团结一致更好的办法了。这会像这场胜利一样,给我们的对头以巨大的恐惧。</w:t>
      </w:r>
      <w:r>
        <w:br w:type="textWrapping"/>
      </w:r>
      <w:r>
        <w:t>最后,我们需要谨防破裂,免得激怒上帝,改变他待我们的管教方式;如果胃里胆汁太多,甜食都变成了胆汁,上帝用又苦又涩的药丸来清除我们的胆汁,那是公义的。我们在犹大书第5节读到:"主曾拯救百姓出埃及地,后来却把那些不信的灭绝了。"主已经拯救我们脱离仇敌的手,他们本来要把我们带回埃及为奴。我们一直在唱摩西的歌,我们一直在照着启示录15:3赞美上帝。但我们要谨慎,免得上帝仍然向我们发怒,因为我们还没有脱离一切危险;正如他们因着不信,我们也可能因着不和睦,反而争竞吵闹,最后被毁灭。你们知道,那个欠一万他连得银子的仆人的主人是怎么看他的,他竟立刻去找他的同伴,就是那欠他一百银币的,掐住他的喉咙说,"把你所欠的还我!"并把他下在监里,太18:28。如果人因这怜悯还不mollified,反而变本加厉,待弟兄比从前更糟,原因恐怕是要向全世界宣告,他们绝不认为上帝要藉着这怜悯叫他们进一步温柔地对待弟兄,寻求与弟兄联合与和睦,宽容弟兄或顺服弟兄;现在或不久,他们很可能受试探,做出一些更反对弟兄的事来,为要抹去任何认为这是在本着上帝为我们所行的恩典工作而行的念头。但那些有恩慈与和平之心的人,应当借此机会,去见他们所认识的一切疏远的人,只要他们有指望能帮助他们,就设法安抚他们的心灵,了解他们彼此有什么过节,心里存着什么成见,什么苦毒的念头,并且尽其所能地消除这些,这样我们彼此相爱,彼此喜悦,主也就爱我们,喜悦我们,并且越发向我们施怜悯。</w:t>
      </w:r>
    </w:p>
    <w:p w14:paraId="488FC45C">
      <w:pPr>
        <w:pStyle w:val="5"/>
        <w:spacing w:before="0"/>
        <w:ind w:left="0"/>
        <w:jc w:val="left"/>
      </w:pPr>
    </w:p>
    <w:p w14:paraId="65D4F610">
      <w:pPr>
        <w:pStyle w:val="5"/>
        <w:spacing w:before="0"/>
        <w:ind w:left="0"/>
        <w:jc w:val="left"/>
      </w:pPr>
    </w:p>
    <w:p w14:paraId="5AEEE04F">
      <w:pPr>
        <w:pStyle w:val="5"/>
        <w:spacing w:before="0"/>
        <w:ind w:left="0"/>
        <w:jc w:val="left"/>
      </w:pPr>
    </w:p>
    <w:p w14:paraId="3F7B5311">
      <w:pPr>
        <w:pStyle w:val="5"/>
        <w:spacing w:before="0"/>
        <w:ind w:left="0"/>
        <w:jc w:val="left"/>
      </w:pPr>
    </w:p>
    <w:p w14:paraId="3CEE40BE">
      <w:pPr>
        <w:pStyle w:val="5"/>
        <w:spacing w:before="47"/>
        <w:ind w:left="0"/>
        <w:jc w:val="left"/>
      </w:pPr>
    </w:p>
    <w:p w14:paraId="5E0D74E4">
      <w:pPr>
        <w:pStyle w:val="2"/>
        <w:spacing w:before="1"/>
      </w:pPr>
      <w:bookmarkStart w:id="38" w:name="_bookmark19"/>
      <w:bookmarkEnd w:id="38"/>
      <w:bookmarkStart w:id="39" w:name="CHAP. XIX: The fifth Dividing Distemper,"/>
      <w:bookmarkEnd w:id="39"/>
      <w:r>
        <w:t>CHAP.</w:t>
      </w:r>
      <w:r>
        <w:rPr>
          <w:spacing w:val="-4"/>
        </w:rPr>
        <w:t xml:space="preserve"> </w:t>
      </w:r>
      <w:r>
        <w:rPr>
          <w:spacing w:val="-5"/>
        </w:rPr>
        <w:t>XIX</w:t>
      </w:r>
    </w:p>
    <w:p w14:paraId="510CDE8C">
      <w:pPr>
        <w:pStyle w:val="3"/>
        <w:spacing w:line="252" w:lineRule="auto"/>
        <w:ind w:left="147" w:right="166"/>
      </w:pPr>
      <w:r>
        <w:t>The fifth Dividing Distemper, (Rigidness;) the sixth Rashness; the seventh, Wilfulness; the eighth, Inconstancy.</w:t>
      </w:r>
    </w:p>
    <w:p w14:paraId="478D821F">
      <w:pPr>
        <w:pStyle w:val="5"/>
        <w:spacing w:before="406" w:line="261" w:lineRule="auto"/>
        <w:ind w:right="119"/>
      </w:pPr>
      <w:r>
        <w:t>Rigid,</w:t>
      </w:r>
      <w:r>
        <w:rPr>
          <w:spacing w:val="37"/>
        </w:rPr>
        <w:t xml:space="preserve"> </w:t>
      </w:r>
      <w:r>
        <w:t>harsh,</w:t>
      </w:r>
      <w:r>
        <w:rPr>
          <w:spacing w:val="37"/>
        </w:rPr>
        <w:t xml:space="preserve"> </w:t>
      </w:r>
      <w:r>
        <w:t>sore,</w:t>
      </w:r>
      <w:r>
        <w:rPr>
          <w:spacing w:val="37"/>
        </w:rPr>
        <w:t xml:space="preserve"> </w:t>
      </w:r>
      <w:r>
        <w:t>crabbed,</w:t>
      </w:r>
      <w:r>
        <w:rPr>
          <w:spacing w:val="37"/>
        </w:rPr>
        <w:t xml:space="preserve"> </w:t>
      </w:r>
      <w:r>
        <w:t>rough-hewn</w:t>
      </w:r>
      <w:r>
        <w:rPr>
          <w:spacing w:val="37"/>
        </w:rPr>
        <w:t xml:space="preserve"> </w:t>
      </w:r>
      <w:r>
        <w:t>spirits</w:t>
      </w:r>
      <w:r>
        <w:rPr>
          <w:spacing w:val="37"/>
        </w:rPr>
        <w:t xml:space="preserve"> </w:t>
      </w:r>
      <w:r>
        <w:t>are</w:t>
      </w:r>
      <w:r>
        <w:rPr>
          <w:spacing w:val="37"/>
        </w:rPr>
        <w:t xml:space="preserve"> </w:t>
      </w:r>
      <w:r>
        <w:t>unfit</w:t>
      </w:r>
      <w:r>
        <w:rPr>
          <w:spacing w:val="37"/>
        </w:rPr>
        <w:t xml:space="preserve"> </w:t>
      </w:r>
      <w:r>
        <w:t>for</w:t>
      </w:r>
      <w:r>
        <w:rPr>
          <w:spacing w:val="37"/>
        </w:rPr>
        <w:t xml:space="preserve"> </w:t>
      </w:r>
      <w:r>
        <w:t>union;</w:t>
      </w:r>
      <w:r>
        <w:rPr>
          <w:spacing w:val="37"/>
        </w:rPr>
        <w:t xml:space="preserve"> </w:t>
      </w:r>
      <w:r>
        <w:t>there is no sweetness, no amiableness, no pleasingness in them, they please themselves in a rugged austereness, but are pleasing to none else in all</w:t>
      </w:r>
      <w:r>
        <w:rPr>
          <w:spacing w:val="80"/>
        </w:rPr>
        <w:t xml:space="preserve"> </w:t>
      </w:r>
      <w:r>
        <w:t>their ways; they will abate nothing of their own, nor yield any thing to others:</w:t>
      </w:r>
      <w:r>
        <w:rPr>
          <w:spacing w:val="39"/>
        </w:rPr>
        <w:t xml:space="preserve"> </w:t>
      </w:r>
      <w:r>
        <w:t>This</w:t>
      </w:r>
      <w:r>
        <w:rPr>
          <w:spacing w:val="39"/>
        </w:rPr>
        <w:t xml:space="preserve"> </w:t>
      </w:r>
      <w:r>
        <w:t>is</w:t>
      </w:r>
      <w:r>
        <w:rPr>
          <w:spacing w:val="40"/>
        </w:rPr>
        <w:t xml:space="preserve"> </w:t>
      </w:r>
      <w:r>
        <w:t>against</w:t>
      </w:r>
      <w:r>
        <w:rPr>
          <w:spacing w:val="39"/>
        </w:rPr>
        <w:t xml:space="preserve"> </w:t>
      </w:r>
      <w:r>
        <w:t>the</w:t>
      </w:r>
      <w:r>
        <w:rPr>
          <w:spacing w:val="40"/>
        </w:rPr>
        <w:t xml:space="preserve"> </w:t>
      </w:r>
      <w:r>
        <w:t>rule</w:t>
      </w:r>
      <w:r>
        <w:rPr>
          <w:spacing w:val="39"/>
        </w:rPr>
        <w:t xml:space="preserve"> </w:t>
      </w:r>
      <w:r>
        <w:t>of</w:t>
      </w:r>
      <w:r>
        <w:rPr>
          <w:spacing w:val="40"/>
        </w:rPr>
        <w:t xml:space="preserve"> </w:t>
      </w:r>
      <w:r>
        <w:t>the</w:t>
      </w:r>
      <w:r>
        <w:rPr>
          <w:spacing w:val="39"/>
        </w:rPr>
        <w:t xml:space="preserve"> </w:t>
      </w:r>
      <w:r>
        <w:t>Apostle,</w:t>
      </w:r>
      <w:r>
        <w:rPr>
          <w:spacing w:val="40"/>
        </w:rPr>
        <w:t xml:space="preserve"> </w:t>
      </w:r>
      <w:r>
        <w:t>Rom.</w:t>
      </w:r>
      <w:r>
        <w:rPr>
          <w:spacing w:val="39"/>
        </w:rPr>
        <w:t xml:space="preserve"> </w:t>
      </w:r>
      <w:r>
        <w:t>15:1,</w:t>
      </w:r>
      <w:r>
        <w:rPr>
          <w:spacing w:val="40"/>
        </w:rPr>
        <w:t xml:space="preserve"> </w:t>
      </w:r>
      <w:r>
        <w:t>2,</w:t>
      </w:r>
      <w:r>
        <w:rPr>
          <w:spacing w:val="39"/>
        </w:rPr>
        <w:t xml:space="preserve"> </w:t>
      </w:r>
      <w:r>
        <w:t>3.</w:t>
      </w:r>
      <w:r>
        <w:rPr>
          <w:spacing w:val="40"/>
        </w:rPr>
        <w:t xml:space="preserve"> </w:t>
      </w:r>
      <w:r>
        <w:t>We</w:t>
      </w:r>
      <w:r>
        <w:rPr>
          <w:spacing w:val="39"/>
        </w:rPr>
        <w:t xml:space="preserve"> </w:t>
      </w:r>
      <w:r>
        <w:rPr>
          <w:spacing w:val="-4"/>
        </w:rPr>
        <w:t>must</w:t>
      </w:r>
    </w:p>
    <w:p w14:paraId="486A1B23">
      <w:pPr>
        <w:spacing w:after="0" w:line="261" w:lineRule="auto"/>
        <w:sectPr>
          <w:pgSz w:w="12240" w:h="15840"/>
          <w:pgMar w:top="1360" w:right="1320" w:bottom="280" w:left="1340" w:header="720" w:footer="720" w:gutter="0"/>
          <w:cols w:space="720" w:num="1"/>
        </w:sectPr>
      </w:pPr>
    </w:p>
    <w:p w14:paraId="74B299C2">
      <w:pPr>
        <w:pStyle w:val="5"/>
        <w:spacing w:line="261" w:lineRule="auto"/>
        <w:ind w:right="118"/>
      </w:pPr>
      <w:r>
        <w:t>not please ourselves, but let every one please his Neighbor for his good to edification; and this, according to the example of Christ, who pleased not himself. This is the duty not of weak men only, who had need please</w:t>
      </w:r>
      <w:r>
        <w:rPr>
          <w:spacing w:val="80"/>
          <w:w w:val="150"/>
        </w:rPr>
        <w:t xml:space="preserve"> </w:t>
      </w:r>
      <w:r>
        <w:t>others, because they have need of others, but ver. 1. those that are strong ought not to please themselves, but seek to please others: Men who are of austere spirits affecting a gravity which turns to a dull, sullen sternness, they think it to be the commendation of the strength of their spirits, that they can carry themselves as they do towards others, seeking altogether content to themselves without any yeilding to others; no, that is but lightness</w:t>
      </w:r>
      <w:r>
        <w:rPr>
          <w:spacing w:val="40"/>
        </w:rPr>
        <w:t xml:space="preserve"> </w:t>
      </w:r>
      <w:r>
        <w:t>and</w:t>
      </w:r>
      <w:r>
        <w:rPr>
          <w:spacing w:val="40"/>
        </w:rPr>
        <w:t xml:space="preserve"> </w:t>
      </w:r>
      <w:r>
        <w:t>weakness</w:t>
      </w:r>
      <w:r>
        <w:rPr>
          <w:spacing w:val="40"/>
        </w:rPr>
        <w:t xml:space="preserve"> </w:t>
      </w:r>
      <w:r>
        <w:t>in</w:t>
      </w:r>
      <w:r>
        <w:rPr>
          <w:spacing w:val="40"/>
        </w:rPr>
        <w:t xml:space="preserve"> </w:t>
      </w:r>
      <w:r>
        <w:t>men,</w:t>
      </w:r>
      <w:r>
        <w:rPr>
          <w:spacing w:val="40"/>
        </w:rPr>
        <w:t xml:space="preserve"> </w:t>
      </w:r>
      <w:r>
        <w:t>they</w:t>
      </w:r>
      <w:r>
        <w:rPr>
          <w:spacing w:val="40"/>
        </w:rPr>
        <w:t xml:space="preserve"> </w:t>
      </w:r>
      <w:r>
        <w:t>are</w:t>
      </w:r>
      <w:r>
        <w:rPr>
          <w:spacing w:val="40"/>
        </w:rPr>
        <w:t xml:space="preserve"> </w:t>
      </w:r>
      <w:r>
        <w:t>of</w:t>
      </w:r>
      <w:r>
        <w:rPr>
          <w:spacing w:val="40"/>
        </w:rPr>
        <w:t xml:space="preserve"> </w:t>
      </w:r>
      <w:r>
        <w:t>a</w:t>
      </w:r>
      <w:r>
        <w:rPr>
          <w:spacing w:val="40"/>
        </w:rPr>
        <w:t xml:space="preserve"> </w:t>
      </w:r>
      <w:r>
        <w:t>more</w:t>
      </w:r>
      <w:r>
        <w:rPr>
          <w:spacing w:val="40"/>
        </w:rPr>
        <w:t xml:space="preserve"> </w:t>
      </w:r>
      <w:r>
        <w:t>staid</w:t>
      </w:r>
      <w:r>
        <w:rPr>
          <w:spacing w:val="40"/>
        </w:rPr>
        <w:t xml:space="preserve"> </w:t>
      </w:r>
      <w:r>
        <w:t>and</w:t>
      </w:r>
      <w:r>
        <w:rPr>
          <w:spacing w:val="40"/>
        </w:rPr>
        <w:t xml:space="preserve"> </w:t>
      </w:r>
      <w:r>
        <w:t>strong temper</w:t>
      </w:r>
      <w:r>
        <w:rPr>
          <w:spacing w:val="40"/>
        </w:rPr>
        <w:t xml:space="preserve"> </w:t>
      </w:r>
      <w:r>
        <w:t>then</w:t>
      </w:r>
      <w:r>
        <w:rPr>
          <w:spacing w:val="40"/>
        </w:rPr>
        <w:t xml:space="preserve"> </w:t>
      </w:r>
      <w:r>
        <w:t>to</w:t>
      </w:r>
      <w:r>
        <w:rPr>
          <w:spacing w:val="40"/>
        </w:rPr>
        <w:t xml:space="preserve"> </w:t>
      </w:r>
      <w:r>
        <w:t>do</w:t>
      </w:r>
      <w:r>
        <w:rPr>
          <w:spacing w:val="40"/>
        </w:rPr>
        <w:t xml:space="preserve"> </w:t>
      </w:r>
      <w:r>
        <w:t>so:</w:t>
      </w:r>
      <w:r>
        <w:rPr>
          <w:spacing w:val="40"/>
        </w:rPr>
        <w:t xml:space="preserve"> </w:t>
      </w:r>
      <w:r>
        <w:t>These</w:t>
      </w:r>
      <w:r>
        <w:rPr>
          <w:spacing w:val="40"/>
        </w:rPr>
        <w:t xml:space="preserve"> </w:t>
      </w:r>
      <w:r>
        <w:t>men</w:t>
      </w:r>
      <w:r>
        <w:rPr>
          <w:spacing w:val="40"/>
        </w:rPr>
        <w:t xml:space="preserve"> </w:t>
      </w:r>
      <w:r>
        <w:t>by</w:t>
      </w:r>
      <w:r>
        <w:rPr>
          <w:spacing w:val="40"/>
        </w:rPr>
        <w:t xml:space="preserve"> </w:t>
      </w:r>
      <w:r>
        <w:t>their</w:t>
      </w:r>
      <w:r>
        <w:rPr>
          <w:spacing w:val="40"/>
        </w:rPr>
        <w:t xml:space="preserve"> </w:t>
      </w:r>
      <w:r>
        <w:t>wisdom</w:t>
      </w:r>
      <w:r>
        <w:rPr>
          <w:spacing w:val="40"/>
        </w:rPr>
        <w:t xml:space="preserve"> </w:t>
      </w:r>
      <w:r>
        <w:t>do</w:t>
      </w:r>
      <w:r>
        <w:rPr>
          <w:spacing w:val="40"/>
        </w:rPr>
        <w:t xml:space="preserve"> </w:t>
      </w:r>
      <w:r>
        <w:t>very</w:t>
      </w:r>
      <w:r>
        <w:rPr>
          <w:spacing w:val="40"/>
        </w:rPr>
        <w:t xml:space="preserve"> </w:t>
      </w:r>
      <w:r>
        <w:t>much</w:t>
      </w:r>
      <w:r>
        <w:rPr>
          <w:spacing w:val="40"/>
        </w:rPr>
        <w:t xml:space="preserve"> </w:t>
      </w:r>
      <w:r>
        <w:t>sin against</w:t>
      </w:r>
      <w:r>
        <w:rPr>
          <w:spacing w:val="40"/>
        </w:rPr>
        <w:t xml:space="preserve"> </w:t>
      </w:r>
      <w:r>
        <w:t>the</w:t>
      </w:r>
      <w:r>
        <w:rPr>
          <w:spacing w:val="40"/>
        </w:rPr>
        <w:t xml:space="preserve"> </w:t>
      </w:r>
      <w:r>
        <w:t>wisdom</w:t>
      </w:r>
      <w:r>
        <w:rPr>
          <w:spacing w:val="40"/>
        </w:rPr>
        <w:t xml:space="preserve"> </w:t>
      </w:r>
      <w:r>
        <w:t>of</w:t>
      </w:r>
      <w:r>
        <w:rPr>
          <w:spacing w:val="40"/>
        </w:rPr>
        <w:t xml:space="preserve"> </w:t>
      </w:r>
      <w:r>
        <w:t>the</w:t>
      </w:r>
      <w:r>
        <w:rPr>
          <w:spacing w:val="40"/>
        </w:rPr>
        <w:t xml:space="preserve"> </w:t>
      </w:r>
      <w:r>
        <w:t>Holy</w:t>
      </w:r>
      <w:r>
        <w:rPr>
          <w:spacing w:val="40"/>
        </w:rPr>
        <w:t xml:space="preserve"> </w:t>
      </w:r>
      <w:r>
        <w:t>Ghost</w:t>
      </w:r>
      <w:r>
        <w:rPr>
          <w:spacing w:val="40"/>
        </w:rPr>
        <w:t xml:space="preserve"> </w:t>
      </w:r>
      <w:r>
        <w:t>in</w:t>
      </w:r>
      <w:r>
        <w:rPr>
          <w:spacing w:val="40"/>
        </w:rPr>
        <w:t xml:space="preserve"> </w:t>
      </w:r>
      <w:r>
        <w:t>this</w:t>
      </w:r>
      <w:r>
        <w:rPr>
          <w:spacing w:val="40"/>
        </w:rPr>
        <w:t xml:space="preserve"> </w:t>
      </w:r>
      <w:r>
        <w:t>Scripture;</w:t>
      </w:r>
      <w:r>
        <w:rPr>
          <w:spacing w:val="40"/>
        </w:rPr>
        <w:t xml:space="preserve"> </w:t>
      </w:r>
      <w:r>
        <w:t>yea,</w:t>
      </w:r>
      <w:r>
        <w:rPr>
          <w:spacing w:val="40"/>
        </w:rPr>
        <w:t xml:space="preserve"> </w:t>
      </w:r>
      <w:r>
        <w:t>and</w:t>
      </w:r>
      <w:r>
        <w:rPr>
          <w:spacing w:val="40"/>
        </w:rPr>
        <w:t xml:space="preserve"> </w:t>
      </w:r>
      <w:r>
        <w:t>against the example of Jesus Christ, who as in his whole course manifested tenderness,</w:t>
      </w:r>
      <w:r>
        <w:rPr>
          <w:spacing w:val="40"/>
        </w:rPr>
        <w:t xml:space="preserve"> </w:t>
      </w:r>
      <w:r>
        <w:t>gentleness,</w:t>
      </w:r>
      <w:r>
        <w:rPr>
          <w:spacing w:val="40"/>
        </w:rPr>
        <w:t xml:space="preserve"> </w:t>
      </w:r>
      <w:r>
        <w:t>amiableness,</w:t>
      </w:r>
      <w:r>
        <w:rPr>
          <w:spacing w:val="40"/>
        </w:rPr>
        <w:t xml:space="preserve"> </w:t>
      </w:r>
      <w:r>
        <w:t>amiableness</w:t>
      </w:r>
      <w:r>
        <w:rPr>
          <w:spacing w:val="40"/>
        </w:rPr>
        <w:t xml:space="preserve"> </w:t>
      </w:r>
      <w:r>
        <w:t>towards</w:t>
      </w:r>
      <w:r>
        <w:rPr>
          <w:spacing w:val="40"/>
        </w:rPr>
        <w:t xml:space="preserve"> </w:t>
      </w:r>
      <w:r>
        <w:t>weak</w:t>
      </w:r>
      <w:r>
        <w:rPr>
          <w:spacing w:val="40"/>
        </w:rPr>
        <w:t xml:space="preserve"> </w:t>
      </w:r>
      <w:r>
        <w:t>ones, who were infinitely beneath him, and here is set forth unto us to be one</w:t>
      </w:r>
      <w:r>
        <w:rPr>
          <w:spacing w:val="80"/>
        </w:rPr>
        <w:t xml:space="preserve"> </w:t>
      </w:r>
      <w:r>
        <w:t>who pleased not himself, far from this rigid harsh temper: Those swords</w:t>
      </w:r>
      <w:r>
        <w:rPr>
          <w:spacing w:val="80"/>
        </w:rPr>
        <w:t xml:space="preserve"> </w:t>
      </w:r>
      <w:r>
        <w:t>are not of the best tempered metal who will not bend but stand stiff, but such as yield and bend with most ease, and stand strait again; neither are those dispositions the best, who are the stiffest; but such as are most yeilding,</w:t>
      </w:r>
      <w:r>
        <w:rPr>
          <w:spacing w:val="40"/>
        </w:rPr>
        <w:t xml:space="preserve"> </w:t>
      </w:r>
      <w:r>
        <w:t>and</w:t>
      </w:r>
      <w:r>
        <w:rPr>
          <w:spacing w:val="40"/>
        </w:rPr>
        <w:t xml:space="preserve"> </w:t>
      </w:r>
      <w:r>
        <w:t>yet</w:t>
      </w:r>
      <w:r>
        <w:rPr>
          <w:spacing w:val="40"/>
        </w:rPr>
        <w:t xml:space="preserve"> </w:t>
      </w:r>
      <w:r>
        <w:t>stand</w:t>
      </w:r>
      <w:r>
        <w:rPr>
          <w:spacing w:val="40"/>
        </w:rPr>
        <w:t xml:space="preserve"> </w:t>
      </w:r>
      <w:r>
        <w:t>straight</w:t>
      </w:r>
      <w:r>
        <w:rPr>
          <w:spacing w:val="40"/>
        </w:rPr>
        <w:t xml:space="preserve"> </w:t>
      </w:r>
      <w:r>
        <w:t>too.</w:t>
      </w:r>
      <w:r>
        <w:rPr>
          <w:spacing w:val="40"/>
        </w:rPr>
        <w:t xml:space="preserve"> </w:t>
      </w:r>
      <w:r>
        <w:t>This</w:t>
      </w:r>
      <w:r>
        <w:rPr>
          <w:spacing w:val="40"/>
        </w:rPr>
        <w:t xml:space="preserve"> </w:t>
      </w:r>
      <w:r>
        <w:t>harsh</w:t>
      </w:r>
      <w:r>
        <w:rPr>
          <w:spacing w:val="40"/>
        </w:rPr>
        <w:t xml:space="preserve"> </w:t>
      </w:r>
      <w:r>
        <w:t>and</w:t>
      </w:r>
      <w:r>
        <w:rPr>
          <w:spacing w:val="40"/>
        </w:rPr>
        <w:t xml:space="preserve"> </w:t>
      </w:r>
      <w:r>
        <w:t>rigid</w:t>
      </w:r>
      <w:r>
        <w:rPr>
          <w:spacing w:val="40"/>
        </w:rPr>
        <w:t xml:space="preserve"> </w:t>
      </w:r>
      <w:r>
        <w:t>spirit</w:t>
      </w:r>
      <w:r>
        <w:rPr>
          <w:spacing w:val="40"/>
        </w:rPr>
        <w:t xml:space="preserve"> </w:t>
      </w:r>
      <w:r>
        <w:t>makes mens</w:t>
      </w:r>
      <w:r>
        <w:rPr>
          <w:spacing w:val="36"/>
        </w:rPr>
        <w:t xml:space="preserve"> </w:t>
      </w:r>
      <w:r>
        <w:t>gifts</w:t>
      </w:r>
      <w:r>
        <w:rPr>
          <w:spacing w:val="36"/>
        </w:rPr>
        <w:t xml:space="preserve"> </w:t>
      </w:r>
      <w:r>
        <w:t>and</w:t>
      </w:r>
      <w:r>
        <w:rPr>
          <w:spacing w:val="36"/>
        </w:rPr>
        <w:t xml:space="preserve"> </w:t>
      </w:r>
      <w:r>
        <w:t>graces</w:t>
      </w:r>
      <w:r>
        <w:rPr>
          <w:spacing w:val="37"/>
        </w:rPr>
        <w:t xml:space="preserve"> </w:t>
      </w:r>
      <w:r>
        <w:t>to</w:t>
      </w:r>
      <w:r>
        <w:rPr>
          <w:spacing w:val="36"/>
        </w:rPr>
        <w:t xml:space="preserve"> </w:t>
      </w:r>
      <w:r>
        <w:t>be</w:t>
      </w:r>
      <w:r>
        <w:rPr>
          <w:spacing w:val="36"/>
        </w:rPr>
        <w:t xml:space="preserve"> </w:t>
      </w:r>
      <w:r>
        <w:t>very</w:t>
      </w:r>
      <w:r>
        <w:rPr>
          <w:spacing w:val="37"/>
        </w:rPr>
        <w:t xml:space="preserve"> </w:t>
      </w:r>
      <w:r>
        <w:t>unuseful</w:t>
      </w:r>
      <w:r>
        <w:rPr>
          <w:spacing w:val="36"/>
        </w:rPr>
        <w:t xml:space="preserve"> </w:t>
      </w:r>
      <w:r>
        <w:t>When</w:t>
      </w:r>
      <w:r>
        <w:rPr>
          <w:spacing w:val="37"/>
        </w:rPr>
        <w:t xml:space="preserve"> </w:t>
      </w:r>
      <w:r>
        <w:t>Plato</w:t>
      </w:r>
      <w:r>
        <w:rPr>
          <w:spacing w:val="36"/>
        </w:rPr>
        <w:t xml:space="preserve"> </w:t>
      </w:r>
      <w:r>
        <w:t>saw</w:t>
      </w:r>
      <w:r>
        <w:rPr>
          <w:spacing w:val="36"/>
        </w:rPr>
        <w:t xml:space="preserve"> </w:t>
      </w:r>
      <w:r>
        <w:t>Xenocrates</w:t>
      </w:r>
      <w:r>
        <w:rPr>
          <w:spacing w:val="37"/>
        </w:rPr>
        <w:t xml:space="preserve"> </w:t>
      </w:r>
      <w:r>
        <w:t>of an austere rigid temper, he advised him to sacrifice to the Graces, that he might have more mildness, fearing that otherwise his parts and learning would be unprofitable. The Jews observe upon Exod. 25:3. That no Iron</w:t>
      </w:r>
      <w:r>
        <w:rPr>
          <w:spacing w:val="40"/>
        </w:rPr>
        <w:t xml:space="preserve"> </w:t>
      </w:r>
      <w:r>
        <w:t>was in the stuff of the Tabernacle; rigid iron spirits are very unfit for</w:t>
      </w:r>
      <w:r>
        <w:rPr>
          <w:spacing w:val="40"/>
        </w:rPr>
        <w:t xml:space="preserve"> </w:t>
      </w:r>
      <w:r>
        <w:t>Church</w:t>
      </w:r>
      <w:r>
        <w:rPr>
          <w:spacing w:val="40"/>
        </w:rPr>
        <w:t xml:space="preserve"> </w:t>
      </w:r>
      <w:r>
        <w:t>work</w:t>
      </w:r>
      <w:r>
        <w:rPr>
          <w:spacing w:val="40"/>
        </w:rPr>
        <w:t xml:space="preserve"> </w:t>
      </w:r>
      <w:r>
        <w:t>.</w:t>
      </w:r>
      <w:r>
        <w:rPr>
          <w:spacing w:val="40"/>
        </w:rPr>
        <w:t xml:space="preserve"> </w:t>
      </w:r>
      <w:r>
        <w:t>Levit.</w:t>
      </w:r>
      <w:r>
        <w:rPr>
          <w:spacing w:val="40"/>
        </w:rPr>
        <w:t xml:space="preserve"> </w:t>
      </w:r>
      <w:r>
        <w:t>17:7.</w:t>
      </w:r>
      <w:r>
        <w:rPr>
          <w:spacing w:val="40"/>
        </w:rPr>
        <w:t xml:space="preserve"> </w:t>
      </w:r>
      <w:r>
        <w:t>They</w:t>
      </w:r>
      <w:r>
        <w:rPr>
          <w:spacing w:val="40"/>
        </w:rPr>
        <w:t xml:space="preserve"> </w:t>
      </w:r>
      <w:r>
        <w:t>shall</w:t>
      </w:r>
      <w:r>
        <w:rPr>
          <w:spacing w:val="40"/>
        </w:rPr>
        <w:t xml:space="preserve"> </w:t>
      </w:r>
      <w:r>
        <w:t>no</w:t>
      </w:r>
      <w:r>
        <w:rPr>
          <w:spacing w:val="40"/>
        </w:rPr>
        <w:t xml:space="preserve"> </w:t>
      </w:r>
      <w:r>
        <w:t>more</w:t>
      </w:r>
      <w:r>
        <w:rPr>
          <w:spacing w:val="40"/>
        </w:rPr>
        <w:t xml:space="preserve"> </w:t>
      </w:r>
      <w:r>
        <w:t>sacrifice</w:t>
      </w:r>
      <w:r>
        <w:rPr>
          <w:spacing w:val="40"/>
        </w:rPr>
        <w:t xml:space="preserve"> </w:t>
      </w:r>
      <w:r>
        <w:t>to</w:t>
      </w:r>
      <w:r>
        <w:rPr>
          <w:spacing w:val="40"/>
        </w:rPr>
        <w:t xml:space="preserve"> </w:t>
      </w:r>
      <w:r>
        <w:t>Devils:*</w:t>
      </w:r>
      <w:r>
        <w:rPr>
          <w:spacing w:val="40"/>
        </w:rPr>
        <w:t xml:space="preserve"> </w:t>
      </w:r>
      <w:r>
        <w:t>The word translated Devils, signifies rough ones; Devils had their names from thence;</w:t>
      </w:r>
      <w:r>
        <w:rPr>
          <w:spacing w:val="36"/>
        </w:rPr>
        <w:t xml:space="preserve"> </w:t>
      </w:r>
      <w:r>
        <w:t>this</w:t>
      </w:r>
      <w:r>
        <w:rPr>
          <w:spacing w:val="36"/>
        </w:rPr>
        <w:t xml:space="preserve"> </w:t>
      </w:r>
      <w:r>
        <w:t>is</w:t>
      </w:r>
      <w:r>
        <w:rPr>
          <w:spacing w:val="36"/>
        </w:rPr>
        <w:t xml:space="preserve"> </w:t>
      </w:r>
      <w:r>
        <w:t>the</w:t>
      </w:r>
      <w:r>
        <w:rPr>
          <w:spacing w:val="36"/>
        </w:rPr>
        <w:t xml:space="preserve"> </w:t>
      </w:r>
      <w:r>
        <w:t>name</w:t>
      </w:r>
      <w:r>
        <w:rPr>
          <w:spacing w:val="36"/>
        </w:rPr>
        <w:t xml:space="preserve"> </w:t>
      </w:r>
      <w:r>
        <w:t>of</w:t>
      </w:r>
      <w:r>
        <w:rPr>
          <w:spacing w:val="36"/>
        </w:rPr>
        <w:t xml:space="preserve"> </w:t>
      </w:r>
      <w:r>
        <w:t>a</w:t>
      </w:r>
      <w:r>
        <w:rPr>
          <w:spacing w:val="36"/>
        </w:rPr>
        <w:t xml:space="preserve"> </w:t>
      </w:r>
      <w:r>
        <w:t>Satyr,</w:t>
      </w:r>
      <w:r>
        <w:rPr>
          <w:spacing w:val="36"/>
        </w:rPr>
        <w:t xml:space="preserve"> </w:t>
      </w:r>
      <w:r>
        <w:t>Isa.</w:t>
      </w:r>
      <w:r>
        <w:rPr>
          <w:spacing w:val="36"/>
        </w:rPr>
        <w:t xml:space="preserve"> </w:t>
      </w:r>
      <w:r>
        <w:t>34:14.</w:t>
      </w:r>
      <w:r>
        <w:rPr>
          <w:spacing w:val="36"/>
        </w:rPr>
        <w:t xml:space="preserve"> </w:t>
      </w:r>
      <w:r>
        <w:t>The</w:t>
      </w:r>
      <w:r>
        <w:rPr>
          <w:spacing w:val="36"/>
        </w:rPr>
        <w:t xml:space="preserve"> </w:t>
      </w:r>
      <w:r>
        <w:t>rough</w:t>
      </w:r>
      <w:r>
        <w:rPr>
          <w:spacing w:val="36"/>
        </w:rPr>
        <w:t xml:space="preserve"> </w:t>
      </w:r>
      <w:r>
        <w:t>one.</w:t>
      </w:r>
      <w:r>
        <w:rPr>
          <w:spacing w:val="36"/>
        </w:rPr>
        <w:t xml:space="preserve"> </w:t>
      </w:r>
      <w:r>
        <w:t>The</w:t>
      </w:r>
      <w:r>
        <w:rPr>
          <w:spacing w:val="36"/>
        </w:rPr>
        <w:t xml:space="preserve"> </w:t>
      </w:r>
      <w:r>
        <w:t>Spirit of God is a Dove-like sweet Spirit, but the Spirit of the Devil, is a rough harsh</w:t>
      </w:r>
      <w:r>
        <w:rPr>
          <w:spacing w:val="40"/>
        </w:rPr>
        <w:t xml:space="preserve"> </w:t>
      </w:r>
      <w:r>
        <w:t>spirit,</w:t>
      </w:r>
      <w:r>
        <w:rPr>
          <w:spacing w:val="40"/>
        </w:rPr>
        <w:t xml:space="preserve"> </w:t>
      </w:r>
      <w:r>
        <w:t>the</w:t>
      </w:r>
      <w:r>
        <w:rPr>
          <w:spacing w:val="40"/>
        </w:rPr>
        <w:t xml:space="preserve"> </w:t>
      </w:r>
      <w:r>
        <w:t>spirit</w:t>
      </w:r>
      <w:r>
        <w:rPr>
          <w:spacing w:val="40"/>
        </w:rPr>
        <w:t xml:space="preserve"> </w:t>
      </w:r>
      <w:r>
        <w:t>of</w:t>
      </w:r>
      <w:r>
        <w:rPr>
          <w:spacing w:val="40"/>
        </w:rPr>
        <w:t xml:space="preserve"> </w:t>
      </w:r>
      <w:r>
        <w:t>a</w:t>
      </w:r>
      <w:r>
        <w:rPr>
          <w:spacing w:val="40"/>
        </w:rPr>
        <w:t xml:space="preserve"> </w:t>
      </w:r>
      <w:r>
        <w:t>Satyr.</w:t>
      </w:r>
      <w:r>
        <w:rPr>
          <w:spacing w:val="40"/>
        </w:rPr>
        <w:t xml:space="preserve"> </w:t>
      </w:r>
      <w:r>
        <w:t>Prov.</w:t>
      </w:r>
      <w:r>
        <w:rPr>
          <w:spacing w:val="40"/>
        </w:rPr>
        <w:t xml:space="preserve"> </w:t>
      </w:r>
      <w:r>
        <w:t>11:17.</w:t>
      </w:r>
      <w:r>
        <w:rPr>
          <w:spacing w:val="40"/>
        </w:rPr>
        <w:t xml:space="preserve"> </w:t>
      </w:r>
      <w:r>
        <w:t>He</w:t>
      </w:r>
      <w:r>
        <w:rPr>
          <w:spacing w:val="40"/>
        </w:rPr>
        <w:t xml:space="preserve"> </w:t>
      </w:r>
      <w:r>
        <w:t>that</w:t>
      </w:r>
      <w:r>
        <w:rPr>
          <w:spacing w:val="40"/>
        </w:rPr>
        <w:t xml:space="preserve"> </w:t>
      </w:r>
      <w:r>
        <w:t>is</w:t>
      </w:r>
      <w:r>
        <w:rPr>
          <w:spacing w:val="40"/>
        </w:rPr>
        <w:t xml:space="preserve"> </w:t>
      </w:r>
      <w:r>
        <w:t>cruel,</w:t>
      </w:r>
      <w:r>
        <w:rPr>
          <w:spacing w:val="40"/>
        </w:rPr>
        <w:t xml:space="preserve"> </w:t>
      </w:r>
      <w:r>
        <w:t>troubleth his own flesh. That word here translated cruel, the Septuagint elsewhere translates it by a word that signifies rigid, stiff, ςερε</w:t>
      </w:r>
      <w:r>
        <w:rPr>
          <w:rFonts w:ascii="Liberation Sans" w:hAnsi="Liberation Sans"/>
        </w:rPr>
        <w:t>ὸ</w:t>
      </w:r>
      <w:r>
        <w:t>ς, Jerem. 30:14. Men</w:t>
      </w:r>
      <w:r>
        <w:rPr>
          <w:spacing w:val="40"/>
        </w:rPr>
        <w:t xml:space="preserve"> </w:t>
      </w:r>
      <w:r>
        <w:t>of</w:t>
      </w:r>
      <w:r>
        <w:rPr>
          <w:spacing w:val="40"/>
        </w:rPr>
        <w:t xml:space="preserve"> </w:t>
      </w:r>
      <w:r>
        <w:t>such</w:t>
      </w:r>
      <w:r>
        <w:rPr>
          <w:spacing w:val="40"/>
        </w:rPr>
        <w:t xml:space="preserve"> </w:t>
      </w:r>
      <w:r>
        <w:t>tempers</w:t>
      </w:r>
      <w:r>
        <w:rPr>
          <w:spacing w:val="40"/>
        </w:rPr>
        <w:t xml:space="preserve"> </w:t>
      </w:r>
      <w:r>
        <w:t>are</w:t>
      </w:r>
      <w:r>
        <w:rPr>
          <w:spacing w:val="40"/>
        </w:rPr>
        <w:t xml:space="preserve"> </w:t>
      </w:r>
      <w:r>
        <w:t>very</w:t>
      </w:r>
      <w:r>
        <w:rPr>
          <w:spacing w:val="40"/>
        </w:rPr>
        <w:t xml:space="preserve"> </w:t>
      </w:r>
      <w:r>
        <w:t>troublesome</w:t>
      </w:r>
      <w:r>
        <w:rPr>
          <w:spacing w:val="40"/>
        </w:rPr>
        <w:t xml:space="preserve"> </w:t>
      </w:r>
      <w:r>
        <w:t>to</w:t>
      </w:r>
      <w:r>
        <w:rPr>
          <w:spacing w:val="40"/>
        </w:rPr>
        <w:t xml:space="preserve"> </w:t>
      </w:r>
      <w:r>
        <w:t>themselves,</w:t>
      </w:r>
      <w:r>
        <w:rPr>
          <w:spacing w:val="40"/>
        </w:rPr>
        <w:t xml:space="preserve"> </w:t>
      </w:r>
      <w:r>
        <w:t>to</w:t>
      </w:r>
      <w:r>
        <w:rPr>
          <w:spacing w:val="40"/>
        </w:rPr>
        <w:t xml:space="preserve"> </w:t>
      </w:r>
      <w:r>
        <w:t>their</w:t>
      </w:r>
      <w:r>
        <w:rPr>
          <w:spacing w:val="40"/>
        </w:rPr>
        <w:t xml:space="preserve"> </w:t>
      </w:r>
      <w:r>
        <w:t>families,</w:t>
      </w:r>
      <w:r>
        <w:rPr>
          <w:spacing w:val="40"/>
        </w:rPr>
        <w:t xml:space="preserve"> </w:t>
      </w:r>
      <w:r>
        <w:t>to all with whom they converse: If a Smith would join two pieces of iron, he must first file them, or beat them smooth: If the Joyner would join two pieces of wood, he must plain them: Except our spirits be filed, beaten smooth, or plained, they are unfit for joining.</w:t>
      </w:r>
    </w:p>
    <w:p w14:paraId="54A2FD67">
      <w:pPr>
        <w:spacing w:after="0" w:line="261" w:lineRule="auto"/>
        <w:sectPr>
          <w:pgSz w:w="12240" w:h="15840"/>
          <w:pgMar w:top="1360" w:right="1320" w:bottom="280" w:left="1340" w:header="720" w:footer="720" w:gutter="0"/>
          <w:cols w:space="720" w:num="1"/>
        </w:sectPr>
      </w:pPr>
    </w:p>
    <w:p w14:paraId="6E68556D">
      <w:pPr>
        <w:pStyle w:val="5"/>
      </w:pPr>
      <w:r>
        <w:t>The</w:t>
      </w:r>
      <w:r>
        <w:rPr>
          <w:spacing w:val="14"/>
        </w:rPr>
        <w:t xml:space="preserve"> </w:t>
      </w:r>
      <w:r>
        <w:t>sixth</w:t>
      </w:r>
      <w:r>
        <w:rPr>
          <w:spacing w:val="15"/>
        </w:rPr>
        <w:t xml:space="preserve"> </w:t>
      </w:r>
      <w:r>
        <w:t>Dividing</w:t>
      </w:r>
      <w:r>
        <w:rPr>
          <w:spacing w:val="15"/>
        </w:rPr>
        <w:t xml:space="preserve"> </w:t>
      </w:r>
      <w:r>
        <w:t>Distemper,</w:t>
      </w:r>
      <w:r>
        <w:rPr>
          <w:spacing w:val="15"/>
        </w:rPr>
        <w:t xml:space="preserve"> </w:t>
      </w:r>
      <w:r>
        <w:rPr>
          <w:spacing w:val="-2"/>
        </w:rPr>
        <w:t>Rashness.</w:t>
      </w:r>
    </w:p>
    <w:p w14:paraId="1AD98571">
      <w:pPr>
        <w:pStyle w:val="5"/>
        <w:spacing w:before="315" w:line="261" w:lineRule="auto"/>
        <w:ind w:right="127"/>
      </w:pPr>
      <w:r>
        <w:t>Acts 19:36. Ye ought to be quiet, and do nothing rashly. Doing things</w:t>
      </w:r>
      <w:r>
        <w:rPr>
          <w:spacing w:val="40"/>
        </w:rPr>
        <w:t xml:space="preserve"> </w:t>
      </w:r>
      <w:r>
        <w:t>rashly, and quietness, are opposed.</w:t>
      </w:r>
    </w:p>
    <w:p w14:paraId="33F42467">
      <w:pPr>
        <w:pStyle w:val="5"/>
        <w:spacing w:before="286" w:line="261" w:lineRule="auto"/>
        <w:ind w:right="118"/>
      </w:pPr>
      <w:r>
        <w:t>1. Rashness makes men engage themselves suddenly in business, before they have examined it well: This causes much trouble, for if a man be engaged he lies under a temptation to go on in it: As 2 Chron. 25:9. When the man of God came to Amaziah, to take him off from a business he was engaged in; O but, says he, what shall I do for the hundred talents I have given out already? thus many answer to the truth of God that would take them off from what they are engaged in, but what shall I do for my credit that lies engaged?</w:t>
      </w:r>
    </w:p>
    <w:p w14:paraId="76B3D8E9">
      <w:pPr>
        <w:pStyle w:val="5"/>
        <w:spacing w:before="278" w:line="261" w:lineRule="auto"/>
        <w:ind w:right="119"/>
      </w:pPr>
      <w:r>
        <w:t>Secondly, Rashness causes men suddenly to provoke others; whereas did they consider what ill consequences might come of it, they would forbear. Rash men quickly take hold of the sword of justice to hack and hew; they think that what they do is according to reason: but they do not wisely</w:t>
      </w:r>
      <w:r>
        <w:rPr>
          <w:spacing w:val="80"/>
          <w:w w:val="150"/>
        </w:rPr>
        <w:t xml:space="preserve"> </w:t>
      </w:r>
      <w:r>
        <w:t>weigh things in the balance of Justice. Remember, Justice hath a Balance</w:t>
      </w:r>
      <w:r>
        <w:rPr>
          <w:spacing w:val="80"/>
        </w:rPr>
        <w:t xml:space="preserve"> </w:t>
      </w:r>
      <w:r>
        <w:t>as</w:t>
      </w:r>
      <w:r>
        <w:rPr>
          <w:spacing w:val="40"/>
        </w:rPr>
        <w:t xml:space="preserve"> </w:t>
      </w:r>
      <w:r>
        <w:t>well</w:t>
      </w:r>
      <w:r>
        <w:rPr>
          <w:spacing w:val="40"/>
        </w:rPr>
        <w:t xml:space="preserve"> </w:t>
      </w:r>
      <w:r>
        <w:t>as</w:t>
      </w:r>
      <w:r>
        <w:rPr>
          <w:spacing w:val="40"/>
        </w:rPr>
        <w:t xml:space="preserve"> </w:t>
      </w:r>
      <w:r>
        <w:t>a</w:t>
      </w:r>
      <w:r>
        <w:rPr>
          <w:spacing w:val="40"/>
        </w:rPr>
        <w:t xml:space="preserve"> </w:t>
      </w:r>
      <w:r>
        <w:t>Sword.</w:t>
      </w:r>
      <w:r>
        <w:rPr>
          <w:spacing w:val="40"/>
        </w:rPr>
        <w:t xml:space="preserve"> </w:t>
      </w:r>
      <w:r>
        <w:t>Prov.</w:t>
      </w:r>
      <w:r>
        <w:rPr>
          <w:spacing w:val="40"/>
        </w:rPr>
        <w:t xml:space="preserve"> </w:t>
      </w:r>
      <w:r>
        <w:t>29:11.</w:t>
      </w:r>
      <w:r>
        <w:rPr>
          <w:spacing w:val="40"/>
        </w:rPr>
        <w:t xml:space="preserve"> </w:t>
      </w:r>
      <w:r>
        <w:t>A</w:t>
      </w:r>
      <w:r>
        <w:rPr>
          <w:spacing w:val="40"/>
        </w:rPr>
        <w:t xml:space="preserve"> </w:t>
      </w:r>
      <w:r>
        <w:t>fool</w:t>
      </w:r>
      <w:r>
        <w:rPr>
          <w:spacing w:val="40"/>
        </w:rPr>
        <w:t xml:space="preserve"> </w:t>
      </w:r>
      <w:r>
        <w:t>uttereth</w:t>
      </w:r>
      <w:r>
        <w:rPr>
          <w:spacing w:val="40"/>
        </w:rPr>
        <w:t xml:space="preserve"> </w:t>
      </w:r>
      <w:r>
        <w:t>all</w:t>
      </w:r>
      <w:r>
        <w:rPr>
          <w:spacing w:val="40"/>
        </w:rPr>
        <w:t xml:space="preserve"> </w:t>
      </w:r>
      <w:r>
        <w:t>his</w:t>
      </w:r>
      <w:r>
        <w:rPr>
          <w:spacing w:val="40"/>
        </w:rPr>
        <w:t xml:space="preserve"> </w:t>
      </w:r>
      <w:r>
        <w:t>mind,*</w:t>
      </w:r>
      <w:r>
        <w:rPr>
          <w:spacing w:val="40"/>
        </w:rPr>
        <w:t xml:space="preserve"> </w:t>
      </w:r>
      <w:r>
        <w:t>the Septuagint translate it, θυμον, utters all his anger. Rash fools by uttering their anger, suddenly cause great stir and trouble where ever they come. The Hebrew word that signifies a fool, and that which signifies suddenly, rashly, is from the same root.</w:t>
      </w:r>
    </w:p>
    <w:p w14:paraId="43D5F2B1">
      <w:pPr>
        <w:pStyle w:val="5"/>
        <w:spacing w:before="276" w:line="261" w:lineRule="auto"/>
        <w:ind w:right="128"/>
      </w:pPr>
      <w:r>
        <w:t>Thirdly,</w:t>
      </w:r>
      <w:r>
        <w:rPr>
          <w:spacing w:val="39"/>
        </w:rPr>
        <w:t xml:space="preserve"> </w:t>
      </w:r>
      <w:r>
        <w:t>when</w:t>
      </w:r>
      <w:r>
        <w:rPr>
          <w:spacing w:val="39"/>
        </w:rPr>
        <w:t xml:space="preserve"> </w:t>
      </w:r>
      <w:r>
        <w:t>peace</w:t>
      </w:r>
      <w:r>
        <w:rPr>
          <w:spacing w:val="39"/>
        </w:rPr>
        <w:t xml:space="preserve"> </w:t>
      </w:r>
      <w:r>
        <w:t>sometimes</w:t>
      </w:r>
      <w:r>
        <w:rPr>
          <w:spacing w:val="39"/>
        </w:rPr>
        <w:t xml:space="preserve"> </w:t>
      </w:r>
      <w:r>
        <w:t>is</w:t>
      </w:r>
      <w:r>
        <w:rPr>
          <w:spacing w:val="39"/>
        </w:rPr>
        <w:t xml:space="preserve"> </w:t>
      </w:r>
      <w:r>
        <w:t>even</w:t>
      </w:r>
      <w:r>
        <w:rPr>
          <w:spacing w:val="39"/>
        </w:rPr>
        <w:t xml:space="preserve"> </w:t>
      </w:r>
      <w:r>
        <w:t>concluded,</w:t>
      </w:r>
      <w:r>
        <w:rPr>
          <w:spacing w:val="39"/>
        </w:rPr>
        <w:t xml:space="preserve"> </w:t>
      </w:r>
      <w:r>
        <w:t>and</w:t>
      </w:r>
      <w:r>
        <w:rPr>
          <w:spacing w:val="39"/>
        </w:rPr>
        <w:t xml:space="preserve"> </w:t>
      </w:r>
      <w:r>
        <w:t>there</w:t>
      </w:r>
      <w:r>
        <w:rPr>
          <w:spacing w:val="39"/>
        </w:rPr>
        <w:t xml:space="preserve"> </w:t>
      </w:r>
      <w:r>
        <w:t>is</w:t>
      </w:r>
      <w:r>
        <w:rPr>
          <w:spacing w:val="39"/>
        </w:rPr>
        <w:t xml:space="preserve"> </w:t>
      </w:r>
      <w:r>
        <w:t>great</w:t>
      </w:r>
      <w:r>
        <w:rPr>
          <w:spacing w:val="39"/>
        </w:rPr>
        <w:t xml:space="preserve"> </w:t>
      </w:r>
      <w:r>
        <w:t>joy in hope of a comfortable agreement, rashness will suddenly break it</w:t>
      </w:r>
      <w:r>
        <w:rPr>
          <w:spacing w:val="80"/>
        </w:rPr>
        <w:t xml:space="preserve"> </w:t>
      </w:r>
      <w:r>
        <w:t>without any due consideration.</w:t>
      </w:r>
    </w:p>
    <w:p w14:paraId="2FDF57A3">
      <w:pPr>
        <w:pStyle w:val="5"/>
        <w:spacing w:before="285" w:line="261" w:lineRule="auto"/>
        <w:ind w:right="121"/>
      </w:pPr>
      <w:r>
        <w:t>O that, that promise Isa. 52:4. were fulfilled amongst us, The heart of the rash shall understand knowledge. Rash men think they presently understand</w:t>
      </w:r>
      <w:r>
        <w:rPr>
          <w:spacing w:val="40"/>
        </w:rPr>
        <w:t xml:space="preserve"> </w:t>
      </w:r>
      <w:r>
        <w:t>all</w:t>
      </w:r>
      <w:r>
        <w:rPr>
          <w:spacing w:val="40"/>
        </w:rPr>
        <w:t xml:space="preserve"> </w:t>
      </w:r>
      <w:r>
        <w:t>that</w:t>
      </w:r>
      <w:r>
        <w:rPr>
          <w:spacing w:val="40"/>
        </w:rPr>
        <w:t xml:space="preserve"> </w:t>
      </w:r>
      <w:r>
        <w:t>is</w:t>
      </w:r>
      <w:r>
        <w:rPr>
          <w:spacing w:val="40"/>
        </w:rPr>
        <w:t xml:space="preserve"> </w:t>
      </w:r>
      <w:r>
        <w:t>knowable</w:t>
      </w:r>
      <w:r>
        <w:rPr>
          <w:spacing w:val="40"/>
        </w:rPr>
        <w:t xml:space="preserve"> </w:t>
      </w:r>
      <w:r>
        <w:t>in</w:t>
      </w:r>
      <w:r>
        <w:rPr>
          <w:spacing w:val="40"/>
        </w:rPr>
        <w:t xml:space="preserve"> </w:t>
      </w:r>
      <w:r>
        <w:t>such</w:t>
      </w:r>
      <w:r>
        <w:rPr>
          <w:spacing w:val="40"/>
        </w:rPr>
        <w:t xml:space="preserve"> </w:t>
      </w:r>
      <w:r>
        <w:t>a</w:t>
      </w:r>
      <w:r>
        <w:rPr>
          <w:spacing w:val="40"/>
        </w:rPr>
        <w:t xml:space="preserve"> </w:t>
      </w:r>
      <w:r>
        <w:t>business,</w:t>
      </w:r>
      <w:r>
        <w:rPr>
          <w:spacing w:val="40"/>
        </w:rPr>
        <w:t xml:space="preserve"> </w:t>
      </w:r>
      <w:r>
        <w:t>and</w:t>
      </w:r>
      <w:r>
        <w:rPr>
          <w:spacing w:val="40"/>
        </w:rPr>
        <w:t xml:space="preserve"> </w:t>
      </w:r>
      <w:r>
        <w:t>thence</w:t>
      </w:r>
      <w:r>
        <w:rPr>
          <w:spacing w:val="40"/>
        </w:rPr>
        <w:t xml:space="preserve"> </w:t>
      </w:r>
      <w:r>
        <w:t>presume to make sudden determinations; but as over-hasty digestion causes wind, and brings much trouble to the body; so over-hasty resolutions to mens spirits and to societies.</w:t>
      </w:r>
    </w:p>
    <w:p w14:paraId="33E38D44">
      <w:pPr>
        <w:pStyle w:val="5"/>
        <w:spacing w:before="281"/>
      </w:pPr>
      <w:r>
        <w:t>The</w:t>
      </w:r>
      <w:r>
        <w:rPr>
          <w:spacing w:val="15"/>
        </w:rPr>
        <w:t xml:space="preserve"> </w:t>
      </w:r>
      <w:r>
        <w:t>seventh</w:t>
      </w:r>
      <w:r>
        <w:rPr>
          <w:spacing w:val="16"/>
        </w:rPr>
        <w:t xml:space="preserve"> </w:t>
      </w:r>
      <w:r>
        <w:t>Dividing</w:t>
      </w:r>
      <w:r>
        <w:rPr>
          <w:spacing w:val="16"/>
        </w:rPr>
        <w:t xml:space="preserve"> </w:t>
      </w:r>
      <w:r>
        <w:t>Distemper,</w:t>
      </w:r>
      <w:r>
        <w:rPr>
          <w:spacing w:val="16"/>
        </w:rPr>
        <w:t xml:space="preserve"> </w:t>
      </w:r>
      <w:r>
        <w:rPr>
          <w:spacing w:val="-2"/>
        </w:rPr>
        <w:t>Wilfulness.</w:t>
      </w:r>
    </w:p>
    <w:p w14:paraId="3D50554C">
      <w:pPr>
        <w:spacing w:after="0"/>
        <w:sectPr>
          <w:pgSz w:w="12240" w:h="15840"/>
          <w:pgMar w:top="1360" w:right="1320" w:bottom="280" w:left="1340" w:header="720" w:footer="720" w:gutter="0"/>
          <w:cols w:space="720" w:num="1"/>
        </w:sectPr>
      </w:pPr>
    </w:p>
    <w:p w14:paraId="5361B932">
      <w:pPr>
        <w:pStyle w:val="5"/>
        <w:spacing w:line="261" w:lineRule="auto"/>
        <w:ind w:right="119"/>
      </w:pPr>
      <w:r>
        <w:t>I Think I may say in most men, Will is the axletree, lust and passions are</w:t>
      </w:r>
      <w:r>
        <w:rPr>
          <w:spacing w:val="40"/>
        </w:rPr>
        <w:t xml:space="preserve"> </w:t>
      </w:r>
      <w:r>
        <w:t>the wheels, whereupon almost all their actions are carried: Where there is much will, though the thing be little about which men contend, yet the opposition may bee great; as a little stone thrown with a strong arm, may take</w:t>
      </w:r>
      <w:r>
        <w:rPr>
          <w:spacing w:val="30"/>
        </w:rPr>
        <w:t xml:space="preserve"> </w:t>
      </w:r>
      <w:r>
        <w:t>deep</w:t>
      </w:r>
      <w:r>
        <w:rPr>
          <w:spacing w:val="30"/>
        </w:rPr>
        <w:t xml:space="preserve"> </w:t>
      </w:r>
      <w:r>
        <w:t>impression.</w:t>
      </w:r>
      <w:r>
        <w:rPr>
          <w:spacing w:val="30"/>
        </w:rPr>
        <w:t xml:space="preserve"> </w:t>
      </w:r>
      <w:r>
        <w:t>It</w:t>
      </w:r>
      <w:r>
        <w:rPr>
          <w:spacing w:val="30"/>
        </w:rPr>
        <w:t xml:space="preserve"> </w:t>
      </w:r>
      <w:r>
        <w:t>is</w:t>
      </w:r>
      <w:r>
        <w:rPr>
          <w:spacing w:val="30"/>
        </w:rPr>
        <w:t xml:space="preserve"> </w:t>
      </w:r>
      <w:r>
        <w:t>a</w:t>
      </w:r>
      <w:r>
        <w:rPr>
          <w:spacing w:val="30"/>
        </w:rPr>
        <w:t xml:space="preserve"> </w:t>
      </w:r>
      <w:r>
        <w:t>dangerous</w:t>
      </w:r>
      <w:r>
        <w:rPr>
          <w:spacing w:val="30"/>
        </w:rPr>
        <w:t xml:space="preserve"> </w:t>
      </w:r>
      <w:r>
        <w:t>thing</w:t>
      </w:r>
      <w:r>
        <w:rPr>
          <w:spacing w:val="30"/>
        </w:rPr>
        <w:t xml:space="preserve"> </w:t>
      </w:r>
      <w:r>
        <w:t>to</w:t>
      </w:r>
      <w:r>
        <w:rPr>
          <w:spacing w:val="30"/>
        </w:rPr>
        <w:t xml:space="preserve"> </w:t>
      </w:r>
      <w:r>
        <w:t>have</w:t>
      </w:r>
      <w:r>
        <w:rPr>
          <w:spacing w:val="30"/>
        </w:rPr>
        <w:t xml:space="preserve"> </w:t>
      </w:r>
      <w:r>
        <w:t>mens</w:t>
      </w:r>
      <w:r>
        <w:rPr>
          <w:spacing w:val="30"/>
        </w:rPr>
        <w:t xml:space="preserve"> </w:t>
      </w:r>
      <w:r>
        <w:t>wills</w:t>
      </w:r>
      <w:r>
        <w:rPr>
          <w:spacing w:val="30"/>
        </w:rPr>
        <w:t xml:space="preserve"> </w:t>
      </w:r>
      <w:r>
        <w:t>engaged in</w:t>
      </w:r>
      <w:r>
        <w:rPr>
          <w:spacing w:val="40"/>
        </w:rPr>
        <w:t xml:space="preserve"> </w:t>
      </w:r>
      <w:r>
        <w:t>matters</w:t>
      </w:r>
      <w:r>
        <w:rPr>
          <w:spacing w:val="40"/>
        </w:rPr>
        <w:t xml:space="preserve"> </w:t>
      </w:r>
      <w:r>
        <w:t>of</w:t>
      </w:r>
      <w:r>
        <w:rPr>
          <w:spacing w:val="40"/>
        </w:rPr>
        <w:t xml:space="preserve"> </w:t>
      </w:r>
      <w:r>
        <w:t>difference,</w:t>
      </w:r>
      <w:r>
        <w:rPr>
          <w:spacing w:val="40"/>
        </w:rPr>
        <w:t xml:space="preserve"> </w:t>
      </w:r>
      <w:r>
        <w:t>it</w:t>
      </w:r>
      <w:r>
        <w:rPr>
          <w:spacing w:val="40"/>
        </w:rPr>
        <w:t xml:space="preserve"> </w:t>
      </w:r>
      <w:r>
        <w:t>is</w:t>
      </w:r>
      <w:r>
        <w:rPr>
          <w:spacing w:val="40"/>
        </w:rPr>
        <w:t xml:space="preserve"> </w:t>
      </w:r>
      <w:r>
        <w:t>easier</w:t>
      </w:r>
      <w:r>
        <w:rPr>
          <w:spacing w:val="40"/>
        </w:rPr>
        <w:t xml:space="preserve"> </w:t>
      </w:r>
      <w:r>
        <w:t>to</w:t>
      </w:r>
      <w:r>
        <w:rPr>
          <w:spacing w:val="40"/>
        </w:rPr>
        <w:t xml:space="preserve"> </w:t>
      </w:r>
      <w:r>
        <w:t>deal</w:t>
      </w:r>
      <w:r>
        <w:rPr>
          <w:spacing w:val="40"/>
        </w:rPr>
        <w:t xml:space="preserve"> </w:t>
      </w:r>
      <w:r>
        <w:t>with</w:t>
      </w:r>
      <w:r>
        <w:rPr>
          <w:spacing w:val="40"/>
        </w:rPr>
        <w:t xml:space="preserve"> </w:t>
      </w:r>
      <w:r>
        <w:t>twenty</w:t>
      </w:r>
      <w:r>
        <w:rPr>
          <w:spacing w:val="40"/>
        </w:rPr>
        <w:t xml:space="preserve"> </w:t>
      </w:r>
      <w:r>
        <w:t>mens</w:t>
      </w:r>
      <w:r>
        <w:rPr>
          <w:spacing w:val="40"/>
        </w:rPr>
        <w:t xml:space="preserve"> </w:t>
      </w:r>
      <w:r>
        <w:t>reasons, then</w:t>
      </w:r>
      <w:r>
        <w:rPr>
          <w:spacing w:val="33"/>
        </w:rPr>
        <w:t xml:space="preserve"> </w:t>
      </w:r>
      <w:r>
        <w:t>with</w:t>
      </w:r>
      <w:r>
        <w:rPr>
          <w:spacing w:val="33"/>
        </w:rPr>
        <w:t xml:space="preserve"> </w:t>
      </w:r>
      <w:r>
        <w:t>one</w:t>
      </w:r>
      <w:r>
        <w:rPr>
          <w:spacing w:val="33"/>
        </w:rPr>
        <w:t xml:space="preserve"> </w:t>
      </w:r>
      <w:r>
        <w:t>mans</w:t>
      </w:r>
      <w:r>
        <w:rPr>
          <w:spacing w:val="33"/>
        </w:rPr>
        <w:t xml:space="preserve"> </w:t>
      </w:r>
      <w:r>
        <w:t>will:</w:t>
      </w:r>
      <w:r>
        <w:rPr>
          <w:spacing w:val="33"/>
        </w:rPr>
        <w:t xml:space="preserve"> </w:t>
      </w:r>
      <w:r>
        <w:t>A</w:t>
      </w:r>
      <w:r>
        <w:rPr>
          <w:spacing w:val="33"/>
        </w:rPr>
        <w:t xml:space="preserve"> </w:t>
      </w:r>
      <w:r>
        <w:t>man</w:t>
      </w:r>
      <w:r>
        <w:rPr>
          <w:spacing w:val="33"/>
        </w:rPr>
        <w:t xml:space="preserve"> </w:t>
      </w:r>
      <w:r>
        <w:t>of</w:t>
      </w:r>
      <w:r>
        <w:rPr>
          <w:spacing w:val="33"/>
        </w:rPr>
        <w:t xml:space="preserve"> </w:t>
      </w:r>
      <w:r>
        <w:t>a</w:t>
      </w:r>
      <w:r>
        <w:rPr>
          <w:spacing w:val="34"/>
        </w:rPr>
        <w:t xml:space="preserve"> </w:t>
      </w:r>
      <w:r>
        <w:t>wilful</w:t>
      </w:r>
      <w:r>
        <w:rPr>
          <w:spacing w:val="33"/>
        </w:rPr>
        <w:t xml:space="preserve"> </w:t>
      </w:r>
      <w:r>
        <w:t>stout</w:t>
      </w:r>
      <w:r>
        <w:rPr>
          <w:spacing w:val="33"/>
        </w:rPr>
        <w:t xml:space="preserve"> </w:t>
      </w:r>
      <w:r>
        <w:t>spirit,</w:t>
      </w:r>
      <w:r>
        <w:rPr>
          <w:spacing w:val="34"/>
        </w:rPr>
        <w:t xml:space="preserve"> </w:t>
      </w:r>
      <w:r>
        <w:t>stands</w:t>
      </w:r>
      <w:r>
        <w:rPr>
          <w:spacing w:val="33"/>
        </w:rPr>
        <w:t xml:space="preserve"> </w:t>
      </w:r>
      <w:r>
        <w:t>as</w:t>
      </w:r>
      <w:r>
        <w:rPr>
          <w:spacing w:val="33"/>
        </w:rPr>
        <w:t xml:space="preserve"> </w:t>
      </w:r>
      <w:r>
        <w:t>a</w:t>
      </w:r>
      <w:r>
        <w:rPr>
          <w:spacing w:val="34"/>
        </w:rPr>
        <w:t xml:space="preserve"> </w:t>
      </w:r>
      <w:r>
        <w:t>stake in</w:t>
      </w:r>
      <w:r>
        <w:rPr>
          <w:spacing w:val="40"/>
        </w:rPr>
        <w:t xml:space="preserve"> </w:t>
      </w:r>
      <w:r>
        <w:t>the</w:t>
      </w:r>
      <w:r>
        <w:rPr>
          <w:spacing w:val="40"/>
        </w:rPr>
        <w:t xml:space="preserve"> </w:t>
      </w:r>
      <w:r>
        <w:t>midst</w:t>
      </w:r>
      <w:r>
        <w:rPr>
          <w:spacing w:val="40"/>
        </w:rPr>
        <w:t xml:space="preserve"> </w:t>
      </w:r>
      <w:r>
        <w:t>of</w:t>
      </w:r>
      <w:r>
        <w:rPr>
          <w:spacing w:val="40"/>
        </w:rPr>
        <w:t xml:space="preserve"> </w:t>
      </w:r>
      <w:r>
        <w:t>a</w:t>
      </w:r>
      <w:r>
        <w:rPr>
          <w:spacing w:val="40"/>
        </w:rPr>
        <w:t xml:space="preserve"> </w:t>
      </w:r>
      <w:r>
        <w:t>stream,</w:t>
      </w:r>
      <w:r>
        <w:rPr>
          <w:spacing w:val="40"/>
        </w:rPr>
        <w:t xml:space="preserve"> </w:t>
      </w:r>
      <w:r>
        <w:t>lets</w:t>
      </w:r>
      <w:r>
        <w:rPr>
          <w:spacing w:val="40"/>
        </w:rPr>
        <w:t xml:space="preserve"> </w:t>
      </w:r>
      <w:r>
        <w:t>all</w:t>
      </w:r>
      <w:r>
        <w:rPr>
          <w:spacing w:val="40"/>
        </w:rPr>
        <w:t xml:space="preserve"> </w:t>
      </w:r>
      <w:r>
        <w:t>passe</w:t>
      </w:r>
      <w:r>
        <w:rPr>
          <w:spacing w:val="40"/>
        </w:rPr>
        <w:t xml:space="preserve"> </w:t>
      </w:r>
      <w:r>
        <w:t>by</w:t>
      </w:r>
      <w:r>
        <w:rPr>
          <w:spacing w:val="40"/>
        </w:rPr>
        <w:t xml:space="preserve"> </w:t>
      </w:r>
      <w:r>
        <w:t>him,</w:t>
      </w:r>
      <w:r>
        <w:rPr>
          <w:spacing w:val="40"/>
        </w:rPr>
        <w:t xml:space="preserve"> </w:t>
      </w:r>
      <w:r>
        <w:t>but</w:t>
      </w:r>
      <w:r>
        <w:rPr>
          <w:spacing w:val="40"/>
        </w:rPr>
        <w:t xml:space="preserve"> </w:t>
      </w:r>
      <w:r>
        <w:t>he</w:t>
      </w:r>
      <w:r>
        <w:rPr>
          <w:spacing w:val="40"/>
        </w:rPr>
        <w:t xml:space="preserve"> </w:t>
      </w:r>
      <w:r>
        <w:t>stands</w:t>
      </w:r>
      <w:r>
        <w:rPr>
          <w:spacing w:val="40"/>
        </w:rPr>
        <w:t xml:space="preserve"> </w:t>
      </w:r>
      <w:r>
        <w:t>where</w:t>
      </w:r>
      <w:r>
        <w:rPr>
          <w:spacing w:val="40"/>
        </w:rPr>
        <w:t xml:space="preserve"> </w:t>
      </w:r>
      <w:r>
        <w:t>he was;</w:t>
      </w:r>
      <w:r>
        <w:rPr>
          <w:spacing w:val="40"/>
        </w:rPr>
        <w:t xml:space="preserve"> </w:t>
      </w:r>
      <w:r>
        <w:t>What</w:t>
      </w:r>
      <w:r>
        <w:rPr>
          <w:spacing w:val="40"/>
        </w:rPr>
        <w:t xml:space="preserve"> </w:t>
      </w:r>
      <w:r>
        <w:t>hope</w:t>
      </w:r>
      <w:r>
        <w:rPr>
          <w:spacing w:val="40"/>
        </w:rPr>
        <w:t xml:space="preserve"> </w:t>
      </w:r>
      <w:r>
        <w:t>can</w:t>
      </w:r>
      <w:r>
        <w:rPr>
          <w:spacing w:val="40"/>
        </w:rPr>
        <w:t xml:space="preserve"> </w:t>
      </w:r>
      <w:r>
        <w:t>there</w:t>
      </w:r>
      <w:r>
        <w:rPr>
          <w:spacing w:val="40"/>
        </w:rPr>
        <w:t xml:space="preserve"> </w:t>
      </w:r>
      <w:r>
        <w:t>be</w:t>
      </w:r>
      <w:r>
        <w:rPr>
          <w:spacing w:val="40"/>
        </w:rPr>
        <w:t xml:space="preserve"> </w:t>
      </w:r>
      <w:r>
        <w:t>of</w:t>
      </w:r>
      <w:r>
        <w:rPr>
          <w:spacing w:val="40"/>
        </w:rPr>
        <w:t xml:space="preserve"> </w:t>
      </w:r>
      <w:r>
        <w:t>union,</w:t>
      </w:r>
      <w:r>
        <w:rPr>
          <w:spacing w:val="40"/>
        </w:rPr>
        <w:t xml:space="preserve"> </w:t>
      </w:r>
      <w:r>
        <w:t>where</w:t>
      </w:r>
      <w:r>
        <w:rPr>
          <w:spacing w:val="40"/>
        </w:rPr>
        <w:t xml:space="preserve"> </w:t>
      </w:r>
      <w:r>
        <w:t>there</w:t>
      </w:r>
      <w:r>
        <w:rPr>
          <w:spacing w:val="40"/>
        </w:rPr>
        <w:t xml:space="preserve"> </w:t>
      </w:r>
      <w:r>
        <w:t>will</w:t>
      </w:r>
      <w:r>
        <w:rPr>
          <w:spacing w:val="40"/>
        </w:rPr>
        <w:t xml:space="preserve"> </w:t>
      </w:r>
      <w:r>
        <w:t>be</w:t>
      </w:r>
      <w:r>
        <w:rPr>
          <w:spacing w:val="40"/>
        </w:rPr>
        <w:t xml:space="preserve"> </w:t>
      </w:r>
      <w:r>
        <w:t>no</w:t>
      </w:r>
      <w:r>
        <w:rPr>
          <w:spacing w:val="40"/>
        </w:rPr>
        <w:t xml:space="preserve"> </w:t>
      </w:r>
      <w:r>
        <w:t>yielding? one mans will raiseth anothers, set will to will they may dash one against another,</w:t>
      </w:r>
      <w:r>
        <w:rPr>
          <w:spacing w:val="20"/>
        </w:rPr>
        <w:t xml:space="preserve"> </w:t>
      </w:r>
      <w:r>
        <w:t>but</w:t>
      </w:r>
      <w:r>
        <w:rPr>
          <w:spacing w:val="20"/>
        </w:rPr>
        <w:t xml:space="preserve"> </w:t>
      </w:r>
      <w:r>
        <w:t>not</w:t>
      </w:r>
      <w:r>
        <w:rPr>
          <w:spacing w:val="20"/>
        </w:rPr>
        <w:t xml:space="preserve"> </w:t>
      </w:r>
      <w:r>
        <w:t>like</w:t>
      </w:r>
      <w:r>
        <w:rPr>
          <w:spacing w:val="20"/>
        </w:rPr>
        <w:t xml:space="preserve"> </w:t>
      </w:r>
      <w:r>
        <w:t>to</w:t>
      </w:r>
      <w:r>
        <w:rPr>
          <w:spacing w:val="20"/>
        </w:rPr>
        <w:t xml:space="preserve"> </w:t>
      </w:r>
      <w:r>
        <w:t>close,</w:t>
      </w:r>
      <w:r>
        <w:rPr>
          <w:spacing w:val="20"/>
        </w:rPr>
        <w:t xml:space="preserve"> </w:t>
      </w:r>
      <w:r>
        <w:t>to</w:t>
      </w:r>
      <w:r>
        <w:rPr>
          <w:spacing w:val="20"/>
        </w:rPr>
        <w:t xml:space="preserve"> </w:t>
      </w:r>
      <w:r>
        <w:t>get</w:t>
      </w:r>
      <w:r>
        <w:rPr>
          <w:spacing w:val="20"/>
        </w:rPr>
        <w:t xml:space="preserve"> </w:t>
      </w:r>
      <w:r>
        <w:t>into</w:t>
      </w:r>
      <w:r>
        <w:rPr>
          <w:spacing w:val="20"/>
        </w:rPr>
        <w:t xml:space="preserve"> </w:t>
      </w:r>
      <w:r>
        <w:t>one</w:t>
      </w:r>
      <w:r>
        <w:rPr>
          <w:spacing w:val="20"/>
        </w:rPr>
        <w:t xml:space="preserve"> </w:t>
      </w:r>
      <w:r>
        <w:t>another.</w:t>
      </w:r>
      <w:r>
        <w:rPr>
          <w:spacing w:val="20"/>
        </w:rPr>
        <w:t xml:space="preserve"> </w:t>
      </w:r>
      <w:r>
        <w:t>A</w:t>
      </w:r>
      <w:r>
        <w:rPr>
          <w:spacing w:val="20"/>
        </w:rPr>
        <w:t xml:space="preserve"> </w:t>
      </w:r>
      <w:r>
        <w:t>wilful</w:t>
      </w:r>
      <w:r>
        <w:rPr>
          <w:spacing w:val="20"/>
        </w:rPr>
        <w:t xml:space="preserve"> </w:t>
      </w:r>
      <w:r>
        <w:t>man</w:t>
      </w:r>
      <w:r>
        <w:rPr>
          <w:spacing w:val="20"/>
        </w:rPr>
        <w:t xml:space="preserve"> </w:t>
      </w:r>
      <w:r>
        <w:t>thinks it is beneath a wise man to alter his way; yea, it may be he thinks it a dishonor to the truth, that both he, his profession, and the honour of God shall suffer by it; when a stubborn self -will is taken for a right constancy and</w:t>
      </w:r>
      <w:r>
        <w:rPr>
          <w:spacing w:val="34"/>
        </w:rPr>
        <w:t xml:space="preserve"> </w:t>
      </w:r>
      <w:r>
        <w:t>setledness,</w:t>
      </w:r>
      <w:r>
        <w:rPr>
          <w:spacing w:val="34"/>
        </w:rPr>
        <w:t xml:space="preserve"> </w:t>
      </w:r>
      <w:r>
        <w:t>it</w:t>
      </w:r>
      <w:r>
        <w:rPr>
          <w:spacing w:val="34"/>
        </w:rPr>
        <w:t xml:space="preserve"> </w:t>
      </w:r>
      <w:r>
        <w:t>is</w:t>
      </w:r>
      <w:r>
        <w:rPr>
          <w:spacing w:val="34"/>
        </w:rPr>
        <w:t xml:space="preserve"> </w:t>
      </w:r>
      <w:r>
        <w:t>very</w:t>
      </w:r>
      <w:r>
        <w:rPr>
          <w:spacing w:val="34"/>
        </w:rPr>
        <w:t xml:space="preserve"> </w:t>
      </w:r>
      <w:r>
        <w:t>strong</w:t>
      </w:r>
      <w:r>
        <w:rPr>
          <w:spacing w:val="34"/>
        </w:rPr>
        <w:t xml:space="preserve"> </w:t>
      </w:r>
      <w:r>
        <w:t>in</w:t>
      </w:r>
      <w:r>
        <w:rPr>
          <w:spacing w:val="34"/>
        </w:rPr>
        <w:t xml:space="preserve"> </w:t>
      </w:r>
      <w:r>
        <w:t>men;</w:t>
      </w:r>
      <w:r>
        <w:rPr>
          <w:spacing w:val="34"/>
        </w:rPr>
        <w:t xml:space="preserve"> </w:t>
      </w:r>
      <w:r>
        <w:t>but</w:t>
      </w:r>
      <w:r>
        <w:rPr>
          <w:spacing w:val="34"/>
        </w:rPr>
        <w:t xml:space="preserve"> </w:t>
      </w:r>
      <w:r>
        <w:t>let</w:t>
      </w:r>
      <w:r>
        <w:rPr>
          <w:spacing w:val="34"/>
        </w:rPr>
        <w:t xml:space="preserve"> </w:t>
      </w:r>
      <w:r>
        <w:t>us</w:t>
      </w:r>
      <w:r>
        <w:rPr>
          <w:spacing w:val="34"/>
        </w:rPr>
        <w:t xml:space="preserve"> </w:t>
      </w:r>
      <w:r>
        <w:t>take</w:t>
      </w:r>
      <w:r>
        <w:rPr>
          <w:spacing w:val="34"/>
        </w:rPr>
        <w:t xml:space="preserve"> </w:t>
      </w:r>
      <w:r>
        <w:t>heed</w:t>
      </w:r>
      <w:r>
        <w:rPr>
          <w:spacing w:val="34"/>
        </w:rPr>
        <w:t xml:space="preserve"> </w:t>
      </w:r>
      <w:r>
        <w:t>of</w:t>
      </w:r>
      <w:r>
        <w:rPr>
          <w:spacing w:val="34"/>
        </w:rPr>
        <w:t xml:space="preserve"> </w:t>
      </w:r>
      <w:r>
        <w:t>this,</w:t>
      </w:r>
      <w:r>
        <w:rPr>
          <w:spacing w:val="34"/>
        </w:rPr>
        <w:t xml:space="preserve"> </w:t>
      </w:r>
      <w:r>
        <w:t>it</w:t>
      </w:r>
      <w:r>
        <w:rPr>
          <w:spacing w:val="34"/>
        </w:rPr>
        <w:t xml:space="preserve"> </w:t>
      </w:r>
      <w:r>
        <w:t>is no matter though we go back from our former assertions, so long as we go forward</w:t>
      </w:r>
      <w:r>
        <w:rPr>
          <w:spacing w:val="27"/>
        </w:rPr>
        <w:t xml:space="preserve"> </w:t>
      </w:r>
      <w:r>
        <w:t>to</w:t>
      </w:r>
      <w:r>
        <w:rPr>
          <w:spacing w:val="27"/>
        </w:rPr>
        <w:t xml:space="preserve"> </w:t>
      </w:r>
      <w:r>
        <w:t>the</w:t>
      </w:r>
      <w:r>
        <w:rPr>
          <w:spacing w:val="26"/>
        </w:rPr>
        <w:t xml:space="preserve"> </w:t>
      </w:r>
      <w:r>
        <w:t>truth.</w:t>
      </w:r>
      <w:r>
        <w:rPr>
          <w:spacing w:val="27"/>
        </w:rPr>
        <w:t xml:space="preserve"> </w:t>
      </w:r>
      <w:r>
        <w:t>Luther</w:t>
      </w:r>
      <w:r>
        <w:rPr>
          <w:spacing w:val="26"/>
        </w:rPr>
        <w:t xml:space="preserve"> </w:t>
      </w:r>
      <w:r>
        <w:t>was</w:t>
      </w:r>
      <w:r>
        <w:rPr>
          <w:spacing w:val="26"/>
        </w:rPr>
        <w:t xml:space="preserve"> </w:t>
      </w:r>
      <w:r>
        <w:t>called</w:t>
      </w:r>
      <w:r>
        <w:rPr>
          <w:spacing w:val="27"/>
        </w:rPr>
        <w:t xml:space="preserve"> </w:t>
      </w:r>
      <w:r>
        <w:t>an</w:t>
      </w:r>
      <w:r>
        <w:rPr>
          <w:spacing w:val="26"/>
        </w:rPr>
        <w:t xml:space="preserve"> </w:t>
      </w:r>
      <w:r>
        <w:t>Apostate;</w:t>
      </w:r>
      <w:r>
        <w:rPr>
          <w:spacing w:val="27"/>
        </w:rPr>
        <w:t xml:space="preserve"> </w:t>
      </w:r>
      <w:r>
        <w:t>I</w:t>
      </w:r>
      <w:r>
        <w:rPr>
          <w:spacing w:val="26"/>
        </w:rPr>
        <w:t xml:space="preserve"> </w:t>
      </w:r>
      <w:r>
        <w:t>am</w:t>
      </w:r>
      <w:r>
        <w:rPr>
          <w:spacing w:val="27"/>
        </w:rPr>
        <w:t xml:space="preserve"> </w:t>
      </w:r>
      <w:r>
        <w:t>so,</w:t>
      </w:r>
      <w:r>
        <w:rPr>
          <w:spacing w:val="27"/>
        </w:rPr>
        <w:t xml:space="preserve"> </w:t>
      </w:r>
      <w:r>
        <w:t>says</w:t>
      </w:r>
      <w:r>
        <w:rPr>
          <w:spacing w:val="26"/>
        </w:rPr>
        <w:t xml:space="preserve"> </w:t>
      </w:r>
      <w:r>
        <w:t>he,</w:t>
      </w:r>
      <w:r>
        <w:rPr>
          <w:spacing w:val="27"/>
        </w:rPr>
        <w:t xml:space="preserve"> </w:t>
      </w:r>
      <w:r>
        <w:t>but it is from error to the truth. Many times stoutness of spirit comes from weakness</w:t>
      </w:r>
      <w:r>
        <w:rPr>
          <w:spacing w:val="40"/>
        </w:rPr>
        <w:t xml:space="preserve"> </w:t>
      </w:r>
      <w:r>
        <w:t>rather</w:t>
      </w:r>
      <w:r>
        <w:rPr>
          <w:spacing w:val="40"/>
        </w:rPr>
        <w:t xml:space="preserve"> </w:t>
      </w:r>
      <w:r>
        <w:t>then</w:t>
      </w:r>
      <w:r>
        <w:rPr>
          <w:spacing w:val="40"/>
        </w:rPr>
        <w:t xml:space="preserve"> </w:t>
      </w:r>
      <w:r>
        <w:t>strength;</w:t>
      </w:r>
      <w:r>
        <w:rPr>
          <w:spacing w:val="40"/>
        </w:rPr>
        <w:t xml:space="preserve"> </w:t>
      </w:r>
      <w:r>
        <w:t>there</w:t>
      </w:r>
      <w:r>
        <w:rPr>
          <w:spacing w:val="40"/>
        </w:rPr>
        <w:t xml:space="preserve"> </w:t>
      </w:r>
      <w:r>
        <w:t>is</w:t>
      </w:r>
      <w:r>
        <w:rPr>
          <w:spacing w:val="40"/>
        </w:rPr>
        <w:t xml:space="preserve"> </w:t>
      </w:r>
      <w:r>
        <w:t>not</w:t>
      </w:r>
      <w:r>
        <w:rPr>
          <w:spacing w:val="40"/>
        </w:rPr>
        <w:t xml:space="preserve"> </w:t>
      </w:r>
      <w:r>
        <w:t>always</w:t>
      </w:r>
      <w:r>
        <w:rPr>
          <w:spacing w:val="40"/>
        </w:rPr>
        <w:t xml:space="preserve"> </w:t>
      </w:r>
      <w:r>
        <w:t>the</w:t>
      </w:r>
      <w:r>
        <w:rPr>
          <w:spacing w:val="40"/>
        </w:rPr>
        <w:t xml:space="preserve"> </w:t>
      </w:r>
      <w:r>
        <w:t>greatest</w:t>
      </w:r>
      <w:r>
        <w:rPr>
          <w:spacing w:val="40"/>
        </w:rPr>
        <w:t xml:space="preserve"> </w:t>
      </w:r>
      <w:r>
        <w:t>strength of judgment where there is the greatest strength of will: As a mans judgement that is without prejudice is very strong; so a mans prejudice</w:t>
      </w:r>
      <w:r>
        <w:rPr>
          <w:spacing w:val="80"/>
          <w:w w:val="150"/>
        </w:rPr>
        <w:t xml:space="preserve"> </w:t>
      </w:r>
      <w:r>
        <w:t>that is without judgement is as strong: The dullest horses are not always</w:t>
      </w:r>
      <w:r>
        <w:rPr>
          <w:spacing w:val="80"/>
        </w:rPr>
        <w:t xml:space="preserve"> </w:t>
      </w:r>
      <w:r>
        <w:t>the</w:t>
      </w:r>
      <w:r>
        <w:rPr>
          <w:spacing w:val="40"/>
        </w:rPr>
        <w:t xml:space="preserve"> </w:t>
      </w:r>
      <w:r>
        <w:t>most</w:t>
      </w:r>
      <w:r>
        <w:rPr>
          <w:spacing w:val="40"/>
        </w:rPr>
        <w:t xml:space="preserve"> </w:t>
      </w:r>
      <w:r>
        <w:t>easily</w:t>
      </w:r>
      <w:r>
        <w:rPr>
          <w:spacing w:val="40"/>
        </w:rPr>
        <w:t xml:space="preserve"> </w:t>
      </w:r>
      <w:r>
        <w:t>reigned.</w:t>
      </w:r>
      <w:r>
        <w:rPr>
          <w:spacing w:val="40"/>
        </w:rPr>
        <w:t xml:space="preserve"> </w:t>
      </w:r>
      <w:r>
        <w:t>I</w:t>
      </w:r>
      <w:r>
        <w:rPr>
          <w:spacing w:val="40"/>
        </w:rPr>
        <w:t xml:space="preserve"> </w:t>
      </w:r>
      <w:r>
        <w:t>know</w:t>
      </w:r>
      <w:r>
        <w:rPr>
          <w:spacing w:val="40"/>
        </w:rPr>
        <w:t xml:space="preserve"> </w:t>
      </w:r>
      <w:r>
        <w:t>and</w:t>
      </w:r>
      <w:r>
        <w:rPr>
          <w:spacing w:val="40"/>
        </w:rPr>
        <w:t xml:space="preserve"> </w:t>
      </w:r>
      <w:r>
        <w:t>am</w:t>
      </w:r>
      <w:r>
        <w:rPr>
          <w:spacing w:val="40"/>
        </w:rPr>
        <w:t xml:space="preserve"> </w:t>
      </w:r>
      <w:r>
        <w:t>persuaded,</w:t>
      </w:r>
      <w:r>
        <w:rPr>
          <w:spacing w:val="40"/>
        </w:rPr>
        <w:t xml:space="preserve"> </w:t>
      </w:r>
      <w:r>
        <w:t>says</w:t>
      </w:r>
      <w:r>
        <w:rPr>
          <w:spacing w:val="40"/>
        </w:rPr>
        <w:t xml:space="preserve"> </w:t>
      </w:r>
      <w:r>
        <w:t>the</w:t>
      </w:r>
      <w:r>
        <w:rPr>
          <w:spacing w:val="40"/>
        </w:rPr>
        <w:t xml:space="preserve"> </w:t>
      </w:r>
      <w:r>
        <w:t>Apostle, Rom. 14:14. many men are persuaded before they know, those who are persuaded before they know, will not be persuaded to know. Mens wills</w:t>
      </w:r>
      <w:r>
        <w:rPr>
          <w:spacing w:val="80"/>
          <w:w w:val="150"/>
        </w:rPr>
        <w:t xml:space="preserve"> </w:t>
      </w:r>
      <w:r>
        <w:t>will not suffer their understandings to consider; if they do consider, they will not suffer them to be convinced; if they be convinced, they will not suffer them to acknowledge that they are convinced.</w:t>
      </w:r>
    </w:p>
    <w:p w14:paraId="262917BB">
      <w:pPr>
        <w:pStyle w:val="5"/>
        <w:spacing w:before="255" w:line="261" w:lineRule="auto"/>
        <w:ind w:right="120"/>
      </w:pPr>
      <w:r>
        <w:t>It is dishonest for a man not to give in his bond when the debt is paid; so</w:t>
      </w:r>
      <w:r>
        <w:rPr>
          <w:spacing w:val="80"/>
        </w:rPr>
        <w:t xml:space="preserve"> </w:t>
      </w:r>
      <w:r>
        <w:t>for</w:t>
      </w:r>
      <w:r>
        <w:rPr>
          <w:spacing w:val="40"/>
        </w:rPr>
        <w:t xml:space="preserve"> </w:t>
      </w:r>
      <w:r>
        <w:t>a</w:t>
      </w:r>
      <w:r>
        <w:rPr>
          <w:spacing w:val="40"/>
        </w:rPr>
        <w:t xml:space="preserve"> </w:t>
      </w:r>
      <w:r>
        <w:t>man</w:t>
      </w:r>
      <w:r>
        <w:rPr>
          <w:spacing w:val="40"/>
        </w:rPr>
        <w:t xml:space="preserve"> </w:t>
      </w:r>
      <w:r>
        <w:t>not</w:t>
      </w:r>
      <w:r>
        <w:rPr>
          <w:spacing w:val="40"/>
        </w:rPr>
        <w:t xml:space="preserve"> </w:t>
      </w:r>
      <w:r>
        <w:t>to</w:t>
      </w:r>
      <w:r>
        <w:rPr>
          <w:spacing w:val="40"/>
        </w:rPr>
        <w:t xml:space="preserve"> </w:t>
      </w:r>
      <w:r>
        <w:t>acknowledge</w:t>
      </w:r>
      <w:r>
        <w:rPr>
          <w:spacing w:val="40"/>
        </w:rPr>
        <w:t xml:space="preserve"> </w:t>
      </w:r>
      <w:r>
        <w:t>himself</w:t>
      </w:r>
      <w:r>
        <w:rPr>
          <w:spacing w:val="40"/>
        </w:rPr>
        <w:t xml:space="preserve"> </w:t>
      </w:r>
      <w:r>
        <w:t>convinced,</w:t>
      </w:r>
      <w:r>
        <w:rPr>
          <w:spacing w:val="40"/>
        </w:rPr>
        <w:t xml:space="preserve"> </w:t>
      </w:r>
      <w:r>
        <w:t>but</w:t>
      </w:r>
      <w:r>
        <w:rPr>
          <w:spacing w:val="40"/>
        </w:rPr>
        <w:t xml:space="preserve"> </w:t>
      </w:r>
      <w:r>
        <w:t>stand</w:t>
      </w:r>
      <w:r>
        <w:rPr>
          <w:spacing w:val="40"/>
        </w:rPr>
        <w:t xml:space="preserve"> </w:t>
      </w:r>
      <w:r>
        <w:t>out</w:t>
      </w:r>
      <w:r>
        <w:rPr>
          <w:spacing w:val="40"/>
        </w:rPr>
        <w:t xml:space="preserve"> </w:t>
      </w:r>
      <w:r>
        <w:t>against the truth, though his conscience tells him it is made clear to him. Let men lay</w:t>
      </w:r>
      <w:r>
        <w:rPr>
          <w:spacing w:val="40"/>
        </w:rPr>
        <w:t xml:space="preserve"> </w:t>
      </w:r>
      <w:r>
        <w:t>down</w:t>
      </w:r>
      <w:r>
        <w:rPr>
          <w:spacing w:val="40"/>
        </w:rPr>
        <w:t xml:space="preserve"> </w:t>
      </w:r>
      <w:r>
        <w:t>their</w:t>
      </w:r>
      <w:r>
        <w:rPr>
          <w:spacing w:val="40"/>
        </w:rPr>
        <w:t xml:space="preserve"> </w:t>
      </w:r>
      <w:r>
        <w:t>wills,</w:t>
      </w:r>
      <w:r>
        <w:rPr>
          <w:spacing w:val="40"/>
        </w:rPr>
        <w:t xml:space="preserve"> </w:t>
      </w:r>
      <w:r>
        <w:t>and</w:t>
      </w:r>
      <w:r>
        <w:rPr>
          <w:spacing w:val="40"/>
        </w:rPr>
        <w:t xml:space="preserve"> </w:t>
      </w:r>
      <w:r>
        <w:t>there</w:t>
      </w:r>
      <w:r>
        <w:rPr>
          <w:spacing w:val="40"/>
        </w:rPr>
        <w:t xml:space="preserve"> </w:t>
      </w:r>
      <w:r>
        <w:t>will</w:t>
      </w:r>
      <w:r>
        <w:rPr>
          <w:spacing w:val="40"/>
        </w:rPr>
        <w:t xml:space="preserve"> </w:t>
      </w:r>
      <w:r>
        <w:t>be</w:t>
      </w:r>
      <w:r>
        <w:rPr>
          <w:spacing w:val="40"/>
        </w:rPr>
        <w:t xml:space="preserve"> </w:t>
      </w:r>
      <w:r>
        <w:t>no</w:t>
      </w:r>
      <w:r>
        <w:rPr>
          <w:spacing w:val="40"/>
        </w:rPr>
        <w:t xml:space="preserve"> </w:t>
      </w:r>
      <w:r>
        <w:t>hell,</w:t>
      </w:r>
      <w:r>
        <w:rPr>
          <w:spacing w:val="40"/>
        </w:rPr>
        <w:t xml:space="preserve"> </w:t>
      </w:r>
      <w:r>
        <w:t>says</w:t>
      </w:r>
      <w:r>
        <w:rPr>
          <w:spacing w:val="40"/>
        </w:rPr>
        <w:t xml:space="preserve"> </w:t>
      </w:r>
      <w:r>
        <w:t>Bernard:</w:t>
      </w:r>
      <w:r>
        <w:rPr>
          <w:spacing w:val="40"/>
        </w:rPr>
        <w:t xml:space="preserve"> </w:t>
      </w:r>
      <w:r>
        <w:t>So</w:t>
      </w:r>
      <w:r>
        <w:rPr>
          <w:spacing w:val="40"/>
        </w:rPr>
        <w:t xml:space="preserve"> </w:t>
      </w:r>
      <w:r>
        <w:t>say</w:t>
      </w:r>
      <w:r>
        <w:rPr>
          <w:spacing w:val="40"/>
        </w:rPr>
        <w:t xml:space="preserve"> </w:t>
      </w:r>
      <w:r>
        <w:t>I,* take away mens wills, and contentions will cease. Scaliger tells us, the nature of some kind of Amber is such, that it will draw to it self all kind of stalks of any herb, except Basilisk, an Herb called Capitals, because it</w:t>
      </w:r>
      <w:r>
        <w:rPr>
          <w:spacing w:val="40"/>
        </w:rPr>
        <w:t xml:space="preserve"> </w:t>
      </w:r>
      <w:r>
        <w:t>makes</w:t>
      </w:r>
      <w:r>
        <w:rPr>
          <w:spacing w:val="27"/>
        </w:rPr>
        <w:t xml:space="preserve"> </w:t>
      </w:r>
      <w:r>
        <w:t>men</w:t>
      </w:r>
      <w:r>
        <w:rPr>
          <w:spacing w:val="25"/>
        </w:rPr>
        <w:t xml:space="preserve"> </w:t>
      </w:r>
      <w:r>
        <w:t>heady,</w:t>
      </w:r>
      <w:r>
        <w:rPr>
          <w:spacing w:val="27"/>
        </w:rPr>
        <w:t xml:space="preserve"> </w:t>
      </w:r>
      <w:r>
        <w:t>filling</w:t>
      </w:r>
      <w:r>
        <w:rPr>
          <w:spacing w:val="25"/>
        </w:rPr>
        <w:t xml:space="preserve"> </w:t>
      </w:r>
      <w:r>
        <w:t>their</w:t>
      </w:r>
      <w:r>
        <w:rPr>
          <w:spacing w:val="27"/>
        </w:rPr>
        <w:t xml:space="preserve"> </w:t>
      </w:r>
      <w:r>
        <w:t>brains</w:t>
      </w:r>
      <w:r>
        <w:rPr>
          <w:spacing w:val="27"/>
        </w:rPr>
        <w:t xml:space="preserve"> </w:t>
      </w:r>
      <w:r>
        <w:t>with</w:t>
      </w:r>
      <w:r>
        <w:rPr>
          <w:spacing w:val="27"/>
        </w:rPr>
        <w:t xml:space="preserve"> </w:t>
      </w:r>
      <w:r>
        <w:t>black</w:t>
      </w:r>
      <w:r>
        <w:rPr>
          <w:spacing w:val="25"/>
        </w:rPr>
        <w:t xml:space="preserve"> </w:t>
      </w:r>
      <w:r>
        <w:t>exhalations:*</w:t>
      </w:r>
      <w:r>
        <w:rPr>
          <w:spacing w:val="25"/>
        </w:rPr>
        <w:t xml:space="preserve"> </w:t>
      </w:r>
      <w:r>
        <w:t>Thus</w:t>
      </w:r>
      <w:r>
        <w:rPr>
          <w:spacing w:val="27"/>
        </w:rPr>
        <w:t xml:space="preserve"> </w:t>
      </w:r>
      <w:r>
        <w:t>those</w:t>
      </w:r>
    </w:p>
    <w:p w14:paraId="3571FD7B">
      <w:pPr>
        <w:spacing w:after="0" w:line="261" w:lineRule="auto"/>
        <w:sectPr>
          <w:pgSz w:w="12240" w:h="15840"/>
          <w:pgMar w:top="1360" w:right="1320" w:bottom="280" w:left="1340" w:header="720" w:footer="720" w:gutter="0"/>
          <w:cols w:space="720" w:num="1"/>
        </w:sectPr>
      </w:pPr>
    </w:p>
    <w:p w14:paraId="1DEFB837">
      <w:pPr>
        <w:pStyle w:val="5"/>
        <w:spacing w:line="261" w:lineRule="auto"/>
        <w:ind w:right="129"/>
      </w:pPr>
      <w:r>
        <w:t>who by the fumes of their corrupt wills, are grown headstrong, will not be drawn by that which draws others.</w:t>
      </w:r>
    </w:p>
    <w:p w14:paraId="56966134">
      <w:pPr>
        <w:pStyle w:val="5"/>
        <w:spacing w:before="285" w:line="261" w:lineRule="auto"/>
        <w:ind w:right="119"/>
      </w:pPr>
      <w:r>
        <w:t>But this charging men of wilfulness is presently caught hold of, in an abusive way; if men will not yield to what some conceive to be right, presently they are charged with wilfulness and stubbornness, they do not see</w:t>
      </w:r>
      <w:r>
        <w:rPr>
          <w:spacing w:val="40"/>
        </w:rPr>
        <w:t xml:space="preserve"> </w:t>
      </w:r>
      <w:r>
        <w:t>because</w:t>
      </w:r>
      <w:r>
        <w:rPr>
          <w:spacing w:val="40"/>
        </w:rPr>
        <w:t xml:space="preserve"> </w:t>
      </w:r>
      <w:r>
        <w:t>they</w:t>
      </w:r>
      <w:r>
        <w:rPr>
          <w:spacing w:val="40"/>
        </w:rPr>
        <w:t xml:space="preserve"> </w:t>
      </w:r>
      <w:r>
        <w:t>will</w:t>
      </w:r>
      <w:r>
        <w:rPr>
          <w:spacing w:val="40"/>
        </w:rPr>
        <w:t xml:space="preserve"> </w:t>
      </w:r>
      <w:r>
        <w:t>not</w:t>
      </w:r>
      <w:r>
        <w:rPr>
          <w:spacing w:val="40"/>
        </w:rPr>
        <w:t xml:space="preserve"> </w:t>
      </w:r>
      <w:r>
        <w:t>see;</w:t>
      </w:r>
      <w:r>
        <w:rPr>
          <w:spacing w:val="40"/>
        </w:rPr>
        <w:t xml:space="preserve"> </w:t>
      </w:r>
      <w:r>
        <w:t>they</w:t>
      </w:r>
      <w:r>
        <w:rPr>
          <w:spacing w:val="40"/>
        </w:rPr>
        <w:t xml:space="preserve"> </w:t>
      </w:r>
      <w:r>
        <w:t>are</w:t>
      </w:r>
      <w:r>
        <w:rPr>
          <w:spacing w:val="40"/>
        </w:rPr>
        <w:t xml:space="preserve"> </w:t>
      </w:r>
      <w:r>
        <w:t>not</w:t>
      </w:r>
      <w:r>
        <w:rPr>
          <w:spacing w:val="40"/>
        </w:rPr>
        <w:t xml:space="preserve"> </w:t>
      </w:r>
      <w:r>
        <w:t>convinced,</w:t>
      </w:r>
      <w:r>
        <w:rPr>
          <w:spacing w:val="40"/>
        </w:rPr>
        <w:t xml:space="preserve"> </w:t>
      </w:r>
      <w:r>
        <w:t>because</w:t>
      </w:r>
      <w:r>
        <w:rPr>
          <w:spacing w:val="40"/>
        </w:rPr>
        <w:t xml:space="preserve"> </w:t>
      </w:r>
      <w:r>
        <w:t>they</w:t>
      </w:r>
      <w:r>
        <w:rPr>
          <w:spacing w:val="40"/>
        </w:rPr>
        <w:t xml:space="preserve"> </w:t>
      </w:r>
      <w:r>
        <w:t>will not. We who differ so much from others in things that others think to be clear,</w:t>
      </w:r>
      <w:r>
        <w:rPr>
          <w:spacing w:val="40"/>
        </w:rPr>
        <w:t xml:space="preserve"> </w:t>
      </w:r>
      <w:r>
        <w:t>should</w:t>
      </w:r>
      <w:r>
        <w:rPr>
          <w:spacing w:val="40"/>
        </w:rPr>
        <w:t xml:space="preserve"> </w:t>
      </w:r>
      <w:r>
        <w:t>take</w:t>
      </w:r>
      <w:r>
        <w:rPr>
          <w:spacing w:val="40"/>
        </w:rPr>
        <w:t xml:space="preserve"> </w:t>
      </w:r>
      <w:r>
        <w:t>heed</w:t>
      </w:r>
      <w:r>
        <w:rPr>
          <w:spacing w:val="40"/>
        </w:rPr>
        <w:t xml:space="preserve"> </w:t>
      </w:r>
      <w:r>
        <w:t>how</w:t>
      </w:r>
      <w:r>
        <w:rPr>
          <w:spacing w:val="40"/>
        </w:rPr>
        <w:t xml:space="preserve"> </w:t>
      </w:r>
      <w:r>
        <w:t>we</w:t>
      </w:r>
      <w:r>
        <w:rPr>
          <w:spacing w:val="40"/>
        </w:rPr>
        <w:t xml:space="preserve"> </w:t>
      </w:r>
      <w:r>
        <w:t>charge</w:t>
      </w:r>
      <w:r>
        <w:rPr>
          <w:spacing w:val="40"/>
        </w:rPr>
        <w:t xml:space="preserve"> </w:t>
      </w:r>
      <w:r>
        <w:t>others</w:t>
      </w:r>
      <w:r>
        <w:rPr>
          <w:spacing w:val="40"/>
        </w:rPr>
        <w:t xml:space="preserve"> </w:t>
      </w:r>
      <w:r>
        <w:t>of</w:t>
      </w:r>
      <w:r>
        <w:rPr>
          <w:spacing w:val="40"/>
        </w:rPr>
        <w:t xml:space="preserve"> </w:t>
      </w:r>
      <w:r>
        <w:t>wilfulness</w:t>
      </w:r>
      <w:r>
        <w:rPr>
          <w:spacing w:val="40"/>
        </w:rPr>
        <w:t xml:space="preserve"> </w:t>
      </w:r>
      <w:r>
        <w:t>who</w:t>
      </w:r>
      <w:r>
        <w:rPr>
          <w:spacing w:val="40"/>
        </w:rPr>
        <w:t xml:space="preserve"> </w:t>
      </w:r>
      <w:r>
        <w:t>differ from</w:t>
      </w:r>
      <w:r>
        <w:rPr>
          <w:spacing w:val="31"/>
        </w:rPr>
        <w:t xml:space="preserve"> </w:t>
      </w:r>
      <w:r>
        <w:t>us:</w:t>
      </w:r>
      <w:r>
        <w:rPr>
          <w:spacing w:val="31"/>
        </w:rPr>
        <w:t xml:space="preserve"> </w:t>
      </w:r>
      <w:r>
        <w:t>As</w:t>
      </w:r>
      <w:r>
        <w:rPr>
          <w:spacing w:val="31"/>
        </w:rPr>
        <w:t xml:space="preserve"> </w:t>
      </w:r>
      <w:r>
        <w:t>it</w:t>
      </w:r>
      <w:r>
        <w:rPr>
          <w:spacing w:val="31"/>
        </w:rPr>
        <w:t xml:space="preserve"> </w:t>
      </w:r>
      <w:r>
        <w:t>is</w:t>
      </w:r>
      <w:r>
        <w:rPr>
          <w:spacing w:val="31"/>
        </w:rPr>
        <w:t xml:space="preserve"> </w:t>
      </w:r>
      <w:r>
        <w:t>dishonest</w:t>
      </w:r>
      <w:r>
        <w:rPr>
          <w:spacing w:val="31"/>
        </w:rPr>
        <w:t xml:space="preserve"> </w:t>
      </w:r>
      <w:r>
        <w:t>not</w:t>
      </w:r>
      <w:r>
        <w:rPr>
          <w:spacing w:val="31"/>
        </w:rPr>
        <w:t xml:space="preserve"> </w:t>
      </w:r>
      <w:r>
        <w:t>to</w:t>
      </w:r>
      <w:r>
        <w:rPr>
          <w:spacing w:val="31"/>
        </w:rPr>
        <w:t xml:space="preserve"> </w:t>
      </w:r>
      <w:r>
        <w:t>give</w:t>
      </w:r>
      <w:r>
        <w:rPr>
          <w:spacing w:val="31"/>
        </w:rPr>
        <w:t xml:space="preserve"> </w:t>
      </w:r>
      <w:r>
        <w:t>in</w:t>
      </w:r>
      <w:r>
        <w:rPr>
          <w:spacing w:val="31"/>
        </w:rPr>
        <w:t xml:space="preserve"> </w:t>
      </w:r>
      <w:r>
        <w:t>the</w:t>
      </w:r>
      <w:r>
        <w:rPr>
          <w:spacing w:val="31"/>
        </w:rPr>
        <w:t xml:space="preserve"> </w:t>
      </w:r>
      <w:r>
        <w:t>bond</w:t>
      </w:r>
      <w:r>
        <w:rPr>
          <w:spacing w:val="31"/>
        </w:rPr>
        <w:t xml:space="preserve"> </w:t>
      </w:r>
      <w:r>
        <w:t>when</w:t>
      </w:r>
      <w:r>
        <w:rPr>
          <w:spacing w:val="31"/>
        </w:rPr>
        <w:t xml:space="preserve"> </w:t>
      </w:r>
      <w:r>
        <w:t>the</w:t>
      </w:r>
      <w:r>
        <w:rPr>
          <w:spacing w:val="31"/>
        </w:rPr>
        <w:t xml:space="preserve"> </w:t>
      </w:r>
      <w:r>
        <w:t>debt</w:t>
      </w:r>
      <w:r>
        <w:rPr>
          <w:spacing w:val="31"/>
        </w:rPr>
        <w:t xml:space="preserve"> </w:t>
      </w:r>
      <w:r>
        <w:t>is</w:t>
      </w:r>
      <w:r>
        <w:rPr>
          <w:spacing w:val="31"/>
        </w:rPr>
        <w:t xml:space="preserve"> </w:t>
      </w:r>
      <w:r>
        <w:t>paid, so it is a cheat to require the bond before the debt be satisfied: Men may think,</w:t>
      </w:r>
      <w:r>
        <w:rPr>
          <w:spacing w:val="40"/>
        </w:rPr>
        <w:t xml:space="preserve"> </w:t>
      </w:r>
      <w:r>
        <w:t>and</w:t>
      </w:r>
      <w:r>
        <w:rPr>
          <w:spacing w:val="40"/>
        </w:rPr>
        <w:t xml:space="preserve"> </w:t>
      </w:r>
      <w:r>
        <w:t>give</w:t>
      </w:r>
      <w:r>
        <w:rPr>
          <w:spacing w:val="40"/>
        </w:rPr>
        <w:t xml:space="preserve"> </w:t>
      </w:r>
      <w:r>
        <w:t>out,</w:t>
      </w:r>
      <w:r>
        <w:rPr>
          <w:spacing w:val="40"/>
        </w:rPr>
        <w:t xml:space="preserve"> </w:t>
      </w:r>
      <w:r>
        <w:t>they</w:t>
      </w:r>
      <w:r>
        <w:rPr>
          <w:spacing w:val="40"/>
        </w:rPr>
        <w:t xml:space="preserve"> </w:t>
      </w:r>
      <w:r>
        <w:t>have</w:t>
      </w:r>
      <w:r>
        <w:rPr>
          <w:spacing w:val="40"/>
        </w:rPr>
        <w:t xml:space="preserve"> </w:t>
      </w:r>
      <w:r>
        <w:t>done</w:t>
      </w:r>
      <w:r>
        <w:rPr>
          <w:spacing w:val="40"/>
        </w:rPr>
        <w:t xml:space="preserve"> </w:t>
      </w:r>
      <w:r>
        <w:t>enough</w:t>
      </w:r>
      <w:r>
        <w:rPr>
          <w:spacing w:val="40"/>
        </w:rPr>
        <w:t xml:space="preserve"> </w:t>
      </w:r>
      <w:r>
        <w:t>to</w:t>
      </w:r>
      <w:r>
        <w:rPr>
          <w:spacing w:val="40"/>
        </w:rPr>
        <w:t xml:space="preserve"> </w:t>
      </w:r>
      <w:r>
        <w:t>convince</w:t>
      </w:r>
      <w:r>
        <w:rPr>
          <w:spacing w:val="40"/>
        </w:rPr>
        <w:t xml:space="preserve"> </w:t>
      </w:r>
      <w:r>
        <w:t>men,</w:t>
      </w:r>
      <w:r>
        <w:rPr>
          <w:spacing w:val="40"/>
        </w:rPr>
        <w:t xml:space="preserve"> </w:t>
      </w:r>
      <w:r>
        <w:t>when indeed, upon examination, it will be found to be nothing, or far short of satisfying</w:t>
      </w:r>
      <w:r>
        <w:rPr>
          <w:spacing w:val="27"/>
        </w:rPr>
        <w:t xml:space="preserve"> </w:t>
      </w:r>
      <w:r>
        <w:t>the</w:t>
      </w:r>
      <w:r>
        <w:rPr>
          <w:spacing w:val="27"/>
        </w:rPr>
        <w:t xml:space="preserve"> </w:t>
      </w:r>
      <w:r>
        <w:t>reasons</w:t>
      </w:r>
      <w:r>
        <w:rPr>
          <w:spacing w:val="27"/>
        </w:rPr>
        <w:t xml:space="preserve"> </w:t>
      </w:r>
      <w:r>
        <w:t>that</w:t>
      </w:r>
      <w:r>
        <w:rPr>
          <w:spacing w:val="27"/>
        </w:rPr>
        <w:t xml:space="preserve"> </w:t>
      </w:r>
      <w:r>
        <w:t>are</w:t>
      </w:r>
      <w:r>
        <w:rPr>
          <w:spacing w:val="27"/>
        </w:rPr>
        <w:t xml:space="preserve"> </w:t>
      </w:r>
      <w:r>
        <w:t>against</w:t>
      </w:r>
      <w:r>
        <w:rPr>
          <w:spacing w:val="27"/>
        </w:rPr>
        <w:t xml:space="preserve"> </w:t>
      </w:r>
      <w:r>
        <w:t>it</w:t>
      </w:r>
      <w:r>
        <w:rPr>
          <w:spacing w:val="27"/>
        </w:rPr>
        <w:t xml:space="preserve"> </w:t>
      </w:r>
      <w:r>
        <w:t>if</w:t>
      </w:r>
      <w:r>
        <w:rPr>
          <w:spacing w:val="27"/>
        </w:rPr>
        <w:t xml:space="preserve"> </w:t>
      </w:r>
      <w:r>
        <w:t>they</w:t>
      </w:r>
      <w:r>
        <w:rPr>
          <w:spacing w:val="28"/>
        </w:rPr>
        <w:t xml:space="preserve"> </w:t>
      </w:r>
      <w:r>
        <w:t>were</w:t>
      </w:r>
      <w:r>
        <w:rPr>
          <w:spacing w:val="27"/>
        </w:rPr>
        <w:t xml:space="preserve"> </w:t>
      </w:r>
      <w:r>
        <w:t>their</w:t>
      </w:r>
      <w:r>
        <w:rPr>
          <w:spacing w:val="27"/>
        </w:rPr>
        <w:t xml:space="preserve"> </w:t>
      </w:r>
      <w:r>
        <w:t>own.</w:t>
      </w:r>
      <w:r>
        <w:rPr>
          <w:spacing w:val="27"/>
        </w:rPr>
        <w:t xml:space="preserve"> </w:t>
      </w:r>
      <w:r>
        <w:t>But</w:t>
      </w:r>
      <w:r>
        <w:rPr>
          <w:spacing w:val="27"/>
        </w:rPr>
        <w:t xml:space="preserve"> </w:t>
      </w:r>
      <w:r>
        <w:t>when a</w:t>
      </w:r>
      <w:r>
        <w:rPr>
          <w:spacing w:val="40"/>
        </w:rPr>
        <w:t xml:space="preserve"> </w:t>
      </w:r>
      <w:r>
        <w:t>man</w:t>
      </w:r>
      <w:r>
        <w:rPr>
          <w:spacing w:val="40"/>
        </w:rPr>
        <w:t xml:space="preserve"> </w:t>
      </w:r>
      <w:r>
        <w:t>may</w:t>
      </w:r>
      <w:r>
        <w:rPr>
          <w:spacing w:val="40"/>
        </w:rPr>
        <w:t xml:space="preserve"> </w:t>
      </w:r>
      <w:r>
        <w:t>have</w:t>
      </w:r>
      <w:r>
        <w:rPr>
          <w:spacing w:val="40"/>
        </w:rPr>
        <w:t xml:space="preserve"> </w:t>
      </w:r>
      <w:r>
        <w:t>peace</w:t>
      </w:r>
      <w:r>
        <w:rPr>
          <w:spacing w:val="40"/>
        </w:rPr>
        <w:t xml:space="preserve"> </w:t>
      </w:r>
      <w:r>
        <w:t>in</w:t>
      </w:r>
      <w:r>
        <w:rPr>
          <w:spacing w:val="40"/>
        </w:rPr>
        <w:t xml:space="preserve"> </w:t>
      </w:r>
      <w:r>
        <w:t>his</w:t>
      </w:r>
      <w:r>
        <w:rPr>
          <w:spacing w:val="40"/>
        </w:rPr>
        <w:t xml:space="preserve"> </w:t>
      </w:r>
      <w:r>
        <w:t>conscience,</w:t>
      </w:r>
      <w:r>
        <w:rPr>
          <w:spacing w:val="40"/>
        </w:rPr>
        <w:t xml:space="preserve"> </w:t>
      </w:r>
      <w:r>
        <w:t>that</w:t>
      </w:r>
      <w:r>
        <w:rPr>
          <w:spacing w:val="40"/>
        </w:rPr>
        <w:t xml:space="preserve"> </w:t>
      </w:r>
      <w:r>
        <w:t>what</w:t>
      </w:r>
      <w:r>
        <w:rPr>
          <w:spacing w:val="40"/>
        </w:rPr>
        <w:t xml:space="preserve"> </w:t>
      </w:r>
      <w:r>
        <w:t>he</w:t>
      </w:r>
      <w:r>
        <w:rPr>
          <w:spacing w:val="40"/>
        </w:rPr>
        <w:t xml:space="preserve"> </w:t>
      </w:r>
      <w:r>
        <w:t>holds</w:t>
      </w:r>
      <w:r>
        <w:rPr>
          <w:spacing w:val="40"/>
        </w:rPr>
        <w:t xml:space="preserve"> </w:t>
      </w:r>
      <w:r>
        <w:t>or</w:t>
      </w:r>
      <w:r>
        <w:rPr>
          <w:spacing w:val="40"/>
        </w:rPr>
        <w:t xml:space="preserve"> </w:t>
      </w:r>
      <w:r>
        <w:t>does,</w:t>
      </w:r>
      <w:r>
        <w:rPr>
          <w:spacing w:val="40"/>
        </w:rPr>
        <w:t xml:space="preserve"> </w:t>
      </w:r>
      <w:r>
        <w:t>is not</w:t>
      </w:r>
      <w:r>
        <w:rPr>
          <w:spacing w:val="40"/>
        </w:rPr>
        <w:t xml:space="preserve"> </w:t>
      </w:r>
      <w:r>
        <w:t>through</w:t>
      </w:r>
      <w:r>
        <w:rPr>
          <w:spacing w:val="40"/>
        </w:rPr>
        <w:t xml:space="preserve"> </w:t>
      </w:r>
      <w:r>
        <w:t>wilfulness,</w:t>
      </w:r>
      <w:r>
        <w:rPr>
          <w:spacing w:val="40"/>
        </w:rPr>
        <w:t xml:space="preserve"> </w:t>
      </w:r>
      <w:r>
        <w:t>but</w:t>
      </w:r>
      <w:r>
        <w:rPr>
          <w:spacing w:val="40"/>
        </w:rPr>
        <w:t xml:space="preserve"> </w:t>
      </w:r>
      <w:r>
        <w:t>constancy</w:t>
      </w:r>
      <w:r>
        <w:rPr>
          <w:spacing w:val="40"/>
        </w:rPr>
        <w:t xml:space="preserve"> </w:t>
      </w:r>
      <w:r>
        <w:t>of</w:t>
      </w:r>
      <w:r>
        <w:rPr>
          <w:spacing w:val="40"/>
        </w:rPr>
        <w:t xml:space="preserve"> </w:t>
      </w:r>
      <w:r>
        <w:t>his</w:t>
      </w:r>
      <w:r>
        <w:rPr>
          <w:spacing w:val="40"/>
        </w:rPr>
        <w:t xml:space="preserve"> </w:t>
      </w:r>
      <w:r>
        <w:t>love</w:t>
      </w:r>
      <w:r>
        <w:rPr>
          <w:spacing w:val="40"/>
        </w:rPr>
        <w:t xml:space="preserve"> </w:t>
      </w:r>
      <w:r>
        <w:t>to</w:t>
      </w:r>
      <w:r>
        <w:rPr>
          <w:spacing w:val="40"/>
        </w:rPr>
        <w:t xml:space="preserve"> </w:t>
      </w:r>
      <w:r>
        <w:t>the</w:t>
      </w:r>
      <w:r>
        <w:rPr>
          <w:spacing w:val="40"/>
        </w:rPr>
        <w:t xml:space="preserve"> </w:t>
      </w:r>
      <w:r>
        <w:t>truth,</w:t>
      </w:r>
      <w:r>
        <w:rPr>
          <w:spacing w:val="40"/>
        </w:rPr>
        <w:t xml:space="preserve"> </w:t>
      </w:r>
      <w:r>
        <w:t>I</w:t>
      </w:r>
      <w:r>
        <w:rPr>
          <w:spacing w:val="40"/>
        </w:rPr>
        <w:t xml:space="preserve"> </w:t>
      </w:r>
      <w:r>
        <w:t>shall speak to presently.</w:t>
      </w:r>
    </w:p>
    <w:p w14:paraId="774498B1">
      <w:pPr>
        <w:pStyle w:val="5"/>
        <w:spacing w:before="272"/>
        <w:rPr>
          <w:spacing w:val="-2"/>
        </w:rPr>
      </w:pPr>
      <w:r>
        <w:t>The</w:t>
      </w:r>
      <w:r>
        <w:rPr>
          <w:spacing w:val="15"/>
        </w:rPr>
        <w:t xml:space="preserve"> </w:t>
      </w:r>
      <w:r>
        <w:t>eighth</w:t>
      </w:r>
      <w:r>
        <w:rPr>
          <w:spacing w:val="16"/>
        </w:rPr>
        <w:t xml:space="preserve"> </w:t>
      </w:r>
      <w:r>
        <w:t>Dividing</w:t>
      </w:r>
      <w:r>
        <w:rPr>
          <w:spacing w:val="16"/>
        </w:rPr>
        <w:t xml:space="preserve"> </w:t>
      </w:r>
      <w:r>
        <w:t>Distemper,</w:t>
      </w:r>
      <w:r>
        <w:rPr>
          <w:spacing w:val="15"/>
        </w:rPr>
        <w:t xml:space="preserve"> </w:t>
      </w:r>
      <w:r>
        <w:rPr>
          <w:spacing w:val="-2"/>
        </w:rPr>
        <w:t>Inconstancy.</w:t>
      </w:r>
    </w:p>
    <w:p w14:paraId="31D716DE">
      <w:pPr>
        <w:pStyle w:val="5"/>
        <w:spacing w:before="272"/>
        <w:rPr>
          <w:spacing w:val="-2"/>
        </w:rPr>
      </w:pPr>
    </w:p>
    <w:p w14:paraId="28576D4C">
      <w:pPr>
        <w:pStyle w:val="7"/>
        <w:bidi w:val="0"/>
        <w:outlineLvl w:val="0"/>
      </w:pPr>
      <w:r>
        <w:t>第十九章</w:t>
      </w:r>
    </w:p>
    <w:p w14:paraId="5684B621">
      <w:pPr>
        <w:pStyle w:val="6"/>
        <w:keepNext w:val="0"/>
        <w:keepLines w:val="0"/>
        <w:widowControl/>
        <w:suppressLineNumbers w:val="0"/>
      </w:pPr>
      <w:r>
        <w:br w:type="textWrapping"/>
      </w:r>
      <w:r>
        <w:t>第五种制造分裂的弊病——僵化;</w:t>
      </w:r>
    </w:p>
    <w:p w14:paraId="63CA705D">
      <w:pPr>
        <w:pStyle w:val="6"/>
        <w:keepNext w:val="0"/>
        <w:keepLines w:val="0"/>
        <w:widowControl/>
        <w:suppressLineNumbers w:val="0"/>
      </w:pPr>
      <w:r>
        <w:t>第六种——鲁莽;</w:t>
      </w:r>
    </w:p>
    <w:p w14:paraId="275DBC5E">
      <w:pPr>
        <w:pStyle w:val="6"/>
        <w:keepNext w:val="0"/>
        <w:keepLines w:val="0"/>
        <w:widowControl/>
        <w:suppressLineNumbers w:val="0"/>
      </w:pPr>
      <w:r>
        <w:t>第七种——任性;</w:t>
      </w:r>
    </w:p>
    <w:p w14:paraId="0A15826D">
      <w:pPr>
        <w:pStyle w:val="6"/>
        <w:keepNext w:val="0"/>
        <w:keepLines w:val="0"/>
        <w:widowControl/>
        <w:suppressLineNumbers w:val="0"/>
      </w:pPr>
      <w:r>
        <w:t>第八种——反复无常。</w:t>
      </w:r>
    </w:p>
    <w:p w14:paraId="7B64E0B8">
      <w:pPr>
        <w:pStyle w:val="6"/>
        <w:keepNext w:val="0"/>
        <w:keepLines w:val="0"/>
        <w:widowControl/>
        <w:suppressLineNumbers w:val="0"/>
      </w:pPr>
      <w:r>
        <w:br w:type="textWrapping"/>
      </w:r>
      <w:r>
        <w:t>僵化、严厉、酸涩、乖戾、粗鲁的性情不适合联合;他们身上没有甜美、可爱、讨人喜欢的地方,他们在一种粗野的严酷中自得其乐,但在他们所行的一切事上都讨不了别人的喜欢;他们对自己的事毫不让步,对别人也不肯有丝毫顺服。这有悖于使徒的教训,罗马书15:1-3说,我们不可求自己的喜悦,只要叫各人随事叫邻舍喜悦,使他得益处,被建立;而且要效法基督,他也不求自己的喜悦。这不单是软弱之人的本分,他们需要讨人喜悦,因为他们需要别人,而且第1节说,刚强的人不可求自己的喜悦,乃要讨别人的喜悦。那些性情严厉的人,追求一种变成了呆板、阴沉、严苛的庄重,他们以为能像对待别人那样对待自己,完全寻求自己的满足而不顺服别人,这证明他们的性情刚强,但这只不过是人的轻浮和软弱,他们的性情比这更加沉稳刚强。这样的人凭自己的智慧,大大得罪了圣灵在这段经文中的智慧;不但如此,也得罪了耶稣基督的榜样,他在整个一生中向那些远远不如他的软弱之人表现出温柔、和蔼可亲,在这里他被摆在我们面前,成为一个不求自己喜悦的人,与这种僵化、严厉的性情相去甚远。那些不肯弯曲、而是僵直挺立的剑,并非最上乘的金属所制;但那些最易弯曲、仍能笔直伸展的剑,才是上乘之作;同样地,那些最顽固的性情并非最好,而是那些最柔顺、却又能笔直站立的性情。这种严厉僵化的性情使人的恩赐和美德变得毫无用处。柏拉图看见色诺克拉底性情严厉僵化,就劝他向雅典娜三女神献祭,好叫他温和一些,因为他怕他的学问和才干会因此无用。犹太人根据出埃及记25:3观察到,会幕的材料中没有铁;铁石心肠不适合教会的工作。利未记17:7说,他们不可再向鬼魔献祭;*"鬼魔"一词的原文意思是粗野的;魔鬼的名字就是从这里来的;以赛亚书34:14称之为毛羊,就是这个意思。上帝的灵是鸽子般温柔可爱的灵,但魔鬼的灵却是粗野严厉的灵,就像野羊一样。箴言11:17说,心里残忍的,扰害己身。这里翻作"残忍"的希伯来文,七十士译本在别处译作僵硬、顽固,ςερεὸς,耶利米书30:14。这种性情的人常给自己、给家人、给所有与他们来往的人带来麻烦。铁匠要把两块铁连接起来,必须先把它们锉平或捶打光滑;木匠要把两块木头接合起来,必须先把它们刨平;同样,我们的心灵若不经过锉磨、捶打或刨平,就不适合联合。</w:t>
      </w:r>
    </w:p>
    <w:p w14:paraId="43DEF6FD">
      <w:pPr>
        <w:pStyle w:val="6"/>
        <w:keepNext w:val="0"/>
        <w:keepLines w:val="0"/>
        <w:widowControl/>
        <w:suppressLineNumbers w:val="0"/>
      </w:pPr>
      <w:r>
        <w:br w:type="textWrapping"/>
      </w:r>
      <w:r>
        <w:t>第六种制造分裂的弊病——鲁莽。</w:t>
      </w:r>
      <w:r>
        <w:br w:type="textWrapping"/>
      </w:r>
      <w:r>
        <w:t>使徒行传19:36说,你们应当安静,不可造次。"造次"与"安静"是对立的。</w:t>
      </w:r>
      <w:r>
        <w:br w:type="textWrapping"/>
      </w:r>
      <w:r>
        <w:t>1.鲁莽使人在未曾仔细察看一件事之前就贸然参与其中。这会带来许多麻烦,因为人一旦参与其中,就会受试探继续下去。正如历代志下25:9所记,神人来见亚玛谢王,要他放弃已经参与的事,亚玛谢说:"但我已经付了一百他连得银子,怎么办呢?"许多人就是这样回答那要使他们放弃所参与之事的上帝的真理,说:"但我的名誉已经放在里面,怎么办呢?"</w:t>
      </w:r>
      <w:r>
        <w:br w:type="textWrapping"/>
      </w:r>
      <w:r>
        <w:t>其次,鲁莽使人贸然惹怒别人;如果他们考虑到这可能带来的恶果,就会忍住。鲁莽的人很快就会动用公义的宝剑去劈砍;他们以为自己所做的合乎情理,却没有用公义的天平仔细衡量。要记住,公义不仅有宝剑,还有天平。箴言29:11说,愚妄人怒气全发,*七十士译本译作θυμον,发尽所有的怒气。鲁莽的愚妄人因为发怒,所到之处都会立刻引起巨大的骚动和麻烦。希伯来文中表示"愚妄人"和"鲁莽"的词源于同一字根。</w:t>
      </w:r>
    </w:p>
    <w:p w14:paraId="204114F3">
      <w:pPr>
        <w:pStyle w:val="6"/>
        <w:keepNext w:val="0"/>
        <w:keepLines w:val="0"/>
        <w:widowControl/>
        <w:suppressLineNumbers w:val="0"/>
      </w:pPr>
      <w:r>
        <w:br w:type="textWrapping"/>
      </w:r>
      <w:r>
        <w:t>第三,有时和睦业已达成,人人都为有希望达成令人欣慰的协议而欢欣鼓舞,鲁莽却会在毫无适当考虑的情况下突然把和睦打破。</w:t>
      </w:r>
    </w:p>
    <w:p w14:paraId="4CA20E52">
      <w:pPr>
        <w:pStyle w:val="6"/>
        <w:keepNext w:val="0"/>
        <w:keepLines w:val="0"/>
        <w:widowControl/>
        <w:suppressLineNumbers w:val="0"/>
      </w:pPr>
      <w:r>
        <w:br w:type="textWrapping"/>
      </w:r>
      <w:r>
        <w:t>但愿以赛亚书52:4中的应许在我们中间应验:"鲁莽人的心必明白知识。"鲁莽的人以为对于一件事情中一切值得了解的东西都能立刻了解,并且据此妄下决断;但是,正如消化过急会引起胀气,给身体带来许多麻烦一样,仓促的决定也会给人的心灵和团体带来麻烦。</w:t>
      </w:r>
      <w:r>
        <w:br w:type="textWrapping"/>
      </w:r>
      <w:r>
        <w:t>第七种制造分裂的弊病——任性。</w:t>
      </w:r>
    </w:p>
    <w:p w14:paraId="52173EDA">
      <w:pPr>
        <w:pStyle w:val="6"/>
        <w:keepNext w:val="0"/>
        <w:keepLines w:val="0"/>
        <w:widowControl/>
        <w:suppressLineNumbers w:val="0"/>
      </w:pPr>
      <w:r>
        <w:br w:type="textWrapping"/>
      </w:r>
      <w:r>
        <w:t>我想我可以说,在大多数人身上,己意是车轴,情欲和激情是车轮,他们几乎所有的行为都是由此而生的。己意强的地方,虽然人们争论的事情微不足道,反对的力量却可能很大;就像一块小石头若用强有力的手臂投出,也可能留下很深的印记。让人的意志卷入分歧之中是很危险的,与二十个人的理性打交道,比与一个人的意志打交道容易得多。一个任性、刚愎自用的人,就像立在河中的一根桩子,任凭一切从他身边流过,他却始终屹立不动;如果双方都不肯让步,还能指望联合吗?一个人的意志会激起另一个人的意志,意志与意志对撞,可能会相互冲突,却不大可能融合,彼此契合。任性的人认为改变自己的做法有失智者的身份;他甚至可能认为这有损真理,会使他自己、他所信奉的理念和上帝的尊荣都因此蒙受亏损。当人们把顽固的自我意志当作正确的坚定和稳固时,它在人里面就非常强大;但我们要提防这一点,改变先前的言论并不要紧,只要我们是在向着真理前进就行。路德被称为叛教者;他说:"我的确是叛教,但这是从谬误叛向真理。"刚愎自用往往出于软弱,而不是力量;判断力最强的地方,意志的力量并不总是最强;一个人没有成见的判断非常强,同样地,一个人没有判断力的成见也一样强;最迟钝的马并不总是最容易驾驭的。使徒说:"我知道也深信",罗马书14:14。许多人在知道之前就已经深信,那些在知道之前就已经深信的人,是不会被说服而去知道的。人的意志不让他们的悟性去思考;如果他们去思考,意志也不让他们心服口服;如果他们心服口服,意志也不让他们承认自己已经心服口服了。</w:t>
      </w:r>
      <w:r>
        <w:br w:type="textWrapping"/>
      </w:r>
      <w:r>
        <w:t>债已还清却不交出借据是不诚实的;同样,一个人虽然良心告诉他真理已经向他显明,他却不承认自己已经心服口服,反而继续与真理对抗,这也是不诚实的。伯尔拿说,人若放下自己的意志,地狱就不复存在;*我也要这样说,除掉人的意志,纷争就会止息。斯卡利哥告诉我们,某种琥珀的性质是能吸引任何草本植物的茎,惟独不能吸引罗勒草,一种能使人头脑发胀、大脑充满黑色废气的植物,因此称为Capitata;*同样,那些因着败坏的意志所冒出的废气而变得刚愎自用的人,是不会被吸引别人的东西所吸引的。</w:t>
      </w:r>
    </w:p>
    <w:p w14:paraId="31AF8768">
      <w:pPr>
        <w:pStyle w:val="6"/>
        <w:keepNext w:val="0"/>
        <w:keepLines w:val="0"/>
        <w:widowControl/>
        <w:suppressLineNumbers w:val="0"/>
      </w:pPr>
      <w:r>
        <w:br w:type="textWrapping"/>
      </w:r>
      <w:r>
        <w:t>但是,指责人任性很快就会被人抓住把柄,加以滥用;如果人不肯顺服某些人认为正确的事,马上就会被指责为任性、顽固,说他们不肯看见是因为他们不愿看见,他们不心服口服是因为他们不愿心服口服。我们在别人认为显而易见的事情上与别人有如此大的分歧,在指责那些与我们意见相左的人任性的时候,就应当谨慎。债已还清却不交出借据是不诚实的,同样地,债还没有偿清就要别人交出借据也是欺诈。人们可能以为自己已经做了足够的工作来使人心服口服,并且到处宣扬,但经过查验就会发现那其实算不得什么,或者远不足以回答反对的理由,如果他们也面对同样的理由的话。但是,当一个人凭着无愧的良心坚持自己所持守或所行的,不是出于任性,而是出于对真理始终如一的爱,我就要说到了。</w:t>
      </w:r>
    </w:p>
    <w:p w14:paraId="5DA530BF">
      <w:pPr>
        <w:pStyle w:val="6"/>
        <w:keepNext w:val="0"/>
        <w:keepLines w:val="0"/>
        <w:widowControl/>
        <w:suppressLineNumbers w:val="0"/>
        <w:outlineLvl w:val="1"/>
      </w:pPr>
      <w:r>
        <w:br w:type="textWrapping"/>
      </w:r>
      <w:r>
        <w:t>第八种制造分裂的弊病——反复无常。</w:t>
      </w:r>
    </w:p>
    <w:p w14:paraId="62D80BF3">
      <w:pPr>
        <w:pStyle w:val="5"/>
        <w:spacing w:before="272"/>
        <w:rPr>
          <w:rFonts w:hint="eastAsia" w:eastAsia="宋体"/>
          <w:spacing w:val="-2"/>
          <w:lang w:val="en-US" w:eastAsia="zh-CN"/>
        </w:rPr>
      </w:pPr>
    </w:p>
    <w:p w14:paraId="32B6EF7D">
      <w:pPr>
        <w:pStyle w:val="5"/>
        <w:spacing w:before="315" w:line="261" w:lineRule="auto"/>
        <w:ind w:right="118"/>
      </w:pPr>
      <w:r>
        <w:t>IF</w:t>
      </w:r>
      <w:r>
        <w:rPr>
          <w:spacing w:val="40"/>
        </w:rPr>
        <w:t xml:space="preserve"> </w:t>
      </w:r>
      <w:r>
        <w:t>a</w:t>
      </w:r>
      <w:r>
        <w:rPr>
          <w:spacing w:val="40"/>
        </w:rPr>
        <w:t xml:space="preserve"> </w:t>
      </w:r>
      <w:r>
        <w:t>man</w:t>
      </w:r>
      <w:r>
        <w:rPr>
          <w:spacing w:val="40"/>
        </w:rPr>
        <w:t xml:space="preserve"> </w:t>
      </w:r>
      <w:r>
        <w:t>had</w:t>
      </w:r>
      <w:r>
        <w:rPr>
          <w:spacing w:val="40"/>
        </w:rPr>
        <w:t xml:space="preserve"> </w:t>
      </w:r>
      <w:r>
        <w:t>an</w:t>
      </w:r>
      <w:r>
        <w:rPr>
          <w:spacing w:val="40"/>
        </w:rPr>
        <w:t xml:space="preserve"> </w:t>
      </w:r>
      <w:r>
        <w:t>art</w:t>
      </w:r>
      <w:r>
        <w:rPr>
          <w:spacing w:val="40"/>
        </w:rPr>
        <w:t xml:space="preserve"> </w:t>
      </w:r>
      <w:r>
        <w:t>to</w:t>
      </w:r>
      <w:r>
        <w:rPr>
          <w:spacing w:val="40"/>
        </w:rPr>
        <w:t xml:space="preserve"> </w:t>
      </w:r>
      <w:r>
        <w:t>change</w:t>
      </w:r>
      <w:r>
        <w:rPr>
          <w:spacing w:val="40"/>
        </w:rPr>
        <w:t xml:space="preserve"> </w:t>
      </w:r>
      <w:r>
        <w:t>his</w:t>
      </w:r>
      <w:r>
        <w:rPr>
          <w:spacing w:val="40"/>
        </w:rPr>
        <w:t xml:space="preserve"> </w:t>
      </w:r>
      <w:r>
        <w:t>face</w:t>
      </w:r>
      <w:r>
        <w:rPr>
          <w:spacing w:val="40"/>
        </w:rPr>
        <w:t xml:space="preserve"> </w:t>
      </w:r>
      <w:r>
        <w:t>every</w:t>
      </w:r>
      <w:r>
        <w:rPr>
          <w:spacing w:val="40"/>
        </w:rPr>
        <w:t xml:space="preserve"> </w:t>
      </w:r>
      <w:r>
        <w:t>day,</w:t>
      </w:r>
      <w:r>
        <w:rPr>
          <w:spacing w:val="40"/>
        </w:rPr>
        <w:t xml:space="preserve"> </w:t>
      </w:r>
      <w:r>
        <w:t>to</w:t>
      </w:r>
      <w:r>
        <w:rPr>
          <w:spacing w:val="40"/>
        </w:rPr>
        <w:t xml:space="preserve"> </w:t>
      </w:r>
      <w:r>
        <w:t>seem</w:t>
      </w:r>
      <w:r>
        <w:rPr>
          <w:spacing w:val="40"/>
        </w:rPr>
        <w:t xml:space="preserve"> </w:t>
      </w:r>
      <w:r>
        <w:t>sometimes white, sometimes black, sometimes ruddy, sometimes pale, sometimes hairy, sometimes smooth, sometimes old, sometimes young, how unfit</w:t>
      </w:r>
      <w:r>
        <w:rPr>
          <w:spacing w:val="80"/>
        </w:rPr>
        <w:t xml:space="preserve"> </w:t>
      </w:r>
      <w:r>
        <w:t>were</w:t>
      </w:r>
      <w:r>
        <w:rPr>
          <w:spacing w:val="40"/>
        </w:rPr>
        <w:t xml:space="preserve"> </w:t>
      </w:r>
      <w:r>
        <w:t>such</w:t>
      </w:r>
      <w:r>
        <w:rPr>
          <w:spacing w:val="40"/>
        </w:rPr>
        <w:t xml:space="preserve"> </w:t>
      </w:r>
      <w:r>
        <w:t>a</w:t>
      </w:r>
      <w:r>
        <w:rPr>
          <w:spacing w:val="40"/>
        </w:rPr>
        <w:t xml:space="preserve"> </w:t>
      </w:r>
      <w:r>
        <w:t>man</w:t>
      </w:r>
      <w:r>
        <w:rPr>
          <w:spacing w:val="40"/>
        </w:rPr>
        <w:t xml:space="preserve"> </w:t>
      </w:r>
      <w:r>
        <w:t>for</w:t>
      </w:r>
      <w:r>
        <w:rPr>
          <w:spacing w:val="40"/>
        </w:rPr>
        <w:t xml:space="preserve"> </w:t>
      </w:r>
      <w:r>
        <w:t>society?</w:t>
      </w:r>
      <w:r>
        <w:rPr>
          <w:spacing w:val="40"/>
        </w:rPr>
        <w:t xml:space="preserve"> </w:t>
      </w:r>
      <w:r>
        <w:t>this</w:t>
      </w:r>
      <w:r>
        <w:rPr>
          <w:spacing w:val="40"/>
        </w:rPr>
        <w:t xml:space="preserve"> </w:t>
      </w:r>
      <w:r>
        <w:t>which</w:t>
      </w:r>
      <w:r>
        <w:rPr>
          <w:spacing w:val="40"/>
        </w:rPr>
        <w:t xml:space="preserve"> </w:t>
      </w:r>
      <w:r>
        <w:t>men</w:t>
      </w:r>
      <w:r>
        <w:rPr>
          <w:spacing w:val="40"/>
        </w:rPr>
        <w:t xml:space="preserve"> </w:t>
      </w:r>
      <w:r>
        <w:t>cannot</w:t>
      </w:r>
      <w:r>
        <w:rPr>
          <w:spacing w:val="40"/>
        </w:rPr>
        <w:t xml:space="preserve"> </w:t>
      </w:r>
      <w:r>
        <w:t>do</w:t>
      </w:r>
      <w:r>
        <w:rPr>
          <w:spacing w:val="40"/>
        </w:rPr>
        <w:t xml:space="preserve"> </w:t>
      </w:r>
      <w:r>
        <w:t>in</w:t>
      </w:r>
      <w:r>
        <w:rPr>
          <w:spacing w:val="40"/>
        </w:rPr>
        <w:t xml:space="preserve"> </w:t>
      </w:r>
      <w:r>
        <w:t>their</w:t>
      </w:r>
      <w:r>
        <w:rPr>
          <w:spacing w:val="40"/>
        </w:rPr>
        <w:t xml:space="preserve"> </w:t>
      </w:r>
      <w:r>
        <w:t>faces, they do in the inconstancy of their spirits: As our affections and determinations must not be like the Persian Decrees, to admit of no alteration, so neither must they be such as the Polonian Laws are, which (they say) last but three days: When a thing is so brittle, that it breaks as soon</w:t>
      </w:r>
      <w:r>
        <w:rPr>
          <w:spacing w:val="40"/>
        </w:rPr>
        <w:t xml:space="preserve"> </w:t>
      </w:r>
      <w:r>
        <w:t>as</w:t>
      </w:r>
      <w:r>
        <w:rPr>
          <w:spacing w:val="40"/>
        </w:rPr>
        <w:t xml:space="preserve"> </w:t>
      </w:r>
      <w:r>
        <w:t>you</w:t>
      </w:r>
      <w:r>
        <w:rPr>
          <w:spacing w:val="40"/>
        </w:rPr>
        <w:t xml:space="preserve"> </w:t>
      </w:r>
      <w:r>
        <w:t>meddle</w:t>
      </w:r>
      <w:r>
        <w:rPr>
          <w:spacing w:val="40"/>
        </w:rPr>
        <w:t xml:space="preserve"> </w:t>
      </w:r>
      <w:r>
        <w:t>with</w:t>
      </w:r>
      <w:r>
        <w:rPr>
          <w:spacing w:val="40"/>
        </w:rPr>
        <w:t xml:space="preserve"> </w:t>
      </w:r>
      <w:r>
        <w:t>it,</w:t>
      </w:r>
      <w:r>
        <w:rPr>
          <w:spacing w:val="40"/>
        </w:rPr>
        <w:t xml:space="preserve"> </w:t>
      </w:r>
      <w:r>
        <w:t>how</w:t>
      </w:r>
      <w:r>
        <w:rPr>
          <w:spacing w:val="40"/>
        </w:rPr>
        <w:t xml:space="preserve"> </w:t>
      </w:r>
      <w:r>
        <w:t>can</w:t>
      </w:r>
      <w:r>
        <w:rPr>
          <w:spacing w:val="40"/>
        </w:rPr>
        <w:t xml:space="preserve"> </w:t>
      </w:r>
      <w:r>
        <w:t>you</w:t>
      </w:r>
      <w:r>
        <w:rPr>
          <w:spacing w:val="40"/>
        </w:rPr>
        <w:t xml:space="preserve"> </w:t>
      </w:r>
      <w:r>
        <w:t>make</w:t>
      </w:r>
      <w:r>
        <w:rPr>
          <w:spacing w:val="40"/>
        </w:rPr>
        <w:t xml:space="preserve"> </w:t>
      </w:r>
      <w:r>
        <w:t>it</w:t>
      </w:r>
      <w:r>
        <w:rPr>
          <w:spacing w:val="40"/>
        </w:rPr>
        <w:t xml:space="preserve"> </w:t>
      </w:r>
      <w:r>
        <w:t>join?</w:t>
      </w:r>
      <w:r>
        <w:rPr>
          <w:spacing w:val="40"/>
        </w:rPr>
        <w:t xml:space="preserve"> </w:t>
      </w:r>
      <w:r>
        <w:t>there</w:t>
      </w:r>
      <w:r>
        <w:rPr>
          <w:spacing w:val="40"/>
        </w:rPr>
        <w:t xml:space="preserve"> </w:t>
      </w:r>
      <w:r>
        <w:t>must</w:t>
      </w:r>
      <w:r>
        <w:rPr>
          <w:spacing w:val="40"/>
        </w:rPr>
        <w:t xml:space="preserve"> </w:t>
      </w:r>
      <w:r>
        <w:t>be some consistency in that which you would fasten to another thing; when mens spirits are so fickle, that a man cannot tell where to find them, how can</w:t>
      </w:r>
      <w:r>
        <w:rPr>
          <w:spacing w:val="40"/>
        </w:rPr>
        <w:t xml:space="preserve"> </w:t>
      </w:r>
      <w:r>
        <w:t>there</w:t>
      </w:r>
      <w:r>
        <w:rPr>
          <w:spacing w:val="40"/>
        </w:rPr>
        <w:t xml:space="preserve"> </w:t>
      </w:r>
      <w:r>
        <w:t>be</w:t>
      </w:r>
      <w:r>
        <w:rPr>
          <w:spacing w:val="40"/>
        </w:rPr>
        <w:t xml:space="preserve"> </w:t>
      </w:r>
      <w:r>
        <w:t>a</w:t>
      </w:r>
      <w:r>
        <w:rPr>
          <w:spacing w:val="40"/>
        </w:rPr>
        <w:t xml:space="preserve"> </w:t>
      </w:r>
      <w:r>
        <w:t>close?</w:t>
      </w:r>
      <w:r>
        <w:rPr>
          <w:spacing w:val="40"/>
        </w:rPr>
        <w:t xml:space="preserve"> </w:t>
      </w:r>
      <w:r>
        <w:t>O</w:t>
      </w:r>
      <w:r>
        <w:rPr>
          <w:spacing w:val="40"/>
        </w:rPr>
        <w:t xml:space="preserve"> </w:t>
      </w:r>
      <w:r>
        <w:t>how</w:t>
      </w:r>
      <w:r>
        <w:rPr>
          <w:spacing w:val="40"/>
        </w:rPr>
        <w:t xml:space="preserve"> </w:t>
      </w:r>
      <w:r>
        <w:t>much</w:t>
      </w:r>
      <w:r>
        <w:rPr>
          <w:spacing w:val="40"/>
        </w:rPr>
        <w:t xml:space="preserve"> </w:t>
      </w:r>
      <w:r>
        <w:t>are</w:t>
      </w:r>
      <w:r>
        <w:rPr>
          <w:spacing w:val="40"/>
        </w:rPr>
        <w:t xml:space="preserve"> </w:t>
      </w:r>
      <w:r>
        <w:t>men</w:t>
      </w:r>
      <w:r>
        <w:rPr>
          <w:spacing w:val="40"/>
        </w:rPr>
        <w:t xml:space="preserve"> </w:t>
      </w:r>
      <w:r>
        <w:t>now</w:t>
      </w:r>
      <w:r>
        <w:rPr>
          <w:spacing w:val="40"/>
        </w:rPr>
        <w:t xml:space="preserve"> </w:t>
      </w:r>
      <w:r>
        <w:t>differing</w:t>
      </w:r>
      <w:r>
        <w:rPr>
          <w:spacing w:val="40"/>
        </w:rPr>
        <w:t xml:space="preserve"> </w:t>
      </w:r>
      <w:r>
        <w:t>from themselves,</w:t>
      </w:r>
      <w:r>
        <w:rPr>
          <w:spacing w:val="40"/>
        </w:rPr>
        <w:t xml:space="preserve"> </w:t>
      </w:r>
      <w:r>
        <w:t>in</w:t>
      </w:r>
      <w:r>
        <w:rPr>
          <w:spacing w:val="40"/>
        </w:rPr>
        <w:t xml:space="preserve"> </w:t>
      </w:r>
      <w:r>
        <w:t>what</w:t>
      </w:r>
      <w:r>
        <w:rPr>
          <w:spacing w:val="40"/>
        </w:rPr>
        <w:t xml:space="preserve"> </w:t>
      </w:r>
      <w:r>
        <w:t>their</w:t>
      </w:r>
      <w:r>
        <w:rPr>
          <w:spacing w:val="40"/>
        </w:rPr>
        <w:t xml:space="preserve"> </w:t>
      </w:r>
      <w:r>
        <w:t>thoughts</w:t>
      </w:r>
      <w:r>
        <w:rPr>
          <w:spacing w:val="40"/>
        </w:rPr>
        <w:t xml:space="preserve"> </w:t>
      </w:r>
      <w:r>
        <w:t>of</w:t>
      </w:r>
      <w:r>
        <w:rPr>
          <w:spacing w:val="40"/>
        </w:rPr>
        <w:t xml:space="preserve"> </w:t>
      </w:r>
      <w:r>
        <w:t>men</w:t>
      </w:r>
      <w:r>
        <w:rPr>
          <w:spacing w:val="40"/>
        </w:rPr>
        <w:t xml:space="preserve"> </w:t>
      </w:r>
      <w:r>
        <w:t>and</w:t>
      </w:r>
      <w:r>
        <w:rPr>
          <w:spacing w:val="40"/>
        </w:rPr>
        <w:t xml:space="preserve"> </w:t>
      </w:r>
      <w:r>
        <w:t>carriage</w:t>
      </w:r>
      <w:r>
        <w:rPr>
          <w:spacing w:val="40"/>
        </w:rPr>
        <w:t xml:space="preserve"> </w:t>
      </w:r>
      <w:r>
        <w:t>towards</w:t>
      </w:r>
      <w:r>
        <w:rPr>
          <w:spacing w:val="40"/>
        </w:rPr>
        <w:t xml:space="preserve"> </w:t>
      </w:r>
      <w:r>
        <w:t>them have been, though the men concerning whom they thus differ remain the same they were, yea the same they appeared to be long since! there was sweet agreement in affection, loving embracements, rejoicing in the preference of one another, and yet nothing is known in those from whom their</w:t>
      </w:r>
      <w:r>
        <w:rPr>
          <w:spacing w:val="34"/>
        </w:rPr>
        <w:t xml:space="preserve">  </w:t>
      </w:r>
      <w:r>
        <w:t>hearts,</w:t>
      </w:r>
      <w:r>
        <w:rPr>
          <w:spacing w:val="34"/>
        </w:rPr>
        <w:t xml:space="preserve">  </w:t>
      </w:r>
      <w:r>
        <w:t>countenances</w:t>
      </w:r>
      <w:r>
        <w:rPr>
          <w:spacing w:val="35"/>
        </w:rPr>
        <w:t xml:space="preserve">  </w:t>
      </w:r>
      <w:r>
        <w:t>and</w:t>
      </w:r>
      <w:r>
        <w:rPr>
          <w:spacing w:val="34"/>
        </w:rPr>
        <w:t xml:space="preserve">  </w:t>
      </w:r>
      <w:r>
        <w:t>ways</w:t>
      </w:r>
      <w:r>
        <w:rPr>
          <w:spacing w:val="34"/>
        </w:rPr>
        <w:t xml:space="preserve">  </w:t>
      </w:r>
      <w:r>
        <w:t>are</w:t>
      </w:r>
      <w:r>
        <w:rPr>
          <w:spacing w:val="35"/>
        </w:rPr>
        <w:t xml:space="preserve">  </w:t>
      </w:r>
      <w:r>
        <w:t>alienated,</w:t>
      </w:r>
      <w:r>
        <w:rPr>
          <w:spacing w:val="34"/>
        </w:rPr>
        <w:t xml:space="preserve">  </w:t>
      </w:r>
      <w:r>
        <w:t>&amp;c.</w:t>
      </w:r>
      <w:r>
        <w:rPr>
          <w:spacing w:val="34"/>
        </w:rPr>
        <w:t xml:space="preserve">  </w:t>
      </w:r>
      <w:r>
        <w:t>more</w:t>
      </w:r>
      <w:r>
        <w:rPr>
          <w:spacing w:val="35"/>
        </w:rPr>
        <w:t xml:space="preserve">  </w:t>
      </w:r>
      <w:r>
        <w:rPr>
          <w:spacing w:val="-4"/>
        </w:rPr>
        <w:t>then</w:t>
      </w:r>
    </w:p>
    <w:p w14:paraId="35427E6A">
      <w:pPr>
        <w:spacing w:after="0" w:line="261" w:lineRule="auto"/>
        <w:sectPr>
          <w:pgSz w:w="12240" w:h="15840"/>
          <w:pgMar w:top="1360" w:right="1320" w:bottom="280" w:left="1340" w:header="720" w:footer="720" w:gutter="0"/>
          <w:cols w:space="720" w:num="1"/>
        </w:sectPr>
      </w:pPr>
    </w:p>
    <w:p w14:paraId="7C3472D2">
      <w:pPr>
        <w:pStyle w:val="5"/>
        <w:spacing w:line="261" w:lineRule="auto"/>
        <w:ind w:right="119"/>
      </w:pPr>
      <w:r>
        <w:t>formerly was: not difference in judgement, that was known before: Such a change of spirits and carriages in godly men one towards another hath appeared,</w:t>
      </w:r>
      <w:r>
        <w:rPr>
          <w:spacing w:val="40"/>
        </w:rPr>
        <w:t xml:space="preserve"> </w:t>
      </w:r>
      <w:r>
        <w:t>as</w:t>
      </w:r>
      <w:r>
        <w:rPr>
          <w:spacing w:val="40"/>
        </w:rPr>
        <w:t xml:space="preserve"> </w:t>
      </w:r>
      <w:r>
        <w:t>never</w:t>
      </w:r>
      <w:r>
        <w:rPr>
          <w:spacing w:val="40"/>
        </w:rPr>
        <w:t xml:space="preserve"> </w:t>
      </w:r>
      <w:r>
        <w:t>appeared</w:t>
      </w:r>
      <w:r>
        <w:rPr>
          <w:spacing w:val="40"/>
        </w:rPr>
        <w:t xml:space="preserve"> </w:t>
      </w:r>
      <w:r>
        <w:t>in</w:t>
      </w:r>
      <w:r>
        <w:rPr>
          <w:spacing w:val="40"/>
        </w:rPr>
        <w:t xml:space="preserve"> </w:t>
      </w:r>
      <w:r>
        <w:t>any</w:t>
      </w:r>
      <w:r>
        <w:rPr>
          <w:spacing w:val="40"/>
        </w:rPr>
        <w:t xml:space="preserve"> </w:t>
      </w:r>
      <w:r>
        <w:t>age</w:t>
      </w:r>
      <w:r>
        <w:rPr>
          <w:spacing w:val="40"/>
        </w:rPr>
        <w:t xml:space="preserve"> </w:t>
      </w:r>
      <w:r>
        <w:t>since</w:t>
      </w:r>
      <w:r>
        <w:rPr>
          <w:spacing w:val="40"/>
        </w:rPr>
        <w:t xml:space="preserve"> </w:t>
      </w:r>
      <w:r>
        <w:t>the</w:t>
      </w:r>
      <w:r>
        <w:rPr>
          <w:spacing w:val="40"/>
        </w:rPr>
        <w:t xml:space="preserve"> </w:t>
      </w:r>
      <w:r>
        <w:t>world</w:t>
      </w:r>
      <w:r>
        <w:rPr>
          <w:spacing w:val="40"/>
        </w:rPr>
        <w:t xml:space="preserve"> </w:t>
      </w:r>
      <w:r>
        <w:t>began.</w:t>
      </w:r>
      <w:r>
        <w:rPr>
          <w:spacing w:val="40"/>
        </w:rPr>
        <w:t xml:space="preserve"> </w:t>
      </w:r>
      <w:r>
        <w:t>A</w:t>
      </w:r>
      <w:r>
        <w:rPr>
          <w:spacing w:val="40"/>
        </w:rPr>
        <w:t xml:space="preserve"> </w:t>
      </w:r>
      <w:r>
        <w:t>great deal</w:t>
      </w:r>
      <w:r>
        <w:rPr>
          <w:spacing w:val="40"/>
        </w:rPr>
        <w:t xml:space="preserve"> </w:t>
      </w:r>
      <w:r>
        <w:t>of</w:t>
      </w:r>
      <w:r>
        <w:rPr>
          <w:spacing w:val="40"/>
        </w:rPr>
        <w:t xml:space="preserve"> </w:t>
      </w:r>
      <w:r>
        <w:t>stir</w:t>
      </w:r>
      <w:r>
        <w:rPr>
          <w:spacing w:val="40"/>
        </w:rPr>
        <w:t xml:space="preserve"> </w:t>
      </w:r>
      <w:r>
        <w:t>there</w:t>
      </w:r>
      <w:r>
        <w:rPr>
          <w:spacing w:val="40"/>
        </w:rPr>
        <w:t xml:space="preserve"> </w:t>
      </w:r>
      <w:r>
        <w:t>hath</w:t>
      </w:r>
      <w:r>
        <w:rPr>
          <w:spacing w:val="40"/>
        </w:rPr>
        <w:t xml:space="preserve"> </w:t>
      </w:r>
      <w:r>
        <w:t>bin</w:t>
      </w:r>
      <w:r>
        <w:rPr>
          <w:spacing w:val="40"/>
        </w:rPr>
        <w:t xml:space="preserve"> </w:t>
      </w:r>
      <w:r>
        <w:t>more</w:t>
      </w:r>
      <w:r>
        <w:rPr>
          <w:spacing w:val="40"/>
        </w:rPr>
        <w:t xml:space="preserve"> </w:t>
      </w:r>
      <w:r>
        <w:t>then</w:t>
      </w:r>
      <w:r>
        <w:rPr>
          <w:spacing w:val="40"/>
        </w:rPr>
        <w:t xml:space="preserve"> </w:t>
      </w:r>
      <w:r>
        <w:t>formerly,*</w:t>
      </w:r>
      <w:r>
        <w:rPr>
          <w:spacing w:val="40"/>
        </w:rPr>
        <w:t xml:space="preserve"> </w:t>
      </w:r>
      <w:r>
        <w:t>and</w:t>
      </w:r>
      <w:r>
        <w:rPr>
          <w:spacing w:val="40"/>
        </w:rPr>
        <w:t xml:space="preserve"> </w:t>
      </w:r>
      <w:r>
        <w:t>yet</w:t>
      </w:r>
      <w:r>
        <w:rPr>
          <w:spacing w:val="40"/>
        </w:rPr>
        <w:t xml:space="preserve"> </w:t>
      </w:r>
      <w:r>
        <w:t>what</w:t>
      </w:r>
      <w:r>
        <w:rPr>
          <w:spacing w:val="40"/>
        </w:rPr>
        <w:t xml:space="preserve"> </w:t>
      </w:r>
      <w:r>
        <w:t>are</w:t>
      </w:r>
      <w:r>
        <w:rPr>
          <w:spacing w:val="40"/>
        </w:rPr>
        <w:t xml:space="preserve"> </w:t>
      </w:r>
      <w:r>
        <w:t>these men otherwise then they have been many years since? Were I to speak to wicked men, to charge them of the inconstancy of their spirits, I would make</w:t>
      </w:r>
      <w:r>
        <w:rPr>
          <w:spacing w:val="40"/>
        </w:rPr>
        <w:t xml:space="preserve"> </w:t>
      </w:r>
      <w:r>
        <w:t>use</w:t>
      </w:r>
      <w:r>
        <w:rPr>
          <w:spacing w:val="40"/>
        </w:rPr>
        <w:t xml:space="preserve"> </w:t>
      </w:r>
      <w:r>
        <w:t>of</w:t>
      </w:r>
      <w:r>
        <w:rPr>
          <w:spacing w:val="40"/>
        </w:rPr>
        <w:t xml:space="preserve"> </w:t>
      </w:r>
      <w:r>
        <w:t>that</w:t>
      </w:r>
      <w:r>
        <w:rPr>
          <w:spacing w:val="40"/>
        </w:rPr>
        <w:t xml:space="preserve"> </w:t>
      </w:r>
      <w:r>
        <w:t>similitude</w:t>
      </w:r>
      <w:r>
        <w:rPr>
          <w:spacing w:val="40"/>
        </w:rPr>
        <w:t xml:space="preserve"> </w:t>
      </w:r>
      <w:r>
        <w:t>I</w:t>
      </w:r>
      <w:r>
        <w:rPr>
          <w:spacing w:val="40"/>
        </w:rPr>
        <w:t xml:space="preserve"> </w:t>
      </w:r>
      <w:r>
        <w:t>have</w:t>
      </w:r>
      <w:r>
        <w:rPr>
          <w:spacing w:val="40"/>
        </w:rPr>
        <w:t xml:space="preserve"> </w:t>
      </w:r>
      <w:r>
        <w:t>out</w:t>
      </w:r>
      <w:r>
        <w:rPr>
          <w:spacing w:val="40"/>
        </w:rPr>
        <w:t xml:space="preserve"> </w:t>
      </w:r>
      <w:r>
        <w:t>of</w:t>
      </w:r>
      <w:r>
        <w:rPr>
          <w:spacing w:val="40"/>
        </w:rPr>
        <w:t xml:space="preserve"> </w:t>
      </w:r>
      <w:r>
        <w:t>Epiphanius,*</w:t>
      </w:r>
      <w:r>
        <w:rPr>
          <w:spacing w:val="40"/>
        </w:rPr>
        <w:t xml:space="preserve"> </w:t>
      </w:r>
      <w:r>
        <w:t>who</w:t>
      </w:r>
      <w:r>
        <w:rPr>
          <w:spacing w:val="40"/>
        </w:rPr>
        <w:t xml:space="preserve"> </w:t>
      </w:r>
      <w:r>
        <w:t>speaking</w:t>
      </w:r>
      <w:r>
        <w:rPr>
          <w:spacing w:val="40"/>
        </w:rPr>
        <w:t xml:space="preserve"> </w:t>
      </w:r>
      <w:r>
        <w:t>of the Jews desiring the coming of the Messiah, but when he was come, they hated</w:t>
      </w:r>
      <w:r>
        <w:rPr>
          <w:spacing w:val="40"/>
        </w:rPr>
        <w:t xml:space="preserve"> </w:t>
      </w:r>
      <w:r>
        <w:t>him,</w:t>
      </w:r>
      <w:r>
        <w:rPr>
          <w:spacing w:val="40"/>
        </w:rPr>
        <w:t xml:space="preserve"> </w:t>
      </w:r>
      <w:r>
        <w:t>They</w:t>
      </w:r>
      <w:r>
        <w:rPr>
          <w:spacing w:val="40"/>
        </w:rPr>
        <w:t xml:space="preserve"> </w:t>
      </w:r>
      <w:r>
        <w:t>were</w:t>
      </w:r>
      <w:r>
        <w:rPr>
          <w:spacing w:val="40"/>
        </w:rPr>
        <w:t xml:space="preserve"> </w:t>
      </w:r>
      <w:r>
        <w:t>(says</w:t>
      </w:r>
      <w:r>
        <w:rPr>
          <w:spacing w:val="40"/>
        </w:rPr>
        <w:t xml:space="preserve"> </w:t>
      </w:r>
      <w:r>
        <w:t>he)</w:t>
      </w:r>
      <w:r>
        <w:rPr>
          <w:spacing w:val="40"/>
        </w:rPr>
        <w:t xml:space="preserve"> </w:t>
      </w:r>
      <w:r>
        <w:t>in</w:t>
      </w:r>
      <w:r>
        <w:rPr>
          <w:spacing w:val="40"/>
        </w:rPr>
        <w:t xml:space="preserve"> </w:t>
      </w:r>
      <w:r>
        <w:t>this</w:t>
      </w:r>
      <w:r>
        <w:rPr>
          <w:spacing w:val="40"/>
        </w:rPr>
        <w:t xml:space="preserve"> </w:t>
      </w:r>
      <w:r>
        <w:t>like</w:t>
      </w:r>
      <w:r>
        <w:rPr>
          <w:spacing w:val="40"/>
        </w:rPr>
        <w:t xml:space="preserve"> </w:t>
      </w:r>
      <w:r>
        <w:t>mad</w:t>
      </w:r>
      <w:r>
        <w:rPr>
          <w:spacing w:val="40"/>
        </w:rPr>
        <w:t xml:space="preserve"> </w:t>
      </w:r>
      <w:r>
        <w:t>dogs,</w:t>
      </w:r>
      <w:r>
        <w:rPr>
          <w:spacing w:val="40"/>
        </w:rPr>
        <w:t xml:space="preserve"> </w:t>
      </w:r>
      <w:r>
        <w:t>who</w:t>
      </w:r>
      <w:r>
        <w:rPr>
          <w:spacing w:val="40"/>
        </w:rPr>
        <w:t xml:space="preserve"> </w:t>
      </w:r>
      <w:r>
        <w:t>first</w:t>
      </w:r>
      <w:r>
        <w:rPr>
          <w:spacing w:val="40"/>
        </w:rPr>
        <w:t xml:space="preserve"> </w:t>
      </w:r>
      <w:r>
        <w:t>glaver upon</w:t>
      </w:r>
      <w:r>
        <w:rPr>
          <w:spacing w:val="35"/>
        </w:rPr>
        <w:t xml:space="preserve"> </w:t>
      </w:r>
      <w:r>
        <w:t>men,</w:t>
      </w:r>
      <w:r>
        <w:rPr>
          <w:spacing w:val="35"/>
        </w:rPr>
        <w:t xml:space="preserve"> </w:t>
      </w:r>
      <w:r>
        <w:t>and</w:t>
      </w:r>
      <w:r>
        <w:rPr>
          <w:spacing w:val="35"/>
        </w:rPr>
        <w:t xml:space="preserve"> </w:t>
      </w:r>
      <w:r>
        <w:t>then</w:t>
      </w:r>
      <w:r>
        <w:rPr>
          <w:spacing w:val="35"/>
        </w:rPr>
        <w:t xml:space="preserve"> </w:t>
      </w:r>
      <w:r>
        <w:t>bite</w:t>
      </w:r>
      <w:r>
        <w:rPr>
          <w:spacing w:val="35"/>
        </w:rPr>
        <w:t xml:space="preserve"> </w:t>
      </w:r>
      <w:r>
        <w:t>and</w:t>
      </w:r>
      <w:r>
        <w:rPr>
          <w:spacing w:val="35"/>
        </w:rPr>
        <w:t xml:space="preserve"> </w:t>
      </w:r>
      <w:r>
        <w:t>devour</w:t>
      </w:r>
      <w:r>
        <w:rPr>
          <w:spacing w:val="35"/>
        </w:rPr>
        <w:t xml:space="preserve"> </w:t>
      </w:r>
      <w:r>
        <w:t>them.</w:t>
      </w:r>
      <w:r>
        <w:rPr>
          <w:spacing w:val="35"/>
        </w:rPr>
        <w:t xml:space="preserve"> </w:t>
      </w:r>
      <w:r>
        <w:t>But</w:t>
      </w:r>
      <w:r>
        <w:rPr>
          <w:spacing w:val="35"/>
        </w:rPr>
        <w:t xml:space="preserve"> </w:t>
      </w:r>
      <w:r>
        <w:t>because</w:t>
      </w:r>
      <w:r>
        <w:rPr>
          <w:spacing w:val="35"/>
        </w:rPr>
        <w:t xml:space="preserve"> </w:t>
      </w:r>
      <w:r>
        <w:t>I</w:t>
      </w:r>
      <w:r>
        <w:rPr>
          <w:spacing w:val="35"/>
        </w:rPr>
        <w:t xml:space="preserve"> </w:t>
      </w:r>
      <w:r>
        <w:t>speak</w:t>
      </w:r>
      <w:r>
        <w:rPr>
          <w:spacing w:val="35"/>
        </w:rPr>
        <w:t xml:space="preserve"> </w:t>
      </w:r>
      <w:r>
        <w:t>to</w:t>
      </w:r>
      <w:r>
        <w:rPr>
          <w:spacing w:val="35"/>
        </w:rPr>
        <w:t xml:space="preserve"> </w:t>
      </w:r>
      <w:r>
        <w:t>many of the Saints, I had rather use a softer expression, more suitable to the honour that is due to godly men; I compare them in their inconstancy towards their brethren, which hath caused so great division, to the sweetness of the air in a faire sun-shine morning, oh how does it delight</w:t>
      </w:r>
      <w:r>
        <w:rPr>
          <w:spacing w:val="80"/>
          <w:w w:val="150"/>
        </w:rPr>
        <w:t xml:space="preserve"> </w:t>
      </w:r>
      <w:r>
        <w:t>the traveller when he goeth forth! and truly such were the serene countenances of our brethren towards us, but within a while the clouds over-cast, the sky looks lowering, gusts of wind arise, yea thunderbolts of terrible</w:t>
      </w:r>
      <w:r>
        <w:rPr>
          <w:spacing w:val="40"/>
        </w:rPr>
        <w:t xml:space="preserve"> </w:t>
      </w:r>
      <w:r>
        <w:t>words</w:t>
      </w:r>
      <w:r>
        <w:rPr>
          <w:spacing w:val="40"/>
        </w:rPr>
        <w:t xml:space="preserve"> </w:t>
      </w:r>
      <w:r>
        <w:t>fly</w:t>
      </w:r>
      <w:r>
        <w:rPr>
          <w:spacing w:val="40"/>
        </w:rPr>
        <w:t xml:space="preserve"> </w:t>
      </w:r>
      <w:r>
        <w:t>about</w:t>
      </w:r>
      <w:r>
        <w:rPr>
          <w:spacing w:val="40"/>
        </w:rPr>
        <w:t xml:space="preserve"> </w:t>
      </w:r>
      <w:r>
        <w:t>our</w:t>
      </w:r>
      <w:r>
        <w:rPr>
          <w:spacing w:val="40"/>
        </w:rPr>
        <w:t xml:space="preserve"> </w:t>
      </w:r>
      <w:r>
        <w:t>ears,</w:t>
      </w:r>
      <w:r>
        <w:rPr>
          <w:spacing w:val="40"/>
        </w:rPr>
        <w:t xml:space="preserve"> </w:t>
      </w:r>
      <w:r>
        <w:t>and</w:t>
      </w:r>
      <w:r>
        <w:rPr>
          <w:spacing w:val="40"/>
        </w:rPr>
        <w:t xml:space="preserve"> </w:t>
      </w:r>
      <w:r>
        <w:t>the</w:t>
      </w:r>
      <w:r>
        <w:rPr>
          <w:spacing w:val="40"/>
        </w:rPr>
        <w:t xml:space="preserve"> </w:t>
      </w:r>
      <w:r>
        <w:t>flashes</w:t>
      </w:r>
      <w:r>
        <w:rPr>
          <w:spacing w:val="40"/>
        </w:rPr>
        <w:t xml:space="preserve"> </w:t>
      </w:r>
      <w:r>
        <w:t>of</w:t>
      </w:r>
      <w:r>
        <w:rPr>
          <w:spacing w:val="40"/>
        </w:rPr>
        <w:t xml:space="preserve"> </w:t>
      </w:r>
      <w:r>
        <w:t>their</w:t>
      </w:r>
      <w:r>
        <w:rPr>
          <w:spacing w:val="40"/>
        </w:rPr>
        <w:t xml:space="preserve"> </w:t>
      </w:r>
      <w:r>
        <w:t>anger</w:t>
      </w:r>
      <w:r>
        <w:rPr>
          <w:spacing w:val="40"/>
        </w:rPr>
        <w:t xml:space="preserve"> </w:t>
      </w:r>
      <w:r>
        <w:t>strike upon our faces.</w:t>
      </w:r>
    </w:p>
    <w:p w14:paraId="1FBE1AC1">
      <w:pPr>
        <w:pStyle w:val="5"/>
        <w:spacing w:before="265"/>
      </w:pPr>
      <w:r>
        <w:t>Tantæ</w:t>
      </w:r>
      <w:r>
        <w:rPr>
          <w:spacing w:val="13"/>
        </w:rPr>
        <w:t xml:space="preserve"> </w:t>
      </w:r>
      <w:r>
        <w:t>ne</w:t>
      </w:r>
      <w:r>
        <w:rPr>
          <w:spacing w:val="14"/>
        </w:rPr>
        <w:t xml:space="preserve"> </w:t>
      </w:r>
      <w:r>
        <w:t>animis</w:t>
      </w:r>
      <w:r>
        <w:rPr>
          <w:spacing w:val="14"/>
        </w:rPr>
        <w:t xml:space="preserve"> </w:t>
      </w:r>
      <w:r>
        <w:t>cœlestibus</w:t>
      </w:r>
      <w:r>
        <w:rPr>
          <w:spacing w:val="14"/>
        </w:rPr>
        <w:t xml:space="preserve"> </w:t>
      </w:r>
      <w:r>
        <w:rPr>
          <w:spacing w:val="-4"/>
        </w:rPr>
        <w:t>iræ.</w:t>
      </w:r>
    </w:p>
    <w:p w14:paraId="1C6114EE">
      <w:pPr>
        <w:pStyle w:val="5"/>
        <w:spacing w:before="316" w:line="261" w:lineRule="auto"/>
        <w:ind w:right="119"/>
      </w:pPr>
      <w:r>
        <w:t>Inconstancy</w:t>
      </w:r>
      <w:r>
        <w:rPr>
          <w:spacing w:val="30"/>
        </w:rPr>
        <w:t xml:space="preserve"> </w:t>
      </w:r>
      <w:r>
        <w:t>is</w:t>
      </w:r>
      <w:r>
        <w:rPr>
          <w:spacing w:val="30"/>
        </w:rPr>
        <w:t xml:space="preserve"> </w:t>
      </w:r>
      <w:r>
        <w:t>evil,</w:t>
      </w:r>
      <w:r>
        <w:rPr>
          <w:spacing w:val="30"/>
        </w:rPr>
        <w:t xml:space="preserve"> </w:t>
      </w:r>
      <w:r>
        <w:t>and</w:t>
      </w:r>
      <w:r>
        <w:rPr>
          <w:spacing w:val="30"/>
        </w:rPr>
        <w:t xml:space="preserve"> </w:t>
      </w:r>
      <w:r>
        <w:t>a</w:t>
      </w:r>
      <w:r>
        <w:rPr>
          <w:spacing w:val="30"/>
        </w:rPr>
        <w:t xml:space="preserve"> </w:t>
      </w:r>
      <w:r>
        <w:t>cause</w:t>
      </w:r>
      <w:r>
        <w:rPr>
          <w:spacing w:val="30"/>
        </w:rPr>
        <w:t xml:space="preserve"> </w:t>
      </w:r>
      <w:r>
        <w:t>of</w:t>
      </w:r>
      <w:r>
        <w:rPr>
          <w:spacing w:val="30"/>
        </w:rPr>
        <w:t xml:space="preserve"> </w:t>
      </w:r>
      <w:r>
        <w:t>division;</w:t>
      </w:r>
      <w:r>
        <w:rPr>
          <w:spacing w:val="30"/>
        </w:rPr>
        <w:t xml:space="preserve"> </w:t>
      </w:r>
      <w:r>
        <w:t>Stoutness</w:t>
      </w:r>
      <w:r>
        <w:rPr>
          <w:spacing w:val="30"/>
        </w:rPr>
        <w:t xml:space="preserve"> </w:t>
      </w:r>
      <w:r>
        <w:t>is</w:t>
      </w:r>
      <w:r>
        <w:rPr>
          <w:spacing w:val="30"/>
        </w:rPr>
        <w:t xml:space="preserve"> </w:t>
      </w:r>
      <w:r>
        <w:t>evil,</w:t>
      </w:r>
      <w:r>
        <w:rPr>
          <w:spacing w:val="30"/>
        </w:rPr>
        <w:t xml:space="preserve"> </w:t>
      </w:r>
      <w:r>
        <w:t>and</w:t>
      </w:r>
      <w:r>
        <w:rPr>
          <w:spacing w:val="30"/>
        </w:rPr>
        <w:t xml:space="preserve"> </w:t>
      </w:r>
      <w:r>
        <w:t>a</w:t>
      </w:r>
      <w:r>
        <w:rPr>
          <w:spacing w:val="30"/>
        </w:rPr>
        <w:t xml:space="preserve"> </w:t>
      </w:r>
      <w:r>
        <w:t>cause of division: A man must not be one thing one day, and another another</w:t>
      </w:r>
      <w:r>
        <w:rPr>
          <w:spacing w:val="80"/>
        </w:rPr>
        <w:t xml:space="preserve"> </w:t>
      </w:r>
      <w:r>
        <w:t>day;</w:t>
      </w:r>
      <w:r>
        <w:rPr>
          <w:spacing w:val="40"/>
        </w:rPr>
        <w:t xml:space="preserve"> </w:t>
      </w:r>
      <w:r>
        <w:t>not</w:t>
      </w:r>
      <w:r>
        <w:rPr>
          <w:spacing w:val="40"/>
        </w:rPr>
        <w:t xml:space="preserve"> </w:t>
      </w:r>
      <w:r>
        <w:t>like</w:t>
      </w:r>
      <w:r>
        <w:rPr>
          <w:spacing w:val="40"/>
        </w:rPr>
        <w:t xml:space="preserve"> </w:t>
      </w:r>
      <w:r>
        <w:t>a</w:t>
      </w:r>
      <w:r>
        <w:rPr>
          <w:spacing w:val="40"/>
        </w:rPr>
        <w:t xml:space="preserve"> </w:t>
      </w:r>
      <w:r>
        <w:t>Weather-cock,</w:t>
      </w:r>
      <w:r>
        <w:rPr>
          <w:spacing w:val="40"/>
        </w:rPr>
        <w:t xml:space="preserve"> </w:t>
      </w:r>
      <w:r>
        <w:t>carried</w:t>
      </w:r>
      <w:r>
        <w:rPr>
          <w:spacing w:val="40"/>
        </w:rPr>
        <w:t xml:space="preserve"> </w:t>
      </w:r>
      <w:r>
        <w:t>up</w:t>
      </w:r>
      <w:r>
        <w:rPr>
          <w:spacing w:val="40"/>
        </w:rPr>
        <w:t xml:space="preserve"> </w:t>
      </w:r>
      <w:r>
        <w:t>and</w:t>
      </w:r>
      <w:r>
        <w:rPr>
          <w:spacing w:val="40"/>
        </w:rPr>
        <w:t xml:space="preserve"> </w:t>
      </w:r>
      <w:r>
        <w:t>down</w:t>
      </w:r>
      <w:r>
        <w:rPr>
          <w:spacing w:val="40"/>
        </w:rPr>
        <w:t xml:space="preserve"> </w:t>
      </w:r>
      <w:r>
        <w:t>with</w:t>
      </w:r>
      <w:r>
        <w:rPr>
          <w:spacing w:val="40"/>
        </w:rPr>
        <w:t xml:space="preserve"> </w:t>
      </w:r>
      <w:r>
        <w:t>every</w:t>
      </w:r>
      <w:r>
        <w:rPr>
          <w:spacing w:val="40"/>
        </w:rPr>
        <w:t xml:space="preserve"> </w:t>
      </w:r>
      <w:r>
        <w:t>wind; neither must he be willful and stout, not like a rusty lock that will not be stirred by any key. Now then, how shall we know when a man is neither fickle nor stout? For except some rules of discerning be given, this temptation may be before me, I must not be fickle, unsettled, and inconstant,</w:t>
      </w:r>
      <w:r>
        <w:rPr>
          <w:spacing w:val="40"/>
        </w:rPr>
        <w:t xml:space="preserve"> </w:t>
      </w:r>
      <w:r>
        <w:t>I</w:t>
      </w:r>
      <w:r>
        <w:rPr>
          <w:spacing w:val="40"/>
        </w:rPr>
        <w:t xml:space="preserve"> </w:t>
      </w:r>
      <w:r>
        <w:t>will</w:t>
      </w:r>
      <w:r>
        <w:rPr>
          <w:spacing w:val="40"/>
        </w:rPr>
        <w:t xml:space="preserve"> </w:t>
      </w:r>
      <w:r>
        <w:t>therefore</w:t>
      </w:r>
      <w:r>
        <w:rPr>
          <w:spacing w:val="40"/>
        </w:rPr>
        <w:t xml:space="preserve"> </w:t>
      </w:r>
      <w:r>
        <w:t>stiffly</w:t>
      </w:r>
      <w:r>
        <w:rPr>
          <w:spacing w:val="40"/>
        </w:rPr>
        <w:t xml:space="preserve"> </w:t>
      </w:r>
      <w:r>
        <w:t>stand</w:t>
      </w:r>
      <w:r>
        <w:rPr>
          <w:spacing w:val="40"/>
        </w:rPr>
        <w:t xml:space="preserve"> </w:t>
      </w:r>
      <w:r>
        <w:t>to</w:t>
      </w:r>
      <w:r>
        <w:rPr>
          <w:spacing w:val="40"/>
        </w:rPr>
        <w:t xml:space="preserve"> </w:t>
      </w:r>
      <w:r>
        <w:t>maintain</w:t>
      </w:r>
      <w:r>
        <w:rPr>
          <w:spacing w:val="40"/>
        </w:rPr>
        <w:t xml:space="preserve"> </w:t>
      </w:r>
      <w:r>
        <w:t>what</w:t>
      </w:r>
      <w:r>
        <w:rPr>
          <w:spacing w:val="40"/>
        </w:rPr>
        <w:t xml:space="preserve"> </w:t>
      </w:r>
      <w:r>
        <w:t>I</w:t>
      </w:r>
      <w:r>
        <w:rPr>
          <w:spacing w:val="40"/>
        </w:rPr>
        <w:t xml:space="preserve"> </w:t>
      </w:r>
      <w:r>
        <w:t xml:space="preserve">have </w:t>
      </w:r>
      <w:r>
        <w:rPr>
          <w:spacing w:val="-2"/>
        </w:rPr>
        <w:t>professed.</w:t>
      </w:r>
    </w:p>
    <w:p w14:paraId="6215E2B8">
      <w:pPr>
        <w:pStyle w:val="5"/>
        <w:spacing w:before="277" w:line="261" w:lineRule="auto"/>
        <w:ind w:right="122"/>
      </w:pPr>
      <w:r>
        <w:t>Answ. You may know whether your sickliness be avoided by true settled constancy of spirit, or by stoutness, by these five notes:</w:t>
      </w:r>
    </w:p>
    <w:p w14:paraId="35640AFA">
      <w:pPr>
        <w:pStyle w:val="5"/>
        <w:spacing w:before="286" w:line="261" w:lineRule="auto"/>
        <w:ind w:right="123"/>
      </w:pPr>
      <w:r>
        <w:t>First,* true constancy and setledness of spirit is got by much prayer and humiliation before the Lord; Establish me Lord with thy free spirit; unite my</w:t>
      </w:r>
      <w:r>
        <w:rPr>
          <w:spacing w:val="27"/>
        </w:rPr>
        <w:t xml:space="preserve"> </w:t>
      </w:r>
      <w:r>
        <w:t>heart</w:t>
      </w:r>
      <w:r>
        <w:rPr>
          <w:spacing w:val="27"/>
        </w:rPr>
        <w:t xml:space="preserve"> </w:t>
      </w:r>
      <w:r>
        <w:t>to</w:t>
      </w:r>
      <w:r>
        <w:rPr>
          <w:spacing w:val="27"/>
        </w:rPr>
        <w:t xml:space="preserve"> </w:t>
      </w:r>
      <w:r>
        <w:t>fear</w:t>
      </w:r>
      <w:r>
        <w:rPr>
          <w:spacing w:val="27"/>
        </w:rPr>
        <w:t xml:space="preserve"> </w:t>
      </w:r>
      <w:r>
        <w:t>thy</w:t>
      </w:r>
      <w:r>
        <w:rPr>
          <w:spacing w:val="27"/>
        </w:rPr>
        <w:t xml:space="preserve"> </w:t>
      </w:r>
      <w:r>
        <w:t>Name.</w:t>
      </w:r>
      <w:r>
        <w:rPr>
          <w:spacing w:val="27"/>
        </w:rPr>
        <w:t xml:space="preserve"> </w:t>
      </w:r>
      <w:r>
        <w:t>When</w:t>
      </w:r>
      <w:r>
        <w:rPr>
          <w:spacing w:val="27"/>
        </w:rPr>
        <w:t xml:space="preserve"> </w:t>
      </w:r>
      <w:r>
        <w:t>after</w:t>
      </w:r>
      <w:r>
        <w:rPr>
          <w:spacing w:val="27"/>
        </w:rPr>
        <w:t xml:space="preserve"> </w:t>
      </w:r>
      <w:r>
        <w:t>thy</w:t>
      </w:r>
      <w:r>
        <w:rPr>
          <w:spacing w:val="27"/>
        </w:rPr>
        <w:t xml:space="preserve"> </w:t>
      </w:r>
      <w:r>
        <w:t>heart-breakings</w:t>
      </w:r>
      <w:r>
        <w:rPr>
          <w:spacing w:val="27"/>
        </w:rPr>
        <w:t xml:space="preserve"> </w:t>
      </w:r>
      <w:r>
        <w:t>and</w:t>
      </w:r>
      <w:r>
        <w:rPr>
          <w:spacing w:val="27"/>
        </w:rPr>
        <w:t xml:space="preserve"> </w:t>
      </w:r>
      <w:r>
        <w:t>meltings,</w:t>
      </w:r>
    </w:p>
    <w:p w14:paraId="19A56D55">
      <w:pPr>
        <w:spacing w:after="0" w:line="261" w:lineRule="auto"/>
        <w:sectPr>
          <w:pgSz w:w="12240" w:h="15840"/>
          <w:pgMar w:top="1360" w:right="1320" w:bottom="280" w:left="1340" w:header="720" w:footer="720" w:gutter="0"/>
          <w:cols w:space="720" w:num="1"/>
        </w:sectPr>
      </w:pPr>
    </w:p>
    <w:p w14:paraId="1EC3A8D9">
      <w:pPr>
        <w:pStyle w:val="5"/>
        <w:spacing w:line="261" w:lineRule="auto"/>
        <w:ind w:right="120"/>
      </w:pPr>
      <w:r>
        <w:t>and</w:t>
      </w:r>
      <w:r>
        <w:rPr>
          <w:spacing w:val="40"/>
        </w:rPr>
        <w:t xml:space="preserve"> </w:t>
      </w:r>
      <w:r>
        <w:t>heart-cryings</w:t>
      </w:r>
      <w:r>
        <w:rPr>
          <w:spacing w:val="40"/>
        </w:rPr>
        <w:t xml:space="preserve"> </w:t>
      </w:r>
      <w:r>
        <w:t>and</w:t>
      </w:r>
      <w:r>
        <w:rPr>
          <w:spacing w:val="40"/>
        </w:rPr>
        <w:t xml:space="preserve"> </w:t>
      </w:r>
      <w:r>
        <w:t>pourings</w:t>
      </w:r>
      <w:r>
        <w:rPr>
          <w:spacing w:val="40"/>
        </w:rPr>
        <w:t xml:space="preserve"> </w:t>
      </w:r>
      <w:r>
        <w:t>forth,</w:t>
      </w:r>
      <w:r>
        <w:rPr>
          <w:spacing w:val="40"/>
        </w:rPr>
        <w:t xml:space="preserve"> </w:t>
      </w:r>
      <w:r>
        <w:t>Lord</w:t>
      </w:r>
      <w:r>
        <w:rPr>
          <w:spacing w:val="40"/>
        </w:rPr>
        <w:t xml:space="preserve"> </w:t>
      </w:r>
      <w:r>
        <w:t>shew</w:t>
      </w:r>
      <w:r>
        <w:rPr>
          <w:spacing w:val="40"/>
        </w:rPr>
        <w:t xml:space="preserve"> </w:t>
      </w:r>
      <w:r>
        <w:t>me</w:t>
      </w:r>
      <w:r>
        <w:rPr>
          <w:spacing w:val="40"/>
        </w:rPr>
        <w:t xml:space="preserve"> </w:t>
      </w:r>
      <w:r>
        <w:t>what</w:t>
      </w:r>
      <w:r>
        <w:rPr>
          <w:spacing w:val="40"/>
        </w:rPr>
        <w:t xml:space="preserve"> </w:t>
      </w:r>
      <w:r>
        <w:t>thy</w:t>
      </w:r>
      <w:r>
        <w:rPr>
          <w:spacing w:val="40"/>
        </w:rPr>
        <w:t xml:space="preserve"> </w:t>
      </w:r>
      <w:r>
        <w:t>will</w:t>
      </w:r>
      <w:r>
        <w:rPr>
          <w:spacing w:val="40"/>
        </w:rPr>
        <w:t xml:space="preserve"> </w:t>
      </w:r>
      <w:r>
        <w:t>is</w:t>
      </w:r>
      <w:r>
        <w:rPr>
          <w:spacing w:val="40"/>
        </w:rPr>
        <w:t xml:space="preserve"> </w:t>
      </w:r>
      <w:r>
        <w:t>in this thing, keep me from miscarrying, let me not settle upon any error instead of the truth, but what is thy truth fasten my soul in it, that what</w:t>
      </w:r>
      <w:r>
        <w:rPr>
          <w:spacing w:val="40"/>
        </w:rPr>
        <w:t xml:space="preserve"> </w:t>
      </w:r>
      <w:r>
        <w:t>ever</w:t>
      </w:r>
      <w:r>
        <w:rPr>
          <w:spacing w:val="40"/>
        </w:rPr>
        <w:t xml:space="preserve"> </w:t>
      </w:r>
      <w:r>
        <w:t>temptations</w:t>
      </w:r>
      <w:r>
        <w:rPr>
          <w:spacing w:val="40"/>
        </w:rPr>
        <w:t xml:space="preserve"> </w:t>
      </w:r>
      <w:r>
        <w:t>come,</w:t>
      </w:r>
      <w:r>
        <w:rPr>
          <w:spacing w:val="40"/>
        </w:rPr>
        <w:t xml:space="preserve"> </w:t>
      </w:r>
      <w:r>
        <w:t>I</w:t>
      </w:r>
      <w:r>
        <w:rPr>
          <w:spacing w:val="40"/>
        </w:rPr>
        <w:t xml:space="preserve"> </w:t>
      </w:r>
      <w:r>
        <w:t>may</w:t>
      </w:r>
      <w:r>
        <w:rPr>
          <w:spacing w:val="40"/>
        </w:rPr>
        <w:t xml:space="preserve"> </w:t>
      </w:r>
      <w:r>
        <w:t>never</w:t>
      </w:r>
      <w:r>
        <w:rPr>
          <w:spacing w:val="40"/>
        </w:rPr>
        <w:t xml:space="preserve"> </w:t>
      </w:r>
      <w:r>
        <w:t>be</w:t>
      </w:r>
      <w:r>
        <w:rPr>
          <w:spacing w:val="40"/>
        </w:rPr>
        <w:t xml:space="preserve"> </w:t>
      </w:r>
      <w:r>
        <w:t>taken</w:t>
      </w:r>
      <w:r>
        <w:rPr>
          <w:spacing w:val="40"/>
        </w:rPr>
        <w:t xml:space="preserve"> </w:t>
      </w:r>
      <w:r>
        <w:t>off</w:t>
      </w:r>
      <w:r>
        <w:rPr>
          <w:spacing w:val="40"/>
        </w:rPr>
        <w:t xml:space="preserve"> </w:t>
      </w:r>
      <w:r>
        <w:t>from</w:t>
      </w:r>
      <w:r>
        <w:rPr>
          <w:spacing w:val="40"/>
        </w:rPr>
        <w:t xml:space="preserve"> </w:t>
      </w:r>
      <w:r>
        <w:t>it.</w:t>
      </w:r>
      <w:r>
        <w:rPr>
          <w:spacing w:val="40"/>
        </w:rPr>
        <w:t xml:space="preserve"> </w:t>
      </w:r>
      <w:r>
        <w:t>Tell</w:t>
      </w:r>
      <w:r>
        <w:rPr>
          <w:spacing w:val="40"/>
        </w:rPr>
        <w:t xml:space="preserve"> </w:t>
      </w:r>
      <w:r>
        <w:t>God</w:t>
      </w:r>
      <w:r>
        <w:rPr>
          <w:spacing w:val="40"/>
        </w:rPr>
        <w:t xml:space="preserve"> </w:t>
      </w:r>
      <w:r>
        <w:t>in Prayer</w:t>
      </w:r>
      <w:r>
        <w:rPr>
          <w:spacing w:val="40"/>
        </w:rPr>
        <w:t xml:space="preserve"> </w:t>
      </w:r>
      <w:r>
        <w:t>what</w:t>
      </w:r>
      <w:r>
        <w:rPr>
          <w:spacing w:val="40"/>
        </w:rPr>
        <w:t xml:space="preserve"> </w:t>
      </w:r>
      <w:r>
        <w:t>the</w:t>
      </w:r>
      <w:r>
        <w:rPr>
          <w:spacing w:val="40"/>
        </w:rPr>
        <w:t xml:space="preserve"> </w:t>
      </w:r>
      <w:r>
        <w:t>thing</w:t>
      </w:r>
      <w:r>
        <w:rPr>
          <w:spacing w:val="40"/>
        </w:rPr>
        <w:t xml:space="preserve"> </w:t>
      </w:r>
      <w:r>
        <w:t>is,</w:t>
      </w:r>
      <w:r>
        <w:rPr>
          <w:spacing w:val="40"/>
        </w:rPr>
        <w:t xml:space="preserve"> </w:t>
      </w:r>
      <w:r>
        <w:t>and</w:t>
      </w:r>
      <w:r>
        <w:rPr>
          <w:spacing w:val="40"/>
        </w:rPr>
        <w:t xml:space="preserve"> </w:t>
      </w:r>
      <w:r>
        <w:t>what</w:t>
      </w:r>
      <w:r>
        <w:rPr>
          <w:spacing w:val="40"/>
        </w:rPr>
        <w:t xml:space="preserve"> </w:t>
      </w:r>
      <w:r>
        <w:t>hath</w:t>
      </w:r>
      <w:r>
        <w:rPr>
          <w:spacing w:val="40"/>
        </w:rPr>
        <w:t xml:space="preserve"> </w:t>
      </w:r>
      <w:r>
        <w:t>persuaded</w:t>
      </w:r>
      <w:r>
        <w:rPr>
          <w:spacing w:val="40"/>
        </w:rPr>
        <w:t xml:space="preserve"> </w:t>
      </w:r>
      <w:r>
        <w:t>thy</w:t>
      </w:r>
      <w:r>
        <w:rPr>
          <w:spacing w:val="40"/>
        </w:rPr>
        <w:t xml:space="preserve"> </w:t>
      </w:r>
      <w:r>
        <w:t>heart</w:t>
      </w:r>
      <w:r>
        <w:rPr>
          <w:spacing w:val="40"/>
        </w:rPr>
        <w:t xml:space="preserve"> </w:t>
      </w:r>
      <w:r>
        <w:t>to</w:t>
      </w:r>
      <w:r>
        <w:rPr>
          <w:spacing w:val="40"/>
        </w:rPr>
        <w:t xml:space="preserve"> </w:t>
      </w:r>
      <w:r>
        <w:t>embrace it,</w:t>
      </w:r>
      <w:r>
        <w:rPr>
          <w:spacing w:val="40"/>
        </w:rPr>
        <w:t xml:space="preserve"> </w:t>
      </w:r>
      <w:r>
        <w:t>open</w:t>
      </w:r>
      <w:r>
        <w:rPr>
          <w:spacing w:val="40"/>
        </w:rPr>
        <w:t xml:space="preserve"> </w:t>
      </w:r>
      <w:r>
        <w:t>thy</w:t>
      </w:r>
      <w:r>
        <w:rPr>
          <w:spacing w:val="40"/>
        </w:rPr>
        <w:t xml:space="preserve"> </w:t>
      </w:r>
      <w:r>
        <w:t>heart</w:t>
      </w:r>
      <w:r>
        <w:rPr>
          <w:spacing w:val="40"/>
        </w:rPr>
        <w:t xml:space="preserve"> </w:t>
      </w:r>
      <w:r>
        <w:t>fully</w:t>
      </w:r>
      <w:r>
        <w:rPr>
          <w:spacing w:val="40"/>
        </w:rPr>
        <w:t xml:space="preserve"> </w:t>
      </w:r>
      <w:r>
        <w:t>to</w:t>
      </w:r>
      <w:r>
        <w:rPr>
          <w:spacing w:val="40"/>
        </w:rPr>
        <w:t xml:space="preserve"> </w:t>
      </w:r>
      <w:r>
        <w:t>God</w:t>
      </w:r>
      <w:r>
        <w:rPr>
          <w:spacing w:val="40"/>
        </w:rPr>
        <w:t xml:space="preserve"> </w:t>
      </w:r>
      <w:r>
        <w:t>in</w:t>
      </w:r>
      <w:r>
        <w:rPr>
          <w:spacing w:val="40"/>
        </w:rPr>
        <w:t xml:space="preserve"> </w:t>
      </w:r>
      <w:r>
        <w:t>all</w:t>
      </w:r>
      <w:r>
        <w:rPr>
          <w:spacing w:val="40"/>
        </w:rPr>
        <w:t xml:space="preserve"> </w:t>
      </w:r>
      <w:r>
        <w:t>thy</w:t>
      </w:r>
      <w:r>
        <w:rPr>
          <w:spacing w:val="40"/>
        </w:rPr>
        <w:t xml:space="preserve"> </w:t>
      </w:r>
      <w:r>
        <w:t>aims;</w:t>
      </w:r>
      <w:r>
        <w:rPr>
          <w:spacing w:val="40"/>
        </w:rPr>
        <w:t xml:space="preserve"> </w:t>
      </w:r>
      <w:r>
        <w:t>and</w:t>
      </w:r>
      <w:r>
        <w:rPr>
          <w:spacing w:val="40"/>
        </w:rPr>
        <w:t xml:space="preserve"> </w:t>
      </w:r>
      <w:r>
        <w:t>if</w:t>
      </w:r>
      <w:r>
        <w:rPr>
          <w:spacing w:val="40"/>
        </w:rPr>
        <w:t xml:space="preserve"> </w:t>
      </w:r>
      <w:r>
        <w:t>by</w:t>
      </w:r>
      <w:r>
        <w:rPr>
          <w:spacing w:val="40"/>
        </w:rPr>
        <w:t xml:space="preserve"> </w:t>
      </w:r>
      <w:r>
        <w:t>this</w:t>
      </w:r>
      <w:r>
        <w:rPr>
          <w:spacing w:val="40"/>
        </w:rPr>
        <w:t xml:space="preserve"> </w:t>
      </w:r>
      <w:r>
        <w:t>means</w:t>
      </w:r>
      <w:r>
        <w:rPr>
          <w:spacing w:val="40"/>
        </w:rPr>
        <w:t xml:space="preserve"> </w:t>
      </w:r>
      <w:r>
        <w:t xml:space="preserve">the heart be fixed, now it is delivered from sickliness, and not fall into </w:t>
      </w:r>
      <w:r>
        <w:rPr>
          <w:spacing w:val="-2"/>
        </w:rPr>
        <w:t>stoutness.</w:t>
      </w:r>
    </w:p>
    <w:p w14:paraId="38509A18">
      <w:pPr>
        <w:pStyle w:val="5"/>
        <w:spacing w:before="278" w:line="261" w:lineRule="auto"/>
        <w:ind w:right="122"/>
      </w:pPr>
      <w:r>
        <w:t>Secondly,</w:t>
      </w:r>
      <w:r>
        <w:rPr>
          <w:spacing w:val="40"/>
        </w:rPr>
        <w:t xml:space="preserve"> </w:t>
      </w:r>
      <w:r>
        <w:t>where</w:t>
      </w:r>
      <w:r>
        <w:rPr>
          <w:spacing w:val="40"/>
        </w:rPr>
        <w:t xml:space="preserve"> </w:t>
      </w:r>
      <w:r>
        <w:t>true</w:t>
      </w:r>
      <w:r>
        <w:rPr>
          <w:spacing w:val="40"/>
        </w:rPr>
        <w:t xml:space="preserve"> </w:t>
      </w:r>
      <w:r>
        <w:t>constancy</w:t>
      </w:r>
      <w:r>
        <w:rPr>
          <w:spacing w:val="40"/>
        </w:rPr>
        <w:t xml:space="preserve"> </w:t>
      </w:r>
      <w:r>
        <w:t>is</w:t>
      </w:r>
      <w:r>
        <w:rPr>
          <w:spacing w:val="40"/>
        </w:rPr>
        <w:t xml:space="preserve"> </w:t>
      </w:r>
      <w:r>
        <w:t>attained</w:t>
      </w:r>
      <w:r>
        <w:rPr>
          <w:spacing w:val="40"/>
        </w:rPr>
        <w:t xml:space="preserve"> </w:t>
      </w:r>
      <w:r>
        <w:t>by</w:t>
      </w:r>
      <w:r>
        <w:rPr>
          <w:spacing w:val="40"/>
        </w:rPr>
        <w:t xml:space="preserve"> </w:t>
      </w:r>
      <w:r>
        <w:t>the</w:t>
      </w:r>
      <w:r>
        <w:rPr>
          <w:spacing w:val="40"/>
        </w:rPr>
        <w:t xml:space="preserve"> </w:t>
      </w:r>
      <w:r>
        <w:t>Spirit</w:t>
      </w:r>
      <w:r>
        <w:rPr>
          <w:spacing w:val="40"/>
        </w:rPr>
        <w:t xml:space="preserve"> </w:t>
      </w:r>
      <w:r>
        <w:t>of</w:t>
      </w:r>
      <w:r>
        <w:rPr>
          <w:spacing w:val="40"/>
        </w:rPr>
        <w:t xml:space="preserve"> </w:t>
      </w:r>
      <w:r>
        <w:t>God,</w:t>
      </w:r>
      <w:r>
        <w:rPr>
          <w:spacing w:val="40"/>
        </w:rPr>
        <w:t xml:space="preserve"> </w:t>
      </w:r>
      <w:r>
        <w:t>and</w:t>
      </w:r>
      <w:r>
        <w:rPr>
          <w:spacing w:val="40"/>
        </w:rPr>
        <w:t xml:space="preserve"> </w:t>
      </w:r>
      <w:r>
        <w:t>not by</w:t>
      </w:r>
      <w:r>
        <w:rPr>
          <w:spacing w:val="40"/>
        </w:rPr>
        <w:t xml:space="preserve"> </w:t>
      </w:r>
      <w:r>
        <w:t>the</w:t>
      </w:r>
      <w:r>
        <w:rPr>
          <w:spacing w:val="40"/>
        </w:rPr>
        <w:t xml:space="preserve"> </w:t>
      </w:r>
      <w:r>
        <w:t>stoutness</w:t>
      </w:r>
      <w:r>
        <w:rPr>
          <w:spacing w:val="40"/>
        </w:rPr>
        <w:t xml:space="preserve"> </w:t>
      </w:r>
      <w:r>
        <w:t>of</w:t>
      </w:r>
      <w:r>
        <w:rPr>
          <w:spacing w:val="40"/>
        </w:rPr>
        <w:t xml:space="preserve"> </w:t>
      </w:r>
      <w:r>
        <w:t>thine</w:t>
      </w:r>
      <w:r>
        <w:rPr>
          <w:spacing w:val="40"/>
        </w:rPr>
        <w:t xml:space="preserve"> </w:t>
      </w:r>
      <w:r>
        <w:t>own,</w:t>
      </w:r>
      <w:r>
        <w:rPr>
          <w:spacing w:val="40"/>
        </w:rPr>
        <w:t xml:space="preserve"> </w:t>
      </w:r>
      <w:r>
        <w:t>there</w:t>
      </w:r>
      <w:r>
        <w:rPr>
          <w:spacing w:val="40"/>
        </w:rPr>
        <w:t xml:space="preserve"> </w:t>
      </w:r>
      <w:r>
        <w:t>is</w:t>
      </w:r>
      <w:r>
        <w:rPr>
          <w:spacing w:val="40"/>
        </w:rPr>
        <w:t xml:space="preserve"> </w:t>
      </w:r>
      <w:r>
        <w:t>exercise</w:t>
      </w:r>
      <w:r>
        <w:rPr>
          <w:spacing w:val="40"/>
        </w:rPr>
        <w:t xml:space="preserve"> </w:t>
      </w:r>
      <w:r>
        <w:t>of</w:t>
      </w:r>
      <w:r>
        <w:rPr>
          <w:spacing w:val="40"/>
        </w:rPr>
        <w:t xml:space="preserve"> </w:t>
      </w:r>
      <w:r>
        <w:t>much</w:t>
      </w:r>
      <w:r>
        <w:rPr>
          <w:spacing w:val="40"/>
        </w:rPr>
        <w:t xml:space="preserve"> </w:t>
      </w:r>
      <w:r>
        <w:t>grace,</w:t>
      </w:r>
      <w:r>
        <w:rPr>
          <w:spacing w:val="40"/>
        </w:rPr>
        <w:t xml:space="preserve"> </w:t>
      </w:r>
      <w:r>
        <w:t>and growing</w:t>
      </w:r>
      <w:r>
        <w:rPr>
          <w:spacing w:val="40"/>
        </w:rPr>
        <w:t xml:space="preserve"> </w:t>
      </w:r>
      <w:r>
        <w:t>up</w:t>
      </w:r>
      <w:r>
        <w:rPr>
          <w:spacing w:val="40"/>
        </w:rPr>
        <w:t xml:space="preserve"> </w:t>
      </w:r>
      <w:r>
        <w:t>in</w:t>
      </w:r>
      <w:r>
        <w:rPr>
          <w:spacing w:val="40"/>
        </w:rPr>
        <w:t xml:space="preserve"> </w:t>
      </w:r>
      <w:r>
        <w:t>grace,</w:t>
      </w:r>
      <w:r>
        <w:rPr>
          <w:spacing w:val="40"/>
        </w:rPr>
        <w:t xml:space="preserve"> </w:t>
      </w:r>
      <w:r>
        <w:t>as</w:t>
      </w:r>
      <w:r>
        <w:rPr>
          <w:spacing w:val="40"/>
        </w:rPr>
        <w:t xml:space="preserve"> </w:t>
      </w:r>
      <w:r>
        <w:t>faith,</w:t>
      </w:r>
      <w:r>
        <w:rPr>
          <w:spacing w:val="40"/>
        </w:rPr>
        <w:t xml:space="preserve"> </w:t>
      </w:r>
      <w:r>
        <w:t>humility,</w:t>
      </w:r>
      <w:r>
        <w:rPr>
          <w:spacing w:val="40"/>
        </w:rPr>
        <w:t xml:space="preserve"> </w:t>
      </w:r>
      <w:r>
        <w:t>love,</w:t>
      </w:r>
      <w:r>
        <w:rPr>
          <w:spacing w:val="40"/>
        </w:rPr>
        <w:t xml:space="preserve"> </w:t>
      </w:r>
      <w:r>
        <w:t>meekness,</w:t>
      </w:r>
      <w:r>
        <w:rPr>
          <w:spacing w:val="40"/>
        </w:rPr>
        <w:t xml:space="preserve"> </w:t>
      </w:r>
      <w:r>
        <w:t>patience,</w:t>
      </w:r>
      <w:r>
        <w:rPr>
          <w:spacing w:val="40"/>
        </w:rPr>
        <w:t xml:space="preserve"> </w:t>
      </w:r>
      <w:r>
        <w:t>&amp;c.</w:t>
      </w:r>
      <w:r>
        <w:rPr>
          <w:spacing w:val="40"/>
        </w:rPr>
        <w:t xml:space="preserve"> </w:t>
      </w:r>
      <w:r>
        <w:t>1 Pet. 3:17, 18. Take heed ye fall not from your steadfastness, but grow in grace and in the knowledge of our Lord and Saviour Jesus Christ. Hearts stout and willful are dry and sapless.</w:t>
      </w:r>
    </w:p>
    <w:p w14:paraId="733CF974">
      <w:pPr>
        <w:pStyle w:val="5"/>
        <w:spacing w:before="281" w:line="261" w:lineRule="auto"/>
        <w:ind w:right="121"/>
      </w:pPr>
      <w:r>
        <w:t>Thirdly,</w:t>
      </w:r>
      <w:r>
        <w:rPr>
          <w:spacing w:val="29"/>
        </w:rPr>
        <w:t xml:space="preserve"> </w:t>
      </w:r>
      <w:r>
        <w:t>if</w:t>
      </w:r>
      <w:r>
        <w:rPr>
          <w:spacing w:val="29"/>
        </w:rPr>
        <w:t xml:space="preserve"> </w:t>
      </w:r>
      <w:r>
        <w:t>the more a</w:t>
      </w:r>
      <w:r>
        <w:rPr>
          <w:spacing w:val="29"/>
        </w:rPr>
        <w:t xml:space="preserve"> </w:t>
      </w:r>
      <w:r>
        <w:t>man</w:t>
      </w:r>
      <w:r>
        <w:rPr>
          <w:spacing w:val="29"/>
        </w:rPr>
        <w:t xml:space="preserve"> </w:t>
      </w:r>
      <w:r>
        <w:t>hath</w:t>
      </w:r>
      <w:r>
        <w:rPr>
          <w:spacing w:val="29"/>
        </w:rPr>
        <w:t xml:space="preserve"> </w:t>
      </w:r>
      <w:r>
        <w:t>to</w:t>
      </w:r>
      <w:r>
        <w:rPr>
          <w:spacing w:val="29"/>
        </w:rPr>
        <w:t xml:space="preserve"> </w:t>
      </w:r>
      <w:r>
        <w:t>do</w:t>
      </w:r>
      <w:r>
        <w:rPr>
          <w:spacing w:val="29"/>
        </w:rPr>
        <w:t xml:space="preserve"> </w:t>
      </w:r>
      <w:r>
        <w:t>with</w:t>
      </w:r>
      <w:r>
        <w:rPr>
          <w:spacing w:val="29"/>
        </w:rPr>
        <w:t xml:space="preserve"> </w:t>
      </w:r>
      <w:r>
        <w:t>God,</w:t>
      </w:r>
      <w:r>
        <w:rPr>
          <w:spacing w:val="29"/>
        </w:rPr>
        <w:t xml:space="preserve"> </w:t>
      </w:r>
      <w:r>
        <w:t>the more settled</w:t>
      </w:r>
      <w:r>
        <w:rPr>
          <w:spacing w:val="29"/>
        </w:rPr>
        <w:t xml:space="preserve"> </w:t>
      </w:r>
      <w:r>
        <w:t>he is</w:t>
      </w:r>
      <w:r>
        <w:rPr>
          <w:spacing w:val="29"/>
        </w:rPr>
        <w:t xml:space="preserve"> </w:t>
      </w:r>
      <w:r>
        <w:t>in his</w:t>
      </w:r>
      <w:r>
        <w:rPr>
          <w:spacing w:val="40"/>
        </w:rPr>
        <w:t xml:space="preserve"> </w:t>
      </w:r>
      <w:r>
        <w:t>way;</w:t>
      </w:r>
      <w:r>
        <w:rPr>
          <w:spacing w:val="40"/>
        </w:rPr>
        <w:t xml:space="preserve"> </w:t>
      </w:r>
      <w:r>
        <w:t>when</w:t>
      </w:r>
      <w:r>
        <w:rPr>
          <w:spacing w:val="40"/>
        </w:rPr>
        <w:t xml:space="preserve"> </w:t>
      </w:r>
      <w:r>
        <w:t>he</w:t>
      </w:r>
      <w:r>
        <w:rPr>
          <w:spacing w:val="40"/>
        </w:rPr>
        <w:t xml:space="preserve"> </w:t>
      </w:r>
      <w:r>
        <w:t>hath</w:t>
      </w:r>
      <w:r>
        <w:rPr>
          <w:spacing w:val="40"/>
        </w:rPr>
        <w:t xml:space="preserve"> </w:t>
      </w:r>
      <w:r>
        <w:t>the</w:t>
      </w:r>
      <w:r>
        <w:rPr>
          <w:spacing w:val="40"/>
        </w:rPr>
        <w:t xml:space="preserve"> </w:t>
      </w:r>
      <w:r>
        <w:t>most</w:t>
      </w:r>
      <w:r>
        <w:rPr>
          <w:spacing w:val="40"/>
        </w:rPr>
        <w:t xml:space="preserve"> </w:t>
      </w:r>
      <w:r>
        <w:t>full</w:t>
      </w:r>
      <w:r>
        <w:rPr>
          <w:spacing w:val="40"/>
        </w:rPr>
        <w:t xml:space="preserve"> </w:t>
      </w:r>
      <w:r>
        <w:t>converse</w:t>
      </w:r>
      <w:r>
        <w:rPr>
          <w:spacing w:val="40"/>
        </w:rPr>
        <w:t xml:space="preserve"> </w:t>
      </w:r>
      <w:r>
        <w:t>and</w:t>
      </w:r>
      <w:r>
        <w:rPr>
          <w:spacing w:val="40"/>
        </w:rPr>
        <w:t xml:space="preserve"> </w:t>
      </w:r>
      <w:r>
        <w:t>sweetness</w:t>
      </w:r>
      <w:r>
        <w:rPr>
          <w:spacing w:val="40"/>
        </w:rPr>
        <w:t xml:space="preserve"> </w:t>
      </w:r>
      <w:r>
        <w:t>of communion with God, he is then the most fully settled, satisfied, established in such a truth, which he before conceived to be of God.</w:t>
      </w:r>
    </w:p>
    <w:p w14:paraId="64ADF5E9">
      <w:pPr>
        <w:pStyle w:val="5"/>
        <w:spacing w:before="283" w:line="261" w:lineRule="auto"/>
        <w:ind w:right="117"/>
      </w:pPr>
      <w:r>
        <w:t>Many men are very stiff and willful, unmovable when they have to deal</w:t>
      </w:r>
      <w:r>
        <w:rPr>
          <w:spacing w:val="80"/>
        </w:rPr>
        <w:t xml:space="preserve"> </w:t>
      </w:r>
      <w:r>
        <w:t>with men, they seem then to be the most confident men in the world; but God knows, and their consciences know, when they solemnly set</w:t>
      </w:r>
      <w:r>
        <w:rPr>
          <w:spacing w:val="40"/>
        </w:rPr>
        <w:t xml:space="preserve"> </w:t>
      </w:r>
      <w:r>
        <w:t>themselves in the presence of God, and have the most real sight of God,</w:t>
      </w:r>
      <w:r>
        <w:rPr>
          <w:spacing w:val="80"/>
          <w:w w:val="150"/>
        </w:rPr>
        <w:t xml:space="preserve"> </w:t>
      </w:r>
      <w:r>
        <w:t>and have to deal most immediately with him, then they have misgiving thoughts, they have fears that things may not prove so sure as they bore others</w:t>
      </w:r>
      <w:r>
        <w:rPr>
          <w:spacing w:val="40"/>
        </w:rPr>
        <w:t xml:space="preserve"> </w:t>
      </w:r>
      <w:r>
        <w:t>in</w:t>
      </w:r>
      <w:r>
        <w:rPr>
          <w:spacing w:val="40"/>
        </w:rPr>
        <w:t xml:space="preserve"> </w:t>
      </w:r>
      <w:r>
        <w:t>hand</w:t>
      </w:r>
      <w:r>
        <w:rPr>
          <w:spacing w:val="40"/>
        </w:rPr>
        <w:t xml:space="preserve"> </w:t>
      </w:r>
      <w:r>
        <w:t>they</w:t>
      </w:r>
      <w:r>
        <w:rPr>
          <w:spacing w:val="40"/>
        </w:rPr>
        <w:t xml:space="preserve"> </w:t>
      </w:r>
      <w:r>
        <w:t>apprehended</w:t>
      </w:r>
      <w:r>
        <w:rPr>
          <w:spacing w:val="40"/>
        </w:rPr>
        <w:t xml:space="preserve"> </w:t>
      </w:r>
      <w:r>
        <w:t>them</w:t>
      </w:r>
      <w:r>
        <w:rPr>
          <w:spacing w:val="40"/>
        </w:rPr>
        <w:t xml:space="preserve"> </w:t>
      </w:r>
      <w:r>
        <w:t>to</w:t>
      </w:r>
      <w:r>
        <w:rPr>
          <w:spacing w:val="40"/>
        </w:rPr>
        <w:t xml:space="preserve"> </w:t>
      </w:r>
      <w:r>
        <w:t>be:</w:t>
      </w:r>
      <w:r>
        <w:rPr>
          <w:spacing w:val="40"/>
        </w:rPr>
        <w:t xml:space="preserve"> </w:t>
      </w:r>
      <w:r>
        <w:t>But</w:t>
      </w:r>
      <w:r>
        <w:rPr>
          <w:spacing w:val="40"/>
        </w:rPr>
        <w:t xml:space="preserve"> </w:t>
      </w:r>
      <w:r>
        <w:t>if</w:t>
      </w:r>
      <w:r>
        <w:rPr>
          <w:spacing w:val="40"/>
        </w:rPr>
        <w:t xml:space="preserve"> </w:t>
      </w:r>
      <w:r>
        <w:t>God's</w:t>
      </w:r>
      <w:r>
        <w:rPr>
          <w:spacing w:val="40"/>
        </w:rPr>
        <w:t xml:space="preserve"> </w:t>
      </w:r>
      <w:r>
        <w:t>presence</w:t>
      </w:r>
      <w:r>
        <w:rPr>
          <w:spacing w:val="40"/>
        </w:rPr>
        <w:t xml:space="preserve"> </w:t>
      </w:r>
      <w:r>
        <w:t>and thy dealings with him confirms thee in this, thy conscience may give thee</w:t>
      </w:r>
      <w:r>
        <w:rPr>
          <w:spacing w:val="80"/>
        </w:rPr>
        <w:t xml:space="preserve"> </w:t>
      </w:r>
      <w:r>
        <w:t xml:space="preserve">an assurance, that as thou art not fickle and wavering, so not stout and </w:t>
      </w:r>
      <w:r>
        <w:rPr>
          <w:spacing w:val="-2"/>
        </w:rPr>
        <w:t>willful.</w:t>
      </w:r>
    </w:p>
    <w:p w14:paraId="1393FDA1">
      <w:pPr>
        <w:pStyle w:val="5"/>
        <w:spacing w:before="277" w:line="261" w:lineRule="auto"/>
        <w:ind w:right="118"/>
      </w:pPr>
      <w:r>
        <w:t>Fourthly, when there is a proportion in mens constancy, if a man be resolute and constant in one thing, but very fickle and easily turned aside</w:t>
      </w:r>
      <w:r>
        <w:rPr>
          <w:spacing w:val="80"/>
        </w:rPr>
        <w:t xml:space="preserve"> </w:t>
      </w:r>
      <w:r>
        <w:t>in others, there is cause to suspect his constancy is rather from stiffness then from grace; for grace works proportionably through the whole soul, and in the whole course of a mans life.</w:t>
      </w:r>
    </w:p>
    <w:p w14:paraId="1F182630">
      <w:pPr>
        <w:spacing w:after="0" w:line="261" w:lineRule="auto"/>
        <w:sectPr>
          <w:pgSz w:w="12240" w:h="15840"/>
          <w:pgMar w:top="1360" w:right="1320" w:bottom="280" w:left="1340" w:header="720" w:footer="720" w:gutter="0"/>
          <w:cols w:space="720" w:num="1"/>
        </w:sectPr>
      </w:pPr>
    </w:p>
    <w:p w14:paraId="2278DFCA">
      <w:pPr>
        <w:pStyle w:val="5"/>
        <w:spacing w:line="261" w:lineRule="auto"/>
        <w:ind w:right="122"/>
      </w:pPr>
      <w:r>
        <w:t>Fifthly, if the more real the presence of death and judgement appear to a man, the more settled he is in that way; this likewise may be a good evidence to him, that his setledness in such a way, is right.</w:t>
      </w:r>
    </w:p>
    <w:p w14:paraId="0BF03576">
      <w:pPr>
        <w:pStyle w:val="5"/>
        <w:spacing w:before="0"/>
        <w:ind w:left="0"/>
        <w:jc w:val="left"/>
      </w:pPr>
    </w:p>
    <w:p w14:paraId="20230069">
      <w:pPr>
        <w:pStyle w:val="6"/>
        <w:keepNext w:val="0"/>
        <w:keepLines w:val="0"/>
        <w:widowControl/>
        <w:suppressLineNumbers w:val="0"/>
      </w:pPr>
      <w:r>
        <w:t>如果一个人有一种艺术,可以每天改变自己的面孔,有时显出白皙、有时黝黑、有时红润、有时苍白、有时毛发旺盛、有时光滑无须、有时年老、有时年轻,这样一个人是多么不适合于社交啊!人虽然不能在面孔上这样做,却可以在反复无常的心灵上做到。正如我们的感情和决定不能像波斯的法令那样不容改变,也不能像波兰的法律那样(据说)只维持三天。当一件东西如此脆弱,以致你一碰它就破,你怎能把它连接起来呢?你要把一件东西与另一件东西牢固地连在一起,它本身就必须有一定的坚实性。人的心灵如此反复无常,别人都不知道在哪里能找到他,怎能与他亲密无间呢?哦,人们对别人的看法和对待别人的态度,现在与从前相比,竟有如此大的差异,虽然他们所针对的人仍然和过去一样,甚至和他们很久以前显示出来的也一样!从前在感情上是那样甜蜜的契合,有着充满爱的拥抱,因着彼此的称许而欢欣鼓舞,但如今他们的心、他们的容颜和态度与那些人疏远了,虽然这些人并没有表现出任何与从前不同的地方,就连判断上的分歧也没有,那是早就知道的。*虽然世上从古到今、历代以来,在敬虔的人当中,从来没有出现过这样剧烈的心态和态度的改变,但除了许多年前就已经知道的以外,这些人还有什么不同呢?如果我要对恶人说话,指责他们反复无常,我会引用我从伊皮法纽斯那里得来的比喻,*他在谈到犹太人渴望弥赛亚降临,但弥赛亚来了,他们却恨他的时候说,他们就像疯狗,起初对人又是舔、又是跳,随后就会咬人、吞吃人。但因为我是在对许多圣徒说话,我宁愿用比较温和的表达方式,更适合于敬虔之人应得的尊荣;我把他们对弟兄反复无常、造成如此巨大分裂的态度,比作晴朗的早晨空气的甘甜,哦,它是多么叫出门的旅客心旷神怡啊!我们的弟兄向我们投来的目光,的确曾经是这样晴朗安详,但不一会儿乌云密布,天色阴沉,狂风大作,可怕的话语像雷霆在我们耳边轰鸣,他们愤怒的闪电击打在我们脸上。</w:t>
      </w:r>
      <w:r>
        <w:br w:type="textWrapping"/>
      </w:r>
      <w:r>
        <w:t>Tantæ ne animis cœlestibus iræ.(如此盛怒竟萦绕在天上的心中。)</w:t>
      </w:r>
      <w:r>
        <w:br w:type="textWrapping"/>
      </w:r>
      <w:r>
        <w:t>反复无常是邪恶的,是分裂的起因;刚愎自用也是邪恶的,也是分裂的起因。一个人不可今天是这个样子、明天是那个样子,不可像风向标一样,随着风向上下摆动;他也不可任性、刚愎自用,像一把生锈的锁,用什么钥匙都打不开。那么,我们怎样才能知道一个人既不反复无常,也不刚愎自用呢?因为除非给出一些分辨的法则,我面前就会有这样的试探:我决不能反复无常、摇摆不定,因此我要顽固地坚持我所宣称的。</w:t>
      </w:r>
      <w:r>
        <w:br w:type="textWrapping"/>
      </w:r>
      <w:r>
        <w:t>答:你可以从以下五点分辨,你是否因着心灵真正的坚定而避免了反复无常,还是因着刚愎自用。</w:t>
      </w:r>
      <w:r>
        <w:br w:type="textWrapping"/>
      </w:r>
      <w:r>
        <w:t>第一,*因着在主面前多多祷告、谦卑,就能得着心灵真正的坚定。"求你用你乐意的灵坚固我;""求你使我专心敬畏你的名。"当你心碎、心化了,向主吶喊、倾心吐意:"主啊,求你指示我,在这事上你的旨意是什么,求你保守我不致失足,不致持守错谬以为是真理,但无论临到什么试炼,总不致离弃你的真理。"在祷告中把你所持守的是什么,是什么使你的心相信这是当持守的,都告诉上帝,毫无保留地向上帝敞开你内心一切的目的;如果心意借着这法子坚定了,如今就可以避免反复无常,而不致陷入刚愎自用。</w:t>
      </w:r>
      <w:r>
        <w:br w:type="textWrapping"/>
      </w:r>
      <w:r>
        <w:t>第二,凡借着上帝的灵得着真正坚定的,必多多操练恩典,在恩典中长进,如信心、谦卑、爱心、温柔、忍耐等,彼得后书3:17-18说:"你们要防备,恐怕被恶人的错谬诱惑,就从自己坚固的地步上坠落。你们却要在我们主救主耶稣基督的恩典和知识上有长进。"刚愎自用的心是干枯无汁的。</w:t>
      </w:r>
      <w:r>
        <w:br w:type="textWrapping"/>
      </w:r>
      <w:r>
        <w:t>第三,如果一个人越是与上帝亲近,他在所行的路上就越坚定;当他与上帝有最完全的交通、最甘甜的团契时,他就在他先前以为是出于上帝的真理上得着最完全的坚定、满足、建立。</w:t>
      </w:r>
      <w:r>
        <w:br w:type="textWrapping"/>
      </w:r>
      <w:r>
        <w:t>许多人在与人打交道时非常顽固任性,不可动摇,他们似乎是世上最有把握的人;但上帝知道,他们的良心也知道,当他们庄严地来到上帝面前,最真实地仰望上帝,最直接地与他打交道时,他们就会产生疑虑,就会惧怕事情可能不像他们对别人所说的那样确定无疑。但如果上帝的同在和你与他的交往坚固了你,你的良心就可以向你保证,正如你不是反复无常、摇摆不定,你也不是刚愎自用、任意妄为。</w:t>
      </w:r>
      <w:r>
        <w:br w:type="textWrapping"/>
      </w:r>
      <w:r>
        <w:t>第四,当人的坚定是全面的时候,如果一个人在一件事上坚定不移,但在别的事上却非常反复无常,很容易动摇,就有理由怀疑他的坚定与其说是出于恩典,不如说是出于顽固;因为恩典在整个心灵中、在一个人一生的行事为人中,都是按着一定的比例运行的。</w:t>
      </w:r>
      <w:r>
        <w:br w:type="textWrapping"/>
      </w:r>
      <w:r>
        <w:t>第五,如果死亡和审判越是真实地临到一个人,他在所行的路上就越发坚定,这也可以成为他的一个有力见证,证明他在这条路上的坚定是正确的。</w:t>
      </w:r>
    </w:p>
    <w:p w14:paraId="2FFFB5D8">
      <w:pPr>
        <w:pStyle w:val="5"/>
        <w:spacing w:before="0"/>
        <w:ind w:left="0"/>
        <w:jc w:val="left"/>
      </w:pPr>
    </w:p>
    <w:p w14:paraId="10108EE5">
      <w:pPr>
        <w:pStyle w:val="5"/>
        <w:spacing w:before="0"/>
        <w:ind w:left="0"/>
        <w:jc w:val="left"/>
      </w:pPr>
    </w:p>
    <w:p w14:paraId="17842AD1">
      <w:pPr>
        <w:pStyle w:val="5"/>
        <w:spacing w:before="0"/>
        <w:ind w:left="0"/>
        <w:jc w:val="left"/>
      </w:pPr>
    </w:p>
    <w:p w14:paraId="7813A3B9">
      <w:pPr>
        <w:pStyle w:val="5"/>
        <w:spacing w:before="0"/>
        <w:ind w:left="0"/>
        <w:jc w:val="left"/>
      </w:pPr>
    </w:p>
    <w:p w14:paraId="6BC8385D">
      <w:pPr>
        <w:pStyle w:val="5"/>
        <w:spacing w:before="0"/>
        <w:ind w:left="0"/>
        <w:jc w:val="left"/>
      </w:pPr>
    </w:p>
    <w:p w14:paraId="7FC103E3">
      <w:pPr>
        <w:pStyle w:val="5"/>
        <w:spacing w:before="0"/>
        <w:ind w:left="0"/>
        <w:jc w:val="left"/>
      </w:pPr>
    </w:p>
    <w:p w14:paraId="02E02037">
      <w:pPr>
        <w:pStyle w:val="5"/>
        <w:spacing w:before="0"/>
        <w:ind w:left="0"/>
        <w:jc w:val="left"/>
      </w:pPr>
    </w:p>
    <w:p w14:paraId="6FBBA862">
      <w:pPr>
        <w:pStyle w:val="5"/>
        <w:spacing w:before="61"/>
        <w:ind w:left="0"/>
        <w:jc w:val="left"/>
      </w:pPr>
    </w:p>
    <w:p w14:paraId="0E690073">
      <w:pPr>
        <w:pStyle w:val="2"/>
        <w:ind w:right="213"/>
        <w:outlineLvl w:val="0"/>
      </w:pPr>
      <w:bookmarkStart w:id="40" w:name="CHAP. XX: The ninth dividing distemper, "/>
      <w:bookmarkEnd w:id="40"/>
      <w:bookmarkStart w:id="41" w:name="_bookmark20"/>
      <w:bookmarkEnd w:id="41"/>
      <w:r>
        <w:t>CHAP.</w:t>
      </w:r>
      <w:r>
        <w:rPr>
          <w:spacing w:val="-4"/>
        </w:rPr>
        <w:t xml:space="preserve"> </w:t>
      </w:r>
      <w:r>
        <w:rPr>
          <w:spacing w:val="-5"/>
        </w:rPr>
        <w:t>XX</w:t>
      </w:r>
    </w:p>
    <w:p w14:paraId="34C9FE3F">
      <w:pPr>
        <w:pStyle w:val="3"/>
        <w:spacing w:line="252" w:lineRule="auto"/>
        <w:ind w:left="426" w:right="445" w:hanging="1"/>
      </w:pPr>
      <w:r>
        <w:t xml:space="preserve">The ninth dividing distemper, A spirit of jealousy. The tenth, A spirit of contention. The eleventh, Covetousness. The twelfth, </w:t>
      </w:r>
      <w:r>
        <w:rPr>
          <w:spacing w:val="-2"/>
        </w:rPr>
        <w:t>Falseness.</w:t>
      </w:r>
    </w:p>
    <w:p w14:paraId="2C59C2BA">
      <w:pPr>
        <w:pStyle w:val="5"/>
        <w:spacing w:before="405" w:line="261" w:lineRule="auto"/>
        <w:ind w:right="119"/>
      </w:pPr>
      <w:r>
        <w:t>Envy,</w:t>
      </w:r>
      <w:r>
        <w:rPr>
          <w:spacing w:val="40"/>
        </w:rPr>
        <w:t xml:space="preserve"> </w:t>
      </w:r>
      <w:r>
        <w:t>strife,</w:t>
      </w:r>
      <w:r>
        <w:rPr>
          <w:spacing w:val="40"/>
        </w:rPr>
        <w:t xml:space="preserve"> </w:t>
      </w:r>
      <w:r>
        <w:t>railings,</w:t>
      </w:r>
      <w:r>
        <w:rPr>
          <w:spacing w:val="40"/>
        </w:rPr>
        <w:t xml:space="preserve"> </w:t>
      </w:r>
      <w:r>
        <w:t>evil</w:t>
      </w:r>
      <w:r>
        <w:rPr>
          <w:spacing w:val="40"/>
        </w:rPr>
        <w:t xml:space="preserve"> </w:t>
      </w:r>
      <w:r>
        <w:t>surmisings,</w:t>
      </w:r>
      <w:r>
        <w:rPr>
          <w:spacing w:val="40"/>
        </w:rPr>
        <w:t xml:space="preserve"> </w:t>
      </w:r>
      <w:r>
        <w:t>1</w:t>
      </w:r>
      <w:r>
        <w:rPr>
          <w:spacing w:val="40"/>
        </w:rPr>
        <w:t xml:space="preserve"> </w:t>
      </w:r>
      <w:r>
        <w:t>Tim.</w:t>
      </w:r>
      <w:r>
        <w:rPr>
          <w:spacing w:val="40"/>
        </w:rPr>
        <w:t xml:space="preserve"> </w:t>
      </w:r>
      <w:r>
        <w:t>6:4.</w:t>
      </w:r>
      <w:r>
        <w:rPr>
          <w:spacing w:val="40"/>
        </w:rPr>
        <w:t xml:space="preserve"> </w:t>
      </w:r>
      <w:r>
        <w:t>Strife</w:t>
      </w:r>
      <w:r>
        <w:rPr>
          <w:spacing w:val="40"/>
        </w:rPr>
        <w:t xml:space="preserve"> </w:t>
      </w:r>
      <w:r>
        <w:t>and</w:t>
      </w:r>
      <w:r>
        <w:rPr>
          <w:spacing w:val="40"/>
        </w:rPr>
        <w:t xml:space="preserve"> </w:t>
      </w:r>
      <w:r>
        <w:t>evil surmisings</w:t>
      </w:r>
      <w:r>
        <w:rPr>
          <w:spacing w:val="40"/>
        </w:rPr>
        <w:t xml:space="preserve"> </w:t>
      </w:r>
      <w:r>
        <w:t>are</w:t>
      </w:r>
      <w:r>
        <w:rPr>
          <w:spacing w:val="40"/>
        </w:rPr>
        <w:t xml:space="preserve"> </w:t>
      </w:r>
      <w:r>
        <w:t>near</w:t>
      </w:r>
      <w:r>
        <w:rPr>
          <w:spacing w:val="40"/>
        </w:rPr>
        <w:t xml:space="preserve"> </w:t>
      </w:r>
      <w:r>
        <w:t>akin.</w:t>
      </w:r>
      <w:r>
        <w:rPr>
          <w:spacing w:val="40"/>
        </w:rPr>
        <w:t xml:space="preserve"> </w:t>
      </w:r>
      <w:r>
        <w:t>If</w:t>
      </w:r>
      <w:r>
        <w:rPr>
          <w:spacing w:val="40"/>
        </w:rPr>
        <w:t xml:space="preserve"> </w:t>
      </w:r>
      <w:r>
        <w:t>contentious</w:t>
      </w:r>
      <w:r>
        <w:rPr>
          <w:spacing w:val="40"/>
        </w:rPr>
        <w:t xml:space="preserve"> </w:t>
      </w:r>
      <w:r>
        <w:t>men</w:t>
      </w:r>
      <w:r>
        <w:rPr>
          <w:spacing w:val="40"/>
        </w:rPr>
        <w:t xml:space="preserve"> </w:t>
      </w:r>
      <w:r>
        <w:t>can</w:t>
      </w:r>
      <w:r>
        <w:rPr>
          <w:spacing w:val="40"/>
        </w:rPr>
        <w:t xml:space="preserve"> </w:t>
      </w:r>
      <w:r>
        <w:t>get</w:t>
      </w:r>
      <w:r>
        <w:rPr>
          <w:spacing w:val="40"/>
        </w:rPr>
        <w:t xml:space="preserve"> </w:t>
      </w:r>
      <w:r>
        <w:t>nothing</w:t>
      </w:r>
      <w:r>
        <w:rPr>
          <w:spacing w:val="40"/>
        </w:rPr>
        <w:t xml:space="preserve"> </w:t>
      </w:r>
      <w:r>
        <w:t>against their brethren, they will surmise there is something; if they can find</w:t>
      </w:r>
      <w:r>
        <w:rPr>
          <w:spacing w:val="40"/>
        </w:rPr>
        <w:t xml:space="preserve"> </w:t>
      </w:r>
      <w:r>
        <w:t>nothing in their actions to judge, they will judge their hearts; if there be nothing</w:t>
      </w:r>
      <w:r>
        <w:rPr>
          <w:spacing w:val="40"/>
        </w:rPr>
        <w:t xml:space="preserve"> </w:t>
      </w:r>
      <w:r>
        <w:t>above-board,</w:t>
      </w:r>
      <w:r>
        <w:rPr>
          <w:spacing w:val="40"/>
        </w:rPr>
        <w:t xml:space="preserve"> </w:t>
      </w:r>
      <w:r>
        <w:t>they</w:t>
      </w:r>
      <w:r>
        <w:rPr>
          <w:spacing w:val="40"/>
        </w:rPr>
        <w:t xml:space="preserve"> </w:t>
      </w:r>
      <w:r>
        <w:t>will</w:t>
      </w:r>
      <w:r>
        <w:rPr>
          <w:spacing w:val="40"/>
        </w:rPr>
        <w:t xml:space="preserve"> </w:t>
      </w:r>
      <w:r>
        <w:t>think</w:t>
      </w:r>
      <w:r>
        <w:rPr>
          <w:spacing w:val="40"/>
        </w:rPr>
        <w:t xml:space="preserve"> </w:t>
      </w:r>
      <w:r>
        <w:t>there</w:t>
      </w:r>
      <w:r>
        <w:rPr>
          <w:spacing w:val="40"/>
        </w:rPr>
        <w:t xml:space="preserve"> </w:t>
      </w:r>
      <w:r>
        <w:t>may</w:t>
      </w:r>
      <w:r>
        <w:rPr>
          <w:spacing w:val="40"/>
        </w:rPr>
        <w:t xml:space="preserve"> </w:t>
      </w:r>
      <w:r>
        <w:t>be</w:t>
      </w:r>
      <w:r>
        <w:rPr>
          <w:spacing w:val="40"/>
        </w:rPr>
        <w:t xml:space="preserve"> </w:t>
      </w:r>
      <w:r>
        <w:t>something underboard;*</w:t>
      </w:r>
      <w:r>
        <w:rPr>
          <w:spacing w:val="36"/>
        </w:rPr>
        <w:t xml:space="preserve"> </w:t>
      </w:r>
      <w:r>
        <w:t>and</w:t>
      </w:r>
      <w:r>
        <w:rPr>
          <w:spacing w:val="36"/>
        </w:rPr>
        <w:t xml:space="preserve"> </w:t>
      </w:r>
      <w:r>
        <w:t>from</w:t>
      </w:r>
      <w:r>
        <w:rPr>
          <w:spacing w:val="36"/>
        </w:rPr>
        <w:t xml:space="preserve"> </w:t>
      </w:r>
      <w:r>
        <w:t>thinking</w:t>
      </w:r>
      <w:r>
        <w:rPr>
          <w:spacing w:val="35"/>
        </w:rPr>
        <w:t xml:space="preserve"> </w:t>
      </w:r>
      <w:r>
        <w:t>there</w:t>
      </w:r>
      <w:r>
        <w:rPr>
          <w:spacing w:val="36"/>
        </w:rPr>
        <w:t xml:space="preserve"> </w:t>
      </w:r>
      <w:r>
        <w:t>may</w:t>
      </w:r>
      <w:r>
        <w:rPr>
          <w:spacing w:val="36"/>
        </w:rPr>
        <w:t xml:space="preserve"> </w:t>
      </w:r>
      <w:r>
        <w:t>be</w:t>
      </w:r>
      <w:r>
        <w:rPr>
          <w:spacing w:val="36"/>
        </w:rPr>
        <w:t xml:space="preserve"> </w:t>
      </w:r>
      <w:r>
        <w:t>something,</w:t>
      </w:r>
      <w:r>
        <w:rPr>
          <w:spacing w:val="36"/>
        </w:rPr>
        <w:t xml:space="preserve"> </w:t>
      </w:r>
      <w:r>
        <w:t>they</w:t>
      </w:r>
      <w:r>
        <w:rPr>
          <w:spacing w:val="36"/>
        </w:rPr>
        <w:t xml:space="preserve"> </w:t>
      </w:r>
      <w:r>
        <w:t>will</w:t>
      </w:r>
      <w:r>
        <w:rPr>
          <w:spacing w:val="36"/>
        </w:rPr>
        <w:t xml:space="preserve"> </w:t>
      </w:r>
      <w:r>
        <w:t>think it is very likely there is something; and from likely there is, they will conclude</w:t>
      </w:r>
      <w:r>
        <w:rPr>
          <w:spacing w:val="40"/>
        </w:rPr>
        <w:t xml:space="preserve"> </w:t>
      </w:r>
      <w:r>
        <w:t>there</w:t>
      </w:r>
      <w:r>
        <w:rPr>
          <w:spacing w:val="40"/>
        </w:rPr>
        <w:t xml:space="preserve"> </w:t>
      </w:r>
      <w:r>
        <w:t>is,</w:t>
      </w:r>
      <w:r>
        <w:rPr>
          <w:spacing w:val="40"/>
        </w:rPr>
        <w:t xml:space="preserve"> </w:t>
      </w:r>
      <w:r>
        <w:t>Surely</w:t>
      </w:r>
      <w:r>
        <w:rPr>
          <w:spacing w:val="40"/>
        </w:rPr>
        <w:t xml:space="preserve"> </w:t>
      </w:r>
      <w:r>
        <w:t>there</w:t>
      </w:r>
      <w:r>
        <w:rPr>
          <w:spacing w:val="40"/>
        </w:rPr>
        <w:t xml:space="preserve"> </w:t>
      </w:r>
      <w:r>
        <w:t>is</w:t>
      </w:r>
      <w:r>
        <w:rPr>
          <w:spacing w:val="40"/>
        </w:rPr>
        <w:t xml:space="preserve"> </w:t>
      </w:r>
      <w:r>
        <w:t>some</w:t>
      </w:r>
      <w:r>
        <w:rPr>
          <w:spacing w:val="40"/>
        </w:rPr>
        <w:t xml:space="preserve"> </w:t>
      </w:r>
      <w:r>
        <w:t>plot</w:t>
      </w:r>
      <w:r>
        <w:rPr>
          <w:spacing w:val="40"/>
        </w:rPr>
        <w:t xml:space="preserve"> </w:t>
      </w:r>
      <w:r>
        <w:t>working.</w:t>
      </w:r>
      <w:r>
        <w:rPr>
          <w:spacing w:val="40"/>
        </w:rPr>
        <w:t xml:space="preserve"> </w:t>
      </w:r>
      <w:r>
        <w:t>But</w:t>
      </w:r>
      <w:r>
        <w:rPr>
          <w:spacing w:val="40"/>
        </w:rPr>
        <w:t xml:space="preserve"> </w:t>
      </w:r>
      <w:r>
        <w:t>this</w:t>
      </w:r>
      <w:r>
        <w:rPr>
          <w:spacing w:val="40"/>
        </w:rPr>
        <w:t xml:space="preserve"> </w:t>
      </w:r>
      <w:r>
        <w:t>is</w:t>
      </w:r>
      <w:r>
        <w:rPr>
          <w:spacing w:val="40"/>
        </w:rPr>
        <w:t xml:space="preserve"> </w:t>
      </w:r>
      <w:r>
        <w:t>against the law of Love, for it thinks no evil; all the good that they see in their brethren</w:t>
      </w:r>
      <w:r>
        <w:rPr>
          <w:spacing w:val="37"/>
        </w:rPr>
        <w:t xml:space="preserve"> </w:t>
      </w:r>
      <w:r>
        <w:t>is</w:t>
      </w:r>
      <w:r>
        <w:rPr>
          <w:spacing w:val="38"/>
        </w:rPr>
        <w:t xml:space="preserve"> </w:t>
      </w:r>
      <w:r>
        <w:t>blasted</w:t>
      </w:r>
      <w:r>
        <w:rPr>
          <w:spacing w:val="38"/>
        </w:rPr>
        <w:t xml:space="preserve"> </w:t>
      </w:r>
      <w:r>
        <w:t>by</w:t>
      </w:r>
      <w:r>
        <w:rPr>
          <w:spacing w:val="38"/>
        </w:rPr>
        <w:t xml:space="preserve"> </w:t>
      </w:r>
      <w:r>
        <w:t>their</w:t>
      </w:r>
      <w:r>
        <w:rPr>
          <w:spacing w:val="38"/>
        </w:rPr>
        <w:t xml:space="preserve"> </w:t>
      </w:r>
      <w:r>
        <w:t>suspicion</w:t>
      </w:r>
      <w:r>
        <w:rPr>
          <w:spacing w:val="38"/>
        </w:rPr>
        <w:t xml:space="preserve"> </w:t>
      </w:r>
      <w:r>
        <w:t>of</w:t>
      </w:r>
      <w:r>
        <w:rPr>
          <w:spacing w:val="37"/>
        </w:rPr>
        <w:t xml:space="preserve"> </w:t>
      </w:r>
      <w:r>
        <w:t>evil.</w:t>
      </w:r>
      <w:r>
        <w:rPr>
          <w:spacing w:val="38"/>
        </w:rPr>
        <w:t xml:space="preserve"> </w:t>
      </w:r>
      <w:r>
        <w:t>Love</w:t>
      </w:r>
      <w:r>
        <w:rPr>
          <w:spacing w:val="37"/>
        </w:rPr>
        <w:t xml:space="preserve"> </w:t>
      </w:r>
      <w:r>
        <w:t>would</w:t>
      </w:r>
      <w:r>
        <w:rPr>
          <w:spacing w:val="38"/>
        </w:rPr>
        <w:t xml:space="preserve"> </w:t>
      </w:r>
      <w:r>
        <w:t>teach</w:t>
      </w:r>
      <w:r>
        <w:rPr>
          <w:spacing w:val="38"/>
        </w:rPr>
        <w:t xml:space="preserve"> </w:t>
      </w:r>
      <w:r>
        <w:t>us</w:t>
      </w:r>
      <w:r>
        <w:rPr>
          <w:spacing w:val="38"/>
        </w:rPr>
        <w:t xml:space="preserve"> </w:t>
      </w:r>
      <w:r>
        <w:t>rather by what appears to judge the best of what appears not,* then by what appears</w:t>
      </w:r>
      <w:r>
        <w:rPr>
          <w:spacing w:val="40"/>
        </w:rPr>
        <w:t xml:space="preserve"> </w:t>
      </w:r>
      <w:r>
        <w:t>not</w:t>
      </w:r>
      <w:r>
        <w:rPr>
          <w:spacing w:val="40"/>
        </w:rPr>
        <w:t xml:space="preserve"> </w:t>
      </w:r>
      <w:r>
        <w:t>to</w:t>
      </w:r>
      <w:r>
        <w:rPr>
          <w:spacing w:val="40"/>
        </w:rPr>
        <w:t xml:space="preserve"> </w:t>
      </w:r>
      <w:r>
        <w:t>judge</w:t>
      </w:r>
      <w:r>
        <w:rPr>
          <w:spacing w:val="40"/>
        </w:rPr>
        <w:t xml:space="preserve"> </w:t>
      </w:r>
      <w:r>
        <w:t>the</w:t>
      </w:r>
      <w:r>
        <w:rPr>
          <w:spacing w:val="40"/>
        </w:rPr>
        <w:t xml:space="preserve"> </w:t>
      </w:r>
      <w:r>
        <w:t>worst</w:t>
      </w:r>
      <w:r>
        <w:rPr>
          <w:spacing w:val="40"/>
        </w:rPr>
        <w:t xml:space="preserve"> </w:t>
      </w:r>
      <w:r>
        <w:t>of</w:t>
      </w:r>
      <w:r>
        <w:rPr>
          <w:spacing w:val="40"/>
        </w:rPr>
        <w:t xml:space="preserve"> </w:t>
      </w:r>
      <w:r>
        <w:t>what</w:t>
      </w:r>
      <w:r>
        <w:rPr>
          <w:spacing w:val="40"/>
        </w:rPr>
        <w:t xml:space="preserve"> </w:t>
      </w:r>
      <w:r>
        <w:t>appears.</w:t>
      </w:r>
      <w:r>
        <w:rPr>
          <w:spacing w:val="40"/>
        </w:rPr>
        <w:t xml:space="preserve"> </w:t>
      </w:r>
      <w:r>
        <w:t>Suspicion</w:t>
      </w:r>
      <w:r>
        <w:rPr>
          <w:spacing w:val="40"/>
        </w:rPr>
        <w:t xml:space="preserve"> </w:t>
      </w:r>
      <w:r>
        <w:t>is</w:t>
      </w:r>
      <w:r>
        <w:rPr>
          <w:spacing w:val="40"/>
        </w:rPr>
        <w:t xml:space="preserve"> </w:t>
      </w:r>
      <w:r>
        <w:t>like</w:t>
      </w:r>
      <w:r>
        <w:rPr>
          <w:spacing w:val="40"/>
        </w:rPr>
        <w:t xml:space="preserve"> </w:t>
      </w:r>
      <w:r>
        <w:t>some jelly</w:t>
      </w:r>
      <w:r>
        <w:rPr>
          <w:spacing w:val="40"/>
        </w:rPr>
        <w:t xml:space="preserve"> </w:t>
      </w:r>
      <w:r>
        <w:t>stuff</w:t>
      </w:r>
      <w:r>
        <w:rPr>
          <w:spacing w:val="40"/>
        </w:rPr>
        <w:t xml:space="preserve"> </w:t>
      </w:r>
      <w:r>
        <w:t>that</w:t>
      </w:r>
      <w:r>
        <w:rPr>
          <w:spacing w:val="40"/>
        </w:rPr>
        <w:t xml:space="preserve"> </w:t>
      </w:r>
      <w:r>
        <w:t>is</w:t>
      </w:r>
      <w:r>
        <w:rPr>
          <w:spacing w:val="40"/>
        </w:rPr>
        <w:t xml:space="preserve"> </w:t>
      </w:r>
      <w:r>
        <w:t>got</w:t>
      </w:r>
      <w:r>
        <w:rPr>
          <w:spacing w:val="40"/>
        </w:rPr>
        <w:t xml:space="preserve"> </w:t>
      </w:r>
      <w:r>
        <w:t>between</w:t>
      </w:r>
      <w:r>
        <w:rPr>
          <w:spacing w:val="40"/>
        </w:rPr>
        <w:t xml:space="preserve"> </w:t>
      </w:r>
      <w:r>
        <w:t>the</w:t>
      </w:r>
      <w:r>
        <w:rPr>
          <w:spacing w:val="40"/>
        </w:rPr>
        <w:t xml:space="preserve"> </w:t>
      </w:r>
      <w:r>
        <w:t>joints;</w:t>
      </w:r>
      <w:r>
        <w:rPr>
          <w:spacing w:val="40"/>
        </w:rPr>
        <w:t xml:space="preserve"> </w:t>
      </w:r>
      <w:r>
        <w:t>if</w:t>
      </w:r>
      <w:r>
        <w:rPr>
          <w:spacing w:val="40"/>
        </w:rPr>
        <w:t xml:space="preserve"> </w:t>
      </w:r>
      <w:r>
        <w:t>the</w:t>
      </w:r>
      <w:r>
        <w:rPr>
          <w:spacing w:val="40"/>
        </w:rPr>
        <w:t xml:space="preserve"> </w:t>
      </w:r>
      <w:r>
        <w:t>bone</w:t>
      </w:r>
      <w:r>
        <w:rPr>
          <w:spacing w:val="40"/>
        </w:rPr>
        <w:t xml:space="preserve"> </w:t>
      </w:r>
      <w:r>
        <w:t>be</w:t>
      </w:r>
      <w:r>
        <w:rPr>
          <w:spacing w:val="40"/>
        </w:rPr>
        <w:t xml:space="preserve"> </w:t>
      </w:r>
      <w:r>
        <w:t>out</w:t>
      </w:r>
      <w:r>
        <w:rPr>
          <w:spacing w:val="40"/>
        </w:rPr>
        <w:t xml:space="preserve"> </w:t>
      </w:r>
      <w:r>
        <w:t>of</w:t>
      </w:r>
      <w:r>
        <w:rPr>
          <w:spacing w:val="40"/>
        </w:rPr>
        <w:t xml:space="preserve"> </w:t>
      </w:r>
      <w:r>
        <w:t>joint,</w:t>
      </w:r>
      <w:r>
        <w:rPr>
          <w:spacing w:val="40"/>
        </w:rPr>
        <w:t xml:space="preserve"> </w:t>
      </w:r>
      <w:r>
        <w:t>and any jelly be got in, though it be but a little soft stuff, it will hinder the</w:t>
      </w:r>
      <w:r>
        <w:rPr>
          <w:spacing w:val="40"/>
        </w:rPr>
        <w:t xml:space="preserve"> </w:t>
      </w:r>
      <w:r>
        <w:t>setting of the bone. I confess in these times, because we have been so extremely</w:t>
      </w:r>
      <w:r>
        <w:rPr>
          <w:spacing w:val="23"/>
        </w:rPr>
        <w:t xml:space="preserve"> </w:t>
      </w:r>
      <w:r>
        <w:t>deceived</w:t>
      </w:r>
      <w:r>
        <w:rPr>
          <w:spacing w:val="23"/>
        </w:rPr>
        <w:t xml:space="preserve"> </w:t>
      </w:r>
      <w:r>
        <w:t>in</w:t>
      </w:r>
      <w:r>
        <w:rPr>
          <w:spacing w:val="23"/>
        </w:rPr>
        <w:t xml:space="preserve"> </w:t>
      </w:r>
      <w:r>
        <w:t>those</w:t>
      </w:r>
      <w:r>
        <w:rPr>
          <w:spacing w:val="23"/>
        </w:rPr>
        <w:t xml:space="preserve"> </w:t>
      </w:r>
      <w:r>
        <w:t>who</w:t>
      </w:r>
      <w:r>
        <w:rPr>
          <w:spacing w:val="23"/>
        </w:rPr>
        <w:t xml:space="preserve"> </w:t>
      </w:r>
      <w:r>
        <w:t>have</w:t>
      </w:r>
      <w:r>
        <w:rPr>
          <w:spacing w:val="23"/>
        </w:rPr>
        <w:t xml:space="preserve"> </w:t>
      </w:r>
      <w:r>
        <w:t>been</w:t>
      </w:r>
      <w:r>
        <w:rPr>
          <w:spacing w:val="23"/>
        </w:rPr>
        <w:t xml:space="preserve"> </w:t>
      </w:r>
      <w:r>
        <w:t>used</w:t>
      </w:r>
      <w:r>
        <w:rPr>
          <w:spacing w:val="23"/>
        </w:rPr>
        <w:t xml:space="preserve"> </w:t>
      </w:r>
      <w:r>
        <w:t>in</w:t>
      </w:r>
      <w:r>
        <w:rPr>
          <w:spacing w:val="23"/>
        </w:rPr>
        <w:t xml:space="preserve"> </w:t>
      </w:r>
      <w:r>
        <w:t>public</w:t>
      </w:r>
      <w:r>
        <w:rPr>
          <w:spacing w:val="23"/>
        </w:rPr>
        <w:t xml:space="preserve"> </w:t>
      </w:r>
      <w:r>
        <w:t>place,</w:t>
      </w:r>
      <w:r>
        <w:rPr>
          <w:spacing w:val="23"/>
        </w:rPr>
        <w:t xml:space="preserve"> </w:t>
      </w:r>
      <w:r>
        <w:t>in</w:t>
      </w:r>
      <w:r>
        <w:rPr>
          <w:spacing w:val="23"/>
        </w:rPr>
        <w:t xml:space="preserve"> </w:t>
      </w:r>
      <w:r>
        <w:t>whom</w:t>
      </w:r>
    </w:p>
    <w:p w14:paraId="4EBCAA63">
      <w:pPr>
        <w:spacing w:after="0" w:line="261" w:lineRule="auto"/>
        <w:sectPr>
          <w:pgSz w:w="12240" w:h="15840"/>
          <w:pgMar w:top="1360" w:right="1320" w:bottom="280" w:left="1340" w:header="720" w:footer="720" w:gutter="0"/>
          <w:cols w:space="720" w:num="1"/>
        </w:sectPr>
      </w:pPr>
    </w:p>
    <w:p w14:paraId="4EFEE7FD">
      <w:pPr>
        <w:pStyle w:val="5"/>
        <w:spacing w:line="261" w:lineRule="auto"/>
        <w:ind w:right="117"/>
      </w:pPr>
      <w:r>
        <w:t>we</w:t>
      </w:r>
      <w:r>
        <w:rPr>
          <w:spacing w:val="40"/>
        </w:rPr>
        <w:t xml:space="preserve"> </w:t>
      </w:r>
      <w:r>
        <w:t>so</w:t>
      </w:r>
      <w:r>
        <w:rPr>
          <w:spacing w:val="40"/>
        </w:rPr>
        <w:t xml:space="preserve"> </w:t>
      </w:r>
      <w:r>
        <w:t>much</w:t>
      </w:r>
      <w:r>
        <w:rPr>
          <w:spacing w:val="40"/>
        </w:rPr>
        <w:t xml:space="preserve"> </w:t>
      </w:r>
      <w:r>
        <w:t>confided,</w:t>
      </w:r>
      <w:r>
        <w:rPr>
          <w:spacing w:val="40"/>
        </w:rPr>
        <w:t xml:space="preserve"> </w:t>
      </w:r>
      <w:r>
        <w:t>there</w:t>
      </w:r>
      <w:r>
        <w:rPr>
          <w:spacing w:val="40"/>
        </w:rPr>
        <w:t xml:space="preserve"> </w:t>
      </w:r>
      <w:r>
        <w:t>is</w:t>
      </w:r>
      <w:r>
        <w:rPr>
          <w:spacing w:val="40"/>
        </w:rPr>
        <w:t xml:space="preserve"> </w:t>
      </w:r>
      <w:r>
        <w:t>a</w:t>
      </w:r>
      <w:r>
        <w:rPr>
          <w:spacing w:val="40"/>
        </w:rPr>
        <w:t xml:space="preserve"> </w:t>
      </w:r>
      <w:r>
        <w:t>great</w:t>
      </w:r>
      <w:r>
        <w:rPr>
          <w:spacing w:val="40"/>
        </w:rPr>
        <w:t xml:space="preserve"> </w:t>
      </w:r>
      <w:r>
        <w:t>deal</w:t>
      </w:r>
      <w:r>
        <w:rPr>
          <w:spacing w:val="40"/>
        </w:rPr>
        <w:t xml:space="preserve"> </w:t>
      </w:r>
      <w:r>
        <w:t>of</w:t>
      </w:r>
      <w:r>
        <w:rPr>
          <w:spacing w:val="40"/>
        </w:rPr>
        <w:t xml:space="preserve"> </w:t>
      </w:r>
      <w:r>
        <w:t>reason</w:t>
      </w:r>
      <w:r>
        <w:rPr>
          <w:spacing w:val="40"/>
        </w:rPr>
        <w:t xml:space="preserve"> </w:t>
      </w:r>
      <w:r>
        <w:t>that</w:t>
      </w:r>
      <w:r>
        <w:rPr>
          <w:spacing w:val="40"/>
        </w:rPr>
        <w:t xml:space="preserve"> </w:t>
      </w:r>
      <w:r>
        <w:t>we</w:t>
      </w:r>
      <w:r>
        <w:rPr>
          <w:spacing w:val="40"/>
        </w:rPr>
        <w:t xml:space="preserve"> </w:t>
      </w:r>
      <w:r>
        <w:t>should</w:t>
      </w:r>
      <w:r>
        <w:rPr>
          <w:spacing w:val="40"/>
        </w:rPr>
        <w:t xml:space="preserve"> </w:t>
      </w:r>
      <w:r>
        <w:t>be very wary of men, and believe (till we have very good grounds of</w:t>
      </w:r>
      <w:r>
        <w:rPr>
          <w:spacing w:val="40"/>
        </w:rPr>
        <w:t xml:space="preserve"> </w:t>
      </w:r>
      <w:r>
        <w:t>confidence) with trembling. I remember Melchior Adam in the life of Bucholcerus tells of a witty counsel of his to his friend Hubnerus, who</w:t>
      </w:r>
      <w:r>
        <w:rPr>
          <w:spacing w:val="80"/>
        </w:rPr>
        <w:t xml:space="preserve"> </w:t>
      </w:r>
      <w:r>
        <w:t>being to go to the Court to teach the Prince Electors children, at their parting, I will give you, says he, one profitable rule for your whole life, he lessening what it should be: I commend (saith he) to you the faith of the Devils: At which Hubnerus wondering, Take heed (says he) how you trust any</w:t>
      </w:r>
      <w:r>
        <w:rPr>
          <w:spacing w:val="40"/>
        </w:rPr>
        <w:t xml:space="preserve"> </w:t>
      </w:r>
      <w:r>
        <w:t>at</w:t>
      </w:r>
      <w:r>
        <w:rPr>
          <w:spacing w:val="40"/>
        </w:rPr>
        <w:t xml:space="preserve"> </w:t>
      </w:r>
      <w:r>
        <w:t>the</w:t>
      </w:r>
      <w:r>
        <w:rPr>
          <w:spacing w:val="40"/>
        </w:rPr>
        <w:t xml:space="preserve"> </w:t>
      </w:r>
      <w:r>
        <w:t>Court,</w:t>
      </w:r>
      <w:r>
        <w:rPr>
          <w:spacing w:val="40"/>
        </w:rPr>
        <w:t xml:space="preserve"> </w:t>
      </w:r>
      <w:r>
        <w:t>believe</w:t>
      </w:r>
      <w:r>
        <w:rPr>
          <w:spacing w:val="40"/>
        </w:rPr>
        <w:t xml:space="preserve"> </w:t>
      </w:r>
      <w:r>
        <w:t>their</w:t>
      </w:r>
      <w:r>
        <w:rPr>
          <w:spacing w:val="40"/>
        </w:rPr>
        <w:t xml:space="preserve"> </w:t>
      </w:r>
      <w:r>
        <w:t>promises</w:t>
      </w:r>
      <w:r>
        <w:rPr>
          <w:spacing w:val="40"/>
        </w:rPr>
        <w:t xml:space="preserve"> </w:t>
      </w:r>
      <w:r>
        <w:t>but</w:t>
      </w:r>
      <w:r>
        <w:rPr>
          <w:spacing w:val="40"/>
        </w:rPr>
        <w:t xml:space="preserve"> </w:t>
      </w:r>
      <w:r>
        <w:t>warily,</w:t>
      </w:r>
      <w:r>
        <w:rPr>
          <w:spacing w:val="40"/>
        </w:rPr>
        <w:t xml:space="preserve"> </w:t>
      </w:r>
      <w:r>
        <w:t>but</w:t>
      </w:r>
      <w:r>
        <w:rPr>
          <w:spacing w:val="40"/>
        </w:rPr>
        <w:t xml:space="preserve"> </w:t>
      </w:r>
      <w:r>
        <w:t>with</w:t>
      </w:r>
      <w:r>
        <w:rPr>
          <w:spacing w:val="40"/>
        </w:rPr>
        <w:t xml:space="preserve"> </w:t>
      </w:r>
      <w:r>
        <w:t>fear</w:t>
      </w:r>
      <w:r>
        <w:rPr>
          <w:spacing w:val="40"/>
        </w:rPr>
        <w:t xml:space="preserve"> </w:t>
      </w:r>
      <w:r>
        <w:t>;</w:t>
      </w:r>
      <w:r>
        <w:rPr>
          <w:spacing w:val="40"/>
        </w:rPr>
        <w:t xml:space="preserve"> </w:t>
      </w:r>
      <w:r>
        <w:t>you may</w:t>
      </w:r>
      <w:r>
        <w:rPr>
          <w:spacing w:val="40"/>
        </w:rPr>
        <w:t xml:space="preserve"> </w:t>
      </w:r>
      <w:r>
        <w:t>fear</w:t>
      </w:r>
      <w:r>
        <w:rPr>
          <w:spacing w:val="40"/>
        </w:rPr>
        <w:t xml:space="preserve"> </w:t>
      </w:r>
      <w:r>
        <w:t>they</w:t>
      </w:r>
      <w:r>
        <w:rPr>
          <w:spacing w:val="40"/>
        </w:rPr>
        <w:t xml:space="preserve"> </w:t>
      </w:r>
      <w:r>
        <w:t>will</w:t>
      </w:r>
      <w:r>
        <w:rPr>
          <w:spacing w:val="40"/>
        </w:rPr>
        <w:t xml:space="preserve"> </w:t>
      </w:r>
      <w:r>
        <w:t>never</w:t>
      </w:r>
      <w:r>
        <w:rPr>
          <w:spacing w:val="40"/>
        </w:rPr>
        <w:t xml:space="preserve"> </w:t>
      </w:r>
      <w:r>
        <w:t>come</w:t>
      </w:r>
      <w:r>
        <w:rPr>
          <w:spacing w:val="40"/>
        </w:rPr>
        <w:t xml:space="preserve"> </w:t>
      </w:r>
      <w:r>
        <w:t>to</w:t>
      </w:r>
      <w:r>
        <w:rPr>
          <w:spacing w:val="40"/>
        </w:rPr>
        <w:t xml:space="preserve"> </w:t>
      </w:r>
      <w:r>
        <w:t>any</w:t>
      </w:r>
      <w:r>
        <w:rPr>
          <w:spacing w:val="40"/>
        </w:rPr>
        <w:t xml:space="preserve"> </w:t>
      </w:r>
      <w:r>
        <w:t>thing.</w:t>
      </w:r>
      <w:r>
        <w:rPr>
          <w:spacing w:val="40"/>
        </w:rPr>
        <w:t xml:space="preserve"> </w:t>
      </w:r>
      <w:r>
        <w:t>But</w:t>
      </w:r>
      <w:r>
        <w:rPr>
          <w:spacing w:val="40"/>
        </w:rPr>
        <w:t xml:space="preserve"> </w:t>
      </w:r>
      <w:r>
        <w:t>in</w:t>
      </w:r>
      <w:r>
        <w:rPr>
          <w:spacing w:val="40"/>
        </w:rPr>
        <w:t xml:space="preserve"> </w:t>
      </w:r>
      <w:r>
        <w:t>the</w:t>
      </w:r>
      <w:r>
        <w:rPr>
          <w:spacing w:val="40"/>
        </w:rPr>
        <w:t xml:space="preserve"> </w:t>
      </w:r>
      <w:r>
        <w:t>mean</w:t>
      </w:r>
      <w:r>
        <w:rPr>
          <w:spacing w:val="40"/>
        </w:rPr>
        <w:t xml:space="preserve"> </w:t>
      </w:r>
      <w:r>
        <w:t>time</w:t>
      </w:r>
      <w:r>
        <w:rPr>
          <w:spacing w:val="40"/>
        </w:rPr>
        <w:t xml:space="preserve"> </w:t>
      </w:r>
      <w:r>
        <w:t>while we are thus fearful of one another, while we cannot trust one another, we cannot join one with another. I have read of Cambyses, he did but dream</w:t>
      </w:r>
      <w:r>
        <w:rPr>
          <w:spacing w:val="40"/>
        </w:rPr>
        <w:t xml:space="preserve"> </w:t>
      </w:r>
      <w:r>
        <w:t>his brother should be King of Persia, and he put him to death. Many amongst us do but dream of men, with whom our hearts are not, that they have some plots working, and how do our spirits work against them?* Groundless jealousies arise from much baseness in our own hearts. Those who</w:t>
      </w:r>
      <w:r>
        <w:rPr>
          <w:spacing w:val="40"/>
        </w:rPr>
        <w:t xml:space="preserve"> </w:t>
      </w:r>
      <w:r>
        <w:t>have</w:t>
      </w:r>
      <w:r>
        <w:rPr>
          <w:spacing w:val="40"/>
        </w:rPr>
        <w:t xml:space="preserve"> </w:t>
      </w:r>
      <w:r>
        <w:t>no</w:t>
      </w:r>
      <w:r>
        <w:rPr>
          <w:spacing w:val="40"/>
        </w:rPr>
        <w:t xml:space="preserve"> </w:t>
      </w:r>
      <w:r>
        <w:t>principle</w:t>
      </w:r>
      <w:r>
        <w:rPr>
          <w:spacing w:val="40"/>
        </w:rPr>
        <w:t xml:space="preserve"> </w:t>
      </w:r>
      <w:r>
        <w:t>of</w:t>
      </w:r>
      <w:r>
        <w:rPr>
          <w:spacing w:val="40"/>
        </w:rPr>
        <w:t xml:space="preserve"> </w:t>
      </w:r>
      <w:r>
        <w:t>faithfulness</w:t>
      </w:r>
      <w:r>
        <w:rPr>
          <w:spacing w:val="40"/>
        </w:rPr>
        <w:t xml:space="preserve"> </w:t>
      </w:r>
      <w:r>
        <w:t>in</w:t>
      </w:r>
      <w:r>
        <w:rPr>
          <w:spacing w:val="40"/>
        </w:rPr>
        <w:t xml:space="preserve"> </w:t>
      </w:r>
      <w:r>
        <w:t>themselves,</w:t>
      </w:r>
      <w:r>
        <w:rPr>
          <w:spacing w:val="40"/>
        </w:rPr>
        <w:t xml:space="preserve"> </w:t>
      </w:r>
      <w:r>
        <w:t>are</w:t>
      </w:r>
      <w:r>
        <w:rPr>
          <w:spacing w:val="40"/>
        </w:rPr>
        <w:t xml:space="preserve"> </w:t>
      </w:r>
      <w:r>
        <w:t>suspicious</w:t>
      </w:r>
      <w:r>
        <w:rPr>
          <w:spacing w:val="40"/>
        </w:rPr>
        <w:t xml:space="preserve"> </w:t>
      </w:r>
      <w:r>
        <w:t>of every</w:t>
      </w:r>
      <w:r>
        <w:rPr>
          <w:spacing w:val="40"/>
        </w:rPr>
        <w:t xml:space="preserve"> </w:t>
      </w:r>
      <w:r>
        <w:t>one;</w:t>
      </w:r>
      <w:r>
        <w:rPr>
          <w:spacing w:val="40"/>
        </w:rPr>
        <w:t xml:space="preserve"> </w:t>
      </w:r>
      <w:r>
        <w:t>But</w:t>
      </w:r>
      <w:r>
        <w:rPr>
          <w:spacing w:val="40"/>
        </w:rPr>
        <w:t xml:space="preserve"> </w:t>
      </w:r>
      <w:r>
        <w:t>as</w:t>
      </w:r>
      <w:r>
        <w:rPr>
          <w:spacing w:val="40"/>
        </w:rPr>
        <w:t xml:space="preserve"> </w:t>
      </w:r>
      <w:r>
        <w:t>for</w:t>
      </w:r>
      <w:r>
        <w:rPr>
          <w:spacing w:val="40"/>
        </w:rPr>
        <w:t xml:space="preserve"> </w:t>
      </w:r>
      <w:r>
        <w:t>those</w:t>
      </w:r>
      <w:r>
        <w:rPr>
          <w:spacing w:val="40"/>
        </w:rPr>
        <w:t xml:space="preserve"> </w:t>
      </w:r>
      <w:r>
        <w:t>who</w:t>
      </w:r>
      <w:r>
        <w:rPr>
          <w:spacing w:val="40"/>
        </w:rPr>
        <w:t xml:space="preserve"> </w:t>
      </w:r>
      <w:r>
        <w:t>suffer</w:t>
      </w:r>
      <w:r>
        <w:rPr>
          <w:spacing w:val="40"/>
        </w:rPr>
        <w:t xml:space="preserve"> </w:t>
      </w:r>
      <w:r>
        <w:t>causelessly,</w:t>
      </w:r>
      <w:r>
        <w:rPr>
          <w:spacing w:val="40"/>
        </w:rPr>
        <w:t xml:space="preserve"> </w:t>
      </w:r>
      <w:r>
        <w:t>in</w:t>
      </w:r>
      <w:r>
        <w:rPr>
          <w:spacing w:val="40"/>
        </w:rPr>
        <w:t xml:space="preserve"> </w:t>
      </w:r>
      <w:r>
        <w:t>this</w:t>
      </w:r>
      <w:r>
        <w:rPr>
          <w:spacing w:val="40"/>
        </w:rPr>
        <w:t xml:space="preserve"> </w:t>
      </w:r>
      <w:r>
        <w:t>thing</w:t>
      </w:r>
      <w:r>
        <w:rPr>
          <w:spacing w:val="40"/>
        </w:rPr>
        <w:t xml:space="preserve"> </w:t>
      </w:r>
      <w:r>
        <w:t>let</w:t>
      </w:r>
      <w:r>
        <w:rPr>
          <w:spacing w:val="40"/>
        </w:rPr>
        <w:t xml:space="preserve"> </w:t>
      </w:r>
      <w:r>
        <w:t>them be of good comfort, God will reward them good for what evil they suffer.</w:t>
      </w:r>
      <w:r>
        <w:rPr>
          <w:spacing w:val="80"/>
        </w:rPr>
        <w:t xml:space="preserve"> </w:t>
      </w:r>
      <w:r>
        <w:t>We read Numb. 5:28. that if a man were jealous of his wife, so that he brought</w:t>
      </w:r>
      <w:r>
        <w:rPr>
          <w:spacing w:val="40"/>
        </w:rPr>
        <w:t xml:space="preserve"> </w:t>
      </w:r>
      <w:r>
        <w:t>her</w:t>
      </w:r>
      <w:r>
        <w:rPr>
          <w:spacing w:val="40"/>
        </w:rPr>
        <w:t xml:space="preserve"> </w:t>
      </w:r>
      <w:r>
        <w:t>to</w:t>
      </w:r>
      <w:r>
        <w:rPr>
          <w:spacing w:val="40"/>
        </w:rPr>
        <w:t xml:space="preserve"> </w:t>
      </w:r>
      <w:r>
        <w:t>the</w:t>
      </w:r>
      <w:r>
        <w:rPr>
          <w:spacing w:val="40"/>
        </w:rPr>
        <w:t xml:space="preserve"> </w:t>
      </w:r>
      <w:r>
        <w:t>trial</w:t>
      </w:r>
      <w:r>
        <w:rPr>
          <w:spacing w:val="40"/>
        </w:rPr>
        <w:t xml:space="preserve"> </w:t>
      </w:r>
      <w:r>
        <w:t>by</w:t>
      </w:r>
      <w:r>
        <w:rPr>
          <w:spacing w:val="40"/>
        </w:rPr>
        <w:t xml:space="preserve"> </w:t>
      </w:r>
      <w:r>
        <w:t>drinking</w:t>
      </w:r>
      <w:r>
        <w:rPr>
          <w:spacing w:val="40"/>
        </w:rPr>
        <w:t xml:space="preserve"> </w:t>
      </w:r>
      <w:r>
        <w:t>the</w:t>
      </w:r>
      <w:r>
        <w:rPr>
          <w:spacing w:val="40"/>
        </w:rPr>
        <w:t xml:space="preserve"> </w:t>
      </w:r>
      <w:r>
        <w:t>water</w:t>
      </w:r>
      <w:r>
        <w:rPr>
          <w:spacing w:val="40"/>
        </w:rPr>
        <w:t xml:space="preserve"> </w:t>
      </w:r>
      <w:r>
        <w:t>of</w:t>
      </w:r>
      <w:r>
        <w:rPr>
          <w:spacing w:val="40"/>
        </w:rPr>
        <w:t xml:space="preserve"> </w:t>
      </w:r>
      <w:r>
        <w:t>jealousy,</w:t>
      </w:r>
      <w:r>
        <w:rPr>
          <w:spacing w:val="40"/>
        </w:rPr>
        <w:t xml:space="preserve"> </w:t>
      </w:r>
      <w:r>
        <w:t>if</w:t>
      </w:r>
      <w:r>
        <w:rPr>
          <w:spacing w:val="40"/>
        </w:rPr>
        <w:t xml:space="preserve"> </w:t>
      </w:r>
      <w:r>
        <w:t>she</w:t>
      </w:r>
      <w:r>
        <w:rPr>
          <w:spacing w:val="40"/>
        </w:rPr>
        <w:t xml:space="preserve"> </w:t>
      </w:r>
      <w:r>
        <w:t>were clear,</w:t>
      </w:r>
      <w:r>
        <w:rPr>
          <w:spacing w:val="40"/>
        </w:rPr>
        <w:t xml:space="preserve"> </w:t>
      </w:r>
      <w:r>
        <w:t>she</w:t>
      </w:r>
      <w:r>
        <w:rPr>
          <w:spacing w:val="40"/>
        </w:rPr>
        <w:t xml:space="preserve"> </w:t>
      </w:r>
      <w:r>
        <w:t>should</w:t>
      </w:r>
      <w:r>
        <w:rPr>
          <w:spacing w:val="40"/>
        </w:rPr>
        <w:t xml:space="preserve"> </w:t>
      </w:r>
      <w:r>
        <w:t>not</w:t>
      </w:r>
      <w:r>
        <w:rPr>
          <w:spacing w:val="40"/>
        </w:rPr>
        <w:t xml:space="preserve"> </w:t>
      </w:r>
      <w:r>
        <w:t>only</w:t>
      </w:r>
      <w:r>
        <w:rPr>
          <w:spacing w:val="40"/>
        </w:rPr>
        <w:t xml:space="preserve"> </w:t>
      </w:r>
      <w:r>
        <w:t>be</w:t>
      </w:r>
      <w:r>
        <w:rPr>
          <w:spacing w:val="40"/>
        </w:rPr>
        <w:t xml:space="preserve"> </w:t>
      </w:r>
      <w:r>
        <w:t>freed</w:t>
      </w:r>
      <w:r>
        <w:rPr>
          <w:spacing w:val="40"/>
        </w:rPr>
        <w:t xml:space="preserve"> </w:t>
      </w:r>
      <w:r>
        <w:t>from</w:t>
      </w:r>
      <w:r>
        <w:rPr>
          <w:spacing w:val="40"/>
        </w:rPr>
        <w:t xml:space="preserve"> </w:t>
      </w:r>
      <w:r>
        <w:t>hurt</w:t>
      </w:r>
      <w:r>
        <w:rPr>
          <w:spacing w:val="40"/>
        </w:rPr>
        <w:t xml:space="preserve"> </w:t>
      </w:r>
      <w:r>
        <w:t>by</w:t>
      </w:r>
      <w:r>
        <w:rPr>
          <w:spacing w:val="40"/>
        </w:rPr>
        <w:t xml:space="preserve"> </w:t>
      </w:r>
      <w:r>
        <w:t>that</w:t>
      </w:r>
      <w:r>
        <w:rPr>
          <w:spacing w:val="40"/>
        </w:rPr>
        <w:t xml:space="preserve"> </w:t>
      </w:r>
      <w:r>
        <w:t>water,</w:t>
      </w:r>
      <w:r>
        <w:rPr>
          <w:spacing w:val="40"/>
        </w:rPr>
        <w:t xml:space="preserve"> </w:t>
      </w:r>
      <w:r>
        <w:t>but</w:t>
      </w:r>
      <w:r>
        <w:rPr>
          <w:spacing w:val="40"/>
        </w:rPr>
        <w:t xml:space="preserve"> </w:t>
      </w:r>
      <w:r>
        <w:t>she should conceive seed, if she went barren before, the Lord would</w:t>
      </w:r>
      <w:r>
        <w:rPr>
          <w:spacing w:val="40"/>
        </w:rPr>
        <w:t xml:space="preserve"> </w:t>
      </w:r>
      <w:r>
        <w:t>recompense her sorrow &amp; trouble she suffered by her husbands suspicion</w:t>
      </w:r>
      <w:r>
        <w:rPr>
          <w:spacing w:val="80"/>
        </w:rPr>
        <w:t xml:space="preserve"> </w:t>
      </w:r>
      <w:r>
        <w:t>of her. And Paulus Fagius upon the place, says, The Jews had a tradition, not only that she should conceive, but it should be a man-child; if she had any disease, she should be freed; and if she brought forth before with difficulty,</w:t>
      </w:r>
      <w:r>
        <w:rPr>
          <w:spacing w:val="40"/>
        </w:rPr>
        <w:t xml:space="preserve"> </w:t>
      </w:r>
      <w:r>
        <w:t>she</w:t>
      </w:r>
      <w:r>
        <w:rPr>
          <w:spacing w:val="40"/>
        </w:rPr>
        <w:t xml:space="preserve"> </w:t>
      </w:r>
      <w:r>
        <w:t>should</w:t>
      </w:r>
      <w:r>
        <w:rPr>
          <w:spacing w:val="40"/>
        </w:rPr>
        <w:t xml:space="preserve"> </w:t>
      </w:r>
      <w:r>
        <w:t>bring</w:t>
      </w:r>
      <w:r>
        <w:rPr>
          <w:spacing w:val="40"/>
        </w:rPr>
        <w:t xml:space="preserve"> </w:t>
      </w:r>
      <w:r>
        <w:t>forth</w:t>
      </w:r>
      <w:r>
        <w:rPr>
          <w:spacing w:val="40"/>
        </w:rPr>
        <w:t xml:space="preserve"> </w:t>
      </w:r>
      <w:r>
        <w:t>now</w:t>
      </w:r>
      <w:r>
        <w:rPr>
          <w:spacing w:val="40"/>
        </w:rPr>
        <w:t xml:space="preserve"> </w:t>
      </w:r>
      <w:r>
        <w:t>with</w:t>
      </w:r>
      <w:r>
        <w:rPr>
          <w:spacing w:val="40"/>
        </w:rPr>
        <w:t xml:space="preserve"> </w:t>
      </w:r>
      <w:r>
        <w:t>ease.</w:t>
      </w:r>
      <w:r>
        <w:rPr>
          <w:spacing w:val="40"/>
        </w:rPr>
        <w:t xml:space="preserve"> </w:t>
      </w:r>
      <w:r>
        <w:t>Let</w:t>
      </w:r>
      <w:r>
        <w:rPr>
          <w:spacing w:val="40"/>
        </w:rPr>
        <w:t xml:space="preserve"> </w:t>
      </w:r>
      <w:r>
        <w:t>not</w:t>
      </w:r>
      <w:r>
        <w:rPr>
          <w:spacing w:val="40"/>
        </w:rPr>
        <w:t xml:space="preserve"> </w:t>
      </w:r>
      <w:r>
        <w:t>men</w:t>
      </w:r>
      <w:r>
        <w:rPr>
          <w:spacing w:val="40"/>
        </w:rPr>
        <w:t xml:space="preserve"> </w:t>
      </w:r>
      <w:r>
        <w:t>therefore who are of public use, having their consciences clear, yet because they are under suspicion, throw off all in an anger: Such a temptation many lye under; but let them know, this temptation cannot prevail but upon the distemper</w:t>
      </w:r>
      <w:r>
        <w:rPr>
          <w:spacing w:val="40"/>
        </w:rPr>
        <w:t xml:space="preserve"> </w:t>
      </w:r>
      <w:r>
        <w:t>of</w:t>
      </w:r>
      <w:r>
        <w:rPr>
          <w:spacing w:val="40"/>
        </w:rPr>
        <w:t xml:space="preserve"> </w:t>
      </w:r>
      <w:r>
        <w:t>their</w:t>
      </w:r>
      <w:r>
        <w:rPr>
          <w:spacing w:val="40"/>
        </w:rPr>
        <w:t xml:space="preserve"> </w:t>
      </w:r>
      <w:r>
        <w:t>hearts,</w:t>
      </w:r>
      <w:r>
        <w:rPr>
          <w:spacing w:val="40"/>
        </w:rPr>
        <w:t xml:space="preserve"> </w:t>
      </w:r>
      <w:r>
        <w:t>the</w:t>
      </w:r>
      <w:r>
        <w:rPr>
          <w:spacing w:val="40"/>
        </w:rPr>
        <w:t xml:space="preserve"> </w:t>
      </w:r>
      <w:r>
        <w:t>exceeding</w:t>
      </w:r>
      <w:r>
        <w:rPr>
          <w:spacing w:val="40"/>
        </w:rPr>
        <w:t xml:space="preserve"> </w:t>
      </w:r>
      <w:r>
        <w:t>sinful</w:t>
      </w:r>
      <w:r>
        <w:rPr>
          <w:spacing w:val="40"/>
        </w:rPr>
        <w:t xml:space="preserve"> </w:t>
      </w:r>
      <w:r>
        <w:t>frowardness</w:t>
      </w:r>
      <w:r>
        <w:rPr>
          <w:spacing w:val="40"/>
        </w:rPr>
        <w:t xml:space="preserve"> </w:t>
      </w:r>
      <w:r>
        <w:t>of</w:t>
      </w:r>
      <w:r>
        <w:rPr>
          <w:spacing w:val="40"/>
        </w:rPr>
        <w:t xml:space="preserve"> </w:t>
      </w:r>
      <w:r>
        <w:t>their spirits;</w:t>
      </w:r>
      <w:r>
        <w:rPr>
          <w:spacing w:val="40"/>
        </w:rPr>
        <w:t xml:space="preserve"> </w:t>
      </w:r>
      <w:r>
        <w:t>they</w:t>
      </w:r>
      <w:r>
        <w:rPr>
          <w:spacing w:val="40"/>
        </w:rPr>
        <w:t xml:space="preserve"> </w:t>
      </w:r>
      <w:r>
        <w:t>should</w:t>
      </w:r>
      <w:r>
        <w:rPr>
          <w:spacing w:val="40"/>
        </w:rPr>
        <w:t xml:space="preserve"> </w:t>
      </w:r>
      <w:r>
        <w:t>trust</w:t>
      </w:r>
      <w:r>
        <w:rPr>
          <w:spacing w:val="40"/>
        </w:rPr>
        <w:t xml:space="preserve"> </w:t>
      </w:r>
      <w:r>
        <w:t>God</w:t>
      </w:r>
      <w:r>
        <w:rPr>
          <w:spacing w:val="40"/>
        </w:rPr>
        <w:t xml:space="preserve"> </w:t>
      </w:r>
      <w:r>
        <w:t>with</w:t>
      </w:r>
      <w:r>
        <w:rPr>
          <w:spacing w:val="40"/>
        </w:rPr>
        <w:t xml:space="preserve"> </w:t>
      </w:r>
      <w:r>
        <w:t>their</w:t>
      </w:r>
      <w:r>
        <w:rPr>
          <w:spacing w:val="40"/>
        </w:rPr>
        <w:t xml:space="preserve"> </w:t>
      </w:r>
      <w:r>
        <w:t>names,</w:t>
      </w:r>
      <w:r>
        <w:rPr>
          <w:spacing w:val="40"/>
        </w:rPr>
        <w:t xml:space="preserve"> </w:t>
      </w:r>
      <w:r>
        <w:t>their</w:t>
      </w:r>
      <w:r>
        <w:rPr>
          <w:spacing w:val="40"/>
        </w:rPr>
        <w:t xml:space="preserve"> </w:t>
      </w:r>
      <w:r>
        <w:t>esteem,</w:t>
      </w:r>
      <w:r>
        <w:rPr>
          <w:spacing w:val="40"/>
        </w:rPr>
        <w:t xml:space="preserve"> </w:t>
      </w:r>
      <w:r>
        <w:t>their honour, and go on in their work. The only way to deliver themselves from suspicion,</w:t>
      </w:r>
      <w:r>
        <w:rPr>
          <w:spacing w:val="40"/>
        </w:rPr>
        <w:t xml:space="preserve"> </w:t>
      </w:r>
      <w:r>
        <w:t>is</w:t>
      </w:r>
      <w:r>
        <w:rPr>
          <w:spacing w:val="40"/>
        </w:rPr>
        <w:t xml:space="preserve"> </w:t>
      </w:r>
      <w:r>
        <w:t>their</w:t>
      </w:r>
      <w:r>
        <w:rPr>
          <w:spacing w:val="40"/>
        </w:rPr>
        <w:t xml:space="preserve"> </w:t>
      </w:r>
      <w:r>
        <w:t>constant</w:t>
      </w:r>
      <w:r>
        <w:rPr>
          <w:spacing w:val="40"/>
        </w:rPr>
        <w:t xml:space="preserve"> </w:t>
      </w:r>
      <w:r>
        <w:t>industry</w:t>
      </w:r>
      <w:r>
        <w:rPr>
          <w:spacing w:val="40"/>
        </w:rPr>
        <w:t xml:space="preserve"> </w:t>
      </w:r>
      <w:r>
        <w:t>and</w:t>
      </w:r>
      <w:r>
        <w:rPr>
          <w:spacing w:val="40"/>
        </w:rPr>
        <w:t xml:space="preserve"> </w:t>
      </w:r>
      <w:r>
        <w:t>faithfulness</w:t>
      </w:r>
      <w:r>
        <w:rPr>
          <w:spacing w:val="40"/>
        </w:rPr>
        <w:t xml:space="preserve"> </w:t>
      </w:r>
      <w:r>
        <w:t>in</w:t>
      </w:r>
      <w:r>
        <w:rPr>
          <w:spacing w:val="40"/>
        </w:rPr>
        <w:t xml:space="preserve"> </w:t>
      </w:r>
      <w:r>
        <w:t>all</w:t>
      </w:r>
      <w:r>
        <w:rPr>
          <w:spacing w:val="40"/>
        </w:rPr>
        <w:t xml:space="preserve"> </w:t>
      </w:r>
      <w:r>
        <w:t>opportunities of</w:t>
      </w:r>
      <w:r>
        <w:rPr>
          <w:spacing w:val="40"/>
        </w:rPr>
        <w:t xml:space="preserve"> </w:t>
      </w:r>
      <w:r>
        <w:t>service</w:t>
      </w:r>
      <w:r>
        <w:rPr>
          <w:spacing w:val="40"/>
        </w:rPr>
        <w:t xml:space="preserve"> </w:t>
      </w:r>
      <w:r>
        <w:t>God</w:t>
      </w:r>
      <w:r>
        <w:rPr>
          <w:spacing w:val="40"/>
        </w:rPr>
        <w:t xml:space="preserve"> </w:t>
      </w:r>
      <w:r>
        <w:t>puts</w:t>
      </w:r>
      <w:r>
        <w:rPr>
          <w:spacing w:val="40"/>
        </w:rPr>
        <w:t xml:space="preserve"> </w:t>
      </w:r>
      <w:r>
        <w:t>into</w:t>
      </w:r>
      <w:r>
        <w:rPr>
          <w:spacing w:val="40"/>
        </w:rPr>
        <w:t xml:space="preserve"> </w:t>
      </w:r>
      <w:r>
        <w:t>their</w:t>
      </w:r>
      <w:r>
        <w:rPr>
          <w:spacing w:val="40"/>
        </w:rPr>
        <w:t xml:space="preserve"> </w:t>
      </w:r>
      <w:r>
        <w:t>hands;</w:t>
      </w:r>
      <w:r>
        <w:rPr>
          <w:spacing w:val="40"/>
        </w:rPr>
        <w:t xml:space="preserve"> </w:t>
      </w:r>
      <w:r>
        <w:t>and</w:t>
      </w:r>
      <w:r>
        <w:rPr>
          <w:spacing w:val="40"/>
        </w:rPr>
        <w:t xml:space="preserve"> </w:t>
      </w:r>
      <w:r>
        <w:t>with</w:t>
      </w:r>
      <w:r>
        <w:rPr>
          <w:spacing w:val="40"/>
        </w:rPr>
        <w:t xml:space="preserve"> </w:t>
      </w:r>
      <w:r>
        <w:t>the</w:t>
      </w:r>
      <w:r>
        <w:rPr>
          <w:spacing w:val="40"/>
        </w:rPr>
        <w:t xml:space="preserve"> </w:t>
      </w:r>
      <w:r>
        <w:t>more</w:t>
      </w:r>
      <w:r>
        <w:rPr>
          <w:spacing w:val="40"/>
        </w:rPr>
        <w:t xml:space="preserve"> </w:t>
      </w:r>
      <w:r>
        <w:t>quietness</w:t>
      </w:r>
      <w:r>
        <w:rPr>
          <w:spacing w:val="40"/>
        </w:rPr>
        <w:t xml:space="preserve"> </w:t>
      </w:r>
      <w:r>
        <w:t>of spirit,</w:t>
      </w:r>
      <w:r>
        <w:rPr>
          <w:spacing w:val="40"/>
        </w:rPr>
        <w:t xml:space="preserve"> </w:t>
      </w:r>
      <w:r>
        <w:t>with</w:t>
      </w:r>
      <w:r>
        <w:rPr>
          <w:spacing w:val="40"/>
        </w:rPr>
        <w:t xml:space="preserve"> </w:t>
      </w:r>
      <w:r>
        <w:t>the</w:t>
      </w:r>
      <w:r>
        <w:rPr>
          <w:spacing w:val="40"/>
        </w:rPr>
        <w:t xml:space="preserve"> </w:t>
      </w:r>
      <w:r>
        <w:t>less</w:t>
      </w:r>
      <w:r>
        <w:rPr>
          <w:spacing w:val="40"/>
        </w:rPr>
        <w:t xml:space="preserve"> </w:t>
      </w:r>
      <w:r>
        <w:t>noise</w:t>
      </w:r>
      <w:r>
        <w:rPr>
          <w:spacing w:val="40"/>
        </w:rPr>
        <w:t xml:space="preserve"> </w:t>
      </w:r>
      <w:r>
        <w:t>they</w:t>
      </w:r>
      <w:r>
        <w:rPr>
          <w:spacing w:val="40"/>
        </w:rPr>
        <w:t xml:space="preserve"> </w:t>
      </w:r>
      <w:r>
        <w:t>go</w:t>
      </w:r>
      <w:r>
        <w:rPr>
          <w:spacing w:val="40"/>
        </w:rPr>
        <w:t xml:space="preserve"> </w:t>
      </w:r>
      <w:r>
        <w:t>on,</w:t>
      </w:r>
      <w:r>
        <w:rPr>
          <w:spacing w:val="40"/>
        </w:rPr>
        <w:t xml:space="preserve"> </w:t>
      </w:r>
      <w:r>
        <w:t>the</w:t>
      </w:r>
      <w:r>
        <w:rPr>
          <w:spacing w:val="40"/>
        </w:rPr>
        <w:t xml:space="preserve"> </w:t>
      </w:r>
      <w:r>
        <w:t>sooner</w:t>
      </w:r>
      <w:r>
        <w:rPr>
          <w:spacing w:val="40"/>
        </w:rPr>
        <w:t xml:space="preserve"> </w:t>
      </w:r>
      <w:r>
        <w:t>will</w:t>
      </w:r>
      <w:r>
        <w:rPr>
          <w:spacing w:val="40"/>
        </w:rPr>
        <w:t xml:space="preserve"> </w:t>
      </w:r>
      <w:r>
        <w:t>the</w:t>
      </w:r>
      <w:r>
        <w:rPr>
          <w:spacing w:val="40"/>
        </w:rPr>
        <w:t xml:space="preserve"> </w:t>
      </w:r>
      <w:r>
        <w:t>suspicions</w:t>
      </w:r>
      <w:r>
        <w:rPr>
          <w:spacing w:val="40"/>
        </w:rPr>
        <w:t xml:space="preserve"> </w:t>
      </w:r>
      <w:r>
        <w:t>they</w:t>
      </w:r>
    </w:p>
    <w:p w14:paraId="75A4685D">
      <w:pPr>
        <w:spacing w:after="0" w:line="261" w:lineRule="auto"/>
        <w:sectPr>
          <w:pgSz w:w="12240" w:h="15840"/>
          <w:pgMar w:top="1360" w:right="1320" w:bottom="280" w:left="1340" w:header="720" w:footer="720" w:gutter="0"/>
          <w:cols w:space="720" w:num="1"/>
        </w:sectPr>
      </w:pPr>
    </w:p>
    <w:p w14:paraId="0A7A7310">
      <w:pPr>
        <w:pStyle w:val="5"/>
        <w:spacing w:line="261" w:lineRule="auto"/>
        <w:ind w:right="118"/>
      </w:pPr>
      <w:r>
        <w:t>were under, wash off and vanish to nothing; God will make their names break forth as the light; those weeds having no ground to take root, will wither and dye away.</w:t>
      </w:r>
    </w:p>
    <w:p w14:paraId="4A5D6D99">
      <w:pPr>
        <w:pStyle w:val="5"/>
        <w:spacing w:before="284"/>
      </w:pPr>
      <w:r>
        <w:t>The</w:t>
      </w:r>
      <w:r>
        <w:rPr>
          <w:spacing w:val="11"/>
        </w:rPr>
        <w:t xml:space="preserve"> </w:t>
      </w:r>
      <w:r>
        <w:t>tenth</w:t>
      </w:r>
      <w:r>
        <w:rPr>
          <w:spacing w:val="12"/>
        </w:rPr>
        <w:t xml:space="preserve"> </w:t>
      </w:r>
      <w:r>
        <w:t>dividing</w:t>
      </w:r>
      <w:r>
        <w:rPr>
          <w:spacing w:val="11"/>
        </w:rPr>
        <w:t xml:space="preserve"> </w:t>
      </w:r>
      <w:r>
        <w:t>distemper,</w:t>
      </w:r>
      <w:r>
        <w:rPr>
          <w:spacing w:val="12"/>
        </w:rPr>
        <w:t xml:space="preserve"> </w:t>
      </w:r>
      <w:r>
        <w:t>A</w:t>
      </w:r>
      <w:r>
        <w:rPr>
          <w:spacing w:val="11"/>
        </w:rPr>
        <w:t xml:space="preserve"> </w:t>
      </w:r>
      <w:r>
        <w:t>spirit</w:t>
      </w:r>
      <w:r>
        <w:rPr>
          <w:spacing w:val="12"/>
        </w:rPr>
        <w:t xml:space="preserve"> </w:t>
      </w:r>
      <w:r>
        <w:t>of</w:t>
      </w:r>
      <w:r>
        <w:rPr>
          <w:spacing w:val="12"/>
        </w:rPr>
        <w:t xml:space="preserve"> </w:t>
      </w:r>
      <w:r>
        <w:rPr>
          <w:spacing w:val="-2"/>
        </w:rPr>
        <w:t>contention.</w:t>
      </w:r>
    </w:p>
    <w:p w14:paraId="75614AF3">
      <w:pPr>
        <w:pStyle w:val="5"/>
        <w:spacing w:before="315" w:line="261" w:lineRule="auto"/>
        <w:ind w:right="118"/>
      </w:pPr>
      <w:r>
        <w:t>AS</w:t>
      </w:r>
      <w:r>
        <w:rPr>
          <w:spacing w:val="40"/>
        </w:rPr>
        <w:t xml:space="preserve"> </w:t>
      </w:r>
      <w:r>
        <w:t>in</w:t>
      </w:r>
      <w:r>
        <w:rPr>
          <w:spacing w:val="40"/>
        </w:rPr>
        <w:t xml:space="preserve"> </w:t>
      </w:r>
      <w:r>
        <w:t>some</w:t>
      </w:r>
      <w:r>
        <w:rPr>
          <w:spacing w:val="40"/>
        </w:rPr>
        <w:t xml:space="preserve"> </w:t>
      </w:r>
      <w:r>
        <w:t>there</w:t>
      </w:r>
      <w:r>
        <w:rPr>
          <w:spacing w:val="40"/>
        </w:rPr>
        <w:t xml:space="preserve"> </w:t>
      </w:r>
      <w:r>
        <w:t>is</w:t>
      </w:r>
      <w:r>
        <w:rPr>
          <w:spacing w:val="40"/>
        </w:rPr>
        <w:t xml:space="preserve"> </w:t>
      </w:r>
      <w:r>
        <w:t>a</w:t>
      </w:r>
      <w:r>
        <w:rPr>
          <w:spacing w:val="40"/>
        </w:rPr>
        <w:t xml:space="preserve"> </w:t>
      </w:r>
      <w:r>
        <w:t>strong</w:t>
      </w:r>
      <w:r>
        <w:rPr>
          <w:spacing w:val="40"/>
        </w:rPr>
        <w:t xml:space="preserve"> </w:t>
      </w:r>
      <w:r>
        <w:t>inclination,</w:t>
      </w:r>
      <w:r>
        <w:rPr>
          <w:spacing w:val="40"/>
        </w:rPr>
        <w:t xml:space="preserve"> </w:t>
      </w:r>
      <w:r>
        <w:t>a</w:t>
      </w:r>
      <w:r>
        <w:rPr>
          <w:spacing w:val="40"/>
        </w:rPr>
        <w:t xml:space="preserve"> </w:t>
      </w:r>
      <w:r>
        <w:t>vehement</w:t>
      </w:r>
      <w:r>
        <w:rPr>
          <w:spacing w:val="40"/>
        </w:rPr>
        <w:t xml:space="preserve"> </w:t>
      </w:r>
      <w:r>
        <w:t>impetus</w:t>
      </w:r>
      <w:r>
        <w:rPr>
          <w:spacing w:val="40"/>
        </w:rPr>
        <w:t xml:space="preserve"> </w:t>
      </w:r>
      <w:r>
        <w:t>to whoredom, which the Prophet calls a spirit of whoredom; so there is in others a vehement strong disposition of heart to contention; these have a spirit of contention; these are like Salamanders, who love, and live in the fire. They thirst after the waters of Massah and Meribah, their temper is such, as if they drank no other drink then what was brewed of those</w:t>
      </w:r>
      <w:r>
        <w:rPr>
          <w:spacing w:val="80"/>
          <w:w w:val="150"/>
        </w:rPr>
        <w:t xml:space="preserve"> </w:t>
      </w:r>
      <w:r>
        <w:t>waters; Contentions and strifes, that are as tedious to other men as death, are their delight; they are most in their element when they are over head and ears in them. A contentious spirit will always find matter for contention.</w:t>
      </w:r>
      <w:r>
        <w:rPr>
          <w:spacing w:val="31"/>
        </w:rPr>
        <w:t xml:space="preserve"> </w:t>
      </w:r>
      <w:r>
        <w:t>Prov.</w:t>
      </w:r>
      <w:r>
        <w:rPr>
          <w:spacing w:val="31"/>
        </w:rPr>
        <w:t xml:space="preserve"> </w:t>
      </w:r>
      <w:r>
        <w:t>26:21.</w:t>
      </w:r>
      <w:r>
        <w:rPr>
          <w:spacing w:val="31"/>
        </w:rPr>
        <w:t xml:space="preserve"> </w:t>
      </w:r>
      <w:r>
        <w:t>As</w:t>
      </w:r>
      <w:r>
        <w:rPr>
          <w:spacing w:val="31"/>
        </w:rPr>
        <w:t xml:space="preserve"> </w:t>
      </w:r>
      <w:r>
        <w:t>coals</w:t>
      </w:r>
      <w:r>
        <w:rPr>
          <w:spacing w:val="31"/>
        </w:rPr>
        <w:t xml:space="preserve"> </w:t>
      </w:r>
      <w:r>
        <w:t>to</w:t>
      </w:r>
      <w:r>
        <w:rPr>
          <w:spacing w:val="31"/>
        </w:rPr>
        <w:t xml:space="preserve"> </w:t>
      </w:r>
      <w:r>
        <w:t>burning</w:t>
      </w:r>
      <w:r>
        <w:rPr>
          <w:spacing w:val="30"/>
        </w:rPr>
        <w:t xml:space="preserve"> </w:t>
      </w:r>
      <w:r>
        <w:t>coals,</w:t>
      </w:r>
      <w:r>
        <w:rPr>
          <w:spacing w:val="31"/>
        </w:rPr>
        <w:t xml:space="preserve"> </w:t>
      </w:r>
      <w:r>
        <w:t>and</w:t>
      </w:r>
      <w:r>
        <w:rPr>
          <w:spacing w:val="31"/>
        </w:rPr>
        <w:t xml:space="preserve"> </w:t>
      </w:r>
      <w:r>
        <w:t>wood</w:t>
      </w:r>
      <w:r>
        <w:rPr>
          <w:spacing w:val="31"/>
        </w:rPr>
        <w:t xml:space="preserve"> </w:t>
      </w:r>
      <w:r>
        <w:t>to</w:t>
      </w:r>
      <w:r>
        <w:rPr>
          <w:spacing w:val="31"/>
        </w:rPr>
        <w:t xml:space="preserve"> </w:t>
      </w:r>
      <w:r>
        <w:t>fire,</w:t>
      </w:r>
      <w:r>
        <w:rPr>
          <w:spacing w:val="31"/>
        </w:rPr>
        <w:t xml:space="preserve"> </w:t>
      </w:r>
      <w:r>
        <w:t>so</w:t>
      </w:r>
      <w:r>
        <w:rPr>
          <w:spacing w:val="31"/>
        </w:rPr>
        <w:t xml:space="preserve"> </w:t>
      </w:r>
      <w:r>
        <w:t>is a</w:t>
      </w:r>
      <w:r>
        <w:rPr>
          <w:spacing w:val="40"/>
        </w:rPr>
        <w:t xml:space="preserve"> </w:t>
      </w:r>
      <w:r>
        <w:t>contentious</w:t>
      </w:r>
      <w:r>
        <w:rPr>
          <w:spacing w:val="40"/>
        </w:rPr>
        <w:t xml:space="preserve"> </w:t>
      </w:r>
      <w:r>
        <w:t>man</w:t>
      </w:r>
      <w:r>
        <w:rPr>
          <w:spacing w:val="40"/>
        </w:rPr>
        <w:t xml:space="preserve"> </w:t>
      </w:r>
      <w:r>
        <w:t>to</w:t>
      </w:r>
      <w:r>
        <w:rPr>
          <w:spacing w:val="40"/>
        </w:rPr>
        <w:t xml:space="preserve"> </w:t>
      </w:r>
      <w:r>
        <w:t>kindle</w:t>
      </w:r>
      <w:r>
        <w:rPr>
          <w:spacing w:val="40"/>
        </w:rPr>
        <w:t xml:space="preserve"> </w:t>
      </w:r>
      <w:r>
        <w:t>strife:</w:t>
      </w:r>
      <w:r>
        <w:rPr>
          <w:spacing w:val="40"/>
        </w:rPr>
        <w:t xml:space="preserve"> </w:t>
      </w:r>
      <w:r>
        <w:t>they</w:t>
      </w:r>
      <w:r>
        <w:rPr>
          <w:spacing w:val="40"/>
        </w:rPr>
        <w:t xml:space="preserve"> </w:t>
      </w:r>
      <w:r>
        <w:t>are</w:t>
      </w:r>
      <w:r>
        <w:rPr>
          <w:spacing w:val="40"/>
        </w:rPr>
        <w:t xml:space="preserve"> </w:t>
      </w:r>
      <w:r>
        <w:t>ready</w:t>
      </w:r>
      <w:r>
        <w:rPr>
          <w:spacing w:val="40"/>
        </w:rPr>
        <w:t xml:space="preserve"> </w:t>
      </w:r>
      <w:r>
        <w:t>to</w:t>
      </w:r>
      <w:r>
        <w:rPr>
          <w:spacing w:val="40"/>
        </w:rPr>
        <w:t xml:space="preserve"> </w:t>
      </w:r>
      <w:r>
        <w:t>put</w:t>
      </w:r>
      <w:r>
        <w:rPr>
          <w:spacing w:val="40"/>
        </w:rPr>
        <w:t xml:space="preserve"> </w:t>
      </w:r>
      <w:r>
        <w:t>their</w:t>
      </w:r>
      <w:r>
        <w:rPr>
          <w:spacing w:val="40"/>
        </w:rPr>
        <w:t xml:space="preserve"> </w:t>
      </w:r>
      <w:r>
        <w:t>hands</w:t>
      </w:r>
      <w:r>
        <w:rPr>
          <w:spacing w:val="40"/>
        </w:rPr>
        <w:t xml:space="preserve"> </w:t>
      </w:r>
      <w:r>
        <w:t>to any strife they meet with: yet Prov. 26:17. He that meddles with strife belonging</w:t>
      </w:r>
      <w:r>
        <w:rPr>
          <w:spacing w:val="40"/>
        </w:rPr>
        <w:t xml:space="preserve"> </w:t>
      </w:r>
      <w:r>
        <w:t>not</w:t>
      </w:r>
      <w:r>
        <w:rPr>
          <w:spacing w:val="40"/>
        </w:rPr>
        <w:t xml:space="preserve"> </w:t>
      </w:r>
      <w:r>
        <w:t>to</w:t>
      </w:r>
      <w:r>
        <w:rPr>
          <w:spacing w:val="40"/>
        </w:rPr>
        <w:t xml:space="preserve"> </w:t>
      </w:r>
      <w:r>
        <w:t>him,</w:t>
      </w:r>
      <w:r>
        <w:rPr>
          <w:spacing w:val="40"/>
        </w:rPr>
        <w:t xml:space="preserve"> </w:t>
      </w:r>
      <w:r>
        <w:t>is</w:t>
      </w:r>
      <w:r>
        <w:rPr>
          <w:spacing w:val="40"/>
        </w:rPr>
        <w:t xml:space="preserve"> </w:t>
      </w:r>
      <w:r>
        <w:t>like</w:t>
      </w:r>
      <w:r>
        <w:rPr>
          <w:spacing w:val="40"/>
        </w:rPr>
        <w:t xml:space="preserve"> </w:t>
      </w:r>
      <w:r>
        <w:t>one</w:t>
      </w:r>
      <w:r>
        <w:rPr>
          <w:spacing w:val="40"/>
        </w:rPr>
        <w:t xml:space="preserve"> </w:t>
      </w:r>
      <w:r>
        <w:t>that</w:t>
      </w:r>
      <w:r>
        <w:rPr>
          <w:spacing w:val="40"/>
        </w:rPr>
        <w:t xml:space="preserve"> </w:t>
      </w:r>
      <w:r>
        <w:t>holdeth</w:t>
      </w:r>
      <w:r>
        <w:rPr>
          <w:spacing w:val="40"/>
        </w:rPr>
        <w:t xml:space="preserve"> </w:t>
      </w:r>
      <w:r>
        <w:t>a</w:t>
      </w:r>
      <w:r>
        <w:rPr>
          <w:spacing w:val="40"/>
        </w:rPr>
        <w:t xml:space="preserve"> </w:t>
      </w:r>
      <w:r>
        <w:t>dog</w:t>
      </w:r>
      <w:r>
        <w:rPr>
          <w:spacing w:val="40"/>
        </w:rPr>
        <w:t xml:space="preserve"> </w:t>
      </w:r>
      <w:r>
        <w:t>by</w:t>
      </w:r>
      <w:r>
        <w:rPr>
          <w:spacing w:val="40"/>
        </w:rPr>
        <w:t xml:space="preserve"> </w:t>
      </w:r>
      <w:r>
        <w:t>the</w:t>
      </w:r>
      <w:r>
        <w:rPr>
          <w:spacing w:val="40"/>
        </w:rPr>
        <w:t xml:space="preserve"> </w:t>
      </w:r>
      <w:r>
        <w:t>ears.</w:t>
      </w:r>
      <w:r>
        <w:rPr>
          <w:spacing w:val="40"/>
        </w:rPr>
        <w:t xml:space="preserve"> </w:t>
      </w:r>
      <w:r>
        <w:t>Many men have no metal in any thing but contentions; like many jades who are dull in travel, they have metal only to kick and to play jadish tricks.</w:t>
      </w:r>
    </w:p>
    <w:p w14:paraId="6FCE1D46">
      <w:pPr>
        <w:pStyle w:val="5"/>
        <w:spacing w:before="271" w:line="261" w:lineRule="auto"/>
        <w:ind w:right="120"/>
      </w:pPr>
      <w:r>
        <w:t>If thou hast any spirit, any zeal and courage, it is pity it should be laid out</w:t>
      </w:r>
      <w:r>
        <w:rPr>
          <w:spacing w:val="80"/>
        </w:rPr>
        <w:t xml:space="preserve"> </w:t>
      </w:r>
      <w:r>
        <w:t>in quarrels; reserve it for the Cause of God, to strengthen thee in</w:t>
      </w:r>
      <w:r>
        <w:rPr>
          <w:spacing w:val="40"/>
        </w:rPr>
        <w:t xml:space="preserve"> </w:t>
      </w:r>
      <w:r>
        <w:t>contending for the Truth and the Public.</w:t>
      </w:r>
    </w:p>
    <w:p w14:paraId="24BB3885">
      <w:pPr>
        <w:pStyle w:val="5"/>
        <w:spacing w:before="284"/>
      </w:pPr>
      <w:r>
        <w:t>The</w:t>
      </w:r>
      <w:r>
        <w:rPr>
          <w:spacing w:val="13"/>
        </w:rPr>
        <w:t xml:space="preserve"> </w:t>
      </w:r>
      <w:r>
        <w:t>eleventh</w:t>
      </w:r>
      <w:r>
        <w:rPr>
          <w:spacing w:val="15"/>
        </w:rPr>
        <w:t xml:space="preserve"> </w:t>
      </w:r>
      <w:r>
        <w:t>distemper,</w:t>
      </w:r>
      <w:r>
        <w:rPr>
          <w:spacing w:val="15"/>
        </w:rPr>
        <w:t xml:space="preserve"> </w:t>
      </w:r>
      <w:r>
        <w:rPr>
          <w:spacing w:val="-2"/>
        </w:rPr>
        <w:t>Covetousness.</w:t>
      </w:r>
    </w:p>
    <w:p w14:paraId="4C87F3E9">
      <w:pPr>
        <w:pStyle w:val="5"/>
        <w:spacing w:before="316" w:line="261" w:lineRule="auto"/>
        <w:ind w:right="120"/>
      </w:pPr>
      <w:r>
        <w:t>This is the root of all evil, then of this; there is no greater plague to friendship,*</w:t>
      </w:r>
      <w:r>
        <w:rPr>
          <w:spacing w:val="40"/>
        </w:rPr>
        <w:t xml:space="preserve"> </w:t>
      </w:r>
      <w:r>
        <w:t>then</w:t>
      </w:r>
      <w:r>
        <w:rPr>
          <w:spacing w:val="40"/>
        </w:rPr>
        <w:t xml:space="preserve"> </w:t>
      </w:r>
      <w:r>
        <w:t>desire</w:t>
      </w:r>
      <w:r>
        <w:rPr>
          <w:spacing w:val="40"/>
        </w:rPr>
        <w:t xml:space="preserve"> </w:t>
      </w:r>
      <w:r>
        <w:t>of</w:t>
      </w:r>
      <w:r>
        <w:rPr>
          <w:spacing w:val="40"/>
        </w:rPr>
        <w:t xml:space="preserve"> </w:t>
      </w:r>
      <w:r>
        <w:t>money,</w:t>
      </w:r>
      <w:r>
        <w:rPr>
          <w:spacing w:val="40"/>
        </w:rPr>
        <w:t xml:space="preserve"> </w:t>
      </w:r>
      <w:r>
        <w:t>says</w:t>
      </w:r>
      <w:r>
        <w:rPr>
          <w:spacing w:val="40"/>
        </w:rPr>
        <w:t xml:space="preserve"> </w:t>
      </w:r>
      <w:r>
        <w:t>Lælius</w:t>
      </w:r>
      <w:r>
        <w:rPr>
          <w:spacing w:val="40"/>
        </w:rPr>
        <w:t xml:space="preserve"> </w:t>
      </w:r>
      <w:r>
        <w:t>apud</w:t>
      </w:r>
      <w:r>
        <w:rPr>
          <w:spacing w:val="40"/>
        </w:rPr>
        <w:t xml:space="preserve"> </w:t>
      </w:r>
      <w:r>
        <w:t>Cicer.</w:t>
      </w:r>
      <w:r>
        <w:rPr>
          <w:spacing w:val="40"/>
        </w:rPr>
        <w:t xml:space="preserve"> </w:t>
      </w:r>
      <w:r>
        <w:t>A</w:t>
      </w:r>
      <w:r>
        <w:rPr>
          <w:spacing w:val="40"/>
        </w:rPr>
        <w:t xml:space="preserve"> </w:t>
      </w:r>
      <w:r>
        <w:t>covetous man is witty to fore-see ways of gain, and he is stiff in holding fast what</w:t>
      </w:r>
      <w:r>
        <w:rPr>
          <w:spacing w:val="40"/>
        </w:rPr>
        <w:t xml:space="preserve"> </w:t>
      </w:r>
      <w:r>
        <w:t>may be for his advantage. Ye know what a stir Demetrius and his fellows made</w:t>
      </w:r>
      <w:r>
        <w:rPr>
          <w:spacing w:val="40"/>
        </w:rPr>
        <w:t xml:space="preserve"> </w:t>
      </w:r>
      <w:r>
        <w:t>in</w:t>
      </w:r>
      <w:r>
        <w:rPr>
          <w:spacing w:val="40"/>
        </w:rPr>
        <w:t xml:space="preserve"> </w:t>
      </w:r>
      <w:r>
        <w:t>Ephesus</w:t>
      </w:r>
      <w:r>
        <w:rPr>
          <w:spacing w:val="40"/>
        </w:rPr>
        <w:t xml:space="preserve"> </w:t>
      </w:r>
      <w:r>
        <w:t>when</w:t>
      </w:r>
      <w:r>
        <w:rPr>
          <w:spacing w:val="40"/>
        </w:rPr>
        <w:t xml:space="preserve"> </w:t>
      </w:r>
      <w:r>
        <w:t>their</w:t>
      </w:r>
      <w:r>
        <w:rPr>
          <w:spacing w:val="40"/>
        </w:rPr>
        <w:t xml:space="preserve"> </w:t>
      </w:r>
      <w:r>
        <w:t>profit</w:t>
      </w:r>
      <w:r>
        <w:rPr>
          <w:spacing w:val="40"/>
        </w:rPr>
        <w:t xml:space="preserve"> </w:t>
      </w:r>
      <w:r>
        <w:t>was</w:t>
      </w:r>
      <w:r>
        <w:rPr>
          <w:spacing w:val="40"/>
        </w:rPr>
        <w:t xml:space="preserve"> </w:t>
      </w:r>
      <w:r>
        <w:t>endangered,</w:t>
      </w:r>
      <w:r>
        <w:rPr>
          <w:spacing w:val="40"/>
        </w:rPr>
        <w:t xml:space="preserve"> </w:t>
      </w:r>
      <w:r>
        <w:t>they</w:t>
      </w:r>
      <w:r>
        <w:rPr>
          <w:spacing w:val="40"/>
        </w:rPr>
        <w:t xml:space="preserve"> </w:t>
      </w:r>
      <w:r>
        <w:t>had</w:t>
      </w:r>
      <w:r>
        <w:rPr>
          <w:spacing w:val="40"/>
        </w:rPr>
        <w:t xml:space="preserve"> </w:t>
      </w:r>
      <w:r>
        <w:t>rather</w:t>
      </w:r>
      <w:r>
        <w:rPr>
          <w:spacing w:val="40"/>
        </w:rPr>
        <w:t xml:space="preserve"> </w:t>
      </w:r>
      <w:r>
        <w:t>set all in a tumult, then let their gain go . 1 Tim. 4:5. Envy, strife, railings, &amp;c. perverse disputings of men of corrupt minds, destitute of the truth, supposing that gain is godliness. How will some object against men, and withdraw</w:t>
      </w:r>
      <w:r>
        <w:rPr>
          <w:spacing w:val="40"/>
        </w:rPr>
        <w:t xml:space="preserve"> </w:t>
      </w:r>
      <w:r>
        <w:t>from</w:t>
      </w:r>
      <w:r>
        <w:rPr>
          <w:spacing w:val="40"/>
        </w:rPr>
        <w:t xml:space="preserve"> </w:t>
      </w:r>
      <w:r>
        <w:t>them,</w:t>
      </w:r>
      <w:r>
        <w:rPr>
          <w:spacing w:val="40"/>
        </w:rPr>
        <w:t xml:space="preserve"> </w:t>
      </w:r>
      <w:r>
        <w:t>deprive</w:t>
      </w:r>
      <w:r>
        <w:rPr>
          <w:spacing w:val="40"/>
        </w:rPr>
        <w:t xml:space="preserve"> </w:t>
      </w:r>
      <w:r>
        <w:t>themselves</w:t>
      </w:r>
      <w:r>
        <w:rPr>
          <w:spacing w:val="40"/>
        </w:rPr>
        <w:t xml:space="preserve"> </w:t>
      </w:r>
      <w:r>
        <w:t>of</w:t>
      </w:r>
      <w:r>
        <w:rPr>
          <w:spacing w:val="40"/>
        </w:rPr>
        <w:t xml:space="preserve"> </w:t>
      </w:r>
      <w:r>
        <w:t>the</w:t>
      </w:r>
      <w:r>
        <w:rPr>
          <w:spacing w:val="40"/>
        </w:rPr>
        <w:t xml:space="preserve"> </w:t>
      </w:r>
      <w:r>
        <w:t>benefits</w:t>
      </w:r>
      <w:r>
        <w:rPr>
          <w:spacing w:val="40"/>
        </w:rPr>
        <w:t xml:space="preserve"> </w:t>
      </w:r>
      <w:r>
        <w:t>of</w:t>
      </w:r>
      <w:r>
        <w:rPr>
          <w:spacing w:val="40"/>
        </w:rPr>
        <w:t xml:space="preserve"> </w:t>
      </w:r>
      <w:r>
        <w:t>the</w:t>
      </w:r>
      <w:r>
        <w:rPr>
          <w:spacing w:val="40"/>
        </w:rPr>
        <w:t xml:space="preserve"> </w:t>
      </w:r>
      <w:r>
        <w:t>gifts</w:t>
      </w:r>
      <w:r>
        <w:rPr>
          <w:spacing w:val="40"/>
        </w:rPr>
        <w:t xml:space="preserve"> </w:t>
      </w:r>
      <w:r>
        <w:t>of God</w:t>
      </w:r>
      <w:r>
        <w:rPr>
          <w:spacing w:val="19"/>
        </w:rPr>
        <w:t xml:space="preserve"> </w:t>
      </w:r>
      <w:r>
        <w:t>in</w:t>
      </w:r>
      <w:r>
        <w:rPr>
          <w:spacing w:val="20"/>
        </w:rPr>
        <w:t xml:space="preserve"> </w:t>
      </w:r>
      <w:r>
        <w:t>them,</w:t>
      </w:r>
      <w:r>
        <w:rPr>
          <w:spacing w:val="19"/>
        </w:rPr>
        <w:t xml:space="preserve"> </w:t>
      </w:r>
      <w:r>
        <w:t>of</w:t>
      </w:r>
      <w:r>
        <w:rPr>
          <w:spacing w:val="20"/>
        </w:rPr>
        <w:t xml:space="preserve"> </w:t>
      </w:r>
      <w:r>
        <w:t>much</w:t>
      </w:r>
      <w:r>
        <w:rPr>
          <w:spacing w:val="19"/>
        </w:rPr>
        <w:t xml:space="preserve"> </w:t>
      </w:r>
      <w:r>
        <w:t>good</w:t>
      </w:r>
      <w:r>
        <w:rPr>
          <w:spacing w:val="20"/>
        </w:rPr>
        <w:t xml:space="preserve"> </w:t>
      </w:r>
      <w:r>
        <w:t>they</w:t>
      </w:r>
      <w:r>
        <w:rPr>
          <w:spacing w:val="19"/>
        </w:rPr>
        <w:t xml:space="preserve"> </w:t>
      </w:r>
      <w:r>
        <w:t>have</w:t>
      </w:r>
      <w:r>
        <w:rPr>
          <w:spacing w:val="20"/>
        </w:rPr>
        <w:t xml:space="preserve"> </w:t>
      </w:r>
      <w:r>
        <w:t>heretofore</w:t>
      </w:r>
      <w:r>
        <w:rPr>
          <w:spacing w:val="20"/>
        </w:rPr>
        <w:t xml:space="preserve"> </w:t>
      </w:r>
      <w:r>
        <w:t>acknowledged</w:t>
      </w:r>
      <w:r>
        <w:rPr>
          <w:spacing w:val="19"/>
        </w:rPr>
        <w:t xml:space="preserve"> </w:t>
      </w:r>
      <w:r>
        <w:t>they</w:t>
      </w:r>
      <w:r>
        <w:rPr>
          <w:spacing w:val="20"/>
        </w:rPr>
        <w:t xml:space="preserve"> </w:t>
      </w:r>
      <w:r>
        <w:rPr>
          <w:spacing w:val="-4"/>
        </w:rPr>
        <w:t>have</w:t>
      </w:r>
    </w:p>
    <w:p w14:paraId="5D30C4C5">
      <w:pPr>
        <w:spacing w:after="0" w:line="261" w:lineRule="auto"/>
        <w:sectPr>
          <w:pgSz w:w="12240" w:h="15840"/>
          <w:pgMar w:top="1360" w:right="1320" w:bottom="280" w:left="1340" w:header="720" w:footer="720" w:gutter="0"/>
          <w:cols w:space="720" w:num="1"/>
        </w:sectPr>
      </w:pPr>
    </w:p>
    <w:p w14:paraId="5B7FAFE7">
      <w:pPr>
        <w:pStyle w:val="5"/>
        <w:spacing w:line="261" w:lineRule="auto"/>
        <w:ind w:right="121"/>
      </w:pPr>
      <w:r>
        <w:t>got by them, and all merely to save their purses, and that in a poor</w:t>
      </w:r>
      <w:r>
        <w:rPr>
          <w:spacing w:val="80"/>
          <w:w w:val="150"/>
        </w:rPr>
        <w:t xml:space="preserve"> </w:t>
      </w:r>
      <w:r>
        <w:t>peddling way? What a stir hath this Meum and Tuum made in the world? The</w:t>
      </w:r>
      <w:r>
        <w:rPr>
          <w:spacing w:val="40"/>
        </w:rPr>
        <w:t xml:space="preserve"> </w:t>
      </w:r>
      <w:r>
        <w:t>sweetness</w:t>
      </w:r>
      <w:r>
        <w:rPr>
          <w:spacing w:val="40"/>
        </w:rPr>
        <w:t xml:space="preserve"> </w:t>
      </w:r>
      <w:r>
        <w:t>of</w:t>
      </w:r>
      <w:r>
        <w:rPr>
          <w:spacing w:val="40"/>
        </w:rPr>
        <w:t xml:space="preserve"> </w:t>
      </w:r>
      <w:r>
        <w:t>gain</w:t>
      </w:r>
      <w:r>
        <w:rPr>
          <w:spacing w:val="40"/>
        </w:rPr>
        <w:t xml:space="preserve"> </w:t>
      </w:r>
      <w:r>
        <w:t>amongst</w:t>
      </w:r>
      <w:r>
        <w:rPr>
          <w:spacing w:val="40"/>
        </w:rPr>
        <w:t xml:space="preserve"> </w:t>
      </w:r>
      <w:r>
        <w:t>men</w:t>
      </w:r>
      <w:r>
        <w:rPr>
          <w:spacing w:val="40"/>
        </w:rPr>
        <w:t xml:space="preserve"> </w:t>
      </w:r>
      <w:r>
        <w:t>is</w:t>
      </w:r>
      <w:r>
        <w:rPr>
          <w:spacing w:val="40"/>
        </w:rPr>
        <w:t xml:space="preserve"> </w:t>
      </w:r>
      <w:r>
        <w:t>like</w:t>
      </w:r>
      <w:r>
        <w:rPr>
          <w:spacing w:val="40"/>
        </w:rPr>
        <w:t xml:space="preserve"> </w:t>
      </w:r>
      <w:r>
        <w:t>honey</w:t>
      </w:r>
      <w:r>
        <w:rPr>
          <w:spacing w:val="40"/>
        </w:rPr>
        <w:t xml:space="preserve"> </w:t>
      </w:r>
      <w:r>
        <w:t>cast</w:t>
      </w:r>
      <w:r>
        <w:rPr>
          <w:spacing w:val="40"/>
        </w:rPr>
        <w:t xml:space="preserve"> </w:t>
      </w:r>
      <w:r>
        <w:t>amongst</w:t>
      </w:r>
      <w:r>
        <w:rPr>
          <w:spacing w:val="40"/>
        </w:rPr>
        <w:t xml:space="preserve"> </w:t>
      </w:r>
      <w:r>
        <w:t>Bears, they will fight, rend and tear out one anothers throat for it. They that will</w:t>
      </w:r>
      <w:r>
        <w:rPr>
          <w:spacing w:val="80"/>
        </w:rPr>
        <w:t xml:space="preserve"> </w:t>
      </w:r>
      <w:r>
        <w:t>be</w:t>
      </w:r>
      <w:r>
        <w:rPr>
          <w:spacing w:val="40"/>
        </w:rPr>
        <w:t xml:space="preserve"> </w:t>
      </w:r>
      <w:r>
        <w:t>rich,</w:t>
      </w:r>
      <w:r>
        <w:rPr>
          <w:spacing w:val="40"/>
        </w:rPr>
        <w:t xml:space="preserve"> </w:t>
      </w:r>
      <w:r>
        <w:t>fall</w:t>
      </w:r>
      <w:r>
        <w:rPr>
          <w:spacing w:val="40"/>
        </w:rPr>
        <w:t xml:space="preserve"> </w:t>
      </w:r>
      <w:r>
        <w:t>into</w:t>
      </w:r>
      <w:r>
        <w:rPr>
          <w:spacing w:val="40"/>
        </w:rPr>
        <w:t xml:space="preserve"> </w:t>
      </w:r>
      <w:r>
        <w:t>temptations</w:t>
      </w:r>
      <w:r>
        <w:rPr>
          <w:spacing w:val="40"/>
        </w:rPr>
        <w:t xml:space="preserve"> </w:t>
      </w:r>
      <w:r>
        <w:t>and</w:t>
      </w:r>
      <w:r>
        <w:rPr>
          <w:spacing w:val="40"/>
        </w:rPr>
        <w:t xml:space="preserve"> </w:t>
      </w:r>
      <w:r>
        <w:t>a</w:t>
      </w:r>
      <w:r>
        <w:rPr>
          <w:spacing w:val="40"/>
        </w:rPr>
        <w:t xml:space="preserve"> </w:t>
      </w:r>
      <w:r>
        <w:t>snare,</w:t>
      </w:r>
      <w:r>
        <w:rPr>
          <w:spacing w:val="40"/>
        </w:rPr>
        <w:t xml:space="preserve"> </w:t>
      </w:r>
      <w:r>
        <w:t>and</w:t>
      </w:r>
      <w:r>
        <w:rPr>
          <w:spacing w:val="40"/>
        </w:rPr>
        <w:t xml:space="preserve"> </w:t>
      </w:r>
      <w:r>
        <w:t>into</w:t>
      </w:r>
      <w:r>
        <w:rPr>
          <w:spacing w:val="40"/>
        </w:rPr>
        <w:t xml:space="preserve"> </w:t>
      </w:r>
      <w:r>
        <w:t>many</w:t>
      </w:r>
      <w:r>
        <w:rPr>
          <w:spacing w:val="40"/>
        </w:rPr>
        <w:t xml:space="preserve"> </w:t>
      </w:r>
      <w:r>
        <w:t>and</w:t>
      </w:r>
      <w:r>
        <w:rPr>
          <w:spacing w:val="40"/>
        </w:rPr>
        <w:t xml:space="preserve"> </w:t>
      </w:r>
      <w:r>
        <w:t xml:space="preserve">hurtful lusts,* 1 Tim. 6:9, 10. They pierce themselves and others too with many </w:t>
      </w:r>
      <w:r>
        <w:rPr>
          <w:spacing w:val="-2"/>
        </w:rPr>
        <w:t>sorrows.</w:t>
      </w:r>
    </w:p>
    <w:p w14:paraId="22D79DD8">
      <w:pPr>
        <w:pStyle w:val="5"/>
        <w:spacing w:before="279" w:line="261" w:lineRule="auto"/>
        <w:ind w:right="120"/>
      </w:pPr>
      <w:r>
        <w:t>When divisions arose in Germany, upon Luthers doctrine, men of base covetous spirits, judging Luther by themselves, thought that Luther made all this stir to get gain; Why therefore, says one, do you not stop the mans mouth with gold or silver? Another answers, Oh, this German beast cares not for money.</w:t>
      </w:r>
    </w:p>
    <w:p w14:paraId="39FBAF42">
      <w:pPr>
        <w:pStyle w:val="5"/>
        <w:spacing w:before="282"/>
      </w:pPr>
      <w:r>
        <w:t>The</w:t>
      </w:r>
      <w:r>
        <w:rPr>
          <w:spacing w:val="15"/>
        </w:rPr>
        <w:t xml:space="preserve"> </w:t>
      </w:r>
      <w:r>
        <w:t>twelfth</w:t>
      </w:r>
      <w:r>
        <w:rPr>
          <w:spacing w:val="15"/>
        </w:rPr>
        <w:t xml:space="preserve"> </w:t>
      </w:r>
      <w:r>
        <w:t>dividing</w:t>
      </w:r>
      <w:r>
        <w:rPr>
          <w:spacing w:val="16"/>
        </w:rPr>
        <w:t xml:space="preserve"> </w:t>
      </w:r>
      <w:r>
        <w:t>distemper,</w:t>
      </w:r>
      <w:r>
        <w:rPr>
          <w:spacing w:val="15"/>
        </w:rPr>
        <w:t xml:space="preserve"> </w:t>
      </w:r>
      <w:r>
        <w:rPr>
          <w:spacing w:val="-2"/>
        </w:rPr>
        <w:t>Falseness.</w:t>
      </w:r>
    </w:p>
    <w:p w14:paraId="1BE1F498">
      <w:pPr>
        <w:pStyle w:val="5"/>
        <w:spacing w:before="316" w:line="261" w:lineRule="auto"/>
        <w:ind w:right="120"/>
      </w:pPr>
      <w:r>
        <w:t>Nothing more firmly unites and holds together the Common-wealth, then Fidelity, says Cicero.* Truth is a girdle. Stand therefore, having your loins girt</w:t>
      </w:r>
      <w:r>
        <w:rPr>
          <w:spacing w:val="40"/>
        </w:rPr>
        <w:t xml:space="preserve"> </w:t>
      </w:r>
      <w:r>
        <w:t>with</w:t>
      </w:r>
      <w:r>
        <w:rPr>
          <w:spacing w:val="40"/>
        </w:rPr>
        <w:t xml:space="preserve"> </w:t>
      </w:r>
      <w:r>
        <w:t>truth,</w:t>
      </w:r>
      <w:r>
        <w:rPr>
          <w:spacing w:val="40"/>
        </w:rPr>
        <w:t xml:space="preserve"> </w:t>
      </w:r>
      <w:r>
        <w:t>Eph.</w:t>
      </w:r>
      <w:r>
        <w:rPr>
          <w:spacing w:val="40"/>
        </w:rPr>
        <w:t xml:space="preserve"> </w:t>
      </w:r>
      <w:r>
        <w:t>6:14.</w:t>
      </w:r>
      <w:r>
        <w:rPr>
          <w:spacing w:val="40"/>
        </w:rPr>
        <w:t xml:space="preserve"> </w:t>
      </w:r>
      <w:r>
        <w:t>Truth</w:t>
      </w:r>
      <w:r>
        <w:rPr>
          <w:spacing w:val="40"/>
        </w:rPr>
        <w:t xml:space="preserve"> </w:t>
      </w:r>
      <w:r>
        <w:t>binds,</w:t>
      </w:r>
      <w:r>
        <w:rPr>
          <w:spacing w:val="40"/>
        </w:rPr>
        <w:t xml:space="preserve"> </w:t>
      </w:r>
      <w:r>
        <w:t>and</w:t>
      </w:r>
      <w:r>
        <w:rPr>
          <w:spacing w:val="40"/>
        </w:rPr>
        <w:t xml:space="preserve"> </w:t>
      </w:r>
      <w:r>
        <w:t>Falseness</w:t>
      </w:r>
      <w:r>
        <w:rPr>
          <w:spacing w:val="40"/>
        </w:rPr>
        <w:t xml:space="preserve"> </w:t>
      </w:r>
      <w:r>
        <w:t>loosens.</w:t>
      </w:r>
      <w:r>
        <w:rPr>
          <w:spacing w:val="40"/>
        </w:rPr>
        <w:t xml:space="preserve"> </w:t>
      </w:r>
      <w:r>
        <w:t>The Apostle</w:t>
      </w:r>
      <w:r>
        <w:rPr>
          <w:spacing w:val="40"/>
        </w:rPr>
        <w:t xml:space="preserve"> </w:t>
      </w:r>
      <w:r>
        <w:t>Eph.</w:t>
      </w:r>
      <w:r>
        <w:rPr>
          <w:spacing w:val="40"/>
        </w:rPr>
        <w:t xml:space="preserve"> </w:t>
      </w:r>
      <w:r>
        <w:t>4:25.</w:t>
      </w:r>
      <w:r>
        <w:rPr>
          <w:spacing w:val="40"/>
        </w:rPr>
        <w:t xml:space="preserve"> </w:t>
      </w:r>
      <w:r>
        <w:t>exhorts</w:t>
      </w:r>
      <w:r>
        <w:rPr>
          <w:spacing w:val="40"/>
        </w:rPr>
        <w:t xml:space="preserve"> </w:t>
      </w:r>
      <w:r>
        <w:t>to</w:t>
      </w:r>
      <w:r>
        <w:rPr>
          <w:spacing w:val="40"/>
        </w:rPr>
        <w:t xml:space="preserve"> </w:t>
      </w:r>
      <w:r>
        <w:t>put</w:t>
      </w:r>
      <w:r>
        <w:rPr>
          <w:spacing w:val="40"/>
        </w:rPr>
        <w:t xml:space="preserve"> </w:t>
      </w:r>
      <w:r>
        <w:t>away</w:t>
      </w:r>
      <w:r>
        <w:rPr>
          <w:spacing w:val="40"/>
        </w:rPr>
        <w:t xml:space="preserve"> </w:t>
      </w:r>
      <w:r>
        <w:t>lying,</w:t>
      </w:r>
      <w:r>
        <w:rPr>
          <w:spacing w:val="40"/>
        </w:rPr>
        <w:t xml:space="preserve"> </w:t>
      </w:r>
      <w:r>
        <w:t>and</w:t>
      </w:r>
      <w:r>
        <w:rPr>
          <w:spacing w:val="40"/>
        </w:rPr>
        <w:t xml:space="preserve"> </w:t>
      </w:r>
      <w:r>
        <w:t>every</w:t>
      </w:r>
      <w:r>
        <w:rPr>
          <w:spacing w:val="40"/>
        </w:rPr>
        <w:t xml:space="preserve"> </w:t>
      </w:r>
      <w:r>
        <w:t>man</w:t>
      </w:r>
      <w:r>
        <w:rPr>
          <w:spacing w:val="40"/>
        </w:rPr>
        <w:t xml:space="preserve"> </w:t>
      </w:r>
      <w:r>
        <w:t>to</w:t>
      </w:r>
      <w:r>
        <w:rPr>
          <w:spacing w:val="40"/>
        </w:rPr>
        <w:t xml:space="preserve"> </w:t>
      </w:r>
      <w:r>
        <w:t>speak truth to his neighbor, upon this ground, because we are members one of another. The Romans esteemed so much of Truth for uniting men into societies, that they built a Temple to it, as to a Goddess; in which Temple</w:t>
      </w:r>
      <w:r>
        <w:rPr>
          <w:spacing w:val="80"/>
        </w:rPr>
        <w:t xml:space="preserve"> </w:t>
      </w:r>
      <w:r>
        <w:t>all</w:t>
      </w:r>
      <w:r>
        <w:rPr>
          <w:spacing w:val="40"/>
        </w:rPr>
        <w:t xml:space="preserve"> </w:t>
      </w:r>
      <w:r>
        <w:t>Leagues,</w:t>
      </w:r>
      <w:r>
        <w:rPr>
          <w:spacing w:val="40"/>
        </w:rPr>
        <w:t xml:space="preserve"> </w:t>
      </w:r>
      <w:r>
        <w:t>Covenants,</w:t>
      </w:r>
      <w:r>
        <w:rPr>
          <w:spacing w:val="40"/>
        </w:rPr>
        <w:t xml:space="preserve"> </w:t>
      </w:r>
      <w:r>
        <w:t>Truces,</w:t>
      </w:r>
      <w:r>
        <w:rPr>
          <w:spacing w:val="40"/>
        </w:rPr>
        <w:t xml:space="preserve"> </w:t>
      </w:r>
      <w:r>
        <w:t>and</w:t>
      </w:r>
      <w:r>
        <w:rPr>
          <w:spacing w:val="40"/>
        </w:rPr>
        <w:t xml:space="preserve"> </w:t>
      </w:r>
      <w:r>
        <w:t>important</w:t>
      </w:r>
      <w:r>
        <w:rPr>
          <w:spacing w:val="40"/>
        </w:rPr>
        <w:t xml:space="preserve"> </w:t>
      </w:r>
      <w:r>
        <w:t>bargains</w:t>
      </w:r>
      <w:r>
        <w:rPr>
          <w:spacing w:val="40"/>
        </w:rPr>
        <w:t xml:space="preserve"> </w:t>
      </w:r>
      <w:r>
        <w:t>were</w:t>
      </w:r>
      <w:r>
        <w:rPr>
          <w:spacing w:val="40"/>
        </w:rPr>
        <w:t xml:space="preserve"> </w:t>
      </w:r>
      <w:r>
        <w:t>made, which were so religiously observed, that whosoever broke them, was held for</w:t>
      </w:r>
      <w:r>
        <w:rPr>
          <w:spacing w:val="37"/>
        </w:rPr>
        <w:t xml:space="preserve"> </w:t>
      </w:r>
      <w:r>
        <w:t>a</w:t>
      </w:r>
      <w:r>
        <w:rPr>
          <w:spacing w:val="37"/>
        </w:rPr>
        <w:t xml:space="preserve"> </w:t>
      </w:r>
      <w:r>
        <w:t>cursed,</w:t>
      </w:r>
      <w:r>
        <w:rPr>
          <w:spacing w:val="39"/>
        </w:rPr>
        <w:t xml:space="preserve"> </w:t>
      </w:r>
      <w:r>
        <w:t>damned</w:t>
      </w:r>
      <w:r>
        <w:rPr>
          <w:spacing w:val="37"/>
        </w:rPr>
        <w:t xml:space="preserve"> </w:t>
      </w:r>
      <w:r>
        <w:t>creature,</w:t>
      </w:r>
      <w:r>
        <w:rPr>
          <w:spacing w:val="39"/>
        </w:rPr>
        <w:t xml:space="preserve"> </w:t>
      </w:r>
      <w:r>
        <w:t>unfit</w:t>
      </w:r>
      <w:r>
        <w:rPr>
          <w:spacing w:val="37"/>
        </w:rPr>
        <w:t xml:space="preserve"> </w:t>
      </w:r>
      <w:r>
        <w:t>for</w:t>
      </w:r>
      <w:r>
        <w:rPr>
          <w:spacing w:val="39"/>
        </w:rPr>
        <w:t xml:space="preserve"> </w:t>
      </w:r>
      <w:r>
        <w:t>humane</w:t>
      </w:r>
      <w:r>
        <w:rPr>
          <w:spacing w:val="37"/>
        </w:rPr>
        <w:t xml:space="preserve"> </w:t>
      </w:r>
      <w:r>
        <w:t>society.</w:t>
      </w:r>
      <w:r>
        <w:rPr>
          <w:spacing w:val="39"/>
        </w:rPr>
        <w:t xml:space="preserve"> </w:t>
      </w:r>
      <w:r>
        <w:t>Rom.</w:t>
      </w:r>
      <w:r>
        <w:rPr>
          <w:spacing w:val="37"/>
        </w:rPr>
        <w:t xml:space="preserve"> </w:t>
      </w:r>
      <w:r>
        <w:t>1:29.</w:t>
      </w:r>
      <w:r>
        <w:rPr>
          <w:spacing w:val="39"/>
        </w:rPr>
        <w:t xml:space="preserve"> </w:t>
      </w:r>
      <w:r>
        <w:t>Full of envy, murder, debate, deceit, malignity. A man were better be true to false principles, then be false to true ones. Those who are false, are also mischievous: they care not what mischief they do to any, so they may but uphold themselves, and repair that credit which formerly they had, but</w:t>
      </w:r>
      <w:r>
        <w:rPr>
          <w:spacing w:val="80"/>
        </w:rPr>
        <w:t xml:space="preserve"> </w:t>
      </w:r>
      <w:r>
        <w:t>now through their base falseness is cracked; and if they have wronged any by</w:t>
      </w:r>
      <w:r>
        <w:rPr>
          <w:spacing w:val="40"/>
        </w:rPr>
        <w:t xml:space="preserve"> </w:t>
      </w:r>
      <w:r>
        <w:t>their</w:t>
      </w:r>
      <w:r>
        <w:rPr>
          <w:spacing w:val="40"/>
        </w:rPr>
        <w:t xml:space="preserve"> </w:t>
      </w:r>
      <w:r>
        <w:t>falseness,</w:t>
      </w:r>
      <w:r>
        <w:rPr>
          <w:spacing w:val="40"/>
        </w:rPr>
        <w:t xml:space="preserve"> </w:t>
      </w:r>
      <w:r>
        <w:t>they</w:t>
      </w:r>
      <w:r>
        <w:rPr>
          <w:spacing w:val="40"/>
        </w:rPr>
        <w:t xml:space="preserve"> </w:t>
      </w:r>
      <w:r>
        <w:t>seek</w:t>
      </w:r>
      <w:r>
        <w:rPr>
          <w:spacing w:val="40"/>
        </w:rPr>
        <w:t xml:space="preserve"> </w:t>
      </w:r>
      <w:r>
        <w:t>to</w:t>
      </w:r>
      <w:r>
        <w:rPr>
          <w:spacing w:val="40"/>
        </w:rPr>
        <w:t xml:space="preserve"> </w:t>
      </w:r>
      <w:r>
        <w:t>keep</w:t>
      </w:r>
      <w:r>
        <w:rPr>
          <w:spacing w:val="40"/>
        </w:rPr>
        <w:t xml:space="preserve"> </w:t>
      </w:r>
      <w:r>
        <w:t>such</w:t>
      </w:r>
      <w:r>
        <w:rPr>
          <w:spacing w:val="40"/>
        </w:rPr>
        <w:t xml:space="preserve"> </w:t>
      </w:r>
      <w:r>
        <w:t>down,</w:t>
      </w:r>
      <w:r>
        <w:rPr>
          <w:spacing w:val="40"/>
        </w:rPr>
        <w:t xml:space="preserve"> </w:t>
      </w:r>
      <w:r>
        <w:t>if</w:t>
      </w:r>
      <w:r>
        <w:rPr>
          <w:spacing w:val="40"/>
        </w:rPr>
        <w:t xml:space="preserve"> </w:t>
      </w:r>
      <w:r>
        <w:t>not</w:t>
      </w:r>
      <w:r>
        <w:rPr>
          <w:spacing w:val="40"/>
        </w:rPr>
        <w:t xml:space="preserve"> </w:t>
      </w:r>
      <w:r>
        <w:t>to</w:t>
      </w:r>
      <w:r>
        <w:rPr>
          <w:spacing w:val="40"/>
        </w:rPr>
        <w:t xml:space="preserve"> </w:t>
      </w:r>
      <w:r>
        <w:t>ruin</w:t>
      </w:r>
      <w:r>
        <w:rPr>
          <w:spacing w:val="40"/>
        </w:rPr>
        <w:t xml:space="preserve"> </w:t>
      </w:r>
      <w:r>
        <w:t>them, fearing</w:t>
      </w:r>
      <w:r>
        <w:rPr>
          <w:spacing w:val="40"/>
        </w:rPr>
        <w:t xml:space="preserve"> </w:t>
      </w:r>
      <w:r>
        <w:t>lest</w:t>
      </w:r>
      <w:r>
        <w:rPr>
          <w:spacing w:val="40"/>
        </w:rPr>
        <w:t xml:space="preserve"> </w:t>
      </w:r>
      <w:r>
        <w:t>their</w:t>
      </w:r>
      <w:r>
        <w:rPr>
          <w:spacing w:val="40"/>
        </w:rPr>
        <w:t xml:space="preserve"> </w:t>
      </w:r>
      <w:r>
        <w:t>falseness</w:t>
      </w:r>
      <w:r>
        <w:rPr>
          <w:spacing w:val="40"/>
        </w:rPr>
        <w:t xml:space="preserve"> </w:t>
      </w:r>
      <w:r>
        <w:t>should</w:t>
      </w:r>
      <w:r>
        <w:rPr>
          <w:spacing w:val="40"/>
        </w:rPr>
        <w:t xml:space="preserve"> </w:t>
      </w:r>
      <w:r>
        <w:t>hereafter</w:t>
      </w:r>
      <w:r>
        <w:rPr>
          <w:spacing w:val="40"/>
        </w:rPr>
        <w:t xml:space="preserve"> </w:t>
      </w:r>
      <w:r>
        <w:t>be</w:t>
      </w:r>
      <w:r>
        <w:rPr>
          <w:spacing w:val="40"/>
        </w:rPr>
        <w:t xml:space="preserve"> </w:t>
      </w:r>
      <w:r>
        <w:t>revenged:</w:t>
      </w:r>
      <w:r>
        <w:rPr>
          <w:spacing w:val="40"/>
        </w:rPr>
        <w:t xml:space="preserve"> </w:t>
      </w:r>
      <w:r>
        <w:t>and</w:t>
      </w:r>
      <w:r>
        <w:rPr>
          <w:spacing w:val="40"/>
        </w:rPr>
        <w:t xml:space="preserve"> </w:t>
      </w:r>
      <w:r>
        <w:t>if</w:t>
      </w:r>
      <w:r>
        <w:rPr>
          <w:spacing w:val="40"/>
        </w:rPr>
        <w:t xml:space="preserve"> </w:t>
      </w:r>
      <w:r>
        <w:t>they cannot get them down by force, they will seek to do it by adding yet more falseness, by flattering them whom their hearts hate, and would gladly</w:t>
      </w:r>
      <w:r>
        <w:rPr>
          <w:spacing w:val="80"/>
        </w:rPr>
        <w:t xml:space="preserve"> </w:t>
      </w:r>
      <w:r>
        <w:t>ruin. That Scripture, Prov. 26:28. is very remarkable for this, A lying</w:t>
      </w:r>
      <w:r>
        <w:rPr>
          <w:spacing w:val="80"/>
        </w:rPr>
        <w:t xml:space="preserve"> </w:t>
      </w:r>
      <w:r>
        <w:t>tongue</w:t>
      </w:r>
      <w:r>
        <w:rPr>
          <w:spacing w:val="40"/>
        </w:rPr>
        <w:t xml:space="preserve"> </w:t>
      </w:r>
      <w:r>
        <w:t>hateth</w:t>
      </w:r>
      <w:r>
        <w:rPr>
          <w:spacing w:val="40"/>
        </w:rPr>
        <w:t xml:space="preserve"> </w:t>
      </w:r>
      <w:r>
        <w:t>those</w:t>
      </w:r>
      <w:r>
        <w:rPr>
          <w:spacing w:val="40"/>
        </w:rPr>
        <w:t xml:space="preserve"> </w:t>
      </w:r>
      <w:r>
        <w:t>that</w:t>
      </w:r>
      <w:r>
        <w:rPr>
          <w:spacing w:val="40"/>
        </w:rPr>
        <w:t xml:space="preserve"> </w:t>
      </w:r>
      <w:r>
        <w:t>are</w:t>
      </w:r>
      <w:r>
        <w:rPr>
          <w:spacing w:val="40"/>
        </w:rPr>
        <w:t xml:space="preserve"> </w:t>
      </w:r>
      <w:r>
        <w:t>afflicted</w:t>
      </w:r>
      <w:r>
        <w:rPr>
          <w:spacing w:val="40"/>
        </w:rPr>
        <w:t xml:space="preserve"> </w:t>
      </w:r>
      <w:r>
        <w:t>by</w:t>
      </w:r>
      <w:r>
        <w:rPr>
          <w:spacing w:val="40"/>
        </w:rPr>
        <w:t xml:space="preserve"> </w:t>
      </w:r>
      <w:r>
        <w:t>it;</w:t>
      </w:r>
      <w:r>
        <w:rPr>
          <w:spacing w:val="40"/>
        </w:rPr>
        <w:t xml:space="preserve"> </w:t>
      </w:r>
      <w:r>
        <w:t>and</w:t>
      </w:r>
      <w:r>
        <w:rPr>
          <w:spacing w:val="40"/>
        </w:rPr>
        <w:t xml:space="preserve"> </w:t>
      </w:r>
      <w:r>
        <w:t>a</w:t>
      </w:r>
      <w:r>
        <w:rPr>
          <w:spacing w:val="40"/>
        </w:rPr>
        <w:t xml:space="preserve"> </w:t>
      </w:r>
      <w:r>
        <w:t>flattering</w:t>
      </w:r>
      <w:r>
        <w:rPr>
          <w:spacing w:val="40"/>
        </w:rPr>
        <w:t xml:space="preserve"> </w:t>
      </w:r>
      <w:r>
        <w:t>mouth worketh</w:t>
      </w:r>
      <w:r>
        <w:rPr>
          <w:spacing w:val="80"/>
        </w:rPr>
        <w:t xml:space="preserve"> </w:t>
      </w:r>
      <w:r>
        <w:t>ruin.</w:t>
      </w:r>
      <w:r>
        <w:rPr>
          <w:spacing w:val="80"/>
        </w:rPr>
        <w:t xml:space="preserve"> </w:t>
      </w:r>
      <w:r>
        <w:t>Psal.</w:t>
      </w:r>
      <w:r>
        <w:rPr>
          <w:spacing w:val="80"/>
        </w:rPr>
        <w:t xml:space="preserve"> </w:t>
      </w:r>
      <w:r>
        <w:t>72:14.</w:t>
      </w:r>
      <w:r>
        <w:rPr>
          <w:spacing w:val="80"/>
        </w:rPr>
        <w:t xml:space="preserve"> </w:t>
      </w:r>
      <w:r>
        <w:t>He</w:t>
      </w:r>
      <w:r>
        <w:rPr>
          <w:spacing w:val="80"/>
        </w:rPr>
        <w:t xml:space="preserve"> </w:t>
      </w:r>
      <w:r>
        <w:t>shall</w:t>
      </w:r>
      <w:r>
        <w:rPr>
          <w:spacing w:val="80"/>
        </w:rPr>
        <w:t xml:space="preserve"> </w:t>
      </w:r>
      <w:r>
        <w:t>deliver</w:t>
      </w:r>
      <w:r>
        <w:rPr>
          <w:spacing w:val="80"/>
        </w:rPr>
        <w:t xml:space="preserve"> </w:t>
      </w:r>
      <w:r>
        <w:t>their</w:t>
      </w:r>
      <w:r>
        <w:rPr>
          <w:spacing w:val="80"/>
        </w:rPr>
        <w:t xml:space="preserve"> </w:t>
      </w:r>
      <w:r>
        <w:t>soul</w:t>
      </w:r>
      <w:r>
        <w:rPr>
          <w:spacing w:val="80"/>
        </w:rPr>
        <w:t xml:space="preserve"> </w:t>
      </w:r>
      <w:r>
        <w:t>from</w:t>
      </w:r>
      <w:r>
        <w:rPr>
          <w:spacing w:val="80"/>
        </w:rPr>
        <w:t xml:space="preserve"> </w:t>
      </w:r>
      <w:r>
        <w:t>deceit</w:t>
      </w:r>
      <w:r>
        <w:rPr>
          <w:spacing w:val="80"/>
        </w:rPr>
        <w:t xml:space="preserve"> </w:t>
      </w:r>
      <w:r>
        <w:t>and</w:t>
      </w:r>
    </w:p>
    <w:p w14:paraId="7780B3F7">
      <w:pPr>
        <w:spacing w:after="0" w:line="261" w:lineRule="auto"/>
        <w:sectPr>
          <w:pgSz w:w="12240" w:h="15840"/>
          <w:pgMar w:top="1360" w:right="1320" w:bottom="280" w:left="1340" w:header="720" w:footer="720" w:gutter="0"/>
          <w:cols w:space="720" w:num="1"/>
        </w:sectPr>
      </w:pPr>
    </w:p>
    <w:p w14:paraId="62064F84">
      <w:pPr>
        <w:pStyle w:val="5"/>
        <w:spacing w:line="261" w:lineRule="auto"/>
        <w:ind w:right="126"/>
      </w:pPr>
      <w:r>
        <w:t>violence. If men who are false cannot compass their ends by deceit, they</w:t>
      </w:r>
      <w:r>
        <w:rPr>
          <w:spacing w:val="40"/>
        </w:rPr>
        <w:t xml:space="preserve"> </w:t>
      </w:r>
      <w:r>
        <w:t>will seek to do it by violence: God hath his time to deliver his Saints from both. Come Lord Jesus, come quickly.</w:t>
      </w:r>
    </w:p>
    <w:p w14:paraId="3C9A3B5F">
      <w:pPr>
        <w:pStyle w:val="5"/>
        <w:spacing w:line="261" w:lineRule="auto"/>
        <w:ind w:right="126"/>
      </w:pPr>
    </w:p>
    <w:p w14:paraId="73D57F68">
      <w:pPr>
        <w:pStyle w:val="5"/>
        <w:spacing w:line="261" w:lineRule="auto"/>
        <w:ind w:right="126"/>
      </w:pPr>
    </w:p>
    <w:p w14:paraId="3AF59E0A">
      <w:pPr>
        <w:pStyle w:val="7"/>
        <w:bidi w:val="0"/>
        <w:outlineLvl w:val="0"/>
      </w:pPr>
      <w:r>
        <w:t>第二十章</w:t>
      </w:r>
    </w:p>
    <w:p w14:paraId="2145888D">
      <w:pPr>
        <w:pStyle w:val="4"/>
        <w:bidi w:val="0"/>
        <w:jc w:val="center"/>
        <w:outlineLvl w:val="1"/>
      </w:pPr>
      <w:r>
        <w:br w:type="textWrapping"/>
      </w:r>
      <w:r>
        <w:t>第九个分裂的弊病,嫉妒的精神。</w:t>
      </w:r>
    </w:p>
    <w:p w14:paraId="3413BD11">
      <w:pPr>
        <w:pStyle w:val="4"/>
        <w:bidi w:val="0"/>
        <w:jc w:val="center"/>
      </w:pPr>
      <w:r>
        <w:t>第十个,争论的精神。第十一个,贪婪。第十二个,虚假。</w:t>
      </w:r>
    </w:p>
    <w:p w14:paraId="27750456">
      <w:pPr>
        <w:pStyle w:val="6"/>
        <w:keepNext w:val="0"/>
        <w:keepLines w:val="0"/>
        <w:widowControl/>
        <w:suppressLineNumbers w:val="0"/>
      </w:pPr>
      <w:r>
        <w:t>嫉妒、争吵、毁谤、恶意的猜测,提摩太前书6:4。争吵和恶意的猜测是近亲。如果好争论的人找不到什么反对他们弟兄的理由,他们就会猜测一定有什么;如果他们在别人的行为中找不到可以评判的,他们就会评判别人的内心;如果表面上没什么,他们就会认为背地里可能有什么;从认为可能有什么,到认为很可能有什么,再到断定一定有什么阴谋在酝酿,他们的猜疑就这样升级。但这违背了爱的律法,因为爱是不多心的;他们看到弟兄身上的善,却被他们对恶的猜疑所玷污。爱会教导我们,宁可根据看得见的事判断看不见的事的善意,而不是根据看不见的事判断看得见的事的恶意。猜疑就像骨头关节间的软骨,如果骨头错位,哪怕只有一点点软骨,也会妨碍骨头复位。我承认在当今时代,我们曾被那些担任公职、我们极其信任的人欺骗,所以我们有充分理由对人非常谨慎,在没有充分信任根据之前,要战战兢兢地相信他人。我记得梅尔基奥·亚当在布霍尔塞勒斯传中讲到,他机智地劝告他的朋友胡布纳,后者要去宫廷教王子选帝侯的孩子们。临别时他说,我要给你一条终身受用的忠告,他淡化了这条忠告的分量。他说,我建议你要有魔鬼的信心。胡布纳感到惊讶,布霍尔塞勒斯说,你要小心,不要轻易相信宫廷里的任何人,要谨慎地相信他们的承诺,要存着敬畏的心;你要担心他们的承诺永远不会兑现。但同时,当我们如此惶恐不安,彼此不能信任的时候,我们就不能团结一致了。</w:t>
      </w:r>
    </w:p>
    <w:p w14:paraId="7D6A2C15">
      <w:pPr>
        <w:pStyle w:val="6"/>
        <w:keepNext w:val="0"/>
        <w:keepLines w:val="0"/>
        <w:widowControl/>
        <w:suppressLineNumbers w:val="0"/>
      </w:pPr>
      <w:r>
        <w:t>我读到一个故事,据说坎比西斯仅仅是梦到他弟弟会成为波斯国王,就把他杀了。我们当中许多人也是如此,仅仅是梦到一些与我们心意不合的人在策划阴谋,我们的心灵就开始与他们对抗。毫无根据的猜疑源于我们内心的卑劣。那些自己没有忠诚原则的人,会怀疑每一个人;但对那些无辜受害的人,让他们在这件事上得安慰,上帝必因他们所受的冤屈赏赐他们。我们读到民数记5:28说,如果一个男人怀疑他的妻子不忠,让她喝了疑惑的水接受试炼,如果她是清白的,不仅不会受到伤害,而且如果她原来不能生育,现在就能怀孕生子,耶和华会补偿她因丈夫的怀疑所受的伤害和困扰。保罗·法吉乌斯评论说,犹太人有一个传统,不仅认为她会怀孕,而且一定是个男孩;如果她有什么疾病,也会痊愈;如果她以前生产困难,现在就会顺利。所以,那些担任公职、良心清白的人,不要因为受到怀疑就一气之下放弃一切。许多人面临这样的试探;但要知道,这种试探只有在他们心灵失调、性情极度乖张的情况下才能得逞;他们应当把自己的名誉、声望、荣誉交托给上帝,继续工作。消除怀疑的唯一方法,就是不断殷勤忠心地把握上帝赐给他们的每一个服事机会;他们越是平静安稳、少惹是非地前行,他们所受的怀疑就会越快烟消云散;上帝必使他们的名如光芒四射;那些毫无根基的谣言,必枯萎凋谢。</w:t>
      </w:r>
    </w:p>
    <w:p w14:paraId="557391BE">
      <w:pPr>
        <w:pStyle w:val="6"/>
        <w:keepNext w:val="0"/>
        <w:keepLines w:val="0"/>
        <w:widowControl/>
        <w:suppressLineNumbers w:val="0"/>
      </w:pPr>
      <w:r>
        <w:t>第十个分裂的弊病,争论的精神。</w:t>
      </w:r>
    </w:p>
    <w:p w14:paraId="4B8B061A">
      <w:pPr>
        <w:pStyle w:val="6"/>
        <w:keepNext w:val="0"/>
        <w:keepLines w:val="0"/>
        <w:widowControl/>
        <w:suppressLineNumbers w:val="0"/>
      </w:pPr>
      <w:r>
        <w:t>正如有些人极度倾向于淫乱,先知称之为淫乱的灵;也有些人内心极其强烈地倾向于争论;这些人有争论的灵;他们就像火蜥蜴,喜欢生活在火中。他们渴慕米利巴玛撒的水,他们的性情就像只喝这些水酿造的酒;争论和纷争,在别人看来如同死亡一般可怕,在他们却是乐事;当他们陷入其中不能自拔时,就是他们最得意的时候。好争论的人总能找到争论的由头。箴言26:21说,好争竞的人煽惑争端,就如余火加炭,火上加柴一样;他们随时准备参与一切争端。但箴言26:17说,过路被事激动,管理不干己的争竞,好像人揪住狗耳。许多人除了争论之外一无是处;就像许多懒骡子,做事懒洋洋的,只会乱踢蹄子搞破坏。</w:t>
      </w:r>
    </w:p>
    <w:p w14:paraId="1B36DBF6">
      <w:pPr>
        <w:pStyle w:val="6"/>
        <w:keepNext w:val="0"/>
        <w:keepLines w:val="0"/>
        <w:widowControl/>
        <w:suppressLineNumbers w:val="0"/>
      </w:pPr>
      <w:r>
        <w:t>如果你有什么热情和勇气,用在争吵上就太可惜了;要为上帝的事业保留体力,坚定不移地为真理和公义而战。</w:t>
      </w:r>
    </w:p>
    <w:p w14:paraId="4DB3F6D7">
      <w:pPr>
        <w:pStyle w:val="6"/>
        <w:keepNext w:val="0"/>
        <w:keepLines w:val="0"/>
        <w:widowControl/>
        <w:suppressLineNumbers w:val="0"/>
      </w:pPr>
      <w:r>
        <w:t>第十一个弊病,贪婪。</w:t>
      </w:r>
    </w:p>
    <w:p w14:paraId="53F31A00">
      <w:pPr>
        <w:pStyle w:val="6"/>
        <w:keepNext w:val="0"/>
        <w:keepLines w:val="0"/>
        <w:widowControl/>
        <w:suppressLineNumbers w:val="0"/>
      </w:pPr>
      <w:r>
        <w:t>这是一切罪恶的根源,当然也是分裂的根源;西塞罗说,对金钱的贪婪是友谊最大的祸害。贪婪的人善于发现获利的途径,牢牢抓住对自己有利的东西。你们知道在以弗所,当底米丢和他的同伴的利益受到威胁时,他们闹得天翻地覆,宁可天下大乱,也不愿放弃钱财。提摩太前书4:5说,妒忌、纷争、谤渎、恶意的猜疑,并那坏了心术、偏离真道的人的争论。人们会如何反对别人,疏远别人,剥夺自己从别人那里得到上帝恩赐的益处,剥夺自己从前承认从别人那里得到的许多好处,仅仅是为了节省钱财,而且是以一种可怜的小气方式?这个"我的"和"你的"在世上引起了多大的骚动啊!人们对利益的贪婪就像扔在熊群中的蜂蜜,它们会为了蜂蜜而互相撕咬。贪财是万恶之根,那些想要发财的,就陷在迷惑、落在网罗和许多无知有害的私欲里,1 Tim. 6:9, 10。他们用许多愁苦把自己刺透,也刺透别人。</w:t>
      </w:r>
    </w:p>
    <w:p w14:paraId="5E5AECB6">
      <w:pPr>
        <w:pStyle w:val="6"/>
        <w:keepNext w:val="0"/>
        <w:keepLines w:val="0"/>
        <w:widowControl/>
        <w:suppressLineNumbers w:val="0"/>
      </w:pPr>
      <w:r>
        <w:t>当因路德的教义在德国引起分裂时,一些卑鄙贪婪的人以己度人,以为路德闹得天翻地覆是为了得利;于是有人说,你为什么不用金银堵住这个人的嘴?另一个人回答说,哦,这个德国野兽不在乎钱。</w:t>
      </w:r>
    </w:p>
    <w:p w14:paraId="07FFDF95">
      <w:pPr>
        <w:pStyle w:val="6"/>
        <w:keepNext w:val="0"/>
        <w:keepLines w:val="0"/>
        <w:widowControl/>
        <w:suppressLineNumbers w:val="0"/>
      </w:pPr>
      <w:r>
        <w:t>第十二个分裂的弊病,虚假。</w:t>
      </w:r>
    </w:p>
    <w:p w14:paraId="27B89B19">
      <w:pPr>
        <w:pStyle w:val="6"/>
        <w:keepNext w:val="0"/>
        <w:keepLines w:val="0"/>
        <w:widowControl/>
        <w:suppressLineNumbers w:val="0"/>
      </w:pPr>
      <w:r>
        <w:t>西塞罗说,没有什么比忠诚更能牢固地团结和维系共和国。真理是一条腰带。所以要站稳,用真理束腰,弗6:14。真理使人联合,虚假使人分离。使徒在弗4:25劝诫要弃绝谎言,各人与邻舍说实话,理由是我们是互相为肢体。罗马人如此重视真理对联合人们组成社会的作用,甚至为真理建了一座庙,把真理当成女神;在这座庙里,所有的盟约、条约、休战协定和重要交易都在这里签订,而且受到如此虔诚的遵守,以至于任何违背诺言的人,都被视为可诅咒的、该被定罪的,不配享有人类社会的成员资格。罗马书1:29,装满了各样不义、邪恶、贪婪、恶毒。一个人持守错误的原则,总比背叛正确的原则强。虚假的人也是居心叵测的:只要能维护自己,挽回因卑鄙的虚伪而破损的名声,他们就不在乎给别人带来什么祸害;如果他们曾因虚伪而伤害过别人,他们就会设法打压别人,甚至毁掉别人,生怕日后自己的虚伪会遭到报复;如果他们不能用武力打倒别人,就会设法用更多的虚伪来达到目的,奉承那些他们内心憎恨、巴不得毁掉的人。箴言26:28的经文在这方面值得注意,虚谎的舌恨他所压伤的人,谄媚的口败坏人的事。诗篇72:14说,他要救赎他们脱离欺诈和强暴。如果虚假的人不能用欺诈达到目的,就会诉诸暴力;上帝有定时拯救他的圣民脱离这二者。主耶稣啊,快快降临吧。</w:t>
      </w:r>
    </w:p>
    <w:p w14:paraId="227D18A8">
      <w:pPr>
        <w:pStyle w:val="5"/>
        <w:spacing w:before="0"/>
        <w:ind w:left="0"/>
        <w:jc w:val="left"/>
      </w:pPr>
    </w:p>
    <w:p w14:paraId="0B8C0FE2">
      <w:pPr>
        <w:pStyle w:val="5"/>
        <w:spacing w:before="0"/>
        <w:ind w:left="0"/>
        <w:jc w:val="left"/>
      </w:pPr>
    </w:p>
    <w:p w14:paraId="2BAA13E2">
      <w:pPr>
        <w:pStyle w:val="5"/>
        <w:spacing w:before="0"/>
        <w:ind w:left="0"/>
        <w:jc w:val="left"/>
      </w:pPr>
    </w:p>
    <w:p w14:paraId="4DE7C18D">
      <w:pPr>
        <w:pStyle w:val="5"/>
        <w:spacing w:before="0"/>
        <w:ind w:left="0"/>
        <w:jc w:val="left"/>
      </w:pPr>
    </w:p>
    <w:p w14:paraId="4859031A">
      <w:pPr>
        <w:pStyle w:val="5"/>
        <w:spacing w:before="66"/>
        <w:ind w:left="0"/>
        <w:jc w:val="left"/>
      </w:pPr>
    </w:p>
    <w:p w14:paraId="3104330D">
      <w:pPr>
        <w:pStyle w:val="2"/>
        <w:ind w:left="196"/>
      </w:pPr>
      <w:bookmarkStart w:id="42" w:name="_bookmark21"/>
      <w:bookmarkEnd w:id="42"/>
      <w:bookmarkStart w:id="43" w:name="CHAP. XXI: Dividing Practices. The first"/>
      <w:bookmarkEnd w:id="43"/>
      <w:r>
        <w:t>CHAP.</w:t>
      </w:r>
      <w:r>
        <w:rPr>
          <w:spacing w:val="-4"/>
        </w:rPr>
        <w:t xml:space="preserve"> </w:t>
      </w:r>
      <w:r>
        <w:rPr>
          <w:spacing w:val="-5"/>
        </w:rPr>
        <w:t>XXI</w:t>
      </w:r>
    </w:p>
    <w:p w14:paraId="6FAF4A81">
      <w:pPr>
        <w:pStyle w:val="3"/>
        <w:spacing w:before="439" w:line="252" w:lineRule="auto"/>
        <w:ind w:left="154" w:right="172" w:hanging="2"/>
      </w:pPr>
      <w:r>
        <w:t>Dividing Practices. The first, The Practice of the Tongue. The second, Needlesse Disputes.</w:t>
      </w:r>
    </w:p>
    <w:p w14:paraId="5F43812E">
      <w:pPr>
        <w:pStyle w:val="5"/>
        <w:spacing w:before="408" w:line="261" w:lineRule="auto"/>
        <w:ind w:right="120"/>
      </w:pPr>
      <w:r>
        <w:t>PRovoking</w:t>
      </w:r>
      <w:r>
        <w:rPr>
          <w:spacing w:val="35"/>
        </w:rPr>
        <w:t xml:space="preserve"> </w:t>
      </w:r>
      <w:r>
        <w:t>bitter</w:t>
      </w:r>
      <w:r>
        <w:rPr>
          <w:spacing w:val="35"/>
        </w:rPr>
        <w:t xml:space="preserve"> </w:t>
      </w:r>
      <w:r>
        <w:t>language,</w:t>
      </w:r>
      <w:r>
        <w:rPr>
          <w:spacing w:val="35"/>
        </w:rPr>
        <w:t xml:space="preserve"> </w:t>
      </w:r>
      <w:r>
        <w:t>is</w:t>
      </w:r>
      <w:r>
        <w:rPr>
          <w:spacing w:val="35"/>
        </w:rPr>
        <w:t xml:space="preserve"> </w:t>
      </w:r>
      <w:r>
        <w:t>a</w:t>
      </w:r>
      <w:r>
        <w:rPr>
          <w:spacing w:val="35"/>
        </w:rPr>
        <w:t xml:space="preserve"> </w:t>
      </w:r>
      <w:r>
        <w:t>great</w:t>
      </w:r>
      <w:r>
        <w:rPr>
          <w:spacing w:val="35"/>
        </w:rPr>
        <w:t xml:space="preserve"> </w:t>
      </w:r>
      <w:r>
        <w:t>divider:</w:t>
      </w:r>
      <w:r>
        <w:rPr>
          <w:spacing w:val="35"/>
        </w:rPr>
        <w:t xml:space="preserve"> </w:t>
      </w:r>
      <w:r>
        <w:t>An</w:t>
      </w:r>
      <w:r>
        <w:rPr>
          <w:spacing w:val="35"/>
        </w:rPr>
        <w:t xml:space="preserve"> </w:t>
      </w:r>
      <w:r>
        <w:t>evil</w:t>
      </w:r>
      <w:r>
        <w:rPr>
          <w:spacing w:val="35"/>
        </w:rPr>
        <w:t xml:space="preserve"> </w:t>
      </w:r>
      <w:r>
        <w:t>tongue</w:t>
      </w:r>
      <w:r>
        <w:rPr>
          <w:spacing w:val="35"/>
        </w:rPr>
        <w:t xml:space="preserve"> </w:t>
      </w:r>
      <w:r>
        <w:t>in</w:t>
      </w:r>
      <w:r>
        <w:rPr>
          <w:spacing w:val="35"/>
        </w:rPr>
        <w:t xml:space="preserve"> </w:t>
      </w:r>
      <w:r>
        <w:t>Scripture is</w:t>
      </w:r>
      <w:r>
        <w:rPr>
          <w:spacing w:val="40"/>
        </w:rPr>
        <w:t xml:space="preserve"> </w:t>
      </w:r>
      <w:r>
        <w:t>compared</w:t>
      </w:r>
      <w:r>
        <w:rPr>
          <w:spacing w:val="40"/>
        </w:rPr>
        <w:t xml:space="preserve"> </w:t>
      </w:r>
      <w:r>
        <w:t>to</w:t>
      </w:r>
      <w:r>
        <w:rPr>
          <w:spacing w:val="40"/>
        </w:rPr>
        <w:t xml:space="preserve"> </w:t>
      </w:r>
      <w:r>
        <w:t>swords,</w:t>
      </w:r>
      <w:r>
        <w:rPr>
          <w:spacing w:val="40"/>
        </w:rPr>
        <w:t xml:space="preserve"> </w:t>
      </w:r>
      <w:r>
        <w:t>Arrowes,</w:t>
      </w:r>
      <w:r>
        <w:rPr>
          <w:spacing w:val="40"/>
        </w:rPr>
        <w:t xml:space="preserve"> </w:t>
      </w:r>
      <w:r>
        <w:t>Razors,</w:t>
      </w:r>
      <w:r>
        <w:rPr>
          <w:spacing w:val="40"/>
        </w:rPr>
        <w:t xml:space="preserve"> </w:t>
      </w:r>
      <w:r>
        <w:t>to</w:t>
      </w:r>
      <w:r>
        <w:rPr>
          <w:spacing w:val="40"/>
        </w:rPr>
        <w:t xml:space="preserve"> </w:t>
      </w:r>
      <w:r>
        <w:t>poyson</w:t>
      </w:r>
      <w:r>
        <w:rPr>
          <w:spacing w:val="40"/>
        </w:rPr>
        <w:t xml:space="preserve"> </w:t>
      </w:r>
      <w:r>
        <w:t>of</w:t>
      </w:r>
      <w:r>
        <w:rPr>
          <w:spacing w:val="40"/>
        </w:rPr>
        <w:t xml:space="preserve"> </w:t>
      </w:r>
      <w:r>
        <w:t>Aspes,</w:t>
      </w:r>
      <w:r>
        <w:rPr>
          <w:spacing w:val="40"/>
        </w:rPr>
        <w:t xml:space="preserve"> </w:t>
      </w:r>
      <w:r>
        <w:t>fire,</w:t>
      </w:r>
      <w:r>
        <w:rPr>
          <w:spacing w:val="40"/>
        </w:rPr>
        <w:t xml:space="preserve"> </w:t>
      </w:r>
      <w:r>
        <w:t>yea</w:t>
      </w:r>
      <w:r>
        <w:rPr>
          <w:spacing w:val="40"/>
        </w:rPr>
        <w:t xml:space="preserve"> </w:t>
      </w:r>
      <w:r>
        <w:t>to the fire of hell, which sets all the world on fire, to wild beasts; it is an</w:t>
      </w:r>
      <w:r>
        <w:rPr>
          <w:spacing w:val="80"/>
        </w:rPr>
        <w:t xml:space="preserve"> </w:t>
      </w:r>
      <w:r>
        <w:t>unruly member that cannot be tamed. When a</w:t>
      </w:r>
      <w:r>
        <w:rPr>
          <w:spacing w:val="40"/>
        </w:rPr>
        <w:t xml:space="preserve"> </w:t>
      </w:r>
      <w:r>
        <w:t>Philosopher saw two</w:t>
      </w:r>
      <w:r>
        <w:rPr>
          <w:spacing w:val="80"/>
        </w:rPr>
        <w:t xml:space="preserve"> </w:t>
      </w:r>
      <w:r>
        <w:t>women</w:t>
      </w:r>
      <w:r>
        <w:rPr>
          <w:spacing w:val="40"/>
        </w:rPr>
        <w:t xml:space="preserve"> </w:t>
      </w:r>
      <w:r>
        <w:t>of</w:t>
      </w:r>
      <w:r>
        <w:rPr>
          <w:spacing w:val="40"/>
        </w:rPr>
        <w:t xml:space="preserve"> </w:t>
      </w:r>
      <w:r>
        <w:t>ill</w:t>
      </w:r>
      <w:r>
        <w:rPr>
          <w:spacing w:val="40"/>
        </w:rPr>
        <w:t xml:space="preserve"> </w:t>
      </w:r>
      <w:r>
        <w:t>fame</w:t>
      </w:r>
      <w:r>
        <w:rPr>
          <w:spacing w:val="40"/>
        </w:rPr>
        <w:t xml:space="preserve"> </w:t>
      </w:r>
      <w:r>
        <w:t>talking</w:t>
      </w:r>
      <w:r>
        <w:rPr>
          <w:spacing w:val="40"/>
        </w:rPr>
        <w:t xml:space="preserve"> </w:t>
      </w:r>
      <w:r>
        <w:t>together,</w:t>
      </w:r>
      <w:r>
        <w:rPr>
          <w:spacing w:val="40"/>
        </w:rPr>
        <w:t xml:space="preserve"> </w:t>
      </w:r>
      <w:r>
        <w:t>he</w:t>
      </w:r>
      <w:r>
        <w:rPr>
          <w:spacing w:val="40"/>
        </w:rPr>
        <w:t xml:space="preserve"> </w:t>
      </w:r>
      <w:r>
        <w:t>said,*</w:t>
      </w:r>
      <w:r>
        <w:rPr>
          <w:spacing w:val="40"/>
        </w:rPr>
        <w:t xml:space="preserve"> </w:t>
      </w:r>
      <w:r>
        <w:t>By</w:t>
      </w:r>
      <w:r>
        <w:rPr>
          <w:spacing w:val="40"/>
        </w:rPr>
        <w:t xml:space="preserve"> </w:t>
      </w:r>
      <w:r>
        <w:t>this</w:t>
      </w:r>
      <w:r>
        <w:rPr>
          <w:spacing w:val="40"/>
        </w:rPr>
        <w:t xml:space="preserve"> </w:t>
      </w:r>
      <w:r>
        <w:t>speech</w:t>
      </w:r>
      <w:r>
        <w:rPr>
          <w:spacing w:val="40"/>
        </w:rPr>
        <w:t xml:space="preserve"> </w:t>
      </w:r>
      <w:r>
        <w:t>the</w:t>
      </w:r>
      <w:r>
        <w:rPr>
          <w:spacing w:val="40"/>
        </w:rPr>
        <w:t xml:space="preserve"> </w:t>
      </w:r>
      <w:r>
        <w:t>Aspe takes</w:t>
      </w:r>
      <w:r>
        <w:rPr>
          <w:spacing w:val="40"/>
        </w:rPr>
        <w:t xml:space="preserve"> </w:t>
      </w:r>
      <w:r>
        <w:t>in</w:t>
      </w:r>
      <w:r>
        <w:rPr>
          <w:spacing w:val="40"/>
        </w:rPr>
        <w:t xml:space="preserve"> </w:t>
      </w:r>
      <w:r>
        <w:t>poyson</w:t>
      </w:r>
      <w:r>
        <w:rPr>
          <w:spacing w:val="40"/>
        </w:rPr>
        <w:t xml:space="preserve"> </w:t>
      </w:r>
      <w:r>
        <w:t>from</w:t>
      </w:r>
      <w:r>
        <w:rPr>
          <w:spacing w:val="40"/>
        </w:rPr>
        <w:t xml:space="preserve"> </w:t>
      </w:r>
      <w:r>
        <w:t>the</w:t>
      </w:r>
      <w:r>
        <w:rPr>
          <w:spacing w:val="40"/>
        </w:rPr>
        <w:t xml:space="preserve"> </w:t>
      </w:r>
      <w:r>
        <w:t>Viper,</w:t>
      </w:r>
      <w:r>
        <w:rPr>
          <w:spacing w:val="40"/>
        </w:rPr>
        <w:t xml:space="preserve"> </w:t>
      </w:r>
      <w:r>
        <w:t>which</w:t>
      </w:r>
      <w:r>
        <w:rPr>
          <w:spacing w:val="40"/>
        </w:rPr>
        <w:t xml:space="preserve"> </w:t>
      </w:r>
      <w:r>
        <w:t>it</w:t>
      </w:r>
      <w:r>
        <w:rPr>
          <w:spacing w:val="40"/>
        </w:rPr>
        <w:t xml:space="preserve"> </w:t>
      </w:r>
      <w:r>
        <w:t>seems</w:t>
      </w:r>
      <w:r>
        <w:rPr>
          <w:spacing w:val="40"/>
        </w:rPr>
        <w:t xml:space="preserve"> </w:t>
      </w:r>
      <w:r>
        <w:t>was</w:t>
      </w:r>
      <w:r>
        <w:rPr>
          <w:spacing w:val="40"/>
        </w:rPr>
        <w:t xml:space="preserve"> </w:t>
      </w:r>
      <w:r>
        <w:t>a</w:t>
      </w:r>
      <w:r>
        <w:rPr>
          <w:spacing w:val="40"/>
        </w:rPr>
        <w:t xml:space="preserve"> </w:t>
      </w:r>
      <w:r>
        <w:t>proverbiall</w:t>
      </w:r>
      <w:r>
        <w:rPr>
          <w:spacing w:val="40"/>
        </w:rPr>
        <w:t xml:space="preserve"> </w:t>
      </w:r>
      <w:r>
        <w:t>speech in Tertullians time, he inveighing against Marcion the Heretique, Let the Heretique, says he, cease borrowing poyson from the Jew,* according to</w:t>
      </w:r>
      <w:r>
        <w:rPr>
          <w:spacing w:val="80"/>
        </w:rPr>
        <w:t xml:space="preserve"> </w:t>
      </w:r>
      <w:r>
        <w:t>the Proverbe, the Aspe from the Viper.</w:t>
      </w:r>
    </w:p>
    <w:p w14:paraId="378941BE">
      <w:pPr>
        <w:pStyle w:val="5"/>
        <w:spacing w:before="278" w:line="261" w:lineRule="auto"/>
        <w:ind w:right="118"/>
      </w:pPr>
      <w:r>
        <w:t>Many men of moderate spirits, if let alone, yet meeting with men who tell them stories, and speak ill of those men that heretofore they had a good opinion</w:t>
      </w:r>
      <w:r>
        <w:rPr>
          <w:spacing w:val="31"/>
        </w:rPr>
        <w:t xml:space="preserve"> </w:t>
      </w:r>
      <w:r>
        <w:t>of,</w:t>
      </w:r>
      <w:r>
        <w:rPr>
          <w:spacing w:val="31"/>
        </w:rPr>
        <w:t xml:space="preserve"> </w:t>
      </w:r>
      <w:r>
        <w:t>yet</w:t>
      </w:r>
      <w:r>
        <w:rPr>
          <w:spacing w:val="31"/>
        </w:rPr>
        <w:t xml:space="preserve"> </w:t>
      </w:r>
      <w:r>
        <w:t>now</w:t>
      </w:r>
      <w:r>
        <w:rPr>
          <w:spacing w:val="31"/>
        </w:rPr>
        <w:t xml:space="preserve"> </w:t>
      </w:r>
      <w:r>
        <w:t>before</w:t>
      </w:r>
      <w:r>
        <w:rPr>
          <w:spacing w:val="31"/>
        </w:rPr>
        <w:t xml:space="preserve"> </w:t>
      </w:r>
      <w:r>
        <w:t>they</w:t>
      </w:r>
      <w:r>
        <w:rPr>
          <w:spacing w:val="31"/>
        </w:rPr>
        <w:t xml:space="preserve"> </w:t>
      </w:r>
      <w:r>
        <w:t>have</w:t>
      </w:r>
      <w:r>
        <w:rPr>
          <w:spacing w:val="31"/>
        </w:rPr>
        <w:t xml:space="preserve"> </w:t>
      </w:r>
      <w:r>
        <w:t>examined</w:t>
      </w:r>
      <w:r>
        <w:rPr>
          <w:spacing w:val="31"/>
        </w:rPr>
        <w:t xml:space="preserve"> </w:t>
      </w:r>
      <w:r>
        <w:t>what</w:t>
      </w:r>
      <w:r>
        <w:rPr>
          <w:spacing w:val="31"/>
        </w:rPr>
        <w:t xml:space="preserve"> </w:t>
      </w:r>
      <w:r>
        <w:t>the</w:t>
      </w:r>
      <w:r>
        <w:rPr>
          <w:spacing w:val="31"/>
        </w:rPr>
        <w:t xml:space="preserve"> </w:t>
      </w:r>
      <w:r>
        <w:t>truth</w:t>
      </w:r>
      <w:r>
        <w:rPr>
          <w:spacing w:val="31"/>
        </w:rPr>
        <w:t xml:space="preserve"> </w:t>
      </w:r>
      <w:r>
        <w:t>is,</w:t>
      </w:r>
      <w:r>
        <w:rPr>
          <w:spacing w:val="31"/>
        </w:rPr>
        <w:t xml:space="preserve"> </w:t>
      </w:r>
      <w:r>
        <w:t>there</w:t>
      </w:r>
      <w:r>
        <w:rPr>
          <w:spacing w:val="31"/>
        </w:rPr>
        <w:t xml:space="preserve"> </w:t>
      </w:r>
      <w:r>
        <w:t>is a venome got into their spirits before they are aware, their hearts begin to be hot, and to rise against those men they heare such things of, their thoughts</w:t>
      </w:r>
      <w:r>
        <w:rPr>
          <w:spacing w:val="40"/>
        </w:rPr>
        <w:t xml:space="preserve"> </w:t>
      </w:r>
      <w:r>
        <w:t>are</w:t>
      </w:r>
      <w:r>
        <w:rPr>
          <w:spacing w:val="40"/>
        </w:rPr>
        <w:t xml:space="preserve"> </w:t>
      </w:r>
      <w:r>
        <w:t>altered</w:t>
      </w:r>
      <w:r>
        <w:rPr>
          <w:spacing w:val="40"/>
        </w:rPr>
        <w:t xml:space="preserve"> </w:t>
      </w:r>
      <w:r>
        <w:t>concerning</w:t>
      </w:r>
      <w:r>
        <w:rPr>
          <w:spacing w:val="40"/>
        </w:rPr>
        <w:t xml:space="preserve"> </w:t>
      </w:r>
      <w:r>
        <w:t>them,</w:t>
      </w:r>
      <w:r>
        <w:rPr>
          <w:spacing w:val="40"/>
        </w:rPr>
        <w:t xml:space="preserve"> </w:t>
      </w:r>
      <w:r>
        <w:t>their</w:t>
      </w:r>
      <w:r>
        <w:rPr>
          <w:spacing w:val="40"/>
        </w:rPr>
        <w:t xml:space="preserve"> </w:t>
      </w:r>
      <w:r>
        <w:t>spirits</w:t>
      </w:r>
      <w:r>
        <w:rPr>
          <w:spacing w:val="40"/>
        </w:rPr>
        <w:t xml:space="preserve"> </w:t>
      </w:r>
      <w:r>
        <w:t>alienated,</w:t>
      </w:r>
      <w:r>
        <w:rPr>
          <w:spacing w:val="40"/>
        </w:rPr>
        <w:t xml:space="preserve"> </w:t>
      </w:r>
      <w:r>
        <w:t>breaches are made, and men who are innocent wonder from whence all comes. O</w:t>
      </w:r>
      <w:r>
        <w:rPr>
          <w:spacing w:val="40"/>
        </w:rPr>
        <w:t xml:space="preserve"> </w:t>
      </w:r>
      <w:r>
        <w:t>take heed of these men of evil tongues, especially at your tables, for while you are warme with mirth and good cheare, you are in greater danger to take</w:t>
      </w:r>
      <w:r>
        <w:rPr>
          <w:spacing w:val="40"/>
        </w:rPr>
        <w:t xml:space="preserve"> </w:t>
      </w:r>
      <w:r>
        <w:t>down</w:t>
      </w:r>
      <w:r>
        <w:rPr>
          <w:spacing w:val="40"/>
        </w:rPr>
        <w:t xml:space="preserve"> </w:t>
      </w:r>
      <w:r>
        <w:t>the</w:t>
      </w:r>
      <w:r>
        <w:rPr>
          <w:spacing w:val="40"/>
        </w:rPr>
        <w:t xml:space="preserve"> </w:t>
      </w:r>
      <w:r>
        <w:t>discourse</w:t>
      </w:r>
      <w:r>
        <w:rPr>
          <w:spacing w:val="40"/>
        </w:rPr>
        <w:t xml:space="preserve"> </w:t>
      </w:r>
      <w:r>
        <w:t>of</w:t>
      </w:r>
      <w:r>
        <w:rPr>
          <w:spacing w:val="40"/>
        </w:rPr>
        <w:t xml:space="preserve"> </w:t>
      </w:r>
      <w:r>
        <w:t>such</w:t>
      </w:r>
      <w:r>
        <w:rPr>
          <w:spacing w:val="40"/>
        </w:rPr>
        <w:t xml:space="preserve"> </w:t>
      </w:r>
      <w:r>
        <w:t>as</w:t>
      </w:r>
      <w:r>
        <w:rPr>
          <w:spacing w:val="40"/>
        </w:rPr>
        <w:t xml:space="preserve"> </w:t>
      </w:r>
      <w:r>
        <w:t>are</w:t>
      </w:r>
      <w:r>
        <w:rPr>
          <w:spacing w:val="40"/>
        </w:rPr>
        <w:t xml:space="preserve"> </w:t>
      </w:r>
      <w:r>
        <w:t>at</w:t>
      </w:r>
      <w:r>
        <w:rPr>
          <w:spacing w:val="40"/>
        </w:rPr>
        <w:t xml:space="preserve"> </w:t>
      </w:r>
      <w:r>
        <w:t>table</w:t>
      </w:r>
      <w:r>
        <w:rPr>
          <w:spacing w:val="40"/>
        </w:rPr>
        <w:t xml:space="preserve"> </w:t>
      </w:r>
      <w:r>
        <w:t>with</w:t>
      </w:r>
      <w:r>
        <w:rPr>
          <w:spacing w:val="40"/>
        </w:rPr>
        <w:t xml:space="preserve"> </w:t>
      </w:r>
      <w:r>
        <w:t>you,</w:t>
      </w:r>
      <w:r>
        <w:rPr>
          <w:spacing w:val="40"/>
        </w:rPr>
        <w:t xml:space="preserve"> </w:t>
      </w:r>
      <w:r>
        <w:t>some</w:t>
      </w:r>
      <w:r>
        <w:rPr>
          <w:spacing w:val="40"/>
        </w:rPr>
        <w:t xml:space="preserve"> </w:t>
      </w:r>
      <w:r>
        <w:t>poyson may</w:t>
      </w:r>
      <w:r>
        <w:rPr>
          <w:spacing w:val="40"/>
        </w:rPr>
        <w:t xml:space="preserve"> </w:t>
      </w:r>
      <w:r>
        <w:t>get</w:t>
      </w:r>
      <w:r>
        <w:rPr>
          <w:spacing w:val="40"/>
        </w:rPr>
        <w:t xml:space="preserve"> </w:t>
      </w:r>
      <w:r>
        <w:t>into</w:t>
      </w:r>
      <w:r>
        <w:rPr>
          <w:spacing w:val="40"/>
        </w:rPr>
        <w:t xml:space="preserve"> </w:t>
      </w:r>
      <w:r>
        <w:t>your</w:t>
      </w:r>
      <w:r>
        <w:rPr>
          <w:spacing w:val="40"/>
        </w:rPr>
        <w:t xml:space="preserve"> </w:t>
      </w:r>
      <w:r>
        <w:t>spirits,</w:t>
      </w:r>
      <w:r>
        <w:rPr>
          <w:spacing w:val="40"/>
        </w:rPr>
        <w:t xml:space="preserve"> </w:t>
      </w:r>
      <w:r>
        <w:t>and</w:t>
      </w:r>
      <w:r>
        <w:rPr>
          <w:spacing w:val="40"/>
        </w:rPr>
        <w:t xml:space="preserve"> </w:t>
      </w:r>
      <w:r>
        <w:t>you</w:t>
      </w:r>
      <w:r>
        <w:rPr>
          <w:spacing w:val="40"/>
        </w:rPr>
        <w:t xml:space="preserve"> </w:t>
      </w:r>
      <w:r>
        <w:t>not</w:t>
      </w:r>
      <w:r>
        <w:rPr>
          <w:spacing w:val="40"/>
        </w:rPr>
        <w:t xml:space="preserve"> </w:t>
      </w:r>
      <w:r>
        <w:t>think</w:t>
      </w:r>
      <w:r>
        <w:rPr>
          <w:spacing w:val="40"/>
        </w:rPr>
        <w:t xml:space="preserve"> </w:t>
      </w:r>
      <w:r>
        <w:t>of</w:t>
      </w:r>
      <w:r>
        <w:rPr>
          <w:spacing w:val="40"/>
        </w:rPr>
        <w:t xml:space="preserve"> </w:t>
      </w:r>
      <w:r>
        <w:t>it.</w:t>
      </w:r>
      <w:r>
        <w:rPr>
          <w:spacing w:val="40"/>
        </w:rPr>
        <w:t xml:space="preserve"> </w:t>
      </w:r>
      <w:r>
        <w:t>Saint</w:t>
      </w:r>
      <w:r>
        <w:rPr>
          <w:spacing w:val="40"/>
        </w:rPr>
        <w:t xml:space="preserve"> </w:t>
      </w:r>
      <w:r>
        <w:t>Augustine</w:t>
      </w:r>
      <w:r>
        <w:rPr>
          <w:spacing w:val="40"/>
        </w:rPr>
        <w:t xml:space="preserve"> </w:t>
      </w:r>
      <w:r>
        <w:t>could not</w:t>
      </w:r>
      <w:r>
        <w:rPr>
          <w:spacing w:val="35"/>
        </w:rPr>
        <w:t xml:space="preserve"> </w:t>
      </w:r>
      <w:r>
        <w:t>endure</w:t>
      </w:r>
      <w:r>
        <w:rPr>
          <w:spacing w:val="35"/>
        </w:rPr>
        <w:t xml:space="preserve"> </w:t>
      </w:r>
      <w:r>
        <w:t>such</w:t>
      </w:r>
      <w:r>
        <w:rPr>
          <w:spacing w:val="35"/>
        </w:rPr>
        <w:t xml:space="preserve"> </w:t>
      </w:r>
      <w:r>
        <w:t>guests</w:t>
      </w:r>
      <w:r>
        <w:rPr>
          <w:spacing w:val="35"/>
        </w:rPr>
        <w:t xml:space="preserve"> </w:t>
      </w:r>
      <w:r>
        <w:t>at</w:t>
      </w:r>
      <w:r>
        <w:rPr>
          <w:spacing w:val="35"/>
        </w:rPr>
        <w:t xml:space="preserve"> </w:t>
      </w:r>
      <w:r>
        <w:t>his</w:t>
      </w:r>
      <w:r>
        <w:rPr>
          <w:spacing w:val="35"/>
        </w:rPr>
        <w:t xml:space="preserve"> </w:t>
      </w:r>
      <w:r>
        <w:t>table;</w:t>
      </w:r>
      <w:r>
        <w:rPr>
          <w:spacing w:val="35"/>
        </w:rPr>
        <w:t xml:space="preserve"> </w:t>
      </w:r>
      <w:r>
        <w:t>he</w:t>
      </w:r>
      <w:r>
        <w:rPr>
          <w:spacing w:val="35"/>
        </w:rPr>
        <w:t xml:space="preserve"> </w:t>
      </w:r>
      <w:r>
        <w:t>caused</w:t>
      </w:r>
      <w:r>
        <w:rPr>
          <w:spacing w:val="35"/>
        </w:rPr>
        <w:t xml:space="preserve"> </w:t>
      </w:r>
      <w:r>
        <w:t>therefore</w:t>
      </w:r>
      <w:r>
        <w:rPr>
          <w:spacing w:val="35"/>
        </w:rPr>
        <w:t xml:space="preserve"> </w:t>
      </w:r>
      <w:r>
        <w:t>these</w:t>
      </w:r>
      <w:r>
        <w:rPr>
          <w:spacing w:val="35"/>
        </w:rPr>
        <w:t xml:space="preserve"> </w:t>
      </w:r>
      <w:r>
        <w:t>two</w:t>
      </w:r>
      <w:r>
        <w:rPr>
          <w:spacing w:val="35"/>
        </w:rPr>
        <w:t xml:space="preserve"> </w:t>
      </w:r>
      <w:r>
        <w:t>verses to be writ over his Table, it were well they were over some of yours.</w:t>
      </w:r>
    </w:p>
    <w:p w14:paraId="1047581A">
      <w:pPr>
        <w:spacing w:after="0" w:line="261" w:lineRule="auto"/>
        <w:sectPr>
          <w:pgSz w:w="12240" w:h="15840"/>
          <w:pgMar w:top="1360" w:right="1320" w:bottom="280" w:left="1340" w:header="720" w:footer="720" w:gutter="0"/>
          <w:cols w:space="720" w:num="1"/>
        </w:sectPr>
      </w:pPr>
    </w:p>
    <w:p w14:paraId="5195EC4A">
      <w:pPr>
        <w:pStyle w:val="5"/>
        <w:spacing w:line="477" w:lineRule="auto"/>
        <w:ind w:right="3834"/>
        <w:jc w:val="left"/>
      </w:pPr>
      <w:r>
        <w:t>Quisquis amat dictis absentum rodere vitam, Hanc mensam vetitam noverit ipse sibi.</w:t>
      </w:r>
    </w:p>
    <w:p w14:paraId="218CAE95">
      <w:pPr>
        <w:pStyle w:val="5"/>
        <w:spacing w:before="1" w:line="477" w:lineRule="auto"/>
        <w:ind w:right="5135"/>
        <w:jc w:val="left"/>
      </w:pPr>
      <w:r>
        <w:t>To speak ill of the absent forbeare, Or else sit not at Table here.</w:t>
      </w:r>
    </w:p>
    <w:p w14:paraId="0CE9BB81">
      <w:pPr>
        <w:pStyle w:val="5"/>
        <w:spacing w:before="1" w:line="259" w:lineRule="auto"/>
        <w:ind w:right="118"/>
      </w:pPr>
      <w:r>
        <w:t>But if men of evil tongues do so much hurt to men of moderate spirits,</w:t>
      </w:r>
      <w:r>
        <w:rPr>
          <w:spacing w:val="80"/>
          <w:w w:val="150"/>
        </w:rPr>
        <w:t xml:space="preserve"> </w:t>
      </w:r>
      <w:r>
        <w:t xml:space="preserve">what hurt do they do one to another? when two or three, or more of them meet together, having all of them bitter spirits and evil tongues, what hot burning venome do they infuse one into another, inflaming one another with malice? That proverbiall speech, </w:t>
      </w:r>
      <w:r>
        <w:rPr>
          <w:rFonts w:ascii="Liberation Sans" w:hAnsi="Liberation Sans"/>
        </w:rPr>
        <w:t>ὁ</w:t>
      </w:r>
      <w:r>
        <w:t xml:space="preserve">φις </w:t>
      </w:r>
      <w:r>
        <w:rPr>
          <w:rFonts w:ascii="Liberation Sans" w:hAnsi="Liberation Sans"/>
        </w:rPr>
        <w:t xml:space="preserve">ἣ </w:t>
      </w:r>
      <w:r>
        <w:t>μ</w:t>
      </w:r>
      <w:r>
        <w:rPr>
          <w:rFonts w:ascii="Liberation Sans" w:hAnsi="Liberation Sans"/>
        </w:rPr>
        <w:t xml:space="preserve">ὴ </w:t>
      </w:r>
      <w:r>
        <w:t xml:space="preserve">φαγη, </w:t>
      </w:r>
      <w:r>
        <w:rPr>
          <w:rFonts w:ascii="Liberation Sans" w:hAnsi="Liberation Sans"/>
        </w:rPr>
        <w:t>ὀ</w:t>
      </w:r>
      <w:r>
        <w:t>φιν δράκων ο</w:t>
      </w:r>
      <w:r>
        <w:rPr>
          <w:rFonts w:ascii="Liberation Sans" w:hAnsi="Liberation Sans"/>
        </w:rPr>
        <w:t xml:space="preserve">ὐ </w:t>
      </w:r>
      <w:r>
        <w:t>γξνήσεται, is true of these men; if one Serpent did not eat another, there would bee no Dragon; by taking in one anothers poyson, they grow to bee fiery Dragons, flying up and down from place to place with their fiery</w:t>
      </w:r>
      <w:r>
        <w:rPr>
          <w:spacing w:val="80"/>
        </w:rPr>
        <w:t xml:space="preserve"> </w:t>
      </w:r>
      <w:r>
        <w:rPr>
          <w:spacing w:val="-2"/>
        </w:rPr>
        <w:t>stings.</w:t>
      </w:r>
    </w:p>
    <w:p w14:paraId="77B0DEED">
      <w:pPr>
        <w:pStyle w:val="5"/>
        <w:spacing w:before="299" w:line="261" w:lineRule="auto"/>
        <w:ind w:right="121"/>
      </w:pPr>
      <w:r>
        <w:t>Destroy, O Lord, and divide their tongues, for I have seen violence and</w:t>
      </w:r>
      <w:r>
        <w:rPr>
          <w:spacing w:val="40"/>
        </w:rPr>
        <w:t xml:space="preserve"> </w:t>
      </w:r>
      <w:r>
        <w:t>strife</w:t>
      </w:r>
      <w:r>
        <w:rPr>
          <w:spacing w:val="31"/>
        </w:rPr>
        <w:t xml:space="preserve"> </w:t>
      </w:r>
      <w:r>
        <w:t>in</w:t>
      </w:r>
      <w:r>
        <w:rPr>
          <w:spacing w:val="32"/>
        </w:rPr>
        <w:t xml:space="preserve"> </w:t>
      </w:r>
      <w:r>
        <w:t>the</w:t>
      </w:r>
      <w:r>
        <w:rPr>
          <w:spacing w:val="32"/>
        </w:rPr>
        <w:t xml:space="preserve"> </w:t>
      </w:r>
      <w:r>
        <w:t>City,</w:t>
      </w:r>
      <w:r>
        <w:rPr>
          <w:spacing w:val="32"/>
        </w:rPr>
        <w:t xml:space="preserve"> </w:t>
      </w:r>
      <w:r>
        <w:t>Psal.</w:t>
      </w:r>
      <w:r>
        <w:rPr>
          <w:spacing w:val="32"/>
        </w:rPr>
        <w:t xml:space="preserve"> </w:t>
      </w:r>
      <w:r>
        <w:t>45:9.</w:t>
      </w:r>
      <w:r>
        <w:rPr>
          <w:spacing w:val="32"/>
        </w:rPr>
        <w:t xml:space="preserve"> </w:t>
      </w:r>
      <w:r>
        <w:t>The</w:t>
      </w:r>
      <w:r>
        <w:rPr>
          <w:spacing w:val="32"/>
        </w:rPr>
        <w:t xml:space="preserve"> </w:t>
      </w:r>
      <w:r>
        <w:t>same</w:t>
      </w:r>
      <w:r>
        <w:rPr>
          <w:spacing w:val="31"/>
        </w:rPr>
        <w:t xml:space="preserve"> </w:t>
      </w:r>
      <w:r>
        <w:t>letters</w:t>
      </w:r>
      <w:r>
        <w:rPr>
          <w:spacing w:val="32"/>
        </w:rPr>
        <w:t xml:space="preserve"> </w:t>
      </w:r>
      <w:r>
        <w:t>in</w:t>
      </w:r>
      <w:r>
        <w:rPr>
          <w:spacing w:val="32"/>
        </w:rPr>
        <w:t xml:space="preserve"> </w:t>
      </w:r>
      <w:r>
        <w:t>the</w:t>
      </w:r>
      <w:r>
        <w:rPr>
          <w:spacing w:val="31"/>
        </w:rPr>
        <w:t xml:space="preserve"> </w:t>
      </w:r>
      <w:r>
        <w:t>Hebrew</w:t>
      </w:r>
      <w:r>
        <w:rPr>
          <w:spacing w:val="32"/>
        </w:rPr>
        <w:t xml:space="preserve"> </w:t>
      </w:r>
      <w:r>
        <w:t>word</w:t>
      </w:r>
      <w:r>
        <w:rPr>
          <w:spacing w:val="32"/>
        </w:rPr>
        <w:t xml:space="preserve"> </w:t>
      </w:r>
      <w:r>
        <w:t>that</w:t>
      </w:r>
      <w:r>
        <w:rPr>
          <w:spacing w:val="32"/>
        </w:rPr>
        <w:t xml:space="preserve"> </w:t>
      </w:r>
      <w:r>
        <w:t>is to signifie verbum, a word,* is also for pestis, the plague; an evil tongue hath the pestilence in it.</w:t>
      </w:r>
    </w:p>
    <w:p w14:paraId="0C187849">
      <w:pPr>
        <w:pStyle w:val="5"/>
        <w:spacing w:before="284" w:line="261" w:lineRule="auto"/>
        <w:ind w:right="119"/>
      </w:pPr>
      <w:r>
        <w:t>The</w:t>
      </w:r>
      <w:r>
        <w:rPr>
          <w:spacing w:val="40"/>
        </w:rPr>
        <w:t xml:space="preserve"> </w:t>
      </w:r>
      <w:r>
        <w:t>whisperings</w:t>
      </w:r>
      <w:r>
        <w:rPr>
          <w:spacing w:val="40"/>
        </w:rPr>
        <w:t xml:space="preserve"> </w:t>
      </w:r>
      <w:r>
        <w:t>of</w:t>
      </w:r>
      <w:r>
        <w:rPr>
          <w:spacing w:val="40"/>
        </w:rPr>
        <w:t xml:space="preserve"> </w:t>
      </w:r>
      <w:r>
        <w:t>an</w:t>
      </w:r>
      <w:r>
        <w:rPr>
          <w:spacing w:val="40"/>
        </w:rPr>
        <w:t xml:space="preserve"> </w:t>
      </w:r>
      <w:r>
        <w:t>evil</w:t>
      </w:r>
      <w:r>
        <w:rPr>
          <w:spacing w:val="40"/>
        </w:rPr>
        <w:t xml:space="preserve"> </w:t>
      </w:r>
      <w:r>
        <w:t>tongue</w:t>
      </w:r>
      <w:r>
        <w:rPr>
          <w:spacing w:val="40"/>
        </w:rPr>
        <w:t xml:space="preserve"> </w:t>
      </w:r>
      <w:r>
        <w:t>causes</w:t>
      </w:r>
      <w:r>
        <w:rPr>
          <w:spacing w:val="40"/>
        </w:rPr>
        <w:t xml:space="preserve"> </w:t>
      </w:r>
      <w:r>
        <w:t>divisions,</w:t>
      </w:r>
      <w:r>
        <w:rPr>
          <w:spacing w:val="40"/>
        </w:rPr>
        <w:t xml:space="preserve"> </w:t>
      </w:r>
      <w:r>
        <w:t>Rom.</w:t>
      </w:r>
      <w:r>
        <w:rPr>
          <w:spacing w:val="40"/>
        </w:rPr>
        <w:t xml:space="preserve"> </w:t>
      </w:r>
      <w:r>
        <w:t>1:29.</w:t>
      </w:r>
      <w:r>
        <w:rPr>
          <w:spacing w:val="40"/>
        </w:rPr>
        <w:t xml:space="preserve"> </w:t>
      </w:r>
      <w:r>
        <w:t>Full</w:t>
      </w:r>
      <w:r>
        <w:rPr>
          <w:spacing w:val="40"/>
        </w:rPr>
        <w:t xml:space="preserve"> </w:t>
      </w:r>
      <w:r>
        <w:t>of envy, debate, malignity, whisperers. 2 Cor. 12:20. Debates, envyings, wraths,</w:t>
      </w:r>
      <w:r>
        <w:rPr>
          <w:spacing w:val="40"/>
        </w:rPr>
        <w:t xml:space="preserve"> </w:t>
      </w:r>
      <w:r>
        <w:t>strifes,</w:t>
      </w:r>
      <w:r>
        <w:rPr>
          <w:spacing w:val="40"/>
        </w:rPr>
        <w:t xml:space="preserve"> </w:t>
      </w:r>
      <w:r>
        <w:t>whisperings.</w:t>
      </w:r>
      <w:r>
        <w:rPr>
          <w:spacing w:val="40"/>
        </w:rPr>
        <w:t xml:space="preserve"> </w:t>
      </w:r>
      <w:r>
        <w:t>Many</w:t>
      </w:r>
      <w:r>
        <w:rPr>
          <w:spacing w:val="40"/>
        </w:rPr>
        <w:t xml:space="preserve"> </w:t>
      </w:r>
      <w:r>
        <w:t>of</w:t>
      </w:r>
      <w:r>
        <w:rPr>
          <w:spacing w:val="40"/>
        </w:rPr>
        <w:t xml:space="preserve"> </w:t>
      </w:r>
      <w:r>
        <w:t>sidling,</w:t>
      </w:r>
      <w:r>
        <w:rPr>
          <w:spacing w:val="40"/>
        </w:rPr>
        <w:t xml:space="preserve"> </w:t>
      </w:r>
      <w:r>
        <w:t>paltry</w:t>
      </w:r>
      <w:r>
        <w:rPr>
          <w:spacing w:val="40"/>
        </w:rPr>
        <w:t xml:space="preserve"> </w:t>
      </w:r>
      <w:r>
        <w:t>dispositions,</w:t>
      </w:r>
      <w:r>
        <w:rPr>
          <w:spacing w:val="40"/>
        </w:rPr>
        <w:t xml:space="preserve"> </w:t>
      </w:r>
      <w:r>
        <w:t>go</w:t>
      </w:r>
      <w:r>
        <w:rPr>
          <w:spacing w:val="40"/>
        </w:rPr>
        <w:t xml:space="preserve"> </w:t>
      </w:r>
      <w:r>
        <w:t>up and down whispering, they speake very secretly to you, you must tell no body by any means, and yet themselves tell it to a second, a third, a tenth, and any one they meet with, with whom they desire to ingratiate themselves, and to every body they speak, yet still they must tell no body; they</w:t>
      </w:r>
      <w:r>
        <w:rPr>
          <w:spacing w:val="40"/>
        </w:rPr>
        <w:t xml:space="preserve"> </w:t>
      </w:r>
      <w:r>
        <w:t>do</w:t>
      </w:r>
      <w:r>
        <w:rPr>
          <w:spacing w:val="40"/>
        </w:rPr>
        <w:t xml:space="preserve"> </w:t>
      </w:r>
      <w:r>
        <w:t>not</w:t>
      </w:r>
      <w:r>
        <w:rPr>
          <w:spacing w:val="40"/>
        </w:rPr>
        <w:t xml:space="preserve"> </w:t>
      </w:r>
      <w:r>
        <w:t>love</w:t>
      </w:r>
      <w:r>
        <w:rPr>
          <w:spacing w:val="40"/>
        </w:rPr>
        <w:t xml:space="preserve"> </w:t>
      </w:r>
      <w:r>
        <w:t>to</w:t>
      </w:r>
      <w:r>
        <w:rPr>
          <w:spacing w:val="40"/>
        </w:rPr>
        <w:t xml:space="preserve"> </w:t>
      </w:r>
      <w:r>
        <w:t>be</w:t>
      </w:r>
      <w:r>
        <w:rPr>
          <w:spacing w:val="40"/>
        </w:rPr>
        <w:t xml:space="preserve"> </w:t>
      </w:r>
      <w:r>
        <w:t>brought</w:t>
      </w:r>
      <w:r>
        <w:rPr>
          <w:spacing w:val="40"/>
        </w:rPr>
        <w:t xml:space="preserve"> </w:t>
      </w:r>
      <w:r>
        <w:t>forth</w:t>
      </w:r>
      <w:r>
        <w:rPr>
          <w:spacing w:val="40"/>
        </w:rPr>
        <w:t xml:space="preserve"> </w:t>
      </w:r>
      <w:r>
        <w:t>as</w:t>
      </w:r>
      <w:r>
        <w:rPr>
          <w:spacing w:val="40"/>
        </w:rPr>
        <w:t xml:space="preserve"> </w:t>
      </w:r>
      <w:r>
        <w:t>the</w:t>
      </w:r>
      <w:r>
        <w:rPr>
          <w:spacing w:val="40"/>
        </w:rPr>
        <w:t xml:space="preserve"> </w:t>
      </w:r>
      <w:r>
        <w:t>authors,</w:t>
      </w:r>
      <w:r>
        <w:rPr>
          <w:spacing w:val="40"/>
        </w:rPr>
        <w:t xml:space="preserve"> </w:t>
      </w:r>
      <w:r>
        <w:t>they</w:t>
      </w:r>
      <w:r>
        <w:rPr>
          <w:spacing w:val="40"/>
        </w:rPr>
        <w:t xml:space="preserve"> </w:t>
      </w:r>
      <w:r>
        <w:t>tell</w:t>
      </w:r>
      <w:r>
        <w:rPr>
          <w:spacing w:val="40"/>
        </w:rPr>
        <w:t xml:space="preserve"> </w:t>
      </w:r>
      <w:r>
        <w:t>you</w:t>
      </w:r>
      <w:r>
        <w:rPr>
          <w:spacing w:val="40"/>
        </w:rPr>
        <w:t xml:space="preserve"> </w:t>
      </w:r>
      <w:r>
        <w:t>as</w:t>
      </w:r>
      <w:r>
        <w:rPr>
          <w:spacing w:val="40"/>
        </w:rPr>
        <w:t xml:space="preserve"> </w:t>
      </w:r>
      <w:r>
        <w:t>a friend, what they heare; and thus carrying tales up and down in a secret way, they do what in them lyes to blast the names of their Brethren; jealousies, suspitions, envyings, displeasure, anger is raised, and the</w:t>
      </w:r>
      <w:r>
        <w:rPr>
          <w:spacing w:val="80"/>
        </w:rPr>
        <w:t xml:space="preserve"> </w:t>
      </w:r>
      <w:r>
        <w:t>parties against whom all this is, wonder what is the matter, they being no ways</w:t>
      </w:r>
      <w:r>
        <w:rPr>
          <w:spacing w:val="40"/>
        </w:rPr>
        <w:t xml:space="preserve"> </w:t>
      </w:r>
      <w:r>
        <w:t>conscious</w:t>
      </w:r>
      <w:r>
        <w:rPr>
          <w:spacing w:val="40"/>
        </w:rPr>
        <w:t xml:space="preserve"> </w:t>
      </w:r>
      <w:r>
        <w:t>to</w:t>
      </w:r>
      <w:r>
        <w:rPr>
          <w:spacing w:val="40"/>
        </w:rPr>
        <w:t xml:space="preserve"> </w:t>
      </w:r>
      <w:r>
        <w:t>themselves</w:t>
      </w:r>
      <w:r>
        <w:rPr>
          <w:spacing w:val="40"/>
        </w:rPr>
        <w:t xml:space="preserve"> </w:t>
      </w:r>
      <w:r>
        <w:t>of</w:t>
      </w:r>
      <w:r>
        <w:rPr>
          <w:spacing w:val="40"/>
        </w:rPr>
        <w:t xml:space="preserve"> </w:t>
      </w:r>
      <w:r>
        <w:t>any</w:t>
      </w:r>
      <w:r>
        <w:rPr>
          <w:spacing w:val="40"/>
        </w:rPr>
        <w:t xml:space="preserve"> </w:t>
      </w:r>
      <w:r>
        <w:t>miscarriage</w:t>
      </w:r>
      <w:r>
        <w:rPr>
          <w:spacing w:val="40"/>
        </w:rPr>
        <w:t xml:space="preserve"> </w:t>
      </w:r>
      <w:r>
        <w:t>towards</w:t>
      </w:r>
      <w:r>
        <w:rPr>
          <w:spacing w:val="40"/>
        </w:rPr>
        <w:t xml:space="preserve"> </w:t>
      </w:r>
      <w:r>
        <w:t>such</w:t>
      </w:r>
      <w:r>
        <w:rPr>
          <w:spacing w:val="40"/>
        </w:rPr>
        <w:t xml:space="preserve"> </w:t>
      </w:r>
      <w:r>
        <w:t>from whom they find such strange carriage; at last some nibling whispering Mouse is found to bee the cause of all.</w:t>
      </w:r>
    </w:p>
    <w:p w14:paraId="6D82F396">
      <w:pPr>
        <w:spacing w:after="0" w:line="261" w:lineRule="auto"/>
        <w:sectPr>
          <w:pgSz w:w="12240" w:h="15840"/>
          <w:pgMar w:top="1360" w:right="1320" w:bottom="280" w:left="1340" w:header="720" w:footer="720" w:gutter="0"/>
          <w:cols w:space="720" w:num="1"/>
        </w:sectPr>
      </w:pPr>
    </w:p>
    <w:p w14:paraId="1D373369">
      <w:pPr>
        <w:pStyle w:val="5"/>
        <w:spacing w:line="261" w:lineRule="auto"/>
        <w:ind w:right="119"/>
      </w:pPr>
      <w:r>
        <w:t>These</w:t>
      </w:r>
      <w:r>
        <w:rPr>
          <w:spacing w:val="40"/>
        </w:rPr>
        <w:t xml:space="preserve"> </w:t>
      </w:r>
      <w:r>
        <w:t>whispering</w:t>
      </w:r>
      <w:r>
        <w:rPr>
          <w:spacing w:val="40"/>
        </w:rPr>
        <w:t xml:space="preserve"> </w:t>
      </w:r>
      <w:r>
        <w:t>Tale-bearers</w:t>
      </w:r>
      <w:r>
        <w:rPr>
          <w:spacing w:val="40"/>
        </w:rPr>
        <w:t xml:space="preserve"> </w:t>
      </w:r>
      <w:r>
        <w:t>have</w:t>
      </w:r>
      <w:r>
        <w:rPr>
          <w:spacing w:val="40"/>
        </w:rPr>
        <w:t xml:space="preserve"> </w:t>
      </w:r>
      <w:r>
        <w:t>such</w:t>
      </w:r>
      <w:r>
        <w:rPr>
          <w:spacing w:val="40"/>
        </w:rPr>
        <w:t xml:space="preserve"> </w:t>
      </w:r>
      <w:r>
        <w:t>an</w:t>
      </w:r>
      <w:r>
        <w:rPr>
          <w:spacing w:val="40"/>
        </w:rPr>
        <w:t xml:space="preserve"> </w:t>
      </w:r>
      <w:r>
        <w:t>art,</w:t>
      </w:r>
      <w:r>
        <w:rPr>
          <w:spacing w:val="40"/>
        </w:rPr>
        <w:t xml:space="preserve"> </w:t>
      </w:r>
      <w:r>
        <w:t>as</w:t>
      </w:r>
      <w:r>
        <w:rPr>
          <w:spacing w:val="40"/>
        </w:rPr>
        <w:t xml:space="preserve"> </w:t>
      </w:r>
      <w:r>
        <w:t>to</w:t>
      </w:r>
      <w:r>
        <w:rPr>
          <w:spacing w:val="40"/>
        </w:rPr>
        <w:t xml:space="preserve"> </w:t>
      </w:r>
      <w:r>
        <w:t>cause</w:t>
      </w:r>
      <w:r>
        <w:rPr>
          <w:spacing w:val="40"/>
        </w:rPr>
        <w:t xml:space="preserve"> </w:t>
      </w:r>
      <w:r>
        <w:t>what</w:t>
      </w:r>
      <w:r>
        <w:rPr>
          <w:spacing w:val="40"/>
        </w:rPr>
        <w:t xml:space="preserve"> </w:t>
      </w:r>
      <w:r>
        <w:t>they thus speak in secret to sinke very deeply into mens hearts: They professe themselves very sorry for what they tell you, but it is too true, and with a deep</w:t>
      </w:r>
      <w:r>
        <w:rPr>
          <w:spacing w:val="40"/>
        </w:rPr>
        <w:t xml:space="preserve"> </w:t>
      </w:r>
      <w:r>
        <w:t>sigh</w:t>
      </w:r>
      <w:r>
        <w:rPr>
          <w:spacing w:val="40"/>
        </w:rPr>
        <w:t xml:space="preserve"> </w:t>
      </w:r>
      <w:r>
        <w:t>they</w:t>
      </w:r>
      <w:r>
        <w:rPr>
          <w:spacing w:val="40"/>
        </w:rPr>
        <w:t xml:space="preserve"> </w:t>
      </w:r>
      <w:r>
        <w:t>mischiefe</w:t>
      </w:r>
      <w:r>
        <w:rPr>
          <w:spacing w:val="40"/>
        </w:rPr>
        <w:t xml:space="preserve"> </w:t>
      </w:r>
      <w:r>
        <w:t>their</w:t>
      </w:r>
      <w:r>
        <w:rPr>
          <w:spacing w:val="40"/>
        </w:rPr>
        <w:t xml:space="preserve"> </w:t>
      </w:r>
      <w:r>
        <w:t>Neighbour;</w:t>
      </w:r>
      <w:r>
        <w:rPr>
          <w:spacing w:val="40"/>
        </w:rPr>
        <w:t xml:space="preserve"> </w:t>
      </w:r>
      <w:r>
        <w:t>Et</w:t>
      </w:r>
      <w:r>
        <w:rPr>
          <w:spacing w:val="40"/>
        </w:rPr>
        <w:t xml:space="preserve"> </w:t>
      </w:r>
      <w:r>
        <w:t>sic</w:t>
      </w:r>
      <w:r>
        <w:rPr>
          <w:spacing w:val="40"/>
        </w:rPr>
        <w:t xml:space="preserve"> </w:t>
      </w:r>
      <w:r>
        <w:t>cum</w:t>
      </w:r>
      <w:r>
        <w:rPr>
          <w:spacing w:val="40"/>
        </w:rPr>
        <w:t xml:space="preserve"> </w:t>
      </w:r>
      <w:r>
        <w:t>vultu</w:t>
      </w:r>
      <w:r>
        <w:rPr>
          <w:spacing w:val="40"/>
        </w:rPr>
        <w:t xml:space="preserve"> </w:t>
      </w:r>
      <w:r>
        <w:t>mæsto procedit maledictio, Bern. But let men take heed of them, for they strike, they wound them as much, if not more, then they do those against whom they</w:t>
      </w:r>
      <w:r>
        <w:rPr>
          <w:spacing w:val="39"/>
        </w:rPr>
        <w:t xml:space="preserve"> </w:t>
      </w:r>
      <w:r>
        <w:t>speak,</w:t>
      </w:r>
      <w:r>
        <w:rPr>
          <w:spacing w:val="39"/>
        </w:rPr>
        <w:t xml:space="preserve"> </w:t>
      </w:r>
      <w:r>
        <w:t>for</w:t>
      </w:r>
      <w:r>
        <w:rPr>
          <w:spacing w:val="40"/>
        </w:rPr>
        <w:t xml:space="preserve"> </w:t>
      </w:r>
      <w:r>
        <w:t>they</w:t>
      </w:r>
      <w:r>
        <w:rPr>
          <w:spacing w:val="39"/>
        </w:rPr>
        <w:t xml:space="preserve"> </w:t>
      </w:r>
      <w:r>
        <w:t>know</w:t>
      </w:r>
      <w:r>
        <w:rPr>
          <w:spacing w:val="39"/>
        </w:rPr>
        <w:t xml:space="preserve"> </w:t>
      </w:r>
      <w:r>
        <w:t>nothing</w:t>
      </w:r>
      <w:r>
        <w:rPr>
          <w:spacing w:val="39"/>
        </w:rPr>
        <w:t xml:space="preserve"> </w:t>
      </w:r>
      <w:r>
        <w:t>of</w:t>
      </w:r>
      <w:r>
        <w:rPr>
          <w:spacing w:val="39"/>
        </w:rPr>
        <w:t xml:space="preserve"> </w:t>
      </w:r>
      <w:r>
        <w:t>it;</w:t>
      </w:r>
      <w:r>
        <w:rPr>
          <w:spacing w:val="40"/>
        </w:rPr>
        <w:t xml:space="preserve"> </w:t>
      </w:r>
      <w:r>
        <w:t>and</w:t>
      </w:r>
      <w:r>
        <w:rPr>
          <w:spacing w:val="39"/>
        </w:rPr>
        <w:t xml:space="preserve"> </w:t>
      </w:r>
      <w:r>
        <w:t>though</w:t>
      </w:r>
      <w:r>
        <w:rPr>
          <w:spacing w:val="39"/>
        </w:rPr>
        <w:t xml:space="preserve"> </w:t>
      </w:r>
      <w:r>
        <w:t>they</w:t>
      </w:r>
      <w:r>
        <w:rPr>
          <w:spacing w:val="40"/>
        </w:rPr>
        <w:t xml:space="preserve"> </w:t>
      </w:r>
      <w:r>
        <w:t>suffer,</w:t>
      </w:r>
      <w:r>
        <w:rPr>
          <w:spacing w:val="39"/>
        </w:rPr>
        <w:t xml:space="preserve"> </w:t>
      </w:r>
      <w:r>
        <w:t>yet</w:t>
      </w:r>
      <w:r>
        <w:rPr>
          <w:spacing w:val="39"/>
        </w:rPr>
        <w:t xml:space="preserve"> </w:t>
      </w:r>
      <w:r>
        <w:t>they do not sin; but you may not only be troubled, and that causelesly (it may</w:t>
      </w:r>
      <w:r>
        <w:rPr>
          <w:spacing w:val="40"/>
        </w:rPr>
        <w:t xml:space="preserve"> </w:t>
      </w:r>
      <w:r>
        <w:t>be)</w:t>
      </w:r>
      <w:r>
        <w:rPr>
          <w:spacing w:val="40"/>
        </w:rPr>
        <w:t xml:space="preserve"> </w:t>
      </w:r>
      <w:r>
        <w:t>and</w:t>
      </w:r>
      <w:r>
        <w:rPr>
          <w:spacing w:val="40"/>
        </w:rPr>
        <w:t xml:space="preserve"> </w:t>
      </w:r>
      <w:r>
        <w:t>for</w:t>
      </w:r>
      <w:r>
        <w:rPr>
          <w:spacing w:val="40"/>
        </w:rPr>
        <w:t xml:space="preserve"> </w:t>
      </w:r>
      <w:r>
        <w:t>nothing</w:t>
      </w:r>
      <w:r>
        <w:rPr>
          <w:spacing w:val="40"/>
        </w:rPr>
        <w:t xml:space="preserve"> </w:t>
      </w:r>
      <w:r>
        <w:t>lose</w:t>
      </w:r>
      <w:r>
        <w:rPr>
          <w:spacing w:val="40"/>
        </w:rPr>
        <w:t xml:space="preserve"> </w:t>
      </w:r>
      <w:r>
        <w:t>the</w:t>
      </w:r>
      <w:r>
        <w:rPr>
          <w:spacing w:val="40"/>
        </w:rPr>
        <w:t xml:space="preserve"> </w:t>
      </w:r>
      <w:r>
        <w:t>sweetnesse</w:t>
      </w:r>
      <w:r>
        <w:rPr>
          <w:spacing w:val="40"/>
        </w:rPr>
        <w:t xml:space="preserve"> </w:t>
      </w:r>
      <w:r>
        <w:t>of</w:t>
      </w:r>
      <w:r>
        <w:rPr>
          <w:spacing w:val="40"/>
        </w:rPr>
        <w:t xml:space="preserve"> </w:t>
      </w:r>
      <w:r>
        <w:t>your</w:t>
      </w:r>
      <w:r>
        <w:rPr>
          <w:spacing w:val="40"/>
        </w:rPr>
        <w:t xml:space="preserve"> </w:t>
      </w:r>
      <w:r>
        <w:t>love</w:t>
      </w:r>
      <w:r>
        <w:rPr>
          <w:spacing w:val="40"/>
        </w:rPr>
        <w:t xml:space="preserve"> </w:t>
      </w:r>
      <w:r>
        <w:t>to</w:t>
      </w:r>
      <w:r>
        <w:rPr>
          <w:spacing w:val="40"/>
        </w:rPr>
        <w:t xml:space="preserve"> </w:t>
      </w:r>
      <w:r>
        <w:t>your</w:t>
      </w:r>
      <w:r>
        <w:rPr>
          <w:spacing w:val="40"/>
        </w:rPr>
        <w:t xml:space="preserve"> </w:t>
      </w:r>
      <w:r>
        <w:t>friend,</w:t>
      </w:r>
      <w:r>
        <w:rPr>
          <w:spacing w:val="40"/>
        </w:rPr>
        <w:t xml:space="preserve"> </w:t>
      </w:r>
      <w:r>
        <w:t>and the enjoyment of his to you; but withall, you may entertain sin into your heart, and so be wounded. Prov. 18:8. The words of a tale-bearer are as wounds, and they go down into the innermost parts of the belly, beware therefore of such. Prov. 20:19. He that goeth about as a tale-bearer revealeth secrets, therefore meddle not with him that flattereth with his lippes. Hee may come glavering, and fawning, and smiling to you, as if he accounted you a speciall friend, and therefore would not tell every body;</w:t>
      </w:r>
      <w:r>
        <w:rPr>
          <w:spacing w:val="80"/>
        </w:rPr>
        <w:t xml:space="preserve"> </w:t>
      </w:r>
      <w:r>
        <w:t>but meddle not with him; if you shall hug and imbrace him, you have received a wound even in the innermost parts of the belly. Prov. 26:20. Where no wood is, there the fire goeth out; so where there is no tale-</w:t>
      </w:r>
      <w:r>
        <w:rPr>
          <w:spacing w:val="80"/>
          <w:w w:val="150"/>
        </w:rPr>
        <w:t xml:space="preserve"> </w:t>
      </w:r>
      <w:r>
        <w:t>bearer the strife ceaseth.</w:t>
      </w:r>
    </w:p>
    <w:p w14:paraId="0B13ADE3">
      <w:pPr>
        <w:pStyle w:val="5"/>
        <w:spacing w:before="264" w:line="261" w:lineRule="auto"/>
        <w:ind w:right="120"/>
      </w:pPr>
      <w:r>
        <w:t>Prov.</w:t>
      </w:r>
      <w:r>
        <w:rPr>
          <w:spacing w:val="37"/>
        </w:rPr>
        <w:t xml:space="preserve"> </w:t>
      </w:r>
      <w:r>
        <w:t>16:28.</w:t>
      </w:r>
      <w:r>
        <w:rPr>
          <w:spacing w:val="39"/>
        </w:rPr>
        <w:t xml:space="preserve"> </w:t>
      </w:r>
      <w:r>
        <w:t>A</w:t>
      </w:r>
      <w:r>
        <w:rPr>
          <w:spacing w:val="37"/>
        </w:rPr>
        <w:t xml:space="preserve"> </w:t>
      </w:r>
      <w:r>
        <w:t>whisperer</w:t>
      </w:r>
      <w:r>
        <w:rPr>
          <w:spacing w:val="39"/>
        </w:rPr>
        <w:t xml:space="preserve"> </w:t>
      </w:r>
      <w:r>
        <w:t>separateth</w:t>
      </w:r>
      <w:r>
        <w:rPr>
          <w:spacing w:val="39"/>
        </w:rPr>
        <w:t xml:space="preserve"> </w:t>
      </w:r>
      <w:r>
        <w:t>chiefe</w:t>
      </w:r>
      <w:r>
        <w:rPr>
          <w:spacing w:val="37"/>
        </w:rPr>
        <w:t xml:space="preserve"> </w:t>
      </w:r>
      <w:r>
        <w:t>friends.</w:t>
      </w:r>
      <w:r>
        <w:rPr>
          <w:spacing w:val="39"/>
        </w:rPr>
        <w:t xml:space="preserve"> </w:t>
      </w:r>
      <w:r>
        <w:t>Those</w:t>
      </w:r>
      <w:r>
        <w:rPr>
          <w:spacing w:val="37"/>
        </w:rPr>
        <w:t xml:space="preserve"> </w:t>
      </w:r>
      <w:r>
        <w:t>who</w:t>
      </w:r>
      <w:r>
        <w:rPr>
          <w:spacing w:val="39"/>
        </w:rPr>
        <w:t xml:space="preserve"> </w:t>
      </w:r>
      <w:r>
        <w:t>have</w:t>
      </w:r>
      <w:r>
        <w:rPr>
          <w:spacing w:val="37"/>
        </w:rPr>
        <w:t xml:space="preserve"> </w:t>
      </w:r>
      <w:r>
        <w:t>lived in entire friendship many years, sometime by some whispering woman, have their hearts very much estranged, the beauty of their friendship darkened, and the sweetnesse of it almost lost.</w:t>
      </w:r>
    </w:p>
    <w:p w14:paraId="69DC719A">
      <w:pPr>
        <w:pStyle w:val="5"/>
        <w:spacing w:before="283" w:line="261" w:lineRule="auto"/>
        <w:ind w:right="119"/>
      </w:pPr>
      <w:r>
        <w:t>Whispering tale-bearing tongues is the cause of strife, take heed of it: And so is a censuring tongue: I can compare this to nothing better then to a candle,</w:t>
      </w:r>
      <w:r>
        <w:rPr>
          <w:spacing w:val="40"/>
        </w:rPr>
        <w:t xml:space="preserve"> </w:t>
      </w:r>
      <w:r>
        <w:t>whose</w:t>
      </w:r>
      <w:r>
        <w:rPr>
          <w:spacing w:val="40"/>
        </w:rPr>
        <w:t xml:space="preserve"> </w:t>
      </w:r>
      <w:r>
        <w:t>tallow</w:t>
      </w:r>
      <w:r>
        <w:rPr>
          <w:spacing w:val="40"/>
        </w:rPr>
        <w:t xml:space="preserve"> </w:t>
      </w:r>
      <w:r>
        <w:t>is</w:t>
      </w:r>
      <w:r>
        <w:rPr>
          <w:spacing w:val="40"/>
        </w:rPr>
        <w:t xml:space="preserve"> </w:t>
      </w:r>
      <w:r>
        <w:t>mixed</w:t>
      </w:r>
      <w:r>
        <w:rPr>
          <w:spacing w:val="40"/>
        </w:rPr>
        <w:t xml:space="preserve"> </w:t>
      </w:r>
      <w:r>
        <w:t>with</w:t>
      </w:r>
      <w:r>
        <w:rPr>
          <w:spacing w:val="40"/>
        </w:rPr>
        <w:t xml:space="preserve"> </w:t>
      </w:r>
      <w:r>
        <w:t>brine,</w:t>
      </w:r>
      <w:r>
        <w:rPr>
          <w:spacing w:val="40"/>
        </w:rPr>
        <w:t xml:space="preserve"> </w:t>
      </w:r>
      <w:r>
        <w:t>as</w:t>
      </w:r>
      <w:r>
        <w:rPr>
          <w:spacing w:val="40"/>
        </w:rPr>
        <w:t xml:space="preserve"> </w:t>
      </w:r>
      <w:r>
        <w:t>soon</w:t>
      </w:r>
      <w:r>
        <w:rPr>
          <w:spacing w:val="40"/>
        </w:rPr>
        <w:t xml:space="preserve"> </w:t>
      </w:r>
      <w:r>
        <w:t>as</w:t>
      </w:r>
      <w:r>
        <w:rPr>
          <w:spacing w:val="40"/>
        </w:rPr>
        <w:t xml:space="preserve"> </w:t>
      </w:r>
      <w:r>
        <w:t>you</w:t>
      </w:r>
      <w:r>
        <w:rPr>
          <w:spacing w:val="40"/>
        </w:rPr>
        <w:t xml:space="preserve"> </w:t>
      </w:r>
      <w:r>
        <w:t>light</w:t>
      </w:r>
      <w:r>
        <w:rPr>
          <w:spacing w:val="40"/>
        </w:rPr>
        <w:t xml:space="preserve"> </w:t>
      </w:r>
      <w:r>
        <w:t>it,</w:t>
      </w:r>
      <w:r>
        <w:rPr>
          <w:spacing w:val="40"/>
        </w:rPr>
        <w:t xml:space="preserve"> </w:t>
      </w:r>
      <w:r>
        <w:t>it</w:t>
      </w:r>
      <w:r>
        <w:rPr>
          <w:spacing w:val="40"/>
        </w:rPr>
        <w:t xml:space="preserve"> </w:t>
      </w:r>
      <w:r>
        <w:t>spits up and down the roome: Thus many have salt brine in their spirits, which when</w:t>
      </w:r>
      <w:r>
        <w:rPr>
          <w:spacing w:val="40"/>
        </w:rPr>
        <w:t xml:space="preserve"> </w:t>
      </w:r>
      <w:r>
        <w:t>they</w:t>
      </w:r>
      <w:r>
        <w:rPr>
          <w:spacing w:val="40"/>
        </w:rPr>
        <w:t xml:space="preserve"> </w:t>
      </w:r>
      <w:r>
        <w:t>get</w:t>
      </w:r>
      <w:r>
        <w:rPr>
          <w:spacing w:val="40"/>
        </w:rPr>
        <w:t xml:space="preserve"> </w:t>
      </w:r>
      <w:r>
        <w:t>a</w:t>
      </w:r>
      <w:r>
        <w:rPr>
          <w:spacing w:val="40"/>
        </w:rPr>
        <w:t xml:space="preserve"> </w:t>
      </w:r>
      <w:r>
        <w:t>little</w:t>
      </w:r>
      <w:r>
        <w:rPr>
          <w:spacing w:val="40"/>
        </w:rPr>
        <w:t xml:space="preserve"> </w:t>
      </w:r>
      <w:r>
        <w:t>knowledge,</w:t>
      </w:r>
      <w:r>
        <w:rPr>
          <w:spacing w:val="40"/>
        </w:rPr>
        <w:t xml:space="preserve"> </w:t>
      </w:r>
      <w:r>
        <w:t>they</w:t>
      </w:r>
      <w:r>
        <w:rPr>
          <w:spacing w:val="40"/>
        </w:rPr>
        <w:t xml:space="preserve"> </w:t>
      </w:r>
      <w:r>
        <w:t>spit</w:t>
      </w:r>
      <w:r>
        <w:rPr>
          <w:spacing w:val="40"/>
        </w:rPr>
        <w:t xml:space="preserve"> </w:t>
      </w:r>
      <w:r>
        <w:t>here</w:t>
      </w:r>
      <w:r>
        <w:rPr>
          <w:spacing w:val="40"/>
        </w:rPr>
        <w:t xml:space="preserve"> </w:t>
      </w:r>
      <w:r>
        <w:t>and</w:t>
      </w:r>
      <w:r>
        <w:rPr>
          <w:spacing w:val="40"/>
        </w:rPr>
        <w:t xml:space="preserve"> </w:t>
      </w:r>
      <w:r>
        <w:t>there</w:t>
      </w:r>
      <w:r>
        <w:rPr>
          <w:spacing w:val="40"/>
        </w:rPr>
        <w:t xml:space="preserve"> </w:t>
      </w:r>
      <w:r>
        <w:t>in</w:t>
      </w:r>
      <w:r>
        <w:rPr>
          <w:spacing w:val="40"/>
        </w:rPr>
        <w:t xml:space="preserve"> </w:t>
      </w:r>
      <w:r>
        <w:t>hard</w:t>
      </w:r>
      <w:r>
        <w:rPr>
          <w:spacing w:val="40"/>
        </w:rPr>
        <w:t xml:space="preserve"> </w:t>
      </w:r>
      <w:r>
        <w:t>and bitter censures, which are exceedingly provoking to the spirits of men; though the censures should prove true, yet the mixture of so much salt</w:t>
      </w:r>
      <w:r>
        <w:rPr>
          <w:spacing w:val="40"/>
        </w:rPr>
        <w:t xml:space="preserve"> </w:t>
      </w:r>
      <w:r>
        <w:t>brine in them, cannot but exasperate and cause mens hearts to fret; but much more if they prove to be meere slanderers. Jer. 9:4. Take ye heed every one of his neighbour, and trust ye not in any brother, for every brother</w:t>
      </w:r>
      <w:r>
        <w:rPr>
          <w:spacing w:val="40"/>
        </w:rPr>
        <w:t xml:space="preserve">  </w:t>
      </w:r>
      <w:r>
        <w:t>will</w:t>
      </w:r>
      <w:r>
        <w:rPr>
          <w:spacing w:val="40"/>
        </w:rPr>
        <w:t xml:space="preserve">  </w:t>
      </w:r>
      <w:r>
        <w:t>utterly</w:t>
      </w:r>
      <w:r>
        <w:rPr>
          <w:spacing w:val="40"/>
        </w:rPr>
        <w:t xml:space="preserve">  </w:t>
      </w:r>
      <w:r>
        <w:t>supplant,</w:t>
      </w:r>
      <w:r>
        <w:rPr>
          <w:spacing w:val="40"/>
        </w:rPr>
        <w:t xml:space="preserve">  </w:t>
      </w:r>
      <w:r>
        <w:t>and</w:t>
      </w:r>
      <w:r>
        <w:rPr>
          <w:spacing w:val="40"/>
        </w:rPr>
        <w:t xml:space="preserve">  </w:t>
      </w:r>
      <w:r>
        <w:t>every</w:t>
      </w:r>
      <w:r>
        <w:rPr>
          <w:spacing w:val="40"/>
        </w:rPr>
        <w:t xml:space="preserve">  </w:t>
      </w:r>
      <w:r>
        <w:t>neighbour</w:t>
      </w:r>
      <w:r>
        <w:rPr>
          <w:spacing w:val="40"/>
        </w:rPr>
        <w:t xml:space="preserve">  </w:t>
      </w:r>
      <w:r>
        <w:t>will</w:t>
      </w:r>
      <w:r>
        <w:rPr>
          <w:spacing w:val="40"/>
        </w:rPr>
        <w:t xml:space="preserve">  </w:t>
      </w:r>
      <w:r>
        <w:t>walk</w:t>
      </w:r>
      <w:r>
        <w:rPr>
          <w:spacing w:val="40"/>
        </w:rPr>
        <w:t xml:space="preserve">  </w:t>
      </w:r>
      <w:r>
        <w:t>with</w:t>
      </w:r>
    </w:p>
    <w:p w14:paraId="7FF53400">
      <w:pPr>
        <w:spacing w:after="0" w:line="261" w:lineRule="auto"/>
        <w:sectPr>
          <w:pgSz w:w="12240" w:h="15840"/>
          <w:pgMar w:top="1360" w:right="1320" w:bottom="280" w:left="1340" w:header="720" w:footer="720" w:gutter="0"/>
          <w:cols w:space="720" w:num="1"/>
        </w:sectPr>
      </w:pPr>
    </w:p>
    <w:p w14:paraId="0638841A">
      <w:pPr>
        <w:pStyle w:val="5"/>
        <w:spacing w:line="261" w:lineRule="auto"/>
        <w:ind w:right="119"/>
      </w:pPr>
      <w:r>
        <w:t>slanders; and c. 6:28. They are all grievous revolters, walking with</w:t>
      </w:r>
      <w:r>
        <w:rPr>
          <w:spacing w:val="80"/>
        </w:rPr>
        <w:t xml:space="preserve"> </w:t>
      </w:r>
      <w:r>
        <w:t>slanders;</w:t>
      </w:r>
      <w:r>
        <w:rPr>
          <w:spacing w:val="34"/>
        </w:rPr>
        <w:t xml:space="preserve"> </w:t>
      </w:r>
      <w:r>
        <w:t>they</w:t>
      </w:r>
      <w:r>
        <w:rPr>
          <w:spacing w:val="34"/>
        </w:rPr>
        <w:t xml:space="preserve"> </w:t>
      </w:r>
      <w:r>
        <w:t>are</w:t>
      </w:r>
      <w:r>
        <w:rPr>
          <w:spacing w:val="34"/>
        </w:rPr>
        <w:t xml:space="preserve"> </w:t>
      </w:r>
      <w:r>
        <w:t>brasse</w:t>
      </w:r>
      <w:r>
        <w:rPr>
          <w:spacing w:val="34"/>
        </w:rPr>
        <w:t xml:space="preserve"> </w:t>
      </w:r>
      <w:r>
        <w:t>and</w:t>
      </w:r>
      <w:r>
        <w:rPr>
          <w:spacing w:val="34"/>
        </w:rPr>
        <w:t xml:space="preserve"> </w:t>
      </w:r>
      <w:r>
        <w:t>iron,</w:t>
      </w:r>
      <w:r>
        <w:rPr>
          <w:spacing w:val="34"/>
        </w:rPr>
        <w:t xml:space="preserve"> </w:t>
      </w:r>
      <w:r>
        <w:t>they</w:t>
      </w:r>
      <w:r>
        <w:rPr>
          <w:spacing w:val="34"/>
        </w:rPr>
        <w:t xml:space="preserve"> </w:t>
      </w:r>
      <w:r>
        <w:t>are</w:t>
      </w:r>
      <w:r>
        <w:rPr>
          <w:spacing w:val="34"/>
        </w:rPr>
        <w:t xml:space="preserve"> </w:t>
      </w:r>
      <w:r>
        <w:t>all</w:t>
      </w:r>
      <w:r>
        <w:rPr>
          <w:spacing w:val="34"/>
        </w:rPr>
        <w:t xml:space="preserve"> </w:t>
      </w:r>
      <w:r>
        <w:t>corrupters.</w:t>
      </w:r>
      <w:r>
        <w:rPr>
          <w:spacing w:val="34"/>
        </w:rPr>
        <w:t xml:space="preserve"> </w:t>
      </w:r>
      <w:r>
        <w:t>And</w:t>
      </w:r>
      <w:r>
        <w:rPr>
          <w:spacing w:val="34"/>
        </w:rPr>
        <w:t xml:space="preserve"> </w:t>
      </w:r>
      <w:r>
        <w:t>yet</w:t>
      </w:r>
      <w:r>
        <w:rPr>
          <w:spacing w:val="34"/>
        </w:rPr>
        <w:t xml:space="preserve"> </w:t>
      </w:r>
      <w:r>
        <w:t>more, if this be a raging tongue, Hos. 7:16. Their Princes shall fall by the sword,</w:t>
      </w:r>
      <w:r>
        <w:rPr>
          <w:spacing w:val="40"/>
        </w:rPr>
        <w:t xml:space="preserve"> </w:t>
      </w:r>
      <w:r>
        <w:t>for</w:t>
      </w:r>
      <w:r>
        <w:rPr>
          <w:spacing w:val="40"/>
        </w:rPr>
        <w:t xml:space="preserve"> </w:t>
      </w:r>
      <w:r>
        <w:t>the</w:t>
      </w:r>
      <w:r>
        <w:rPr>
          <w:spacing w:val="40"/>
        </w:rPr>
        <w:t xml:space="preserve"> </w:t>
      </w:r>
      <w:r>
        <w:t>rage</w:t>
      </w:r>
      <w:r>
        <w:rPr>
          <w:spacing w:val="40"/>
        </w:rPr>
        <w:t xml:space="preserve"> </w:t>
      </w:r>
      <w:r>
        <w:t>of</w:t>
      </w:r>
      <w:r>
        <w:rPr>
          <w:spacing w:val="40"/>
        </w:rPr>
        <w:t xml:space="preserve"> </w:t>
      </w:r>
      <w:r>
        <w:t>their</w:t>
      </w:r>
      <w:r>
        <w:rPr>
          <w:spacing w:val="40"/>
        </w:rPr>
        <w:t xml:space="preserve"> </w:t>
      </w:r>
      <w:r>
        <w:t>tongue.</w:t>
      </w:r>
      <w:r>
        <w:rPr>
          <w:spacing w:val="40"/>
        </w:rPr>
        <w:t xml:space="preserve"> </w:t>
      </w:r>
      <w:r>
        <w:t>Discontents</w:t>
      </w:r>
      <w:r>
        <w:rPr>
          <w:spacing w:val="40"/>
        </w:rPr>
        <w:t xml:space="preserve"> </w:t>
      </w:r>
      <w:r>
        <w:t>rise</w:t>
      </w:r>
      <w:r>
        <w:rPr>
          <w:spacing w:val="40"/>
        </w:rPr>
        <w:t xml:space="preserve"> </w:t>
      </w:r>
      <w:r>
        <w:t>high,</w:t>
      </w:r>
      <w:r>
        <w:rPr>
          <w:spacing w:val="40"/>
        </w:rPr>
        <w:t xml:space="preserve"> </w:t>
      </w:r>
      <w:r>
        <w:t>first</w:t>
      </w:r>
      <w:r>
        <w:rPr>
          <w:spacing w:val="40"/>
        </w:rPr>
        <w:t xml:space="preserve"> </w:t>
      </w:r>
      <w:r>
        <w:t>by</w:t>
      </w:r>
      <w:r>
        <w:rPr>
          <w:spacing w:val="40"/>
        </w:rPr>
        <w:t xml:space="preserve"> </w:t>
      </w:r>
      <w:r>
        <w:t>too</w:t>
      </w:r>
      <w:r>
        <w:rPr>
          <w:spacing w:val="40"/>
        </w:rPr>
        <w:t xml:space="preserve"> </w:t>
      </w:r>
      <w:r>
        <w:t>much liberty of the tongue, then higher, by the bitternesse of it; but when it</w:t>
      </w:r>
      <w:r>
        <w:rPr>
          <w:spacing w:val="80"/>
        </w:rPr>
        <w:t xml:space="preserve"> </w:t>
      </w:r>
      <w:r>
        <w:t>comes to the rage of it, by this many times they rise so high, that great</w:t>
      </w:r>
      <w:r>
        <w:rPr>
          <w:spacing w:val="80"/>
          <w:w w:val="150"/>
        </w:rPr>
        <w:t xml:space="preserve"> </w:t>
      </w:r>
      <w:r>
        <w:t>men, yea Princes come to fall by the sword. There is a Storie in the Tripartite Historie of a Christian who professed he had been seven and thirty years learning that lesson, Psal. 39:1. I said I will take heed to my ways,</w:t>
      </w:r>
      <w:r>
        <w:rPr>
          <w:spacing w:val="40"/>
        </w:rPr>
        <w:t xml:space="preserve"> </w:t>
      </w:r>
      <w:r>
        <w:t>that</w:t>
      </w:r>
      <w:r>
        <w:rPr>
          <w:spacing w:val="40"/>
        </w:rPr>
        <w:t xml:space="preserve"> </w:t>
      </w:r>
      <w:r>
        <w:t>I</w:t>
      </w:r>
      <w:r>
        <w:rPr>
          <w:spacing w:val="40"/>
        </w:rPr>
        <w:t xml:space="preserve"> </w:t>
      </w:r>
      <w:r>
        <w:t>offend</w:t>
      </w:r>
      <w:r>
        <w:rPr>
          <w:spacing w:val="40"/>
        </w:rPr>
        <w:t xml:space="preserve"> </w:t>
      </w:r>
      <w:r>
        <w:t>not</w:t>
      </w:r>
      <w:r>
        <w:rPr>
          <w:spacing w:val="40"/>
        </w:rPr>
        <w:t xml:space="preserve"> </w:t>
      </w:r>
      <w:r>
        <w:t>in</w:t>
      </w:r>
      <w:r>
        <w:rPr>
          <w:spacing w:val="40"/>
        </w:rPr>
        <w:t xml:space="preserve"> </w:t>
      </w:r>
      <w:r>
        <w:t>my</w:t>
      </w:r>
      <w:r>
        <w:rPr>
          <w:spacing w:val="40"/>
        </w:rPr>
        <w:t xml:space="preserve"> </w:t>
      </w:r>
      <w:r>
        <w:t>tongue,</w:t>
      </w:r>
      <w:r>
        <w:rPr>
          <w:spacing w:val="40"/>
        </w:rPr>
        <w:t xml:space="preserve"> </w:t>
      </w:r>
      <w:r>
        <w:t>and</w:t>
      </w:r>
      <w:r>
        <w:rPr>
          <w:spacing w:val="40"/>
        </w:rPr>
        <w:t xml:space="preserve"> </w:t>
      </w:r>
      <w:r>
        <w:t>yet</w:t>
      </w:r>
      <w:r>
        <w:rPr>
          <w:spacing w:val="40"/>
        </w:rPr>
        <w:t xml:space="preserve"> </w:t>
      </w:r>
      <w:r>
        <w:t>had</w:t>
      </w:r>
      <w:r>
        <w:rPr>
          <w:spacing w:val="40"/>
        </w:rPr>
        <w:t xml:space="preserve"> </w:t>
      </w:r>
      <w:r>
        <w:t>not</w:t>
      </w:r>
      <w:r>
        <w:rPr>
          <w:spacing w:val="40"/>
        </w:rPr>
        <w:t xml:space="preserve"> </w:t>
      </w:r>
      <w:r>
        <w:t>learned</w:t>
      </w:r>
      <w:r>
        <w:rPr>
          <w:spacing w:val="40"/>
        </w:rPr>
        <w:t xml:space="preserve"> </w:t>
      </w:r>
      <w:r>
        <w:t>it.</w:t>
      </w:r>
      <w:r>
        <w:rPr>
          <w:spacing w:val="40"/>
        </w:rPr>
        <w:t xml:space="preserve"> </w:t>
      </w:r>
      <w:r>
        <w:t>I</w:t>
      </w:r>
      <w:r>
        <w:rPr>
          <w:spacing w:val="40"/>
        </w:rPr>
        <w:t xml:space="preserve"> </w:t>
      </w:r>
      <w:r>
        <w:t>fear there are many amongst us who have been Professors these seven and</w:t>
      </w:r>
      <w:r>
        <w:rPr>
          <w:spacing w:val="40"/>
        </w:rPr>
        <w:t xml:space="preserve"> </w:t>
      </w:r>
      <w:r>
        <w:t>thirty years, and yet have not learned this lesson; notwithstanding the Scripture saith, If a man bridleth not his tongue, he deceiveth his own</w:t>
      </w:r>
      <w:r>
        <w:rPr>
          <w:spacing w:val="40"/>
        </w:rPr>
        <w:t xml:space="preserve"> </w:t>
      </w:r>
      <w:r>
        <w:t>heart, this mans religion is in vaine, James 1:26.</w:t>
      </w:r>
    </w:p>
    <w:p w14:paraId="6419A662">
      <w:pPr>
        <w:pStyle w:val="5"/>
        <w:spacing w:before="271"/>
      </w:pPr>
      <w:r>
        <w:t>The</w:t>
      </w:r>
      <w:r>
        <w:rPr>
          <w:spacing w:val="15"/>
        </w:rPr>
        <w:t xml:space="preserve"> </w:t>
      </w:r>
      <w:r>
        <w:t>second</w:t>
      </w:r>
      <w:r>
        <w:rPr>
          <w:spacing w:val="16"/>
        </w:rPr>
        <w:t xml:space="preserve"> </w:t>
      </w:r>
      <w:r>
        <w:t>dividing</w:t>
      </w:r>
      <w:r>
        <w:rPr>
          <w:spacing w:val="15"/>
        </w:rPr>
        <w:t xml:space="preserve"> </w:t>
      </w:r>
      <w:r>
        <w:t>practice,</w:t>
      </w:r>
      <w:r>
        <w:rPr>
          <w:spacing w:val="16"/>
        </w:rPr>
        <w:t xml:space="preserve"> </w:t>
      </w:r>
      <w:r>
        <w:t>Needlesse</w:t>
      </w:r>
      <w:r>
        <w:rPr>
          <w:spacing w:val="15"/>
        </w:rPr>
        <w:t xml:space="preserve"> </w:t>
      </w:r>
      <w:r>
        <w:rPr>
          <w:spacing w:val="-2"/>
        </w:rPr>
        <w:t>Disputes.</w:t>
      </w:r>
    </w:p>
    <w:p w14:paraId="7A9508CC">
      <w:pPr>
        <w:pStyle w:val="5"/>
        <w:spacing w:before="316" w:line="261" w:lineRule="auto"/>
        <w:ind w:right="118"/>
      </w:pPr>
      <w:r>
        <w:t>WHen men have got a little knowledge, they think it a fine thing to be arguing and disputing in matters of Religion: unnecessary disputes are</w:t>
      </w:r>
      <w:r>
        <w:rPr>
          <w:spacing w:val="40"/>
        </w:rPr>
        <w:t xml:space="preserve"> </w:t>
      </w:r>
      <w:r>
        <w:t>their necessary practice, for otherwise they shall be accounted as no body,</w:t>
      </w:r>
      <w:r>
        <w:rPr>
          <w:spacing w:val="80"/>
        </w:rPr>
        <w:t xml:space="preserve"> </w:t>
      </w:r>
      <w:r>
        <w:t>if</w:t>
      </w:r>
      <w:r>
        <w:rPr>
          <w:spacing w:val="40"/>
        </w:rPr>
        <w:t xml:space="preserve"> </w:t>
      </w:r>
      <w:r>
        <w:t>they</w:t>
      </w:r>
      <w:r>
        <w:rPr>
          <w:spacing w:val="40"/>
        </w:rPr>
        <w:t xml:space="preserve"> </w:t>
      </w:r>
      <w:r>
        <w:t>have</w:t>
      </w:r>
      <w:r>
        <w:rPr>
          <w:spacing w:val="40"/>
        </w:rPr>
        <w:t xml:space="preserve"> </w:t>
      </w:r>
      <w:r>
        <w:t>not</w:t>
      </w:r>
      <w:r>
        <w:rPr>
          <w:spacing w:val="40"/>
        </w:rPr>
        <w:t xml:space="preserve"> </w:t>
      </w:r>
      <w:r>
        <w:t>something</w:t>
      </w:r>
      <w:r>
        <w:rPr>
          <w:spacing w:val="40"/>
        </w:rPr>
        <w:t xml:space="preserve"> </w:t>
      </w:r>
      <w:r>
        <w:t>to</w:t>
      </w:r>
      <w:r>
        <w:rPr>
          <w:spacing w:val="40"/>
        </w:rPr>
        <w:t xml:space="preserve"> </w:t>
      </w:r>
      <w:r>
        <w:t>object</w:t>
      </w:r>
      <w:r>
        <w:rPr>
          <w:spacing w:val="40"/>
        </w:rPr>
        <w:t xml:space="preserve"> </w:t>
      </w:r>
      <w:r>
        <w:t>against</w:t>
      </w:r>
      <w:r>
        <w:rPr>
          <w:spacing w:val="40"/>
        </w:rPr>
        <w:t xml:space="preserve"> </w:t>
      </w:r>
      <w:r>
        <w:t>almost</w:t>
      </w:r>
      <w:r>
        <w:rPr>
          <w:spacing w:val="40"/>
        </w:rPr>
        <w:t xml:space="preserve"> </w:t>
      </w:r>
      <w:r>
        <w:t>every</w:t>
      </w:r>
      <w:r>
        <w:rPr>
          <w:spacing w:val="40"/>
        </w:rPr>
        <w:t xml:space="preserve"> </w:t>
      </w:r>
      <w:r>
        <w:t>thing,</w:t>
      </w:r>
      <w:r>
        <w:rPr>
          <w:spacing w:val="40"/>
        </w:rPr>
        <w:t xml:space="preserve"> </w:t>
      </w:r>
      <w:r>
        <w:t>but</w:t>
      </w:r>
      <w:r>
        <w:rPr>
          <w:spacing w:val="40"/>
        </w:rPr>
        <w:t xml:space="preserve"> </w:t>
      </w:r>
      <w:r>
        <w:t>in this</w:t>
      </w:r>
      <w:r>
        <w:rPr>
          <w:spacing w:val="40"/>
        </w:rPr>
        <w:t xml:space="preserve"> </w:t>
      </w:r>
      <w:r>
        <w:t>way</w:t>
      </w:r>
      <w:r>
        <w:rPr>
          <w:spacing w:val="40"/>
        </w:rPr>
        <w:t xml:space="preserve"> </w:t>
      </w:r>
      <w:r>
        <w:t>of</w:t>
      </w:r>
      <w:r>
        <w:rPr>
          <w:spacing w:val="40"/>
        </w:rPr>
        <w:t xml:space="preserve"> </w:t>
      </w:r>
      <w:r>
        <w:t>theirs,</w:t>
      </w:r>
      <w:r>
        <w:rPr>
          <w:spacing w:val="40"/>
        </w:rPr>
        <w:t xml:space="preserve"> </w:t>
      </w:r>
      <w:r>
        <w:t>they</w:t>
      </w:r>
      <w:r>
        <w:rPr>
          <w:spacing w:val="40"/>
        </w:rPr>
        <w:t xml:space="preserve"> </w:t>
      </w:r>
      <w:r>
        <w:t>shall</w:t>
      </w:r>
      <w:r>
        <w:rPr>
          <w:spacing w:val="40"/>
        </w:rPr>
        <w:t xml:space="preserve"> </w:t>
      </w:r>
      <w:r>
        <w:t>be</w:t>
      </w:r>
      <w:r>
        <w:rPr>
          <w:spacing w:val="40"/>
        </w:rPr>
        <w:t xml:space="preserve"> </w:t>
      </w:r>
      <w:r>
        <w:t>accounted</w:t>
      </w:r>
      <w:r>
        <w:rPr>
          <w:spacing w:val="40"/>
        </w:rPr>
        <w:t xml:space="preserve"> </w:t>
      </w:r>
      <w:r>
        <w:t>knowing</w:t>
      </w:r>
      <w:r>
        <w:rPr>
          <w:spacing w:val="40"/>
        </w:rPr>
        <w:t xml:space="preserve"> </w:t>
      </w:r>
      <w:r>
        <w:t>men,</w:t>
      </w:r>
      <w:r>
        <w:rPr>
          <w:spacing w:val="40"/>
        </w:rPr>
        <w:t xml:space="preserve"> </w:t>
      </w:r>
      <w:r>
        <w:t>men</w:t>
      </w:r>
      <w:r>
        <w:rPr>
          <w:spacing w:val="40"/>
        </w:rPr>
        <w:t xml:space="preserve"> </w:t>
      </w:r>
      <w:r>
        <w:t>who</w:t>
      </w:r>
      <w:r>
        <w:rPr>
          <w:spacing w:val="40"/>
        </w:rPr>
        <w:t xml:space="preserve"> </w:t>
      </w:r>
      <w:r>
        <w:t>have an</w:t>
      </w:r>
      <w:r>
        <w:rPr>
          <w:spacing w:val="40"/>
        </w:rPr>
        <w:t xml:space="preserve"> </w:t>
      </w:r>
      <w:r>
        <w:t>insight</w:t>
      </w:r>
      <w:r>
        <w:rPr>
          <w:spacing w:val="40"/>
        </w:rPr>
        <w:t xml:space="preserve"> </w:t>
      </w:r>
      <w:r>
        <w:t>into</w:t>
      </w:r>
      <w:r>
        <w:rPr>
          <w:spacing w:val="40"/>
        </w:rPr>
        <w:t xml:space="preserve"> </w:t>
      </w:r>
      <w:r>
        <w:t>things,</w:t>
      </w:r>
      <w:r>
        <w:rPr>
          <w:spacing w:val="40"/>
        </w:rPr>
        <w:t xml:space="preserve"> </w:t>
      </w:r>
      <w:r>
        <w:t>who</w:t>
      </w:r>
      <w:r>
        <w:rPr>
          <w:spacing w:val="40"/>
        </w:rPr>
        <w:t xml:space="preserve"> </w:t>
      </w:r>
      <w:r>
        <w:t>understand</w:t>
      </w:r>
      <w:r>
        <w:rPr>
          <w:spacing w:val="40"/>
        </w:rPr>
        <w:t xml:space="preserve"> </w:t>
      </w:r>
      <w:r>
        <w:t>more</w:t>
      </w:r>
      <w:r>
        <w:rPr>
          <w:spacing w:val="40"/>
        </w:rPr>
        <w:t xml:space="preserve"> </w:t>
      </w:r>
      <w:r>
        <w:t>then</w:t>
      </w:r>
      <w:r>
        <w:rPr>
          <w:spacing w:val="40"/>
        </w:rPr>
        <w:t xml:space="preserve"> </w:t>
      </w:r>
      <w:r>
        <w:t>ordinary</w:t>
      </w:r>
      <w:r>
        <w:rPr>
          <w:spacing w:val="40"/>
        </w:rPr>
        <w:t xml:space="preserve"> </w:t>
      </w:r>
      <w:r>
        <w:t>men</w:t>
      </w:r>
      <w:r>
        <w:rPr>
          <w:spacing w:val="40"/>
        </w:rPr>
        <w:t xml:space="preserve"> </w:t>
      </w:r>
      <w:r>
        <w:t>do</w:t>
      </w:r>
      <w:r>
        <w:rPr>
          <w:spacing w:val="40"/>
        </w:rPr>
        <w:t xml:space="preserve"> </w:t>
      </w:r>
      <w:r>
        <w:t>: hence they turne all their Religion into disputes, and by them they grow giddie. Wine is good when it goes to the heart to cheere it, but when it fumes</w:t>
      </w:r>
      <w:r>
        <w:rPr>
          <w:spacing w:val="40"/>
        </w:rPr>
        <w:t xml:space="preserve"> </w:t>
      </w:r>
      <w:r>
        <w:t>all</w:t>
      </w:r>
      <w:r>
        <w:rPr>
          <w:spacing w:val="40"/>
        </w:rPr>
        <w:t xml:space="preserve"> </w:t>
      </w:r>
      <w:r>
        <w:t>up</w:t>
      </w:r>
      <w:r>
        <w:rPr>
          <w:spacing w:val="40"/>
        </w:rPr>
        <w:t xml:space="preserve"> </w:t>
      </w:r>
      <w:r>
        <w:t>into</w:t>
      </w:r>
      <w:r>
        <w:rPr>
          <w:spacing w:val="40"/>
        </w:rPr>
        <w:t xml:space="preserve"> </w:t>
      </w:r>
      <w:r>
        <w:t>the</w:t>
      </w:r>
      <w:r>
        <w:rPr>
          <w:spacing w:val="40"/>
        </w:rPr>
        <w:t xml:space="preserve"> </w:t>
      </w:r>
      <w:r>
        <w:t>head,</w:t>
      </w:r>
      <w:r>
        <w:rPr>
          <w:spacing w:val="40"/>
        </w:rPr>
        <w:t xml:space="preserve"> </w:t>
      </w:r>
      <w:r>
        <w:t>it</w:t>
      </w:r>
      <w:r>
        <w:rPr>
          <w:spacing w:val="40"/>
        </w:rPr>
        <w:t xml:space="preserve"> </w:t>
      </w:r>
      <w:r>
        <w:t>makes</w:t>
      </w:r>
      <w:r>
        <w:rPr>
          <w:spacing w:val="40"/>
        </w:rPr>
        <w:t xml:space="preserve"> </w:t>
      </w:r>
      <w:r>
        <w:t>it</w:t>
      </w:r>
      <w:r>
        <w:rPr>
          <w:spacing w:val="40"/>
        </w:rPr>
        <w:t xml:space="preserve"> </w:t>
      </w:r>
      <w:r>
        <w:t>giddie.</w:t>
      </w:r>
      <w:r>
        <w:rPr>
          <w:spacing w:val="40"/>
        </w:rPr>
        <w:t xml:space="preserve"> </w:t>
      </w:r>
      <w:r>
        <w:t>Knowledge</w:t>
      </w:r>
      <w:r>
        <w:rPr>
          <w:spacing w:val="40"/>
        </w:rPr>
        <w:t xml:space="preserve"> </w:t>
      </w:r>
      <w:r>
        <w:t>is</w:t>
      </w:r>
      <w:r>
        <w:rPr>
          <w:spacing w:val="40"/>
        </w:rPr>
        <w:t xml:space="preserve"> </w:t>
      </w:r>
      <w:r>
        <w:t>good</w:t>
      </w:r>
      <w:r>
        <w:rPr>
          <w:spacing w:val="40"/>
        </w:rPr>
        <w:t xml:space="preserve"> </w:t>
      </w:r>
      <w:r>
        <w:t>when the</w:t>
      </w:r>
      <w:r>
        <w:rPr>
          <w:spacing w:val="40"/>
        </w:rPr>
        <w:t xml:space="preserve"> </w:t>
      </w:r>
      <w:r>
        <w:t>strength</w:t>
      </w:r>
      <w:r>
        <w:rPr>
          <w:spacing w:val="40"/>
        </w:rPr>
        <w:t xml:space="preserve"> </w:t>
      </w:r>
      <w:r>
        <w:t>of</w:t>
      </w:r>
      <w:r>
        <w:rPr>
          <w:spacing w:val="40"/>
        </w:rPr>
        <w:t xml:space="preserve"> </w:t>
      </w:r>
      <w:r>
        <w:t>it</w:t>
      </w:r>
      <w:r>
        <w:rPr>
          <w:spacing w:val="40"/>
        </w:rPr>
        <w:t xml:space="preserve"> </w:t>
      </w:r>
      <w:r>
        <w:t>gets</w:t>
      </w:r>
      <w:r>
        <w:rPr>
          <w:spacing w:val="40"/>
        </w:rPr>
        <w:t xml:space="preserve"> </w:t>
      </w:r>
      <w:r>
        <w:t>to</w:t>
      </w:r>
      <w:r>
        <w:rPr>
          <w:spacing w:val="40"/>
        </w:rPr>
        <w:t xml:space="preserve"> </w:t>
      </w:r>
      <w:r>
        <w:t>the</w:t>
      </w:r>
      <w:r>
        <w:rPr>
          <w:spacing w:val="40"/>
        </w:rPr>
        <w:t xml:space="preserve"> </w:t>
      </w:r>
      <w:r>
        <w:t>heart</w:t>
      </w:r>
      <w:r>
        <w:rPr>
          <w:spacing w:val="40"/>
        </w:rPr>
        <w:t xml:space="preserve"> </w:t>
      </w:r>
      <w:r>
        <w:t>to</w:t>
      </w:r>
      <w:r>
        <w:rPr>
          <w:spacing w:val="40"/>
        </w:rPr>
        <w:t xml:space="preserve"> </w:t>
      </w:r>
      <w:r>
        <w:t>comfort</w:t>
      </w:r>
      <w:r>
        <w:rPr>
          <w:spacing w:val="40"/>
        </w:rPr>
        <w:t xml:space="preserve"> </w:t>
      </w:r>
      <w:r>
        <w:t>it,</w:t>
      </w:r>
      <w:r>
        <w:rPr>
          <w:spacing w:val="40"/>
        </w:rPr>
        <w:t xml:space="preserve"> </w:t>
      </w:r>
      <w:r>
        <w:t>there</w:t>
      </w:r>
      <w:r>
        <w:rPr>
          <w:spacing w:val="40"/>
        </w:rPr>
        <w:t xml:space="preserve"> </w:t>
      </w:r>
      <w:r>
        <w:t>to</w:t>
      </w:r>
      <w:r>
        <w:rPr>
          <w:spacing w:val="40"/>
        </w:rPr>
        <w:t xml:space="preserve"> </w:t>
      </w:r>
      <w:r>
        <w:t>breed</w:t>
      </w:r>
      <w:r>
        <w:rPr>
          <w:spacing w:val="40"/>
        </w:rPr>
        <w:t xml:space="preserve"> </w:t>
      </w:r>
      <w:r>
        <w:t>good spirits,</w:t>
      </w:r>
      <w:r>
        <w:rPr>
          <w:spacing w:val="37"/>
        </w:rPr>
        <w:t xml:space="preserve"> </w:t>
      </w:r>
      <w:r>
        <w:t>for</w:t>
      </w:r>
      <w:r>
        <w:rPr>
          <w:spacing w:val="37"/>
        </w:rPr>
        <w:t xml:space="preserve"> </w:t>
      </w:r>
      <w:r>
        <w:t>the</w:t>
      </w:r>
      <w:r>
        <w:rPr>
          <w:spacing w:val="37"/>
        </w:rPr>
        <w:t xml:space="preserve"> </w:t>
      </w:r>
      <w:r>
        <w:t>strengthning</w:t>
      </w:r>
      <w:r>
        <w:rPr>
          <w:spacing w:val="37"/>
        </w:rPr>
        <w:t xml:space="preserve"> </w:t>
      </w:r>
      <w:r>
        <w:t>it</w:t>
      </w:r>
      <w:r>
        <w:rPr>
          <w:spacing w:val="37"/>
        </w:rPr>
        <w:t xml:space="preserve"> </w:t>
      </w:r>
      <w:r>
        <w:t>in</w:t>
      </w:r>
      <w:r>
        <w:rPr>
          <w:spacing w:val="37"/>
        </w:rPr>
        <w:t xml:space="preserve"> </w:t>
      </w:r>
      <w:r>
        <w:t>the</w:t>
      </w:r>
      <w:r>
        <w:rPr>
          <w:spacing w:val="37"/>
        </w:rPr>
        <w:t xml:space="preserve"> </w:t>
      </w:r>
      <w:r>
        <w:t>waies</w:t>
      </w:r>
      <w:r>
        <w:rPr>
          <w:spacing w:val="37"/>
        </w:rPr>
        <w:t xml:space="preserve"> </w:t>
      </w:r>
      <w:r>
        <w:t>of</w:t>
      </w:r>
      <w:r>
        <w:rPr>
          <w:spacing w:val="37"/>
        </w:rPr>
        <w:t xml:space="preserve"> </w:t>
      </w:r>
      <w:r>
        <w:t>holinesse;</w:t>
      </w:r>
      <w:r>
        <w:rPr>
          <w:spacing w:val="37"/>
        </w:rPr>
        <w:t xml:space="preserve"> </w:t>
      </w:r>
      <w:r>
        <w:t>but</w:t>
      </w:r>
      <w:r>
        <w:rPr>
          <w:spacing w:val="37"/>
        </w:rPr>
        <w:t xml:space="preserve"> </w:t>
      </w:r>
      <w:r>
        <w:t>when</w:t>
      </w:r>
      <w:r>
        <w:rPr>
          <w:spacing w:val="37"/>
        </w:rPr>
        <w:t xml:space="preserve"> </w:t>
      </w:r>
      <w:r>
        <w:t>it</w:t>
      </w:r>
      <w:r>
        <w:rPr>
          <w:spacing w:val="37"/>
        </w:rPr>
        <w:t xml:space="preserve"> </w:t>
      </w:r>
      <w:r>
        <w:t>flies up</w:t>
      </w:r>
      <w:r>
        <w:rPr>
          <w:spacing w:val="40"/>
        </w:rPr>
        <w:t xml:space="preserve"> </w:t>
      </w:r>
      <w:r>
        <w:t>all</w:t>
      </w:r>
      <w:r>
        <w:rPr>
          <w:spacing w:val="40"/>
        </w:rPr>
        <w:t xml:space="preserve"> </w:t>
      </w:r>
      <w:r>
        <w:t>into</w:t>
      </w:r>
      <w:r>
        <w:rPr>
          <w:spacing w:val="40"/>
        </w:rPr>
        <w:t xml:space="preserve"> </w:t>
      </w:r>
      <w:r>
        <w:t>the</w:t>
      </w:r>
      <w:r>
        <w:rPr>
          <w:spacing w:val="40"/>
        </w:rPr>
        <w:t xml:space="preserve"> </w:t>
      </w:r>
      <w:r>
        <w:t>head,</w:t>
      </w:r>
      <w:r>
        <w:rPr>
          <w:spacing w:val="40"/>
        </w:rPr>
        <w:t xml:space="preserve"> </w:t>
      </w:r>
      <w:r>
        <w:t>it</w:t>
      </w:r>
      <w:r>
        <w:rPr>
          <w:spacing w:val="40"/>
        </w:rPr>
        <w:t xml:space="preserve"> </w:t>
      </w:r>
      <w:r>
        <w:t>fils</w:t>
      </w:r>
      <w:r>
        <w:rPr>
          <w:spacing w:val="40"/>
        </w:rPr>
        <w:t xml:space="preserve"> </w:t>
      </w:r>
      <w:r>
        <w:t>it</w:t>
      </w:r>
      <w:r>
        <w:rPr>
          <w:spacing w:val="40"/>
        </w:rPr>
        <w:t xml:space="preserve"> </w:t>
      </w:r>
      <w:r>
        <w:t>with</w:t>
      </w:r>
      <w:r>
        <w:rPr>
          <w:spacing w:val="40"/>
        </w:rPr>
        <w:t xml:space="preserve"> </w:t>
      </w:r>
      <w:r>
        <w:t>thousands</w:t>
      </w:r>
      <w:r>
        <w:rPr>
          <w:spacing w:val="40"/>
        </w:rPr>
        <w:t xml:space="preserve"> </w:t>
      </w:r>
      <w:r>
        <w:t>of</w:t>
      </w:r>
      <w:r>
        <w:rPr>
          <w:spacing w:val="40"/>
        </w:rPr>
        <w:t xml:space="preserve"> </w:t>
      </w:r>
      <w:r>
        <w:t>phansies;</w:t>
      </w:r>
      <w:r>
        <w:rPr>
          <w:spacing w:val="40"/>
        </w:rPr>
        <w:t xml:space="preserve"> </w:t>
      </w:r>
      <w:r>
        <w:t>it</w:t>
      </w:r>
      <w:r>
        <w:rPr>
          <w:spacing w:val="40"/>
        </w:rPr>
        <w:t xml:space="preserve"> </w:t>
      </w:r>
      <w:r>
        <w:t>causes</w:t>
      </w:r>
      <w:r>
        <w:rPr>
          <w:spacing w:val="40"/>
        </w:rPr>
        <w:t xml:space="preserve"> </w:t>
      </w:r>
      <w:r>
        <w:t>pride and giddinesse. Disputes draw the best spirits from the heart, by which it weakens it. It is a very ill signe in a man to have a contradicting spirit, to</w:t>
      </w:r>
      <w:r>
        <w:rPr>
          <w:spacing w:val="80"/>
        </w:rPr>
        <w:t xml:space="preserve"> </w:t>
      </w:r>
      <w:r>
        <w:t>get into a veine of disputing against any thing, though it be good. I have read</w:t>
      </w:r>
      <w:r>
        <w:rPr>
          <w:spacing w:val="40"/>
        </w:rPr>
        <w:t xml:space="preserve"> </w:t>
      </w:r>
      <w:r>
        <w:t>of</w:t>
      </w:r>
      <w:r>
        <w:rPr>
          <w:spacing w:val="40"/>
        </w:rPr>
        <w:t xml:space="preserve"> </w:t>
      </w:r>
      <w:r>
        <w:t>Gregory</w:t>
      </w:r>
      <w:r>
        <w:rPr>
          <w:spacing w:val="40"/>
        </w:rPr>
        <w:t xml:space="preserve"> </w:t>
      </w:r>
      <w:r>
        <w:t>Nazianzen,</w:t>
      </w:r>
      <w:r>
        <w:rPr>
          <w:spacing w:val="40"/>
        </w:rPr>
        <w:t xml:space="preserve"> </w:t>
      </w:r>
      <w:r>
        <w:t>that</w:t>
      </w:r>
      <w:r>
        <w:rPr>
          <w:spacing w:val="40"/>
        </w:rPr>
        <w:t xml:space="preserve"> </w:t>
      </w:r>
      <w:r>
        <w:t>he</w:t>
      </w:r>
      <w:r>
        <w:rPr>
          <w:spacing w:val="40"/>
        </w:rPr>
        <w:t xml:space="preserve"> </w:t>
      </w:r>
      <w:r>
        <w:t>told</w:t>
      </w:r>
      <w:r>
        <w:rPr>
          <w:spacing w:val="40"/>
        </w:rPr>
        <w:t xml:space="preserve"> </w:t>
      </w:r>
      <w:r>
        <w:t>his</w:t>
      </w:r>
      <w:r>
        <w:rPr>
          <w:spacing w:val="40"/>
        </w:rPr>
        <w:t xml:space="preserve"> </w:t>
      </w:r>
      <w:r>
        <w:t>friends</w:t>
      </w:r>
      <w:r>
        <w:rPr>
          <w:spacing w:val="40"/>
        </w:rPr>
        <w:t xml:space="preserve"> </w:t>
      </w:r>
      <w:r>
        <w:t>that</w:t>
      </w:r>
      <w:r>
        <w:rPr>
          <w:spacing w:val="40"/>
        </w:rPr>
        <w:t xml:space="preserve"> </w:t>
      </w:r>
      <w:r>
        <w:t>Julian</w:t>
      </w:r>
      <w:r>
        <w:rPr>
          <w:spacing w:val="40"/>
        </w:rPr>
        <w:t xml:space="preserve"> </w:t>
      </w:r>
      <w:r>
        <w:t>would prove to be a notorious wicked man, he gave this reason, Because he took such delight in disputing against that which was good. Disputes are</w:t>
      </w:r>
      <w:r>
        <w:rPr>
          <w:spacing w:val="40"/>
        </w:rPr>
        <w:t xml:space="preserve"> </w:t>
      </w:r>
      <w:r>
        <w:t>seldome without much heart-distemper; if they continue long, they cause snarling</w:t>
      </w:r>
      <w:r>
        <w:rPr>
          <w:spacing w:val="72"/>
        </w:rPr>
        <w:t xml:space="preserve"> </w:t>
      </w:r>
      <w:r>
        <w:t>one</w:t>
      </w:r>
      <w:r>
        <w:rPr>
          <w:spacing w:val="72"/>
        </w:rPr>
        <w:t xml:space="preserve"> </w:t>
      </w:r>
      <w:r>
        <w:t>at</w:t>
      </w:r>
      <w:r>
        <w:rPr>
          <w:spacing w:val="72"/>
        </w:rPr>
        <w:t xml:space="preserve"> </w:t>
      </w:r>
      <w:r>
        <w:t>another;</w:t>
      </w:r>
      <w:r>
        <w:rPr>
          <w:spacing w:val="72"/>
        </w:rPr>
        <w:t xml:space="preserve"> </w:t>
      </w:r>
      <w:r>
        <w:t>and</w:t>
      </w:r>
      <w:r>
        <w:rPr>
          <w:spacing w:val="72"/>
        </w:rPr>
        <w:t xml:space="preserve"> </w:t>
      </w:r>
      <w:r>
        <w:t>no</w:t>
      </w:r>
      <w:r>
        <w:rPr>
          <w:spacing w:val="73"/>
        </w:rPr>
        <w:t xml:space="preserve"> </w:t>
      </w:r>
      <w:r>
        <w:t>marvaile</w:t>
      </w:r>
      <w:r>
        <w:rPr>
          <w:spacing w:val="72"/>
        </w:rPr>
        <w:t xml:space="preserve"> </w:t>
      </w:r>
      <w:r>
        <w:t>though</w:t>
      </w:r>
      <w:r>
        <w:rPr>
          <w:spacing w:val="72"/>
        </w:rPr>
        <w:t xml:space="preserve"> </w:t>
      </w:r>
      <w:r>
        <w:t>those</w:t>
      </w:r>
      <w:r>
        <w:rPr>
          <w:spacing w:val="72"/>
        </w:rPr>
        <w:t xml:space="preserve"> </w:t>
      </w:r>
      <w:r>
        <w:t>who</w:t>
      </w:r>
      <w:r>
        <w:rPr>
          <w:spacing w:val="72"/>
        </w:rPr>
        <w:t xml:space="preserve"> </w:t>
      </w:r>
      <w:r>
        <w:t>snarle</w:t>
      </w:r>
      <w:r>
        <w:rPr>
          <w:spacing w:val="72"/>
        </w:rPr>
        <w:t xml:space="preserve"> </w:t>
      </w:r>
      <w:r>
        <w:rPr>
          <w:spacing w:val="-5"/>
        </w:rPr>
        <w:t>so</w:t>
      </w:r>
    </w:p>
    <w:p w14:paraId="661D661F">
      <w:pPr>
        <w:spacing w:after="0" w:line="261" w:lineRule="auto"/>
        <w:sectPr>
          <w:pgSz w:w="12240" w:h="15840"/>
          <w:pgMar w:top="1360" w:right="1320" w:bottom="280" w:left="1340" w:header="720" w:footer="720" w:gutter="0"/>
          <w:cols w:space="720" w:num="1"/>
        </w:sectPr>
      </w:pPr>
    </w:p>
    <w:p w14:paraId="61D63635">
      <w:pPr>
        <w:pStyle w:val="5"/>
        <w:spacing w:line="261" w:lineRule="auto"/>
        <w:ind w:right="120"/>
      </w:pPr>
      <w:r>
        <w:t>often, do bite at last. A man shews most parts in the matter of truth, but most grace in the manner of handling it with reverence, holinesse and modesty. Rom. 14:1. Receive not the weak in faith to doubtfull</w:t>
      </w:r>
      <w:r>
        <w:rPr>
          <w:spacing w:val="80"/>
          <w:w w:val="150"/>
        </w:rPr>
        <w:t xml:space="preserve"> </w:t>
      </w:r>
      <w:r>
        <w:t>disputations. Here is a direct injunction against those disputes I am speaking</w:t>
      </w:r>
      <w:r>
        <w:rPr>
          <w:spacing w:val="40"/>
        </w:rPr>
        <w:t xml:space="preserve"> </w:t>
      </w:r>
      <w:r>
        <w:t>of.</w:t>
      </w:r>
      <w:r>
        <w:rPr>
          <w:spacing w:val="40"/>
        </w:rPr>
        <w:t xml:space="preserve"> </w:t>
      </w:r>
      <w:r>
        <w:t>Let</w:t>
      </w:r>
      <w:r>
        <w:rPr>
          <w:spacing w:val="40"/>
        </w:rPr>
        <w:t xml:space="preserve"> </w:t>
      </w:r>
      <w:r>
        <w:t>no</w:t>
      </w:r>
      <w:r>
        <w:rPr>
          <w:spacing w:val="40"/>
        </w:rPr>
        <w:t xml:space="preserve"> </w:t>
      </w:r>
      <w:r>
        <w:t>man</w:t>
      </w:r>
      <w:r>
        <w:rPr>
          <w:spacing w:val="40"/>
        </w:rPr>
        <w:t xml:space="preserve"> </w:t>
      </w:r>
      <w:r>
        <w:t>say</w:t>
      </w:r>
      <w:r>
        <w:rPr>
          <w:spacing w:val="40"/>
        </w:rPr>
        <w:t xml:space="preserve"> </w:t>
      </w:r>
      <w:r>
        <w:t>every</w:t>
      </w:r>
      <w:r>
        <w:rPr>
          <w:spacing w:val="40"/>
        </w:rPr>
        <w:t xml:space="preserve"> </w:t>
      </w:r>
      <w:r>
        <w:t>truth</w:t>
      </w:r>
      <w:r>
        <w:rPr>
          <w:spacing w:val="40"/>
        </w:rPr>
        <w:t xml:space="preserve"> </w:t>
      </w:r>
      <w:r>
        <w:t>is</w:t>
      </w:r>
      <w:r>
        <w:rPr>
          <w:spacing w:val="40"/>
        </w:rPr>
        <w:t xml:space="preserve"> </w:t>
      </w:r>
      <w:r>
        <w:t>precious,</w:t>
      </w:r>
      <w:r>
        <w:rPr>
          <w:spacing w:val="40"/>
        </w:rPr>
        <w:t xml:space="preserve"> </w:t>
      </w:r>
      <w:r>
        <w:t>the</w:t>
      </w:r>
      <w:r>
        <w:rPr>
          <w:spacing w:val="40"/>
        </w:rPr>
        <w:t xml:space="preserve"> </w:t>
      </w:r>
      <w:r>
        <w:t>least</w:t>
      </w:r>
      <w:r>
        <w:rPr>
          <w:spacing w:val="40"/>
        </w:rPr>
        <w:t xml:space="preserve"> </w:t>
      </w:r>
      <w:r>
        <w:t>truth</w:t>
      </w:r>
      <w:r>
        <w:rPr>
          <w:spacing w:val="40"/>
        </w:rPr>
        <w:t xml:space="preserve"> </w:t>
      </w:r>
      <w:r>
        <w:t>is more worth then our lives, we must contend for every truth.</w:t>
      </w:r>
    </w:p>
    <w:p w14:paraId="691DC2D6">
      <w:pPr>
        <w:pStyle w:val="5"/>
        <w:spacing w:before="280" w:line="261" w:lineRule="auto"/>
        <w:ind w:right="125"/>
      </w:pPr>
      <w:r>
        <w:t>Answ. The least truth is so precious, that we must rather lose our lives,</w:t>
      </w:r>
      <w:r>
        <w:rPr>
          <w:spacing w:val="80"/>
        </w:rPr>
        <w:t xml:space="preserve"> </w:t>
      </w:r>
      <w:r>
        <w:t>then deny it; you must do and suffer much to maintaine truth, but this in</w:t>
      </w:r>
      <w:r>
        <w:rPr>
          <w:spacing w:val="80"/>
        </w:rPr>
        <w:t xml:space="preserve"> </w:t>
      </w:r>
      <w:r>
        <w:t>an orderly way.</w:t>
      </w:r>
    </w:p>
    <w:p w14:paraId="3B24CD76">
      <w:pPr>
        <w:pStyle w:val="3"/>
        <w:bidi w:val="0"/>
      </w:pPr>
      <w:r>
        <w:t>第二十一章</w:t>
      </w:r>
    </w:p>
    <w:p w14:paraId="4E976373">
      <w:pPr>
        <w:pStyle w:val="3"/>
        <w:bidi w:val="0"/>
      </w:pPr>
      <w:r>
        <w:t>分裂的做法。第一，舌头的做法。第二，不必要的争议。</w:t>
      </w:r>
    </w:p>
    <w:p w14:paraId="3CB7EA98">
      <w:pPr>
        <w:pStyle w:val="6"/>
        <w:keepNext w:val="0"/>
        <w:keepLines w:val="0"/>
        <w:widowControl/>
        <w:suppressLineNumbers w:val="0"/>
      </w:pPr>
      <w:r>
        <w:t>挑衅性的言语是一个巨大的分裂因素:圣经中的恶舌被比作刀剑、箭、剃刀、虺蛇的毒液、火,甚至地狱之火,它点燃了整个世界;被比作野兽;它是一个难以驯服的不守规矩的肢体。当一位哲学家看到两个名声不好的女人在一起交谈时,他说,通过这番话,虺蛇从蝰蛇那里吸收了毒液,这似乎是特土良时代的一句谚语。他在抨击异端马吉安时说,让异端停止从犹太人那里借用毒药,按照谚语,就像虺蛇从蝰蛇那里借用一样。</w:t>
      </w:r>
    </w:p>
    <w:p w14:paraId="78666F44">
      <w:pPr>
        <w:pStyle w:val="6"/>
        <w:keepNext w:val="0"/>
        <w:keepLines w:val="0"/>
        <w:widowControl/>
        <w:suppressLineNumbers w:val="0"/>
      </w:pPr>
      <w:r>
        <w:t>许多心平气和的人,如果不去管他们,但遇到那些告诉他们故事、说那些他们以前很欣赏的人的坏话的人,在他们弄清真相之前,毒液就在不知不觉中进入了他们的精神,他们的心开始变得火热,开始反对那些他们听到这些事情的人,他们对这些人的想法改变了,他们的精神疏远了,裂痕产生了,无辜的人不知道这一切从何而来。哦,要提防这些恶舌之人,特别是在你们的餐桌上,因为当你们沉浸在欢乐和美食之中时,你们更有可能接受与你们同桌的人的话语,一些毒药可能会在你们不经意间进入你们的精神。圣奥古斯丁不能容忍这样的客人在他的餐桌上;因此,他让人在他的餐桌上写下这两句诗,如果写在你们一些人的餐桌上就好了。</w:t>
      </w:r>
    </w:p>
    <w:p w14:paraId="1889540F">
      <w:pPr>
        <w:pStyle w:val="6"/>
        <w:keepNext w:val="0"/>
        <w:keepLines w:val="0"/>
        <w:widowControl/>
        <w:suppressLineNumbers w:val="0"/>
      </w:pPr>
      <w:r>
        <w:t>如果有人喜欢用言语啃噬缺席者的生活,他就当知这张桌子禁止他来。</w:t>
      </w:r>
    </w:p>
    <w:p w14:paraId="34674B25">
      <w:pPr>
        <w:pStyle w:val="6"/>
        <w:keepNext w:val="0"/>
        <w:keepLines w:val="0"/>
        <w:widowControl/>
        <w:suppressLineNumbers w:val="0"/>
      </w:pPr>
      <w:r>
        <w:t>但是,如果恶舌之人对心平气和的人造成如此大的伤害,那么他们彼此之间会造成什么样的伤害呢?当两三个或更多这样的人聚在一起,他们都有一个刻薄的灵魂和恶毒的舌头,他们会向彼此注入多么炽热的毒液,用恶意点燃彼此?那句谚语,蛇若不吃蛇,就不会变成龙,对这些人来说是真实的;如果一条蛇不吃另一条蛇,就不会有龙;通过吸收彼此的毒液,他们变成了喷火的龙,带着火焰的毒刺到处飞。</w:t>
      </w:r>
    </w:p>
    <w:p w14:paraId="1BF605D1">
      <w:pPr>
        <w:pStyle w:val="6"/>
        <w:keepNext w:val="0"/>
        <w:keepLines w:val="0"/>
        <w:widowControl/>
        <w:suppressLineNumbers w:val="0"/>
      </w:pPr>
      <w:r>
        <w:t>主啊,求你毁灭、分散他们的舌头,因为我在城中见过强暴和争竞。诗篇45:9。在希伯来语中,表示"话语"的字母与表示"瘟疫"的字母相同;恶舌中有瘟疫。</w:t>
      </w:r>
    </w:p>
    <w:p w14:paraId="06EE7510">
      <w:pPr>
        <w:pStyle w:val="6"/>
        <w:keepNext w:val="0"/>
        <w:keepLines w:val="0"/>
        <w:widowControl/>
        <w:suppressLineNumbers w:val="0"/>
      </w:pPr>
      <w:r>
        <w:t>恶舌的窃窃私语会导致分裂,罗马书1:29。充满嫉妒、争论、恶意、说坏话。哥林多后书12:20。争论、嫉妒、愤怒、结党、谗言。许多狡诈卑鄙的人,到处窃窃私语,他们对你说话非常隐秘,你绝对不能告诉任何人,但他们自己却告诉第二个、第三个、第十个人,以及他们遇到的任何一个他们想讨好的人,但对每个人他们都说,还是不能告诉任何人;他们不愿意被公开为事情的作者,他们以朋友的身份告诉你他们听到的事情;就这样,他们以一种秘密的方式到处传播谣言,尽其所能地诽谤他们弟兄的名誉;嫉妒、猜疑、不快、愤怒被挑起,而那些受到这一切伤害的人,却不知道是怎么回事,他们完全没有意识到自己对那些对他们态度奇怪的人有任何不当行为;最后发现是一些窃窃私语的老鼠造成了这一切。</w:t>
      </w:r>
    </w:p>
    <w:p w14:paraId="06B27787">
      <w:pPr>
        <w:pStyle w:val="6"/>
        <w:keepNext w:val="0"/>
        <w:keepLines w:val="0"/>
        <w:widowControl/>
        <w:suppressLineNumbers w:val="0"/>
      </w:pPr>
      <w:r>
        <w:t>这些窃窃私语的传谣者有一种本事,能够让他们秘密说的话深深地印在人们心中:他们表示对他们告诉你的事情感到非常抱歉,但这是真的,他们叹了一口气,伤害了他们的邻居;正如伯尔纳德所说,诅咒就是以悲伤的面容出现的。但是,让人们提防他们,因为他们打击、伤害你的程度,可能不亚于他们伤害那些他们说坏话的人,因为那些人对此一无所知;虽然他们受到伤害,但他们并没有犯罪;但你不仅可能无缘无故地(可能)被困扰,并为了一些小事失去对朋友的甜蜜爱意和享受他对你的爱意;而且,你可能让罪进入你的心,从而受到伤害。箴言18:8说,传舌人的言语如同美食,深入人的心腹。因此要提防这样的人。箴言20:19说,往来传舌的,泄漏密事,大张嘴的,不可与他结交。他可能会阿谀奉承、谄媚地来到你面前,微笑着,好像他认为你是一个特别的朋友,因此不会告诉所有人;但不要与他来往;如果你拥抱他,你就受到了伤害,甚至在腹腔的最深处。箴言26:20说,火缺了柴就必熄灭,无人传舌,争竞便止息。</w:t>
      </w:r>
    </w:p>
    <w:p w14:paraId="1BD5E055">
      <w:pPr>
        <w:pStyle w:val="6"/>
        <w:keepNext w:val="0"/>
        <w:keepLines w:val="0"/>
        <w:widowControl/>
        <w:suppressLineNumbers w:val="0"/>
      </w:pPr>
      <w:r>
        <w:t>箴言16:28说,传舌的人离间密友。那些多年来一直生活在亲密友谊中的人,有时会因为一些窃窃私语的女人,他们的心变得非常疏远,他们友谊的美丽黯淡了,友谊的甜蜜几乎消失了。</w:t>
      </w:r>
    </w:p>
    <w:p w14:paraId="43A5105E">
      <w:pPr>
        <w:pStyle w:val="6"/>
        <w:keepNext w:val="0"/>
        <w:keepLines w:val="0"/>
        <w:widowControl/>
        <w:suppressLineNumbers w:val="0"/>
      </w:pPr>
      <w:r>
        <w:t>窃窃私语、传播谣言的舌头是争吵的原因,要提防它:挑剔的舌头也是如此:我把它比作一支蜡烛,蜡烛的油脂混合了盐水,当你点燃它时,它会在房间里到处溅射:同样,许多人的灵魂中有咸盐水,当他们获得一点知识时,他们就会在尖酸刻薄的指责中到处喷射,这极大地激怒了人们的情绪;即使这些指责被证明是真的,其中混杂着如此多的咸盐水,也不能不激怒人们,使人们的心感到不安;但如果证明这些都是纯粹的诽谤,那就更糟了。耶利米书9:4说,你们各人当谨防邻舍,不可信靠弟兄。因为弟兄尽行欺骗,邻舍都往来谗谤人。耶利米书6:28说,他们都是极悖逆的,往来谗谤人。他们是铜是铁,都是腐败的。更有甚者,如果这是一种狂暴的舌头,何西阿书7:16说,他们的首领必倒在刀下,都因他们舌头的狂暴。不满情绪先是因舌头的过度自由而高涨,然后因其尖刻而更加高涨;但当它达到狂暴的程度时,许多时候,伟人,甚至君王都会倒在刀下。在《三方历史》中有一个故事,说有一个基督徒声称他学习诗篇39:1这一课已经学了37年。我说,我要谨慎我的言行,免得我犯罪。虽然他学了这么久,但他还没有学会。我担心我们中间有许多人虽然已经信主37年了,但还没有学会这一课;尽管圣经说,人若不勒住他的舌头,就是自欺,这人的虔诚是虚的。(雅各书1:26)</w:t>
      </w:r>
    </w:p>
    <w:p w14:paraId="290040CD">
      <w:pPr>
        <w:pStyle w:val="6"/>
        <w:keepNext w:val="0"/>
        <w:keepLines w:val="0"/>
        <w:widowControl/>
        <w:suppressLineNumbers w:val="0"/>
      </w:pPr>
      <w:r>
        <w:t>第二个分裂的做法是不必要的争论。</w:t>
      </w:r>
    </w:p>
    <w:p w14:paraId="7DBC9B0D">
      <w:pPr>
        <w:pStyle w:val="6"/>
        <w:keepNext w:val="0"/>
        <w:keepLines w:val="0"/>
        <w:widowControl/>
        <w:suppressLineNumbers w:val="0"/>
      </w:pPr>
      <w:r>
        <w:t>当人们获得了一点知识后,他们认为在宗教问题上争论和辩论是一件好事:不必要的争论是他们必要的做法,否则他们将被视为无名小卒,如果他们没有什么可反对的话,几乎反对一切,但以他们的方式,他们将被视为博学的人,是那些对事物有洞察力的人,是那些比一般人更了解的人:因此,他们将所有的宗教都变成了争论,并因此变得头晕目眩。当酒进入心脏,使心脏愉悦时,酒是好的,但当它全部冲进头脑时,就会让人头晕目眩。当知识的力量进入内心,在那里滋养善良的灵魂,使之在圣洁的道路上得到加强时,知识就是好的;但当它全部冲进头脑时,就会充满成千上万的幻想;它会导致骄傲和眩晕。争论会把最好的精神从心中抽离,从而使心灵变得软弱。一个人有一种争辩的精神,即使是反对好事,也会陷入争论,这是一个非常不好的迹象。我读到格雷戈里·纳齐安森告诉他的朋友,尤利安将被证明是一个臭名昭著的恶人,他给出了这个理由,因为他非常喜欢与善争辩。争论很少没有大量的内心不安;如果争论持续很长时间,就会导致人们互相吵架;经常吵架的人最后会咬人,这也就不足为奇了。一个人在真理的问题上表现出最多的才智,但在以尊重、圣洁和谦逊的方式处理真理的问题上表现出最多的恩典。罗马书14:1说,信心软弱的,你们要接纳,但不要辩论所疑惑的事。这里直接禁止我所说的那些争论。不要让任何人说每一个真理都是宝贵的,最小的真理比我们的生命更有价值,我们必须为每一个真理而争辩。</w:t>
      </w:r>
    </w:p>
    <w:p w14:paraId="0225B7BB">
      <w:pPr>
        <w:pStyle w:val="6"/>
        <w:keepNext w:val="0"/>
        <w:keepLines w:val="0"/>
        <w:widowControl/>
        <w:suppressLineNumbers w:val="0"/>
      </w:pPr>
      <w:r>
        <w:t>答:最小的真理是如此宝贵,以至于我们宁愿失去生命,也不愿否认它;你必须为维护真理做很多事情,受很多苦,但这必须以有序的方式进行。</w:t>
      </w:r>
    </w:p>
    <w:p w14:paraId="0276178C">
      <w:pPr>
        <w:pStyle w:val="5"/>
        <w:spacing w:before="280" w:line="261" w:lineRule="auto"/>
        <w:ind w:right="125"/>
      </w:pPr>
    </w:p>
    <w:p w14:paraId="463149C7">
      <w:pPr>
        <w:pStyle w:val="5"/>
        <w:spacing w:before="285" w:line="261" w:lineRule="auto"/>
        <w:ind w:right="118"/>
      </w:pPr>
      <w:r>
        <w:t>First, you must be grounded in the maine Fundamentals of Religion; you must be strong in the faith, and after that labour to edifie yourselves in all the truths of God, so as one may be helpfull to another. It is not for every one who hath but little time, little knowledge, little means, little strength,</w:t>
      </w:r>
      <w:r>
        <w:rPr>
          <w:spacing w:val="80"/>
        </w:rPr>
        <w:t xml:space="preserve"> </w:t>
      </w:r>
      <w:r>
        <w:t>to tyre out himself and others in doubtfull disputes. The Scripture is so much against this, as nothing can be more. 1 Tim. 1:4. Which minister questions rather then edifying. To aske and discourse of questions about</w:t>
      </w:r>
      <w:r>
        <w:rPr>
          <w:spacing w:val="40"/>
        </w:rPr>
        <w:t xml:space="preserve"> </w:t>
      </w:r>
      <w:r>
        <w:t>the great things that concerne thy soule, thy eternall estate, how thou</w:t>
      </w:r>
      <w:r>
        <w:rPr>
          <w:spacing w:val="80"/>
        </w:rPr>
        <w:t xml:space="preserve"> </w:t>
      </w:r>
      <w:r>
        <w:t>mayst live further to the honour of God, is good, when you meet together;</w:t>
      </w:r>
      <w:r>
        <w:rPr>
          <w:spacing w:val="40"/>
        </w:rPr>
        <w:t xml:space="preserve"> </w:t>
      </w:r>
      <w:r>
        <w:t>to</w:t>
      </w:r>
      <w:r>
        <w:rPr>
          <w:spacing w:val="40"/>
        </w:rPr>
        <w:t xml:space="preserve"> </w:t>
      </w:r>
      <w:r>
        <w:t>confer</w:t>
      </w:r>
      <w:r>
        <w:rPr>
          <w:spacing w:val="40"/>
        </w:rPr>
        <w:t xml:space="preserve"> </w:t>
      </w:r>
      <w:r>
        <w:t>one</w:t>
      </w:r>
      <w:r>
        <w:rPr>
          <w:spacing w:val="40"/>
        </w:rPr>
        <w:t xml:space="preserve"> </w:t>
      </w:r>
      <w:r>
        <w:t>with</w:t>
      </w:r>
      <w:r>
        <w:rPr>
          <w:spacing w:val="40"/>
        </w:rPr>
        <w:t xml:space="preserve"> </w:t>
      </w:r>
      <w:r>
        <w:t>another</w:t>
      </w:r>
      <w:r>
        <w:rPr>
          <w:spacing w:val="40"/>
        </w:rPr>
        <w:t xml:space="preserve"> </w:t>
      </w:r>
      <w:r>
        <w:t>what</w:t>
      </w:r>
      <w:r>
        <w:rPr>
          <w:spacing w:val="40"/>
        </w:rPr>
        <w:t xml:space="preserve"> </w:t>
      </w:r>
      <w:r>
        <w:t>God</w:t>
      </w:r>
      <w:r>
        <w:rPr>
          <w:spacing w:val="40"/>
        </w:rPr>
        <w:t xml:space="preserve"> </w:t>
      </w:r>
      <w:r>
        <w:t>hath</w:t>
      </w:r>
      <w:r>
        <w:rPr>
          <w:spacing w:val="40"/>
        </w:rPr>
        <w:t xml:space="preserve"> </w:t>
      </w:r>
      <w:r>
        <w:t>done</w:t>
      </w:r>
      <w:r>
        <w:rPr>
          <w:spacing w:val="40"/>
        </w:rPr>
        <w:t xml:space="preserve"> </w:t>
      </w:r>
      <w:r>
        <w:t>for</w:t>
      </w:r>
      <w:r>
        <w:rPr>
          <w:spacing w:val="40"/>
        </w:rPr>
        <w:t xml:space="preserve"> </w:t>
      </w:r>
      <w:r>
        <w:t>your</w:t>
      </w:r>
      <w:r>
        <w:rPr>
          <w:spacing w:val="40"/>
        </w:rPr>
        <w:t xml:space="preserve"> </w:t>
      </w:r>
      <w:r>
        <w:t>soules,</w:t>
      </w:r>
      <w:r>
        <w:rPr>
          <w:spacing w:val="40"/>
        </w:rPr>
        <w:t xml:space="preserve"> </w:t>
      </w:r>
      <w:r>
        <w:t>to</w:t>
      </w:r>
      <w:r>
        <w:rPr>
          <w:spacing w:val="40"/>
        </w:rPr>
        <w:t xml:space="preserve"> </w:t>
      </w:r>
      <w:r>
        <w:t>tell each other the experiences of your own hearts, and God's dealings with</w:t>
      </w:r>
      <w:r>
        <w:rPr>
          <w:spacing w:val="80"/>
        </w:rPr>
        <w:t xml:space="preserve"> </w:t>
      </w:r>
      <w:r>
        <w:t>you,</w:t>
      </w:r>
      <w:r>
        <w:rPr>
          <w:spacing w:val="40"/>
        </w:rPr>
        <w:t xml:space="preserve"> </w:t>
      </w:r>
      <w:r>
        <w:t>what</w:t>
      </w:r>
      <w:r>
        <w:rPr>
          <w:spacing w:val="40"/>
        </w:rPr>
        <w:t xml:space="preserve"> </w:t>
      </w:r>
      <w:r>
        <w:t>temptations</w:t>
      </w:r>
      <w:r>
        <w:rPr>
          <w:spacing w:val="40"/>
        </w:rPr>
        <w:t xml:space="preserve"> </w:t>
      </w:r>
      <w:r>
        <w:t>ye</w:t>
      </w:r>
      <w:r>
        <w:rPr>
          <w:spacing w:val="40"/>
        </w:rPr>
        <w:t xml:space="preserve"> </w:t>
      </w:r>
      <w:r>
        <w:t>meet</w:t>
      </w:r>
      <w:r>
        <w:rPr>
          <w:spacing w:val="40"/>
        </w:rPr>
        <w:t xml:space="preserve"> </w:t>
      </w:r>
      <w:r>
        <w:t>with,</w:t>
      </w:r>
      <w:r>
        <w:rPr>
          <w:spacing w:val="40"/>
        </w:rPr>
        <w:t xml:space="preserve"> </w:t>
      </w:r>
      <w:r>
        <w:t>and</w:t>
      </w:r>
      <w:r>
        <w:rPr>
          <w:spacing w:val="40"/>
        </w:rPr>
        <w:t xml:space="preserve"> </w:t>
      </w:r>
      <w:r>
        <w:t>how</w:t>
      </w:r>
      <w:r>
        <w:rPr>
          <w:spacing w:val="40"/>
        </w:rPr>
        <w:t xml:space="preserve"> </w:t>
      </w:r>
      <w:r>
        <w:t>God</w:t>
      </w:r>
      <w:r>
        <w:rPr>
          <w:spacing w:val="40"/>
        </w:rPr>
        <w:t xml:space="preserve"> </w:t>
      </w:r>
      <w:r>
        <w:t>helps</w:t>
      </w:r>
      <w:r>
        <w:rPr>
          <w:spacing w:val="40"/>
        </w:rPr>
        <w:t xml:space="preserve"> </w:t>
      </w:r>
      <w:r>
        <w:t>you</w:t>
      </w:r>
      <w:r>
        <w:rPr>
          <w:spacing w:val="40"/>
        </w:rPr>
        <w:t xml:space="preserve"> </w:t>
      </w:r>
      <w:r>
        <w:t>against them;</w:t>
      </w:r>
      <w:r>
        <w:rPr>
          <w:spacing w:val="40"/>
        </w:rPr>
        <w:t xml:space="preserve"> </w:t>
      </w:r>
      <w:r>
        <w:t>such</w:t>
      </w:r>
      <w:r>
        <w:rPr>
          <w:spacing w:val="40"/>
        </w:rPr>
        <w:t xml:space="preserve"> </w:t>
      </w:r>
      <w:r>
        <w:t>things</w:t>
      </w:r>
      <w:r>
        <w:rPr>
          <w:spacing w:val="40"/>
        </w:rPr>
        <w:t xml:space="preserve"> </w:t>
      </w:r>
      <w:r>
        <w:t>as</w:t>
      </w:r>
      <w:r>
        <w:rPr>
          <w:spacing w:val="40"/>
        </w:rPr>
        <w:t xml:space="preserve"> </w:t>
      </w:r>
      <w:r>
        <w:t>these</w:t>
      </w:r>
      <w:r>
        <w:rPr>
          <w:spacing w:val="40"/>
        </w:rPr>
        <w:t xml:space="preserve"> </w:t>
      </w:r>
      <w:r>
        <w:t>would</w:t>
      </w:r>
      <w:r>
        <w:rPr>
          <w:spacing w:val="40"/>
        </w:rPr>
        <w:t xml:space="preserve"> </w:t>
      </w:r>
      <w:r>
        <w:t>edifie.</w:t>
      </w:r>
      <w:r>
        <w:rPr>
          <w:spacing w:val="40"/>
        </w:rPr>
        <w:t xml:space="preserve"> </w:t>
      </w:r>
      <w:r>
        <w:t>But</w:t>
      </w:r>
      <w:r>
        <w:rPr>
          <w:spacing w:val="40"/>
        </w:rPr>
        <w:t xml:space="preserve"> </w:t>
      </w:r>
      <w:r>
        <w:t>when</w:t>
      </w:r>
      <w:r>
        <w:rPr>
          <w:spacing w:val="40"/>
        </w:rPr>
        <w:t xml:space="preserve"> </w:t>
      </w:r>
      <w:r>
        <w:t>your</w:t>
      </w:r>
      <w:r>
        <w:rPr>
          <w:spacing w:val="40"/>
        </w:rPr>
        <w:t xml:space="preserve"> </w:t>
      </w:r>
      <w:r>
        <w:t>questions</w:t>
      </w:r>
      <w:r>
        <w:rPr>
          <w:spacing w:val="40"/>
        </w:rPr>
        <w:t xml:space="preserve"> </w:t>
      </w:r>
      <w:r>
        <w:t>are about things that you are never like to understand, and if you did understand, they little concern you, they would not be helpfull to you one whit in the ways of godlinesse, these the holy Ghost would not have you spend your time in. Eccles. 7:29. Man was made upright, and he hath</w:t>
      </w:r>
      <w:r>
        <w:rPr>
          <w:spacing w:val="80"/>
          <w:w w:val="150"/>
        </w:rPr>
        <w:t xml:space="preserve"> </w:t>
      </w:r>
      <w:r>
        <w:t>found</w:t>
      </w:r>
      <w:r>
        <w:rPr>
          <w:spacing w:val="40"/>
        </w:rPr>
        <w:t xml:space="preserve"> </w:t>
      </w:r>
      <w:r>
        <w:t>out</w:t>
      </w:r>
      <w:r>
        <w:rPr>
          <w:spacing w:val="40"/>
        </w:rPr>
        <w:t xml:space="preserve"> </w:t>
      </w:r>
      <w:r>
        <w:t>to</w:t>
      </w:r>
      <w:r>
        <w:rPr>
          <w:spacing w:val="40"/>
        </w:rPr>
        <w:t xml:space="preserve"> </w:t>
      </w:r>
      <w:r>
        <w:t>himself</w:t>
      </w:r>
      <w:r>
        <w:rPr>
          <w:spacing w:val="40"/>
        </w:rPr>
        <w:t xml:space="preserve"> </w:t>
      </w:r>
      <w:r>
        <w:t>many</w:t>
      </w:r>
      <w:r>
        <w:rPr>
          <w:spacing w:val="40"/>
        </w:rPr>
        <w:t xml:space="preserve"> </w:t>
      </w:r>
      <w:r>
        <w:t>inventions,</w:t>
      </w:r>
      <w:r>
        <w:rPr>
          <w:spacing w:val="40"/>
        </w:rPr>
        <w:t xml:space="preserve"> </w:t>
      </w:r>
      <w:r>
        <w:t>Miscuerit</w:t>
      </w:r>
      <w:r>
        <w:rPr>
          <w:spacing w:val="40"/>
        </w:rPr>
        <w:t xml:space="preserve"> </w:t>
      </w:r>
      <w:r>
        <w:t>se</w:t>
      </w:r>
      <w:r>
        <w:rPr>
          <w:spacing w:val="40"/>
        </w:rPr>
        <w:t xml:space="preserve"> </w:t>
      </w:r>
      <w:r>
        <w:t>infinitis quæstionibus,</w:t>
      </w:r>
      <w:r>
        <w:rPr>
          <w:spacing w:val="40"/>
        </w:rPr>
        <w:t xml:space="preserve"> </w:t>
      </w:r>
      <w:r>
        <w:t>so</w:t>
      </w:r>
      <w:r>
        <w:rPr>
          <w:spacing w:val="40"/>
        </w:rPr>
        <w:t xml:space="preserve"> </w:t>
      </w:r>
      <w:r>
        <w:t>the</w:t>
      </w:r>
      <w:r>
        <w:rPr>
          <w:spacing w:val="40"/>
        </w:rPr>
        <w:t xml:space="preserve"> </w:t>
      </w:r>
      <w:r>
        <w:t>old</w:t>
      </w:r>
      <w:r>
        <w:rPr>
          <w:spacing w:val="40"/>
        </w:rPr>
        <w:t xml:space="preserve"> </w:t>
      </w:r>
      <w:r>
        <w:t>Latine</w:t>
      </w:r>
      <w:r>
        <w:rPr>
          <w:spacing w:val="40"/>
        </w:rPr>
        <w:t xml:space="preserve"> </w:t>
      </w:r>
      <w:r>
        <w:t>reads</w:t>
      </w:r>
      <w:r>
        <w:rPr>
          <w:spacing w:val="40"/>
        </w:rPr>
        <w:t xml:space="preserve"> </w:t>
      </w:r>
      <w:r>
        <w:t>it,</w:t>
      </w:r>
      <w:r>
        <w:rPr>
          <w:spacing w:val="40"/>
        </w:rPr>
        <w:t xml:space="preserve"> </w:t>
      </w:r>
      <w:r>
        <w:t>he</w:t>
      </w:r>
      <w:r>
        <w:rPr>
          <w:spacing w:val="40"/>
        </w:rPr>
        <w:t xml:space="preserve"> </w:t>
      </w:r>
      <w:r>
        <w:t>hath</w:t>
      </w:r>
      <w:r>
        <w:rPr>
          <w:spacing w:val="40"/>
        </w:rPr>
        <w:t xml:space="preserve"> </w:t>
      </w:r>
      <w:r>
        <w:t>mingled</w:t>
      </w:r>
      <w:r>
        <w:rPr>
          <w:spacing w:val="40"/>
        </w:rPr>
        <w:t xml:space="preserve"> </w:t>
      </w:r>
      <w:r>
        <w:t>himself</w:t>
      </w:r>
      <w:r>
        <w:rPr>
          <w:spacing w:val="40"/>
        </w:rPr>
        <w:t xml:space="preserve"> </w:t>
      </w:r>
      <w:r>
        <w:t>in infinite questions. If we had but that great question more amongst us,</w:t>
      </w:r>
      <w:r>
        <w:rPr>
          <w:spacing w:val="80"/>
        </w:rPr>
        <w:t xml:space="preserve"> </w:t>
      </w:r>
      <w:r>
        <w:t>What</w:t>
      </w:r>
      <w:r>
        <w:rPr>
          <w:spacing w:val="40"/>
        </w:rPr>
        <w:t xml:space="preserve"> </w:t>
      </w:r>
      <w:r>
        <w:t>shall</w:t>
      </w:r>
      <w:r>
        <w:rPr>
          <w:spacing w:val="40"/>
        </w:rPr>
        <w:t xml:space="preserve"> </w:t>
      </w:r>
      <w:r>
        <w:t>we</w:t>
      </w:r>
      <w:r>
        <w:rPr>
          <w:spacing w:val="40"/>
        </w:rPr>
        <w:t xml:space="preserve"> </w:t>
      </w:r>
      <w:r>
        <w:t>do</w:t>
      </w:r>
      <w:r>
        <w:rPr>
          <w:spacing w:val="40"/>
        </w:rPr>
        <w:t xml:space="preserve"> </w:t>
      </w:r>
      <w:r>
        <w:t>to</w:t>
      </w:r>
      <w:r>
        <w:rPr>
          <w:spacing w:val="40"/>
        </w:rPr>
        <w:t xml:space="preserve"> </w:t>
      </w:r>
      <w:r>
        <w:t>be</w:t>
      </w:r>
      <w:r>
        <w:rPr>
          <w:spacing w:val="40"/>
        </w:rPr>
        <w:t xml:space="preserve"> </w:t>
      </w:r>
      <w:r>
        <w:t>saved?</w:t>
      </w:r>
      <w:r>
        <w:rPr>
          <w:spacing w:val="40"/>
        </w:rPr>
        <w:t xml:space="preserve"> </w:t>
      </w:r>
      <w:r>
        <w:t>it</w:t>
      </w:r>
      <w:r>
        <w:rPr>
          <w:spacing w:val="40"/>
        </w:rPr>
        <w:t xml:space="preserve"> </w:t>
      </w:r>
      <w:r>
        <w:t>would</w:t>
      </w:r>
      <w:r>
        <w:rPr>
          <w:spacing w:val="40"/>
        </w:rPr>
        <w:t xml:space="preserve"> </w:t>
      </w:r>
      <w:r>
        <w:t>cause</w:t>
      </w:r>
      <w:r>
        <w:rPr>
          <w:spacing w:val="40"/>
        </w:rPr>
        <w:t xml:space="preserve"> </w:t>
      </w:r>
      <w:r>
        <w:t>many</w:t>
      </w:r>
      <w:r>
        <w:rPr>
          <w:spacing w:val="40"/>
        </w:rPr>
        <w:t xml:space="preserve"> </w:t>
      </w:r>
      <w:r>
        <w:t>unprofitable questions</w:t>
      </w:r>
      <w:r>
        <w:rPr>
          <w:spacing w:val="40"/>
        </w:rPr>
        <w:t xml:space="preserve"> </w:t>
      </w:r>
      <w:r>
        <w:t>to</w:t>
      </w:r>
      <w:r>
        <w:rPr>
          <w:spacing w:val="40"/>
        </w:rPr>
        <w:t xml:space="preserve"> </w:t>
      </w:r>
      <w:r>
        <w:t>vanish.</w:t>
      </w:r>
      <w:r>
        <w:rPr>
          <w:spacing w:val="40"/>
        </w:rPr>
        <w:t xml:space="preserve"> </w:t>
      </w:r>
      <w:r>
        <w:t>Never</w:t>
      </w:r>
      <w:r>
        <w:rPr>
          <w:spacing w:val="40"/>
        </w:rPr>
        <w:t xml:space="preserve"> </w:t>
      </w:r>
      <w:r>
        <w:t>such</w:t>
      </w:r>
      <w:r>
        <w:rPr>
          <w:spacing w:val="40"/>
        </w:rPr>
        <w:t xml:space="preserve"> </w:t>
      </w:r>
      <w:r>
        <w:t>ignorance</w:t>
      </w:r>
      <w:r>
        <w:rPr>
          <w:spacing w:val="40"/>
        </w:rPr>
        <w:t xml:space="preserve"> </w:t>
      </w:r>
      <w:r>
        <w:t>came</w:t>
      </w:r>
      <w:r>
        <w:rPr>
          <w:spacing w:val="40"/>
        </w:rPr>
        <w:t xml:space="preserve"> </w:t>
      </w:r>
      <w:r>
        <w:t>upon</w:t>
      </w:r>
      <w:r>
        <w:rPr>
          <w:spacing w:val="40"/>
        </w:rPr>
        <w:t xml:space="preserve"> </w:t>
      </w:r>
      <w:r>
        <w:t>the</w:t>
      </w:r>
      <w:r>
        <w:rPr>
          <w:spacing w:val="40"/>
        </w:rPr>
        <w:t xml:space="preserve"> </w:t>
      </w:r>
      <w:r>
        <w:t>Christian world, as in that age when the Schoolmen were in the highest esteeme; all Religion</w:t>
      </w:r>
      <w:r>
        <w:rPr>
          <w:spacing w:val="40"/>
        </w:rPr>
        <w:t xml:space="preserve"> </w:t>
      </w:r>
      <w:r>
        <w:t>then</w:t>
      </w:r>
      <w:r>
        <w:rPr>
          <w:spacing w:val="40"/>
        </w:rPr>
        <w:t xml:space="preserve"> </w:t>
      </w:r>
      <w:r>
        <w:t>was</w:t>
      </w:r>
      <w:r>
        <w:rPr>
          <w:spacing w:val="40"/>
        </w:rPr>
        <w:t xml:space="preserve"> </w:t>
      </w:r>
      <w:r>
        <w:t>turned</w:t>
      </w:r>
      <w:r>
        <w:rPr>
          <w:spacing w:val="40"/>
        </w:rPr>
        <w:t xml:space="preserve"> </w:t>
      </w:r>
      <w:r>
        <w:t>into</w:t>
      </w:r>
      <w:r>
        <w:rPr>
          <w:spacing w:val="40"/>
        </w:rPr>
        <w:t xml:space="preserve"> </w:t>
      </w:r>
      <w:r>
        <w:t>Questions,</w:t>
      </w:r>
      <w:r>
        <w:rPr>
          <w:spacing w:val="40"/>
        </w:rPr>
        <w:t xml:space="preserve"> </w:t>
      </w:r>
      <w:r>
        <w:t>both</w:t>
      </w:r>
      <w:r>
        <w:rPr>
          <w:spacing w:val="40"/>
        </w:rPr>
        <w:t xml:space="preserve"> </w:t>
      </w:r>
      <w:r>
        <w:t>the</w:t>
      </w:r>
      <w:r>
        <w:rPr>
          <w:spacing w:val="40"/>
        </w:rPr>
        <w:t xml:space="preserve"> </w:t>
      </w:r>
      <w:r>
        <w:t>mysterie</w:t>
      </w:r>
      <w:r>
        <w:rPr>
          <w:spacing w:val="40"/>
        </w:rPr>
        <w:t xml:space="preserve"> </w:t>
      </w:r>
      <w:r>
        <w:t>and</w:t>
      </w:r>
      <w:r>
        <w:rPr>
          <w:spacing w:val="40"/>
        </w:rPr>
        <w:t xml:space="preserve"> </w:t>
      </w:r>
      <w:r>
        <w:t>the power of godlinesse was lost. The things of Religion are rather to be beleeved</w:t>
      </w:r>
      <w:r>
        <w:rPr>
          <w:spacing w:val="80"/>
          <w:w w:val="150"/>
        </w:rPr>
        <w:t xml:space="preserve"> </w:t>
      </w:r>
      <w:r>
        <w:t>then</w:t>
      </w:r>
      <w:r>
        <w:rPr>
          <w:spacing w:val="80"/>
          <w:w w:val="150"/>
        </w:rPr>
        <w:t xml:space="preserve"> </w:t>
      </w:r>
      <w:r>
        <w:t>disputed.</w:t>
      </w:r>
      <w:r>
        <w:rPr>
          <w:spacing w:val="80"/>
          <w:w w:val="150"/>
        </w:rPr>
        <w:t xml:space="preserve"> </w:t>
      </w:r>
      <w:r>
        <w:t>We</w:t>
      </w:r>
      <w:r>
        <w:rPr>
          <w:spacing w:val="80"/>
          <w:w w:val="150"/>
        </w:rPr>
        <w:t xml:space="preserve"> </w:t>
      </w:r>
      <w:r>
        <w:t>beleeve</w:t>
      </w:r>
      <w:r>
        <w:rPr>
          <w:spacing w:val="80"/>
          <w:w w:val="150"/>
        </w:rPr>
        <w:t xml:space="preserve"> </w:t>
      </w:r>
      <w:r>
        <w:t>Fishermen,</w:t>
      </w:r>
      <w:r>
        <w:rPr>
          <w:spacing w:val="80"/>
          <w:w w:val="150"/>
        </w:rPr>
        <w:t xml:space="preserve"> </w:t>
      </w:r>
      <w:r>
        <w:t>not</w:t>
      </w:r>
      <w:r>
        <w:rPr>
          <w:spacing w:val="80"/>
          <w:w w:val="150"/>
        </w:rPr>
        <w:t xml:space="preserve"> </w:t>
      </w:r>
      <w:r>
        <w:t>Logitians,*</w:t>
      </w:r>
      <w:r>
        <w:rPr>
          <w:spacing w:val="80"/>
          <w:w w:val="150"/>
        </w:rPr>
        <w:t xml:space="preserve"> </w:t>
      </w:r>
      <w:r>
        <w:t>says</w:t>
      </w:r>
    </w:p>
    <w:p w14:paraId="48AE21A6">
      <w:pPr>
        <w:spacing w:after="0" w:line="261" w:lineRule="auto"/>
        <w:sectPr>
          <w:pgSz w:w="12240" w:h="15840"/>
          <w:pgMar w:top="1360" w:right="1320" w:bottom="280" w:left="1340" w:header="720" w:footer="720" w:gutter="0"/>
          <w:cols w:space="720" w:num="1"/>
        </w:sectPr>
      </w:pPr>
    </w:p>
    <w:p w14:paraId="650E47BC">
      <w:pPr>
        <w:pStyle w:val="5"/>
        <w:spacing w:line="261" w:lineRule="auto"/>
        <w:ind w:right="124"/>
      </w:pPr>
      <w:r>
        <w:t>Ambrose. The Devil at this day seeks to darken the glory of Religion this way; he sees that in regard so much light hath broke forth, he cannot get men presently off it by profanenesse, therefore he labours to eate out the strength</w:t>
      </w:r>
      <w:r>
        <w:rPr>
          <w:spacing w:val="33"/>
        </w:rPr>
        <w:t xml:space="preserve"> </w:t>
      </w:r>
      <w:r>
        <w:t>of</w:t>
      </w:r>
      <w:r>
        <w:rPr>
          <w:spacing w:val="33"/>
        </w:rPr>
        <w:t xml:space="preserve"> </w:t>
      </w:r>
      <w:r>
        <w:t>it</w:t>
      </w:r>
      <w:r>
        <w:rPr>
          <w:spacing w:val="33"/>
        </w:rPr>
        <w:t xml:space="preserve"> </w:t>
      </w:r>
      <w:r>
        <w:t>by</w:t>
      </w:r>
      <w:r>
        <w:rPr>
          <w:spacing w:val="33"/>
        </w:rPr>
        <w:t xml:space="preserve"> </w:t>
      </w:r>
      <w:r>
        <w:t>busying</w:t>
      </w:r>
      <w:r>
        <w:rPr>
          <w:spacing w:val="33"/>
        </w:rPr>
        <w:t xml:space="preserve"> </w:t>
      </w:r>
      <w:r>
        <w:t>them,</w:t>
      </w:r>
      <w:r>
        <w:rPr>
          <w:spacing w:val="33"/>
        </w:rPr>
        <w:t xml:space="preserve"> </w:t>
      </w:r>
      <w:r>
        <w:t>and</w:t>
      </w:r>
      <w:r>
        <w:rPr>
          <w:spacing w:val="33"/>
        </w:rPr>
        <w:t xml:space="preserve"> </w:t>
      </w:r>
      <w:r>
        <w:t>getting</w:t>
      </w:r>
      <w:r>
        <w:rPr>
          <w:spacing w:val="33"/>
        </w:rPr>
        <w:t xml:space="preserve"> </w:t>
      </w:r>
      <w:r>
        <w:t>them</w:t>
      </w:r>
      <w:r>
        <w:rPr>
          <w:spacing w:val="33"/>
        </w:rPr>
        <w:t xml:space="preserve"> </w:t>
      </w:r>
      <w:r>
        <w:t>to</w:t>
      </w:r>
      <w:r>
        <w:rPr>
          <w:spacing w:val="33"/>
        </w:rPr>
        <w:t xml:space="preserve"> </w:t>
      </w:r>
      <w:r>
        <w:t>delight</w:t>
      </w:r>
      <w:r>
        <w:rPr>
          <w:spacing w:val="33"/>
        </w:rPr>
        <w:t xml:space="preserve"> </w:t>
      </w:r>
      <w:r>
        <w:t>in</w:t>
      </w:r>
      <w:r>
        <w:rPr>
          <w:spacing w:val="33"/>
        </w:rPr>
        <w:t xml:space="preserve"> </w:t>
      </w:r>
      <w:r>
        <w:t>multitudes of questions, and that about things of lesser concernment.</w:t>
      </w:r>
    </w:p>
    <w:p w14:paraId="78A5C4A3">
      <w:pPr>
        <w:pStyle w:val="5"/>
        <w:spacing w:before="282" w:line="261" w:lineRule="auto"/>
        <w:ind w:right="118"/>
      </w:pPr>
      <w:r>
        <w:t>1</w:t>
      </w:r>
      <w:r>
        <w:rPr>
          <w:spacing w:val="40"/>
        </w:rPr>
        <w:t xml:space="preserve"> </w:t>
      </w:r>
      <w:r>
        <w:t>Tim.</w:t>
      </w:r>
      <w:r>
        <w:rPr>
          <w:spacing w:val="40"/>
        </w:rPr>
        <w:t xml:space="preserve"> </w:t>
      </w:r>
      <w:r>
        <w:t>6:4.</w:t>
      </w:r>
      <w:r>
        <w:rPr>
          <w:spacing w:val="40"/>
        </w:rPr>
        <w:t xml:space="preserve"> </w:t>
      </w:r>
      <w:r>
        <w:t>He</w:t>
      </w:r>
      <w:r>
        <w:rPr>
          <w:spacing w:val="40"/>
        </w:rPr>
        <w:t xml:space="preserve"> </w:t>
      </w:r>
      <w:r>
        <w:t>is</w:t>
      </w:r>
      <w:r>
        <w:rPr>
          <w:spacing w:val="40"/>
        </w:rPr>
        <w:t xml:space="preserve"> </w:t>
      </w:r>
      <w:r>
        <w:t>proud,</w:t>
      </w:r>
      <w:r>
        <w:rPr>
          <w:spacing w:val="40"/>
        </w:rPr>
        <w:t xml:space="preserve"> </w:t>
      </w:r>
      <w:r>
        <w:t>and</w:t>
      </w:r>
      <w:r>
        <w:rPr>
          <w:spacing w:val="40"/>
        </w:rPr>
        <w:t xml:space="preserve"> </w:t>
      </w:r>
      <w:r>
        <w:t>knoweth</w:t>
      </w:r>
      <w:r>
        <w:rPr>
          <w:spacing w:val="40"/>
        </w:rPr>
        <w:t xml:space="preserve"> </w:t>
      </w:r>
      <w:r>
        <w:t>nothing,</w:t>
      </w:r>
      <w:r>
        <w:rPr>
          <w:spacing w:val="40"/>
        </w:rPr>
        <w:t xml:space="preserve"> </w:t>
      </w:r>
      <w:r>
        <w:t>but</w:t>
      </w:r>
      <w:r>
        <w:rPr>
          <w:spacing w:val="40"/>
        </w:rPr>
        <w:t xml:space="preserve"> </w:t>
      </w:r>
      <w:r>
        <w:t>doting</w:t>
      </w:r>
      <w:r>
        <w:rPr>
          <w:spacing w:val="40"/>
        </w:rPr>
        <w:t xml:space="preserve"> </w:t>
      </w:r>
      <w:r>
        <w:t>about questions,</w:t>
      </w:r>
      <w:r>
        <w:rPr>
          <w:spacing w:val="40"/>
        </w:rPr>
        <w:t xml:space="preserve"> </w:t>
      </w:r>
      <w:r>
        <w:t>and</w:t>
      </w:r>
      <w:r>
        <w:rPr>
          <w:spacing w:val="40"/>
        </w:rPr>
        <w:t xml:space="preserve"> </w:t>
      </w:r>
      <w:r>
        <w:t>strife</w:t>
      </w:r>
      <w:r>
        <w:rPr>
          <w:spacing w:val="40"/>
        </w:rPr>
        <w:t xml:space="preserve"> </w:t>
      </w:r>
      <w:r>
        <w:t>of</w:t>
      </w:r>
      <w:r>
        <w:rPr>
          <w:spacing w:val="40"/>
        </w:rPr>
        <w:t xml:space="preserve"> </w:t>
      </w:r>
      <w:r>
        <w:t>words,</w:t>
      </w:r>
      <w:r>
        <w:rPr>
          <w:spacing w:val="40"/>
        </w:rPr>
        <w:t xml:space="preserve"> </w:t>
      </w:r>
      <w:r>
        <w:t>whereof</w:t>
      </w:r>
      <w:r>
        <w:rPr>
          <w:spacing w:val="40"/>
        </w:rPr>
        <w:t xml:space="preserve"> </w:t>
      </w:r>
      <w:r>
        <w:t>commeth</w:t>
      </w:r>
      <w:r>
        <w:rPr>
          <w:spacing w:val="40"/>
        </w:rPr>
        <w:t xml:space="preserve"> </w:t>
      </w:r>
      <w:r>
        <w:t>envie,</w:t>
      </w:r>
      <w:r>
        <w:rPr>
          <w:spacing w:val="40"/>
        </w:rPr>
        <w:t xml:space="preserve"> </w:t>
      </w:r>
      <w:r>
        <w:t>strife,</w:t>
      </w:r>
      <w:r>
        <w:rPr>
          <w:spacing w:val="40"/>
        </w:rPr>
        <w:t xml:space="preserve"> </w:t>
      </w:r>
      <w:r>
        <w:t>railings, evil surmises, perverse disputings of men of corrupt minds, and destitute</w:t>
      </w:r>
      <w:r>
        <w:rPr>
          <w:spacing w:val="80"/>
          <w:w w:val="150"/>
        </w:rPr>
        <w:t xml:space="preserve"> </w:t>
      </w:r>
      <w:r>
        <w:t>of</w:t>
      </w:r>
      <w:r>
        <w:rPr>
          <w:spacing w:val="40"/>
        </w:rPr>
        <w:t xml:space="preserve"> </w:t>
      </w:r>
      <w:r>
        <w:t>the</w:t>
      </w:r>
      <w:r>
        <w:rPr>
          <w:spacing w:val="40"/>
        </w:rPr>
        <w:t xml:space="preserve"> </w:t>
      </w:r>
      <w:r>
        <w:t>truth.</w:t>
      </w:r>
      <w:r>
        <w:rPr>
          <w:spacing w:val="40"/>
        </w:rPr>
        <w:t xml:space="preserve"> </w:t>
      </w:r>
      <w:r>
        <w:t>These</w:t>
      </w:r>
      <w:r>
        <w:rPr>
          <w:spacing w:val="40"/>
        </w:rPr>
        <w:t xml:space="preserve"> </w:t>
      </w:r>
      <w:r>
        <w:t>men</w:t>
      </w:r>
      <w:r>
        <w:rPr>
          <w:spacing w:val="40"/>
        </w:rPr>
        <w:t xml:space="preserve"> </w:t>
      </w:r>
      <w:r>
        <w:t>conceit</w:t>
      </w:r>
      <w:r>
        <w:rPr>
          <w:spacing w:val="40"/>
        </w:rPr>
        <w:t xml:space="preserve"> </w:t>
      </w:r>
      <w:r>
        <w:t>they</w:t>
      </w:r>
      <w:r>
        <w:rPr>
          <w:spacing w:val="40"/>
        </w:rPr>
        <w:t xml:space="preserve"> </w:t>
      </w:r>
      <w:r>
        <w:t>have</w:t>
      </w:r>
      <w:r>
        <w:rPr>
          <w:spacing w:val="40"/>
        </w:rPr>
        <w:t xml:space="preserve"> </w:t>
      </w:r>
      <w:r>
        <w:t>more</w:t>
      </w:r>
      <w:r>
        <w:rPr>
          <w:spacing w:val="40"/>
        </w:rPr>
        <w:t xml:space="preserve"> </w:t>
      </w:r>
      <w:r>
        <w:t>knowledge</w:t>
      </w:r>
      <w:r>
        <w:rPr>
          <w:spacing w:val="40"/>
        </w:rPr>
        <w:t xml:space="preserve"> </w:t>
      </w:r>
      <w:r>
        <w:t>then</w:t>
      </w:r>
      <w:r>
        <w:rPr>
          <w:spacing w:val="40"/>
        </w:rPr>
        <w:t xml:space="preserve"> </w:t>
      </w:r>
      <w:r>
        <w:t>other men,</w:t>
      </w:r>
      <w:r>
        <w:rPr>
          <w:spacing w:val="40"/>
        </w:rPr>
        <w:t xml:space="preserve"> </w:t>
      </w:r>
      <w:r>
        <w:t>but</w:t>
      </w:r>
      <w:r>
        <w:rPr>
          <w:spacing w:val="40"/>
        </w:rPr>
        <w:t xml:space="preserve"> </w:t>
      </w:r>
      <w:r>
        <w:t>the</w:t>
      </w:r>
      <w:r>
        <w:rPr>
          <w:spacing w:val="40"/>
        </w:rPr>
        <w:t xml:space="preserve"> </w:t>
      </w:r>
      <w:r>
        <w:t>holy</w:t>
      </w:r>
      <w:r>
        <w:rPr>
          <w:spacing w:val="40"/>
        </w:rPr>
        <w:t xml:space="preserve"> </w:t>
      </w:r>
      <w:r>
        <w:t>Ghost</w:t>
      </w:r>
      <w:r>
        <w:rPr>
          <w:spacing w:val="40"/>
        </w:rPr>
        <w:t xml:space="preserve"> </w:t>
      </w:r>
      <w:r>
        <w:t>says</w:t>
      </w:r>
      <w:r>
        <w:rPr>
          <w:spacing w:val="40"/>
        </w:rPr>
        <w:t xml:space="preserve"> </w:t>
      </w:r>
      <w:r>
        <w:t>they</w:t>
      </w:r>
      <w:r>
        <w:rPr>
          <w:spacing w:val="40"/>
        </w:rPr>
        <w:t xml:space="preserve"> </w:t>
      </w:r>
      <w:r>
        <w:t>know</w:t>
      </w:r>
      <w:r>
        <w:rPr>
          <w:spacing w:val="40"/>
        </w:rPr>
        <w:t xml:space="preserve"> </w:t>
      </w:r>
      <w:r>
        <w:t>nothing;</w:t>
      </w:r>
      <w:r>
        <w:rPr>
          <w:spacing w:val="40"/>
        </w:rPr>
        <w:t xml:space="preserve"> </w:t>
      </w:r>
      <w:r>
        <w:t>they</w:t>
      </w:r>
      <w:r>
        <w:rPr>
          <w:spacing w:val="40"/>
        </w:rPr>
        <w:t xml:space="preserve"> </w:t>
      </w:r>
      <w:r>
        <w:t>cry</w:t>
      </w:r>
      <w:r>
        <w:rPr>
          <w:spacing w:val="40"/>
        </w:rPr>
        <w:t xml:space="preserve"> </w:t>
      </w:r>
      <w:r>
        <w:t>out</w:t>
      </w:r>
      <w:r>
        <w:rPr>
          <w:spacing w:val="40"/>
        </w:rPr>
        <w:t xml:space="preserve"> </w:t>
      </w:r>
      <w:r>
        <w:t>much</w:t>
      </w:r>
      <w:r>
        <w:rPr>
          <w:spacing w:val="40"/>
        </w:rPr>
        <w:t xml:space="preserve"> </w:t>
      </w:r>
      <w:r>
        <w:t>for the truth, and they contend for the truth, but the holy Ghost says they are destitute of the truth. 2 Tim. 2:22, 23. Follow charitie, peace, but foolish and unlearned questions avoid, knowing that they do gender strifes, but</w:t>
      </w:r>
      <w:r>
        <w:rPr>
          <w:spacing w:val="80"/>
          <w:w w:val="150"/>
        </w:rPr>
        <w:t xml:space="preserve"> </w:t>
      </w:r>
      <w:r>
        <w:t>the servant of the Lord must not strive. And Titus 3:8, 9. This is a faithfull saying, these things I will that thou affirme constantly, that they which</w:t>
      </w:r>
      <w:r>
        <w:rPr>
          <w:spacing w:val="80"/>
        </w:rPr>
        <w:t xml:space="preserve"> </w:t>
      </w:r>
      <w:r>
        <w:t>have beleeved in God, might be carefull to maintaine good works; these things are good and profitable unto men, but avoid foolish questions, and Genealogies, and contentions, and strivings about the Law, for they are unprofitable and vaine.</w:t>
      </w:r>
    </w:p>
    <w:p w14:paraId="124458BE">
      <w:pPr>
        <w:pStyle w:val="5"/>
        <w:spacing w:before="271" w:line="261" w:lineRule="auto"/>
        <w:ind w:right="118"/>
      </w:pPr>
      <w:r>
        <w:t>The question about the Law, whether a man be justified by it, or by free grace in Christ, this is not one of those foolish questions and needlesse strivings,</w:t>
      </w:r>
      <w:r>
        <w:rPr>
          <w:spacing w:val="29"/>
        </w:rPr>
        <w:t xml:space="preserve"> </w:t>
      </w:r>
      <w:r>
        <w:t>this</w:t>
      </w:r>
      <w:r>
        <w:rPr>
          <w:spacing w:val="29"/>
        </w:rPr>
        <w:t xml:space="preserve"> </w:t>
      </w:r>
      <w:r>
        <w:t>is</w:t>
      </w:r>
      <w:r>
        <w:rPr>
          <w:spacing w:val="29"/>
        </w:rPr>
        <w:t xml:space="preserve"> </w:t>
      </w:r>
      <w:r>
        <w:t>a</w:t>
      </w:r>
      <w:r>
        <w:rPr>
          <w:spacing w:val="29"/>
        </w:rPr>
        <w:t xml:space="preserve"> </w:t>
      </w:r>
      <w:r>
        <w:t>great</w:t>
      </w:r>
      <w:r>
        <w:rPr>
          <w:spacing w:val="28"/>
        </w:rPr>
        <w:t xml:space="preserve"> </w:t>
      </w:r>
      <w:r>
        <w:t>question,</w:t>
      </w:r>
      <w:r>
        <w:rPr>
          <w:spacing w:val="29"/>
        </w:rPr>
        <w:t xml:space="preserve"> </w:t>
      </w:r>
      <w:r>
        <w:t>this</w:t>
      </w:r>
      <w:r>
        <w:rPr>
          <w:spacing w:val="29"/>
        </w:rPr>
        <w:t xml:space="preserve"> </w:t>
      </w:r>
      <w:r>
        <w:t>we</w:t>
      </w:r>
      <w:r>
        <w:rPr>
          <w:spacing w:val="29"/>
        </w:rPr>
        <w:t xml:space="preserve"> </w:t>
      </w:r>
      <w:r>
        <w:t>are</w:t>
      </w:r>
      <w:r>
        <w:rPr>
          <w:spacing w:val="28"/>
        </w:rPr>
        <w:t xml:space="preserve"> </w:t>
      </w:r>
      <w:r>
        <w:t>to</w:t>
      </w:r>
      <w:r>
        <w:rPr>
          <w:spacing w:val="29"/>
        </w:rPr>
        <w:t xml:space="preserve"> </w:t>
      </w:r>
      <w:r>
        <w:t>contend</w:t>
      </w:r>
      <w:r>
        <w:rPr>
          <w:spacing w:val="29"/>
        </w:rPr>
        <w:t xml:space="preserve"> </w:t>
      </w:r>
      <w:r>
        <w:t>for,</w:t>
      </w:r>
      <w:r>
        <w:rPr>
          <w:spacing w:val="29"/>
        </w:rPr>
        <w:t xml:space="preserve"> </w:t>
      </w:r>
      <w:r>
        <w:t>our</w:t>
      </w:r>
      <w:r>
        <w:rPr>
          <w:spacing w:val="28"/>
        </w:rPr>
        <w:t xml:space="preserve"> </w:t>
      </w:r>
      <w:r>
        <w:t>life</w:t>
      </w:r>
      <w:r>
        <w:rPr>
          <w:spacing w:val="28"/>
        </w:rPr>
        <w:t xml:space="preserve"> </w:t>
      </w:r>
      <w:r>
        <w:t>is</w:t>
      </w:r>
      <w:r>
        <w:rPr>
          <w:spacing w:val="29"/>
        </w:rPr>
        <w:t xml:space="preserve"> </w:t>
      </w:r>
      <w:r>
        <w:t>in it,</w:t>
      </w:r>
      <w:r>
        <w:rPr>
          <w:spacing w:val="40"/>
        </w:rPr>
        <w:t xml:space="preserve"> </w:t>
      </w:r>
      <w:r>
        <w:t>but</w:t>
      </w:r>
      <w:r>
        <w:rPr>
          <w:spacing w:val="40"/>
        </w:rPr>
        <w:t xml:space="preserve"> </w:t>
      </w:r>
      <w:r>
        <w:t>there</w:t>
      </w:r>
      <w:r>
        <w:rPr>
          <w:spacing w:val="40"/>
        </w:rPr>
        <w:t xml:space="preserve"> </w:t>
      </w:r>
      <w:r>
        <w:t>are</w:t>
      </w:r>
      <w:r>
        <w:rPr>
          <w:spacing w:val="40"/>
        </w:rPr>
        <w:t xml:space="preserve"> </w:t>
      </w:r>
      <w:r>
        <w:t>other</w:t>
      </w:r>
      <w:r>
        <w:rPr>
          <w:spacing w:val="40"/>
        </w:rPr>
        <w:t xml:space="preserve"> </w:t>
      </w:r>
      <w:r>
        <w:t>questions</w:t>
      </w:r>
      <w:r>
        <w:rPr>
          <w:spacing w:val="40"/>
        </w:rPr>
        <w:t xml:space="preserve"> </w:t>
      </w:r>
      <w:r>
        <w:t>about</w:t>
      </w:r>
      <w:r>
        <w:rPr>
          <w:spacing w:val="40"/>
        </w:rPr>
        <w:t xml:space="preserve"> </w:t>
      </w:r>
      <w:r>
        <w:t>the</w:t>
      </w:r>
      <w:r>
        <w:rPr>
          <w:spacing w:val="40"/>
        </w:rPr>
        <w:t xml:space="preserve"> </w:t>
      </w:r>
      <w:r>
        <w:t>Law,</w:t>
      </w:r>
      <w:r>
        <w:rPr>
          <w:spacing w:val="40"/>
        </w:rPr>
        <w:t xml:space="preserve"> </w:t>
      </w:r>
      <w:r>
        <w:t>which</w:t>
      </w:r>
      <w:r>
        <w:rPr>
          <w:spacing w:val="40"/>
        </w:rPr>
        <w:t xml:space="preserve"> </w:t>
      </w:r>
      <w:r>
        <w:t>cause</w:t>
      </w:r>
      <w:r>
        <w:rPr>
          <w:spacing w:val="40"/>
        </w:rPr>
        <w:t xml:space="preserve"> </w:t>
      </w:r>
      <w:r>
        <w:t>striving rather then edifying, as whether the Law be a rule for our lives, as it was given by Moses; That we are bound to do what is required in the Law, this</w:t>
      </w:r>
      <w:r>
        <w:rPr>
          <w:spacing w:val="80"/>
        </w:rPr>
        <w:t xml:space="preserve"> </w:t>
      </w:r>
      <w:r>
        <w:t>is generally acknowledged, as to love God, not worship Images, &amp;c. but whether we be bound to do it as it was the Law delivered by Moses upon Mount</w:t>
      </w:r>
      <w:r>
        <w:rPr>
          <w:spacing w:val="33"/>
        </w:rPr>
        <w:t xml:space="preserve"> </w:t>
      </w:r>
      <w:r>
        <w:t>Sina,</w:t>
      </w:r>
      <w:r>
        <w:rPr>
          <w:spacing w:val="34"/>
        </w:rPr>
        <w:t xml:space="preserve"> </w:t>
      </w:r>
      <w:r>
        <w:t>this</w:t>
      </w:r>
      <w:r>
        <w:rPr>
          <w:spacing w:val="34"/>
        </w:rPr>
        <w:t xml:space="preserve"> </w:t>
      </w:r>
      <w:r>
        <w:t>question</w:t>
      </w:r>
      <w:r>
        <w:rPr>
          <w:spacing w:val="34"/>
        </w:rPr>
        <w:t xml:space="preserve"> </w:t>
      </w:r>
      <w:r>
        <w:t>troubles</w:t>
      </w:r>
      <w:r>
        <w:rPr>
          <w:spacing w:val="34"/>
        </w:rPr>
        <w:t xml:space="preserve"> </w:t>
      </w:r>
      <w:r>
        <w:t>many</w:t>
      </w:r>
      <w:r>
        <w:rPr>
          <w:spacing w:val="34"/>
        </w:rPr>
        <w:t xml:space="preserve"> </w:t>
      </w:r>
      <w:r>
        <w:t>mens</w:t>
      </w:r>
      <w:r>
        <w:rPr>
          <w:spacing w:val="34"/>
        </w:rPr>
        <w:t xml:space="preserve"> </w:t>
      </w:r>
      <w:r>
        <w:t>heads;</w:t>
      </w:r>
      <w:r>
        <w:rPr>
          <w:spacing w:val="34"/>
        </w:rPr>
        <w:t xml:space="preserve"> </w:t>
      </w:r>
      <w:r>
        <w:t>that</w:t>
      </w:r>
      <w:r>
        <w:rPr>
          <w:spacing w:val="33"/>
        </w:rPr>
        <w:t xml:space="preserve"> </w:t>
      </w:r>
      <w:r>
        <w:t>we</w:t>
      </w:r>
      <w:r>
        <w:rPr>
          <w:spacing w:val="34"/>
        </w:rPr>
        <w:t xml:space="preserve"> </w:t>
      </w:r>
      <w:r>
        <w:t>are</w:t>
      </w:r>
      <w:r>
        <w:rPr>
          <w:spacing w:val="34"/>
        </w:rPr>
        <w:t xml:space="preserve"> </w:t>
      </w:r>
      <w:r>
        <w:t>bound to do the same things as they are delivered by Christ in the hand of that Mediator, is acknowledged by any that understand themselves in any measure. Now then let these two things be granted about the Law; First, that we are not justified by it, but by the free grace of God in Christ: Secondly, that what duties of holines are set down in the Law, we are</w:t>
      </w:r>
      <w:r>
        <w:rPr>
          <w:spacing w:val="80"/>
        </w:rPr>
        <w:t xml:space="preserve"> </w:t>
      </w:r>
      <w:r>
        <w:t>bound to them by the most strong obligations: what need we contend further</w:t>
      </w:r>
      <w:r>
        <w:rPr>
          <w:spacing w:val="35"/>
        </w:rPr>
        <w:t xml:space="preserve"> </w:t>
      </w:r>
      <w:r>
        <w:t>about</w:t>
      </w:r>
      <w:r>
        <w:rPr>
          <w:spacing w:val="36"/>
        </w:rPr>
        <w:t xml:space="preserve"> </w:t>
      </w:r>
      <w:r>
        <w:t>the</w:t>
      </w:r>
      <w:r>
        <w:rPr>
          <w:spacing w:val="36"/>
        </w:rPr>
        <w:t xml:space="preserve"> </w:t>
      </w:r>
      <w:r>
        <w:t>Law?</w:t>
      </w:r>
      <w:r>
        <w:rPr>
          <w:spacing w:val="35"/>
        </w:rPr>
        <w:t xml:space="preserve"> </w:t>
      </w:r>
      <w:r>
        <w:t>Let</w:t>
      </w:r>
      <w:r>
        <w:rPr>
          <w:spacing w:val="36"/>
        </w:rPr>
        <w:t xml:space="preserve"> </w:t>
      </w:r>
      <w:r>
        <w:t>us</w:t>
      </w:r>
      <w:r>
        <w:rPr>
          <w:spacing w:val="36"/>
        </w:rPr>
        <w:t xml:space="preserve"> </w:t>
      </w:r>
      <w:r>
        <w:t>be</w:t>
      </w:r>
      <w:r>
        <w:rPr>
          <w:spacing w:val="35"/>
        </w:rPr>
        <w:t xml:space="preserve"> </w:t>
      </w:r>
      <w:r>
        <w:t>established</w:t>
      </w:r>
      <w:r>
        <w:rPr>
          <w:spacing w:val="36"/>
        </w:rPr>
        <w:t xml:space="preserve"> </w:t>
      </w:r>
      <w:r>
        <w:t>in</w:t>
      </w:r>
      <w:r>
        <w:rPr>
          <w:spacing w:val="36"/>
        </w:rPr>
        <w:t xml:space="preserve"> </w:t>
      </w:r>
      <w:r>
        <w:t>these</w:t>
      </w:r>
      <w:r>
        <w:rPr>
          <w:spacing w:val="35"/>
        </w:rPr>
        <w:t xml:space="preserve"> </w:t>
      </w:r>
      <w:r>
        <w:t>two,</w:t>
      </w:r>
      <w:r>
        <w:rPr>
          <w:spacing w:val="36"/>
        </w:rPr>
        <w:t xml:space="preserve"> </w:t>
      </w:r>
      <w:r>
        <w:t>and</w:t>
      </w:r>
      <w:r>
        <w:rPr>
          <w:spacing w:val="36"/>
        </w:rPr>
        <w:t xml:space="preserve"> </w:t>
      </w:r>
      <w:r>
        <w:t>it</w:t>
      </w:r>
      <w:r>
        <w:rPr>
          <w:spacing w:val="35"/>
        </w:rPr>
        <w:t xml:space="preserve"> </w:t>
      </w:r>
      <w:r>
        <w:t>will</w:t>
      </w:r>
      <w:r>
        <w:rPr>
          <w:spacing w:val="36"/>
        </w:rPr>
        <w:t xml:space="preserve"> </w:t>
      </w:r>
      <w:r>
        <w:rPr>
          <w:spacing w:val="-5"/>
        </w:rPr>
        <w:t>be</w:t>
      </w:r>
    </w:p>
    <w:p w14:paraId="5B1833B4">
      <w:pPr>
        <w:spacing w:after="0" w:line="261" w:lineRule="auto"/>
        <w:sectPr>
          <w:pgSz w:w="12240" w:h="15840"/>
          <w:pgMar w:top="1360" w:right="1320" w:bottom="280" w:left="1340" w:header="720" w:footer="720" w:gutter="0"/>
          <w:cols w:space="720" w:num="1"/>
        </w:sectPr>
      </w:pPr>
    </w:p>
    <w:p w14:paraId="6CB51DE5">
      <w:pPr>
        <w:pStyle w:val="5"/>
        <w:spacing w:line="261" w:lineRule="auto"/>
        <w:ind w:right="118"/>
      </w:pPr>
      <w:r>
        <w:t>sufficient for our edifying; It is like when Paul wrote this Epistle to Titus, the</w:t>
      </w:r>
      <w:r>
        <w:rPr>
          <w:spacing w:val="40"/>
        </w:rPr>
        <w:t xml:space="preserve"> </w:t>
      </w:r>
      <w:r>
        <w:t>heads</w:t>
      </w:r>
      <w:r>
        <w:rPr>
          <w:spacing w:val="40"/>
        </w:rPr>
        <w:t xml:space="preserve"> </w:t>
      </w:r>
      <w:r>
        <w:t>of</w:t>
      </w:r>
      <w:r>
        <w:rPr>
          <w:spacing w:val="40"/>
        </w:rPr>
        <w:t xml:space="preserve"> </w:t>
      </w:r>
      <w:r>
        <w:t>people</w:t>
      </w:r>
      <w:r>
        <w:rPr>
          <w:spacing w:val="40"/>
        </w:rPr>
        <w:t xml:space="preserve"> </w:t>
      </w:r>
      <w:r>
        <w:t>were</w:t>
      </w:r>
      <w:r>
        <w:rPr>
          <w:spacing w:val="40"/>
        </w:rPr>
        <w:t xml:space="preserve"> </w:t>
      </w:r>
      <w:r>
        <w:t>troubled</w:t>
      </w:r>
      <w:r>
        <w:rPr>
          <w:spacing w:val="40"/>
        </w:rPr>
        <w:t xml:space="preserve"> </w:t>
      </w:r>
      <w:r>
        <w:t>about</w:t>
      </w:r>
      <w:r>
        <w:rPr>
          <w:spacing w:val="40"/>
        </w:rPr>
        <w:t xml:space="preserve"> </w:t>
      </w:r>
      <w:r>
        <w:t>some</w:t>
      </w:r>
      <w:r>
        <w:rPr>
          <w:spacing w:val="40"/>
        </w:rPr>
        <w:t xml:space="preserve"> </w:t>
      </w:r>
      <w:r>
        <w:t>such</w:t>
      </w:r>
      <w:r>
        <w:rPr>
          <w:spacing w:val="40"/>
        </w:rPr>
        <w:t xml:space="preserve"> </w:t>
      </w:r>
      <w:r>
        <w:t>kind</w:t>
      </w:r>
      <w:r>
        <w:rPr>
          <w:spacing w:val="40"/>
        </w:rPr>
        <w:t xml:space="preserve"> </w:t>
      </w:r>
      <w:r>
        <w:t>of</w:t>
      </w:r>
      <w:r>
        <w:rPr>
          <w:spacing w:val="40"/>
        </w:rPr>
        <w:t xml:space="preserve"> </w:t>
      </w:r>
      <w:r>
        <w:t>questions about the Law, as are amongst us; therefore says he, Avoid foolish questions, and strivings about the Law. But now the questions about the Law</w:t>
      </w:r>
      <w:r>
        <w:rPr>
          <w:spacing w:val="25"/>
        </w:rPr>
        <w:t xml:space="preserve"> </w:t>
      </w:r>
      <w:r>
        <w:t>are</w:t>
      </w:r>
      <w:r>
        <w:rPr>
          <w:spacing w:val="25"/>
        </w:rPr>
        <w:t xml:space="preserve"> </w:t>
      </w:r>
      <w:r>
        <w:t>driven</w:t>
      </w:r>
      <w:r>
        <w:rPr>
          <w:spacing w:val="25"/>
        </w:rPr>
        <w:t xml:space="preserve"> </w:t>
      </w:r>
      <w:r>
        <w:t>on</w:t>
      </w:r>
      <w:r>
        <w:rPr>
          <w:spacing w:val="25"/>
        </w:rPr>
        <w:t xml:space="preserve"> </w:t>
      </w:r>
      <w:r>
        <w:t>to</w:t>
      </w:r>
      <w:r>
        <w:rPr>
          <w:spacing w:val="25"/>
        </w:rPr>
        <w:t xml:space="preserve"> </w:t>
      </w:r>
      <w:r>
        <w:t>such</w:t>
      </w:r>
      <w:r>
        <w:rPr>
          <w:spacing w:val="25"/>
        </w:rPr>
        <w:t xml:space="preserve"> </w:t>
      </w:r>
      <w:r>
        <w:t>a</w:t>
      </w:r>
      <w:r>
        <w:rPr>
          <w:spacing w:val="25"/>
        </w:rPr>
        <w:t xml:space="preserve"> </w:t>
      </w:r>
      <w:r>
        <w:t>dangerous</w:t>
      </w:r>
      <w:r>
        <w:rPr>
          <w:spacing w:val="26"/>
        </w:rPr>
        <w:t xml:space="preserve"> </w:t>
      </w:r>
      <w:r>
        <w:t>issue,</w:t>
      </w:r>
      <w:r>
        <w:rPr>
          <w:spacing w:val="25"/>
        </w:rPr>
        <w:t xml:space="preserve"> </w:t>
      </w:r>
      <w:r>
        <w:t>that</w:t>
      </w:r>
      <w:r>
        <w:rPr>
          <w:spacing w:val="25"/>
        </w:rPr>
        <w:t xml:space="preserve"> </w:t>
      </w:r>
      <w:r>
        <w:t>we</w:t>
      </w:r>
      <w:r>
        <w:rPr>
          <w:spacing w:val="25"/>
        </w:rPr>
        <w:t xml:space="preserve"> </w:t>
      </w:r>
      <w:r>
        <w:t>have</w:t>
      </w:r>
      <w:r>
        <w:rPr>
          <w:spacing w:val="25"/>
        </w:rPr>
        <w:t xml:space="preserve"> </w:t>
      </w:r>
      <w:r>
        <w:t>cause</w:t>
      </w:r>
      <w:r>
        <w:rPr>
          <w:spacing w:val="25"/>
        </w:rPr>
        <w:t xml:space="preserve"> </w:t>
      </w:r>
      <w:r>
        <w:t>not</w:t>
      </w:r>
      <w:r>
        <w:rPr>
          <w:spacing w:val="26"/>
        </w:rPr>
        <w:t xml:space="preserve"> </w:t>
      </w:r>
      <w:r>
        <w:t>only to be carefull to avoid them, but even to tremble at the thought of them. It</w:t>
      </w:r>
      <w:r>
        <w:rPr>
          <w:spacing w:val="40"/>
        </w:rPr>
        <w:t xml:space="preserve"> </w:t>
      </w:r>
      <w:r>
        <w:t>is now accounted a legall thing against the grace of the Gospel to confesse sin,</w:t>
      </w:r>
      <w:r>
        <w:rPr>
          <w:spacing w:val="35"/>
        </w:rPr>
        <w:t xml:space="preserve"> </w:t>
      </w:r>
      <w:r>
        <w:t>to</w:t>
      </w:r>
      <w:r>
        <w:rPr>
          <w:spacing w:val="35"/>
        </w:rPr>
        <w:t xml:space="preserve"> </w:t>
      </w:r>
      <w:r>
        <w:t>be</w:t>
      </w:r>
      <w:r>
        <w:rPr>
          <w:spacing w:val="35"/>
        </w:rPr>
        <w:t xml:space="preserve"> </w:t>
      </w:r>
      <w:r>
        <w:t>humbled</w:t>
      </w:r>
      <w:r>
        <w:rPr>
          <w:spacing w:val="35"/>
        </w:rPr>
        <w:t xml:space="preserve"> </w:t>
      </w:r>
      <w:r>
        <w:t>for</w:t>
      </w:r>
      <w:r>
        <w:rPr>
          <w:spacing w:val="35"/>
        </w:rPr>
        <w:t xml:space="preserve"> </w:t>
      </w:r>
      <w:r>
        <w:t>sin,</w:t>
      </w:r>
      <w:r>
        <w:rPr>
          <w:spacing w:val="35"/>
        </w:rPr>
        <w:t xml:space="preserve"> </w:t>
      </w:r>
      <w:r>
        <w:t>to</w:t>
      </w:r>
      <w:r>
        <w:rPr>
          <w:spacing w:val="35"/>
        </w:rPr>
        <w:t xml:space="preserve"> </w:t>
      </w:r>
      <w:r>
        <w:t>make</w:t>
      </w:r>
      <w:r>
        <w:rPr>
          <w:spacing w:val="34"/>
        </w:rPr>
        <w:t xml:space="preserve"> </w:t>
      </w:r>
      <w:r>
        <w:t>conscience</w:t>
      </w:r>
      <w:r>
        <w:rPr>
          <w:spacing w:val="35"/>
        </w:rPr>
        <w:t xml:space="preserve"> </w:t>
      </w:r>
      <w:r>
        <w:t>of</w:t>
      </w:r>
      <w:r>
        <w:rPr>
          <w:spacing w:val="35"/>
        </w:rPr>
        <w:t xml:space="preserve"> </w:t>
      </w:r>
      <w:r>
        <w:t>duty,</w:t>
      </w:r>
      <w:r>
        <w:rPr>
          <w:spacing w:val="35"/>
        </w:rPr>
        <w:t xml:space="preserve"> </w:t>
      </w:r>
      <w:r>
        <w:t>or</w:t>
      </w:r>
      <w:r>
        <w:rPr>
          <w:spacing w:val="35"/>
        </w:rPr>
        <w:t xml:space="preserve"> </w:t>
      </w:r>
      <w:r>
        <w:t>to</w:t>
      </w:r>
      <w:r>
        <w:rPr>
          <w:spacing w:val="35"/>
        </w:rPr>
        <w:t xml:space="preserve"> </w:t>
      </w:r>
      <w:r>
        <w:t>be</w:t>
      </w:r>
      <w:r>
        <w:rPr>
          <w:spacing w:val="34"/>
        </w:rPr>
        <w:t xml:space="preserve"> </w:t>
      </w:r>
      <w:r>
        <w:t>troubled in conscience for neglect of it; No, they thank God they are delivered from such things, in respect of God, whether they sin or not it is all one: yea</w:t>
      </w:r>
      <w:r>
        <w:rPr>
          <w:spacing w:val="80"/>
        </w:rPr>
        <w:t xml:space="preserve"> </w:t>
      </w:r>
      <w:r>
        <w:t>these things prevail with those who have been forward in profession of Religion, who seemed to walk strictly, now are grown loose. That faith is easily wrought, which teacheth men to beleeve well of themselves, though their lives be ill. There is a mighty change in mens spirits now from that which was heretofore; Times have been when any opinion that tended to loosenesse, was presently distasted as unsavoury, and rejected by such,</w:t>
      </w:r>
      <w:r>
        <w:rPr>
          <w:spacing w:val="80"/>
        </w:rPr>
        <w:t xml:space="preserve"> </w:t>
      </w:r>
      <w:r>
        <w:t>who made profession of Religion.</w:t>
      </w:r>
    </w:p>
    <w:p w14:paraId="546C64E7">
      <w:pPr>
        <w:pStyle w:val="5"/>
        <w:spacing w:before="268" w:line="261" w:lineRule="auto"/>
        <w:ind w:right="119"/>
      </w:pPr>
      <w:r>
        <w:t>Sleidan</w:t>
      </w:r>
      <w:r>
        <w:rPr>
          <w:spacing w:val="40"/>
        </w:rPr>
        <w:t xml:space="preserve"> </w:t>
      </w:r>
      <w:r>
        <w:t>in</w:t>
      </w:r>
      <w:r>
        <w:rPr>
          <w:spacing w:val="40"/>
        </w:rPr>
        <w:t xml:space="preserve"> </w:t>
      </w:r>
      <w:r>
        <w:t>the</w:t>
      </w:r>
      <w:r>
        <w:rPr>
          <w:spacing w:val="40"/>
        </w:rPr>
        <w:t xml:space="preserve"> </w:t>
      </w:r>
      <w:r>
        <w:t>tenth</w:t>
      </w:r>
      <w:r>
        <w:rPr>
          <w:spacing w:val="40"/>
        </w:rPr>
        <w:t xml:space="preserve"> </w:t>
      </w:r>
      <w:r>
        <w:t>book</w:t>
      </w:r>
      <w:r>
        <w:rPr>
          <w:spacing w:val="40"/>
        </w:rPr>
        <w:t xml:space="preserve"> </w:t>
      </w:r>
      <w:r>
        <w:t>of</w:t>
      </w:r>
      <w:r>
        <w:rPr>
          <w:spacing w:val="40"/>
        </w:rPr>
        <w:t xml:space="preserve"> </w:t>
      </w:r>
      <w:r>
        <w:t>his</w:t>
      </w:r>
      <w:r>
        <w:rPr>
          <w:spacing w:val="40"/>
        </w:rPr>
        <w:t xml:space="preserve"> </w:t>
      </w:r>
      <w:r>
        <w:t>Commentaries,</w:t>
      </w:r>
      <w:r>
        <w:rPr>
          <w:spacing w:val="40"/>
        </w:rPr>
        <w:t xml:space="preserve"> </w:t>
      </w:r>
      <w:r>
        <w:t>says,</w:t>
      </w:r>
      <w:r>
        <w:rPr>
          <w:spacing w:val="40"/>
        </w:rPr>
        <w:t xml:space="preserve"> </w:t>
      </w:r>
      <w:r>
        <w:t>The</w:t>
      </w:r>
      <w:r>
        <w:rPr>
          <w:spacing w:val="40"/>
        </w:rPr>
        <w:t xml:space="preserve"> </w:t>
      </w:r>
      <w:r>
        <w:t>Devil</w:t>
      </w:r>
      <w:r>
        <w:rPr>
          <w:spacing w:val="40"/>
        </w:rPr>
        <w:t xml:space="preserve"> </w:t>
      </w:r>
      <w:r>
        <w:t>that sought to do mischiefe at Munster was not a skilfull Devil, but rude and simple, because he sought to prevaile by tempting men to loosenesse; whereas, says he, if he had been a cunning Devil, he would rather have deceived by abstaining from flesh, by abhorring Matrimony, by shewes of wonderfull lowlinesse of mind , &amp;c. he might sooner have taken men this way; but truly now the most cunning Devils sees it to be the best way to attaine</w:t>
      </w:r>
      <w:r>
        <w:rPr>
          <w:spacing w:val="35"/>
        </w:rPr>
        <w:t xml:space="preserve"> </w:t>
      </w:r>
      <w:r>
        <w:t>his</w:t>
      </w:r>
      <w:r>
        <w:rPr>
          <w:spacing w:val="35"/>
        </w:rPr>
        <w:t xml:space="preserve"> </w:t>
      </w:r>
      <w:r>
        <w:t>ends,</w:t>
      </w:r>
      <w:r>
        <w:rPr>
          <w:spacing w:val="35"/>
        </w:rPr>
        <w:t xml:space="preserve"> </w:t>
      </w:r>
      <w:r>
        <w:t>to</w:t>
      </w:r>
      <w:r>
        <w:rPr>
          <w:spacing w:val="35"/>
        </w:rPr>
        <w:t xml:space="preserve"> </w:t>
      </w:r>
      <w:r>
        <w:t>raise</w:t>
      </w:r>
      <w:r>
        <w:rPr>
          <w:spacing w:val="35"/>
        </w:rPr>
        <w:t xml:space="preserve"> </w:t>
      </w:r>
      <w:r>
        <w:t>up</w:t>
      </w:r>
      <w:r>
        <w:rPr>
          <w:spacing w:val="35"/>
        </w:rPr>
        <w:t xml:space="preserve"> </w:t>
      </w:r>
      <w:r>
        <w:t>and</w:t>
      </w:r>
      <w:r>
        <w:rPr>
          <w:spacing w:val="35"/>
        </w:rPr>
        <w:t xml:space="preserve"> </w:t>
      </w:r>
      <w:r>
        <w:t>foment</w:t>
      </w:r>
      <w:r>
        <w:rPr>
          <w:spacing w:val="35"/>
        </w:rPr>
        <w:t xml:space="preserve"> </w:t>
      </w:r>
      <w:r>
        <w:t>opinions</w:t>
      </w:r>
      <w:r>
        <w:rPr>
          <w:spacing w:val="35"/>
        </w:rPr>
        <w:t xml:space="preserve"> </w:t>
      </w:r>
      <w:r>
        <w:t>that</w:t>
      </w:r>
      <w:r>
        <w:rPr>
          <w:spacing w:val="35"/>
        </w:rPr>
        <w:t xml:space="preserve"> </w:t>
      </w:r>
      <w:r>
        <w:t>tend</w:t>
      </w:r>
      <w:r>
        <w:rPr>
          <w:spacing w:val="35"/>
        </w:rPr>
        <w:t xml:space="preserve"> </w:t>
      </w:r>
      <w:r>
        <w:t>to</w:t>
      </w:r>
      <w:r>
        <w:rPr>
          <w:spacing w:val="35"/>
        </w:rPr>
        <w:t xml:space="preserve"> </w:t>
      </w:r>
      <w:r>
        <w:t>the</w:t>
      </w:r>
      <w:r>
        <w:rPr>
          <w:spacing w:val="35"/>
        </w:rPr>
        <w:t xml:space="preserve"> </w:t>
      </w:r>
      <w:r>
        <w:t>liberty of the flesh, so be it he can carry them on under the colour of magnifying free</w:t>
      </w:r>
      <w:r>
        <w:rPr>
          <w:spacing w:val="40"/>
        </w:rPr>
        <w:t xml:space="preserve"> </w:t>
      </w:r>
      <w:r>
        <w:t>grace;</w:t>
      </w:r>
      <w:r>
        <w:rPr>
          <w:spacing w:val="40"/>
        </w:rPr>
        <w:t xml:space="preserve"> </w:t>
      </w:r>
      <w:r>
        <w:t>he</w:t>
      </w:r>
      <w:r>
        <w:rPr>
          <w:spacing w:val="40"/>
        </w:rPr>
        <w:t xml:space="preserve"> </w:t>
      </w:r>
      <w:r>
        <w:t>findes</w:t>
      </w:r>
      <w:r>
        <w:rPr>
          <w:spacing w:val="40"/>
        </w:rPr>
        <w:t xml:space="preserve"> </w:t>
      </w:r>
      <w:r>
        <w:t>that</w:t>
      </w:r>
      <w:r>
        <w:rPr>
          <w:spacing w:val="40"/>
        </w:rPr>
        <w:t xml:space="preserve"> </w:t>
      </w:r>
      <w:r>
        <w:t>these</w:t>
      </w:r>
      <w:r>
        <w:rPr>
          <w:spacing w:val="40"/>
        </w:rPr>
        <w:t xml:space="preserve"> </w:t>
      </w:r>
      <w:r>
        <w:t>things</w:t>
      </w:r>
      <w:r>
        <w:rPr>
          <w:spacing w:val="40"/>
        </w:rPr>
        <w:t xml:space="preserve"> </w:t>
      </w:r>
      <w:r>
        <w:t>are</w:t>
      </w:r>
      <w:r>
        <w:rPr>
          <w:spacing w:val="40"/>
        </w:rPr>
        <w:t xml:space="preserve"> </w:t>
      </w:r>
      <w:r>
        <w:t>exceeding</w:t>
      </w:r>
      <w:r>
        <w:rPr>
          <w:spacing w:val="40"/>
        </w:rPr>
        <w:t xml:space="preserve"> </w:t>
      </w:r>
      <w:r>
        <w:t>sutable</w:t>
      </w:r>
      <w:r>
        <w:rPr>
          <w:spacing w:val="40"/>
        </w:rPr>
        <w:t xml:space="preserve"> </w:t>
      </w:r>
      <w:r>
        <w:t>to</w:t>
      </w:r>
      <w:r>
        <w:rPr>
          <w:spacing w:val="40"/>
        </w:rPr>
        <w:t xml:space="preserve"> </w:t>
      </w:r>
      <w:r>
        <w:t>mens spirits</w:t>
      </w:r>
      <w:r>
        <w:rPr>
          <w:spacing w:val="40"/>
        </w:rPr>
        <w:t xml:space="preserve"> </w:t>
      </w:r>
      <w:r>
        <w:t>in</w:t>
      </w:r>
      <w:r>
        <w:rPr>
          <w:spacing w:val="40"/>
        </w:rPr>
        <w:t xml:space="preserve"> </w:t>
      </w:r>
      <w:r>
        <w:t>these</w:t>
      </w:r>
      <w:r>
        <w:rPr>
          <w:spacing w:val="40"/>
        </w:rPr>
        <w:t xml:space="preserve"> </w:t>
      </w:r>
      <w:r>
        <w:t>times,</w:t>
      </w:r>
      <w:r>
        <w:rPr>
          <w:spacing w:val="40"/>
        </w:rPr>
        <w:t xml:space="preserve"> </w:t>
      </w:r>
      <w:r>
        <w:t>that</w:t>
      </w:r>
      <w:r>
        <w:rPr>
          <w:spacing w:val="40"/>
        </w:rPr>
        <w:t xml:space="preserve"> </w:t>
      </w:r>
      <w:r>
        <w:t>they</w:t>
      </w:r>
      <w:r>
        <w:rPr>
          <w:spacing w:val="40"/>
        </w:rPr>
        <w:t xml:space="preserve"> </w:t>
      </w:r>
      <w:r>
        <w:t>are</w:t>
      </w:r>
      <w:r>
        <w:rPr>
          <w:spacing w:val="40"/>
        </w:rPr>
        <w:t xml:space="preserve"> </w:t>
      </w:r>
      <w:r>
        <w:t>taken</w:t>
      </w:r>
      <w:r>
        <w:rPr>
          <w:spacing w:val="40"/>
        </w:rPr>
        <w:t xml:space="preserve"> </w:t>
      </w:r>
      <w:r>
        <w:t>in</w:t>
      </w:r>
      <w:r>
        <w:rPr>
          <w:spacing w:val="40"/>
        </w:rPr>
        <w:t xml:space="preserve"> </w:t>
      </w:r>
      <w:r>
        <w:t>by</w:t>
      </w:r>
      <w:r>
        <w:rPr>
          <w:spacing w:val="40"/>
        </w:rPr>
        <w:t xml:space="preserve"> </w:t>
      </w:r>
      <w:r>
        <w:t>such</w:t>
      </w:r>
      <w:r>
        <w:rPr>
          <w:spacing w:val="40"/>
        </w:rPr>
        <w:t xml:space="preserve"> </w:t>
      </w:r>
      <w:r>
        <w:t>who</w:t>
      </w:r>
      <w:r>
        <w:rPr>
          <w:spacing w:val="40"/>
        </w:rPr>
        <w:t xml:space="preserve"> </w:t>
      </w:r>
      <w:r>
        <w:t>formerly appeared</w:t>
      </w:r>
      <w:r>
        <w:rPr>
          <w:spacing w:val="40"/>
        </w:rPr>
        <w:t xml:space="preserve"> </w:t>
      </w:r>
      <w:r>
        <w:t>so</w:t>
      </w:r>
      <w:r>
        <w:rPr>
          <w:spacing w:val="40"/>
        </w:rPr>
        <w:t xml:space="preserve"> </w:t>
      </w:r>
      <w:r>
        <w:t>conscientious,</w:t>
      </w:r>
      <w:r>
        <w:rPr>
          <w:spacing w:val="40"/>
        </w:rPr>
        <w:t xml:space="preserve"> </w:t>
      </w:r>
      <w:r>
        <w:t>that</w:t>
      </w:r>
      <w:r>
        <w:rPr>
          <w:spacing w:val="40"/>
        </w:rPr>
        <w:t xml:space="preserve"> </w:t>
      </w:r>
      <w:r>
        <w:t>hee</w:t>
      </w:r>
      <w:r>
        <w:rPr>
          <w:spacing w:val="40"/>
        </w:rPr>
        <w:t xml:space="preserve"> </w:t>
      </w:r>
      <w:r>
        <w:t>feared</w:t>
      </w:r>
      <w:r>
        <w:rPr>
          <w:spacing w:val="40"/>
        </w:rPr>
        <w:t xml:space="preserve"> </w:t>
      </w:r>
      <w:r>
        <w:t>hee</w:t>
      </w:r>
      <w:r>
        <w:rPr>
          <w:spacing w:val="40"/>
        </w:rPr>
        <w:t xml:space="preserve"> </w:t>
      </w:r>
      <w:r>
        <w:t>should</w:t>
      </w:r>
      <w:r>
        <w:rPr>
          <w:spacing w:val="40"/>
        </w:rPr>
        <w:t xml:space="preserve"> </w:t>
      </w:r>
      <w:r>
        <w:t>never</w:t>
      </w:r>
      <w:r>
        <w:rPr>
          <w:spacing w:val="40"/>
        </w:rPr>
        <w:t xml:space="preserve"> </w:t>
      </w:r>
      <w:r>
        <w:t>have</w:t>
      </w:r>
      <w:r>
        <w:rPr>
          <w:spacing w:val="40"/>
        </w:rPr>
        <w:t xml:space="preserve"> </w:t>
      </w:r>
      <w:r>
        <w:t>been able to have prevailed with them; he never found a way like to this to prevaile with such men; yea, never a way like to this to choake the Word, when it first begins to work upon the heart; he hath blasted more young seeming converts this way, then ever he did by any way since he was a</w:t>
      </w:r>
      <w:r>
        <w:rPr>
          <w:spacing w:val="40"/>
        </w:rPr>
        <w:t xml:space="preserve"> </w:t>
      </w:r>
      <w:r>
        <w:t>Devil: Heretofore the way was to stirre up others to deride them for following</w:t>
      </w:r>
      <w:r>
        <w:rPr>
          <w:spacing w:val="40"/>
        </w:rPr>
        <w:t xml:space="preserve"> </w:t>
      </w:r>
      <w:r>
        <w:t>the</w:t>
      </w:r>
      <w:r>
        <w:rPr>
          <w:spacing w:val="40"/>
        </w:rPr>
        <w:t xml:space="preserve"> </w:t>
      </w:r>
      <w:r>
        <w:t>Word,</w:t>
      </w:r>
      <w:r>
        <w:rPr>
          <w:spacing w:val="40"/>
        </w:rPr>
        <w:t xml:space="preserve"> </w:t>
      </w:r>
      <w:r>
        <w:t>and</w:t>
      </w:r>
      <w:r>
        <w:rPr>
          <w:spacing w:val="40"/>
        </w:rPr>
        <w:t xml:space="preserve"> </w:t>
      </w:r>
      <w:r>
        <w:t>for</w:t>
      </w:r>
      <w:r>
        <w:rPr>
          <w:spacing w:val="40"/>
        </w:rPr>
        <w:t xml:space="preserve"> </w:t>
      </w:r>
      <w:r>
        <w:t>praying;</w:t>
      </w:r>
      <w:r>
        <w:rPr>
          <w:spacing w:val="40"/>
        </w:rPr>
        <w:t xml:space="preserve"> </w:t>
      </w:r>
      <w:r>
        <w:t>now</w:t>
      </w:r>
      <w:r>
        <w:rPr>
          <w:spacing w:val="40"/>
        </w:rPr>
        <w:t xml:space="preserve"> </w:t>
      </w:r>
      <w:r>
        <w:t>he</w:t>
      </w:r>
      <w:r>
        <w:rPr>
          <w:spacing w:val="40"/>
        </w:rPr>
        <w:t xml:space="preserve"> </w:t>
      </w:r>
      <w:r>
        <w:t>hath</w:t>
      </w:r>
      <w:r>
        <w:rPr>
          <w:spacing w:val="40"/>
        </w:rPr>
        <w:t xml:space="preserve"> </w:t>
      </w:r>
      <w:r>
        <w:t>a</w:t>
      </w:r>
      <w:r>
        <w:rPr>
          <w:spacing w:val="40"/>
        </w:rPr>
        <w:t xml:space="preserve"> </w:t>
      </w:r>
      <w:r>
        <w:t>way</w:t>
      </w:r>
      <w:r>
        <w:rPr>
          <w:spacing w:val="40"/>
        </w:rPr>
        <w:t xml:space="preserve"> </w:t>
      </w:r>
      <w:r>
        <w:t>worth</w:t>
      </w:r>
      <w:r>
        <w:rPr>
          <w:spacing w:val="40"/>
        </w:rPr>
        <w:t xml:space="preserve"> </w:t>
      </w:r>
      <w:r>
        <w:t>two</w:t>
      </w:r>
      <w:r>
        <w:rPr>
          <w:spacing w:val="40"/>
        </w:rPr>
        <w:t xml:space="preserve"> </w:t>
      </w:r>
      <w:r>
        <w:t>of that,</w:t>
      </w:r>
      <w:r>
        <w:rPr>
          <w:spacing w:val="79"/>
          <w:w w:val="150"/>
        </w:rPr>
        <w:t xml:space="preserve"> </w:t>
      </w:r>
      <w:r>
        <w:t>to</w:t>
      </w:r>
      <w:r>
        <w:rPr>
          <w:spacing w:val="79"/>
          <w:w w:val="150"/>
        </w:rPr>
        <w:t xml:space="preserve"> </w:t>
      </w:r>
      <w:r>
        <w:t>make</w:t>
      </w:r>
      <w:r>
        <w:rPr>
          <w:spacing w:val="79"/>
          <w:w w:val="150"/>
        </w:rPr>
        <w:t xml:space="preserve"> </w:t>
      </w:r>
      <w:r>
        <w:t>them</w:t>
      </w:r>
      <w:r>
        <w:rPr>
          <w:spacing w:val="79"/>
          <w:w w:val="150"/>
        </w:rPr>
        <w:t xml:space="preserve"> </w:t>
      </w:r>
      <w:r>
        <w:t>to</w:t>
      </w:r>
      <w:r>
        <w:rPr>
          <w:spacing w:val="79"/>
          <w:w w:val="150"/>
        </w:rPr>
        <w:t xml:space="preserve"> </w:t>
      </w:r>
      <w:r>
        <w:t>deride</w:t>
      </w:r>
      <w:r>
        <w:rPr>
          <w:spacing w:val="79"/>
          <w:w w:val="150"/>
        </w:rPr>
        <w:t xml:space="preserve"> </w:t>
      </w:r>
      <w:r>
        <w:t>others</w:t>
      </w:r>
      <w:r>
        <w:rPr>
          <w:spacing w:val="79"/>
          <w:w w:val="150"/>
        </w:rPr>
        <w:t xml:space="preserve"> </w:t>
      </w:r>
      <w:r>
        <w:t>for</w:t>
      </w:r>
      <w:r>
        <w:rPr>
          <w:spacing w:val="79"/>
          <w:w w:val="150"/>
        </w:rPr>
        <w:t xml:space="preserve"> </w:t>
      </w:r>
      <w:r>
        <w:t>their</w:t>
      </w:r>
      <w:r>
        <w:rPr>
          <w:spacing w:val="79"/>
          <w:w w:val="150"/>
        </w:rPr>
        <w:t xml:space="preserve"> </w:t>
      </w:r>
      <w:r>
        <w:t>conscientiousnesse</w:t>
      </w:r>
      <w:r>
        <w:rPr>
          <w:spacing w:val="79"/>
          <w:w w:val="150"/>
        </w:rPr>
        <w:t xml:space="preserve"> </w:t>
      </w:r>
      <w:r>
        <w:t>in</w:t>
      </w:r>
    </w:p>
    <w:p w14:paraId="528CF74F">
      <w:pPr>
        <w:spacing w:after="0" w:line="261" w:lineRule="auto"/>
        <w:sectPr>
          <w:pgSz w:w="12240" w:h="15840"/>
          <w:pgMar w:top="1360" w:right="1320" w:bottom="280" w:left="1340" w:header="720" w:footer="720" w:gutter="0"/>
          <w:cols w:space="720" w:num="1"/>
        </w:sectPr>
      </w:pPr>
    </w:p>
    <w:p w14:paraId="6EAB3AF8">
      <w:pPr>
        <w:pStyle w:val="5"/>
        <w:spacing w:line="261" w:lineRule="auto"/>
        <w:ind w:right="119"/>
      </w:pPr>
      <w:r>
        <w:t>following the Word and praying, and this strengthened with a high perswasion,</w:t>
      </w:r>
      <w:r>
        <w:rPr>
          <w:spacing w:val="40"/>
        </w:rPr>
        <w:t xml:space="preserve"> </w:t>
      </w:r>
      <w:r>
        <w:t>that</w:t>
      </w:r>
      <w:r>
        <w:rPr>
          <w:spacing w:val="40"/>
        </w:rPr>
        <w:t xml:space="preserve"> </w:t>
      </w:r>
      <w:r>
        <w:t>hereby</w:t>
      </w:r>
      <w:r>
        <w:rPr>
          <w:spacing w:val="40"/>
        </w:rPr>
        <w:t xml:space="preserve"> </w:t>
      </w:r>
      <w:r>
        <w:t>they</w:t>
      </w:r>
      <w:r>
        <w:rPr>
          <w:spacing w:val="40"/>
        </w:rPr>
        <w:t xml:space="preserve"> </w:t>
      </w:r>
      <w:r>
        <w:t>are</w:t>
      </w:r>
      <w:r>
        <w:rPr>
          <w:spacing w:val="40"/>
        </w:rPr>
        <w:t xml:space="preserve"> </w:t>
      </w:r>
      <w:r>
        <w:t>the</w:t>
      </w:r>
      <w:r>
        <w:rPr>
          <w:spacing w:val="40"/>
        </w:rPr>
        <w:t xml:space="preserve"> </w:t>
      </w:r>
      <w:r>
        <w:t>great</w:t>
      </w:r>
      <w:r>
        <w:rPr>
          <w:spacing w:val="40"/>
        </w:rPr>
        <w:t xml:space="preserve"> </w:t>
      </w:r>
      <w:r>
        <w:t>magnifiers</w:t>
      </w:r>
      <w:r>
        <w:rPr>
          <w:spacing w:val="40"/>
        </w:rPr>
        <w:t xml:space="preserve"> </w:t>
      </w:r>
      <w:r>
        <w:t>the</w:t>
      </w:r>
      <w:r>
        <w:rPr>
          <w:spacing w:val="40"/>
        </w:rPr>
        <w:t xml:space="preserve"> </w:t>
      </w:r>
      <w:r>
        <w:t>free</w:t>
      </w:r>
      <w:r>
        <w:rPr>
          <w:spacing w:val="40"/>
        </w:rPr>
        <w:t xml:space="preserve"> </w:t>
      </w:r>
      <w:r>
        <w:t>grace</w:t>
      </w:r>
      <w:r>
        <w:rPr>
          <w:spacing w:val="40"/>
        </w:rPr>
        <w:t xml:space="preserve"> </w:t>
      </w:r>
      <w:r>
        <w:t>of God in the Gospel, the only men who understand the Gospel way. This</w:t>
      </w:r>
      <w:r>
        <w:rPr>
          <w:spacing w:val="40"/>
        </w:rPr>
        <w:t xml:space="preserve"> </w:t>
      </w:r>
      <w:r>
        <w:t>Devil</w:t>
      </w:r>
      <w:r>
        <w:rPr>
          <w:spacing w:val="40"/>
        </w:rPr>
        <w:t xml:space="preserve"> </w:t>
      </w:r>
      <w:r>
        <w:t>now</w:t>
      </w:r>
      <w:r>
        <w:rPr>
          <w:spacing w:val="40"/>
        </w:rPr>
        <w:t xml:space="preserve"> </w:t>
      </w:r>
      <w:r>
        <w:t>lookes</w:t>
      </w:r>
      <w:r>
        <w:rPr>
          <w:spacing w:val="40"/>
        </w:rPr>
        <w:t xml:space="preserve"> </w:t>
      </w:r>
      <w:r>
        <w:t>upon</w:t>
      </w:r>
      <w:r>
        <w:rPr>
          <w:spacing w:val="40"/>
        </w:rPr>
        <w:t xml:space="preserve"> </w:t>
      </w:r>
      <w:r>
        <w:t>himself</w:t>
      </w:r>
      <w:r>
        <w:rPr>
          <w:spacing w:val="40"/>
        </w:rPr>
        <w:t xml:space="preserve"> </w:t>
      </w:r>
      <w:r>
        <w:t>and</w:t>
      </w:r>
      <w:r>
        <w:rPr>
          <w:spacing w:val="40"/>
        </w:rPr>
        <w:t xml:space="preserve"> </w:t>
      </w:r>
      <w:r>
        <w:t>his</w:t>
      </w:r>
      <w:r>
        <w:rPr>
          <w:spacing w:val="40"/>
        </w:rPr>
        <w:t xml:space="preserve"> </w:t>
      </w:r>
      <w:r>
        <w:t>fellowes</w:t>
      </w:r>
      <w:r>
        <w:rPr>
          <w:spacing w:val="40"/>
        </w:rPr>
        <w:t xml:space="preserve"> </w:t>
      </w:r>
      <w:r>
        <w:t>as</w:t>
      </w:r>
      <w:r>
        <w:rPr>
          <w:spacing w:val="40"/>
        </w:rPr>
        <w:t xml:space="preserve"> </w:t>
      </w:r>
      <w:r>
        <w:t>simple</w:t>
      </w:r>
      <w:r>
        <w:rPr>
          <w:spacing w:val="40"/>
        </w:rPr>
        <w:t xml:space="preserve"> </w:t>
      </w:r>
      <w:r>
        <w:t>and</w:t>
      </w:r>
      <w:r>
        <w:rPr>
          <w:spacing w:val="40"/>
        </w:rPr>
        <w:t xml:space="preserve"> </w:t>
      </w:r>
      <w:r>
        <w:t>foolish</w:t>
      </w:r>
      <w:r>
        <w:rPr>
          <w:spacing w:val="40"/>
        </w:rPr>
        <w:t xml:space="preserve"> </w:t>
      </w:r>
      <w:r>
        <w:t>in all</w:t>
      </w:r>
      <w:r>
        <w:rPr>
          <w:spacing w:val="40"/>
        </w:rPr>
        <w:t xml:space="preserve"> </w:t>
      </w:r>
      <w:r>
        <w:t>their</w:t>
      </w:r>
      <w:r>
        <w:rPr>
          <w:spacing w:val="40"/>
        </w:rPr>
        <w:t xml:space="preserve"> </w:t>
      </w:r>
      <w:r>
        <w:t>former</w:t>
      </w:r>
      <w:r>
        <w:rPr>
          <w:spacing w:val="40"/>
        </w:rPr>
        <w:t xml:space="preserve"> </w:t>
      </w:r>
      <w:r>
        <w:t>devices,</w:t>
      </w:r>
      <w:r>
        <w:rPr>
          <w:spacing w:val="40"/>
        </w:rPr>
        <w:t xml:space="preserve"> </w:t>
      </w:r>
      <w:r>
        <w:t>here</w:t>
      </w:r>
      <w:r>
        <w:rPr>
          <w:spacing w:val="40"/>
        </w:rPr>
        <w:t xml:space="preserve"> </w:t>
      </w:r>
      <w:r>
        <w:t>is</w:t>
      </w:r>
      <w:r>
        <w:rPr>
          <w:spacing w:val="40"/>
        </w:rPr>
        <w:t xml:space="preserve"> </w:t>
      </w:r>
      <w:r>
        <w:t>an</w:t>
      </w:r>
      <w:r>
        <w:rPr>
          <w:spacing w:val="40"/>
        </w:rPr>
        <w:t xml:space="preserve"> </w:t>
      </w:r>
      <w:r>
        <w:t>experiment</w:t>
      </w:r>
      <w:r>
        <w:rPr>
          <w:spacing w:val="40"/>
        </w:rPr>
        <w:t xml:space="preserve"> </w:t>
      </w:r>
      <w:r>
        <w:t>beyond</w:t>
      </w:r>
      <w:r>
        <w:rPr>
          <w:spacing w:val="40"/>
        </w:rPr>
        <w:t xml:space="preserve"> </w:t>
      </w:r>
      <w:r>
        <w:t>them</w:t>
      </w:r>
      <w:r>
        <w:rPr>
          <w:spacing w:val="40"/>
        </w:rPr>
        <w:t xml:space="preserve"> </w:t>
      </w:r>
      <w:r>
        <w:t>all,</w:t>
      </w:r>
      <w:r>
        <w:rPr>
          <w:spacing w:val="40"/>
        </w:rPr>
        <w:t xml:space="preserve"> </w:t>
      </w:r>
      <w:r>
        <w:t>seeing this</w:t>
      </w:r>
      <w:r>
        <w:rPr>
          <w:spacing w:val="40"/>
        </w:rPr>
        <w:t xml:space="preserve"> </w:t>
      </w:r>
      <w:r>
        <w:t>Christ</w:t>
      </w:r>
      <w:r>
        <w:rPr>
          <w:spacing w:val="40"/>
        </w:rPr>
        <w:t xml:space="preserve"> </w:t>
      </w:r>
      <w:r>
        <w:t>must</w:t>
      </w:r>
      <w:r>
        <w:rPr>
          <w:spacing w:val="40"/>
        </w:rPr>
        <w:t xml:space="preserve"> </w:t>
      </w:r>
      <w:r>
        <w:t>needs</w:t>
      </w:r>
      <w:r>
        <w:rPr>
          <w:spacing w:val="40"/>
        </w:rPr>
        <w:t xml:space="preserve"> </w:t>
      </w:r>
      <w:r>
        <w:t>be</w:t>
      </w:r>
      <w:r>
        <w:rPr>
          <w:spacing w:val="40"/>
        </w:rPr>
        <w:t xml:space="preserve"> </w:t>
      </w:r>
      <w:r>
        <w:t>magnified,</w:t>
      </w:r>
      <w:r>
        <w:rPr>
          <w:spacing w:val="40"/>
        </w:rPr>
        <w:t xml:space="preserve"> </w:t>
      </w:r>
      <w:r>
        <w:t>hee</w:t>
      </w:r>
      <w:r>
        <w:rPr>
          <w:spacing w:val="40"/>
        </w:rPr>
        <w:t xml:space="preserve"> </w:t>
      </w:r>
      <w:r>
        <w:t>will</w:t>
      </w:r>
      <w:r>
        <w:rPr>
          <w:spacing w:val="40"/>
        </w:rPr>
        <w:t xml:space="preserve"> </w:t>
      </w:r>
      <w:r>
        <w:t>magnifie</w:t>
      </w:r>
      <w:r>
        <w:rPr>
          <w:spacing w:val="40"/>
        </w:rPr>
        <w:t xml:space="preserve"> </w:t>
      </w:r>
      <w:r>
        <w:t>him</w:t>
      </w:r>
      <w:r>
        <w:rPr>
          <w:spacing w:val="40"/>
        </w:rPr>
        <w:t xml:space="preserve"> </w:t>
      </w:r>
      <w:r>
        <w:t>too;</w:t>
      </w:r>
      <w:r>
        <w:rPr>
          <w:spacing w:val="40"/>
        </w:rPr>
        <w:t xml:space="preserve"> </w:t>
      </w:r>
      <w:r>
        <w:t>seeing the Gospel must go on, he will put it on too, he will find out a device here,</w:t>
      </w:r>
      <w:r>
        <w:rPr>
          <w:spacing w:val="80"/>
        </w:rPr>
        <w:t xml:space="preserve"> </w:t>
      </w:r>
      <w:r>
        <w:t>to strike at the practise, power, life of godlinesse, in a more secret and prevailing</w:t>
      </w:r>
      <w:r>
        <w:rPr>
          <w:spacing w:val="40"/>
        </w:rPr>
        <w:t xml:space="preserve"> </w:t>
      </w:r>
      <w:r>
        <w:t>way</w:t>
      </w:r>
      <w:r>
        <w:rPr>
          <w:spacing w:val="40"/>
        </w:rPr>
        <w:t xml:space="preserve"> </w:t>
      </w:r>
      <w:r>
        <w:t>then</w:t>
      </w:r>
      <w:r>
        <w:rPr>
          <w:spacing w:val="40"/>
        </w:rPr>
        <w:t xml:space="preserve"> </w:t>
      </w:r>
      <w:r>
        <w:t>ever</w:t>
      </w:r>
      <w:r>
        <w:rPr>
          <w:spacing w:val="40"/>
        </w:rPr>
        <w:t xml:space="preserve"> </w:t>
      </w:r>
      <w:r>
        <w:t>formerly</w:t>
      </w:r>
      <w:r>
        <w:rPr>
          <w:spacing w:val="40"/>
        </w:rPr>
        <w:t xml:space="preserve"> </w:t>
      </w:r>
      <w:r>
        <w:t>was</w:t>
      </w:r>
      <w:r>
        <w:rPr>
          <w:spacing w:val="40"/>
        </w:rPr>
        <w:t xml:space="preserve"> </w:t>
      </w:r>
      <w:r>
        <w:t>done;</w:t>
      </w:r>
      <w:r>
        <w:rPr>
          <w:spacing w:val="40"/>
        </w:rPr>
        <w:t xml:space="preserve"> </w:t>
      </w:r>
      <w:r>
        <w:t>it</w:t>
      </w:r>
      <w:r>
        <w:rPr>
          <w:spacing w:val="40"/>
        </w:rPr>
        <w:t xml:space="preserve"> </w:t>
      </w:r>
      <w:r>
        <w:t>is</w:t>
      </w:r>
      <w:r>
        <w:rPr>
          <w:spacing w:val="40"/>
        </w:rPr>
        <w:t xml:space="preserve"> </w:t>
      </w:r>
      <w:r>
        <w:t>like</w:t>
      </w:r>
      <w:r>
        <w:rPr>
          <w:spacing w:val="40"/>
        </w:rPr>
        <w:t xml:space="preserve"> </w:t>
      </w:r>
      <w:r>
        <w:t>in</w:t>
      </w:r>
      <w:r>
        <w:rPr>
          <w:spacing w:val="40"/>
        </w:rPr>
        <w:t xml:space="preserve"> </w:t>
      </w:r>
      <w:r>
        <w:t>this</w:t>
      </w:r>
      <w:r>
        <w:rPr>
          <w:spacing w:val="40"/>
        </w:rPr>
        <w:t xml:space="preserve"> </w:t>
      </w:r>
      <w:r>
        <w:t>generation the former principles of godlinesse will not be got out; but if this way prevailes</w:t>
      </w:r>
      <w:r>
        <w:rPr>
          <w:spacing w:val="21"/>
        </w:rPr>
        <w:t xml:space="preserve"> </w:t>
      </w:r>
      <w:r>
        <w:t>still</w:t>
      </w:r>
      <w:r>
        <w:rPr>
          <w:spacing w:val="21"/>
        </w:rPr>
        <w:t xml:space="preserve"> </w:t>
      </w:r>
      <w:r>
        <w:t>in</w:t>
      </w:r>
      <w:r>
        <w:rPr>
          <w:spacing w:val="22"/>
        </w:rPr>
        <w:t xml:space="preserve"> </w:t>
      </w:r>
      <w:r>
        <w:t>proportion</w:t>
      </w:r>
      <w:r>
        <w:rPr>
          <w:spacing w:val="21"/>
        </w:rPr>
        <w:t xml:space="preserve"> </w:t>
      </w:r>
      <w:r>
        <w:t>to</w:t>
      </w:r>
      <w:r>
        <w:rPr>
          <w:spacing w:val="22"/>
        </w:rPr>
        <w:t xml:space="preserve"> </w:t>
      </w:r>
      <w:r>
        <w:t>what</w:t>
      </w:r>
      <w:r>
        <w:rPr>
          <w:spacing w:val="21"/>
        </w:rPr>
        <w:t xml:space="preserve"> </w:t>
      </w:r>
      <w:r>
        <w:t>it</w:t>
      </w:r>
      <w:r>
        <w:rPr>
          <w:spacing w:val="21"/>
        </w:rPr>
        <w:t xml:space="preserve"> </w:t>
      </w:r>
      <w:r>
        <w:t>hath</w:t>
      </w:r>
      <w:r>
        <w:rPr>
          <w:spacing w:val="22"/>
        </w:rPr>
        <w:t xml:space="preserve"> </w:t>
      </w:r>
      <w:r>
        <w:t>done,</w:t>
      </w:r>
      <w:r>
        <w:rPr>
          <w:spacing w:val="21"/>
        </w:rPr>
        <w:t xml:space="preserve"> </w:t>
      </w:r>
      <w:r>
        <w:t>in</w:t>
      </w:r>
      <w:r>
        <w:rPr>
          <w:spacing w:val="22"/>
        </w:rPr>
        <w:t xml:space="preserve"> </w:t>
      </w:r>
      <w:r>
        <w:t>a</w:t>
      </w:r>
      <w:r>
        <w:rPr>
          <w:spacing w:val="21"/>
        </w:rPr>
        <w:t xml:space="preserve"> </w:t>
      </w:r>
      <w:r>
        <w:t>generation</w:t>
      </w:r>
      <w:r>
        <w:rPr>
          <w:spacing w:val="22"/>
        </w:rPr>
        <w:t xml:space="preserve"> </w:t>
      </w:r>
      <w:r>
        <w:t>or</w:t>
      </w:r>
      <w:r>
        <w:rPr>
          <w:spacing w:val="21"/>
        </w:rPr>
        <w:t xml:space="preserve"> </w:t>
      </w:r>
      <w:r>
        <w:t>two</w:t>
      </w:r>
      <w:r>
        <w:rPr>
          <w:spacing w:val="22"/>
        </w:rPr>
        <w:t xml:space="preserve"> </w:t>
      </w:r>
      <w:r>
        <w:t xml:space="preserve">it is like to bring generall profanenesse and licentiousnesse upon the face of the Christian world more then any way of Satan ever did since the world began, for here is a way to be loose and profane, and to satisfiy conscience </w:t>
      </w:r>
      <w:r>
        <w:rPr>
          <w:spacing w:val="-4"/>
        </w:rPr>
        <w:t>too.</w:t>
      </w:r>
    </w:p>
    <w:p w14:paraId="712D33D0">
      <w:pPr>
        <w:pStyle w:val="6"/>
        <w:keepNext w:val="0"/>
        <w:keepLines w:val="0"/>
        <w:widowControl/>
        <w:suppressLineNumbers w:val="0"/>
      </w:pPr>
      <w:r>
        <w:t>首先,你必须扎根于宗教的主要基础之上;你必须在信仰上坚强,在此之后努力在上帝的一切真理中建立自己,这样你们就可以互相帮助。对于那些时间有限、知识有限、资源有限、力量有限的人来说,在令人生疑的争论中耗尽自己和他人是不合适的。圣经非常反对这一点,没有什么比这更重要的了。提摩太前书1:4说,这些事只生辩论,并不发明 神在信上所立的章程。当你们聚在一起时,问一些关于你灵魂、你永恒状态的大问题,讨论你如何能够进一步活出荣耀神的生命,这是好的;彼此交流神为你们的灵魂所做的事,告诉对方你们内心的经历和神对你们的带领,你们遇到的试探,以及神如何帮助你们对抗试探;这样的事情会造就人。但是,当你的问题是关于你可能永远无法理解的事情,即使你理解了,它们与你也没有多大关系,它们对你在敬虔的道路上毫无帮助,圣灵不希望你把时间花在这些事情上。传道书7:29说,神造人原是正直,但他们寻出许多巧计。旧拉丁文把它译为"他把自己卷入无穷无尽的问题中"。如果我们中间有更多这样的大问题:"我们当怎样行才可以得救?"它会使许多无益的问题消失。在基督教世界中,从未有过像经院哲学家最受尊崇的时代那样的无知;当时所有的宗教都变成了问题,敬虔的奥秘和能力都丧失了。宗教的事情是要相信,而不是要争论。安波罗修说,我们相信渔夫,而不是逻辑学家。今天,魔鬼试图通过这种方式来掩盖宗教的荣耀;他看到,由于大量的光已经照耀出来,他不能立即通过亵渎让人们远离宗教,因此他努力通过使人们忙碌,让他们喜欢大量的问题,特别是关于次要的事情,来消耗宗教的力量。</w:t>
      </w:r>
    </w:p>
    <w:p w14:paraId="564FC951">
      <w:pPr>
        <w:pStyle w:val="6"/>
        <w:keepNext w:val="0"/>
        <w:keepLines w:val="0"/>
        <w:widowControl/>
        <w:suppressLineNumbers w:val="0"/>
      </w:pPr>
      <w:r>
        <w:t>提摩太前书6:4说,他是自高自大,一无所知,专好问难,争辩言词,从此就生出嫉妒、纷争、毁谤、妄疑,并那坏了心术、偏离真道之人的争竞。这些人自以为比别人有更多的知识,但圣灵说他们一无所知;他们大声呼喊真理,为真理争辩,但圣灵说他们偏离了真理。提摩太后书2:22-23说,你要逃避少年的私欲,同那清心祷告主的人追求公义、信德、仁爱、和平。惟有那愚拙无学问的辩论,总要弃绝,因为知道这等事是生争竞的。主的仆人不可争竞。提多书3:8-9说,这话是可信的。我也愿你把这些事切切实实地讲明,使那些已信 神的人留心做正经事业。这都是美事,并且与人有益。要远避无知的辩论和家谱的空谈,以及纷争,并因律法而起的争竞,因为这都是虚妄无益的。</w:t>
      </w:r>
    </w:p>
    <w:p w14:paraId="25610EBF">
      <w:pPr>
        <w:pStyle w:val="6"/>
        <w:keepNext w:val="0"/>
        <w:keepLines w:val="0"/>
        <w:widowControl/>
        <w:suppressLineNumbers w:val="0"/>
      </w:pPr>
      <w:r>
        <w:t>关于律法的问题,人是否因律法称义,或因基督里的白白恩典称义,这不是愚蠢的问题和不必要的争论之一,这是一个重大的问题,我们要为此争辩,我们的生命就在其中,但还有其他关于律法的问题,它们引起争论而不是造就,例如律法是否是我们生活的准则,正如它是由摩西颁布的;我们有义务做律法中要求的事情,这一点得到普遍承认,例如爱神,不拜偶像等等。但是,我们是否有义务按照摩西在西奈山上颁布的律法去做,这个问题困扰着许多人的头脑;我们有义务按照基督通过中保的手所传递的方式去做同样的事情,这一点在某种程度上为任何理解自己的人所承认。那么,让我们就律法承认这两点:第一,我们不是靠律法称义,而是靠神在基督里的白白恩典称义;第二,律法中所规定的圣洁本分,我们有最强烈的义务去遵行。我们还需要进一步争辩律法吗?让我们在这两点上坚定不移,这对我们的造就就足够了。很可能当保罗写这封信给提多时,人们的头脑正为律法的某些问题所困扰,就像我们中间的一样;因此他说,要远避愚拙的辩论和因律法而起的争竞。但现在,关于律法的问题已经发展到如此危险的地步,我们不仅要谨慎避免它们,甚至要对它们的想法感到恐惧。现在,认罪、为罪谦卑、履行本分、或因忽视本分而良心不安,都被认为是违背福音恩典的律法主义;不,他们感谢上帝,他们已经从这些事情中得到释放,在上帝面前,他们是否犯罪都是一样的;是的,这些事情甚至在那些曾经热心宣称信仰的人身上盛行,他们似乎生活得很严谨,现在却变得放荡。那种教导人们相信自己很好,尽管他们的生活很糟糕的信仰,是很容易产生的。人们的精神状态现在与以前有了巨大的变化;曾经有一段时间,任何倾向于放纵的观点都会立即被视为乏味的,被那些宣称信仰的人所厌恶和拒绝。</w:t>
      </w:r>
    </w:p>
    <w:p w14:paraId="63578B72">
      <w:pPr>
        <w:pStyle w:val="6"/>
        <w:keepNext w:val="0"/>
        <w:keepLines w:val="0"/>
        <w:widowControl/>
        <w:suppressLineNumbers w:val="0"/>
      </w:pPr>
      <w:r>
        <w:t>斯莱丹在他的《评论》第十卷中说,试图在明斯特作恶的魔鬼不是一个狡猾的魔鬼,而是粗鲁和简单的,因为他试图通过诱惑人们放荡来取得胜利;而他说,如果他是一个狡猾的魔鬼,他宁愿通过禁食、厌恶婚姻、表现出惊人的谦卑等方式来欺骗人。他可能更容易以这种方式俘获人们;但真的,现在最狡猾的魔鬼认为,要达到目的,最好的方式就是提出和煽动那些倾向于肉体自由的观点,只要他能够以高举白白恩典的幌子来推行这些观点;他发现这些东西非常适合这个时代人们的精神状态,以至于那些以前表现得如此认真的人也接受了这些观点,他担心他永远无法说服他们;他从未找到像这样的方法来影响这样的人;是的,从未有过像这样的方法来扼杀刚开始在人心中动工的圣言;他通过这种方式毁掉了更多刚刚显出悔改迹象的年轻人,胜过他作为魔鬴以来所用过的任何方法。以前的方式是煽动其他人嘲笑他们跟随圣言和祷告;现在他有一个比这更好的方法,让他们嘲笑别人在跟随圣言和祷告上的认真,并且这种方法还伴随着一种强烈的信念,认为这样做就是在高举福音中神的白白恩典,是唯一理解福音之道的人。这个魔鬼现在认为他自己和他的同伴在之前所有的计谋中都是愚蠢和傻瓜,这里有一个超越所有计谋的尝试,既然这位基督必须被尊崇,他也要尊崇他;既然福音必须向前推进,他也要推进福音,他要在这里找到一个计谋,以一种比以往任何时候都更隐蔽和有效的方式打击敬虔的实践、能力和生命;看来在这一代人中,以前的敬虔原则不会消失;但如果这种方式继续以目前的比例盛行,再过一两代人,很可能会给基督教世界带来普遍的亵渎和放荡,超过撒但从世界开始以来所用过的任何方法,因为这里有一种放荡和亵渎的方式,同时又能满足良心。</w:t>
      </w:r>
    </w:p>
    <w:p w14:paraId="386B3C9E">
      <w:pPr>
        <w:pStyle w:val="5"/>
        <w:spacing w:before="0"/>
        <w:ind w:left="0"/>
        <w:jc w:val="left"/>
      </w:pPr>
    </w:p>
    <w:p w14:paraId="77C62BAC">
      <w:pPr>
        <w:pStyle w:val="5"/>
        <w:spacing w:before="0"/>
        <w:ind w:left="0"/>
        <w:jc w:val="left"/>
      </w:pPr>
    </w:p>
    <w:p w14:paraId="76054FA6">
      <w:pPr>
        <w:pStyle w:val="5"/>
        <w:spacing w:before="0"/>
        <w:ind w:left="0"/>
        <w:jc w:val="left"/>
      </w:pPr>
    </w:p>
    <w:p w14:paraId="4C588EE9">
      <w:pPr>
        <w:pStyle w:val="5"/>
        <w:spacing w:before="0"/>
        <w:ind w:left="0"/>
        <w:jc w:val="left"/>
      </w:pPr>
    </w:p>
    <w:p w14:paraId="3698A437">
      <w:pPr>
        <w:pStyle w:val="5"/>
        <w:spacing w:before="0"/>
        <w:ind w:left="0"/>
        <w:jc w:val="left"/>
      </w:pPr>
    </w:p>
    <w:p w14:paraId="2A0B5107">
      <w:pPr>
        <w:pStyle w:val="5"/>
        <w:spacing w:before="0"/>
        <w:ind w:left="0"/>
        <w:jc w:val="left"/>
      </w:pPr>
    </w:p>
    <w:p w14:paraId="5EF2BE51">
      <w:pPr>
        <w:pStyle w:val="5"/>
        <w:spacing w:before="49"/>
        <w:ind w:left="0"/>
        <w:jc w:val="left"/>
      </w:pPr>
    </w:p>
    <w:p w14:paraId="2A707B4F">
      <w:pPr>
        <w:pStyle w:val="2"/>
        <w:spacing w:before="1"/>
        <w:ind w:right="213"/>
      </w:pPr>
      <w:bookmarkStart w:id="44" w:name="_bookmark22"/>
      <w:bookmarkEnd w:id="44"/>
      <w:bookmarkStart w:id="45" w:name="CHAP. XXII: The third Dividing Practice,"/>
      <w:bookmarkEnd w:id="45"/>
      <w:r>
        <w:t>CHAP.</w:t>
      </w:r>
      <w:r>
        <w:rPr>
          <w:spacing w:val="-6"/>
        </w:rPr>
        <w:t xml:space="preserve"> </w:t>
      </w:r>
      <w:r>
        <w:rPr>
          <w:spacing w:val="-4"/>
        </w:rPr>
        <w:t>XXII</w:t>
      </w:r>
    </w:p>
    <w:p w14:paraId="560625C1">
      <w:pPr>
        <w:pStyle w:val="3"/>
        <w:spacing w:line="252" w:lineRule="auto"/>
        <w:ind w:left="0" w:right="19"/>
      </w:pPr>
      <w:r>
        <w:t>The third Dividing Practice, Men not keeping within the bounds that God hath set them.</w:t>
      </w:r>
    </w:p>
    <w:p w14:paraId="50211893">
      <w:pPr>
        <w:pStyle w:val="5"/>
        <w:spacing w:before="408" w:line="261" w:lineRule="auto"/>
        <w:ind w:right="118"/>
      </w:pPr>
      <w:r>
        <w:t>First,</w:t>
      </w:r>
      <w:r>
        <w:rPr>
          <w:spacing w:val="40"/>
        </w:rPr>
        <w:t xml:space="preserve"> </w:t>
      </w:r>
      <w:r>
        <w:t>when</w:t>
      </w:r>
      <w:r>
        <w:rPr>
          <w:spacing w:val="40"/>
        </w:rPr>
        <w:t xml:space="preserve"> </w:t>
      </w:r>
      <w:r>
        <w:t>men</w:t>
      </w:r>
      <w:r>
        <w:rPr>
          <w:spacing w:val="40"/>
        </w:rPr>
        <w:t xml:space="preserve"> </w:t>
      </w:r>
      <w:r>
        <w:t>will</w:t>
      </w:r>
      <w:r>
        <w:rPr>
          <w:spacing w:val="40"/>
        </w:rPr>
        <w:t xml:space="preserve"> </w:t>
      </w:r>
      <w:r>
        <w:t>be</w:t>
      </w:r>
      <w:r>
        <w:rPr>
          <w:spacing w:val="40"/>
        </w:rPr>
        <w:t xml:space="preserve"> </w:t>
      </w:r>
      <w:r>
        <w:t>meddling</w:t>
      </w:r>
      <w:r>
        <w:rPr>
          <w:spacing w:val="40"/>
        </w:rPr>
        <w:t xml:space="preserve"> </w:t>
      </w:r>
      <w:r>
        <w:t>with</w:t>
      </w:r>
      <w:r>
        <w:rPr>
          <w:spacing w:val="40"/>
        </w:rPr>
        <w:t xml:space="preserve"> </w:t>
      </w:r>
      <w:r>
        <w:t>that</w:t>
      </w:r>
      <w:r>
        <w:rPr>
          <w:spacing w:val="40"/>
        </w:rPr>
        <w:t xml:space="preserve"> </w:t>
      </w:r>
      <w:r>
        <w:t>which</w:t>
      </w:r>
      <w:r>
        <w:rPr>
          <w:spacing w:val="40"/>
        </w:rPr>
        <w:t xml:space="preserve"> </w:t>
      </w:r>
      <w:r>
        <w:t>concerns</w:t>
      </w:r>
      <w:r>
        <w:rPr>
          <w:spacing w:val="40"/>
        </w:rPr>
        <w:t xml:space="preserve"> </w:t>
      </w:r>
      <w:r>
        <w:t>them</w:t>
      </w:r>
      <w:r>
        <w:rPr>
          <w:spacing w:val="40"/>
        </w:rPr>
        <w:t xml:space="preserve"> </w:t>
      </w:r>
      <w:r>
        <w:t>not, that is out of their sphere. 1 Thes. 4:11. Study to be quiet, and do your own business.</w:t>
      </w:r>
      <w:r>
        <w:rPr>
          <w:spacing w:val="40"/>
        </w:rPr>
        <w:t xml:space="preserve"> </w:t>
      </w:r>
      <w:r>
        <w:t>Prv.</w:t>
      </w:r>
      <w:r>
        <w:rPr>
          <w:spacing w:val="40"/>
        </w:rPr>
        <w:t xml:space="preserve"> </w:t>
      </w:r>
      <w:r>
        <w:t>20:3.</w:t>
      </w:r>
      <w:r>
        <w:rPr>
          <w:spacing w:val="40"/>
        </w:rPr>
        <w:t xml:space="preserve"> </w:t>
      </w:r>
      <w:r>
        <w:t>It</w:t>
      </w:r>
      <w:r>
        <w:rPr>
          <w:spacing w:val="40"/>
        </w:rPr>
        <w:t xml:space="preserve"> </w:t>
      </w:r>
      <w:r>
        <w:t>is</w:t>
      </w:r>
      <w:r>
        <w:rPr>
          <w:spacing w:val="40"/>
        </w:rPr>
        <w:t xml:space="preserve"> </w:t>
      </w:r>
      <w:r>
        <w:t>an</w:t>
      </w:r>
      <w:r>
        <w:rPr>
          <w:spacing w:val="40"/>
        </w:rPr>
        <w:t xml:space="preserve"> </w:t>
      </w:r>
      <w:r>
        <w:t>honour</w:t>
      </w:r>
      <w:r>
        <w:rPr>
          <w:spacing w:val="40"/>
        </w:rPr>
        <w:t xml:space="preserve"> </w:t>
      </w:r>
      <w:r>
        <w:t>for</w:t>
      </w:r>
      <w:r>
        <w:rPr>
          <w:spacing w:val="40"/>
        </w:rPr>
        <w:t xml:space="preserve"> </w:t>
      </w:r>
      <w:r>
        <w:t>a</w:t>
      </w:r>
      <w:r>
        <w:rPr>
          <w:spacing w:val="40"/>
        </w:rPr>
        <w:t xml:space="preserve"> </w:t>
      </w:r>
      <w:r>
        <w:t>man</w:t>
      </w:r>
      <w:r>
        <w:rPr>
          <w:spacing w:val="40"/>
        </w:rPr>
        <w:t xml:space="preserve"> </w:t>
      </w:r>
      <w:r>
        <w:t>to</w:t>
      </w:r>
      <w:r>
        <w:rPr>
          <w:spacing w:val="40"/>
        </w:rPr>
        <w:t xml:space="preserve"> </w:t>
      </w:r>
      <w:r>
        <w:t>cease</w:t>
      </w:r>
      <w:r>
        <w:rPr>
          <w:spacing w:val="40"/>
        </w:rPr>
        <w:t xml:space="preserve"> </w:t>
      </w:r>
      <w:r>
        <w:t>from</w:t>
      </w:r>
      <w:r>
        <w:rPr>
          <w:spacing w:val="40"/>
        </w:rPr>
        <w:t xml:space="preserve"> </w:t>
      </w:r>
      <w:r>
        <w:t>strife,</w:t>
      </w:r>
      <w:r>
        <w:rPr>
          <w:spacing w:val="40"/>
        </w:rPr>
        <w:t xml:space="preserve"> </w:t>
      </w:r>
      <w:r>
        <w:t>but every</w:t>
      </w:r>
      <w:r>
        <w:rPr>
          <w:spacing w:val="27"/>
        </w:rPr>
        <w:t xml:space="preserve"> </w:t>
      </w:r>
      <w:r>
        <w:t>fool</w:t>
      </w:r>
      <w:r>
        <w:rPr>
          <w:spacing w:val="27"/>
        </w:rPr>
        <w:t xml:space="preserve"> </w:t>
      </w:r>
      <w:r>
        <w:t>will</w:t>
      </w:r>
      <w:r>
        <w:rPr>
          <w:spacing w:val="27"/>
        </w:rPr>
        <w:t xml:space="preserve"> </w:t>
      </w:r>
      <w:r>
        <w:t>be</w:t>
      </w:r>
      <w:r>
        <w:rPr>
          <w:spacing w:val="26"/>
        </w:rPr>
        <w:t xml:space="preserve"> </w:t>
      </w:r>
      <w:r>
        <w:t>meddling.</w:t>
      </w:r>
      <w:r>
        <w:rPr>
          <w:spacing w:val="27"/>
        </w:rPr>
        <w:t xml:space="preserve"> </w:t>
      </w:r>
      <w:r>
        <w:t>Choler</w:t>
      </w:r>
      <w:r>
        <w:rPr>
          <w:spacing w:val="27"/>
        </w:rPr>
        <w:t xml:space="preserve"> </w:t>
      </w:r>
      <w:r>
        <w:t>in</w:t>
      </w:r>
      <w:r>
        <w:rPr>
          <w:spacing w:val="27"/>
        </w:rPr>
        <w:t xml:space="preserve"> </w:t>
      </w:r>
      <w:r>
        <w:t>the</w:t>
      </w:r>
      <w:r>
        <w:rPr>
          <w:spacing w:val="26"/>
        </w:rPr>
        <w:t xml:space="preserve"> </w:t>
      </w:r>
      <w:r>
        <w:t>gall</w:t>
      </w:r>
      <w:r>
        <w:rPr>
          <w:spacing w:val="27"/>
        </w:rPr>
        <w:t xml:space="preserve"> </w:t>
      </w:r>
      <w:r>
        <w:t>is</w:t>
      </w:r>
      <w:r>
        <w:rPr>
          <w:spacing w:val="27"/>
        </w:rPr>
        <w:t xml:space="preserve"> </w:t>
      </w:r>
      <w:r>
        <w:t>useful</w:t>
      </w:r>
      <w:r>
        <w:rPr>
          <w:spacing w:val="27"/>
        </w:rPr>
        <w:t xml:space="preserve"> </w:t>
      </w:r>
      <w:r>
        <w:t>to</w:t>
      </w:r>
      <w:r>
        <w:rPr>
          <w:spacing w:val="27"/>
        </w:rPr>
        <w:t xml:space="preserve"> </w:t>
      </w:r>
      <w:r>
        <w:t>the</w:t>
      </w:r>
      <w:r>
        <w:rPr>
          <w:spacing w:val="27"/>
        </w:rPr>
        <w:t xml:space="preserve"> </w:t>
      </w:r>
      <w:r>
        <w:t>body,</w:t>
      </w:r>
      <w:r>
        <w:rPr>
          <w:spacing w:val="27"/>
        </w:rPr>
        <w:t xml:space="preserve"> </w:t>
      </w:r>
      <w:r>
        <w:t>but</w:t>
      </w:r>
      <w:r>
        <w:rPr>
          <w:spacing w:val="26"/>
        </w:rPr>
        <w:t xml:space="preserve"> </w:t>
      </w:r>
      <w:r>
        <w:t>if it overflow, the body grows into distemper presently; we may be all useful</w:t>
      </w:r>
      <w:r>
        <w:rPr>
          <w:spacing w:val="40"/>
        </w:rPr>
        <w:t xml:space="preserve"> </w:t>
      </w:r>
      <w:r>
        <w:t>in our places, if we keep to them, contenting ourselves with the improvement of our talents in them; thus both ourselves and others may have quiet. When Manna was gathered and kept in that proportion God would</w:t>
      </w:r>
      <w:r>
        <w:rPr>
          <w:spacing w:val="21"/>
        </w:rPr>
        <w:t xml:space="preserve"> </w:t>
      </w:r>
      <w:r>
        <w:t>have</w:t>
      </w:r>
      <w:r>
        <w:rPr>
          <w:spacing w:val="21"/>
        </w:rPr>
        <w:t xml:space="preserve"> </w:t>
      </w:r>
      <w:r>
        <w:t>it,</w:t>
      </w:r>
      <w:r>
        <w:rPr>
          <w:spacing w:val="22"/>
        </w:rPr>
        <w:t xml:space="preserve"> </w:t>
      </w:r>
      <w:r>
        <w:t>it</w:t>
      </w:r>
      <w:r>
        <w:rPr>
          <w:spacing w:val="21"/>
        </w:rPr>
        <w:t xml:space="preserve"> </w:t>
      </w:r>
      <w:r>
        <w:t>was</w:t>
      </w:r>
      <w:r>
        <w:rPr>
          <w:spacing w:val="22"/>
        </w:rPr>
        <w:t xml:space="preserve"> </w:t>
      </w:r>
      <w:r>
        <w:t>very</w:t>
      </w:r>
      <w:r>
        <w:rPr>
          <w:spacing w:val="21"/>
        </w:rPr>
        <w:t xml:space="preserve"> </w:t>
      </w:r>
      <w:r>
        <w:t>good;</w:t>
      </w:r>
      <w:r>
        <w:rPr>
          <w:spacing w:val="22"/>
        </w:rPr>
        <w:t xml:space="preserve"> </w:t>
      </w:r>
      <w:r>
        <w:t>but</w:t>
      </w:r>
      <w:r>
        <w:rPr>
          <w:spacing w:val="21"/>
        </w:rPr>
        <w:t xml:space="preserve"> </w:t>
      </w:r>
      <w:r>
        <w:t>when</w:t>
      </w:r>
      <w:r>
        <w:rPr>
          <w:spacing w:val="21"/>
        </w:rPr>
        <w:t xml:space="preserve"> </w:t>
      </w:r>
      <w:r>
        <w:t>men</w:t>
      </w:r>
      <w:r>
        <w:rPr>
          <w:spacing w:val="22"/>
        </w:rPr>
        <w:t xml:space="preserve"> </w:t>
      </w:r>
      <w:r>
        <w:t>must</w:t>
      </w:r>
      <w:r>
        <w:rPr>
          <w:spacing w:val="21"/>
        </w:rPr>
        <w:t xml:space="preserve"> </w:t>
      </w:r>
      <w:r>
        <w:t>have</w:t>
      </w:r>
      <w:r>
        <w:rPr>
          <w:spacing w:val="21"/>
        </w:rPr>
        <w:t xml:space="preserve"> </w:t>
      </w:r>
      <w:r>
        <w:t>more,</w:t>
      </w:r>
      <w:r>
        <w:rPr>
          <w:spacing w:val="21"/>
        </w:rPr>
        <w:t xml:space="preserve"> </w:t>
      </w:r>
      <w:r>
        <w:t>and</w:t>
      </w:r>
      <w:r>
        <w:rPr>
          <w:spacing w:val="22"/>
        </w:rPr>
        <w:t xml:space="preserve"> </w:t>
      </w:r>
      <w:r>
        <w:t>keep</w:t>
      </w:r>
    </w:p>
    <w:p w14:paraId="0C6397CD">
      <w:pPr>
        <w:spacing w:after="0" w:line="261" w:lineRule="auto"/>
        <w:sectPr>
          <w:pgSz w:w="12240" w:h="15840"/>
          <w:pgMar w:top="1360" w:right="1320" w:bottom="280" w:left="1340" w:header="720" w:footer="720" w:gutter="0"/>
          <w:cols w:space="720" w:num="1"/>
        </w:sectPr>
      </w:pPr>
    </w:p>
    <w:p w14:paraId="5EBCE4A1">
      <w:pPr>
        <w:pStyle w:val="5"/>
        <w:spacing w:line="261" w:lineRule="auto"/>
        <w:ind w:right="123"/>
      </w:pPr>
      <w:r>
        <w:t>it longer then God would have them, then it breeds worms. Thus it will be</w:t>
      </w:r>
      <w:r>
        <w:rPr>
          <w:spacing w:val="40"/>
        </w:rPr>
        <w:t xml:space="preserve"> </w:t>
      </w:r>
      <w:r>
        <w:t>in all that we have, or do ; let us keep our proportion God sets us, and all will</w:t>
      </w:r>
      <w:r>
        <w:rPr>
          <w:spacing w:val="40"/>
        </w:rPr>
        <w:t xml:space="preserve"> </w:t>
      </w:r>
      <w:r>
        <w:t>be</w:t>
      </w:r>
      <w:r>
        <w:rPr>
          <w:spacing w:val="40"/>
        </w:rPr>
        <w:t xml:space="preserve"> </w:t>
      </w:r>
      <w:r>
        <w:t>well;</w:t>
      </w:r>
      <w:r>
        <w:rPr>
          <w:spacing w:val="40"/>
        </w:rPr>
        <w:t xml:space="preserve"> </w:t>
      </w:r>
      <w:r>
        <w:t>but</w:t>
      </w:r>
      <w:r>
        <w:rPr>
          <w:spacing w:val="40"/>
        </w:rPr>
        <w:t xml:space="preserve"> </w:t>
      </w:r>
      <w:r>
        <w:t>if</w:t>
      </w:r>
      <w:r>
        <w:rPr>
          <w:spacing w:val="40"/>
        </w:rPr>
        <w:t xml:space="preserve"> </w:t>
      </w:r>
      <w:r>
        <w:t>we</w:t>
      </w:r>
      <w:r>
        <w:rPr>
          <w:spacing w:val="40"/>
        </w:rPr>
        <w:t xml:space="preserve"> </w:t>
      </w:r>
      <w:r>
        <w:t>think</w:t>
      </w:r>
      <w:r>
        <w:rPr>
          <w:spacing w:val="40"/>
        </w:rPr>
        <w:t xml:space="preserve"> </w:t>
      </w:r>
      <w:r>
        <w:t>to</w:t>
      </w:r>
      <w:r>
        <w:rPr>
          <w:spacing w:val="40"/>
        </w:rPr>
        <w:t xml:space="preserve"> </w:t>
      </w:r>
      <w:r>
        <w:t>provide</w:t>
      </w:r>
      <w:r>
        <w:rPr>
          <w:spacing w:val="40"/>
        </w:rPr>
        <w:t xml:space="preserve"> </w:t>
      </w:r>
      <w:r>
        <w:t>better</w:t>
      </w:r>
      <w:r>
        <w:rPr>
          <w:spacing w:val="40"/>
        </w:rPr>
        <w:t xml:space="preserve"> </w:t>
      </w:r>
      <w:r>
        <w:t>for</w:t>
      </w:r>
      <w:r>
        <w:rPr>
          <w:spacing w:val="40"/>
        </w:rPr>
        <w:t xml:space="preserve"> </w:t>
      </w:r>
      <w:r>
        <w:t>ourselves</w:t>
      </w:r>
      <w:r>
        <w:rPr>
          <w:spacing w:val="40"/>
        </w:rPr>
        <w:t xml:space="preserve"> </w:t>
      </w:r>
      <w:r>
        <w:t>by</w:t>
      </w:r>
      <w:r>
        <w:rPr>
          <w:spacing w:val="40"/>
        </w:rPr>
        <w:t xml:space="preserve"> </w:t>
      </w:r>
      <w:r>
        <w:t>going beyond our measure, worms are presently bred in all.</w:t>
      </w:r>
    </w:p>
    <w:p w14:paraId="228ED672">
      <w:pPr>
        <w:pStyle w:val="5"/>
        <w:spacing w:before="283" w:line="261" w:lineRule="auto"/>
        <w:ind w:right="118"/>
      </w:pPr>
      <w:r>
        <w:t>But especially where men will not keep within their bounds in their power over others; for what is all our contestation at this time? it is not about mens stretching their power beyond their line both in State and Church? From whence are our State-divisions, our Wars, but because Princes have been persuaded their power was boundless? at least not to be kept within those bounds the State says it ought to be. They think there is such a distance between them and others, that the estates, liberties, lives of all</w:t>
      </w:r>
      <w:r>
        <w:rPr>
          <w:spacing w:val="40"/>
        </w:rPr>
        <w:t xml:space="preserve"> </w:t>
      </w:r>
      <w:r>
        <w:t>men</w:t>
      </w:r>
      <w:r>
        <w:rPr>
          <w:spacing w:val="40"/>
        </w:rPr>
        <w:t xml:space="preserve"> </w:t>
      </w:r>
      <w:r>
        <w:t>within</w:t>
      </w:r>
      <w:r>
        <w:rPr>
          <w:spacing w:val="40"/>
        </w:rPr>
        <w:t xml:space="preserve"> </w:t>
      </w:r>
      <w:r>
        <w:t>their</w:t>
      </w:r>
      <w:r>
        <w:rPr>
          <w:spacing w:val="40"/>
        </w:rPr>
        <w:t xml:space="preserve"> </w:t>
      </w:r>
      <w:r>
        <w:t>country</w:t>
      </w:r>
      <w:r>
        <w:rPr>
          <w:spacing w:val="40"/>
        </w:rPr>
        <w:t xml:space="preserve"> </w:t>
      </w:r>
      <w:r>
        <w:t>lie</w:t>
      </w:r>
      <w:r>
        <w:rPr>
          <w:spacing w:val="40"/>
        </w:rPr>
        <w:t xml:space="preserve"> </w:t>
      </w:r>
      <w:r>
        <w:t>at</w:t>
      </w:r>
      <w:r>
        <w:rPr>
          <w:spacing w:val="40"/>
        </w:rPr>
        <w:t xml:space="preserve"> </w:t>
      </w:r>
      <w:r>
        <w:t>their</w:t>
      </w:r>
      <w:r>
        <w:rPr>
          <w:spacing w:val="40"/>
        </w:rPr>
        <w:t xml:space="preserve"> </w:t>
      </w:r>
      <w:r>
        <w:t>mercy;</w:t>
      </w:r>
      <w:r>
        <w:rPr>
          <w:spacing w:val="40"/>
        </w:rPr>
        <w:t xml:space="preserve"> </w:t>
      </w:r>
      <w:r>
        <w:t>not</w:t>
      </w:r>
      <w:r>
        <w:rPr>
          <w:spacing w:val="40"/>
        </w:rPr>
        <w:t xml:space="preserve"> </w:t>
      </w:r>
      <w:r>
        <w:t>considering</w:t>
      </w:r>
      <w:r>
        <w:rPr>
          <w:spacing w:val="40"/>
        </w:rPr>
        <w:t xml:space="preserve"> </w:t>
      </w:r>
      <w:r>
        <w:t>how</w:t>
      </w:r>
      <w:r>
        <w:rPr>
          <w:spacing w:val="40"/>
        </w:rPr>
        <w:t xml:space="preserve"> </w:t>
      </w:r>
      <w:r>
        <w:t>they come to be raised so high: that what they have above others, is given to them by those above whom they are. No man inheriteth more then was given to his fore-fathers, and so to him, whereby they might see that they are not limited only by the laws of God, but by the laws of men also,</w:t>
      </w:r>
      <w:r>
        <w:rPr>
          <w:spacing w:val="40"/>
        </w:rPr>
        <w:t xml:space="preserve"> </w:t>
      </w:r>
      <w:r>
        <w:t>namely,</w:t>
      </w:r>
      <w:r>
        <w:rPr>
          <w:spacing w:val="40"/>
        </w:rPr>
        <w:t xml:space="preserve"> </w:t>
      </w:r>
      <w:r>
        <w:t>The</w:t>
      </w:r>
      <w:r>
        <w:rPr>
          <w:spacing w:val="40"/>
        </w:rPr>
        <w:t xml:space="preserve"> </w:t>
      </w:r>
      <w:r>
        <w:t>agreement</w:t>
      </w:r>
      <w:r>
        <w:rPr>
          <w:spacing w:val="40"/>
        </w:rPr>
        <w:t xml:space="preserve"> </w:t>
      </w:r>
      <w:r>
        <w:t>between</w:t>
      </w:r>
      <w:r>
        <w:rPr>
          <w:spacing w:val="40"/>
        </w:rPr>
        <w:t xml:space="preserve"> </w:t>
      </w:r>
      <w:r>
        <w:t>them</w:t>
      </w:r>
      <w:r>
        <w:rPr>
          <w:spacing w:val="40"/>
        </w:rPr>
        <w:t xml:space="preserve"> </w:t>
      </w:r>
      <w:r>
        <w:t>and</w:t>
      </w:r>
      <w:r>
        <w:rPr>
          <w:spacing w:val="40"/>
        </w:rPr>
        <w:t xml:space="preserve"> </w:t>
      </w:r>
      <w:r>
        <w:t>the</w:t>
      </w:r>
      <w:r>
        <w:rPr>
          <w:spacing w:val="40"/>
        </w:rPr>
        <w:t xml:space="preserve"> </w:t>
      </w:r>
      <w:r>
        <w:t>people</w:t>
      </w:r>
      <w:r>
        <w:rPr>
          <w:spacing w:val="40"/>
        </w:rPr>
        <w:t xml:space="preserve"> </w:t>
      </w:r>
      <w:r>
        <w:t>when</w:t>
      </w:r>
      <w:r>
        <w:rPr>
          <w:spacing w:val="40"/>
        </w:rPr>
        <w:t xml:space="preserve"> </w:t>
      </w:r>
      <w:r>
        <w:t>they</w:t>
      </w:r>
      <w:r>
        <w:rPr>
          <w:spacing w:val="40"/>
        </w:rPr>
        <w:t xml:space="preserve"> </w:t>
      </w:r>
      <w:r>
        <w:t>are raised</w:t>
      </w:r>
      <w:r>
        <w:rPr>
          <w:spacing w:val="40"/>
        </w:rPr>
        <w:t xml:space="preserve"> </w:t>
      </w:r>
      <w:r>
        <w:t>to</w:t>
      </w:r>
      <w:r>
        <w:rPr>
          <w:spacing w:val="40"/>
        </w:rPr>
        <w:t xml:space="preserve"> </w:t>
      </w:r>
      <w:r>
        <w:t>such</w:t>
      </w:r>
      <w:r>
        <w:rPr>
          <w:spacing w:val="40"/>
        </w:rPr>
        <w:t xml:space="preserve"> </w:t>
      </w:r>
      <w:r>
        <w:t>dignities.</w:t>
      </w:r>
      <w:r>
        <w:rPr>
          <w:spacing w:val="40"/>
        </w:rPr>
        <w:t xml:space="preserve"> </w:t>
      </w:r>
      <w:r>
        <w:t>There</w:t>
      </w:r>
      <w:r>
        <w:rPr>
          <w:spacing w:val="40"/>
        </w:rPr>
        <w:t xml:space="preserve"> </w:t>
      </w:r>
      <w:r>
        <w:t>is</w:t>
      </w:r>
      <w:r>
        <w:rPr>
          <w:spacing w:val="40"/>
        </w:rPr>
        <w:t xml:space="preserve"> </w:t>
      </w:r>
      <w:r>
        <w:t>nothing</w:t>
      </w:r>
      <w:r>
        <w:rPr>
          <w:spacing w:val="40"/>
        </w:rPr>
        <w:t xml:space="preserve"> </w:t>
      </w:r>
      <w:r>
        <w:t>weakens</w:t>
      </w:r>
      <w:r>
        <w:rPr>
          <w:spacing w:val="40"/>
        </w:rPr>
        <w:t xml:space="preserve"> </w:t>
      </w:r>
      <w:r>
        <w:t>their</w:t>
      </w:r>
      <w:r>
        <w:rPr>
          <w:spacing w:val="40"/>
        </w:rPr>
        <w:t xml:space="preserve"> </w:t>
      </w:r>
      <w:r>
        <w:t>right</w:t>
      </w:r>
      <w:r>
        <w:rPr>
          <w:spacing w:val="40"/>
        </w:rPr>
        <w:t xml:space="preserve"> </w:t>
      </w:r>
      <w:r>
        <w:t>more</w:t>
      </w:r>
      <w:r>
        <w:rPr>
          <w:spacing w:val="40"/>
        </w:rPr>
        <w:t xml:space="preserve"> </w:t>
      </w:r>
      <w:r>
        <w:t>then the pleading it by conquest; Princes have little cause to thank those who plead their right that way. The surest foundation for Princes to set their</w:t>
      </w:r>
      <w:r>
        <w:rPr>
          <w:spacing w:val="80"/>
          <w:w w:val="150"/>
        </w:rPr>
        <w:t xml:space="preserve"> </w:t>
      </w:r>
      <w:r>
        <w:t>feet on, is the agreement between the people and them, or their</w:t>
      </w:r>
      <w:r>
        <w:rPr>
          <w:spacing w:val="40"/>
        </w:rPr>
        <w:t xml:space="preserve"> </w:t>
      </w:r>
      <w:r>
        <w:t>progenitors; but if they will go beyond this agreement, what stirs, what woeful disturbances do they make!</w:t>
      </w:r>
    </w:p>
    <w:p w14:paraId="3F009666">
      <w:pPr>
        <w:pStyle w:val="5"/>
        <w:spacing w:before="265" w:line="261" w:lineRule="auto"/>
        <w:ind w:right="120"/>
      </w:pPr>
      <w:r>
        <w:t>Secondly, if either they, or any Governors of the State, shall instead of</w:t>
      </w:r>
      <w:r>
        <w:rPr>
          <w:spacing w:val="80"/>
        </w:rPr>
        <w:t xml:space="preserve"> </w:t>
      </w:r>
      <w:r>
        <w:t>being</w:t>
      </w:r>
      <w:r>
        <w:rPr>
          <w:spacing w:val="40"/>
        </w:rPr>
        <w:t xml:space="preserve"> </w:t>
      </w:r>
      <w:r>
        <w:t>helpful</w:t>
      </w:r>
      <w:r>
        <w:rPr>
          <w:spacing w:val="40"/>
        </w:rPr>
        <w:t xml:space="preserve"> </w:t>
      </w:r>
      <w:r>
        <w:t>to</w:t>
      </w:r>
      <w:r>
        <w:rPr>
          <w:spacing w:val="40"/>
        </w:rPr>
        <w:t xml:space="preserve"> </w:t>
      </w:r>
      <w:r>
        <w:t>the</w:t>
      </w:r>
      <w:r>
        <w:rPr>
          <w:spacing w:val="40"/>
        </w:rPr>
        <w:t xml:space="preserve"> </w:t>
      </w:r>
      <w:r>
        <w:t>government</w:t>
      </w:r>
      <w:r>
        <w:rPr>
          <w:spacing w:val="40"/>
        </w:rPr>
        <w:t xml:space="preserve"> </w:t>
      </w:r>
      <w:r>
        <w:t>of</w:t>
      </w:r>
      <w:r>
        <w:rPr>
          <w:spacing w:val="40"/>
        </w:rPr>
        <w:t xml:space="preserve"> </w:t>
      </w:r>
      <w:r>
        <w:t>the</w:t>
      </w:r>
      <w:r>
        <w:rPr>
          <w:spacing w:val="40"/>
        </w:rPr>
        <w:t xml:space="preserve"> </w:t>
      </w:r>
      <w:r>
        <w:t>Church,</w:t>
      </w:r>
      <w:r>
        <w:rPr>
          <w:spacing w:val="40"/>
        </w:rPr>
        <w:t xml:space="preserve"> </w:t>
      </w:r>
      <w:r>
        <w:t>take</w:t>
      </w:r>
      <w:r>
        <w:rPr>
          <w:spacing w:val="40"/>
        </w:rPr>
        <w:t xml:space="preserve"> </w:t>
      </w:r>
      <w:r>
        <w:t>it</w:t>
      </w:r>
      <w:r>
        <w:rPr>
          <w:spacing w:val="40"/>
        </w:rPr>
        <w:t xml:space="preserve"> </w:t>
      </w:r>
      <w:r>
        <w:t>all</w:t>
      </w:r>
      <w:r>
        <w:rPr>
          <w:spacing w:val="40"/>
        </w:rPr>
        <w:t xml:space="preserve"> </w:t>
      </w:r>
      <w:r>
        <w:t>from</w:t>
      </w:r>
      <w:r>
        <w:rPr>
          <w:spacing w:val="40"/>
        </w:rPr>
        <w:t xml:space="preserve"> </w:t>
      </w:r>
      <w:r>
        <w:t>it</w:t>
      </w:r>
      <w:r>
        <w:rPr>
          <w:spacing w:val="40"/>
        </w:rPr>
        <w:t xml:space="preserve"> </w:t>
      </w:r>
      <w:r>
        <w:t>into their own hands, in this they go beyond those bounds Christ would have them; it is by the Civil power that the Governors of the Church have the peaceable</w:t>
      </w:r>
      <w:r>
        <w:rPr>
          <w:spacing w:val="40"/>
        </w:rPr>
        <w:t xml:space="preserve"> </w:t>
      </w:r>
      <w:r>
        <w:t>exercise</w:t>
      </w:r>
      <w:r>
        <w:rPr>
          <w:spacing w:val="40"/>
        </w:rPr>
        <w:t xml:space="preserve"> </w:t>
      </w:r>
      <w:r>
        <w:t>of</w:t>
      </w:r>
      <w:r>
        <w:rPr>
          <w:spacing w:val="40"/>
        </w:rPr>
        <w:t xml:space="preserve"> </w:t>
      </w:r>
      <w:r>
        <w:t>what</w:t>
      </w:r>
      <w:r>
        <w:rPr>
          <w:spacing w:val="40"/>
        </w:rPr>
        <w:t xml:space="preserve"> </w:t>
      </w:r>
      <w:r>
        <w:t>power</w:t>
      </w:r>
      <w:r>
        <w:rPr>
          <w:spacing w:val="40"/>
        </w:rPr>
        <w:t xml:space="preserve"> </w:t>
      </w:r>
      <w:r>
        <w:t>Christ</w:t>
      </w:r>
      <w:r>
        <w:rPr>
          <w:spacing w:val="40"/>
        </w:rPr>
        <w:t xml:space="preserve"> </w:t>
      </w:r>
      <w:r>
        <w:t>hath</w:t>
      </w:r>
      <w:r>
        <w:rPr>
          <w:spacing w:val="40"/>
        </w:rPr>
        <w:t xml:space="preserve"> </w:t>
      </w:r>
      <w:r>
        <w:t>given</w:t>
      </w:r>
      <w:r>
        <w:rPr>
          <w:spacing w:val="40"/>
        </w:rPr>
        <w:t xml:space="preserve"> </w:t>
      </w:r>
      <w:r>
        <w:t>them,</w:t>
      </w:r>
      <w:r>
        <w:rPr>
          <w:spacing w:val="40"/>
        </w:rPr>
        <w:t xml:space="preserve"> </w:t>
      </w:r>
      <w:r>
        <w:t>but</w:t>
      </w:r>
      <w:r>
        <w:rPr>
          <w:spacing w:val="40"/>
        </w:rPr>
        <w:t xml:space="preserve"> </w:t>
      </w:r>
      <w:r>
        <w:t>they</w:t>
      </w:r>
      <w:r>
        <w:rPr>
          <w:spacing w:val="40"/>
        </w:rPr>
        <w:t xml:space="preserve"> </w:t>
      </w:r>
      <w:r>
        <w:t>have not their power from them. Civil Authority cannot put any spiritual power into a man, or company of men, which they had not before; it can only protect, encourage, and further the exercise of that power that CHRIST</w:t>
      </w:r>
      <w:r>
        <w:rPr>
          <w:spacing w:val="40"/>
        </w:rPr>
        <w:t xml:space="preserve"> </w:t>
      </w:r>
      <w:r>
        <w:t>hath given. They are inconsiderate men,* says Calvin, who make Magistrates</w:t>
      </w:r>
      <w:r>
        <w:rPr>
          <w:spacing w:val="40"/>
        </w:rPr>
        <w:t xml:space="preserve"> </w:t>
      </w:r>
      <w:r>
        <w:t>to</w:t>
      </w:r>
      <w:r>
        <w:rPr>
          <w:spacing w:val="40"/>
        </w:rPr>
        <w:t xml:space="preserve"> </w:t>
      </w:r>
      <w:r>
        <w:t>spiritual;</w:t>
      </w:r>
      <w:r>
        <w:rPr>
          <w:spacing w:val="40"/>
        </w:rPr>
        <w:t xml:space="preserve"> </w:t>
      </w:r>
      <w:r>
        <w:t>This</w:t>
      </w:r>
      <w:r>
        <w:rPr>
          <w:spacing w:val="40"/>
        </w:rPr>
        <w:t xml:space="preserve"> </w:t>
      </w:r>
      <w:r>
        <w:t>evil,</w:t>
      </w:r>
      <w:r>
        <w:rPr>
          <w:spacing w:val="40"/>
        </w:rPr>
        <w:t xml:space="preserve"> </w:t>
      </w:r>
      <w:r>
        <w:t>says</w:t>
      </w:r>
      <w:r>
        <w:rPr>
          <w:spacing w:val="40"/>
        </w:rPr>
        <w:t xml:space="preserve"> </w:t>
      </w:r>
      <w:r>
        <w:t>he,</w:t>
      </w:r>
      <w:r>
        <w:rPr>
          <w:spacing w:val="40"/>
        </w:rPr>
        <w:t xml:space="preserve"> </w:t>
      </w:r>
      <w:r>
        <w:t>prevails</w:t>
      </w:r>
      <w:r>
        <w:rPr>
          <w:spacing w:val="40"/>
        </w:rPr>
        <w:t xml:space="preserve"> </w:t>
      </w:r>
      <w:r>
        <w:t>in</w:t>
      </w:r>
      <w:r>
        <w:rPr>
          <w:spacing w:val="40"/>
        </w:rPr>
        <w:t xml:space="preserve"> </w:t>
      </w:r>
      <w:r>
        <w:t>Germany,</w:t>
      </w:r>
      <w:r>
        <w:rPr>
          <w:spacing w:val="40"/>
        </w:rPr>
        <w:t xml:space="preserve"> </w:t>
      </w:r>
      <w:r>
        <w:t>and</w:t>
      </w:r>
      <w:r>
        <w:rPr>
          <w:spacing w:val="40"/>
        </w:rPr>
        <w:t xml:space="preserve"> </w:t>
      </w:r>
      <w:r>
        <w:t>in the Countries about us; we find what fruit grows from this root, namely, that</w:t>
      </w:r>
      <w:r>
        <w:rPr>
          <w:spacing w:val="42"/>
        </w:rPr>
        <w:t xml:space="preserve"> </w:t>
      </w:r>
      <w:r>
        <w:t>those</w:t>
      </w:r>
      <w:r>
        <w:rPr>
          <w:spacing w:val="42"/>
        </w:rPr>
        <w:t xml:space="preserve"> </w:t>
      </w:r>
      <w:r>
        <w:t>who</w:t>
      </w:r>
      <w:r>
        <w:rPr>
          <w:spacing w:val="44"/>
        </w:rPr>
        <w:t xml:space="preserve"> </w:t>
      </w:r>
      <w:r>
        <w:t>are</w:t>
      </w:r>
      <w:r>
        <w:rPr>
          <w:spacing w:val="42"/>
        </w:rPr>
        <w:t xml:space="preserve"> </w:t>
      </w:r>
      <w:r>
        <w:t>in</w:t>
      </w:r>
      <w:r>
        <w:rPr>
          <w:spacing w:val="42"/>
        </w:rPr>
        <w:t xml:space="preserve"> </w:t>
      </w:r>
      <w:r>
        <w:t>power,</w:t>
      </w:r>
      <w:r>
        <w:rPr>
          <w:spacing w:val="44"/>
        </w:rPr>
        <w:t xml:space="preserve"> </w:t>
      </w:r>
      <w:r>
        <w:t>think</w:t>
      </w:r>
      <w:r>
        <w:rPr>
          <w:spacing w:val="42"/>
        </w:rPr>
        <w:t xml:space="preserve"> </w:t>
      </w:r>
      <w:r>
        <w:t>themselves</w:t>
      </w:r>
      <w:r>
        <w:rPr>
          <w:spacing w:val="44"/>
        </w:rPr>
        <w:t xml:space="preserve"> </w:t>
      </w:r>
      <w:r>
        <w:t>so</w:t>
      </w:r>
      <w:r>
        <w:rPr>
          <w:spacing w:val="43"/>
        </w:rPr>
        <w:t xml:space="preserve"> </w:t>
      </w:r>
      <w:r>
        <w:t>spiritual,</w:t>
      </w:r>
      <w:r>
        <w:rPr>
          <w:spacing w:val="42"/>
        </w:rPr>
        <w:t xml:space="preserve"> </w:t>
      </w:r>
      <w:r>
        <w:t>that</w:t>
      </w:r>
      <w:r>
        <w:rPr>
          <w:spacing w:val="43"/>
        </w:rPr>
        <w:t xml:space="preserve"> </w:t>
      </w:r>
      <w:r>
        <w:t>there</w:t>
      </w:r>
      <w:r>
        <w:rPr>
          <w:spacing w:val="42"/>
        </w:rPr>
        <w:t xml:space="preserve"> </w:t>
      </w:r>
      <w:r>
        <w:rPr>
          <w:spacing w:val="-5"/>
        </w:rPr>
        <w:t>is</w:t>
      </w:r>
    </w:p>
    <w:p w14:paraId="2D942F30">
      <w:pPr>
        <w:spacing w:after="0" w:line="261" w:lineRule="auto"/>
        <w:sectPr>
          <w:pgSz w:w="12240" w:h="15840"/>
          <w:pgMar w:top="1360" w:right="1320" w:bottom="280" w:left="1340" w:header="720" w:footer="720" w:gutter="0"/>
          <w:cols w:space="720" w:num="1"/>
        </w:sectPr>
      </w:pPr>
    </w:p>
    <w:p w14:paraId="36182C07">
      <w:pPr>
        <w:pStyle w:val="5"/>
        <w:spacing w:line="261" w:lineRule="auto"/>
        <w:ind w:right="121"/>
      </w:pPr>
      <w:r>
        <w:t>no other ecclesiastical government; this sacrilege comes in violently amongst us, because they cannot measure their office within its due</w:t>
      </w:r>
      <w:r>
        <w:rPr>
          <w:spacing w:val="40"/>
        </w:rPr>
        <w:t xml:space="preserve"> </w:t>
      </w:r>
      <w:r>
        <w:rPr>
          <w:spacing w:val="-2"/>
        </w:rPr>
        <w:t>bounds.</w:t>
      </w:r>
    </w:p>
    <w:p w14:paraId="5F729CC7">
      <w:pPr>
        <w:pStyle w:val="5"/>
        <w:spacing w:before="284" w:line="261" w:lineRule="auto"/>
        <w:ind w:right="120"/>
      </w:pPr>
      <w:r>
        <w:t>And for Church-Governours, if they would keep within their limits, we might</w:t>
      </w:r>
      <w:r>
        <w:rPr>
          <w:spacing w:val="40"/>
        </w:rPr>
        <w:t xml:space="preserve"> </w:t>
      </w:r>
      <w:r>
        <w:t>enjoy</w:t>
      </w:r>
      <w:r>
        <w:rPr>
          <w:spacing w:val="40"/>
        </w:rPr>
        <w:t xml:space="preserve"> </w:t>
      </w:r>
      <w:r>
        <w:t>much</w:t>
      </w:r>
      <w:r>
        <w:rPr>
          <w:spacing w:val="40"/>
        </w:rPr>
        <w:t xml:space="preserve"> </w:t>
      </w:r>
      <w:r>
        <w:t>peace,</w:t>
      </w:r>
      <w:r>
        <w:rPr>
          <w:spacing w:val="40"/>
        </w:rPr>
        <w:t xml:space="preserve"> </w:t>
      </w:r>
      <w:r>
        <w:t>if</w:t>
      </w:r>
      <w:r>
        <w:rPr>
          <w:spacing w:val="40"/>
        </w:rPr>
        <w:t xml:space="preserve"> </w:t>
      </w:r>
      <w:r>
        <w:t>first</w:t>
      </w:r>
      <w:r>
        <w:rPr>
          <w:spacing w:val="40"/>
        </w:rPr>
        <w:t xml:space="preserve"> </w:t>
      </w:r>
      <w:r>
        <w:t>they</w:t>
      </w:r>
      <w:r>
        <w:rPr>
          <w:spacing w:val="40"/>
        </w:rPr>
        <w:t xml:space="preserve"> </w:t>
      </w:r>
      <w:r>
        <w:t>would</w:t>
      </w:r>
      <w:r>
        <w:rPr>
          <w:spacing w:val="40"/>
        </w:rPr>
        <w:t xml:space="preserve"> </w:t>
      </w:r>
      <w:r>
        <w:t>assume</w:t>
      </w:r>
      <w:r>
        <w:rPr>
          <w:spacing w:val="40"/>
        </w:rPr>
        <w:t xml:space="preserve"> </w:t>
      </w:r>
      <w:r>
        <w:t>to</w:t>
      </w:r>
      <w:r>
        <w:rPr>
          <w:spacing w:val="40"/>
        </w:rPr>
        <w:t xml:space="preserve"> </w:t>
      </w:r>
      <w:r>
        <w:t>themselves</w:t>
      </w:r>
      <w:r>
        <w:rPr>
          <w:spacing w:val="40"/>
        </w:rPr>
        <w:t xml:space="preserve"> </w:t>
      </w:r>
      <w:r>
        <w:t>no more power then Christ hath given them; Secondly, if they would not extend it over more congregations then Christ hath committed to them; Thirdly,</w:t>
      </w:r>
      <w:r>
        <w:rPr>
          <w:spacing w:val="40"/>
        </w:rPr>
        <w:t xml:space="preserve"> </w:t>
      </w:r>
      <w:r>
        <w:t>if</w:t>
      </w:r>
      <w:r>
        <w:rPr>
          <w:spacing w:val="40"/>
        </w:rPr>
        <w:t xml:space="preserve"> </w:t>
      </w:r>
      <w:r>
        <w:t>they</w:t>
      </w:r>
      <w:r>
        <w:rPr>
          <w:spacing w:val="40"/>
        </w:rPr>
        <w:t xml:space="preserve"> </w:t>
      </w:r>
      <w:r>
        <w:t>would</w:t>
      </w:r>
      <w:r>
        <w:rPr>
          <w:spacing w:val="40"/>
        </w:rPr>
        <w:t xml:space="preserve"> </w:t>
      </w:r>
      <w:r>
        <w:t>not</w:t>
      </w:r>
      <w:r>
        <w:rPr>
          <w:spacing w:val="40"/>
        </w:rPr>
        <w:t xml:space="preserve"> </w:t>
      </w:r>
      <w:r>
        <w:t>exercise</w:t>
      </w:r>
      <w:r>
        <w:rPr>
          <w:spacing w:val="40"/>
        </w:rPr>
        <w:t xml:space="preserve"> </w:t>
      </w:r>
      <w:r>
        <w:t>it</w:t>
      </w:r>
      <w:r>
        <w:rPr>
          <w:spacing w:val="40"/>
        </w:rPr>
        <w:t xml:space="preserve"> </w:t>
      </w:r>
      <w:r>
        <w:t>in</w:t>
      </w:r>
      <w:r>
        <w:rPr>
          <w:spacing w:val="40"/>
        </w:rPr>
        <w:t xml:space="preserve"> </w:t>
      </w:r>
      <w:r>
        <w:t>more</w:t>
      </w:r>
      <w:r>
        <w:rPr>
          <w:spacing w:val="40"/>
        </w:rPr>
        <w:t xml:space="preserve"> </w:t>
      </w:r>
      <w:r>
        <w:t>things</w:t>
      </w:r>
      <w:r>
        <w:rPr>
          <w:spacing w:val="40"/>
        </w:rPr>
        <w:t xml:space="preserve"> </w:t>
      </w:r>
      <w:r>
        <w:t>then</w:t>
      </w:r>
      <w:r>
        <w:rPr>
          <w:spacing w:val="40"/>
        </w:rPr>
        <w:t xml:space="preserve"> </w:t>
      </w:r>
      <w:r>
        <w:t>Christ</w:t>
      </w:r>
      <w:r>
        <w:rPr>
          <w:spacing w:val="40"/>
        </w:rPr>
        <w:t xml:space="preserve"> </w:t>
      </w:r>
      <w:r>
        <w:t xml:space="preserve">would have them. Let us look a little into these three, for the want of a right understanding in them hath caused, and may yet further cause much </w:t>
      </w:r>
      <w:r>
        <w:rPr>
          <w:spacing w:val="-2"/>
        </w:rPr>
        <w:t>disturbance.</w:t>
      </w:r>
    </w:p>
    <w:p w14:paraId="5E440FE2">
      <w:pPr>
        <w:pStyle w:val="5"/>
        <w:spacing w:before="279" w:line="261" w:lineRule="auto"/>
        <w:ind w:right="118"/>
      </w:pPr>
      <w:r>
        <w:t>For the first. That Christ hath appointed some to rule in his Church, and that all the members of the Church are not in the office of ruling, is apparent in Scripture, 1 Cor. 12:28. Rom. 12:8. but that these Officers, preaching Elders, or others, should so have the sole power of ruling as to</w:t>
      </w:r>
      <w:r>
        <w:rPr>
          <w:spacing w:val="80"/>
          <w:w w:val="150"/>
        </w:rPr>
        <w:t xml:space="preserve"> </w:t>
      </w:r>
      <w:r>
        <w:t>do all in their own Consistory Classis, or (whatsoever you may call their convening) that the Church should have nothing to do with their acts of</w:t>
      </w:r>
      <w:r>
        <w:rPr>
          <w:spacing w:val="80"/>
        </w:rPr>
        <w:t xml:space="preserve"> </w:t>
      </w:r>
      <w:r>
        <w:t>rule but to obey, this is assuming to themselves power beyond what is</w:t>
      </w:r>
      <w:r>
        <w:rPr>
          <w:spacing w:val="80"/>
          <w:w w:val="150"/>
        </w:rPr>
        <w:t xml:space="preserve"> </w:t>
      </w:r>
      <w:r>
        <w:t>given them; This hath brought tyranny into the Church,* it hath made the Church-officers</w:t>
      </w:r>
      <w:r>
        <w:rPr>
          <w:spacing w:val="40"/>
        </w:rPr>
        <w:t xml:space="preserve"> </w:t>
      </w:r>
      <w:r>
        <w:t>to</w:t>
      </w:r>
      <w:r>
        <w:rPr>
          <w:spacing w:val="40"/>
        </w:rPr>
        <w:t xml:space="preserve"> </w:t>
      </w:r>
      <w:r>
        <w:t>look</w:t>
      </w:r>
      <w:r>
        <w:rPr>
          <w:spacing w:val="40"/>
        </w:rPr>
        <w:t xml:space="preserve"> </w:t>
      </w:r>
      <w:r>
        <w:t>upon</w:t>
      </w:r>
      <w:r>
        <w:rPr>
          <w:spacing w:val="40"/>
        </w:rPr>
        <w:t xml:space="preserve"> </w:t>
      </w:r>
      <w:r>
        <w:t>the</w:t>
      </w:r>
      <w:r>
        <w:rPr>
          <w:spacing w:val="40"/>
        </w:rPr>
        <w:t xml:space="preserve"> </w:t>
      </w:r>
      <w:r>
        <w:t>rest</w:t>
      </w:r>
      <w:r>
        <w:rPr>
          <w:spacing w:val="40"/>
        </w:rPr>
        <w:t xml:space="preserve"> </w:t>
      </w:r>
      <w:r>
        <w:t>of</w:t>
      </w:r>
      <w:r>
        <w:rPr>
          <w:spacing w:val="40"/>
        </w:rPr>
        <w:t xml:space="preserve"> </w:t>
      </w:r>
      <w:r>
        <w:t>the</w:t>
      </w:r>
      <w:r>
        <w:rPr>
          <w:spacing w:val="40"/>
        </w:rPr>
        <w:t xml:space="preserve"> </w:t>
      </w:r>
      <w:r>
        <w:t>Church</w:t>
      </w:r>
      <w:r>
        <w:rPr>
          <w:spacing w:val="40"/>
        </w:rPr>
        <w:t xml:space="preserve"> </w:t>
      </w:r>
      <w:r>
        <w:t>in</w:t>
      </w:r>
      <w:r>
        <w:rPr>
          <w:spacing w:val="40"/>
        </w:rPr>
        <w:t xml:space="preserve"> </w:t>
      </w:r>
      <w:r>
        <w:t>a</w:t>
      </w:r>
      <w:r>
        <w:rPr>
          <w:spacing w:val="40"/>
        </w:rPr>
        <w:t xml:space="preserve"> </w:t>
      </w:r>
      <w:r>
        <w:t>contemptible way, as the common vulgar fort, men ignorant and weak, not at all fit to meddle</w:t>
      </w:r>
      <w:r>
        <w:rPr>
          <w:spacing w:val="33"/>
        </w:rPr>
        <w:t xml:space="preserve"> </w:t>
      </w:r>
      <w:r>
        <w:t>with</w:t>
      </w:r>
      <w:r>
        <w:rPr>
          <w:spacing w:val="33"/>
        </w:rPr>
        <w:t xml:space="preserve"> </w:t>
      </w:r>
      <w:r>
        <w:t>matters</w:t>
      </w:r>
      <w:r>
        <w:rPr>
          <w:spacing w:val="33"/>
        </w:rPr>
        <w:t xml:space="preserve"> </w:t>
      </w:r>
      <w:r>
        <w:t>of</w:t>
      </w:r>
      <w:r>
        <w:rPr>
          <w:spacing w:val="33"/>
        </w:rPr>
        <w:t xml:space="preserve"> </w:t>
      </w:r>
      <w:r>
        <w:t>government,</w:t>
      </w:r>
      <w:r>
        <w:rPr>
          <w:spacing w:val="33"/>
        </w:rPr>
        <w:t xml:space="preserve"> </w:t>
      </w:r>
      <w:r>
        <w:t>not</w:t>
      </w:r>
      <w:r>
        <w:rPr>
          <w:spacing w:val="33"/>
        </w:rPr>
        <w:t xml:space="preserve"> </w:t>
      </w:r>
      <w:r>
        <w:t>so</w:t>
      </w:r>
      <w:r>
        <w:rPr>
          <w:spacing w:val="33"/>
        </w:rPr>
        <w:t xml:space="preserve"> </w:t>
      </w:r>
      <w:r>
        <w:t>much</w:t>
      </w:r>
      <w:r>
        <w:rPr>
          <w:spacing w:val="33"/>
        </w:rPr>
        <w:t xml:space="preserve"> </w:t>
      </w:r>
      <w:r>
        <w:t>as</w:t>
      </w:r>
      <w:r>
        <w:rPr>
          <w:spacing w:val="33"/>
        </w:rPr>
        <w:t xml:space="preserve"> </w:t>
      </w:r>
      <w:r>
        <w:t>to</w:t>
      </w:r>
      <w:r>
        <w:rPr>
          <w:spacing w:val="33"/>
        </w:rPr>
        <w:t xml:space="preserve"> </w:t>
      </w:r>
      <w:r>
        <w:t>take</w:t>
      </w:r>
      <w:r>
        <w:rPr>
          <w:spacing w:val="33"/>
        </w:rPr>
        <w:t xml:space="preserve"> </w:t>
      </w:r>
      <w:r>
        <w:t>cognisance,* or give any consent to what the Church-officers do; But whether they understand or know whether they consent or dissent, it makes no matter, the determinations of those in place must stand, their censures must be submitted to.</w:t>
      </w:r>
    </w:p>
    <w:p w14:paraId="511703CA">
      <w:pPr>
        <w:pStyle w:val="5"/>
        <w:spacing w:before="270" w:line="261" w:lineRule="auto"/>
        <w:ind w:right="120"/>
      </w:pPr>
      <w:r>
        <w:t>Peter</w:t>
      </w:r>
      <w:r>
        <w:rPr>
          <w:spacing w:val="40"/>
        </w:rPr>
        <w:t xml:space="preserve"> </w:t>
      </w:r>
      <w:r>
        <w:t>Martyr</w:t>
      </w:r>
      <w:r>
        <w:rPr>
          <w:spacing w:val="40"/>
        </w:rPr>
        <w:t xml:space="preserve"> </w:t>
      </w:r>
      <w:r>
        <w:t>in</w:t>
      </w:r>
      <w:r>
        <w:rPr>
          <w:spacing w:val="40"/>
        </w:rPr>
        <w:t xml:space="preserve"> </w:t>
      </w:r>
      <w:r>
        <w:t>an</w:t>
      </w:r>
      <w:r>
        <w:rPr>
          <w:spacing w:val="40"/>
        </w:rPr>
        <w:t xml:space="preserve"> </w:t>
      </w:r>
      <w:r>
        <w:t>Epistle</w:t>
      </w:r>
      <w:r>
        <w:rPr>
          <w:spacing w:val="40"/>
        </w:rPr>
        <w:t xml:space="preserve"> </w:t>
      </w:r>
      <w:r>
        <w:t>to</w:t>
      </w:r>
      <w:r>
        <w:rPr>
          <w:spacing w:val="40"/>
        </w:rPr>
        <w:t xml:space="preserve"> </w:t>
      </w:r>
      <w:r>
        <w:t>the</w:t>
      </w:r>
      <w:r>
        <w:rPr>
          <w:spacing w:val="40"/>
        </w:rPr>
        <w:t xml:space="preserve"> </w:t>
      </w:r>
      <w:r>
        <w:t>Ministers,</w:t>
      </w:r>
      <w:r>
        <w:rPr>
          <w:spacing w:val="40"/>
        </w:rPr>
        <w:t xml:space="preserve"> </w:t>
      </w:r>
      <w:r>
        <w:t>and</w:t>
      </w:r>
      <w:r>
        <w:rPr>
          <w:spacing w:val="40"/>
        </w:rPr>
        <w:t xml:space="preserve"> </w:t>
      </w:r>
      <w:r>
        <w:t>such</w:t>
      </w:r>
      <w:r>
        <w:rPr>
          <w:spacing w:val="40"/>
        </w:rPr>
        <w:t xml:space="preserve"> </w:t>
      </w:r>
      <w:r>
        <w:t>as</w:t>
      </w:r>
      <w:r>
        <w:rPr>
          <w:spacing w:val="40"/>
        </w:rPr>
        <w:t xml:space="preserve"> </w:t>
      </w:r>
      <w:r>
        <w:t>professed</w:t>
      </w:r>
      <w:r>
        <w:rPr>
          <w:spacing w:val="40"/>
        </w:rPr>
        <w:t xml:space="preserve"> </w:t>
      </w:r>
      <w:r>
        <w:t>the Faith in Polonia, exhorts them to endeavour the establishing of Discipline</w:t>
      </w:r>
      <w:r>
        <w:rPr>
          <w:spacing w:val="40"/>
        </w:rPr>
        <w:t xml:space="preserve"> </w:t>
      </w:r>
      <w:r>
        <w:t>in the Church as soon as they could, while peoples hearts were heat with love</w:t>
      </w:r>
      <w:r>
        <w:rPr>
          <w:spacing w:val="40"/>
        </w:rPr>
        <w:t xml:space="preserve"> </w:t>
      </w:r>
      <w:r>
        <w:t>to,</w:t>
      </w:r>
      <w:r>
        <w:rPr>
          <w:spacing w:val="40"/>
        </w:rPr>
        <w:t xml:space="preserve"> </w:t>
      </w:r>
      <w:r>
        <w:t>and</w:t>
      </w:r>
      <w:r>
        <w:rPr>
          <w:spacing w:val="40"/>
        </w:rPr>
        <w:t xml:space="preserve"> </w:t>
      </w:r>
      <w:r>
        <w:t>desires</w:t>
      </w:r>
      <w:r>
        <w:rPr>
          <w:spacing w:val="40"/>
        </w:rPr>
        <w:t xml:space="preserve"> </w:t>
      </w:r>
      <w:r>
        <w:t>after</w:t>
      </w:r>
      <w:r>
        <w:rPr>
          <w:spacing w:val="40"/>
        </w:rPr>
        <w:t xml:space="preserve"> </w:t>
      </w:r>
      <w:r>
        <w:t>the</w:t>
      </w:r>
      <w:r>
        <w:rPr>
          <w:spacing w:val="40"/>
        </w:rPr>
        <w:t xml:space="preserve"> </w:t>
      </w:r>
      <w:r>
        <w:t>Gospel,</w:t>
      </w:r>
      <w:r>
        <w:rPr>
          <w:spacing w:val="40"/>
        </w:rPr>
        <w:t xml:space="preserve"> </w:t>
      </w:r>
      <w:r>
        <w:t>he</w:t>
      </w:r>
      <w:r>
        <w:rPr>
          <w:spacing w:val="40"/>
        </w:rPr>
        <w:t xml:space="preserve"> </w:t>
      </w:r>
      <w:r>
        <w:t>tells</w:t>
      </w:r>
      <w:r>
        <w:rPr>
          <w:spacing w:val="40"/>
        </w:rPr>
        <w:t xml:space="preserve"> </w:t>
      </w:r>
      <w:r>
        <w:t>them</w:t>
      </w:r>
      <w:r>
        <w:rPr>
          <w:spacing w:val="40"/>
        </w:rPr>
        <w:t xml:space="preserve"> </w:t>
      </w:r>
      <w:r>
        <w:t>it</w:t>
      </w:r>
      <w:r>
        <w:rPr>
          <w:spacing w:val="40"/>
        </w:rPr>
        <w:t xml:space="preserve"> </w:t>
      </w:r>
      <w:r>
        <w:t>will</w:t>
      </w:r>
      <w:r>
        <w:rPr>
          <w:spacing w:val="40"/>
        </w:rPr>
        <w:t xml:space="preserve"> </w:t>
      </w:r>
      <w:r>
        <w:t>be</w:t>
      </w:r>
      <w:r>
        <w:rPr>
          <w:spacing w:val="40"/>
        </w:rPr>
        <w:t xml:space="preserve"> </w:t>
      </w:r>
      <w:r>
        <w:t>harder</w:t>
      </w:r>
      <w:r>
        <w:rPr>
          <w:spacing w:val="40"/>
        </w:rPr>
        <w:t xml:space="preserve"> </w:t>
      </w:r>
      <w:r>
        <w:t>to bring it in afterward, when their hearts begin to grow more cold; and that they</w:t>
      </w:r>
      <w:r>
        <w:rPr>
          <w:spacing w:val="40"/>
        </w:rPr>
        <w:t xml:space="preserve"> </w:t>
      </w:r>
      <w:r>
        <w:t>might</w:t>
      </w:r>
      <w:r>
        <w:rPr>
          <w:spacing w:val="40"/>
        </w:rPr>
        <w:t xml:space="preserve"> </w:t>
      </w:r>
      <w:r>
        <w:t>not</w:t>
      </w:r>
      <w:r>
        <w:rPr>
          <w:spacing w:val="40"/>
        </w:rPr>
        <w:t xml:space="preserve"> </w:t>
      </w:r>
      <w:r>
        <w:t>think</w:t>
      </w:r>
      <w:r>
        <w:rPr>
          <w:spacing w:val="40"/>
        </w:rPr>
        <w:t xml:space="preserve"> </w:t>
      </w:r>
      <w:r>
        <w:t>Discipline</w:t>
      </w:r>
      <w:r>
        <w:rPr>
          <w:spacing w:val="40"/>
        </w:rPr>
        <w:t xml:space="preserve"> </w:t>
      </w:r>
      <w:r>
        <w:t>a</w:t>
      </w:r>
      <w:r>
        <w:rPr>
          <w:spacing w:val="40"/>
        </w:rPr>
        <w:t xml:space="preserve"> </w:t>
      </w:r>
      <w:r>
        <w:t>small</w:t>
      </w:r>
      <w:r>
        <w:rPr>
          <w:spacing w:val="40"/>
        </w:rPr>
        <w:t xml:space="preserve"> </w:t>
      </w:r>
      <w:r>
        <w:t>thing,</w:t>
      </w:r>
      <w:r>
        <w:rPr>
          <w:spacing w:val="40"/>
        </w:rPr>
        <w:t xml:space="preserve"> </w:t>
      </w:r>
      <w:r>
        <w:t>he</w:t>
      </w:r>
      <w:r>
        <w:rPr>
          <w:spacing w:val="40"/>
        </w:rPr>
        <w:t xml:space="preserve"> </w:t>
      </w:r>
      <w:r>
        <w:t>says,</w:t>
      </w:r>
      <w:r>
        <w:rPr>
          <w:spacing w:val="40"/>
        </w:rPr>
        <w:t xml:space="preserve"> </w:t>
      </w:r>
      <w:r>
        <w:t>that</w:t>
      </w:r>
      <w:r>
        <w:rPr>
          <w:spacing w:val="40"/>
        </w:rPr>
        <w:t xml:space="preserve"> </w:t>
      </w:r>
      <w:r>
        <w:t>those Churches</w:t>
      </w:r>
      <w:r>
        <w:rPr>
          <w:spacing w:val="40"/>
        </w:rPr>
        <w:t xml:space="preserve"> </w:t>
      </w:r>
      <w:r>
        <w:t>cannot</w:t>
      </w:r>
      <w:r>
        <w:rPr>
          <w:spacing w:val="40"/>
        </w:rPr>
        <w:t xml:space="preserve"> </w:t>
      </w:r>
      <w:r>
        <w:t>be</w:t>
      </w:r>
      <w:r>
        <w:rPr>
          <w:spacing w:val="40"/>
        </w:rPr>
        <w:t xml:space="preserve"> </w:t>
      </w:r>
      <w:r>
        <w:t>said</w:t>
      </w:r>
      <w:r>
        <w:rPr>
          <w:spacing w:val="40"/>
        </w:rPr>
        <w:t xml:space="preserve"> </w:t>
      </w:r>
      <w:r>
        <w:t>to</w:t>
      </w:r>
      <w:r>
        <w:rPr>
          <w:spacing w:val="40"/>
        </w:rPr>
        <w:t xml:space="preserve"> </w:t>
      </w:r>
      <w:r>
        <w:t>profess</w:t>
      </w:r>
      <w:r>
        <w:rPr>
          <w:spacing w:val="40"/>
        </w:rPr>
        <w:t xml:space="preserve"> </w:t>
      </w:r>
      <w:r>
        <w:t>the</w:t>
      </w:r>
      <w:r>
        <w:rPr>
          <w:spacing w:val="40"/>
        </w:rPr>
        <w:t xml:space="preserve"> </w:t>
      </w:r>
      <w:r>
        <w:t>Gospel</w:t>
      </w:r>
      <w:r>
        <w:rPr>
          <w:spacing w:val="40"/>
        </w:rPr>
        <w:t xml:space="preserve"> </w:t>
      </w:r>
      <w:r>
        <w:t>truly</w:t>
      </w:r>
      <w:r>
        <w:rPr>
          <w:spacing w:val="40"/>
        </w:rPr>
        <w:t xml:space="preserve"> </w:t>
      </w:r>
      <w:r>
        <w:t>nor</w:t>
      </w:r>
      <w:r>
        <w:rPr>
          <w:spacing w:val="40"/>
        </w:rPr>
        <w:t xml:space="preserve"> </w:t>
      </w:r>
      <w:r>
        <w:t>solidly,</w:t>
      </w:r>
      <w:r>
        <w:rPr>
          <w:spacing w:val="40"/>
        </w:rPr>
        <w:t xml:space="preserve"> </w:t>
      </w:r>
      <w:r>
        <w:t>which want it; he would have them acknowledge it not to be the least part of Christian</w:t>
      </w:r>
      <w:r>
        <w:rPr>
          <w:spacing w:val="23"/>
        </w:rPr>
        <w:t xml:space="preserve"> </w:t>
      </w:r>
      <w:r>
        <w:t>Religion,</w:t>
      </w:r>
      <w:r>
        <w:rPr>
          <w:spacing w:val="23"/>
        </w:rPr>
        <w:t xml:space="preserve"> </w:t>
      </w:r>
      <w:r>
        <w:t>but</w:t>
      </w:r>
      <w:r>
        <w:rPr>
          <w:spacing w:val="23"/>
        </w:rPr>
        <w:t xml:space="preserve"> </w:t>
      </w:r>
      <w:r>
        <w:t>must</w:t>
      </w:r>
      <w:r>
        <w:rPr>
          <w:spacing w:val="23"/>
        </w:rPr>
        <w:t xml:space="preserve"> </w:t>
      </w:r>
      <w:r>
        <w:t>know</w:t>
      </w:r>
      <w:r>
        <w:rPr>
          <w:spacing w:val="23"/>
        </w:rPr>
        <w:t xml:space="preserve"> </w:t>
      </w:r>
      <w:r>
        <w:t>that</w:t>
      </w:r>
      <w:r>
        <w:rPr>
          <w:spacing w:val="23"/>
        </w:rPr>
        <w:t xml:space="preserve"> </w:t>
      </w:r>
      <w:r>
        <w:t>the</w:t>
      </w:r>
      <w:r>
        <w:rPr>
          <w:spacing w:val="23"/>
        </w:rPr>
        <w:t xml:space="preserve"> </w:t>
      </w:r>
      <w:r>
        <w:t>Gospel</w:t>
      </w:r>
      <w:r>
        <w:rPr>
          <w:spacing w:val="23"/>
        </w:rPr>
        <w:t xml:space="preserve"> </w:t>
      </w:r>
      <w:r>
        <w:t>is</w:t>
      </w:r>
      <w:r>
        <w:rPr>
          <w:spacing w:val="23"/>
        </w:rPr>
        <w:t xml:space="preserve"> </w:t>
      </w:r>
      <w:r>
        <w:t>neglected</w:t>
      </w:r>
      <w:r>
        <w:rPr>
          <w:spacing w:val="23"/>
        </w:rPr>
        <w:t xml:space="preserve"> </w:t>
      </w:r>
      <w:r>
        <w:t>by</w:t>
      </w:r>
      <w:r>
        <w:rPr>
          <w:spacing w:val="23"/>
        </w:rPr>
        <w:t xml:space="preserve"> </w:t>
      </w:r>
      <w:r>
        <w:t>such</w:t>
      </w:r>
      <w:r>
        <w:rPr>
          <w:spacing w:val="23"/>
        </w:rPr>
        <w:t xml:space="preserve"> </w:t>
      </w:r>
      <w:r>
        <w:t>as</w:t>
      </w:r>
    </w:p>
    <w:p w14:paraId="688F4378">
      <w:pPr>
        <w:spacing w:after="0" w:line="261" w:lineRule="auto"/>
        <w:sectPr>
          <w:pgSz w:w="12240" w:h="15840"/>
          <w:pgMar w:top="1360" w:right="1320" w:bottom="280" w:left="1340" w:header="720" w:footer="720" w:gutter="0"/>
          <w:cols w:space="720" w:num="1"/>
        </w:sectPr>
      </w:pPr>
    </w:p>
    <w:p w14:paraId="24ECAA2C">
      <w:pPr>
        <w:pStyle w:val="5"/>
        <w:spacing w:line="261" w:lineRule="auto"/>
        <w:ind w:right="120"/>
      </w:pPr>
      <w:r>
        <w:t>shall put off from themselves such a singular excellent portion of it. But</w:t>
      </w:r>
      <w:r>
        <w:rPr>
          <w:spacing w:val="40"/>
        </w:rPr>
        <w:t xml:space="preserve"> </w:t>
      </w:r>
      <w:r>
        <w:t>says he, this will be the Objection, Under the color of Discipline, the Ministers of the Church will tyrannize, they will carry things according to their own minds.</w:t>
      </w:r>
    </w:p>
    <w:p w14:paraId="1320F711">
      <w:pPr>
        <w:pStyle w:val="5"/>
        <w:spacing w:before="283" w:line="261" w:lineRule="auto"/>
        <w:ind w:right="121"/>
      </w:pPr>
      <w:r>
        <w:t>To this he answers, Tyranny in the Ministers needs not be feared, where</w:t>
      </w:r>
      <w:r>
        <w:rPr>
          <w:spacing w:val="80"/>
        </w:rPr>
        <w:t xml:space="preserve"> </w:t>
      </w:r>
      <w:r>
        <w:t>the rule of the Gospel for censures is observed; for in casting out any who will not be reclaimed, the consent of the Church must be had; and if it be done by this authority, none can complain of the tyranny of a few.</w:t>
      </w:r>
    </w:p>
    <w:p w14:paraId="715457F4">
      <w:pPr>
        <w:pStyle w:val="5"/>
        <w:spacing w:before="283" w:line="261" w:lineRule="auto"/>
        <w:ind w:right="121"/>
      </w:pPr>
      <w:r>
        <w:t>Cyprian</w:t>
      </w:r>
      <w:r>
        <w:rPr>
          <w:spacing w:val="40"/>
        </w:rPr>
        <w:t xml:space="preserve"> </w:t>
      </w:r>
      <w:r>
        <w:t>in</w:t>
      </w:r>
      <w:r>
        <w:rPr>
          <w:spacing w:val="40"/>
        </w:rPr>
        <w:t xml:space="preserve"> </w:t>
      </w:r>
      <w:r>
        <w:t>his</w:t>
      </w:r>
      <w:r>
        <w:rPr>
          <w:spacing w:val="40"/>
        </w:rPr>
        <w:t xml:space="preserve"> </w:t>
      </w:r>
      <w:r>
        <w:t>sixth</w:t>
      </w:r>
      <w:r>
        <w:rPr>
          <w:spacing w:val="40"/>
        </w:rPr>
        <w:t xml:space="preserve"> </w:t>
      </w:r>
      <w:r>
        <w:t>Epistle</w:t>
      </w:r>
      <w:r>
        <w:rPr>
          <w:spacing w:val="40"/>
        </w:rPr>
        <w:t xml:space="preserve"> </w:t>
      </w:r>
      <w:r>
        <w:t>professeth</w:t>
      </w:r>
      <w:r>
        <w:rPr>
          <w:spacing w:val="40"/>
        </w:rPr>
        <w:t xml:space="preserve"> </w:t>
      </w:r>
      <w:r>
        <w:t>his</w:t>
      </w:r>
      <w:r>
        <w:rPr>
          <w:spacing w:val="40"/>
        </w:rPr>
        <w:t xml:space="preserve"> </w:t>
      </w:r>
      <w:r>
        <w:t>resolution</w:t>
      </w:r>
      <w:r>
        <w:rPr>
          <w:spacing w:val="40"/>
        </w:rPr>
        <w:t xml:space="preserve"> </w:t>
      </w:r>
      <w:r>
        <w:t>to</w:t>
      </w:r>
      <w:r>
        <w:rPr>
          <w:spacing w:val="40"/>
        </w:rPr>
        <w:t xml:space="preserve"> </w:t>
      </w:r>
      <w:r>
        <w:t>do</w:t>
      </w:r>
      <w:r>
        <w:rPr>
          <w:spacing w:val="40"/>
        </w:rPr>
        <w:t xml:space="preserve"> </w:t>
      </w:r>
      <w:r>
        <w:t>nothing without the counsel of the Elders,* and consent of the people. Our</w:t>
      </w:r>
      <w:r>
        <w:rPr>
          <w:spacing w:val="80"/>
          <w:w w:val="150"/>
        </w:rPr>
        <w:t xml:space="preserve"> </w:t>
      </w:r>
      <w:r>
        <w:t>Brethren of Scotland in their opposition to the Prelates, give very much to the people in the matter of Excommunication: It pertaineth, say they, to</w:t>
      </w:r>
      <w:r>
        <w:rPr>
          <w:spacing w:val="80"/>
        </w:rPr>
        <w:t xml:space="preserve"> </w:t>
      </w:r>
      <w:r>
        <w:t>the whole Church collectively taken to deny her Christian communion to such</w:t>
      </w:r>
      <w:r>
        <w:rPr>
          <w:spacing w:val="40"/>
        </w:rPr>
        <w:t xml:space="preserve"> </w:t>
      </w:r>
      <w:r>
        <w:t>wicked</w:t>
      </w:r>
      <w:r>
        <w:rPr>
          <w:spacing w:val="40"/>
        </w:rPr>
        <w:t xml:space="preserve"> </w:t>
      </w:r>
      <w:r>
        <w:t>persons</w:t>
      </w:r>
      <w:r>
        <w:rPr>
          <w:spacing w:val="40"/>
        </w:rPr>
        <w:t xml:space="preserve"> </w:t>
      </w:r>
      <w:r>
        <w:t>as</w:t>
      </w:r>
      <w:r>
        <w:rPr>
          <w:spacing w:val="40"/>
        </w:rPr>
        <w:t xml:space="preserve"> </w:t>
      </w:r>
      <w:r>
        <w:t>add</w:t>
      </w:r>
      <w:r>
        <w:rPr>
          <w:spacing w:val="40"/>
        </w:rPr>
        <w:t xml:space="preserve"> </w:t>
      </w:r>
      <w:r>
        <w:t>contumacy</w:t>
      </w:r>
      <w:r>
        <w:rPr>
          <w:spacing w:val="40"/>
        </w:rPr>
        <w:t xml:space="preserve"> </w:t>
      </w:r>
      <w:r>
        <w:t>to</w:t>
      </w:r>
      <w:r>
        <w:rPr>
          <w:spacing w:val="40"/>
        </w:rPr>
        <w:t xml:space="preserve"> </w:t>
      </w:r>
      <w:r>
        <w:t>their</w:t>
      </w:r>
      <w:r>
        <w:rPr>
          <w:spacing w:val="40"/>
        </w:rPr>
        <w:t xml:space="preserve"> </w:t>
      </w:r>
      <w:r>
        <w:t>disobedience,*</w:t>
      </w:r>
      <w:r>
        <w:rPr>
          <w:spacing w:val="40"/>
        </w:rPr>
        <w:t xml:space="preserve"> </w:t>
      </w:r>
      <w:r>
        <w:t>therefore it pertaineth to the whole Church to excommunicate them. Again, It pertaineth to the whole Church to admit one into her communion,</w:t>
      </w:r>
      <w:r>
        <w:rPr>
          <w:spacing w:val="40"/>
        </w:rPr>
        <w:t xml:space="preserve"> </w:t>
      </w:r>
      <w:r>
        <w:t>therefore to the whole Church to cast one out of her communion. And a page</w:t>
      </w:r>
      <w:r>
        <w:rPr>
          <w:spacing w:val="40"/>
        </w:rPr>
        <w:t xml:space="preserve"> </w:t>
      </w:r>
      <w:r>
        <w:t>or</w:t>
      </w:r>
      <w:r>
        <w:rPr>
          <w:spacing w:val="40"/>
        </w:rPr>
        <w:t xml:space="preserve"> </w:t>
      </w:r>
      <w:r>
        <w:t>two</w:t>
      </w:r>
      <w:r>
        <w:rPr>
          <w:spacing w:val="40"/>
        </w:rPr>
        <w:t xml:space="preserve"> </w:t>
      </w:r>
      <w:r>
        <w:t>after,</w:t>
      </w:r>
      <w:r>
        <w:rPr>
          <w:spacing w:val="40"/>
        </w:rPr>
        <w:t xml:space="preserve"> </w:t>
      </w:r>
      <w:r>
        <w:t>The</w:t>
      </w:r>
      <w:r>
        <w:rPr>
          <w:spacing w:val="40"/>
        </w:rPr>
        <w:t xml:space="preserve"> </w:t>
      </w:r>
      <w:r>
        <w:t>Apostle</w:t>
      </w:r>
      <w:r>
        <w:rPr>
          <w:spacing w:val="40"/>
        </w:rPr>
        <w:t xml:space="preserve"> </w:t>
      </w:r>
      <w:r>
        <w:t>writing</w:t>
      </w:r>
      <w:r>
        <w:rPr>
          <w:spacing w:val="40"/>
        </w:rPr>
        <w:t xml:space="preserve"> </w:t>
      </w:r>
      <w:r>
        <w:t>to</w:t>
      </w:r>
      <w:r>
        <w:rPr>
          <w:spacing w:val="40"/>
        </w:rPr>
        <w:t xml:space="preserve"> </w:t>
      </w:r>
      <w:r>
        <w:t>the</w:t>
      </w:r>
      <w:r>
        <w:rPr>
          <w:spacing w:val="40"/>
        </w:rPr>
        <w:t xml:space="preserve"> </w:t>
      </w:r>
      <w:r>
        <w:t>whole</w:t>
      </w:r>
      <w:r>
        <w:rPr>
          <w:spacing w:val="40"/>
        </w:rPr>
        <w:t xml:space="preserve"> </w:t>
      </w:r>
      <w:r>
        <w:t>Church</w:t>
      </w:r>
      <w:r>
        <w:rPr>
          <w:spacing w:val="40"/>
        </w:rPr>
        <w:t xml:space="preserve"> </w:t>
      </w:r>
      <w:r>
        <w:t>of</w:t>
      </w:r>
      <w:r>
        <w:rPr>
          <w:spacing w:val="40"/>
        </w:rPr>
        <w:t xml:space="preserve"> </w:t>
      </w:r>
      <w:r>
        <w:t>Corinth, will have them being gathered together, to deliver that incestuous person</w:t>
      </w:r>
      <w:r>
        <w:rPr>
          <w:spacing w:val="80"/>
          <w:w w:val="150"/>
        </w:rPr>
        <w:t xml:space="preserve"> </w:t>
      </w:r>
      <w:r>
        <w:t>to</w:t>
      </w:r>
      <w:r>
        <w:rPr>
          <w:spacing w:val="40"/>
        </w:rPr>
        <w:t xml:space="preserve"> </w:t>
      </w:r>
      <w:r>
        <w:t>Satan,</w:t>
      </w:r>
      <w:r>
        <w:rPr>
          <w:spacing w:val="40"/>
        </w:rPr>
        <w:t xml:space="preserve"> </w:t>
      </w:r>
      <w:r>
        <w:t>therefore</w:t>
      </w:r>
      <w:r>
        <w:rPr>
          <w:spacing w:val="40"/>
        </w:rPr>
        <w:t xml:space="preserve"> </w:t>
      </w:r>
      <w:r>
        <w:t>every</w:t>
      </w:r>
      <w:r>
        <w:rPr>
          <w:spacing w:val="40"/>
        </w:rPr>
        <w:t xml:space="preserve"> </w:t>
      </w:r>
      <w:r>
        <w:t>particular</w:t>
      </w:r>
      <w:r>
        <w:rPr>
          <w:spacing w:val="40"/>
        </w:rPr>
        <w:t xml:space="preserve"> </w:t>
      </w:r>
      <w:r>
        <w:t>Church</w:t>
      </w:r>
      <w:r>
        <w:rPr>
          <w:spacing w:val="40"/>
        </w:rPr>
        <w:t xml:space="preserve"> </w:t>
      </w:r>
      <w:r>
        <w:t>or</w:t>
      </w:r>
      <w:r>
        <w:rPr>
          <w:spacing w:val="40"/>
        </w:rPr>
        <w:t xml:space="preserve"> </w:t>
      </w:r>
      <w:r>
        <w:t>Congregation</w:t>
      </w:r>
      <w:r>
        <w:rPr>
          <w:spacing w:val="40"/>
        </w:rPr>
        <w:t xml:space="preserve"> </w:t>
      </w:r>
      <w:r>
        <w:t>hath</w:t>
      </w:r>
      <w:r>
        <w:rPr>
          <w:spacing w:val="40"/>
        </w:rPr>
        <w:t xml:space="preserve"> </w:t>
      </w:r>
      <w:r>
        <w:t>power to excommunicate. There they give many arguments to prove, that the Apostle would not excommunicate by his own authority alone, but by the authority of the Church, and that collectively taken, (so they say) not the Ministers or Elders of the Church only.</w:t>
      </w:r>
    </w:p>
    <w:p w14:paraId="541BAC8B">
      <w:pPr>
        <w:pStyle w:val="5"/>
        <w:spacing w:before="269" w:line="261" w:lineRule="auto"/>
        <w:ind w:right="119"/>
      </w:pPr>
      <w:r>
        <w:t>Let no man say, this was the judgement but of one Minister, for at the beginning of this Parliament, my self , together with a reverend Brother, asked Master Henderson, two or three of the Ministers of Scotland being with him, Whether we might not take that Book as the judgement of the most godly and able of the Ministers of Scotland, for the matters of</w:t>
      </w:r>
      <w:r>
        <w:rPr>
          <w:spacing w:val="80"/>
          <w:w w:val="150"/>
        </w:rPr>
        <w:t xml:space="preserve"> </w:t>
      </w:r>
      <w:r>
        <w:t>Church-discipline? They answered, we might.</w:t>
      </w:r>
    </w:p>
    <w:p w14:paraId="44878377">
      <w:pPr>
        <w:pStyle w:val="5"/>
        <w:spacing w:before="281" w:line="261" w:lineRule="auto"/>
        <w:ind w:right="119"/>
      </w:pPr>
      <w:r>
        <w:t>The</w:t>
      </w:r>
      <w:r>
        <w:rPr>
          <w:spacing w:val="40"/>
        </w:rPr>
        <w:t xml:space="preserve"> </w:t>
      </w:r>
      <w:r>
        <w:t>second</w:t>
      </w:r>
      <w:r>
        <w:rPr>
          <w:spacing w:val="40"/>
        </w:rPr>
        <w:t xml:space="preserve"> </w:t>
      </w:r>
      <w:r>
        <w:t>way</w:t>
      </w:r>
      <w:r>
        <w:rPr>
          <w:spacing w:val="40"/>
        </w:rPr>
        <w:t xml:space="preserve"> </w:t>
      </w:r>
      <w:r>
        <w:t>of</w:t>
      </w:r>
      <w:r>
        <w:rPr>
          <w:spacing w:val="40"/>
        </w:rPr>
        <w:t xml:space="preserve"> </w:t>
      </w:r>
      <w:r>
        <w:t>going</w:t>
      </w:r>
      <w:r>
        <w:rPr>
          <w:spacing w:val="40"/>
        </w:rPr>
        <w:t xml:space="preserve"> </w:t>
      </w:r>
      <w:r>
        <w:t>beyond</w:t>
      </w:r>
      <w:r>
        <w:rPr>
          <w:spacing w:val="40"/>
        </w:rPr>
        <w:t xml:space="preserve"> </w:t>
      </w:r>
      <w:r>
        <w:t>their</w:t>
      </w:r>
      <w:r>
        <w:rPr>
          <w:spacing w:val="40"/>
        </w:rPr>
        <w:t xml:space="preserve"> </w:t>
      </w:r>
      <w:r>
        <w:t>limits,</w:t>
      </w:r>
      <w:r>
        <w:rPr>
          <w:spacing w:val="40"/>
        </w:rPr>
        <w:t xml:space="preserve"> </w:t>
      </w:r>
      <w:r>
        <w:t>is</w:t>
      </w:r>
      <w:r>
        <w:rPr>
          <w:spacing w:val="40"/>
        </w:rPr>
        <w:t xml:space="preserve"> </w:t>
      </w:r>
      <w:r>
        <w:t>their</w:t>
      </w:r>
      <w:r>
        <w:rPr>
          <w:spacing w:val="40"/>
        </w:rPr>
        <w:t xml:space="preserve"> </w:t>
      </w:r>
      <w:r>
        <w:t>extending</w:t>
      </w:r>
      <w:r>
        <w:rPr>
          <w:spacing w:val="40"/>
        </w:rPr>
        <w:t xml:space="preserve"> </w:t>
      </w:r>
      <w:r>
        <w:t>their power to more congregations then Christ hath given them charge of. The chief</w:t>
      </w:r>
      <w:r>
        <w:rPr>
          <w:spacing w:val="40"/>
        </w:rPr>
        <w:t xml:space="preserve"> </w:t>
      </w:r>
      <w:r>
        <w:t>Church-Controversy</w:t>
      </w:r>
      <w:r>
        <w:rPr>
          <w:spacing w:val="40"/>
        </w:rPr>
        <w:t xml:space="preserve"> </w:t>
      </w:r>
      <w:r>
        <w:t>at</w:t>
      </w:r>
      <w:r>
        <w:rPr>
          <w:spacing w:val="40"/>
        </w:rPr>
        <w:t xml:space="preserve"> </w:t>
      </w:r>
      <w:r>
        <w:t>this</w:t>
      </w:r>
      <w:r>
        <w:rPr>
          <w:spacing w:val="40"/>
        </w:rPr>
        <w:t xml:space="preserve"> </w:t>
      </w:r>
      <w:r>
        <w:t>day</w:t>
      </w:r>
      <w:r>
        <w:rPr>
          <w:spacing w:val="40"/>
        </w:rPr>
        <w:t xml:space="preserve"> </w:t>
      </w:r>
      <w:r>
        <w:t>is</w:t>
      </w:r>
      <w:r>
        <w:rPr>
          <w:spacing w:val="40"/>
        </w:rPr>
        <w:t xml:space="preserve"> </w:t>
      </w:r>
      <w:r>
        <w:t>about</w:t>
      </w:r>
      <w:r>
        <w:rPr>
          <w:spacing w:val="40"/>
        </w:rPr>
        <w:t xml:space="preserve"> </w:t>
      </w:r>
      <w:r>
        <w:t>this</w:t>
      </w:r>
      <w:r>
        <w:rPr>
          <w:spacing w:val="40"/>
        </w:rPr>
        <w:t xml:space="preserve"> </w:t>
      </w:r>
      <w:r>
        <w:t>extent;</w:t>
      </w:r>
      <w:r>
        <w:rPr>
          <w:spacing w:val="40"/>
        </w:rPr>
        <w:t xml:space="preserve"> </w:t>
      </w:r>
      <w:r>
        <w:t>I</w:t>
      </w:r>
      <w:r>
        <w:rPr>
          <w:spacing w:val="40"/>
        </w:rPr>
        <w:t xml:space="preserve"> </w:t>
      </w:r>
      <w:r>
        <w:t>shall</w:t>
      </w:r>
      <w:r>
        <w:rPr>
          <w:spacing w:val="40"/>
        </w:rPr>
        <w:t xml:space="preserve"> </w:t>
      </w:r>
      <w:r>
        <w:t>only shew</w:t>
      </w:r>
      <w:r>
        <w:rPr>
          <w:spacing w:val="39"/>
        </w:rPr>
        <w:t xml:space="preserve"> </w:t>
      </w:r>
      <w:r>
        <w:t>you</w:t>
      </w:r>
      <w:r>
        <w:rPr>
          <w:spacing w:val="39"/>
        </w:rPr>
        <w:t xml:space="preserve"> </w:t>
      </w:r>
      <w:r>
        <w:t>where</w:t>
      </w:r>
      <w:r>
        <w:rPr>
          <w:spacing w:val="39"/>
        </w:rPr>
        <w:t xml:space="preserve"> </w:t>
      </w:r>
      <w:r>
        <w:t>the</w:t>
      </w:r>
      <w:r>
        <w:rPr>
          <w:spacing w:val="40"/>
        </w:rPr>
        <w:t xml:space="preserve"> </w:t>
      </w:r>
      <w:r>
        <w:t>difference</w:t>
      </w:r>
      <w:r>
        <w:rPr>
          <w:spacing w:val="39"/>
        </w:rPr>
        <w:t xml:space="preserve"> </w:t>
      </w:r>
      <w:r>
        <w:t>lies</w:t>
      </w:r>
      <w:r>
        <w:rPr>
          <w:spacing w:val="39"/>
        </w:rPr>
        <w:t xml:space="preserve"> </w:t>
      </w:r>
      <w:r>
        <w:t>between</w:t>
      </w:r>
      <w:r>
        <w:rPr>
          <w:spacing w:val="40"/>
        </w:rPr>
        <w:t xml:space="preserve"> </w:t>
      </w:r>
      <w:r>
        <w:t>one</w:t>
      </w:r>
      <w:r>
        <w:rPr>
          <w:spacing w:val="39"/>
        </w:rPr>
        <w:t xml:space="preserve"> </w:t>
      </w:r>
      <w:r>
        <w:t>and</w:t>
      </w:r>
      <w:r>
        <w:rPr>
          <w:spacing w:val="39"/>
        </w:rPr>
        <w:t xml:space="preserve"> </w:t>
      </w:r>
      <w:r>
        <w:t>the</w:t>
      </w:r>
      <w:r>
        <w:rPr>
          <w:spacing w:val="39"/>
        </w:rPr>
        <w:t xml:space="preserve"> </w:t>
      </w:r>
      <w:r>
        <w:t>other</w:t>
      </w:r>
      <w:r>
        <w:rPr>
          <w:spacing w:val="40"/>
        </w:rPr>
        <w:t xml:space="preserve"> </w:t>
      </w:r>
      <w:r>
        <w:t>in</w:t>
      </w:r>
      <w:r>
        <w:rPr>
          <w:spacing w:val="39"/>
        </w:rPr>
        <w:t xml:space="preserve"> </w:t>
      </w:r>
      <w:r>
        <w:t>it.</w:t>
      </w:r>
      <w:r>
        <w:rPr>
          <w:spacing w:val="39"/>
        </w:rPr>
        <w:t xml:space="preserve"> </w:t>
      </w:r>
      <w:r>
        <w:rPr>
          <w:spacing w:val="-5"/>
        </w:rPr>
        <w:t>The</w:t>
      </w:r>
    </w:p>
    <w:p w14:paraId="158D5C77">
      <w:pPr>
        <w:spacing w:after="0" w:line="261" w:lineRule="auto"/>
        <w:sectPr>
          <w:pgSz w:w="12240" w:h="15840"/>
          <w:pgMar w:top="1360" w:right="1320" w:bottom="280" w:left="1340" w:header="720" w:footer="720" w:gutter="0"/>
          <w:cols w:space="720" w:num="1"/>
        </w:sectPr>
      </w:pPr>
    </w:p>
    <w:p w14:paraId="4BDD4C16">
      <w:pPr>
        <w:pStyle w:val="5"/>
        <w:spacing w:line="261" w:lineRule="auto"/>
        <w:ind w:right="120"/>
      </w:pPr>
      <w:r>
        <w:t>Question is this, Whether one that is set by Christ to take charge of a particular congregation, as a Pastor to feed them, by Word, Sacraments,</w:t>
      </w:r>
      <w:r>
        <w:rPr>
          <w:spacing w:val="40"/>
        </w:rPr>
        <w:t xml:space="preserve"> </w:t>
      </w:r>
      <w:r>
        <w:t>and Rule, may keep the Pastoral charge he hath for Word and Sacraments to one congregation, but his charge for Rule shall extend together with others to an hundred congregations or more.</w:t>
      </w:r>
    </w:p>
    <w:p w14:paraId="29753362">
      <w:pPr>
        <w:pStyle w:val="5"/>
        <w:spacing w:before="282" w:line="261" w:lineRule="auto"/>
        <w:ind w:right="120"/>
      </w:pPr>
      <w:r>
        <w:t>Some say that no Minister can have the charge of ruling over people in a larger extent then his charge over them for Word and Sacrament reaches; they think that those people that can say to a Minister, That charge that Christ</w:t>
      </w:r>
      <w:r>
        <w:rPr>
          <w:spacing w:val="30"/>
        </w:rPr>
        <w:t xml:space="preserve"> </w:t>
      </w:r>
      <w:r>
        <w:t>hath</w:t>
      </w:r>
      <w:r>
        <w:rPr>
          <w:spacing w:val="31"/>
        </w:rPr>
        <w:t xml:space="preserve"> </w:t>
      </w:r>
      <w:r>
        <w:t>given</w:t>
      </w:r>
      <w:r>
        <w:rPr>
          <w:spacing w:val="30"/>
        </w:rPr>
        <w:t xml:space="preserve"> </w:t>
      </w:r>
      <w:r>
        <w:t>you</w:t>
      </w:r>
      <w:r>
        <w:rPr>
          <w:spacing w:val="30"/>
        </w:rPr>
        <w:t xml:space="preserve"> </w:t>
      </w:r>
      <w:r>
        <w:t>for</w:t>
      </w:r>
      <w:r>
        <w:rPr>
          <w:spacing w:val="30"/>
        </w:rPr>
        <w:t xml:space="preserve"> </w:t>
      </w:r>
      <w:r>
        <w:t>Word</w:t>
      </w:r>
      <w:r>
        <w:rPr>
          <w:spacing w:val="31"/>
        </w:rPr>
        <w:t xml:space="preserve"> </w:t>
      </w:r>
      <w:r>
        <w:t>and</w:t>
      </w:r>
      <w:r>
        <w:rPr>
          <w:spacing w:val="30"/>
        </w:rPr>
        <w:t xml:space="preserve"> </w:t>
      </w:r>
      <w:r>
        <w:t>Sacraments,</w:t>
      </w:r>
      <w:r>
        <w:rPr>
          <w:spacing w:val="31"/>
        </w:rPr>
        <w:t xml:space="preserve"> </w:t>
      </w:r>
      <w:r>
        <w:t>extends</w:t>
      </w:r>
      <w:r>
        <w:rPr>
          <w:spacing w:val="31"/>
        </w:rPr>
        <w:t xml:space="preserve"> </w:t>
      </w:r>
      <w:r>
        <w:t>not</w:t>
      </w:r>
      <w:r>
        <w:rPr>
          <w:spacing w:val="30"/>
        </w:rPr>
        <w:t xml:space="preserve"> </w:t>
      </w:r>
      <w:r>
        <w:t>to</w:t>
      </w:r>
      <w:r>
        <w:rPr>
          <w:spacing w:val="31"/>
        </w:rPr>
        <w:t xml:space="preserve"> </w:t>
      </w:r>
      <w:r>
        <w:t>take</w:t>
      </w:r>
      <w:r>
        <w:rPr>
          <w:spacing w:val="30"/>
        </w:rPr>
        <w:t xml:space="preserve"> </w:t>
      </w:r>
      <w:r>
        <w:t>care of our souls to feed them, therefore you have no charge of our souls for ruling; if you think you may, preach or administer Sacraments in an accidental,</w:t>
      </w:r>
      <w:r>
        <w:rPr>
          <w:spacing w:val="40"/>
        </w:rPr>
        <w:t xml:space="preserve"> </w:t>
      </w:r>
      <w:r>
        <w:t>arbitrary</w:t>
      </w:r>
      <w:r>
        <w:rPr>
          <w:spacing w:val="40"/>
        </w:rPr>
        <w:t xml:space="preserve"> </w:t>
      </w:r>
      <w:r>
        <w:t>way</w:t>
      </w:r>
      <w:r>
        <w:rPr>
          <w:spacing w:val="40"/>
        </w:rPr>
        <w:t xml:space="preserve"> </w:t>
      </w:r>
      <w:r>
        <w:t>only,</w:t>
      </w:r>
      <w:r>
        <w:rPr>
          <w:spacing w:val="40"/>
        </w:rPr>
        <w:t xml:space="preserve"> </w:t>
      </w:r>
      <w:r>
        <w:t>not</w:t>
      </w:r>
      <w:r>
        <w:rPr>
          <w:spacing w:val="40"/>
        </w:rPr>
        <w:t xml:space="preserve"> </w:t>
      </w:r>
      <w:r>
        <w:t>as</w:t>
      </w:r>
      <w:r>
        <w:rPr>
          <w:spacing w:val="40"/>
        </w:rPr>
        <w:t xml:space="preserve"> </w:t>
      </w:r>
      <w:r>
        <w:t>challenging</w:t>
      </w:r>
      <w:r>
        <w:rPr>
          <w:spacing w:val="40"/>
        </w:rPr>
        <w:t xml:space="preserve"> </w:t>
      </w:r>
      <w:r>
        <w:t>power</w:t>
      </w:r>
      <w:r>
        <w:rPr>
          <w:spacing w:val="40"/>
        </w:rPr>
        <w:t xml:space="preserve"> </w:t>
      </w:r>
      <w:r>
        <w:t>over</w:t>
      </w:r>
      <w:r>
        <w:rPr>
          <w:spacing w:val="40"/>
        </w:rPr>
        <w:t xml:space="preserve"> </w:t>
      </w:r>
      <w:r>
        <w:t>us</w:t>
      </w:r>
      <w:r>
        <w:rPr>
          <w:spacing w:val="40"/>
        </w:rPr>
        <w:t xml:space="preserve"> </w:t>
      </w:r>
      <w:r>
        <w:t>for</w:t>
      </w:r>
      <w:r>
        <w:rPr>
          <w:spacing w:val="40"/>
        </w:rPr>
        <w:t xml:space="preserve"> </w:t>
      </w:r>
      <w:r>
        <w:t>this, or</w:t>
      </w:r>
      <w:r>
        <w:rPr>
          <w:spacing w:val="40"/>
        </w:rPr>
        <w:t xml:space="preserve"> </w:t>
      </w:r>
      <w:r>
        <w:t>looking</w:t>
      </w:r>
      <w:r>
        <w:rPr>
          <w:spacing w:val="40"/>
        </w:rPr>
        <w:t xml:space="preserve"> </w:t>
      </w:r>
      <w:r>
        <w:t>upon</w:t>
      </w:r>
      <w:r>
        <w:rPr>
          <w:spacing w:val="40"/>
        </w:rPr>
        <w:t xml:space="preserve"> </w:t>
      </w:r>
      <w:r>
        <w:t>us</w:t>
      </w:r>
      <w:r>
        <w:rPr>
          <w:spacing w:val="40"/>
        </w:rPr>
        <w:t xml:space="preserve"> </w:t>
      </w:r>
      <w:r>
        <w:t>as</w:t>
      </w:r>
      <w:r>
        <w:rPr>
          <w:spacing w:val="40"/>
        </w:rPr>
        <w:t xml:space="preserve"> </w:t>
      </w:r>
      <w:r>
        <w:t>those</w:t>
      </w:r>
      <w:r>
        <w:rPr>
          <w:spacing w:val="40"/>
        </w:rPr>
        <w:t xml:space="preserve"> </w:t>
      </w:r>
      <w:r>
        <w:t>committed</w:t>
      </w:r>
      <w:r>
        <w:rPr>
          <w:spacing w:val="40"/>
        </w:rPr>
        <w:t xml:space="preserve"> </w:t>
      </w:r>
      <w:r>
        <w:t>to</w:t>
      </w:r>
      <w:r>
        <w:rPr>
          <w:spacing w:val="40"/>
        </w:rPr>
        <w:t xml:space="preserve"> </w:t>
      </w:r>
      <w:r>
        <w:t>you,</w:t>
      </w:r>
      <w:r>
        <w:rPr>
          <w:spacing w:val="40"/>
        </w:rPr>
        <w:t xml:space="preserve"> </w:t>
      </w:r>
      <w:r>
        <w:t>for</w:t>
      </w:r>
      <w:r>
        <w:rPr>
          <w:spacing w:val="40"/>
        </w:rPr>
        <w:t xml:space="preserve"> </w:t>
      </w:r>
      <w:r>
        <w:t>whom</w:t>
      </w:r>
      <w:r>
        <w:rPr>
          <w:spacing w:val="40"/>
        </w:rPr>
        <w:t xml:space="preserve"> </w:t>
      </w:r>
      <w:r>
        <w:t>you</w:t>
      </w:r>
      <w:r>
        <w:rPr>
          <w:spacing w:val="40"/>
        </w:rPr>
        <w:t xml:space="preserve"> </w:t>
      </w:r>
      <w:r>
        <w:t>are</w:t>
      </w:r>
      <w:r>
        <w:rPr>
          <w:spacing w:val="40"/>
        </w:rPr>
        <w:t xml:space="preserve"> </w:t>
      </w:r>
      <w:r>
        <w:t>to answer;</w:t>
      </w:r>
      <w:r>
        <w:rPr>
          <w:spacing w:val="20"/>
        </w:rPr>
        <w:t xml:space="preserve"> </w:t>
      </w:r>
      <w:r>
        <w:t>then</w:t>
      </w:r>
      <w:r>
        <w:rPr>
          <w:spacing w:val="20"/>
        </w:rPr>
        <w:t xml:space="preserve"> </w:t>
      </w:r>
      <w:r>
        <w:t>at</w:t>
      </w:r>
      <w:r>
        <w:rPr>
          <w:spacing w:val="20"/>
        </w:rPr>
        <w:t xml:space="preserve"> </w:t>
      </w:r>
      <w:r>
        <w:t>the</w:t>
      </w:r>
      <w:r>
        <w:rPr>
          <w:spacing w:val="20"/>
        </w:rPr>
        <w:t xml:space="preserve"> </w:t>
      </w:r>
      <w:r>
        <w:t>farthest</w:t>
      </w:r>
      <w:r>
        <w:rPr>
          <w:spacing w:val="20"/>
        </w:rPr>
        <w:t xml:space="preserve"> </w:t>
      </w:r>
      <w:r>
        <w:t>you</w:t>
      </w:r>
      <w:r>
        <w:rPr>
          <w:spacing w:val="20"/>
        </w:rPr>
        <w:t xml:space="preserve"> </w:t>
      </w:r>
      <w:r>
        <w:t>may</w:t>
      </w:r>
      <w:r>
        <w:rPr>
          <w:spacing w:val="20"/>
        </w:rPr>
        <w:t xml:space="preserve"> </w:t>
      </w:r>
      <w:r>
        <w:t>exercise</w:t>
      </w:r>
      <w:r>
        <w:rPr>
          <w:spacing w:val="20"/>
        </w:rPr>
        <w:t xml:space="preserve"> </w:t>
      </w:r>
      <w:r>
        <w:t>rule</w:t>
      </w:r>
      <w:r>
        <w:rPr>
          <w:spacing w:val="20"/>
        </w:rPr>
        <w:t xml:space="preserve"> </w:t>
      </w:r>
      <w:r>
        <w:t>over</w:t>
      </w:r>
      <w:r>
        <w:rPr>
          <w:spacing w:val="20"/>
        </w:rPr>
        <w:t xml:space="preserve"> </w:t>
      </w:r>
      <w:r>
        <w:t>us</w:t>
      </w:r>
      <w:r>
        <w:rPr>
          <w:spacing w:val="20"/>
        </w:rPr>
        <w:t xml:space="preserve"> </w:t>
      </w:r>
      <w:r>
        <w:t>but</w:t>
      </w:r>
      <w:r>
        <w:rPr>
          <w:spacing w:val="20"/>
        </w:rPr>
        <w:t xml:space="preserve"> </w:t>
      </w:r>
      <w:r>
        <w:t>in</w:t>
      </w:r>
      <w:r>
        <w:rPr>
          <w:spacing w:val="20"/>
        </w:rPr>
        <w:t xml:space="preserve"> </w:t>
      </w:r>
      <w:r>
        <w:t>this</w:t>
      </w:r>
      <w:r>
        <w:rPr>
          <w:spacing w:val="20"/>
        </w:rPr>
        <w:t xml:space="preserve"> </w:t>
      </w:r>
      <w:r>
        <w:t>way.</w:t>
      </w:r>
    </w:p>
    <w:p w14:paraId="08B2F24F">
      <w:pPr>
        <w:pStyle w:val="5"/>
        <w:spacing w:before="277" w:line="261" w:lineRule="auto"/>
        <w:ind w:right="118"/>
      </w:pPr>
      <w:r>
        <w:t>But others hold this, That a Minister may answer to this people thus, I confess I have indeed only such a particular congregation to be my flock, and although I being desired to help sometimes in another to preach or administer</w:t>
      </w:r>
      <w:r>
        <w:rPr>
          <w:spacing w:val="30"/>
        </w:rPr>
        <w:t xml:space="preserve"> </w:t>
      </w:r>
      <w:r>
        <w:t>Sacraments,</w:t>
      </w:r>
      <w:r>
        <w:rPr>
          <w:spacing w:val="31"/>
        </w:rPr>
        <w:t xml:space="preserve"> </w:t>
      </w:r>
      <w:r>
        <w:t>yet</w:t>
      </w:r>
      <w:r>
        <w:rPr>
          <w:spacing w:val="31"/>
        </w:rPr>
        <w:t xml:space="preserve"> </w:t>
      </w:r>
      <w:r>
        <w:t>I</w:t>
      </w:r>
      <w:r>
        <w:rPr>
          <w:spacing w:val="31"/>
        </w:rPr>
        <w:t xml:space="preserve"> </w:t>
      </w:r>
      <w:r>
        <w:t>do</w:t>
      </w:r>
      <w:r>
        <w:rPr>
          <w:spacing w:val="31"/>
        </w:rPr>
        <w:t xml:space="preserve"> </w:t>
      </w:r>
      <w:r>
        <w:t>it</w:t>
      </w:r>
      <w:r>
        <w:rPr>
          <w:spacing w:val="31"/>
        </w:rPr>
        <w:t xml:space="preserve"> </w:t>
      </w:r>
      <w:r>
        <w:t>not</w:t>
      </w:r>
      <w:r>
        <w:rPr>
          <w:spacing w:val="31"/>
        </w:rPr>
        <w:t xml:space="preserve"> </w:t>
      </w:r>
      <w:r>
        <w:t>as</w:t>
      </w:r>
      <w:r>
        <w:rPr>
          <w:spacing w:val="31"/>
        </w:rPr>
        <w:t xml:space="preserve"> </w:t>
      </w:r>
      <w:r>
        <w:t>having</w:t>
      </w:r>
      <w:r>
        <w:rPr>
          <w:spacing w:val="31"/>
        </w:rPr>
        <w:t xml:space="preserve"> </w:t>
      </w:r>
      <w:r>
        <w:t>the</w:t>
      </w:r>
      <w:r>
        <w:rPr>
          <w:spacing w:val="31"/>
        </w:rPr>
        <w:t xml:space="preserve"> </w:t>
      </w:r>
      <w:r>
        <w:t>charge</w:t>
      </w:r>
      <w:r>
        <w:rPr>
          <w:spacing w:val="31"/>
        </w:rPr>
        <w:t xml:space="preserve"> </w:t>
      </w:r>
      <w:r>
        <w:t>of</w:t>
      </w:r>
      <w:r>
        <w:rPr>
          <w:spacing w:val="31"/>
        </w:rPr>
        <w:t xml:space="preserve"> </w:t>
      </w:r>
      <w:r>
        <w:t>their</w:t>
      </w:r>
      <w:r>
        <w:rPr>
          <w:spacing w:val="31"/>
        </w:rPr>
        <w:t xml:space="preserve"> </w:t>
      </w:r>
      <w:r>
        <w:t>souls as</w:t>
      </w:r>
      <w:r>
        <w:rPr>
          <w:spacing w:val="40"/>
        </w:rPr>
        <w:t xml:space="preserve"> </w:t>
      </w:r>
      <w:r>
        <w:t>being</w:t>
      </w:r>
      <w:r>
        <w:rPr>
          <w:spacing w:val="40"/>
        </w:rPr>
        <w:t xml:space="preserve"> </w:t>
      </w:r>
      <w:r>
        <w:t>Pastor</w:t>
      </w:r>
      <w:r>
        <w:rPr>
          <w:spacing w:val="40"/>
        </w:rPr>
        <w:t xml:space="preserve"> </w:t>
      </w:r>
      <w:r>
        <w:t>to</w:t>
      </w:r>
      <w:r>
        <w:rPr>
          <w:spacing w:val="40"/>
        </w:rPr>
        <w:t xml:space="preserve"> </w:t>
      </w:r>
      <w:r>
        <w:t>them:</w:t>
      </w:r>
      <w:r>
        <w:rPr>
          <w:spacing w:val="40"/>
        </w:rPr>
        <w:t xml:space="preserve"> </w:t>
      </w:r>
      <w:r>
        <w:t>But</w:t>
      </w:r>
      <w:r>
        <w:rPr>
          <w:spacing w:val="40"/>
        </w:rPr>
        <w:t xml:space="preserve"> </w:t>
      </w:r>
      <w:r>
        <w:t>as</w:t>
      </w:r>
      <w:r>
        <w:rPr>
          <w:spacing w:val="40"/>
        </w:rPr>
        <w:t xml:space="preserve"> </w:t>
      </w:r>
      <w:r>
        <w:t>for</w:t>
      </w:r>
      <w:r>
        <w:rPr>
          <w:spacing w:val="40"/>
        </w:rPr>
        <w:t xml:space="preserve"> </w:t>
      </w:r>
      <w:r>
        <w:t>that</w:t>
      </w:r>
      <w:r>
        <w:rPr>
          <w:spacing w:val="40"/>
        </w:rPr>
        <w:t xml:space="preserve"> </w:t>
      </w:r>
      <w:r>
        <w:t>ruling</w:t>
      </w:r>
      <w:r>
        <w:rPr>
          <w:spacing w:val="40"/>
        </w:rPr>
        <w:t xml:space="preserve"> </w:t>
      </w:r>
      <w:r>
        <w:t>power</w:t>
      </w:r>
      <w:r>
        <w:rPr>
          <w:spacing w:val="40"/>
        </w:rPr>
        <w:t xml:space="preserve"> </w:t>
      </w:r>
      <w:r>
        <w:t>that</w:t>
      </w:r>
      <w:r>
        <w:rPr>
          <w:spacing w:val="40"/>
        </w:rPr>
        <w:t xml:space="preserve"> </w:t>
      </w:r>
      <w:r>
        <w:t>Christ</w:t>
      </w:r>
      <w:r>
        <w:rPr>
          <w:spacing w:val="40"/>
        </w:rPr>
        <w:t xml:space="preserve"> </w:t>
      </w:r>
      <w:r>
        <w:t>hath given me, I conceive by joining of it with others, it extends to hundreds of Congregations, or more, according as our association shall be, so as we</w:t>
      </w:r>
      <w:r>
        <w:rPr>
          <w:spacing w:val="80"/>
        </w:rPr>
        <w:t xml:space="preserve"> </w:t>
      </w:r>
      <w:r>
        <w:t>have not only liberty to be helpful to those who have the special charge of the</w:t>
      </w:r>
      <w:r>
        <w:rPr>
          <w:spacing w:val="40"/>
        </w:rPr>
        <w:t xml:space="preserve"> </w:t>
      </w:r>
      <w:r>
        <w:t>Congregations,</w:t>
      </w:r>
      <w:r>
        <w:rPr>
          <w:spacing w:val="40"/>
        </w:rPr>
        <w:t xml:space="preserve"> </w:t>
      </w:r>
      <w:r>
        <w:t>but</w:t>
      </w:r>
      <w:r>
        <w:rPr>
          <w:spacing w:val="40"/>
        </w:rPr>
        <w:t xml:space="preserve"> </w:t>
      </w:r>
      <w:r>
        <w:t>we</w:t>
      </w:r>
      <w:r>
        <w:rPr>
          <w:spacing w:val="40"/>
        </w:rPr>
        <w:t xml:space="preserve"> </w:t>
      </w:r>
      <w:r>
        <w:t>have</w:t>
      </w:r>
      <w:r>
        <w:rPr>
          <w:spacing w:val="40"/>
        </w:rPr>
        <w:t xml:space="preserve"> </w:t>
      </w:r>
      <w:r>
        <w:t>the</w:t>
      </w:r>
      <w:r>
        <w:rPr>
          <w:spacing w:val="40"/>
        </w:rPr>
        <w:t xml:space="preserve"> </w:t>
      </w:r>
      <w:r>
        <w:t>supreme</w:t>
      </w:r>
      <w:r>
        <w:rPr>
          <w:spacing w:val="40"/>
        </w:rPr>
        <w:t xml:space="preserve"> </w:t>
      </w:r>
      <w:r>
        <w:t>ruling</w:t>
      </w:r>
      <w:r>
        <w:rPr>
          <w:spacing w:val="40"/>
        </w:rPr>
        <w:t xml:space="preserve"> </w:t>
      </w:r>
      <w:r>
        <w:t>power</w:t>
      </w:r>
      <w:r>
        <w:rPr>
          <w:spacing w:val="40"/>
        </w:rPr>
        <w:t xml:space="preserve"> </w:t>
      </w:r>
      <w:r>
        <w:t>in</w:t>
      </w:r>
      <w:r>
        <w:rPr>
          <w:spacing w:val="40"/>
        </w:rPr>
        <w:t xml:space="preserve"> </w:t>
      </w:r>
      <w:r>
        <w:t>our</w:t>
      </w:r>
      <w:r>
        <w:rPr>
          <w:spacing w:val="40"/>
        </w:rPr>
        <w:t xml:space="preserve"> </w:t>
      </w:r>
      <w:r>
        <w:t>hands, to</w:t>
      </w:r>
      <w:r>
        <w:rPr>
          <w:spacing w:val="36"/>
        </w:rPr>
        <w:t xml:space="preserve"> </w:t>
      </w:r>
      <w:r>
        <w:t>challenge</w:t>
      </w:r>
      <w:r>
        <w:rPr>
          <w:spacing w:val="36"/>
        </w:rPr>
        <w:t xml:space="preserve"> </w:t>
      </w:r>
      <w:r>
        <w:t>in</w:t>
      </w:r>
      <w:r>
        <w:rPr>
          <w:spacing w:val="38"/>
        </w:rPr>
        <w:t xml:space="preserve"> </w:t>
      </w:r>
      <w:r>
        <w:t>the</w:t>
      </w:r>
      <w:r>
        <w:rPr>
          <w:spacing w:val="36"/>
        </w:rPr>
        <w:t xml:space="preserve"> </w:t>
      </w:r>
      <w:r>
        <w:t>Name</w:t>
      </w:r>
      <w:r>
        <w:rPr>
          <w:spacing w:val="38"/>
        </w:rPr>
        <w:t xml:space="preserve"> </w:t>
      </w:r>
      <w:r>
        <w:t>of</w:t>
      </w:r>
      <w:r>
        <w:rPr>
          <w:spacing w:val="36"/>
        </w:rPr>
        <w:t xml:space="preserve"> </w:t>
      </w:r>
      <w:r>
        <w:t>Christ,</w:t>
      </w:r>
      <w:r>
        <w:rPr>
          <w:spacing w:val="38"/>
        </w:rPr>
        <w:t xml:space="preserve"> </w:t>
      </w:r>
      <w:r>
        <w:t>to</w:t>
      </w:r>
      <w:r>
        <w:rPr>
          <w:spacing w:val="36"/>
        </w:rPr>
        <w:t xml:space="preserve"> </w:t>
      </w:r>
      <w:r>
        <w:t>exercise</w:t>
      </w:r>
      <w:r>
        <w:rPr>
          <w:spacing w:val="38"/>
        </w:rPr>
        <w:t xml:space="preserve"> </w:t>
      </w:r>
      <w:r>
        <w:t>over</w:t>
      </w:r>
      <w:r>
        <w:rPr>
          <w:spacing w:val="36"/>
        </w:rPr>
        <w:t xml:space="preserve"> </w:t>
      </w:r>
      <w:r>
        <w:t>these</w:t>
      </w:r>
      <w:r>
        <w:rPr>
          <w:spacing w:val="38"/>
        </w:rPr>
        <w:t xml:space="preserve"> </w:t>
      </w:r>
      <w:r>
        <w:t>Congregations, as</w:t>
      </w:r>
      <w:r>
        <w:rPr>
          <w:spacing w:val="40"/>
        </w:rPr>
        <w:t xml:space="preserve"> </w:t>
      </w:r>
      <w:r>
        <w:t>we</w:t>
      </w:r>
      <w:r>
        <w:rPr>
          <w:spacing w:val="40"/>
        </w:rPr>
        <w:t xml:space="preserve"> </w:t>
      </w:r>
      <w:r>
        <w:t>shall</w:t>
      </w:r>
      <w:r>
        <w:rPr>
          <w:spacing w:val="40"/>
        </w:rPr>
        <w:t xml:space="preserve"> </w:t>
      </w:r>
      <w:r>
        <w:t>see</w:t>
      </w:r>
      <w:r>
        <w:rPr>
          <w:spacing w:val="40"/>
        </w:rPr>
        <w:t xml:space="preserve"> </w:t>
      </w:r>
      <w:r>
        <w:t>cause.</w:t>
      </w:r>
      <w:r>
        <w:rPr>
          <w:spacing w:val="40"/>
        </w:rPr>
        <w:t xml:space="preserve"> </w:t>
      </w:r>
      <w:r>
        <w:t>I</w:t>
      </w:r>
      <w:r>
        <w:rPr>
          <w:spacing w:val="40"/>
        </w:rPr>
        <w:t xml:space="preserve"> </w:t>
      </w:r>
      <w:r>
        <w:t>say,</w:t>
      </w:r>
      <w:r>
        <w:rPr>
          <w:spacing w:val="40"/>
        </w:rPr>
        <w:t xml:space="preserve"> </w:t>
      </w:r>
      <w:r>
        <w:t>the</w:t>
      </w:r>
      <w:r>
        <w:rPr>
          <w:spacing w:val="40"/>
        </w:rPr>
        <w:t xml:space="preserve"> </w:t>
      </w:r>
      <w:r>
        <w:t>supreme</w:t>
      </w:r>
      <w:r>
        <w:rPr>
          <w:spacing w:val="40"/>
        </w:rPr>
        <w:t xml:space="preserve"> </w:t>
      </w:r>
      <w:r>
        <w:t>power</w:t>
      </w:r>
      <w:r>
        <w:rPr>
          <w:spacing w:val="40"/>
        </w:rPr>
        <w:t xml:space="preserve"> </w:t>
      </w:r>
      <w:r>
        <w:t>above</w:t>
      </w:r>
      <w:r>
        <w:rPr>
          <w:spacing w:val="40"/>
        </w:rPr>
        <w:t xml:space="preserve"> </w:t>
      </w:r>
      <w:r>
        <w:t>what</w:t>
      </w:r>
      <w:r>
        <w:rPr>
          <w:spacing w:val="40"/>
        </w:rPr>
        <w:t xml:space="preserve"> </w:t>
      </w:r>
      <w:r>
        <w:t>your Ministers</w:t>
      </w:r>
      <w:r>
        <w:rPr>
          <w:spacing w:val="40"/>
        </w:rPr>
        <w:t xml:space="preserve"> </w:t>
      </w:r>
      <w:r>
        <w:t>or</w:t>
      </w:r>
      <w:r>
        <w:rPr>
          <w:spacing w:val="40"/>
        </w:rPr>
        <w:t xml:space="preserve"> </w:t>
      </w:r>
      <w:r>
        <w:t>Elders</w:t>
      </w:r>
      <w:r>
        <w:rPr>
          <w:spacing w:val="40"/>
        </w:rPr>
        <w:t xml:space="preserve"> </w:t>
      </w:r>
      <w:r>
        <w:t>in</w:t>
      </w:r>
      <w:r>
        <w:rPr>
          <w:spacing w:val="40"/>
        </w:rPr>
        <w:t xml:space="preserve"> </w:t>
      </w:r>
      <w:r>
        <w:t>your</w:t>
      </w:r>
      <w:r>
        <w:rPr>
          <w:spacing w:val="40"/>
        </w:rPr>
        <w:t xml:space="preserve"> </w:t>
      </w:r>
      <w:r>
        <w:t>particular</w:t>
      </w:r>
      <w:r>
        <w:rPr>
          <w:spacing w:val="40"/>
        </w:rPr>
        <w:t xml:space="preserve"> </w:t>
      </w:r>
      <w:r>
        <w:t>congregations</w:t>
      </w:r>
      <w:r>
        <w:rPr>
          <w:spacing w:val="40"/>
        </w:rPr>
        <w:t xml:space="preserve"> </w:t>
      </w:r>
      <w:r>
        <w:t>have;</w:t>
      </w:r>
      <w:r>
        <w:rPr>
          <w:spacing w:val="40"/>
        </w:rPr>
        <w:t xml:space="preserve"> </w:t>
      </w:r>
      <w:r>
        <w:t>for</w:t>
      </w:r>
      <w:r>
        <w:rPr>
          <w:spacing w:val="40"/>
        </w:rPr>
        <w:t xml:space="preserve"> </w:t>
      </w:r>
      <w:r>
        <w:t>though these Ministers and Elders of yours be admitted to be members of our Court, yet if they all should be of a contrary mind from us, in some matter that concerns your congregation, we yet will judge and determine, we will censure and exercise all kind of Ecclesiastical Jurisdiction in that congregation,</w:t>
      </w:r>
      <w:r>
        <w:rPr>
          <w:spacing w:val="40"/>
        </w:rPr>
        <w:t xml:space="preserve"> </w:t>
      </w:r>
      <w:r>
        <w:t>as</w:t>
      </w:r>
      <w:r>
        <w:rPr>
          <w:spacing w:val="40"/>
        </w:rPr>
        <w:t xml:space="preserve"> </w:t>
      </w:r>
      <w:r>
        <w:t>we</w:t>
      </w:r>
      <w:r>
        <w:rPr>
          <w:spacing w:val="40"/>
        </w:rPr>
        <w:t xml:space="preserve"> </w:t>
      </w:r>
      <w:r>
        <w:t>see</w:t>
      </w:r>
      <w:r>
        <w:rPr>
          <w:spacing w:val="40"/>
        </w:rPr>
        <w:t xml:space="preserve"> </w:t>
      </w:r>
      <w:r>
        <w:t>cause,</w:t>
      </w:r>
      <w:r>
        <w:rPr>
          <w:spacing w:val="40"/>
        </w:rPr>
        <w:t xml:space="preserve"> </w:t>
      </w:r>
      <w:r>
        <w:t>though</w:t>
      </w:r>
      <w:r>
        <w:rPr>
          <w:spacing w:val="40"/>
        </w:rPr>
        <w:t xml:space="preserve"> </w:t>
      </w:r>
      <w:r>
        <w:t>it</w:t>
      </w:r>
      <w:r>
        <w:rPr>
          <w:spacing w:val="40"/>
        </w:rPr>
        <w:t xml:space="preserve"> </w:t>
      </w:r>
      <w:r>
        <w:t>may</w:t>
      </w:r>
      <w:r>
        <w:rPr>
          <w:spacing w:val="40"/>
        </w:rPr>
        <w:t xml:space="preserve"> </w:t>
      </w:r>
      <w:r>
        <w:t>be</w:t>
      </w:r>
      <w:r>
        <w:rPr>
          <w:spacing w:val="40"/>
        </w:rPr>
        <w:t xml:space="preserve"> </w:t>
      </w:r>
      <w:r>
        <w:t>not</w:t>
      </w:r>
      <w:r>
        <w:rPr>
          <w:spacing w:val="40"/>
        </w:rPr>
        <w:t xml:space="preserve"> </w:t>
      </w:r>
      <w:r>
        <w:t>one</w:t>
      </w:r>
      <w:r>
        <w:rPr>
          <w:spacing w:val="40"/>
        </w:rPr>
        <w:t xml:space="preserve"> </w:t>
      </w:r>
      <w:r>
        <w:t>of</w:t>
      </w:r>
      <w:r>
        <w:rPr>
          <w:spacing w:val="40"/>
        </w:rPr>
        <w:t xml:space="preserve"> </w:t>
      </w:r>
      <w:r>
        <w:t>us</w:t>
      </w:r>
      <w:r>
        <w:rPr>
          <w:spacing w:val="40"/>
        </w:rPr>
        <w:t xml:space="preserve"> </w:t>
      </w:r>
      <w:r>
        <w:t>ever</w:t>
      </w:r>
      <w:r>
        <w:rPr>
          <w:spacing w:val="40"/>
        </w:rPr>
        <w:t xml:space="preserve"> </w:t>
      </w:r>
      <w:r>
        <w:t>saw any</w:t>
      </w:r>
      <w:r>
        <w:rPr>
          <w:spacing w:val="40"/>
        </w:rPr>
        <w:t xml:space="preserve"> </w:t>
      </w:r>
      <w:r>
        <w:t>of</w:t>
      </w:r>
      <w:r>
        <w:rPr>
          <w:spacing w:val="40"/>
        </w:rPr>
        <w:t xml:space="preserve"> </w:t>
      </w:r>
      <w:r>
        <w:t>the</w:t>
      </w:r>
      <w:r>
        <w:rPr>
          <w:spacing w:val="40"/>
        </w:rPr>
        <w:t xml:space="preserve"> </w:t>
      </w:r>
      <w:r>
        <w:t>faces</w:t>
      </w:r>
      <w:r>
        <w:rPr>
          <w:spacing w:val="40"/>
        </w:rPr>
        <w:t xml:space="preserve"> </w:t>
      </w:r>
      <w:r>
        <w:t>of</w:t>
      </w:r>
      <w:r>
        <w:rPr>
          <w:spacing w:val="40"/>
        </w:rPr>
        <w:t xml:space="preserve"> </w:t>
      </w:r>
      <w:r>
        <w:t>any</w:t>
      </w:r>
      <w:r>
        <w:rPr>
          <w:spacing w:val="40"/>
        </w:rPr>
        <w:t xml:space="preserve"> </w:t>
      </w:r>
      <w:r>
        <w:t>of</w:t>
      </w:r>
      <w:r>
        <w:rPr>
          <w:spacing w:val="40"/>
        </w:rPr>
        <w:t xml:space="preserve"> </w:t>
      </w:r>
      <w:r>
        <w:t>the</w:t>
      </w:r>
      <w:r>
        <w:rPr>
          <w:spacing w:val="40"/>
        </w:rPr>
        <w:t xml:space="preserve"> </w:t>
      </w:r>
      <w:r>
        <w:t>men</w:t>
      </w:r>
      <w:r>
        <w:rPr>
          <w:spacing w:val="40"/>
        </w:rPr>
        <w:t xml:space="preserve"> </w:t>
      </w:r>
      <w:r>
        <w:t>of</w:t>
      </w:r>
      <w:r>
        <w:rPr>
          <w:spacing w:val="40"/>
        </w:rPr>
        <w:t xml:space="preserve"> </w:t>
      </w:r>
      <w:r>
        <w:t>your</w:t>
      </w:r>
      <w:r>
        <w:rPr>
          <w:spacing w:val="40"/>
        </w:rPr>
        <w:t xml:space="preserve"> </w:t>
      </w:r>
      <w:r>
        <w:t>congregation</w:t>
      </w:r>
      <w:r>
        <w:rPr>
          <w:spacing w:val="40"/>
        </w:rPr>
        <w:t xml:space="preserve"> </w:t>
      </w:r>
      <w:r>
        <w:t>before.</w:t>
      </w:r>
      <w:r>
        <w:rPr>
          <w:spacing w:val="40"/>
        </w:rPr>
        <w:t xml:space="preserve"> </w:t>
      </w:r>
      <w:r>
        <w:t>Here,</w:t>
      </w:r>
      <w:r>
        <w:rPr>
          <w:spacing w:val="40"/>
        </w:rPr>
        <w:t xml:space="preserve"> </w:t>
      </w:r>
      <w:r>
        <w:t>I say, lies the great dividing controversy, which is right, which is wrong is</w:t>
      </w:r>
      <w:r>
        <w:rPr>
          <w:spacing w:val="80"/>
          <w:w w:val="150"/>
        </w:rPr>
        <w:t xml:space="preserve"> </w:t>
      </w:r>
      <w:r>
        <w:t>not my work to shew; all I am to do , is but to shew you what the controversy is, about which there is so much dispute.</w:t>
      </w:r>
    </w:p>
    <w:p w14:paraId="198A4ED5">
      <w:pPr>
        <w:spacing w:after="0" w:line="261" w:lineRule="auto"/>
        <w:sectPr>
          <w:pgSz w:w="12240" w:h="15840"/>
          <w:pgMar w:top="1360" w:right="1320" w:bottom="280" w:left="1340" w:header="720" w:footer="720" w:gutter="0"/>
          <w:cols w:space="720" w:num="1"/>
        </w:sectPr>
      </w:pPr>
    </w:p>
    <w:p w14:paraId="571655CB">
      <w:pPr>
        <w:pStyle w:val="5"/>
        <w:spacing w:line="261" w:lineRule="auto"/>
        <w:ind w:right="118"/>
      </w:pPr>
      <w:r>
        <w:t>And though I determine not the case either way, yet I shall leave two considerations to help you in your thoughts about it.</w:t>
      </w:r>
    </w:p>
    <w:p w14:paraId="378B9024">
      <w:pPr>
        <w:pStyle w:val="3"/>
        <w:bidi w:val="0"/>
      </w:pPr>
      <w:r>
        <w:t>第二十二章</w:t>
      </w:r>
    </w:p>
    <w:p w14:paraId="45C71835">
      <w:pPr>
        <w:pStyle w:val="3"/>
        <w:bidi w:val="0"/>
      </w:pPr>
      <w:r>
        <w:t>第三个分裂的做法是,人们不能守住上帝为他们设定的界限。</w:t>
      </w:r>
    </w:p>
    <w:p w14:paraId="0DFDADF3">
      <w:pPr>
        <w:pStyle w:val="6"/>
        <w:keepNext w:val="0"/>
        <w:keepLines w:val="0"/>
        <w:widowControl/>
        <w:suppressLineNumbers w:val="0"/>
      </w:pPr>
      <w:r>
        <w:t>首先,当人们干预与他们无关的事情,超出他们的范围时。帖撒罗尼迦前书4:11说,要立志作安静人,办自己的事。箴言20:3说,远离纷争是人的尊荣;愚妄人都爱争闹。胆汁中的胆汁液对身体有用,但如果溢出,身体就会立即生病;如果我们各守其位,满足于在其中发挥自己的才能,我们都可以在自己的岗位上发挥作用;这样,我们自己和他人都可以安静下来。当吗哪按照上帝要求的份量收集和保存时,它是非常好的;但当人们必须拥有更多,并且保存的时间比上帝要求的时间更长时,它就会滋生蠕虫。我们所拥有的或所做的一切都是如此;让我们保持上帝为我们设定的份量,一切都会好起来;但如果我们认为超越我们的分量可以更好地为自己谋福利,蠕虫就会立即在一切事物中滋生。</w:t>
      </w:r>
    </w:p>
    <w:p w14:paraId="32DF63AA">
      <w:pPr>
        <w:pStyle w:val="6"/>
        <w:keepNext w:val="0"/>
        <w:keepLines w:val="0"/>
        <w:widowControl/>
        <w:suppressLineNumbers w:val="0"/>
      </w:pPr>
      <w:r>
        <w:t>但特别是当人们不能在对他人的权力上守住自己的界限时;因为我们目前所有的争论是关于什么的?不就是关于人们在国家和教会中都在超越他们的界限吗?我们的国家分裂和战争从何而来,不就是因为君主被说服他们的权力是无限的吗?至少不应该被限制在国家认为应该限制的范围内。他们认为他们与其他人之间存在如此大的距离,以至于国内所有人的财产、自由和生命都掌握在他们手中;却没有考虑到他们是如何被提升到如此高的地位的:他们拥有的高于他人的东西,是由那些高于他们的人赋予他们的。没有人继承的比赋予他祖先和他自己的更多,由此他们可能会看到,他们不仅受到上帝律法的限制,而且也受到人的律法的限制,即他们被提升到这样的尊位时,他们与人民之间的协议。没有什么比通过征服来主张他们的权利更能削弱他们的权利了;君主没有理由感谢那些以这种方式为他们辩护的人。君主立足的最可靠的基础是人民与他们或他们的祖先之间的协议;但如果他们想超越这个协议,他们会引起什么样的骚动,造成什么样可怕的动乱啊!</w:t>
      </w:r>
    </w:p>
    <w:p w14:paraId="286FFFA5">
      <w:pPr>
        <w:pStyle w:val="6"/>
        <w:keepNext w:val="0"/>
        <w:keepLines w:val="0"/>
        <w:widowControl/>
        <w:suppressLineNumbers w:val="0"/>
      </w:pPr>
      <w:r>
        <w:t>其次,如果他们或任何国家统治者,不是帮助教会的管理,而是将一切都掌握在自己手中,那么他们就超出了基督希望他们遵守的范围;正是通过公权力,教会的管理者才能和平地行使基督赋予他们的权力,但他们的权力不是来自公权力。公权力不能将任何属灵的权力赋予一个人或一群人,而这些人以前并没有这种权力;它只能保护、鼓励和促进基督所赋予的权力的行使。加尔文说,那些使地方官成为属灵官员的人是轻率的;他说,这种弊病在德国和我们周围的国家盛行;我们发现这个根源结出的果子,即那些掌权的人认为自己是如此属灵,以至于没有其他教会管理;这种亵渎在我们中间猛烈地出现,因为他们不能将自己的职责限制在适当的范围内。</w:t>
      </w:r>
    </w:p>
    <w:p w14:paraId="3FF5F49C">
      <w:pPr>
        <w:pStyle w:val="6"/>
        <w:keepNext w:val="0"/>
        <w:keepLines w:val="0"/>
        <w:widowControl/>
        <w:suppressLineNumbers w:val="0"/>
      </w:pPr>
      <w:r>
        <w:t>对于教会的管理者来说,如果他们能守住自己的界限,我们就能享受到很多平安,如果首先他们不擅自承担超过基督赋予他们的权力;其次,如果他们不将权力扩展到超过基督委托给他们的会众;第三,如果他们不在超过基督希望他们做的事情上行使权力。让我们稍微看一下这三点,因为缺乏对它们的正确理解已经造成了,并且可能还会进一步造成许多动乱。</w:t>
      </w:r>
    </w:p>
    <w:p w14:paraId="2A2542F9">
      <w:pPr>
        <w:pStyle w:val="6"/>
        <w:keepNext w:val="0"/>
        <w:keepLines w:val="0"/>
        <w:widowControl/>
        <w:suppressLineNumbers w:val="0"/>
      </w:pPr>
      <w:r>
        <w:t>关于第一点。基督已经任命一些人在他的教会中掌权,而教会的所有成员并不都担任管理的职位,这在圣经中是明显的,哥林多前书12:28,罗马书12:8。但是,这些牧师、讲道长老或其他人,不应该拥有全部的管理权力,以至于在他们自己的会议、议会或(无论你称之为什么)中做所有的事情,教会对他们的管理行为除了服从之外别无其他,这是在为自己擅自承担超出所赐予他们的权力;这已经将暴政带入了教会,它使教会的官员以轻蔑的方式看待教会的其他成员,认为他们是普通的低下阶层,是无知和软弱的人,根本不适合干预管理事务,甚至不适合了解或同意教会官员的所作所为;但不管他们是否理解,是否知道他们是赞同还是反对,这都无关紧要,那些掌权者的决定必须得到执行,他们的惩罚必须得到服从。</w:t>
      </w:r>
    </w:p>
    <w:p w14:paraId="0DC9348C">
      <w:pPr>
        <w:pStyle w:val="6"/>
        <w:keepNext w:val="0"/>
        <w:keepLines w:val="0"/>
        <w:widowControl/>
        <w:suppressLineNumbers w:val="0"/>
      </w:pPr>
      <w:r>
        <w:t>彼得·马蒂尔在一封写给波兰传道人和信徒的信中,劝告他们尽快在教会中建立纪律,趁着人们的心因对福音的热爱和渴望而火热的时候,他告诉他们,以后当人们的心开始变冷时,要建立纪律就更难了;为了让他们不要认为纪律是一件小事,他说,那些缺乏纪律的教会不能说是真正或坚定地信奉福音;他希望他们承认,纪律不是基督教最次要的部分,而是必须知道,那些推卸这一极其优秀部分的人,是忽视了福音。但他说,反对的理由会是,在纪律的幌子下,教会的牧师会实行暴政,他们会按照自己的想法行事。</w:t>
      </w:r>
    </w:p>
    <w:p w14:paraId="23A347DD">
      <w:pPr>
        <w:pStyle w:val="6"/>
        <w:keepNext w:val="0"/>
        <w:keepLines w:val="0"/>
        <w:widowControl/>
        <w:suppressLineNumbers w:val="0"/>
      </w:pPr>
      <w:r>
        <w:t>对此,他回答说,如果遵守福音关于惩戒的规定,就不必担心牧师的暴政;因为在驱逐任何不愿悔改的人时,必须得到教会的同意;如果是在这个权威下进行的,就没有人能抱怨少数人的暴政。</w:t>
      </w:r>
    </w:p>
    <w:p w14:paraId="236D5FE6">
      <w:pPr>
        <w:pStyle w:val="6"/>
        <w:keepNext w:val="0"/>
        <w:keepLines w:val="0"/>
        <w:widowControl/>
        <w:suppressLineNumbers w:val="0"/>
      </w:pPr>
      <w:r>
        <w:t>居普良在他的第六封信中表示,他决心在没有长老会的劝告和人民的同意下不做任何事情。我们在苏格兰的弟兄在反对主教时,在绝罚的问题上给予人民很大的权力:他们说,collectively taken的整个教会有权拒绝与那些在悖逆中增加顽固的恶人进行基督徒交往,因此整个教会有权将他们绝罚。再者,整个教会有权接纳一个人进入她的交通,因此整个教会有权将一个人逐出她的交通。在后面一两页中,使徒写信给哥林多全教会,要他们聚集在一起,将那个乱伦的人交给撒但,因此每个地方教会或会众都有权施行绝罚。在那里,他们给出了许多论据,证明使徒不是凭借自己的权柄施行绝罚,而是凭借教会的权柄,而且是整个教会的权柄(他们说),而不仅仅是教会的牧师或长老。</w:t>
      </w:r>
    </w:p>
    <w:p w14:paraId="3BE6D841">
      <w:pPr>
        <w:pStyle w:val="6"/>
        <w:keepNext w:val="0"/>
        <w:keepLines w:val="0"/>
        <w:widowControl/>
        <w:suppressLineNumbers w:val="0"/>
      </w:pPr>
      <w:r>
        <w:t>不要让任何人说,这只是一位牧师的判断,因为在本届议会开始时,我和一位可敬的弟兄问亨德森先生,当时有两三位苏格兰的牧师和他在一起,我们是否可以把那本书作为苏格兰最虔诚和有能力的牧师在教会纪律问题上的判断?他们回答说,我们可以。</w:t>
      </w:r>
    </w:p>
    <w:p w14:paraId="3BE2DD46">
      <w:pPr>
        <w:pStyle w:val="6"/>
        <w:keepNext w:val="0"/>
        <w:keepLines w:val="0"/>
        <w:widowControl/>
        <w:suppressLineNumbers w:val="0"/>
      </w:pPr>
      <w:r>
        <w:t>第二种超越他们界限的方式是,他们将自己的权力扩展到基督委托给他们的更多会众。目前关于教会的主要争议是关于这种扩展;我只想向你们指出双方在这个问题上的分歧所在。问题是这样的:一个人被基督任命负责一个特定的会众,作为牧师通过话语、圣礼和治理来喂养他们,他可以在话语和圣礼方面保持对一个会众的牧养责任,但他在治理方面的责任是否可以与其他人一起扩展到一百个或更多的会众。</w:t>
      </w:r>
    </w:p>
    <w:p w14:paraId="729C2243">
      <w:pPr>
        <w:pStyle w:val="6"/>
        <w:keepNext w:val="0"/>
        <w:keepLines w:val="0"/>
        <w:widowControl/>
        <w:suppressLineNumbers w:val="0"/>
      </w:pPr>
      <w:r>
        <w:t>有人说,任何牧师都不能在比他在话语和圣礼方面所负责的范围更大的范围内承担治理的责任;他们认为,那些可以对牧师说:"基督赋予你在话语和圣礼方面的责任并不包括照顾我们的灵魂,喂养他们,因此你没有责任治理我们的灵魂;如果你认为你可以,只是以一种偶然的、随意的方式传道或施行圣礼,而不是要求对我们有权力,或把我们看作是交托给你的,是你要为之负责的;那么,最多你只能以这种方式对我们行使治理的权力。"</w:t>
      </w:r>
    </w:p>
    <w:p w14:paraId="665B5EBB">
      <w:pPr>
        <w:pStyle w:val="6"/>
        <w:keepNext w:val="0"/>
        <w:keepLines w:val="0"/>
        <w:widowControl/>
        <w:suppressLineNumbers w:val="0"/>
      </w:pPr>
      <w:r>
        <w:t>但其他人认为,牧师可以这样回答这些人:"我承认我确实只有一个特定的会众作为我的羊群,虽然有时我被邀请去帮助另一个会众传道或施行圣礼,但我这样做并不是因为我负责他们的灵魂,作为他们的牧师:但对于基督赋予我的治理权力,我认为通过与其他人联合,它可以扩展到数百个甚至更多的会众,正如我们的联合一样,这样我们不仅有自由帮助那些对会众负有特殊责任的人,而且我们掌握着至高无上的治理权力,以基督的名义要求对这些会众行使权力,正如我们认为有理由这样做一样。我说,这是高于你们特定会众中的牧师或长老所拥有的至高权力;因为虽然你们的这些牧师和长老被允许成为我们法庭的成员,但如果他们在涉及你们会众的某些事情上都与我们意见相左,我们仍然会进行判断和裁决,我们会进行惩戒,并在该会众中行使各种教会管辖权,正如我们认为有理由这样做一样,尽管我们中可能没有一个人以前见过你们会众中任何一个人的面孔。"我说,这就是巨大的分歧性争议所在,哪一方是对的,哪一方是错的,不是我要说明的;我要做的只是向你们说明争议的内容,这是引起如此多争议的原因。</w:t>
      </w:r>
    </w:p>
    <w:p w14:paraId="22506730">
      <w:pPr>
        <w:pStyle w:val="6"/>
        <w:keepNext w:val="0"/>
        <w:keepLines w:val="0"/>
        <w:widowControl/>
        <w:suppressLineNumbers w:val="0"/>
      </w:pPr>
      <w:r>
        <w:t>虽然我不打算对这个问题作出任何判断,但我还是提出两点供你们思考。</w:t>
      </w:r>
    </w:p>
    <w:p w14:paraId="246086CB">
      <w:pPr>
        <w:pStyle w:val="5"/>
        <w:spacing w:line="261" w:lineRule="auto"/>
        <w:ind w:right="118"/>
      </w:pPr>
    </w:p>
    <w:p w14:paraId="4140AA13">
      <w:pPr>
        <w:pStyle w:val="5"/>
        <w:spacing w:before="285" w:line="259" w:lineRule="auto"/>
        <w:ind w:right="119"/>
      </w:pPr>
      <w:r>
        <w:t>First, the extent of power of Jurisdiction must be by institution as well as the power it self ; all juridical power whatsoever, either in state or Church receives</w:t>
      </w:r>
      <w:r>
        <w:rPr>
          <w:spacing w:val="37"/>
        </w:rPr>
        <w:t xml:space="preserve"> </w:t>
      </w:r>
      <w:r>
        <w:t>limits</w:t>
      </w:r>
      <w:r>
        <w:rPr>
          <w:spacing w:val="37"/>
        </w:rPr>
        <w:t xml:space="preserve"> </w:t>
      </w:r>
      <w:r>
        <w:t>or</w:t>
      </w:r>
      <w:r>
        <w:rPr>
          <w:spacing w:val="37"/>
        </w:rPr>
        <w:t xml:space="preserve"> </w:t>
      </w:r>
      <w:r>
        <w:t>extent</w:t>
      </w:r>
      <w:r>
        <w:rPr>
          <w:spacing w:val="37"/>
        </w:rPr>
        <w:t xml:space="preserve"> </w:t>
      </w:r>
      <w:r>
        <w:t>from</w:t>
      </w:r>
      <w:r>
        <w:rPr>
          <w:spacing w:val="37"/>
        </w:rPr>
        <w:t xml:space="preserve"> </w:t>
      </w:r>
      <w:r>
        <w:t>the</w:t>
      </w:r>
      <w:r>
        <w:rPr>
          <w:spacing w:val="37"/>
        </w:rPr>
        <w:t xml:space="preserve"> </w:t>
      </w:r>
      <w:r>
        <w:t>same</w:t>
      </w:r>
      <w:r>
        <w:rPr>
          <w:spacing w:val="37"/>
        </w:rPr>
        <w:t xml:space="preserve"> </w:t>
      </w:r>
      <w:r>
        <w:t>authority</w:t>
      </w:r>
      <w:r>
        <w:rPr>
          <w:spacing w:val="37"/>
        </w:rPr>
        <w:t xml:space="preserve"> </w:t>
      </w:r>
      <w:r>
        <w:t>it</w:t>
      </w:r>
      <w:r>
        <w:rPr>
          <w:spacing w:val="37"/>
        </w:rPr>
        <w:t xml:space="preserve"> </w:t>
      </w:r>
      <w:r>
        <w:t>first</w:t>
      </w:r>
      <w:r>
        <w:rPr>
          <w:spacing w:val="37"/>
        </w:rPr>
        <w:t xml:space="preserve"> </w:t>
      </w:r>
      <w:r>
        <w:t>had</w:t>
      </w:r>
      <w:r>
        <w:rPr>
          <w:spacing w:val="37"/>
        </w:rPr>
        <w:t xml:space="preserve"> </w:t>
      </w:r>
      <w:r>
        <w:t>its</w:t>
      </w:r>
      <w:r>
        <w:rPr>
          <w:spacing w:val="37"/>
        </w:rPr>
        <w:t xml:space="preserve"> </w:t>
      </w:r>
      <w:r>
        <w:t>rise,</w:t>
      </w:r>
      <w:r>
        <w:rPr>
          <w:spacing w:val="37"/>
        </w:rPr>
        <w:t xml:space="preserve"> </w:t>
      </w:r>
      <w:r>
        <w:t>this is impossible to be denied: If a man by a Charter be made a Mayor of a Town,</w:t>
      </w:r>
      <w:r>
        <w:rPr>
          <w:spacing w:val="40"/>
        </w:rPr>
        <w:t xml:space="preserve"> </w:t>
      </w:r>
      <w:r>
        <w:t>he</w:t>
      </w:r>
      <w:r>
        <w:rPr>
          <w:spacing w:val="40"/>
        </w:rPr>
        <w:t xml:space="preserve"> </w:t>
      </w:r>
      <w:r>
        <w:t>cannot</w:t>
      </w:r>
      <w:r>
        <w:rPr>
          <w:spacing w:val="40"/>
        </w:rPr>
        <w:t xml:space="preserve"> </w:t>
      </w:r>
      <w:r>
        <w:t>therefore</w:t>
      </w:r>
      <w:r>
        <w:rPr>
          <w:spacing w:val="40"/>
        </w:rPr>
        <w:t xml:space="preserve"> </w:t>
      </w:r>
      <w:r>
        <w:t>challenge</w:t>
      </w:r>
      <w:r>
        <w:rPr>
          <w:spacing w:val="40"/>
        </w:rPr>
        <w:t xml:space="preserve"> </w:t>
      </w:r>
      <w:r>
        <w:t>the</w:t>
      </w:r>
      <w:r>
        <w:rPr>
          <w:spacing w:val="40"/>
        </w:rPr>
        <w:t xml:space="preserve"> </w:t>
      </w:r>
      <w:r>
        <w:t>power</w:t>
      </w:r>
      <w:r>
        <w:rPr>
          <w:spacing w:val="40"/>
        </w:rPr>
        <w:t xml:space="preserve"> </w:t>
      </w:r>
      <w:r>
        <w:t>of</w:t>
      </w:r>
      <w:r>
        <w:rPr>
          <w:spacing w:val="40"/>
        </w:rPr>
        <w:t xml:space="preserve"> </w:t>
      </w:r>
      <w:r>
        <w:t>a</w:t>
      </w:r>
      <w:r>
        <w:rPr>
          <w:spacing w:val="40"/>
        </w:rPr>
        <w:t xml:space="preserve"> </w:t>
      </w:r>
      <w:r>
        <w:t>Mayor</w:t>
      </w:r>
      <w:r>
        <w:rPr>
          <w:spacing w:val="40"/>
        </w:rPr>
        <w:t xml:space="preserve"> </w:t>
      </w:r>
      <w:r>
        <w:t>wheresoever he comes, except the authority that first gave him his power shall also extend it. Now the Charter by which any Church-Officer is invested with power,</w:t>
      </w:r>
      <w:r>
        <w:rPr>
          <w:spacing w:val="39"/>
        </w:rPr>
        <w:t xml:space="preserve"> </w:t>
      </w:r>
      <w:r>
        <w:t>is</w:t>
      </w:r>
      <w:r>
        <w:rPr>
          <w:spacing w:val="39"/>
        </w:rPr>
        <w:t xml:space="preserve"> </w:t>
      </w:r>
      <w:r>
        <w:t>the</w:t>
      </w:r>
      <w:r>
        <w:rPr>
          <w:spacing w:val="39"/>
        </w:rPr>
        <w:t xml:space="preserve"> </w:t>
      </w:r>
      <w:r>
        <w:t>Word,</w:t>
      </w:r>
      <w:r>
        <w:rPr>
          <w:spacing w:val="39"/>
        </w:rPr>
        <w:t xml:space="preserve"> </w:t>
      </w:r>
      <w:r>
        <w:t>therefore</w:t>
      </w:r>
      <w:r>
        <w:rPr>
          <w:spacing w:val="39"/>
        </w:rPr>
        <w:t xml:space="preserve"> </w:t>
      </w:r>
      <w:r>
        <w:t>we</w:t>
      </w:r>
      <w:r>
        <w:rPr>
          <w:spacing w:val="39"/>
        </w:rPr>
        <w:t xml:space="preserve"> </w:t>
      </w:r>
      <w:r>
        <w:t>cannot</w:t>
      </w:r>
      <w:r>
        <w:rPr>
          <w:spacing w:val="39"/>
        </w:rPr>
        <w:t xml:space="preserve"> </w:t>
      </w:r>
      <w:r>
        <w:t>straighten</w:t>
      </w:r>
      <w:r>
        <w:rPr>
          <w:spacing w:val="39"/>
        </w:rPr>
        <w:t xml:space="preserve"> </w:t>
      </w:r>
      <w:r>
        <w:t>or</w:t>
      </w:r>
      <w:r>
        <w:rPr>
          <w:spacing w:val="39"/>
        </w:rPr>
        <w:t xml:space="preserve"> </w:t>
      </w:r>
      <w:r>
        <w:t>enlarge</w:t>
      </w:r>
      <w:r>
        <w:rPr>
          <w:spacing w:val="39"/>
        </w:rPr>
        <w:t xml:space="preserve"> </w:t>
      </w:r>
      <w:r>
        <w:t>the</w:t>
      </w:r>
      <w:r>
        <w:rPr>
          <w:spacing w:val="39"/>
        </w:rPr>
        <w:t xml:space="preserve"> </w:t>
      </w:r>
      <w:r>
        <w:t xml:space="preserve">power of a Minister otherwise then we find it in the Word; for Civil power it may be straightened or enlarged, as the Governors of State shall see cause, because their Charter is from man, it is </w:t>
      </w:r>
      <w:r>
        <w:rPr>
          <w:rFonts w:ascii="Liberation Sans" w:hAnsi="Liberation Sans"/>
        </w:rPr>
        <w:t>ἀ</w:t>
      </w:r>
      <w:r>
        <w:t>νθρωπίνη κτίσις.</w:t>
      </w:r>
    </w:p>
    <w:p w14:paraId="2A0AC06A">
      <w:pPr>
        <w:pStyle w:val="5"/>
        <w:spacing w:before="304" w:line="261" w:lineRule="auto"/>
        <w:ind w:right="118"/>
      </w:pPr>
      <w:r>
        <w:t>Secondly, man naturally is of nothing more impatient then to have Jurisdiction</w:t>
      </w:r>
      <w:r>
        <w:rPr>
          <w:spacing w:val="40"/>
        </w:rPr>
        <w:t xml:space="preserve"> </w:t>
      </w:r>
      <w:r>
        <w:t>challenged</w:t>
      </w:r>
      <w:r>
        <w:rPr>
          <w:spacing w:val="40"/>
        </w:rPr>
        <w:t xml:space="preserve"> </w:t>
      </w:r>
      <w:r>
        <w:t>over</w:t>
      </w:r>
      <w:r>
        <w:rPr>
          <w:spacing w:val="40"/>
        </w:rPr>
        <w:t xml:space="preserve"> </w:t>
      </w:r>
      <w:r>
        <w:t>him,</w:t>
      </w:r>
      <w:r>
        <w:rPr>
          <w:spacing w:val="40"/>
        </w:rPr>
        <w:t xml:space="preserve"> </w:t>
      </w:r>
      <w:r>
        <w:t>except</w:t>
      </w:r>
      <w:r>
        <w:rPr>
          <w:spacing w:val="40"/>
        </w:rPr>
        <w:t xml:space="preserve"> </w:t>
      </w:r>
      <w:r>
        <w:t>he</w:t>
      </w:r>
      <w:r>
        <w:rPr>
          <w:spacing w:val="40"/>
        </w:rPr>
        <w:t xml:space="preserve"> </w:t>
      </w:r>
      <w:r>
        <w:t>sees</w:t>
      </w:r>
      <w:r>
        <w:rPr>
          <w:spacing w:val="40"/>
        </w:rPr>
        <w:t xml:space="preserve"> </w:t>
      </w:r>
      <w:r>
        <w:t>the</w:t>
      </w:r>
      <w:r>
        <w:rPr>
          <w:spacing w:val="40"/>
        </w:rPr>
        <w:t xml:space="preserve"> </w:t>
      </w:r>
      <w:r>
        <w:t>claim</w:t>
      </w:r>
      <w:r>
        <w:rPr>
          <w:spacing w:val="40"/>
        </w:rPr>
        <w:t xml:space="preserve"> </w:t>
      </w:r>
      <w:r>
        <w:t>to</w:t>
      </w:r>
      <w:r>
        <w:rPr>
          <w:spacing w:val="40"/>
        </w:rPr>
        <w:t xml:space="preserve"> </w:t>
      </w:r>
      <w:r>
        <w:t>be</w:t>
      </w:r>
      <w:r>
        <w:rPr>
          <w:spacing w:val="40"/>
        </w:rPr>
        <w:t xml:space="preserve"> </w:t>
      </w:r>
      <w:r>
        <w:t>right; and in the point of spiritual jurisdiction, man is the most tender of all, because in that men come in the Name of Christ to him, challenging authority to exercise the power of Christ over him, not over the outward man so much as over his soul, to deliver it up to Satan. Surely there had need</w:t>
      </w:r>
      <w:r>
        <w:rPr>
          <w:spacing w:val="40"/>
        </w:rPr>
        <w:t xml:space="preserve"> </w:t>
      </w:r>
      <w:r>
        <w:t>be</w:t>
      </w:r>
      <w:r>
        <w:rPr>
          <w:spacing w:val="40"/>
        </w:rPr>
        <w:t xml:space="preserve"> </w:t>
      </w:r>
      <w:r>
        <w:t>shown</w:t>
      </w:r>
      <w:r>
        <w:rPr>
          <w:spacing w:val="40"/>
        </w:rPr>
        <w:t xml:space="preserve"> </w:t>
      </w:r>
      <w:r>
        <w:t>a</w:t>
      </w:r>
      <w:r>
        <w:rPr>
          <w:spacing w:val="40"/>
        </w:rPr>
        <w:t xml:space="preserve"> </w:t>
      </w:r>
      <w:r>
        <w:t>clear</w:t>
      </w:r>
      <w:r>
        <w:rPr>
          <w:spacing w:val="40"/>
        </w:rPr>
        <w:t xml:space="preserve"> </w:t>
      </w:r>
      <w:r>
        <w:t>and</w:t>
      </w:r>
      <w:r>
        <w:rPr>
          <w:spacing w:val="40"/>
        </w:rPr>
        <w:t xml:space="preserve"> </w:t>
      </w:r>
      <w:r>
        <w:t>full</w:t>
      </w:r>
      <w:r>
        <w:rPr>
          <w:spacing w:val="40"/>
        </w:rPr>
        <w:t xml:space="preserve"> </w:t>
      </w:r>
      <w:r>
        <w:t>Charter,</w:t>
      </w:r>
      <w:r>
        <w:rPr>
          <w:spacing w:val="40"/>
        </w:rPr>
        <w:t xml:space="preserve"> </w:t>
      </w:r>
      <w:r>
        <w:t>that</w:t>
      </w:r>
      <w:r>
        <w:rPr>
          <w:spacing w:val="40"/>
        </w:rPr>
        <w:t xml:space="preserve"> </w:t>
      </w:r>
      <w:r>
        <w:t>any</w:t>
      </w:r>
      <w:r>
        <w:rPr>
          <w:spacing w:val="40"/>
        </w:rPr>
        <w:t xml:space="preserve"> </w:t>
      </w:r>
      <w:r>
        <w:t>men</w:t>
      </w:r>
      <w:r>
        <w:rPr>
          <w:spacing w:val="40"/>
        </w:rPr>
        <w:t xml:space="preserve"> </w:t>
      </w:r>
      <w:r>
        <w:t>have,</w:t>
      </w:r>
      <w:r>
        <w:rPr>
          <w:spacing w:val="40"/>
        </w:rPr>
        <w:t xml:space="preserve"> </w:t>
      </w:r>
      <w:r>
        <w:t>that</w:t>
      </w:r>
      <w:r>
        <w:rPr>
          <w:spacing w:val="40"/>
        </w:rPr>
        <w:t xml:space="preserve"> </w:t>
      </w:r>
      <w:r>
        <w:t>gives them</w:t>
      </w:r>
      <w:r>
        <w:rPr>
          <w:spacing w:val="40"/>
        </w:rPr>
        <w:t xml:space="preserve"> </w:t>
      </w:r>
      <w:r>
        <w:t>such</w:t>
      </w:r>
      <w:r>
        <w:rPr>
          <w:spacing w:val="40"/>
        </w:rPr>
        <w:t xml:space="preserve"> </w:t>
      </w:r>
      <w:r>
        <w:t>a</w:t>
      </w:r>
      <w:r>
        <w:rPr>
          <w:spacing w:val="40"/>
        </w:rPr>
        <w:t xml:space="preserve"> </w:t>
      </w:r>
      <w:r>
        <w:t>power</w:t>
      </w:r>
      <w:r>
        <w:rPr>
          <w:spacing w:val="40"/>
        </w:rPr>
        <w:t xml:space="preserve"> </w:t>
      </w:r>
      <w:r>
        <w:t>as</w:t>
      </w:r>
      <w:r>
        <w:rPr>
          <w:spacing w:val="40"/>
        </w:rPr>
        <w:t xml:space="preserve"> </w:t>
      </w:r>
      <w:r>
        <w:t>this,</w:t>
      </w:r>
      <w:r>
        <w:rPr>
          <w:spacing w:val="40"/>
        </w:rPr>
        <w:t xml:space="preserve"> </w:t>
      </w:r>
      <w:r>
        <w:t>that</w:t>
      </w:r>
      <w:r>
        <w:rPr>
          <w:spacing w:val="40"/>
        </w:rPr>
        <w:t xml:space="preserve"> </w:t>
      </w:r>
      <w:r>
        <w:t>men</w:t>
      </w:r>
      <w:r>
        <w:rPr>
          <w:spacing w:val="40"/>
        </w:rPr>
        <w:t xml:space="preserve"> </w:t>
      </w:r>
      <w:r>
        <w:t>in</w:t>
      </w:r>
      <w:r>
        <w:rPr>
          <w:spacing w:val="40"/>
        </w:rPr>
        <w:t xml:space="preserve"> </w:t>
      </w:r>
      <w:r>
        <w:t>conscience</w:t>
      </w:r>
      <w:r>
        <w:rPr>
          <w:spacing w:val="40"/>
        </w:rPr>
        <w:t xml:space="preserve"> </w:t>
      </w:r>
      <w:r>
        <w:t>shall</w:t>
      </w:r>
      <w:r>
        <w:rPr>
          <w:spacing w:val="40"/>
        </w:rPr>
        <w:t xml:space="preserve"> </w:t>
      </w:r>
      <w:r>
        <w:t>be</w:t>
      </w:r>
      <w:r>
        <w:rPr>
          <w:spacing w:val="40"/>
        </w:rPr>
        <w:t xml:space="preserve"> </w:t>
      </w:r>
      <w:r>
        <w:t>bound</w:t>
      </w:r>
      <w:r>
        <w:rPr>
          <w:spacing w:val="40"/>
        </w:rPr>
        <w:t xml:space="preserve"> </w:t>
      </w:r>
      <w:r>
        <w:t>to submit to. Now then here lies the division, one says his Charter does</w:t>
      </w:r>
      <w:r>
        <w:rPr>
          <w:spacing w:val="80"/>
          <w:w w:val="150"/>
        </w:rPr>
        <w:t xml:space="preserve"> </w:t>
      </w:r>
      <w:r>
        <w:t>extend</w:t>
      </w:r>
      <w:r>
        <w:rPr>
          <w:spacing w:val="22"/>
        </w:rPr>
        <w:t xml:space="preserve"> </w:t>
      </w:r>
      <w:r>
        <w:t>so</w:t>
      </w:r>
      <w:r>
        <w:rPr>
          <w:spacing w:val="22"/>
        </w:rPr>
        <w:t xml:space="preserve"> </w:t>
      </w:r>
      <w:r>
        <w:t>far;</w:t>
      </w:r>
      <w:r>
        <w:rPr>
          <w:spacing w:val="22"/>
        </w:rPr>
        <w:t xml:space="preserve"> </w:t>
      </w:r>
      <w:r>
        <w:t>the</w:t>
      </w:r>
      <w:r>
        <w:rPr>
          <w:spacing w:val="22"/>
        </w:rPr>
        <w:t xml:space="preserve"> </w:t>
      </w:r>
      <w:r>
        <w:t>other</w:t>
      </w:r>
      <w:r>
        <w:rPr>
          <w:spacing w:val="22"/>
        </w:rPr>
        <w:t xml:space="preserve"> </w:t>
      </w:r>
      <w:r>
        <w:t>says,</w:t>
      </w:r>
      <w:r>
        <w:rPr>
          <w:spacing w:val="22"/>
        </w:rPr>
        <w:t xml:space="preserve"> </w:t>
      </w:r>
      <w:r>
        <w:t>he</w:t>
      </w:r>
      <w:r>
        <w:rPr>
          <w:spacing w:val="22"/>
        </w:rPr>
        <w:t xml:space="preserve"> </w:t>
      </w:r>
      <w:r>
        <w:t>does</w:t>
      </w:r>
      <w:r>
        <w:rPr>
          <w:spacing w:val="22"/>
        </w:rPr>
        <w:t xml:space="preserve"> </w:t>
      </w:r>
      <w:r>
        <w:t>not</w:t>
      </w:r>
      <w:r>
        <w:rPr>
          <w:spacing w:val="22"/>
        </w:rPr>
        <w:t xml:space="preserve"> </w:t>
      </w:r>
      <w:r>
        <w:t>find</w:t>
      </w:r>
      <w:r>
        <w:rPr>
          <w:spacing w:val="22"/>
        </w:rPr>
        <w:t xml:space="preserve"> </w:t>
      </w:r>
      <w:r>
        <w:t>it</w:t>
      </w:r>
      <w:r>
        <w:rPr>
          <w:spacing w:val="22"/>
        </w:rPr>
        <w:t xml:space="preserve"> </w:t>
      </w:r>
      <w:r>
        <w:t>so</w:t>
      </w:r>
      <w:r>
        <w:rPr>
          <w:spacing w:val="22"/>
        </w:rPr>
        <w:t xml:space="preserve"> </w:t>
      </w:r>
      <w:r>
        <w:t>in</w:t>
      </w:r>
      <w:r>
        <w:rPr>
          <w:spacing w:val="22"/>
        </w:rPr>
        <w:t xml:space="preserve"> </w:t>
      </w:r>
      <w:r>
        <w:t>the</w:t>
      </w:r>
      <w:r>
        <w:rPr>
          <w:spacing w:val="22"/>
        </w:rPr>
        <w:t xml:space="preserve"> </w:t>
      </w:r>
      <w:r>
        <w:t>reading</w:t>
      </w:r>
      <w:r>
        <w:rPr>
          <w:spacing w:val="22"/>
        </w:rPr>
        <w:t xml:space="preserve"> </w:t>
      </w:r>
      <w:r>
        <w:t>of</w:t>
      </w:r>
      <w:r>
        <w:rPr>
          <w:spacing w:val="22"/>
        </w:rPr>
        <w:t xml:space="preserve"> </w:t>
      </w:r>
      <w:r>
        <w:t>it.</w:t>
      </w:r>
    </w:p>
    <w:p w14:paraId="5AA5EF34">
      <w:pPr>
        <w:pStyle w:val="5"/>
        <w:spacing w:before="276" w:line="261" w:lineRule="auto"/>
        <w:ind w:right="128"/>
      </w:pPr>
      <w:r>
        <w:t>There is yet a further consideration of the stretching either Civil or Ecclesiastical</w:t>
      </w:r>
      <w:r>
        <w:rPr>
          <w:spacing w:val="40"/>
        </w:rPr>
        <w:t xml:space="preserve"> </w:t>
      </w:r>
      <w:r>
        <w:t>authority</w:t>
      </w:r>
      <w:r>
        <w:rPr>
          <w:spacing w:val="40"/>
        </w:rPr>
        <w:t xml:space="preserve"> </w:t>
      </w:r>
      <w:r>
        <w:t>beyond</w:t>
      </w:r>
      <w:r>
        <w:rPr>
          <w:spacing w:val="40"/>
        </w:rPr>
        <w:t xml:space="preserve"> </w:t>
      </w:r>
      <w:r>
        <w:t>their</w:t>
      </w:r>
      <w:r>
        <w:rPr>
          <w:spacing w:val="40"/>
        </w:rPr>
        <w:t xml:space="preserve"> </w:t>
      </w:r>
      <w:r>
        <w:t>bounds,</w:t>
      </w:r>
      <w:r>
        <w:rPr>
          <w:spacing w:val="40"/>
        </w:rPr>
        <w:t xml:space="preserve"> </w:t>
      </w:r>
      <w:r>
        <w:t>which</w:t>
      </w:r>
      <w:r>
        <w:rPr>
          <w:spacing w:val="40"/>
        </w:rPr>
        <w:t xml:space="preserve"> </w:t>
      </w:r>
      <w:r>
        <w:t>hath</w:t>
      </w:r>
      <w:r>
        <w:rPr>
          <w:spacing w:val="40"/>
        </w:rPr>
        <w:t xml:space="preserve"> </w:t>
      </w:r>
      <w:r>
        <w:t>been,</w:t>
      </w:r>
      <w:r>
        <w:rPr>
          <w:spacing w:val="40"/>
        </w:rPr>
        <w:t xml:space="preserve"> </w:t>
      </w:r>
      <w:r>
        <w:t>and</w:t>
      </w:r>
      <w:r>
        <w:rPr>
          <w:spacing w:val="40"/>
        </w:rPr>
        <w:t xml:space="preserve"> </w:t>
      </w:r>
      <w:r>
        <w:t>may be the cause of much division; that is, their challenging and exercising power in things indifferent, beyond what God hath given them; for the opening of which wee must know:</w:t>
      </w:r>
    </w:p>
    <w:p w14:paraId="77D77263">
      <w:pPr>
        <w:pStyle w:val="5"/>
        <w:spacing w:before="282" w:line="261" w:lineRule="auto"/>
        <w:ind w:right="125"/>
      </w:pPr>
      <w:r>
        <w:t>First, no man either in State or Church, hath any authority given him by God, to command any thing merely because he will; especially, when the things concern the worship of God. Our Brethren of Scotland in their dispute</w:t>
      </w:r>
      <w:r>
        <w:rPr>
          <w:spacing w:val="40"/>
        </w:rPr>
        <w:t xml:space="preserve"> </w:t>
      </w:r>
      <w:r>
        <w:t>against</w:t>
      </w:r>
      <w:r>
        <w:rPr>
          <w:spacing w:val="40"/>
        </w:rPr>
        <w:t xml:space="preserve"> </w:t>
      </w:r>
      <w:r>
        <w:t>English</w:t>
      </w:r>
      <w:r>
        <w:rPr>
          <w:spacing w:val="40"/>
        </w:rPr>
        <w:t xml:space="preserve"> </w:t>
      </w:r>
      <w:r>
        <w:t>Popish</w:t>
      </w:r>
      <w:r>
        <w:rPr>
          <w:spacing w:val="40"/>
        </w:rPr>
        <w:t xml:space="preserve"> </w:t>
      </w:r>
      <w:r>
        <w:t>ceremonies,</w:t>
      </w:r>
      <w:r>
        <w:rPr>
          <w:spacing w:val="40"/>
        </w:rPr>
        <w:t xml:space="preserve"> </w:t>
      </w:r>
      <w:r>
        <w:t>part.</w:t>
      </w:r>
      <w:r>
        <w:rPr>
          <w:spacing w:val="40"/>
        </w:rPr>
        <w:t xml:space="preserve"> </w:t>
      </w:r>
      <w:r>
        <w:t>3.</w:t>
      </w:r>
      <w:r>
        <w:rPr>
          <w:spacing w:val="40"/>
        </w:rPr>
        <w:t xml:space="preserve"> </w:t>
      </w:r>
      <w:r>
        <w:t>chap.</w:t>
      </w:r>
      <w:r>
        <w:rPr>
          <w:spacing w:val="40"/>
        </w:rPr>
        <w:t xml:space="preserve"> </w:t>
      </w:r>
      <w:r>
        <w:t>8.</w:t>
      </w:r>
      <w:r>
        <w:rPr>
          <w:spacing w:val="40"/>
        </w:rPr>
        <w:t xml:space="preserve"> </w:t>
      </w:r>
      <w:r>
        <w:t>pag.</w:t>
      </w:r>
      <w:r>
        <w:rPr>
          <w:spacing w:val="40"/>
        </w:rPr>
        <w:t xml:space="preserve"> </w:t>
      </w:r>
      <w:r>
        <w:t>127. have this passage, Princes have enjoined things pertaining to the worship</w:t>
      </w:r>
      <w:r>
        <w:rPr>
          <w:spacing w:val="80"/>
        </w:rPr>
        <w:t xml:space="preserve"> </w:t>
      </w:r>
      <w:r>
        <w:t>of</w:t>
      </w:r>
      <w:r>
        <w:rPr>
          <w:spacing w:val="44"/>
        </w:rPr>
        <w:t xml:space="preserve"> </w:t>
      </w:r>
      <w:r>
        <w:t>God,</w:t>
      </w:r>
      <w:r>
        <w:rPr>
          <w:spacing w:val="46"/>
        </w:rPr>
        <w:t xml:space="preserve"> </w:t>
      </w:r>
      <w:r>
        <w:t>but</w:t>
      </w:r>
      <w:r>
        <w:rPr>
          <w:spacing w:val="45"/>
        </w:rPr>
        <w:t xml:space="preserve"> </w:t>
      </w:r>
      <w:r>
        <w:t>those</w:t>
      </w:r>
      <w:r>
        <w:rPr>
          <w:spacing w:val="45"/>
        </w:rPr>
        <w:t xml:space="preserve"> </w:t>
      </w:r>
      <w:r>
        <w:t>things</w:t>
      </w:r>
      <w:r>
        <w:rPr>
          <w:spacing w:val="45"/>
        </w:rPr>
        <w:t xml:space="preserve"> </w:t>
      </w:r>
      <w:r>
        <w:t>were</w:t>
      </w:r>
      <w:r>
        <w:rPr>
          <w:spacing w:val="45"/>
        </w:rPr>
        <w:t xml:space="preserve"> </w:t>
      </w:r>
      <w:r>
        <w:t>the</w:t>
      </w:r>
      <w:r>
        <w:rPr>
          <w:spacing w:val="45"/>
        </w:rPr>
        <w:t xml:space="preserve"> </w:t>
      </w:r>
      <w:r>
        <w:t>very</w:t>
      </w:r>
      <w:r>
        <w:rPr>
          <w:spacing w:val="46"/>
        </w:rPr>
        <w:t xml:space="preserve"> </w:t>
      </w:r>
      <w:r>
        <w:t>same</w:t>
      </w:r>
      <w:r>
        <w:rPr>
          <w:spacing w:val="45"/>
        </w:rPr>
        <w:t xml:space="preserve"> </w:t>
      </w:r>
      <w:r>
        <w:t>which</w:t>
      </w:r>
      <w:r>
        <w:rPr>
          <w:spacing w:val="45"/>
        </w:rPr>
        <w:t xml:space="preserve"> </w:t>
      </w:r>
      <w:r>
        <w:t>God's</w:t>
      </w:r>
      <w:r>
        <w:rPr>
          <w:spacing w:val="46"/>
        </w:rPr>
        <w:t xml:space="preserve"> </w:t>
      </w:r>
      <w:r>
        <w:t>written</w:t>
      </w:r>
      <w:r>
        <w:rPr>
          <w:spacing w:val="46"/>
        </w:rPr>
        <w:t xml:space="preserve"> </w:t>
      </w:r>
      <w:r>
        <w:rPr>
          <w:spacing w:val="-4"/>
        </w:rPr>
        <w:t>Word</w:t>
      </w:r>
    </w:p>
    <w:p w14:paraId="0286EE90">
      <w:pPr>
        <w:spacing w:after="0" w:line="261" w:lineRule="auto"/>
        <w:sectPr>
          <w:pgSz w:w="12240" w:h="15840"/>
          <w:pgMar w:top="1360" w:right="1320" w:bottom="280" w:left="1340" w:header="720" w:footer="720" w:gutter="0"/>
          <w:cols w:space="720" w:num="1"/>
        </w:sectPr>
      </w:pPr>
    </w:p>
    <w:p w14:paraId="247023F0">
      <w:pPr>
        <w:pStyle w:val="5"/>
        <w:spacing w:line="261" w:lineRule="auto"/>
        <w:ind w:right="121"/>
      </w:pPr>
      <w:r>
        <w:t>had expressly commanded; when Princes went beyond these limits and bounds, they took upon them to judge and command more then God hath put within the compass of their power: And pag. 136. of the same Book</w:t>
      </w:r>
      <w:r>
        <w:rPr>
          <w:spacing w:val="80"/>
          <w:w w:val="150"/>
        </w:rPr>
        <w:t xml:space="preserve"> </w:t>
      </w:r>
      <w:r>
        <w:t>they</w:t>
      </w:r>
      <w:r>
        <w:rPr>
          <w:spacing w:val="40"/>
        </w:rPr>
        <w:t xml:space="preserve"> </w:t>
      </w:r>
      <w:r>
        <w:t>say,</w:t>
      </w:r>
      <w:r>
        <w:rPr>
          <w:spacing w:val="40"/>
        </w:rPr>
        <w:t xml:space="preserve"> </w:t>
      </w:r>
      <w:r>
        <w:t>The</w:t>
      </w:r>
      <w:r>
        <w:rPr>
          <w:spacing w:val="40"/>
        </w:rPr>
        <w:t xml:space="preserve"> </w:t>
      </w:r>
      <w:r>
        <w:t>Apostle,</w:t>
      </w:r>
      <w:r>
        <w:rPr>
          <w:spacing w:val="40"/>
        </w:rPr>
        <w:t xml:space="preserve"> </w:t>
      </w:r>
      <w:r>
        <w:t>1</w:t>
      </w:r>
      <w:r>
        <w:rPr>
          <w:spacing w:val="40"/>
        </w:rPr>
        <w:t xml:space="preserve"> </w:t>
      </w:r>
      <w:r>
        <w:t>Cor.</w:t>
      </w:r>
      <w:r>
        <w:rPr>
          <w:spacing w:val="40"/>
        </w:rPr>
        <w:t xml:space="preserve"> </w:t>
      </w:r>
      <w:r>
        <w:t>7:23.</w:t>
      </w:r>
      <w:r>
        <w:rPr>
          <w:spacing w:val="40"/>
        </w:rPr>
        <w:t xml:space="preserve"> </w:t>
      </w:r>
      <w:r>
        <w:t>forbiddeth</w:t>
      </w:r>
      <w:r>
        <w:rPr>
          <w:spacing w:val="40"/>
        </w:rPr>
        <w:t xml:space="preserve"> </w:t>
      </w:r>
      <w:r>
        <w:t>us</w:t>
      </w:r>
      <w:r>
        <w:rPr>
          <w:spacing w:val="40"/>
        </w:rPr>
        <w:t xml:space="preserve"> </w:t>
      </w:r>
      <w:r>
        <w:t>to</w:t>
      </w:r>
      <w:r>
        <w:rPr>
          <w:spacing w:val="40"/>
        </w:rPr>
        <w:t xml:space="preserve"> </w:t>
      </w:r>
      <w:r>
        <w:t>be</w:t>
      </w:r>
      <w:r>
        <w:rPr>
          <w:spacing w:val="40"/>
        </w:rPr>
        <w:t xml:space="preserve"> </w:t>
      </w:r>
      <w:r>
        <w:t>the</w:t>
      </w:r>
      <w:r>
        <w:rPr>
          <w:spacing w:val="40"/>
        </w:rPr>
        <w:t xml:space="preserve"> </w:t>
      </w:r>
      <w:r>
        <w:t>servants</w:t>
      </w:r>
      <w:r>
        <w:rPr>
          <w:spacing w:val="40"/>
        </w:rPr>
        <w:t xml:space="preserve"> </w:t>
      </w:r>
      <w:r>
        <w:t>of men, that is, to do things for which we have no other warrant beside the pleasure and will of men. This was the Doctrine in Tertullians time,* You exercise, says he, an unjust dominion over others, if you deny a thing may bee done, because you will, not because it ought not to bee done.</w:t>
      </w:r>
    </w:p>
    <w:p w14:paraId="501E2C0A">
      <w:pPr>
        <w:pStyle w:val="5"/>
        <w:spacing w:before="278" w:line="261" w:lineRule="auto"/>
        <w:ind w:right="129"/>
      </w:pPr>
      <w:r>
        <w:t>It is only the Prerogative of God, of Jesus Christ, to command a thing because they will.</w:t>
      </w:r>
    </w:p>
    <w:p w14:paraId="2DB7201D">
      <w:pPr>
        <w:pStyle w:val="5"/>
        <w:spacing w:before="286" w:line="261" w:lineRule="auto"/>
        <w:ind w:right="121"/>
      </w:pPr>
      <w:r>
        <w:t>God</w:t>
      </w:r>
      <w:r>
        <w:rPr>
          <w:spacing w:val="40"/>
        </w:rPr>
        <w:t xml:space="preserve"> </w:t>
      </w:r>
      <w:r>
        <w:t>hath</w:t>
      </w:r>
      <w:r>
        <w:rPr>
          <w:spacing w:val="40"/>
        </w:rPr>
        <w:t xml:space="preserve"> </w:t>
      </w:r>
      <w:r>
        <w:t>appointed</w:t>
      </w:r>
      <w:r>
        <w:rPr>
          <w:spacing w:val="40"/>
        </w:rPr>
        <w:t xml:space="preserve"> </w:t>
      </w:r>
      <w:r>
        <w:t>Civil</w:t>
      </w:r>
      <w:r>
        <w:rPr>
          <w:spacing w:val="40"/>
        </w:rPr>
        <w:t xml:space="preserve"> </w:t>
      </w:r>
      <w:r>
        <w:t>Governors</w:t>
      </w:r>
      <w:r>
        <w:rPr>
          <w:spacing w:val="40"/>
        </w:rPr>
        <w:t xml:space="preserve"> </w:t>
      </w:r>
      <w:r>
        <w:t>to</w:t>
      </w:r>
      <w:r>
        <w:rPr>
          <w:spacing w:val="40"/>
        </w:rPr>
        <w:t xml:space="preserve"> </w:t>
      </w:r>
      <w:r>
        <w:t>be</w:t>
      </w:r>
      <w:r>
        <w:rPr>
          <w:spacing w:val="40"/>
        </w:rPr>
        <w:t xml:space="preserve"> </w:t>
      </w:r>
      <w:r>
        <w:t>his</w:t>
      </w:r>
      <w:r>
        <w:rPr>
          <w:spacing w:val="40"/>
        </w:rPr>
        <w:t xml:space="preserve"> </w:t>
      </w:r>
      <w:r>
        <w:t>Ministers</w:t>
      </w:r>
      <w:r>
        <w:rPr>
          <w:spacing w:val="40"/>
        </w:rPr>
        <w:t xml:space="preserve"> </w:t>
      </w:r>
      <w:r>
        <w:t>for</w:t>
      </w:r>
      <w:r>
        <w:rPr>
          <w:spacing w:val="40"/>
        </w:rPr>
        <w:t xml:space="preserve"> </w:t>
      </w:r>
      <w:r>
        <w:t>our</w:t>
      </w:r>
      <w:r>
        <w:rPr>
          <w:spacing w:val="40"/>
        </w:rPr>
        <w:t xml:space="preserve"> </w:t>
      </w:r>
      <w:r>
        <w:t>good. Rom. 13. Those things only which they can do in God's Name as his Ministers, and are for the good of a State, are the object about which their power is to be exercised; they are not to require a thing because there is nothing against it, but because this thing is for God: And Church- governours are to require only such things as Christ requires, all the exercise of their power ought to be in the Name of Christ, hence not</w:t>
      </w:r>
      <w:r>
        <w:rPr>
          <w:spacing w:val="40"/>
        </w:rPr>
        <w:t xml:space="preserve"> </w:t>
      </w:r>
      <w:r>
        <w:t>because they will, or because nothing can be said to the contrary.</w:t>
      </w:r>
    </w:p>
    <w:p w14:paraId="0A444B43">
      <w:pPr>
        <w:pStyle w:val="5"/>
        <w:spacing w:before="278" w:line="261" w:lineRule="auto"/>
        <w:ind w:right="120"/>
      </w:pPr>
      <w:r>
        <w:t>In all they require of us, they must be able to say as Paul, 1 Cor. 14:38. giving rules about order and decency, If any man think himself to be a Prophet,</w:t>
      </w:r>
      <w:r>
        <w:rPr>
          <w:spacing w:val="40"/>
        </w:rPr>
        <w:t xml:space="preserve"> </w:t>
      </w:r>
      <w:r>
        <w:t>or</w:t>
      </w:r>
      <w:r>
        <w:rPr>
          <w:spacing w:val="40"/>
        </w:rPr>
        <w:t xml:space="preserve"> </w:t>
      </w:r>
      <w:r>
        <w:t>spiritual,</w:t>
      </w:r>
      <w:r>
        <w:rPr>
          <w:spacing w:val="40"/>
        </w:rPr>
        <w:t xml:space="preserve"> </w:t>
      </w:r>
      <w:r>
        <w:t>let</w:t>
      </w:r>
      <w:r>
        <w:rPr>
          <w:spacing w:val="40"/>
        </w:rPr>
        <w:t xml:space="preserve"> </w:t>
      </w:r>
      <w:r>
        <w:t>him</w:t>
      </w:r>
      <w:r>
        <w:rPr>
          <w:spacing w:val="40"/>
        </w:rPr>
        <w:t xml:space="preserve"> </w:t>
      </w:r>
      <w:r>
        <w:t>acknowledge</w:t>
      </w:r>
      <w:r>
        <w:rPr>
          <w:spacing w:val="40"/>
        </w:rPr>
        <w:t xml:space="preserve"> </w:t>
      </w:r>
      <w:r>
        <w:t>that</w:t>
      </w:r>
      <w:r>
        <w:rPr>
          <w:spacing w:val="40"/>
        </w:rPr>
        <w:t xml:space="preserve"> </w:t>
      </w:r>
      <w:r>
        <w:t>the</w:t>
      </w:r>
      <w:r>
        <w:rPr>
          <w:spacing w:val="40"/>
        </w:rPr>
        <w:t xml:space="preserve"> </w:t>
      </w:r>
      <w:r>
        <w:t>things</w:t>
      </w:r>
      <w:r>
        <w:rPr>
          <w:spacing w:val="40"/>
        </w:rPr>
        <w:t xml:space="preserve"> </w:t>
      </w:r>
      <w:r>
        <w:t>that</w:t>
      </w:r>
      <w:r>
        <w:rPr>
          <w:spacing w:val="40"/>
        </w:rPr>
        <w:t xml:space="preserve"> </w:t>
      </w:r>
      <w:r>
        <w:t>I</w:t>
      </w:r>
      <w:r>
        <w:rPr>
          <w:spacing w:val="40"/>
        </w:rPr>
        <w:t xml:space="preserve"> </w:t>
      </w:r>
      <w:r>
        <w:t>write unto you are the Commandments of the Lord.</w:t>
      </w:r>
    </w:p>
    <w:p w14:paraId="67C4681D">
      <w:pPr>
        <w:pStyle w:val="5"/>
        <w:spacing w:before="284" w:line="261" w:lineRule="auto"/>
        <w:ind w:right="119"/>
      </w:pPr>
      <w:r>
        <w:t>You will say, But are Governors always bound to shew a reason of their</w:t>
      </w:r>
      <w:r>
        <w:rPr>
          <w:spacing w:val="80"/>
          <w:w w:val="150"/>
        </w:rPr>
        <w:t xml:space="preserve"> </w:t>
      </w:r>
      <w:r>
        <w:t>will, to those who are under them; or may not they obey except they know some good in the thing, besides their doing the will of those who do command them?</w:t>
      </w:r>
    </w:p>
    <w:p w14:paraId="32044539">
      <w:pPr>
        <w:pStyle w:val="5"/>
        <w:spacing w:before="283" w:line="261" w:lineRule="auto"/>
        <w:ind w:right="119"/>
      </w:pPr>
      <w:r>
        <w:t>Answ. Though no Governors may command but upon reason, yet the Governors of State need not always discover the reasons of their</w:t>
      </w:r>
      <w:r>
        <w:rPr>
          <w:spacing w:val="40"/>
        </w:rPr>
        <w:t xml:space="preserve"> </w:t>
      </w:r>
      <w:r>
        <w:rPr>
          <w:spacing w:val="-2"/>
        </w:rPr>
        <w:t>commands.</w:t>
      </w:r>
    </w:p>
    <w:p w14:paraId="4AC98579">
      <w:pPr>
        <w:pStyle w:val="5"/>
        <w:spacing w:before="284" w:line="261" w:lineRule="auto"/>
        <w:ind w:right="129"/>
      </w:pPr>
      <w:r>
        <w:t>We may give up our Civil liberties so far as to be bound to yield to our Governors commands, if we see nothing against what they command, but have</w:t>
      </w:r>
      <w:r>
        <w:rPr>
          <w:spacing w:val="20"/>
        </w:rPr>
        <w:t xml:space="preserve"> </w:t>
      </w:r>
      <w:r>
        <w:t>cause</w:t>
      </w:r>
      <w:r>
        <w:rPr>
          <w:spacing w:val="20"/>
        </w:rPr>
        <w:t xml:space="preserve"> </w:t>
      </w:r>
      <w:r>
        <w:t>to</w:t>
      </w:r>
      <w:r>
        <w:rPr>
          <w:spacing w:val="21"/>
        </w:rPr>
        <w:t xml:space="preserve"> </w:t>
      </w:r>
      <w:r>
        <w:t>suppose</w:t>
      </w:r>
      <w:r>
        <w:rPr>
          <w:spacing w:val="21"/>
        </w:rPr>
        <w:t xml:space="preserve"> </w:t>
      </w:r>
      <w:r>
        <w:t>that</w:t>
      </w:r>
      <w:r>
        <w:rPr>
          <w:spacing w:val="20"/>
        </w:rPr>
        <w:t xml:space="preserve"> </w:t>
      </w:r>
      <w:r>
        <w:t>they</w:t>
      </w:r>
      <w:r>
        <w:rPr>
          <w:spacing w:val="21"/>
        </w:rPr>
        <w:t xml:space="preserve"> </w:t>
      </w:r>
      <w:r>
        <w:t>see</w:t>
      </w:r>
      <w:r>
        <w:rPr>
          <w:spacing w:val="20"/>
        </w:rPr>
        <w:t xml:space="preserve"> </w:t>
      </w:r>
      <w:r>
        <w:t>some</w:t>
      </w:r>
      <w:r>
        <w:rPr>
          <w:spacing w:val="21"/>
        </w:rPr>
        <w:t xml:space="preserve"> </w:t>
      </w:r>
      <w:r>
        <w:t>reason</w:t>
      </w:r>
      <w:r>
        <w:rPr>
          <w:spacing w:val="21"/>
        </w:rPr>
        <w:t xml:space="preserve"> </w:t>
      </w:r>
      <w:r>
        <w:t>that</w:t>
      </w:r>
      <w:r>
        <w:rPr>
          <w:spacing w:val="20"/>
        </w:rPr>
        <w:t xml:space="preserve"> </w:t>
      </w:r>
      <w:r>
        <w:t>we</w:t>
      </w:r>
      <w:r>
        <w:rPr>
          <w:spacing w:val="21"/>
        </w:rPr>
        <w:t xml:space="preserve"> </w:t>
      </w:r>
      <w:r>
        <w:t>do</w:t>
      </w:r>
      <w:r>
        <w:rPr>
          <w:spacing w:val="21"/>
        </w:rPr>
        <w:t xml:space="preserve"> </w:t>
      </w:r>
      <w:r>
        <w:t>not,</w:t>
      </w:r>
      <w:r>
        <w:rPr>
          <w:spacing w:val="21"/>
        </w:rPr>
        <w:t xml:space="preserve"> </w:t>
      </w:r>
      <w:r>
        <w:t>which</w:t>
      </w:r>
      <w:r>
        <w:rPr>
          <w:spacing w:val="22"/>
        </w:rPr>
        <w:t xml:space="preserve"> </w:t>
      </w:r>
      <w:r>
        <w:rPr>
          <w:spacing w:val="-5"/>
        </w:rPr>
        <w:t>is</w:t>
      </w:r>
    </w:p>
    <w:p w14:paraId="625FA934">
      <w:pPr>
        <w:spacing w:after="0" w:line="261" w:lineRule="auto"/>
        <w:sectPr>
          <w:pgSz w:w="12240" w:h="15840"/>
          <w:pgMar w:top="1360" w:right="1320" w:bottom="280" w:left="1340" w:header="720" w:footer="720" w:gutter="0"/>
          <w:cols w:space="720" w:num="1"/>
        </w:sectPr>
      </w:pPr>
    </w:p>
    <w:p w14:paraId="2184E9D5">
      <w:pPr>
        <w:pStyle w:val="5"/>
        <w:spacing w:line="261" w:lineRule="auto"/>
        <w:ind w:right="119"/>
      </w:pPr>
      <w:r>
        <w:t>not fit to make known to us. This is grounded upon this reason, that there are Arcana imperii, mysteries of State that are not fit for every man to</w:t>
      </w:r>
      <w:r>
        <w:rPr>
          <w:spacing w:val="40"/>
        </w:rPr>
        <w:t xml:space="preserve"> </w:t>
      </w:r>
      <w:r>
        <w:t>know,</w:t>
      </w:r>
      <w:r>
        <w:rPr>
          <w:spacing w:val="33"/>
        </w:rPr>
        <w:t xml:space="preserve"> </w:t>
      </w:r>
      <w:r>
        <w:t>the</w:t>
      </w:r>
      <w:r>
        <w:rPr>
          <w:spacing w:val="33"/>
        </w:rPr>
        <w:t xml:space="preserve"> </w:t>
      </w:r>
      <w:r>
        <w:t>secrecy</w:t>
      </w:r>
      <w:r>
        <w:rPr>
          <w:spacing w:val="33"/>
        </w:rPr>
        <w:t xml:space="preserve"> </w:t>
      </w:r>
      <w:r>
        <w:t>of</w:t>
      </w:r>
      <w:r>
        <w:rPr>
          <w:spacing w:val="33"/>
        </w:rPr>
        <w:t xml:space="preserve"> </w:t>
      </w:r>
      <w:r>
        <w:t>them</w:t>
      </w:r>
      <w:r>
        <w:rPr>
          <w:spacing w:val="33"/>
        </w:rPr>
        <w:t xml:space="preserve"> </w:t>
      </w:r>
      <w:r>
        <w:t>conduces</w:t>
      </w:r>
      <w:r>
        <w:rPr>
          <w:spacing w:val="33"/>
        </w:rPr>
        <w:t xml:space="preserve"> </w:t>
      </w:r>
      <w:r>
        <w:t>most</w:t>
      </w:r>
      <w:r>
        <w:rPr>
          <w:spacing w:val="33"/>
        </w:rPr>
        <w:t xml:space="preserve"> </w:t>
      </w:r>
      <w:r>
        <w:t>to</w:t>
      </w:r>
      <w:r>
        <w:rPr>
          <w:spacing w:val="33"/>
        </w:rPr>
        <w:t xml:space="preserve"> </w:t>
      </w:r>
      <w:r>
        <w:t>the</w:t>
      </w:r>
      <w:r>
        <w:rPr>
          <w:spacing w:val="33"/>
        </w:rPr>
        <w:t xml:space="preserve"> </w:t>
      </w:r>
      <w:r>
        <w:t>good</w:t>
      </w:r>
      <w:r>
        <w:rPr>
          <w:spacing w:val="33"/>
        </w:rPr>
        <w:t xml:space="preserve"> </w:t>
      </w:r>
      <w:r>
        <w:t>of</w:t>
      </w:r>
      <w:r>
        <w:rPr>
          <w:spacing w:val="33"/>
        </w:rPr>
        <w:t xml:space="preserve"> </w:t>
      </w:r>
      <w:r>
        <w:t>the</w:t>
      </w:r>
      <w:r>
        <w:rPr>
          <w:spacing w:val="33"/>
        </w:rPr>
        <w:t xml:space="preserve"> </w:t>
      </w:r>
      <w:r>
        <w:t>State:</w:t>
      </w:r>
      <w:r>
        <w:rPr>
          <w:spacing w:val="33"/>
        </w:rPr>
        <w:t xml:space="preserve"> </w:t>
      </w:r>
      <w:r>
        <w:t>But</w:t>
      </w:r>
      <w:r>
        <w:rPr>
          <w:spacing w:val="33"/>
        </w:rPr>
        <w:t xml:space="preserve"> </w:t>
      </w:r>
      <w:r>
        <w:t>it is otherwise in the matters of the Church, which are spiritual, there are no such mysteries in the Church, wherein any members of it can be required</w:t>
      </w:r>
      <w:r>
        <w:rPr>
          <w:spacing w:val="80"/>
        </w:rPr>
        <w:t xml:space="preserve"> </w:t>
      </w:r>
      <w:r>
        <w:t>to be active, but it concerns them to understand as well as to do . All the actions</w:t>
      </w:r>
      <w:r>
        <w:rPr>
          <w:spacing w:val="33"/>
        </w:rPr>
        <w:t xml:space="preserve"> </w:t>
      </w:r>
      <w:r>
        <w:t>of</w:t>
      </w:r>
      <w:r>
        <w:rPr>
          <w:spacing w:val="33"/>
        </w:rPr>
        <w:t xml:space="preserve"> </w:t>
      </w:r>
      <w:r>
        <w:t>the</w:t>
      </w:r>
      <w:r>
        <w:rPr>
          <w:spacing w:val="33"/>
        </w:rPr>
        <w:t xml:space="preserve"> </w:t>
      </w:r>
      <w:r>
        <w:t>Church</w:t>
      </w:r>
      <w:r>
        <w:rPr>
          <w:spacing w:val="33"/>
        </w:rPr>
        <w:t xml:space="preserve"> </w:t>
      </w:r>
      <w:r>
        <w:t>as</w:t>
      </w:r>
      <w:r>
        <w:rPr>
          <w:spacing w:val="33"/>
        </w:rPr>
        <w:t xml:space="preserve"> </w:t>
      </w:r>
      <w:r>
        <w:t>such</w:t>
      </w:r>
      <w:r>
        <w:rPr>
          <w:spacing w:val="33"/>
        </w:rPr>
        <w:t xml:space="preserve"> </w:t>
      </w:r>
      <w:r>
        <w:t>must</w:t>
      </w:r>
      <w:r>
        <w:rPr>
          <w:spacing w:val="31"/>
        </w:rPr>
        <w:t xml:space="preserve"> </w:t>
      </w:r>
      <w:r>
        <w:t>be</w:t>
      </w:r>
      <w:r>
        <w:rPr>
          <w:spacing w:val="33"/>
        </w:rPr>
        <w:t xml:space="preserve"> </w:t>
      </w:r>
      <w:r>
        <w:t>done</w:t>
      </w:r>
      <w:r>
        <w:rPr>
          <w:spacing w:val="33"/>
        </w:rPr>
        <w:t xml:space="preserve"> </w:t>
      </w:r>
      <w:r>
        <w:t>for</w:t>
      </w:r>
      <w:r>
        <w:rPr>
          <w:spacing w:val="33"/>
        </w:rPr>
        <w:t xml:space="preserve"> </w:t>
      </w:r>
      <w:r>
        <w:t>spiritual</w:t>
      </w:r>
      <w:r>
        <w:rPr>
          <w:spacing w:val="33"/>
        </w:rPr>
        <w:t xml:space="preserve"> </w:t>
      </w:r>
      <w:r>
        <w:t>edification;</w:t>
      </w:r>
      <w:r>
        <w:rPr>
          <w:spacing w:val="33"/>
        </w:rPr>
        <w:t xml:space="preserve"> </w:t>
      </w:r>
      <w:r>
        <w:t>now a man cannot do a thing for the edifying his soul, or the soul of another,</w:t>
      </w:r>
      <w:r>
        <w:rPr>
          <w:spacing w:val="80"/>
          <w:w w:val="150"/>
        </w:rPr>
        <w:t xml:space="preserve"> </w:t>
      </w:r>
      <w:r>
        <w:t>but he must understand his action and the rule of it; he must see it</w:t>
      </w:r>
      <w:r>
        <w:rPr>
          <w:spacing w:val="80"/>
          <w:w w:val="150"/>
        </w:rPr>
        <w:t xml:space="preserve"> </w:t>
      </w:r>
      <w:r>
        <w:t>required by the Word, or otherwise he cannot expect any spiritual efficacy in what he does; I may do a thing for a civil good, wherein I may trust another mans reason, and this may be sufficient to attain my end, the procuring of some good merely civil, but this will never be able to reach to</w:t>
      </w:r>
      <w:r>
        <w:rPr>
          <w:spacing w:val="80"/>
          <w:w w:val="150"/>
        </w:rPr>
        <w:t xml:space="preserve"> </w:t>
      </w:r>
      <w:r>
        <w:t>a spiritual good, I must see the reason, the ground, the rule of the action</w:t>
      </w:r>
      <w:r>
        <w:rPr>
          <w:spacing w:val="80"/>
        </w:rPr>
        <w:t xml:space="preserve"> </w:t>
      </w:r>
      <w:r>
        <w:t>my self ; I must judge by the Word, that this action at this time clothed</w:t>
      </w:r>
      <w:r>
        <w:rPr>
          <w:spacing w:val="80"/>
          <w:w w:val="150"/>
        </w:rPr>
        <w:t xml:space="preserve"> </w:t>
      </w:r>
      <w:r>
        <w:t>with all its circumstances is by Christ fitted for such a spiritual good that I aim at.</w:t>
      </w:r>
    </w:p>
    <w:p w14:paraId="3549CC41">
      <w:pPr>
        <w:pStyle w:val="5"/>
        <w:spacing w:before="268" w:line="261" w:lineRule="auto"/>
        <w:ind w:right="118"/>
      </w:pPr>
      <w:r>
        <w:t>Besides, if things merely indifferent be enjoined, then is Christian liberty violated. No, say some, Christian liberty is in the conscience, so long as a man keeps his conscience free, the thing may be still indifferent to him in regard of his conscience, though his practise be determined, and so Christian liberty is preserved. This is the put off that the Prelatical party made</w:t>
      </w:r>
      <w:r>
        <w:rPr>
          <w:spacing w:val="40"/>
        </w:rPr>
        <w:t xml:space="preserve"> </w:t>
      </w:r>
      <w:r>
        <w:t>use</w:t>
      </w:r>
      <w:r>
        <w:rPr>
          <w:spacing w:val="40"/>
        </w:rPr>
        <w:t xml:space="preserve"> </w:t>
      </w:r>
      <w:r>
        <w:t>of</w:t>
      </w:r>
      <w:r>
        <w:rPr>
          <w:spacing w:val="40"/>
        </w:rPr>
        <w:t xml:space="preserve"> </w:t>
      </w:r>
      <w:r>
        <w:t>against</w:t>
      </w:r>
      <w:r>
        <w:rPr>
          <w:spacing w:val="40"/>
        </w:rPr>
        <w:t xml:space="preserve"> </w:t>
      </w:r>
      <w:r>
        <w:t>our</w:t>
      </w:r>
      <w:r>
        <w:rPr>
          <w:spacing w:val="40"/>
        </w:rPr>
        <w:t xml:space="preserve"> </w:t>
      </w:r>
      <w:r>
        <w:t>Brethren</w:t>
      </w:r>
      <w:r>
        <w:rPr>
          <w:spacing w:val="40"/>
        </w:rPr>
        <w:t xml:space="preserve"> </w:t>
      </w:r>
      <w:r>
        <w:t>of</w:t>
      </w:r>
      <w:r>
        <w:rPr>
          <w:spacing w:val="40"/>
        </w:rPr>
        <w:t xml:space="preserve"> </w:t>
      </w:r>
      <w:r>
        <w:t>Scotland</w:t>
      </w:r>
      <w:r>
        <w:rPr>
          <w:spacing w:val="40"/>
        </w:rPr>
        <w:t xml:space="preserve"> </w:t>
      </w:r>
      <w:r>
        <w:t>many</w:t>
      </w:r>
      <w:r>
        <w:rPr>
          <w:spacing w:val="40"/>
        </w:rPr>
        <w:t xml:space="preserve"> </w:t>
      </w:r>
      <w:r>
        <w:t>years</w:t>
      </w:r>
      <w:r>
        <w:rPr>
          <w:spacing w:val="40"/>
        </w:rPr>
        <w:t xml:space="preserve"> </w:t>
      </w:r>
      <w:r>
        <w:t>since,</w:t>
      </w:r>
      <w:r>
        <w:rPr>
          <w:spacing w:val="40"/>
        </w:rPr>
        <w:t xml:space="preserve"> </w:t>
      </w:r>
      <w:r>
        <w:t xml:space="preserve">when they pleaded that by their usurpation Christian liberty was taken from </w:t>
      </w:r>
      <w:r>
        <w:rPr>
          <w:spacing w:val="-2"/>
        </w:rPr>
        <w:t>them.</w:t>
      </w:r>
    </w:p>
    <w:p w14:paraId="53B916F8">
      <w:pPr>
        <w:pStyle w:val="5"/>
        <w:spacing w:before="278" w:line="261" w:lineRule="auto"/>
        <w:ind w:right="119"/>
      </w:pPr>
      <w:r>
        <w:t>To that answer of the Prelates, they thus reply: When the authority of the Churches constitution is obtruded to bind and restrain the practice of Christians in things indifferent,* they are bereaved of their liberty, as well as if an opinion of necessity were borne in upon their consciences. They urge that place, Col. 2:21. where the Apostle gives instances, say they, of such humane ordinances as take away Christian liberty; he faith not, you must think that you may not touch, but touch not; you must not practise, not be subject to such ordinances; telling us, That when the practice is restrained</w:t>
      </w:r>
      <w:r>
        <w:rPr>
          <w:spacing w:val="40"/>
        </w:rPr>
        <w:t xml:space="preserve"> </w:t>
      </w:r>
      <w:r>
        <w:t>from</w:t>
      </w:r>
      <w:r>
        <w:rPr>
          <w:spacing w:val="40"/>
        </w:rPr>
        <w:t xml:space="preserve"> </w:t>
      </w:r>
      <w:r>
        <w:t>touching,</w:t>
      </w:r>
      <w:r>
        <w:rPr>
          <w:spacing w:val="40"/>
        </w:rPr>
        <w:t xml:space="preserve"> </w:t>
      </w:r>
      <w:r>
        <w:t>tasting,</w:t>
      </w:r>
      <w:r>
        <w:rPr>
          <w:spacing w:val="40"/>
        </w:rPr>
        <w:t xml:space="preserve"> </w:t>
      </w:r>
      <w:r>
        <w:t>handling,</w:t>
      </w:r>
      <w:r>
        <w:rPr>
          <w:spacing w:val="40"/>
        </w:rPr>
        <w:t xml:space="preserve"> </w:t>
      </w:r>
      <w:r>
        <w:t>by</w:t>
      </w:r>
      <w:r>
        <w:rPr>
          <w:spacing w:val="40"/>
        </w:rPr>
        <w:t xml:space="preserve"> </w:t>
      </w:r>
      <w:r>
        <w:t>the</w:t>
      </w:r>
      <w:r>
        <w:rPr>
          <w:spacing w:val="40"/>
        </w:rPr>
        <w:t xml:space="preserve"> </w:t>
      </w:r>
      <w:r>
        <w:t>ordinance</w:t>
      </w:r>
      <w:r>
        <w:rPr>
          <w:spacing w:val="40"/>
        </w:rPr>
        <w:t xml:space="preserve"> </w:t>
      </w:r>
      <w:r>
        <w:t>of</w:t>
      </w:r>
      <w:r>
        <w:rPr>
          <w:spacing w:val="40"/>
        </w:rPr>
        <w:t xml:space="preserve"> </w:t>
      </w:r>
      <w:r>
        <w:t>men, then</w:t>
      </w:r>
      <w:r>
        <w:rPr>
          <w:spacing w:val="77"/>
        </w:rPr>
        <w:t xml:space="preserve"> </w:t>
      </w:r>
      <w:r>
        <w:t>is</w:t>
      </w:r>
      <w:r>
        <w:rPr>
          <w:spacing w:val="78"/>
        </w:rPr>
        <w:t xml:space="preserve"> </w:t>
      </w:r>
      <w:r>
        <w:t>Christian</w:t>
      </w:r>
      <w:r>
        <w:rPr>
          <w:spacing w:val="78"/>
        </w:rPr>
        <w:t xml:space="preserve"> </w:t>
      </w:r>
      <w:r>
        <w:t>liberty</w:t>
      </w:r>
      <w:r>
        <w:rPr>
          <w:spacing w:val="78"/>
        </w:rPr>
        <w:t xml:space="preserve"> </w:t>
      </w:r>
      <w:r>
        <w:t>spoiled,</w:t>
      </w:r>
      <w:r>
        <w:rPr>
          <w:spacing w:val="78"/>
        </w:rPr>
        <w:t xml:space="preserve"> </w:t>
      </w:r>
      <w:r>
        <w:t>though</w:t>
      </w:r>
      <w:r>
        <w:rPr>
          <w:spacing w:val="77"/>
        </w:rPr>
        <w:t xml:space="preserve"> </w:t>
      </w:r>
      <w:r>
        <w:t>conscience</w:t>
      </w:r>
      <w:r>
        <w:rPr>
          <w:spacing w:val="78"/>
        </w:rPr>
        <w:t xml:space="preserve"> </w:t>
      </w:r>
      <w:r>
        <w:t>be</w:t>
      </w:r>
      <w:r>
        <w:rPr>
          <w:spacing w:val="78"/>
        </w:rPr>
        <w:t xml:space="preserve"> </w:t>
      </w:r>
      <w:r>
        <w:t>left</w:t>
      </w:r>
      <w:r>
        <w:rPr>
          <w:spacing w:val="77"/>
        </w:rPr>
        <w:t xml:space="preserve"> </w:t>
      </w:r>
      <w:r>
        <w:t>free;</w:t>
      </w:r>
      <w:r>
        <w:rPr>
          <w:spacing w:val="78"/>
        </w:rPr>
        <w:t xml:space="preserve"> </w:t>
      </w:r>
      <w:r>
        <w:t>if</w:t>
      </w:r>
      <w:r>
        <w:rPr>
          <w:spacing w:val="77"/>
        </w:rPr>
        <w:t xml:space="preserve"> </w:t>
      </w:r>
      <w:r>
        <w:t>the</w:t>
      </w:r>
    </w:p>
    <w:p w14:paraId="24CCAEBB">
      <w:pPr>
        <w:spacing w:after="0" w:line="261" w:lineRule="auto"/>
        <w:sectPr>
          <w:pgSz w:w="12240" w:h="15840"/>
          <w:pgMar w:top="1360" w:right="1320" w:bottom="280" w:left="1340" w:header="720" w:footer="720" w:gutter="0"/>
          <w:cols w:space="720" w:num="1"/>
        </w:sectPr>
      </w:pPr>
    </w:p>
    <w:p w14:paraId="6F07BC73">
      <w:pPr>
        <w:pStyle w:val="5"/>
        <w:spacing w:line="261" w:lineRule="auto"/>
        <w:ind w:right="119"/>
      </w:pPr>
      <w:r>
        <w:t>outward</w:t>
      </w:r>
      <w:r>
        <w:rPr>
          <w:spacing w:val="40"/>
        </w:rPr>
        <w:t xml:space="preserve"> </w:t>
      </w:r>
      <w:r>
        <w:t>man</w:t>
      </w:r>
      <w:r>
        <w:rPr>
          <w:spacing w:val="40"/>
        </w:rPr>
        <w:t xml:space="preserve"> </w:t>
      </w:r>
      <w:r>
        <w:t>be</w:t>
      </w:r>
      <w:r>
        <w:rPr>
          <w:spacing w:val="40"/>
        </w:rPr>
        <w:t xml:space="preserve"> </w:t>
      </w:r>
      <w:r>
        <w:t>brought</w:t>
      </w:r>
      <w:r>
        <w:rPr>
          <w:spacing w:val="40"/>
        </w:rPr>
        <w:t xml:space="preserve"> </w:t>
      </w:r>
      <w:r>
        <w:t>in</w:t>
      </w:r>
      <w:r>
        <w:rPr>
          <w:spacing w:val="40"/>
        </w:rPr>
        <w:t xml:space="preserve"> </w:t>
      </w:r>
      <w:r>
        <w:t>bondage,</w:t>
      </w:r>
      <w:r>
        <w:rPr>
          <w:spacing w:val="40"/>
        </w:rPr>
        <w:t xml:space="preserve"> </w:t>
      </w:r>
      <w:r>
        <w:t>this</w:t>
      </w:r>
      <w:r>
        <w:rPr>
          <w:spacing w:val="40"/>
        </w:rPr>
        <w:t xml:space="preserve"> </w:t>
      </w:r>
      <w:r>
        <w:t>makes</w:t>
      </w:r>
      <w:r>
        <w:rPr>
          <w:spacing w:val="40"/>
        </w:rPr>
        <w:t xml:space="preserve"> </w:t>
      </w:r>
      <w:r>
        <w:t>up</w:t>
      </w:r>
      <w:r>
        <w:rPr>
          <w:spacing w:val="40"/>
        </w:rPr>
        <w:t xml:space="preserve"> </w:t>
      </w:r>
      <w:r>
        <w:t>spiritual</w:t>
      </w:r>
      <w:r>
        <w:rPr>
          <w:spacing w:val="40"/>
        </w:rPr>
        <w:t xml:space="preserve"> </w:t>
      </w:r>
      <w:r>
        <w:t>thraldom (say they) though there be no more.</w:t>
      </w:r>
    </w:p>
    <w:p w14:paraId="4026CCA6">
      <w:pPr>
        <w:pStyle w:val="5"/>
        <w:spacing w:before="285"/>
      </w:pPr>
      <w:r>
        <w:t>And</w:t>
      </w:r>
      <w:r>
        <w:rPr>
          <w:spacing w:val="12"/>
        </w:rPr>
        <w:t xml:space="preserve"> </w:t>
      </w:r>
      <w:r>
        <w:t>further,</w:t>
      </w:r>
      <w:r>
        <w:rPr>
          <w:spacing w:val="12"/>
        </w:rPr>
        <w:t xml:space="preserve"> </w:t>
      </w:r>
      <w:r>
        <w:t>the</w:t>
      </w:r>
      <w:r>
        <w:rPr>
          <w:spacing w:val="12"/>
        </w:rPr>
        <w:t xml:space="preserve"> </w:t>
      </w:r>
      <w:r>
        <w:t>Apostle</w:t>
      </w:r>
      <w:r>
        <w:rPr>
          <w:spacing w:val="13"/>
        </w:rPr>
        <w:t xml:space="preserve"> </w:t>
      </w:r>
      <w:r>
        <w:t>gives</w:t>
      </w:r>
      <w:r>
        <w:rPr>
          <w:spacing w:val="12"/>
        </w:rPr>
        <w:t xml:space="preserve"> </w:t>
      </w:r>
      <w:r>
        <w:t>these</w:t>
      </w:r>
      <w:r>
        <w:rPr>
          <w:spacing w:val="12"/>
        </w:rPr>
        <w:t xml:space="preserve"> </w:t>
      </w:r>
      <w:r>
        <w:t>two</w:t>
      </w:r>
      <w:r>
        <w:rPr>
          <w:spacing w:val="12"/>
        </w:rPr>
        <w:t xml:space="preserve"> </w:t>
      </w:r>
      <w:r>
        <w:t>Arguments</w:t>
      </w:r>
      <w:r>
        <w:rPr>
          <w:spacing w:val="13"/>
        </w:rPr>
        <w:t xml:space="preserve"> </w:t>
      </w:r>
      <w:r>
        <w:t>against</w:t>
      </w:r>
      <w:r>
        <w:rPr>
          <w:spacing w:val="12"/>
        </w:rPr>
        <w:t xml:space="preserve"> </w:t>
      </w:r>
      <w:r>
        <w:t>these</w:t>
      </w:r>
      <w:r>
        <w:rPr>
          <w:spacing w:val="12"/>
        </w:rPr>
        <w:t xml:space="preserve"> </w:t>
      </w:r>
      <w:r>
        <w:rPr>
          <w:spacing w:val="-2"/>
        </w:rPr>
        <w:t>things:</w:t>
      </w:r>
    </w:p>
    <w:p w14:paraId="3F0B9D0A">
      <w:pPr>
        <w:pStyle w:val="5"/>
        <w:spacing w:before="316" w:line="261" w:lineRule="auto"/>
        <w:ind w:right="130"/>
      </w:pPr>
      <w:r>
        <w:t>First, says he, they perish in the use; that is, there is no good comes of</w:t>
      </w:r>
      <w:r>
        <w:rPr>
          <w:spacing w:val="40"/>
        </w:rPr>
        <w:t xml:space="preserve"> </w:t>
      </w:r>
      <w:r>
        <w:rPr>
          <w:spacing w:val="-2"/>
        </w:rPr>
        <w:t>them.</w:t>
      </w:r>
    </w:p>
    <w:p w14:paraId="6322FBC4">
      <w:pPr>
        <w:pStyle w:val="5"/>
        <w:spacing w:before="285" w:line="261" w:lineRule="auto"/>
        <w:ind w:right="118"/>
      </w:pPr>
      <w:r>
        <w:t>It</w:t>
      </w:r>
      <w:r>
        <w:rPr>
          <w:spacing w:val="40"/>
        </w:rPr>
        <w:t xml:space="preserve"> </w:t>
      </w:r>
      <w:r>
        <w:t>may</w:t>
      </w:r>
      <w:r>
        <w:rPr>
          <w:spacing w:val="40"/>
        </w:rPr>
        <w:t xml:space="preserve"> </w:t>
      </w:r>
      <w:r>
        <w:t>be</w:t>
      </w:r>
      <w:r>
        <w:rPr>
          <w:spacing w:val="40"/>
        </w:rPr>
        <w:t xml:space="preserve"> </w:t>
      </w:r>
      <w:r>
        <w:t>you</w:t>
      </w:r>
      <w:r>
        <w:rPr>
          <w:spacing w:val="40"/>
        </w:rPr>
        <w:t xml:space="preserve"> </w:t>
      </w:r>
      <w:r>
        <w:t>will</w:t>
      </w:r>
      <w:r>
        <w:rPr>
          <w:spacing w:val="40"/>
        </w:rPr>
        <w:t xml:space="preserve"> </w:t>
      </w:r>
      <w:r>
        <w:t>say,</w:t>
      </w:r>
      <w:r>
        <w:rPr>
          <w:spacing w:val="40"/>
        </w:rPr>
        <w:t xml:space="preserve"> </w:t>
      </w:r>
      <w:r>
        <w:t>What</w:t>
      </w:r>
      <w:r>
        <w:rPr>
          <w:spacing w:val="40"/>
        </w:rPr>
        <w:t xml:space="preserve"> </w:t>
      </w:r>
      <w:r>
        <w:t>hurt</w:t>
      </w:r>
      <w:r>
        <w:rPr>
          <w:spacing w:val="40"/>
        </w:rPr>
        <w:t xml:space="preserve"> </w:t>
      </w:r>
      <w:r>
        <w:t>is</w:t>
      </w:r>
      <w:r>
        <w:rPr>
          <w:spacing w:val="40"/>
        </w:rPr>
        <w:t xml:space="preserve"> </w:t>
      </w:r>
      <w:r>
        <w:t>there</w:t>
      </w:r>
      <w:r>
        <w:rPr>
          <w:spacing w:val="40"/>
        </w:rPr>
        <w:t xml:space="preserve"> </w:t>
      </w:r>
      <w:r>
        <w:t>in</w:t>
      </w:r>
      <w:r>
        <w:rPr>
          <w:spacing w:val="40"/>
        </w:rPr>
        <w:t xml:space="preserve"> </w:t>
      </w:r>
      <w:r>
        <w:t>them?</w:t>
      </w:r>
      <w:r>
        <w:rPr>
          <w:spacing w:val="40"/>
        </w:rPr>
        <w:t xml:space="preserve"> </w:t>
      </w:r>
      <w:r>
        <w:t>That</w:t>
      </w:r>
      <w:r>
        <w:rPr>
          <w:spacing w:val="40"/>
        </w:rPr>
        <w:t xml:space="preserve"> </w:t>
      </w:r>
      <w:r>
        <w:t>is</w:t>
      </w:r>
      <w:r>
        <w:rPr>
          <w:spacing w:val="40"/>
        </w:rPr>
        <w:t xml:space="preserve"> </w:t>
      </w:r>
      <w:r>
        <w:t>not</w:t>
      </w:r>
      <w:r>
        <w:rPr>
          <w:spacing w:val="40"/>
        </w:rPr>
        <w:t xml:space="preserve"> </w:t>
      </w:r>
      <w:r>
        <w:t>enough, says the Apostle, to justify them, though there should be no hurt in them, yet</w:t>
      </w:r>
      <w:r>
        <w:rPr>
          <w:spacing w:val="40"/>
        </w:rPr>
        <w:t xml:space="preserve"> </w:t>
      </w:r>
      <w:r>
        <w:t>seeing</w:t>
      </w:r>
      <w:r>
        <w:rPr>
          <w:spacing w:val="40"/>
        </w:rPr>
        <w:t xml:space="preserve"> </w:t>
      </w:r>
      <w:r>
        <w:t>they</w:t>
      </w:r>
      <w:r>
        <w:rPr>
          <w:spacing w:val="40"/>
        </w:rPr>
        <w:t xml:space="preserve"> </w:t>
      </w:r>
      <w:r>
        <w:t>perish</w:t>
      </w:r>
      <w:r>
        <w:rPr>
          <w:spacing w:val="40"/>
        </w:rPr>
        <w:t xml:space="preserve"> </w:t>
      </w:r>
      <w:r>
        <w:t>in</w:t>
      </w:r>
      <w:r>
        <w:rPr>
          <w:spacing w:val="40"/>
        </w:rPr>
        <w:t xml:space="preserve"> </w:t>
      </w:r>
      <w:r>
        <w:t>the</w:t>
      </w:r>
      <w:r>
        <w:rPr>
          <w:spacing w:val="40"/>
        </w:rPr>
        <w:t xml:space="preserve"> </w:t>
      </w:r>
      <w:r>
        <w:t>use,</w:t>
      </w:r>
      <w:r>
        <w:rPr>
          <w:spacing w:val="40"/>
        </w:rPr>
        <w:t xml:space="preserve"> </w:t>
      </w:r>
      <w:r>
        <w:t>seeing</w:t>
      </w:r>
      <w:r>
        <w:rPr>
          <w:spacing w:val="40"/>
        </w:rPr>
        <w:t xml:space="preserve"> </w:t>
      </w:r>
      <w:r>
        <w:t>there</w:t>
      </w:r>
      <w:r>
        <w:rPr>
          <w:spacing w:val="40"/>
        </w:rPr>
        <w:t xml:space="preserve"> </w:t>
      </w:r>
      <w:r>
        <w:t>comes</w:t>
      </w:r>
      <w:r>
        <w:rPr>
          <w:spacing w:val="40"/>
        </w:rPr>
        <w:t xml:space="preserve"> </w:t>
      </w:r>
      <w:r>
        <w:t>no</w:t>
      </w:r>
      <w:r>
        <w:rPr>
          <w:spacing w:val="40"/>
        </w:rPr>
        <w:t xml:space="preserve"> </w:t>
      </w:r>
      <w:r>
        <w:t>good</w:t>
      </w:r>
      <w:r>
        <w:rPr>
          <w:spacing w:val="40"/>
        </w:rPr>
        <w:t xml:space="preserve"> </w:t>
      </w:r>
      <w:r>
        <w:t>by</w:t>
      </w:r>
      <w:r>
        <w:rPr>
          <w:spacing w:val="40"/>
        </w:rPr>
        <w:t xml:space="preserve"> </w:t>
      </w:r>
      <w:r>
        <w:t>them, you</w:t>
      </w:r>
      <w:r>
        <w:rPr>
          <w:spacing w:val="40"/>
        </w:rPr>
        <w:t xml:space="preserve"> </w:t>
      </w:r>
      <w:r>
        <w:t>must</w:t>
      </w:r>
      <w:r>
        <w:rPr>
          <w:spacing w:val="40"/>
        </w:rPr>
        <w:t xml:space="preserve"> </w:t>
      </w:r>
      <w:r>
        <w:t>not</w:t>
      </w:r>
      <w:r>
        <w:rPr>
          <w:spacing w:val="40"/>
        </w:rPr>
        <w:t xml:space="preserve"> </w:t>
      </w:r>
      <w:r>
        <w:t>do</w:t>
      </w:r>
      <w:r>
        <w:rPr>
          <w:spacing w:val="40"/>
        </w:rPr>
        <w:t xml:space="preserve"> </w:t>
      </w:r>
      <w:r>
        <w:t>them:</w:t>
      </w:r>
      <w:r>
        <w:rPr>
          <w:spacing w:val="40"/>
        </w:rPr>
        <w:t xml:space="preserve"> </w:t>
      </w:r>
      <w:r>
        <w:t>But</w:t>
      </w:r>
      <w:r>
        <w:rPr>
          <w:spacing w:val="40"/>
        </w:rPr>
        <w:t xml:space="preserve"> </w:t>
      </w:r>
      <w:r>
        <w:t>what</w:t>
      </w:r>
      <w:r>
        <w:rPr>
          <w:spacing w:val="40"/>
        </w:rPr>
        <w:t xml:space="preserve"> </w:t>
      </w:r>
      <w:r>
        <w:t>if</w:t>
      </w:r>
      <w:r>
        <w:rPr>
          <w:spacing w:val="40"/>
        </w:rPr>
        <w:t xml:space="preserve"> </w:t>
      </w:r>
      <w:r>
        <w:t>they</w:t>
      </w:r>
      <w:r>
        <w:rPr>
          <w:spacing w:val="40"/>
        </w:rPr>
        <w:t xml:space="preserve"> </w:t>
      </w:r>
      <w:r>
        <w:t>shall</w:t>
      </w:r>
      <w:r>
        <w:rPr>
          <w:spacing w:val="40"/>
        </w:rPr>
        <w:t xml:space="preserve"> </w:t>
      </w:r>
      <w:r>
        <w:t>be</w:t>
      </w:r>
      <w:r>
        <w:rPr>
          <w:spacing w:val="40"/>
        </w:rPr>
        <w:t xml:space="preserve"> </w:t>
      </w:r>
      <w:r>
        <w:t>commanded</w:t>
      </w:r>
      <w:r>
        <w:rPr>
          <w:spacing w:val="40"/>
        </w:rPr>
        <w:t xml:space="preserve"> </w:t>
      </w:r>
      <w:r>
        <w:t>by authority?</w:t>
      </w:r>
      <w:r>
        <w:rPr>
          <w:spacing w:val="40"/>
        </w:rPr>
        <w:t xml:space="preserve"> </w:t>
      </w:r>
      <w:r>
        <w:t>may</w:t>
      </w:r>
      <w:r>
        <w:rPr>
          <w:spacing w:val="40"/>
        </w:rPr>
        <w:t xml:space="preserve"> </w:t>
      </w:r>
      <w:r>
        <w:t>wee</w:t>
      </w:r>
      <w:r>
        <w:rPr>
          <w:spacing w:val="40"/>
        </w:rPr>
        <w:t xml:space="preserve"> </w:t>
      </w:r>
      <w:r>
        <w:t>not</w:t>
      </w:r>
      <w:r>
        <w:rPr>
          <w:spacing w:val="40"/>
        </w:rPr>
        <w:t xml:space="preserve"> </w:t>
      </w:r>
      <w:r>
        <w:t>do</w:t>
      </w:r>
      <w:r>
        <w:rPr>
          <w:spacing w:val="40"/>
        </w:rPr>
        <w:t xml:space="preserve"> </w:t>
      </w:r>
      <w:r>
        <w:t>them</w:t>
      </w:r>
      <w:r>
        <w:rPr>
          <w:spacing w:val="40"/>
        </w:rPr>
        <w:t xml:space="preserve"> </w:t>
      </w:r>
      <w:r>
        <w:t>then?</w:t>
      </w:r>
      <w:r>
        <w:rPr>
          <w:spacing w:val="40"/>
        </w:rPr>
        <w:t xml:space="preserve"> </w:t>
      </w:r>
      <w:r>
        <w:t>No,</w:t>
      </w:r>
      <w:r>
        <w:rPr>
          <w:spacing w:val="40"/>
        </w:rPr>
        <w:t xml:space="preserve"> </w:t>
      </w:r>
      <w:r>
        <w:t>says</w:t>
      </w:r>
      <w:r>
        <w:rPr>
          <w:spacing w:val="40"/>
        </w:rPr>
        <w:t xml:space="preserve"> </w:t>
      </w:r>
      <w:r>
        <w:t>the</w:t>
      </w:r>
      <w:r>
        <w:rPr>
          <w:spacing w:val="40"/>
        </w:rPr>
        <w:t xml:space="preserve"> </w:t>
      </w:r>
      <w:r>
        <w:t>Apostle,</w:t>
      </w:r>
      <w:r>
        <w:rPr>
          <w:spacing w:val="40"/>
        </w:rPr>
        <w:t xml:space="preserve"> </w:t>
      </w:r>
      <w:r>
        <w:t>that</w:t>
      </w:r>
      <w:r>
        <w:rPr>
          <w:spacing w:val="40"/>
        </w:rPr>
        <w:t xml:space="preserve"> </w:t>
      </w:r>
      <w:r>
        <w:t>is another argument against them; they are after the commandments and doctrine of men; if it be a mere ordinance of man, and there be no other reason in the thing, but because man enjoins it in the Church, you are not</w:t>
      </w:r>
      <w:r>
        <w:rPr>
          <w:spacing w:val="40"/>
        </w:rPr>
        <w:t xml:space="preserve"> </w:t>
      </w:r>
      <w:r>
        <w:t>to do it. Yea, in some respect we have not so much liberty in things indifferent,</w:t>
      </w:r>
      <w:r>
        <w:rPr>
          <w:spacing w:val="31"/>
        </w:rPr>
        <w:t xml:space="preserve"> </w:t>
      </w:r>
      <w:r>
        <w:t>if</w:t>
      </w:r>
      <w:r>
        <w:rPr>
          <w:spacing w:val="31"/>
        </w:rPr>
        <w:t xml:space="preserve"> </w:t>
      </w:r>
      <w:r>
        <w:t>they</w:t>
      </w:r>
      <w:r>
        <w:rPr>
          <w:spacing w:val="31"/>
        </w:rPr>
        <w:t xml:space="preserve"> </w:t>
      </w:r>
      <w:r>
        <w:t>be</w:t>
      </w:r>
      <w:r>
        <w:rPr>
          <w:spacing w:val="31"/>
        </w:rPr>
        <w:t xml:space="preserve"> </w:t>
      </w:r>
      <w:r>
        <w:t>enjoined</w:t>
      </w:r>
      <w:r>
        <w:rPr>
          <w:spacing w:val="31"/>
        </w:rPr>
        <w:t xml:space="preserve"> </w:t>
      </w:r>
      <w:r>
        <w:t>by</w:t>
      </w:r>
      <w:r>
        <w:rPr>
          <w:spacing w:val="31"/>
        </w:rPr>
        <w:t xml:space="preserve"> </w:t>
      </w:r>
      <w:r>
        <w:t>men,</w:t>
      </w:r>
      <w:r>
        <w:rPr>
          <w:spacing w:val="31"/>
        </w:rPr>
        <w:t xml:space="preserve"> </w:t>
      </w:r>
      <w:r>
        <w:t>as</w:t>
      </w:r>
      <w:r>
        <w:rPr>
          <w:spacing w:val="31"/>
        </w:rPr>
        <w:t xml:space="preserve"> </w:t>
      </w:r>
      <w:r>
        <w:t>we</w:t>
      </w:r>
      <w:r>
        <w:rPr>
          <w:spacing w:val="31"/>
        </w:rPr>
        <w:t xml:space="preserve"> </w:t>
      </w:r>
      <w:r>
        <w:t>had</w:t>
      </w:r>
      <w:r>
        <w:rPr>
          <w:spacing w:val="31"/>
        </w:rPr>
        <w:t xml:space="preserve"> </w:t>
      </w:r>
      <w:r>
        <w:t>before.</w:t>
      </w:r>
      <w:r>
        <w:rPr>
          <w:spacing w:val="31"/>
        </w:rPr>
        <w:t xml:space="preserve"> </w:t>
      </w:r>
      <w:r>
        <w:t>This</w:t>
      </w:r>
      <w:r>
        <w:rPr>
          <w:spacing w:val="31"/>
        </w:rPr>
        <w:t xml:space="preserve"> </w:t>
      </w:r>
      <w:r>
        <w:t>is</w:t>
      </w:r>
      <w:r>
        <w:rPr>
          <w:spacing w:val="31"/>
        </w:rPr>
        <w:t xml:space="preserve"> </w:t>
      </w:r>
      <w:r>
        <w:t>thought to be a very strange assertion by some; but consider this one thing, and it will not appear so: Though I might do such a thing before, yet if man shall take upon him this authority to command, merely because of his will and pleasure, if I now obey I am in danger to edify him, to strengthen him in</w:t>
      </w:r>
      <w:r>
        <w:rPr>
          <w:spacing w:val="40"/>
        </w:rPr>
        <w:t xml:space="preserve"> </w:t>
      </w:r>
      <w:r>
        <w:t>this his sin; he challenges this authority, and I seem to yield it to him, certainly</w:t>
      </w:r>
      <w:r>
        <w:rPr>
          <w:spacing w:val="40"/>
        </w:rPr>
        <w:t xml:space="preserve"> </w:t>
      </w:r>
      <w:r>
        <w:t>he</w:t>
      </w:r>
      <w:r>
        <w:rPr>
          <w:spacing w:val="40"/>
        </w:rPr>
        <w:t xml:space="preserve"> </w:t>
      </w:r>
      <w:r>
        <w:t>is</w:t>
      </w:r>
      <w:r>
        <w:rPr>
          <w:spacing w:val="40"/>
        </w:rPr>
        <w:t xml:space="preserve"> </w:t>
      </w:r>
      <w:r>
        <w:t>strengthened</w:t>
      </w:r>
      <w:r>
        <w:rPr>
          <w:spacing w:val="40"/>
        </w:rPr>
        <w:t xml:space="preserve"> </w:t>
      </w:r>
      <w:r>
        <w:t>in</w:t>
      </w:r>
      <w:r>
        <w:rPr>
          <w:spacing w:val="40"/>
        </w:rPr>
        <w:t xml:space="preserve"> </w:t>
      </w:r>
      <w:r>
        <w:t>it</w:t>
      </w:r>
      <w:r>
        <w:rPr>
          <w:spacing w:val="40"/>
        </w:rPr>
        <w:t xml:space="preserve"> </w:t>
      </w:r>
      <w:r>
        <w:t>by</w:t>
      </w:r>
      <w:r>
        <w:rPr>
          <w:spacing w:val="40"/>
        </w:rPr>
        <w:t xml:space="preserve"> </w:t>
      </w:r>
      <w:r>
        <w:t>my</w:t>
      </w:r>
      <w:r>
        <w:rPr>
          <w:spacing w:val="40"/>
        </w:rPr>
        <w:t xml:space="preserve"> </w:t>
      </w:r>
      <w:r>
        <w:t>subjection,</w:t>
      </w:r>
      <w:r>
        <w:rPr>
          <w:spacing w:val="40"/>
        </w:rPr>
        <w:t xml:space="preserve"> </w:t>
      </w:r>
      <w:r>
        <w:t>except</w:t>
      </w:r>
      <w:r>
        <w:rPr>
          <w:spacing w:val="40"/>
        </w:rPr>
        <w:t xml:space="preserve"> </w:t>
      </w:r>
      <w:r>
        <w:t>I</w:t>
      </w:r>
      <w:r>
        <w:rPr>
          <w:spacing w:val="40"/>
        </w:rPr>
        <w:t xml:space="preserve"> </w:t>
      </w:r>
      <w:r>
        <w:t>do</w:t>
      </w:r>
      <w:r>
        <w:rPr>
          <w:spacing w:val="40"/>
        </w:rPr>
        <w:t xml:space="preserve"> </w:t>
      </w:r>
      <w:r>
        <w:t>this,</w:t>
      </w:r>
      <w:r>
        <w:rPr>
          <w:spacing w:val="40"/>
        </w:rPr>
        <w:t xml:space="preserve"> </w:t>
      </w:r>
      <w:r>
        <w:t>at least</w:t>
      </w:r>
      <w:r>
        <w:rPr>
          <w:spacing w:val="33"/>
        </w:rPr>
        <w:t xml:space="preserve"> </w:t>
      </w:r>
      <w:r>
        <w:t>profess</w:t>
      </w:r>
      <w:r>
        <w:rPr>
          <w:spacing w:val="33"/>
        </w:rPr>
        <w:t xml:space="preserve"> </w:t>
      </w:r>
      <w:r>
        <w:t>against</w:t>
      </w:r>
      <w:r>
        <w:rPr>
          <w:spacing w:val="33"/>
        </w:rPr>
        <w:t xml:space="preserve"> </w:t>
      </w:r>
      <w:r>
        <w:t>any</w:t>
      </w:r>
      <w:r>
        <w:rPr>
          <w:spacing w:val="33"/>
        </w:rPr>
        <w:t xml:space="preserve"> </w:t>
      </w:r>
      <w:r>
        <w:t>such</w:t>
      </w:r>
      <w:r>
        <w:rPr>
          <w:spacing w:val="33"/>
        </w:rPr>
        <w:t xml:space="preserve"> </w:t>
      </w:r>
      <w:r>
        <w:t>authority</w:t>
      </w:r>
      <w:r>
        <w:rPr>
          <w:spacing w:val="33"/>
        </w:rPr>
        <w:t xml:space="preserve"> </w:t>
      </w:r>
      <w:r>
        <w:t>of</w:t>
      </w:r>
      <w:r>
        <w:rPr>
          <w:spacing w:val="33"/>
        </w:rPr>
        <w:t xml:space="preserve"> </w:t>
      </w:r>
      <w:r>
        <w:t>man</w:t>
      </w:r>
      <w:r>
        <w:rPr>
          <w:spacing w:val="33"/>
        </w:rPr>
        <w:t xml:space="preserve"> </w:t>
      </w:r>
      <w:r>
        <w:t>granted</w:t>
      </w:r>
      <w:r>
        <w:rPr>
          <w:spacing w:val="33"/>
        </w:rPr>
        <w:t xml:space="preserve"> </w:t>
      </w:r>
      <w:r>
        <w:t>by</w:t>
      </w:r>
      <w:r>
        <w:rPr>
          <w:spacing w:val="33"/>
        </w:rPr>
        <w:t xml:space="preserve"> </w:t>
      </w:r>
      <w:r>
        <w:t>Jesus</w:t>
      </w:r>
      <w:r>
        <w:rPr>
          <w:spacing w:val="33"/>
        </w:rPr>
        <w:t xml:space="preserve"> </w:t>
      </w:r>
      <w:r>
        <w:t>Christ.</w:t>
      </w:r>
    </w:p>
    <w:p w14:paraId="4AA5F015">
      <w:pPr>
        <w:pStyle w:val="5"/>
        <w:spacing w:before="268" w:line="261" w:lineRule="auto"/>
        <w:ind w:right="122"/>
      </w:pPr>
      <w:r>
        <w:t>But say some, If you take from Governors power to command things indifferent,</w:t>
      </w:r>
      <w:r>
        <w:rPr>
          <w:spacing w:val="40"/>
        </w:rPr>
        <w:t xml:space="preserve"> </w:t>
      </w:r>
      <w:r>
        <w:t>you</w:t>
      </w:r>
      <w:r>
        <w:rPr>
          <w:spacing w:val="40"/>
        </w:rPr>
        <w:t xml:space="preserve"> </w:t>
      </w:r>
      <w:r>
        <w:t>take</w:t>
      </w:r>
      <w:r>
        <w:rPr>
          <w:spacing w:val="40"/>
        </w:rPr>
        <w:t xml:space="preserve"> </w:t>
      </w:r>
      <w:r>
        <w:t>away</w:t>
      </w:r>
      <w:r>
        <w:rPr>
          <w:spacing w:val="40"/>
        </w:rPr>
        <w:t xml:space="preserve"> </w:t>
      </w:r>
      <w:r>
        <w:t>all</w:t>
      </w:r>
      <w:r>
        <w:rPr>
          <w:spacing w:val="40"/>
        </w:rPr>
        <w:t xml:space="preserve"> </w:t>
      </w:r>
      <w:r>
        <w:t>their</w:t>
      </w:r>
      <w:r>
        <w:rPr>
          <w:spacing w:val="40"/>
        </w:rPr>
        <w:t xml:space="preserve"> </w:t>
      </w:r>
      <w:r>
        <w:t>power;</w:t>
      </w:r>
      <w:r>
        <w:rPr>
          <w:spacing w:val="40"/>
        </w:rPr>
        <w:t xml:space="preserve"> </w:t>
      </w:r>
      <w:r>
        <w:t>for</w:t>
      </w:r>
      <w:r>
        <w:rPr>
          <w:spacing w:val="40"/>
        </w:rPr>
        <w:t xml:space="preserve"> </w:t>
      </w:r>
      <w:r>
        <w:t>things</w:t>
      </w:r>
      <w:r>
        <w:rPr>
          <w:spacing w:val="40"/>
        </w:rPr>
        <w:t xml:space="preserve"> </w:t>
      </w:r>
      <w:r>
        <w:t>necessary</w:t>
      </w:r>
      <w:r>
        <w:rPr>
          <w:spacing w:val="40"/>
        </w:rPr>
        <w:t xml:space="preserve"> </w:t>
      </w:r>
      <w:r>
        <w:t>are required without them, and things sinful they may not command.</w:t>
      </w:r>
    </w:p>
    <w:p w14:paraId="463FFBDD">
      <w:pPr>
        <w:pStyle w:val="5"/>
        <w:spacing w:before="285" w:line="261" w:lineRule="auto"/>
        <w:ind w:right="118"/>
      </w:pPr>
      <w:r>
        <w:t>Answ. Surely this conceit comes rather from tradition then from due consideration; for is it not power enough to see to the keeping of the commands of God, that the Ordinances be kept pure, that there be justice between man and man, to reward those which do well, and to punish the evil doers.</w:t>
      </w:r>
    </w:p>
    <w:p w14:paraId="3CF59E13">
      <w:pPr>
        <w:pStyle w:val="5"/>
        <w:spacing w:before="282" w:line="261" w:lineRule="auto"/>
        <w:ind w:right="125"/>
      </w:pPr>
      <w:r>
        <w:t>Yet thus fare must be granted to the Officers of the Church, they have authority</w:t>
      </w:r>
      <w:r>
        <w:rPr>
          <w:spacing w:val="79"/>
        </w:rPr>
        <w:t xml:space="preserve"> </w:t>
      </w:r>
      <w:r>
        <w:t>from</w:t>
      </w:r>
      <w:r>
        <w:rPr>
          <w:spacing w:val="47"/>
          <w:w w:val="150"/>
        </w:rPr>
        <w:t xml:space="preserve"> </w:t>
      </w:r>
      <w:r>
        <w:t>Christ</w:t>
      </w:r>
      <w:r>
        <w:rPr>
          <w:spacing w:val="78"/>
        </w:rPr>
        <w:t xml:space="preserve"> </w:t>
      </w:r>
      <w:r>
        <w:t>to</w:t>
      </w:r>
      <w:r>
        <w:rPr>
          <w:spacing w:val="47"/>
          <w:w w:val="150"/>
        </w:rPr>
        <w:t xml:space="preserve"> </w:t>
      </w:r>
      <w:r>
        <w:t>declare</w:t>
      </w:r>
      <w:r>
        <w:rPr>
          <w:spacing w:val="79"/>
        </w:rPr>
        <w:t xml:space="preserve"> </w:t>
      </w:r>
      <w:r>
        <w:t>dogmatically,</w:t>
      </w:r>
      <w:r>
        <w:rPr>
          <w:spacing w:val="47"/>
          <w:w w:val="150"/>
        </w:rPr>
        <w:t xml:space="preserve"> </w:t>
      </w:r>
      <w:r>
        <w:t>when</w:t>
      </w:r>
      <w:r>
        <w:rPr>
          <w:spacing w:val="46"/>
          <w:w w:val="150"/>
        </w:rPr>
        <w:t xml:space="preserve"> </w:t>
      </w:r>
      <w:r>
        <w:t>a</w:t>
      </w:r>
      <w:r>
        <w:rPr>
          <w:spacing w:val="46"/>
          <w:w w:val="150"/>
        </w:rPr>
        <w:t xml:space="preserve"> </w:t>
      </w:r>
      <w:r>
        <w:t>thing</w:t>
      </w:r>
      <w:r>
        <w:rPr>
          <w:spacing w:val="79"/>
        </w:rPr>
        <w:t xml:space="preserve"> </w:t>
      </w:r>
      <w:r>
        <w:t>in</w:t>
      </w:r>
      <w:r>
        <w:rPr>
          <w:spacing w:val="46"/>
          <w:w w:val="150"/>
        </w:rPr>
        <w:t xml:space="preserve"> </w:t>
      </w:r>
      <w:r>
        <w:t>it</w:t>
      </w:r>
      <w:r>
        <w:rPr>
          <w:spacing w:val="46"/>
          <w:w w:val="150"/>
        </w:rPr>
        <w:t xml:space="preserve"> </w:t>
      </w:r>
      <w:r>
        <w:rPr>
          <w:spacing w:val="-4"/>
        </w:rPr>
        <w:t>self</w:t>
      </w:r>
    </w:p>
    <w:p w14:paraId="144E6853">
      <w:pPr>
        <w:spacing w:after="0" w:line="261" w:lineRule="auto"/>
        <w:sectPr>
          <w:pgSz w:w="12240" w:h="15840"/>
          <w:pgMar w:top="1360" w:right="1320" w:bottom="280" w:left="1340" w:header="720" w:footer="720" w:gutter="0"/>
          <w:cols w:space="720" w:num="1"/>
        </w:sectPr>
      </w:pPr>
    </w:p>
    <w:p w14:paraId="1F475995">
      <w:pPr>
        <w:pStyle w:val="5"/>
        <w:spacing w:line="261" w:lineRule="auto"/>
        <w:ind w:right="118"/>
      </w:pPr>
      <w:r>
        <w:t>indifferent,</w:t>
      </w:r>
      <w:r>
        <w:rPr>
          <w:spacing w:val="40"/>
        </w:rPr>
        <w:t xml:space="preserve"> </w:t>
      </w:r>
      <w:r>
        <w:t>yet</w:t>
      </w:r>
      <w:r>
        <w:rPr>
          <w:spacing w:val="40"/>
        </w:rPr>
        <w:t xml:space="preserve"> </w:t>
      </w:r>
      <w:r>
        <w:t>by</w:t>
      </w:r>
      <w:r>
        <w:rPr>
          <w:spacing w:val="40"/>
        </w:rPr>
        <w:t xml:space="preserve"> </w:t>
      </w:r>
      <w:r>
        <w:t>reason</w:t>
      </w:r>
      <w:r>
        <w:rPr>
          <w:spacing w:val="40"/>
        </w:rPr>
        <w:t xml:space="preserve"> </w:t>
      </w:r>
      <w:r>
        <w:t>of</w:t>
      </w:r>
      <w:r>
        <w:rPr>
          <w:spacing w:val="40"/>
        </w:rPr>
        <w:t xml:space="preserve"> </w:t>
      </w:r>
      <w:r>
        <w:t>some</w:t>
      </w:r>
      <w:r>
        <w:rPr>
          <w:spacing w:val="40"/>
        </w:rPr>
        <w:t xml:space="preserve"> </w:t>
      </w:r>
      <w:r>
        <w:t>circumstances,</w:t>
      </w:r>
      <w:r>
        <w:rPr>
          <w:spacing w:val="40"/>
        </w:rPr>
        <w:t xml:space="preserve"> </w:t>
      </w:r>
      <w:r>
        <w:t>comes</w:t>
      </w:r>
      <w:r>
        <w:rPr>
          <w:spacing w:val="40"/>
        </w:rPr>
        <w:t xml:space="preserve"> </w:t>
      </w:r>
      <w:r>
        <w:t>to</w:t>
      </w:r>
      <w:r>
        <w:rPr>
          <w:spacing w:val="40"/>
        </w:rPr>
        <w:t xml:space="preserve"> </w:t>
      </w:r>
      <w:r>
        <w:t>bee</w:t>
      </w:r>
      <w:r>
        <w:rPr>
          <w:spacing w:val="40"/>
        </w:rPr>
        <w:t xml:space="preserve"> </w:t>
      </w:r>
      <w:r>
        <w:t>a</w:t>
      </w:r>
      <w:r>
        <w:rPr>
          <w:spacing w:val="40"/>
        </w:rPr>
        <w:t xml:space="preserve"> </w:t>
      </w:r>
      <w:r>
        <w:t>duty, and</w:t>
      </w:r>
      <w:r>
        <w:rPr>
          <w:spacing w:val="40"/>
        </w:rPr>
        <w:t xml:space="preserve"> </w:t>
      </w:r>
      <w:r>
        <w:t>this</w:t>
      </w:r>
      <w:r>
        <w:rPr>
          <w:spacing w:val="40"/>
        </w:rPr>
        <w:t xml:space="preserve"> </w:t>
      </w:r>
      <w:r>
        <w:t>is</w:t>
      </w:r>
      <w:r>
        <w:rPr>
          <w:spacing w:val="40"/>
        </w:rPr>
        <w:t xml:space="preserve"> </w:t>
      </w:r>
      <w:r>
        <w:t>to</w:t>
      </w:r>
      <w:r>
        <w:rPr>
          <w:spacing w:val="40"/>
        </w:rPr>
        <w:t xml:space="preserve"> </w:t>
      </w:r>
      <w:r>
        <w:t>be</w:t>
      </w:r>
      <w:r>
        <w:rPr>
          <w:spacing w:val="40"/>
        </w:rPr>
        <w:t xml:space="preserve"> </w:t>
      </w:r>
      <w:r>
        <w:t>regarded</w:t>
      </w:r>
      <w:r>
        <w:rPr>
          <w:spacing w:val="40"/>
        </w:rPr>
        <w:t xml:space="preserve"> </w:t>
      </w:r>
      <w:r>
        <w:t>more</w:t>
      </w:r>
      <w:r>
        <w:rPr>
          <w:spacing w:val="40"/>
        </w:rPr>
        <w:t xml:space="preserve"> </w:t>
      </w:r>
      <w:r>
        <w:t>then</w:t>
      </w:r>
      <w:r>
        <w:rPr>
          <w:spacing w:val="40"/>
        </w:rPr>
        <w:t xml:space="preserve"> </w:t>
      </w:r>
      <w:r>
        <w:t>the</w:t>
      </w:r>
      <w:r>
        <w:rPr>
          <w:spacing w:val="40"/>
        </w:rPr>
        <w:t xml:space="preserve"> </w:t>
      </w:r>
      <w:r>
        <w:t>declaration</w:t>
      </w:r>
      <w:r>
        <w:rPr>
          <w:spacing w:val="40"/>
        </w:rPr>
        <w:t xml:space="preserve"> </w:t>
      </w:r>
      <w:r>
        <w:t>of</w:t>
      </w:r>
      <w:r>
        <w:rPr>
          <w:spacing w:val="40"/>
        </w:rPr>
        <w:t xml:space="preserve"> </w:t>
      </w:r>
      <w:r>
        <w:t>any</w:t>
      </w:r>
      <w:r>
        <w:rPr>
          <w:spacing w:val="40"/>
        </w:rPr>
        <w:t xml:space="preserve"> </w:t>
      </w:r>
      <w:r>
        <w:t>private brother or brethren, for they do it by way of office in the name of Christ. This we find Acts 15. the Apostles and Elders sent their Decrees, δόγματα κεκριμένα, their dogmatical determinations about some things in themselves indifferent, but as clothed with those circumstances they call them</w:t>
      </w:r>
      <w:r>
        <w:rPr>
          <w:spacing w:val="40"/>
        </w:rPr>
        <w:t xml:space="preserve"> </w:t>
      </w:r>
      <w:r>
        <w:t>things</w:t>
      </w:r>
      <w:r>
        <w:rPr>
          <w:spacing w:val="40"/>
        </w:rPr>
        <w:t xml:space="preserve"> </w:t>
      </w:r>
      <w:r>
        <w:t>necessary;</w:t>
      </w:r>
      <w:r>
        <w:rPr>
          <w:spacing w:val="40"/>
        </w:rPr>
        <w:t xml:space="preserve"> </w:t>
      </w:r>
      <w:r>
        <w:t>they</w:t>
      </w:r>
      <w:r>
        <w:rPr>
          <w:spacing w:val="40"/>
        </w:rPr>
        <w:t xml:space="preserve"> </w:t>
      </w:r>
      <w:r>
        <w:t>determine</w:t>
      </w:r>
      <w:r>
        <w:rPr>
          <w:spacing w:val="40"/>
        </w:rPr>
        <w:t xml:space="preserve"> </w:t>
      </w:r>
      <w:r>
        <w:t>them</w:t>
      </w:r>
      <w:r>
        <w:rPr>
          <w:spacing w:val="40"/>
        </w:rPr>
        <w:t xml:space="preserve"> </w:t>
      </w:r>
      <w:r>
        <w:t>to</w:t>
      </w:r>
      <w:r>
        <w:rPr>
          <w:spacing w:val="40"/>
        </w:rPr>
        <w:t xml:space="preserve"> </w:t>
      </w:r>
      <w:r>
        <w:t>be</w:t>
      </w:r>
      <w:r>
        <w:rPr>
          <w:spacing w:val="40"/>
        </w:rPr>
        <w:t xml:space="preserve"> </w:t>
      </w:r>
      <w:r>
        <w:t>done</w:t>
      </w:r>
      <w:r>
        <w:rPr>
          <w:spacing w:val="40"/>
        </w:rPr>
        <w:t xml:space="preserve"> </w:t>
      </w:r>
      <w:r>
        <w:t>from</w:t>
      </w:r>
      <w:r>
        <w:rPr>
          <w:spacing w:val="40"/>
        </w:rPr>
        <w:t xml:space="preserve"> </w:t>
      </w:r>
      <w:r>
        <w:t>the</w:t>
      </w:r>
      <w:r>
        <w:rPr>
          <w:spacing w:val="40"/>
        </w:rPr>
        <w:t xml:space="preserve"> </w:t>
      </w:r>
      <w:r>
        <w:t>reason of</w:t>
      </w:r>
      <w:r>
        <w:rPr>
          <w:spacing w:val="40"/>
        </w:rPr>
        <w:t xml:space="preserve"> </w:t>
      </w:r>
      <w:r>
        <w:t>the</w:t>
      </w:r>
      <w:r>
        <w:rPr>
          <w:spacing w:val="40"/>
        </w:rPr>
        <w:t xml:space="preserve"> </w:t>
      </w:r>
      <w:r>
        <w:t>things,</w:t>
      </w:r>
      <w:r>
        <w:rPr>
          <w:spacing w:val="40"/>
        </w:rPr>
        <w:t xml:space="preserve"> </w:t>
      </w:r>
      <w:r>
        <w:t>not</w:t>
      </w:r>
      <w:r>
        <w:rPr>
          <w:spacing w:val="40"/>
        </w:rPr>
        <w:t xml:space="preserve"> </w:t>
      </w:r>
      <w:r>
        <w:t>from</w:t>
      </w:r>
      <w:r>
        <w:rPr>
          <w:spacing w:val="40"/>
        </w:rPr>
        <w:t xml:space="preserve"> </w:t>
      </w:r>
      <w:r>
        <w:t>their</w:t>
      </w:r>
      <w:r>
        <w:rPr>
          <w:spacing w:val="40"/>
        </w:rPr>
        <w:t xml:space="preserve"> </w:t>
      </w:r>
      <w:r>
        <w:t>authority;</w:t>
      </w:r>
      <w:r>
        <w:rPr>
          <w:spacing w:val="40"/>
        </w:rPr>
        <w:t xml:space="preserve"> </w:t>
      </w:r>
      <w:r>
        <w:t>those</w:t>
      </w:r>
      <w:r>
        <w:rPr>
          <w:spacing w:val="40"/>
        </w:rPr>
        <w:t xml:space="preserve"> </w:t>
      </w:r>
      <w:r>
        <w:t>things</w:t>
      </w:r>
      <w:r>
        <w:rPr>
          <w:spacing w:val="40"/>
        </w:rPr>
        <w:t xml:space="preserve"> </w:t>
      </w:r>
      <w:r>
        <w:t>were</w:t>
      </w:r>
      <w:r>
        <w:rPr>
          <w:spacing w:val="40"/>
        </w:rPr>
        <w:t xml:space="preserve"> </w:t>
      </w:r>
      <w:r>
        <w:t>duties</w:t>
      </w:r>
      <w:r>
        <w:rPr>
          <w:spacing w:val="40"/>
        </w:rPr>
        <w:t xml:space="preserve"> </w:t>
      </w:r>
      <w:r>
        <w:t>before they decreed them, and had been, had they never decreed them. Even forbearing the eating of blood was a duty in case of offence, though their decree</w:t>
      </w:r>
      <w:r>
        <w:rPr>
          <w:spacing w:val="40"/>
        </w:rPr>
        <w:t xml:space="preserve"> </w:t>
      </w:r>
      <w:r>
        <w:t>had</w:t>
      </w:r>
      <w:r>
        <w:rPr>
          <w:spacing w:val="40"/>
        </w:rPr>
        <w:t xml:space="preserve"> </w:t>
      </w:r>
      <w:r>
        <w:t>never</w:t>
      </w:r>
      <w:r>
        <w:rPr>
          <w:spacing w:val="40"/>
        </w:rPr>
        <w:t xml:space="preserve"> </w:t>
      </w:r>
      <w:r>
        <w:t>been,</w:t>
      </w:r>
      <w:r>
        <w:rPr>
          <w:spacing w:val="40"/>
        </w:rPr>
        <w:t xml:space="preserve"> </w:t>
      </w:r>
      <w:r>
        <w:t>and</w:t>
      </w:r>
      <w:r>
        <w:rPr>
          <w:spacing w:val="40"/>
        </w:rPr>
        <w:t xml:space="preserve"> </w:t>
      </w:r>
      <w:r>
        <w:t>otherwise</w:t>
      </w:r>
      <w:r>
        <w:rPr>
          <w:spacing w:val="40"/>
        </w:rPr>
        <w:t xml:space="preserve"> </w:t>
      </w:r>
      <w:r>
        <w:t>it</w:t>
      </w:r>
      <w:r>
        <w:rPr>
          <w:spacing w:val="40"/>
        </w:rPr>
        <w:t xml:space="preserve"> </w:t>
      </w:r>
      <w:r>
        <w:t>was</w:t>
      </w:r>
      <w:r>
        <w:rPr>
          <w:spacing w:val="40"/>
        </w:rPr>
        <w:t xml:space="preserve"> </w:t>
      </w:r>
      <w:r>
        <w:t>no</w:t>
      </w:r>
      <w:r>
        <w:rPr>
          <w:spacing w:val="40"/>
        </w:rPr>
        <w:t xml:space="preserve"> </w:t>
      </w:r>
      <w:r>
        <w:t>duty,</w:t>
      </w:r>
      <w:r>
        <w:rPr>
          <w:spacing w:val="40"/>
        </w:rPr>
        <w:t xml:space="preserve"> </w:t>
      </w:r>
      <w:r>
        <w:t>notwithstanding their Decree, for afterward Paul says, that whatsoever is sold in the shambles,</w:t>
      </w:r>
      <w:r>
        <w:rPr>
          <w:spacing w:val="40"/>
        </w:rPr>
        <w:t xml:space="preserve"> </w:t>
      </w:r>
      <w:r>
        <w:t>they</w:t>
      </w:r>
      <w:r>
        <w:rPr>
          <w:spacing w:val="40"/>
        </w:rPr>
        <w:t xml:space="preserve"> </w:t>
      </w:r>
      <w:r>
        <w:t>might</w:t>
      </w:r>
      <w:r>
        <w:rPr>
          <w:spacing w:val="40"/>
        </w:rPr>
        <w:t xml:space="preserve"> </w:t>
      </w:r>
      <w:r>
        <w:t>eat</w:t>
      </w:r>
      <w:r>
        <w:rPr>
          <w:spacing w:val="40"/>
        </w:rPr>
        <w:t xml:space="preserve"> </w:t>
      </w:r>
      <w:r>
        <w:t>of</w:t>
      </w:r>
      <w:r>
        <w:rPr>
          <w:spacing w:val="40"/>
        </w:rPr>
        <w:t xml:space="preserve"> </w:t>
      </w:r>
      <w:r>
        <w:t>it,</w:t>
      </w:r>
      <w:r>
        <w:rPr>
          <w:spacing w:val="40"/>
        </w:rPr>
        <w:t xml:space="preserve"> </w:t>
      </w:r>
      <w:r>
        <w:t>asking</w:t>
      </w:r>
      <w:r>
        <w:rPr>
          <w:spacing w:val="40"/>
        </w:rPr>
        <w:t xml:space="preserve"> </w:t>
      </w:r>
      <w:r>
        <w:t>no</w:t>
      </w:r>
      <w:r>
        <w:rPr>
          <w:spacing w:val="40"/>
        </w:rPr>
        <w:t xml:space="preserve"> </w:t>
      </w:r>
      <w:r>
        <w:t>question</w:t>
      </w:r>
      <w:r>
        <w:rPr>
          <w:spacing w:val="40"/>
        </w:rPr>
        <w:t xml:space="preserve"> </w:t>
      </w:r>
      <w:r>
        <w:t>for</w:t>
      </w:r>
      <w:r>
        <w:rPr>
          <w:spacing w:val="40"/>
        </w:rPr>
        <w:t xml:space="preserve"> </w:t>
      </w:r>
      <w:r>
        <w:t>conscience</w:t>
      </w:r>
      <w:r>
        <w:rPr>
          <w:spacing w:val="40"/>
        </w:rPr>
        <w:t xml:space="preserve"> </w:t>
      </w:r>
      <w:r>
        <w:t>sake, and</w:t>
      </w:r>
      <w:r>
        <w:rPr>
          <w:spacing w:val="40"/>
        </w:rPr>
        <w:t xml:space="preserve"> </w:t>
      </w:r>
      <w:r>
        <w:t>every</w:t>
      </w:r>
      <w:r>
        <w:rPr>
          <w:spacing w:val="40"/>
        </w:rPr>
        <w:t xml:space="preserve"> </w:t>
      </w:r>
      <w:r>
        <w:t>creature</w:t>
      </w:r>
      <w:r>
        <w:rPr>
          <w:spacing w:val="40"/>
        </w:rPr>
        <w:t xml:space="preserve"> </w:t>
      </w:r>
      <w:r>
        <w:t>of</w:t>
      </w:r>
      <w:r>
        <w:rPr>
          <w:spacing w:val="40"/>
        </w:rPr>
        <w:t xml:space="preserve"> </w:t>
      </w:r>
      <w:r>
        <w:t>God</w:t>
      </w:r>
      <w:r>
        <w:rPr>
          <w:spacing w:val="40"/>
        </w:rPr>
        <w:t xml:space="preserve"> </w:t>
      </w:r>
      <w:r>
        <w:t>is</w:t>
      </w:r>
      <w:r>
        <w:rPr>
          <w:spacing w:val="40"/>
        </w:rPr>
        <w:t xml:space="preserve"> </w:t>
      </w:r>
      <w:r>
        <w:t>good,</w:t>
      </w:r>
      <w:r>
        <w:rPr>
          <w:spacing w:val="40"/>
        </w:rPr>
        <w:t xml:space="preserve"> </w:t>
      </w:r>
      <w:r>
        <w:t>if</w:t>
      </w:r>
      <w:r>
        <w:rPr>
          <w:spacing w:val="40"/>
        </w:rPr>
        <w:t xml:space="preserve"> </w:t>
      </w:r>
      <w:r>
        <w:t>it</w:t>
      </w:r>
      <w:r>
        <w:rPr>
          <w:spacing w:val="40"/>
        </w:rPr>
        <w:t xml:space="preserve"> </w:t>
      </w:r>
      <w:r>
        <w:t>be</w:t>
      </w:r>
      <w:r>
        <w:rPr>
          <w:spacing w:val="40"/>
        </w:rPr>
        <w:t xml:space="preserve"> </w:t>
      </w:r>
      <w:r>
        <w:t>received</w:t>
      </w:r>
      <w:r>
        <w:rPr>
          <w:spacing w:val="40"/>
        </w:rPr>
        <w:t xml:space="preserve"> </w:t>
      </w:r>
      <w:r>
        <w:t>with</w:t>
      </w:r>
      <w:r>
        <w:rPr>
          <w:spacing w:val="40"/>
        </w:rPr>
        <w:t xml:space="preserve"> </w:t>
      </w:r>
      <w:r>
        <w:t>thanksgiving. Thus we have seen what the bounds are which God hath set to men in authority, or at least the controversy about them: Let them be careful to keep within their bounds, as they are set to keep others within theirs: by this, Church and State, may enjoy much peace.</w:t>
      </w:r>
    </w:p>
    <w:p w14:paraId="6EB88A3E">
      <w:pPr>
        <w:pStyle w:val="5"/>
        <w:spacing w:before="0"/>
        <w:ind w:left="0"/>
        <w:jc w:val="left"/>
      </w:pPr>
    </w:p>
    <w:p w14:paraId="55C6B062">
      <w:pPr>
        <w:pStyle w:val="6"/>
        <w:keepNext w:val="0"/>
        <w:keepLines w:val="0"/>
        <w:widowControl/>
        <w:suppressLineNumbers w:val="0"/>
      </w:pPr>
      <w:r>
        <w:t>首先,管辖权力的范围必须像权力本身一样由制度决定;无论是在国家还是教会中,所有的司法权力都从最初赋予它权力的同一权威那里获得限制或范围,这是不可否认的:如果一个人通过特许状被任命为一个城镇的市长,他就不能在任何地方要求市长的权力,除非最初赋予他权力的权威也扩大了他的权力。现在,赋予任何教会官员权力的宪章是圣经,因此我们不能扩大或缩小牧师的权力,除非我们在圣经中找到依据;对于民事权力,可以根据国家统治者认为合适的情况加以限制或扩大,因为他们的特许状来自人,是ἀνθρωπίνη κτίσις(人的创造)。</w:t>
      </w:r>
    </w:p>
    <w:p w14:paraId="6D76C966">
      <w:pPr>
        <w:pStyle w:val="6"/>
        <w:keepNext w:val="0"/>
        <w:keepLines w:val="0"/>
        <w:widowControl/>
        <w:suppressLineNumbers w:val="0"/>
      </w:pPr>
      <w:r>
        <w:t>其次,人天生最不能忍受的就是有人要求对他行使管辖权,除非他认为这种要求是正确的;在属灵管辖权的问题上,人是最敏感的,因为在这一点上,人们是以基督的名义来到他面前,要求有权力对他行使基督的权柄,不仅仅是对他的外在人,更是对他的灵魂,将它交给撒但。当然,需要出示一份明确而完整的特许状,赋予任何人这样的权力,使人在良心上有义务服从。现在,分歧就在这里,一方说他的特许状的范围就是这么大;另一方说,在阅读特许状时,他没有发现这一点。</w:t>
      </w:r>
    </w:p>
    <w:p w14:paraId="60B57010">
      <w:pPr>
        <w:pStyle w:val="6"/>
        <w:keepNext w:val="0"/>
        <w:keepLines w:val="0"/>
        <w:widowControl/>
        <w:suppressLineNumbers w:val="0"/>
      </w:pPr>
      <w:r>
        <w:t>对于民事或教会权威超越其界限的问题,还有进一步的考虑,这一直是并可能是许多分裂的原因;也就是说,他们在上帝赋予他们权力之外的无关紧要的事情上要求和行使权力;为了阐明这一点,我们必须知道:</w:t>
      </w:r>
    </w:p>
    <w:p w14:paraId="21712406">
      <w:pPr>
        <w:pStyle w:val="6"/>
        <w:keepNext w:val="0"/>
        <w:keepLines w:val="0"/>
        <w:widowControl/>
        <w:suppressLineNumbers w:val="0"/>
      </w:pPr>
      <w:r>
        <w:t>首先,无论是在国家还是教会中,没有人被上帝赋予权力仅仅因为他的意愿而命令任何事情;特别是当这些事情涉及到对上帝的敬拜时。我们在苏格兰的弟兄在反对英国天主教仪式的争论中,在第三部分第八章第127页有这样一段话,君主已经命令了一些与敬拜上帝有关的事情,但这些事情正是上帝的书面话语明确命令的;当君主超出这些限制和界限时,他们就擅自判断和命令超出了上帝赋予他们权力的范围:在同一本书的第136页,他们说,使徒在哥林多前书7:23中禁止我们作人的仆人,也就是做那些除了人的喜好和意愿之外我们没有其他凭据的事情。这是特土良时代的教义,他说,如果你否认一件事可以做,因为你不愿意,而不是因为它不应该做,那么你对别人行使不公正的统治。</w:t>
      </w:r>
    </w:p>
    <w:p w14:paraId="1AE37344">
      <w:pPr>
        <w:pStyle w:val="6"/>
        <w:keepNext w:val="0"/>
        <w:keepLines w:val="0"/>
        <w:widowControl/>
        <w:suppressLineNumbers w:val="0"/>
      </w:pPr>
      <w:r>
        <w:t>只有上帝,耶稣基督,才有特权因为他们的意愿而命令一件事。</w:t>
      </w:r>
    </w:p>
    <w:p w14:paraId="37E88E0D">
      <w:pPr>
        <w:pStyle w:val="6"/>
        <w:keepNext w:val="0"/>
        <w:keepLines w:val="0"/>
        <w:widowControl/>
        <w:suppressLineNumbers w:val="0"/>
      </w:pPr>
      <w:r>
        <w:t>上帝任命民事统治者作他的仆人,为我们的益处。罗马书13章。只有那些他们能以上帝的名义作为他的仆人去做的事情,并且是为了国家的利益,才是他们行使权力的对象;他们不是要求一件事因为没有什么反对它,而是因为这件事是为了上帝:而教会统治者只要求基督所要求的事情,他们一切权力的行使都应该是以基督的名义,因此不是因为他们愿意,也不是因为没有人能说相反的话。</w:t>
      </w:r>
    </w:p>
    <w:p w14:paraId="60192AC5">
      <w:pPr>
        <w:pStyle w:val="6"/>
        <w:keepNext w:val="0"/>
        <w:keepLines w:val="0"/>
        <w:widowControl/>
        <w:suppressLineNumbers w:val="0"/>
      </w:pPr>
      <w:r>
        <w:t>在他们要求我们做的一切事情上,他们必须能够像保罗在哥林多前书14:38中那样说,他在制定关于秩序和体面的规则时说,若有人以为自己是先知,或是属灵的,就该承认我所写给你们的是主的命令。</w:t>
      </w:r>
    </w:p>
    <w:p w14:paraId="1A85A104">
      <w:pPr>
        <w:pStyle w:val="6"/>
        <w:keepNext w:val="0"/>
        <w:keepLines w:val="0"/>
        <w:widowControl/>
        <w:suppressLineNumbers w:val="0"/>
      </w:pPr>
      <w:r>
        <w:t>你会说,但是统治者总是有义务向他们下面的人说明他们意愿的理由吗?或者说,除了执行命令他们的人的意愿之外,他们就不能服从吗?</w:t>
      </w:r>
    </w:p>
    <w:p w14:paraId="185AB572">
      <w:pPr>
        <w:pStyle w:val="6"/>
        <w:keepNext w:val="0"/>
        <w:keepLines w:val="0"/>
        <w:widowControl/>
        <w:suppressLineNumbers w:val="0"/>
      </w:pPr>
      <w:r>
        <w:t>答:虽然任何统治者都不能在没有理由的情况下发号施令,但国家的统治者并不总是需要披露他们命令的理由。</w:t>
      </w:r>
    </w:p>
    <w:p w14:paraId="7E6E69AB">
      <w:pPr>
        <w:pStyle w:val="6"/>
        <w:keepNext w:val="0"/>
        <w:keepLines w:val="0"/>
        <w:widowControl/>
        <w:suppressLineNumbers w:val="0"/>
      </w:pPr>
      <w:r>
        <w:t>我们可以放弃我们的公民自由,以至于如果我们在他们的命令中看不到任何反对的东西,但有理由认为他们看到了一些我们没有看到的理由,而这些理由不适合让我们知道,我们就有义务服从我们统治者的命令。这是基于这样一个理由,即有国家机密,Arcana imperii,国家的奥秘,不适合每个人知道,对它们的保密最有利于国家的利益:但在教会的属灵事务中情况并非如此,教会中没有这样的奥秘,其中任何成员都不能被要求积极参与,但他们关心的是理解和行动。教会作为教会的所有行为都必须为属灵的造就而做;现在,一个人不能为了造就自己的灵魂或他人的灵魂而做一件事,但他必须理解他的行为和它的规则;他必须看到圣经的要求,否则他不能期望在他所做的事情中有任何属灵的功效;我可以为了一个民事利益做一件事,在这件事上我可以相信别人的理由,这可能足以达到我的目的,获得一些纯粹民事的利益,但这永远不能达到属灵的利益,我必须自己看到行动的理由、根据和规则;我必须根据圣经来判断,这个行动在这个时候,在所有的环境下,是否被基督装备好达到我所追求的属灵利益。</w:t>
      </w:r>
    </w:p>
    <w:p w14:paraId="690710A3">
      <w:pPr>
        <w:pStyle w:val="6"/>
        <w:keepNext w:val="0"/>
        <w:keepLines w:val="0"/>
        <w:widowControl/>
        <w:suppressLineNumbers w:val="0"/>
      </w:pPr>
      <w:r>
        <w:t>此外,如果仅仅是无关紧要的事情被强加,那么基督徒的自由就被侵犯了。不,有人说,基督徒的自由在于良心,只要一个人保持他的良心自由,这件事对他的良心来说仍然是无关紧要的,尽管他的行为被决定了,因此基督徒的自由得以保存。这是主教党派多年前用来反对我们在苏格兰的弟兄的托辞,当时他们辩称,他们的自由被主教党篡夺了。</w:t>
      </w:r>
    </w:p>
    <w:p w14:paraId="13AB594C">
      <w:pPr>
        <w:pStyle w:val="6"/>
        <w:keepNext w:val="0"/>
        <w:keepLines w:val="0"/>
        <w:widowControl/>
        <w:suppressLineNumbers w:val="0"/>
      </w:pPr>
      <w:r>
        <w:t>对于主教们的这个回答,他们是这样回应的:当教会宪法的权威被强加给基督徒,在无关紧要的事情上约束和限制他们的行为时,他们被剥夺了自由,就像他们的良心被强加了必要性的观点一样。他们引用歌罗西书2:21,使徒在那里举例说明了剥夺基督徒自由的人的律例;他没有说,你们必须认为你们不可以摸,而是说不可以摸;你们不可以实行,不可以服从这样的律例;告诉我们,当实践被人的律例限制,不可摸、尝、拿的时候,基督徒的自由就被剥夺了,尽管良心是自由的;如果外在的人被带入奴役,这就构成了属灵的奴役(他们说),尽管没有更多。</w:t>
      </w:r>
    </w:p>
    <w:p w14:paraId="5D9DABBF">
      <w:pPr>
        <w:pStyle w:val="6"/>
        <w:keepNext w:val="0"/>
        <w:keepLines w:val="0"/>
        <w:widowControl/>
        <w:suppressLineNumbers w:val="0"/>
      </w:pPr>
      <w:r>
        <w:t>此外,使徒给出了反对这些事情的两个论据:</w:t>
      </w:r>
    </w:p>
    <w:p w14:paraId="3697C3AE">
      <w:pPr>
        <w:pStyle w:val="6"/>
        <w:keepNext w:val="0"/>
        <w:keepLines w:val="0"/>
        <w:widowControl/>
        <w:suppressLineNumbers w:val="0"/>
      </w:pPr>
      <w:r>
        <w:t>首先,他说,它们在使用中灭亡;也就是说,它们没有任何好处。</w:t>
      </w:r>
    </w:p>
    <w:p w14:paraId="052146F6">
      <w:pPr>
        <w:pStyle w:val="6"/>
        <w:keepNext w:val="0"/>
        <w:keepLines w:val="0"/>
        <w:widowControl/>
        <w:suppressLineNumbers w:val="0"/>
      </w:pPr>
      <w:r>
        <w:t>你可能会说,它们有什么坏处?使徒说,这还不足以为它们辩护,即使它们没有坏处,但既然它们在使用中灭亡,既然它们没有带来任何好处,你就不应该做它们:但是,如果权威命令我们做呢?我们就不能做了吗?不,使徒说,这是反对它们的另一个论据;它们是照着人的吩咐和教训;如果它只是人的律例,在教会里除了人的命令之外没有其他理由,你就不应该做。是的,在某种意义上,如果人强加给我们无关紧要的事情,我们没有像以前那样多的自由。有些人认为这是一个非常奇怪的断言;但考虑一下这一点,它就不会显得那么奇怪了:虽然我以前可能做这样的事情,但如果人要承担这个权威,仅仅因为他的意愿和喜好而命令,如果我现在服从,我就有可能建立他,加强他犯这个罪;他要求这个权威,而我似乎把它交给了他,当然他因我的顺服而得到加强,除非我这样做,至少公开反对人被耶稣基督赋予的任何这样的权威。</w:t>
      </w:r>
    </w:p>
    <w:p w14:paraId="23C70D2E">
      <w:pPr>
        <w:pStyle w:val="6"/>
        <w:keepNext w:val="0"/>
        <w:keepLines w:val="0"/>
        <w:widowControl/>
        <w:suppressLineNumbers w:val="0"/>
      </w:pPr>
      <w:r>
        <w:t>但有人说,如果你剥夺了统治者命令无关紧要的事情的权力,你就剥夺了他们所有的权力;因为必要的事情在没有他们的情况下也是必须的,而有罪的事情他们不可能命令。</w:t>
      </w:r>
    </w:p>
    <w:p w14:paraId="09EF86AB">
      <w:pPr>
        <w:pStyle w:val="6"/>
        <w:keepNext w:val="0"/>
        <w:keepLines w:val="0"/>
        <w:widowControl/>
        <w:suppressLineNumbers w:val="0"/>
      </w:pPr>
      <w:r>
        <w:t>答:当然,这种观念与其说来自于适当的考虑,不如说来自于传统;因为看顾遵守上帝的诫命,使条例保持纯洁,使人与人之间公平正义,赏赐行善的,惩罚作恶的,这还不够吗?</w:t>
      </w:r>
    </w:p>
    <w:p w14:paraId="350DB4D6">
      <w:pPr>
        <w:pStyle w:val="6"/>
        <w:keepNext w:val="0"/>
        <w:keepLines w:val="0"/>
        <w:widowControl/>
        <w:suppressLineNumbers w:val="0"/>
      </w:pPr>
      <w:r>
        <w:t>然而,必须承认教会的官员有这样的权力,他们有基督赋予的权威,以教义的方式宣布,当一件本身无关紧要的事情,由于某些情况而成为一项义务,这比任何私人弟兄或弟兄们的宣布更值得重视,因为他们是以基督的名义,以职分的方式做这件事。我们在使徒行传15章中发现,使徒和长老们发出他们的法令,δόγματα κεκριμένα,他们关于一些本身无关紧要的事情的教义性决定,但由于这些情况,他们称这些事情是必要的;他们根据事情的理由,而不是根据他们的权威,决定这些事情要做;在他们颁布法令之前,这些事情就是义务,即使他们从未颁布法令,也仍然是义务。即使在得罪人的情况下,禁止吃血也是一项义务,尽管他们的法令从未出台,否则,尽管有他们的法令,这也不是一项义务,因为后来保罗说,无论在肉店里卖什么,他们都可以吃,不要为良心的缘故问什么,因为凡神所造的物都是好的,若感谢着领受,就没有一样不洁净的。因此,我们已经看到上帝为掌权者设定的界限是什么,或者至少是关于这些界限的争议:让他们小心不要超越自己的界限,正如他们被派去看守别人不超越界限一样:通过这一点,教会和国家都可以享受到很多平安。</w:t>
      </w:r>
    </w:p>
    <w:p w14:paraId="01DF0AF1">
      <w:pPr>
        <w:pStyle w:val="5"/>
        <w:spacing w:before="0"/>
        <w:ind w:left="0"/>
        <w:jc w:val="left"/>
      </w:pPr>
    </w:p>
    <w:p w14:paraId="2FE1F9AB">
      <w:pPr>
        <w:pStyle w:val="5"/>
        <w:spacing w:before="0"/>
        <w:ind w:left="0"/>
        <w:jc w:val="left"/>
      </w:pPr>
    </w:p>
    <w:p w14:paraId="605982A7">
      <w:pPr>
        <w:pStyle w:val="5"/>
        <w:spacing w:before="0"/>
        <w:ind w:left="0"/>
        <w:jc w:val="left"/>
      </w:pPr>
    </w:p>
    <w:p w14:paraId="35F261EF">
      <w:pPr>
        <w:pStyle w:val="5"/>
        <w:spacing w:before="0"/>
        <w:ind w:left="0"/>
        <w:jc w:val="left"/>
      </w:pPr>
    </w:p>
    <w:p w14:paraId="5E8A06BD">
      <w:pPr>
        <w:pStyle w:val="5"/>
        <w:spacing w:before="0"/>
        <w:ind w:left="0"/>
        <w:jc w:val="left"/>
      </w:pPr>
    </w:p>
    <w:p w14:paraId="1CD3D23D">
      <w:pPr>
        <w:pStyle w:val="5"/>
        <w:spacing w:before="46"/>
        <w:ind w:left="0"/>
        <w:jc w:val="left"/>
      </w:pPr>
    </w:p>
    <w:p w14:paraId="6ED89BC0">
      <w:pPr>
        <w:pStyle w:val="2"/>
      </w:pPr>
      <w:bookmarkStart w:id="46" w:name="_bookmark23"/>
      <w:bookmarkEnd w:id="46"/>
      <w:r>
        <w:t>CHAP.</w:t>
      </w:r>
      <w:r>
        <w:rPr>
          <w:spacing w:val="-4"/>
        </w:rPr>
        <w:t xml:space="preserve"> </w:t>
      </w:r>
      <w:r>
        <w:rPr>
          <w:spacing w:val="-2"/>
        </w:rPr>
        <w:t>XXIII</w:t>
      </w:r>
    </w:p>
    <w:p w14:paraId="30E4F00D">
      <w:pPr>
        <w:pStyle w:val="3"/>
        <w:spacing w:line="252" w:lineRule="auto"/>
        <w:ind w:right="212"/>
      </w:pPr>
      <w:r>
        <w:t>The fourth dividing practise, Gathering of Churches disorderly.</w:t>
      </w:r>
    </w:p>
    <w:p w14:paraId="7A567D25">
      <w:pPr>
        <w:pStyle w:val="5"/>
        <w:spacing w:before="409" w:line="261" w:lineRule="auto"/>
        <w:ind w:right="124"/>
      </w:pPr>
      <w:r>
        <w:t>This</w:t>
      </w:r>
      <w:r>
        <w:rPr>
          <w:spacing w:val="25"/>
        </w:rPr>
        <w:t xml:space="preserve"> </w:t>
      </w:r>
      <w:r>
        <w:t>is</w:t>
      </w:r>
      <w:r>
        <w:rPr>
          <w:spacing w:val="25"/>
        </w:rPr>
        <w:t xml:space="preserve"> </w:t>
      </w:r>
      <w:r>
        <w:t>cried</w:t>
      </w:r>
      <w:r>
        <w:rPr>
          <w:spacing w:val="27"/>
        </w:rPr>
        <w:t xml:space="preserve"> </w:t>
      </w:r>
      <w:r>
        <w:t>out</w:t>
      </w:r>
      <w:r>
        <w:rPr>
          <w:spacing w:val="27"/>
        </w:rPr>
        <w:t xml:space="preserve"> </w:t>
      </w:r>
      <w:r>
        <w:t>of</w:t>
      </w:r>
      <w:r>
        <w:rPr>
          <w:spacing w:val="25"/>
        </w:rPr>
        <w:t xml:space="preserve"> </w:t>
      </w:r>
      <w:r>
        <w:t>as</w:t>
      </w:r>
      <w:r>
        <w:rPr>
          <w:spacing w:val="25"/>
        </w:rPr>
        <w:t xml:space="preserve"> </w:t>
      </w:r>
      <w:r>
        <w:t>the</w:t>
      </w:r>
      <w:r>
        <w:rPr>
          <w:spacing w:val="27"/>
        </w:rPr>
        <w:t xml:space="preserve"> </w:t>
      </w:r>
      <w:r>
        <w:t>greatest</w:t>
      </w:r>
      <w:r>
        <w:rPr>
          <w:spacing w:val="25"/>
        </w:rPr>
        <w:t xml:space="preserve"> </w:t>
      </w:r>
      <w:r>
        <w:t>dividing</w:t>
      </w:r>
      <w:r>
        <w:rPr>
          <w:spacing w:val="25"/>
        </w:rPr>
        <w:t xml:space="preserve"> </w:t>
      </w:r>
      <w:r>
        <w:t>practice</w:t>
      </w:r>
      <w:r>
        <w:rPr>
          <w:spacing w:val="25"/>
        </w:rPr>
        <w:t xml:space="preserve"> </w:t>
      </w:r>
      <w:r>
        <w:t>of</w:t>
      </w:r>
      <w:r>
        <w:rPr>
          <w:spacing w:val="27"/>
        </w:rPr>
        <w:t xml:space="preserve"> </w:t>
      </w:r>
      <w:r>
        <w:t>all;</w:t>
      </w:r>
      <w:r>
        <w:rPr>
          <w:spacing w:val="27"/>
        </w:rPr>
        <w:t xml:space="preserve"> </w:t>
      </w:r>
      <w:r>
        <w:t>You</w:t>
      </w:r>
      <w:r>
        <w:rPr>
          <w:spacing w:val="25"/>
        </w:rPr>
        <w:t xml:space="preserve"> </w:t>
      </w:r>
      <w:r>
        <w:t>may</w:t>
      </w:r>
      <w:r>
        <w:rPr>
          <w:spacing w:val="27"/>
        </w:rPr>
        <w:t xml:space="preserve"> </w:t>
      </w:r>
      <w:r>
        <w:t>speak of this or that to be dividing amongst us, say some, but above all things,</w:t>
      </w:r>
      <w:r>
        <w:rPr>
          <w:spacing w:val="80"/>
        </w:rPr>
        <w:t xml:space="preserve"> </w:t>
      </w:r>
      <w:r>
        <w:t>this Gathering of Churches is the great divider amongst us.</w:t>
      </w:r>
    </w:p>
    <w:p w14:paraId="7327614A">
      <w:pPr>
        <w:pStyle w:val="5"/>
        <w:spacing w:before="284"/>
      </w:pPr>
      <w:r>
        <w:t>To</w:t>
      </w:r>
      <w:r>
        <w:rPr>
          <w:spacing w:val="8"/>
        </w:rPr>
        <w:t xml:space="preserve"> </w:t>
      </w:r>
      <w:r>
        <w:t>this</w:t>
      </w:r>
      <w:r>
        <w:rPr>
          <w:spacing w:val="8"/>
        </w:rPr>
        <w:t xml:space="preserve"> </w:t>
      </w:r>
      <w:r>
        <w:t>I</w:t>
      </w:r>
      <w:r>
        <w:rPr>
          <w:spacing w:val="8"/>
        </w:rPr>
        <w:t xml:space="preserve"> </w:t>
      </w:r>
      <w:r>
        <w:t>shall</w:t>
      </w:r>
      <w:r>
        <w:rPr>
          <w:spacing w:val="8"/>
        </w:rPr>
        <w:t xml:space="preserve"> </w:t>
      </w:r>
      <w:r>
        <w:t>speak</w:t>
      </w:r>
      <w:r>
        <w:rPr>
          <w:spacing w:val="9"/>
        </w:rPr>
        <w:t xml:space="preserve"> </w:t>
      </w:r>
      <w:r>
        <w:t>in</w:t>
      </w:r>
      <w:r>
        <w:rPr>
          <w:spacing w:val="8"/>
        </w:rPr>
        <w:t xml:space="preserve"> </w:t>
      </w:r>
      <w:r>
        <w:t>these</w:t>
      </w:r>
      <w:r>
        <w:rPr>
          <w:spacing w:val="8"/>
        </w:rPr>
        <w:t xml:space="preserve"> </w:t>
      </w:r>
      <w:r>
        <w:t>six</w:t>
      </w:r>
      <w:r>
        <w:rPr>
          <w:spacing w:val="8"/>
        </w:rPr>
        <w:t xml:space="preserve"> </w:t>
      </w:r>
      <w:r>
        <w:rPr>
          <w:spacing w:val="-2"/>
        </w:rPr>
        <w:t>things.</w:t>
      </w:r>
    </w:p>
    <w:p w14:paraId="5FFA5495">
      <w:pPr>
        <w:spacing w:after="0"/>
        <w:sectPr>
          <w:pgSz w:w="12240" w:h="15840"/>
          <w:pgMar w:top="1360" w:right="1320" w:bottom="280" w:left="1340" w:header="720" w:footer="720" w:gutter="0"/>
          <w:cols w:space="720" w:num="1"/>
        </w:sectPr>
      </w:pPr>
    </w:p>
    <w:p w14:paraId="05BF258C">
      <w:pPr>
        <w:pStyle w:val="5"/>
        <w:spacing w:line="261" w:lineRule="auto"/>
        <w:ind w:right="117"/>
      </w:pPr>
      <w:r>
        <w:t>First, it is not absolutely unlawful for a Church to be gathered out of a Church.*</w:t>
      </w:r>
      <w:r>
        <w:rPr>
          <w:spacing w:val="40"/>
        </w:rPr>
        <w:t xml:space="preserve"> </w:t>
      </w:r>
      <w:r>
        <w:t>Voetius</w:t>
      </w:r>
      <w:r>
        <w:rPr>
          <w:spacing w:val="40"/>
        </w:rPr>
        <w:t xml:space="preserve"> </w:t>
      </w:r>
      <w:r>
        <w:t>that</w:t>
      </w:r>
      <w:r>
        <w:rPr>
          <w:spacing w:val="40"/>
        </w:rPr>
        <w:t xml:space="preserve"> </w:t>
      </w:r>
      <w:r>
        <w:t>learned</w:t>
      </w:r>
      <w:r>
        <w:rPr>
          <w:spacing w:val="40"/>
        </w:rPr>
        <w:t xml:space="preserve"> </w:t>
      </w:r>
      <w:r>
        <w:t>Professor</w:t>
      </w:r>
      <w:r>
        <w:rPr>
          <w:spacing w:val="40"/>
        </w:rPr>
        <w:t xml:space="preserve"> </w:t>
      </w:r>
      <w:r>
        <w:t>of</w:t>
      </w:r>
      <w:r>
        <w:rPr>
          <w:spacing w:val="40"/>
        </w:rPr>
        <w:t xml:space="preserve"> </w:t>
      </w:r>
      <w:r>
        <w:t>Vtretcht,</w:t>
      </w:r>
      <w:r>
        <w:rPr>
          <w:spacing w:val="40"/>
        </w:rPr>
        <w:t xml:space="preserve"> </w:t>
      </w:r>
      <w:r>
        <w:t>answering</w:t>
      </w:r>
      <w:r>
        <w:rPr>
          <w:spacing w:val="40"/>
        </w:rPr>
        <w:t xml:space="preserve"> </w:t>
      </w:r>
      <w:r>
        <w:t>Jansenius, pleading against us for separating from the Romish Church, which was the most ancient and famous Church: No, says he, it is not absolutely evil to separate from such a Church, for then the Christians gathering</w:t>
      </w:r>
      <w:r>
        <w:rPr>
          <w:spacing w:val="36"/>
        </w:rPr>
        <w:t xml:space="preserve"> </w:t>
      </w:r>
      <w:r>
        <w:t>themselves</w:t>
      </w:r>
      <w:r>
        <w:rPr>
          <w:spacing w:val="36"/>
        </w:rPr>
        <w:t xml:space="preserve"> </w:t>
      </w:r>
      <w:r>
        <w:t>out</w:t>
      </w:r>
      <w:r>
        <w:rPr>
          <w:spacing w:val="36"/>
        </w:rPr>
        <w:t xml:space="preserve"> </w:t>
      </w:r>
      <w:r>
        <w:t>of</w:t>
      </w:r>
      <w:r>
        <w:rPr>
          <w:spacing w:val="36"/>
        </w:rPr>
        <w:t xml:space="preserve"> </w:t>
      </w:r>
      <w:r>
        <w:t>the</w:t>
      </w:r>
      <w:r>
        <w:rPr>
          <w:spacing w:val="36"/>
        </w:rPr>
        <w:t xml:space="preserve"> </w:t>
      </w:r>
      <w:r>
        <w:t>Jewish</w:t>
      </w:r>
      <w:r>
        <w:rPr>
          <w:spacing w:val="37"/>
        </w:rPr>
        <w:t xml:space="preserve"> </w:t>
      </w:r>
      <w:r>
        <w:t>Church</w:t>
      </w:r>
      <w:r>
        <w:rPr>
          <w:spacing w:val="37"/>
        </w:rPr>
        <w:t xml:space="preserve"> </w:t>
      </w:r>
      <w:r>
        <w:t>were</w:t>
      </w:r>
      <w:r>
        <w:rPr>
          <w:spacing w:val="36"/>
        </w:rPr>
        <w:t xml:space="preserve"> </w:t>
      </w:r>
      <w:r>
        <w:t>Schismaticks,</w:t>
      </w:r>
      <w:r>
        <w:rPr>
          <w:spacing w:val="36"/>
        </w:rPr>
        <w:t xml:space="preserve"> </w:t>
      </w:r>
      <w:r>
        <w:t>which is false.</w:t>
      </w:r>
    </w:p>
    <w:p w14:paraId="00EB3FAB">
      <w:pPr>
        <w:pStyle w:val="5"/>
        <w:spacing w:before="279" w:line="261" w:lineRule="auto"/>
        <w:ind w:right="119"/>
      </w:pPr>
      <w:r>
        <w:t>Doctor Jackson, a Prelatical man, in the 14. Chapter of his Treatise of the Church,</w:t>
      </w:r>
      <w:r>
        <w:rPr>
          <w:spacing w:val="40"/>
        </w:rPr>
        <w:t xml:space="preserve"> </w:t>
      </w:r>
      <w:r>
        <w:t>gives</w:t>
      </w:r>
      <w:r>
        <w:rPr>
          <w:spacing w:val="40"/>
        </w:rPr>
        <w:t xml:space="preserve"> </w:t>
      </w:r>
      <w:r>
        <w:t>two</w:t>
      </w:r>
      <w:r>
        <w:rPr>
          <w:spacing w:val="40"/>
        </w:rPr>
        <w:t xml:space="preserve"> </w:t>
      </w:r>
      <w:r>
        <w:t>reasons,</w:t>
      </w:r>
      <w:r>
        <w:rPr>
          <w:spacing w:val="40"/>
        </w:rPr>
        <w:t xml:space="preserve"> </w:t>
      </w:r>
      <w:r>
        <w:t>which</w:t>
      </w:r>
      <w:r>
        <w:rPr>
          <w:spacing w:val="40"/>
        </w:rPr>
        <w:t xml:space="preserve"> </w:t>
      </w:r>
      <w:r>
        <w:t>he</w:t>
      </w:r>
      <w:r>
        <w:rPr>
          <w:spacing w:val="40"/>
        </w:rPr>
        <w:t xml:space="preserve"> </w:t>
      </w:r>
      <w:r>
        <w:t>says</w:t>
      </w:r>
      <w:r>
        <w:rPr>
          <w:spacing w:val="40"/>
        </w:rPr>
        <w:t xml:space="preserve"> </w:t>
      </w:r>
      <w:r>
        <w:t>are</w:t>
      </w:r>
      <w:r>
        <w:rPr>
          <w:spacing w:val="40"/>
        </w:rPr>
        <w:t xml:space="preserve"> </w:t>
      </w:r>
      <w:r>
        <w:t>just</w:t>
      </w:r>
      <w:r>
        <w:rPr>
          <w:spacing w:val="40"/>
        </w:rPr>
        <w:t xml:space="preserve"> </w:t>
      </w:r>
      <w:r>
        <w:t>and</w:t>
      </w:r>
      <w:r>
        <w:rPr>
          <w:spacing w:val="40"/>
        </w:rPr>
        <w:t xml:space="preserve"> </w:t>
      </w:r>
      <w:r>
        <w:t>necessary,</w:t>
      </w:r>
      <w:r>
        <w:rPr>
          <w:spacing w:val="40"/>
        </w:rPr>
        <w:t xml:space="preserve"> </w:t>
      </w:r>
      <w:r>
        <w:t>for which men (whether few or many) may and ought to separate themselves from any visible Church. First, because they are urged or constrained to profess or believe, some points of doctrine,* or to adventure upon some practices</w:t>
      </w:r>
      <w:r>
        <w:rPr>
          <w:spacing w:val="40"/>
        </w:rPr>
        <w:t xml:space="preserve"> </w:t>
      </w:r>
      <w:r>
        <w:t>which</w:t>
      </w:r>
      <w:r>
        <w:rPr>
          <w:spacing w:val="40"/>
        </w:rPr>
        <w:t xml:space="preserve"> </w:t>
      </w:r>
      <w:r>
        <w:t>are</w:t>
      </w:r>
      <w:r>
        <w:rPr>
          <w:spacing w:val="40"/>
        </w:rPr>
        <w:t xml:space="preserve"> </w:t>
      </w:r>
      <w:r>
        <w:t>contrary</w:t>
      </w:r>
      <w:r>
        <w:rPr>
          <w:spacing w:val="40"/>
        </w:rPr>
        <w:t xml:space="preserve"> </w:t>
      </w:r>
      <w:r>
        <w:t>to</w:t>
      </w:r>
      <w:r>
        <w:rPr>
          <w:spacing w:val="40"/>
        </w:rPr>
        <w:t xml:space="preserve"> </w:t>
      </w:r>
      <w:r>
        <w:t>the</w:t>
      </w:r>
      <w:r>
        <w:rPr>
          <w:spacing w:val="40"/>
        </w:rPr>
        <w:t xml:space="preserve"> </w:t>
      </w:r>
      <w:r>
        <w:t>rule</w:t>
      </w:r>
      <w:r>
        <w:rPr>
          <w:spacing w:val="40"/>
        </w:rPr>
        <w:t xml:space="preserve"> </w:t>
      </w:r>
      <w:r>
        <w:t>of</w:t>
      </w:r>
      <w:r>
        <w:rPr>
          <w:spacing w:val="40"/>
        </w:rPr>
        <w:t xml:space="preserve"> </w:t>
      </w:r>
      <w:r>
        <w:t>Faith</w:t>
      </w:r>
      <w:r>
        <w:rPr>
          <w:spacing w:val="40"/>
        </w:rPr>
        <w:t xml:space="preserve"> </w:t>
      </w:r>
      <w:r>
        <w:t>or</w:t>
      </w:r>
      <w:r>
        <w:rPr>
          <w:spacing w:val="40"/>
        </w:rPr>
        <w:t xml:space="preserve"> </w:t>
      </w:r>
      <w:r>
        <w:t>love</w:t>
      </w:r>
      <w:r>
        <w:rPr>
          <w:spacing w:val="40"/>
        </w:rPr>
        <w:t xml:space="preserve"> </w:t>
      </w:r>
      <w:r>
        <w:t>of</w:t>
      </w:r>
      <w:r>
        <w:rPr>
          <w:spacing w:val="40"/>
        </w:rPr>
        <w:t xml:space="preserve"> </w:t>
      </w:r>
      <w:r>
        <w:t>God.</w:t>
      </w:r>
      <w:r>
        <w:rPr>
          <w:spacing w:val="40"/>
        </w:rPr>
        <w:t xml:space="preserve"> </w:t>
      </w:r>
      <w:r>
        <w:t>Second, In case they are utterly deprived of freedom of Conscience in professing what they inwardly believe, or be bereft of some other means, either altogether necessary, or most expedient to salvation. For which latter he quotes 1 Cor. 7:23. Ye are bought with a price, be not ye servants of men. Although (says he) we were persuaded that we could communicate with such a Church, without evident danger of damnation, yet inasmuch as we cannot communicate with it upon any better terms, then legal servants or bondslaves do with their masters, wee are bound in conscience and religious discretion, when lawful occasions and opportunities are offered,</w:t>
      </w:r>
      <w:r>
        <w:rPr>
          <w:spacing w:val="80"/>
        </w:rPr>
        <w:t xml:space="preserve"> </w:t>
      </w:r>
      <w:r>
        <w:t>to</w:t>
      </w:r>
      <w:r>
        <w:rPr>
          <w:spacing w:val="16"/>
        </w:rPr>
        <w:t xml:space="preserve"> </w:t>
      </w:r>
      <w:r>
        <w:t>use</w:t>
      </w:r>
      <w:r>
        <w:rPr>
          <w:spacing w:val="16"/>
        </w:rPr>
        <w:t xml:space="preserve"> </w:t>
      </w:r>
      <w:r>
        <w:t>our</w:t>
      </w:r>
      <w:r>
        <w:rPr>
          <w:spacing w:val="16"/>
        </w:rPr>
        <w:t xml:space="preserve"> </w:t>
      </w:r>
      <w:r>
        <w:t>liberty,</w:t>
      </w:r>
      <w:r>
        <w:rPr>
          <w:spacing w:val="16"/>
        </w:rPr>
        <w:t xml:space="preserve"> </w:t>
      </w:r>
      <w:r>
        <w:t>and</w:t>
      </w:r>
      <w:r>
        <w:rPr>
          <w:spacing w:val="16"/>
        </w:rPr>
        <w:t xml:space="preserve"> </w:t>
      </w:r>
      <w:r>
        <w:t>to</w:t>
      </w:r>
      <w:r>
        <w:rPr>
          <w:spacing w:val="16"/>
        </w:rPr>
        <w:t xml:space="preserve"> </w:t>
      </w:r>
      <w:r>
        <w:t>seek</w:t>
      </w:r>
      <w:r>
        <w:rPr>
          <w:spacing w:val="16"/>
        </w:rPr>
        <w:t xml:space="preserve"> </w:t>
      </w:r>
      <w:r>
        <w:t>our</w:t>
      </w:r>
      <w:r>
        <w:rPr>
          <w:spacing w:val="16"/>
        </w:rPr>
        <w:t xml:space="preserve"> </w:t>
      </w:r>
      <w:r>
        <w:t>freedom,</w:t>
      </w:r>
      <w:r>
        <w:rPr>
          <w:spacing w:val="16"/>
        </w:rPr>
        <w:t xml:space="preserve"> </w:t>
      </w:r>
      <w:r>
        <w:t>rather</w:t>
      </w:r>
      <w:r>
        <w:rPr>
          <w:spacing w:val="16"/>
        </w:rPr>
        <w:t xml:space="preserve"> </w:t>
      </w:r>
      <w:r>
        <w:t>then</w:t>
      </w:r>
      <w:r>
        <w:rPr>
          <w:spacing w:val="16"/>
        </w:rPr>
        <w:t xml:space="preserve"> </w:t>
      </w:r>
      <w:r>
        <w:t>to</w:t>
      </w:r>
      <w:r>
        <w:rPr>
          <w:spacing w:val="16"/>
        </w:rPr>
        <w:t xml:space="preserve"> </w:t>
      </w:r>
      <w:r>
        <w:t>live</w:t>
      </w:r>
      <w:r>
        <w:rPr>
          <w:spacing w:val="16"/>
        </w:rPr>
        <w:t xml:space="preserve"> </w:t>
      </w:r>
      <w:r>
        <w:t>in</w:t>
      </w:r>
      <w:r>
        <w:rPr>
          <w:spacing w:val="16"/>
        </w:rPr>
        <w:t xml:space="preserve"> </w:t>
      </w:r>
      <w:r>
        <w:t>bondage.</w:t>
      </w:r>
    </w:p>
    <w:p w14:paraId="137B7E0F">
      <w:pPr>
        <w:pStyle w:val="5"/>
        <w:spacing w:before="269" w:line="261" w:lineRule="auto"/>
        <w:ind w:right="125"/>
      </w:pPr>
      <w:r>
        <w:t>This doctrine was allowed of in the Bishops times. Now suppose upon</w:t>
      </w:r>
      <w:r>
        <w:rPr>
          <w:spacing w:val="80"/>
          <w:w w:val="150"/>
        </w:rPr>
        <w:t xml:space="preserve"> </w:t>
      </w:r>
      <w:r>
        <w:t>these two grounds there be a withdrawing from a Church, Christ does no where require his people to live without Ordinances all their days, rather then they should join themselves together into another body.</w:t>
      </w:r>
    </w:p>
    <w:p w14:paraId="654DE261">
      <w:pPr>
        <w:pStyle w:val="5"/>
        <w:spacing w:before="284" w:line="261" w:lineRule="auto"/>
        <w:ind w:right="119"/>
      </w:pPr>
      <w:r>
        <w:t>Secondly, yet where these causes are not, but men may communicate without sin, professing the truth, and enjoy all ordinances, as the freemen</w:t>
      </w:r>
      <w:r>
        <w:rPr>
          <w:spacing w:val="40"/>
        </w:rPr>
        <w:t xml:space="preserve"> </w:t>
      </w:r>
      <w:r>
        <w:t>of Christ. Men must not separate from a Church, though there be</w:t>
      </w:r>
      <w:r>
        <w:rPr>
          <w:spacing w:val="40"/>
        </w:rPr>
        <w:t xml:space="preserve"> </w:t>
      </w:r>
      <w:r>
        <w:t>corruption</w:t>
      </w:r>
      <w:r>
        <w:rPr>
          <w:spacing w:val="40"/>
        </w:rPr>
        <w:t xml:space="preserve"> </w:t>
      </w:r>
      <w:r>
        <w:t>in</w:t>
      </w:r>
      <w:r>
        <w:rPr>
          <w:spacing w:val="40"/>
        </w:rPr>
        <w:t xml:space="preserve"> </w:t>
      </w:r>
      <w:r>
        <w:t>it,</w:t>
      </w:r>
      <w:r>
        <w:rPr>
          <w:spacing w:val="40"/>
        </w:rPr>
        <w:t xml:space="preserve"> </w:t>
      </w:r>
      <w:r>
        <w:t>to</w:t>
      </w:r>
      <w:r>
        <w:rPr>
          <w:spacing w:val="40"/>
        </w:rPr>
        <w:t xml:space="preserve"> </w:t>
      </w:r>
      <w:r>
        <w:t>gather</w:t>
      </w:r>
      <w:r>
        <w:rPr>
          <w:spacing w:val="40"/>
        </w:rPr>
        <w:t xml:space="preserve"> </w:t>
      </w:r>
      <w:r>
        <w:t>into</w:t>
      </w:r>
      <w:r>
        <w:rPr>
          <w:spacing w:val="40"/>
        </w:rPr>
        <w:t xml:space="preserve"> </w:t>
      </w:r>
      <w:r>
        <w:t>a</w:t>
      </w:r>
      <w:r>
        <w:rPr>
          <w:spacing w:val="40"/>
        </w:rPr>
        <w:t xml:space="preserve"> </w:t>
      </w:r>
      <w:r>
        <w:t>new</w:t>
      </w:r>
      <w:r>
        <w:rPr>
          <w:spacing w:val="40"/>
        </w:rPr>
        <w:t xml:space="preserve"> </w:t>
      </w:r>
      <w:r>
        <w:t>Church</w:t>
      </w:r>
      <w:r>
        <w:rPr>
          <w:spacing w:val="40"/>
        </w:rPr>
        <w:t xml:space="preserve"> </w:t>
      </w:r>
      <w:r>
        <w:t>which</w:t>
      </w:r>
      <w:r>
        <w:rPr>
          <w:spacing w:val="40"/>
        </w:rPr>
        <w:t xml:space="preserve"> </w:t>
      </w:r>
      <w:r>
        <w:t>may</w:t>
      </w:r>
      <w:r>
        <w:rPr>
          <w:spacing w:val="40"/>
        </w:rPr>
        <w:t xml:space="preserve"> </w:t>
      </w:r>
      <w:r>
        <w:t>be</w:t>
      </w:r>
      <w:r>
        <w:rPr>
          <w:spacing w:val="40"/>
        </w:rPr>
        <w:t xml:space="preserve"> </w:t>
      </w:r>
      <w:r>
        <w:t>more</w:t>
      </w:r>
      <w:r>
        <w:rPr>
          <w:spacing w:val="40"/>
        </w:rPr>
        <w:t xml:space="preserve"> </w:t>
      </w:r>
      <w:r>
        <w:t>pure, and in some respects more comfortable. First, because we never find the Saints in Scripture separating or raising Churches in such a case: and secondly,</w:t>
      </w:r>
      <w:r>
        <w:rPr>
          <w:spacing w:val="40"/>
        </w:rPr>
        <w:t xml:space="preserve"> </w:t>
      </w:r>
      <w:r>
        <w:t>There</w:t>
      </w:r>
      <w:r>
        <w:rPr>
          <w:spacing w:val="40"/>
        </w:rPr>
        <w:t xml:space="preserve"> </w:t>
      </w:r>
      <w:r>
        <w:t>would</w:t>
      </w:r>
      <w:r>
        <w:rPr>
          <w:spacing w:val="40"/>
        </w:rPr>
        <w:t xml:space="preserve"> </w:t>
      </w:r>
      <w:r>
        <w:t>be</w:t>
      </w:r>
      <w:r>
        <w:rPr>
          <w:spacing w:val="40"/>
        </w:rPr>
        <w:t xml:space="preserve"> </w:t>
      </w:r>
      <w:r>
        <w:t>no</w:t>
      </w:r>
      <w:r>
        <w:rPr>
          <w:spacing w:val="40"/>
        </w:rPr>
        <w:t xml:space="preserve"> </w:t>
      </w:r>
      <w:r>
        <w:t>continuance</w:t>
      </w:r>
      <w:r>
        <w:rPr>
          <w:spacing w:val="40"/>
        </w:rPr>
        <w:t xml:space="preserve"> </w:t>
      </w:r>
      <w:r>
        <w:t>in</w:t>
      </w:r>
      <w:r>
        <w:rPr>
          <w:spacing w:val="40"/>
        </w:rPr>
        <w:t xml:space="preserve"> </w:t>
      </w:r>
      <w:r>
        <w:t>Church</w:t>
      </w:r>
      <w:r>
        <w:rPr>
          <w:spacing w:val="40"/>
        </w:rPr>
        <w:t xml:space="preserve"> </w:t>
      </w:r>
      <w:r>
        <w:t>fellowship,</w:t>
      </w:r>
      <w:r>
        <w:rPr>
          <w:spacing w:val="40"/>
        </w:rPr>
        <w:t xml:space="preserve"> </w:t>
      </w:r>
      <w:r>
        <w:t>if</w:t>
      </w:r>
      <w:r>
        <w:rPr>
          <w:spacing w:val="40"/>
        </w:rPr>
        <w:t xml:space="preserve"> </w:t>
      </w:r>
      <w:r>
        <w:t>this were</w:t>
      </w:r>
      <w:r>
        <w:rPr>
          <w:spacing w:val="71"/>
          <w:w w:val="150"/>
        </w:rPr>
        <w:t xml:space="preserve"> </w:t>
      </w:r>
      <w:r>
        <w:t>admitted:</w:t>
      </w:r>
      <w:r>
        <w:rPr>
          <w:spacing w:val="73"/>
          <w:w w:val="150"/>
        </w:rPr>
        <w:t xml:space="preserve"> </w:t>
      </w:r>
      <w:r>
        <w:t>for</w:t>
      </w:r>
      <w:r>
        <w:rPr>
          <w:spacing w:val="73"/>
          <w:w w:val="150"/>
        </w:rPr>
        <w:t xml:space="preserve"> </w:t>
      </w:r>
      <w:r>
        <w:t>what</w:t>
      </w:r>
      <w:r>
        <w:rPr>
          <w:spacing w:val="71"/>
          <w:w w:val="150"/>
        </w:rPr>
        <w:t xml:space="preserve"> </w:t>
      </w:r>
      <w:r>
        <w:t>Church</w:t>
      </w:r>
      <w:r>
        <w:rPr>
          <w:spacing w:val="73"/>
          <w:w w:val="150"/>
        </w:rPr>
        <w:t xml:space="preserve"> </w:t>
      </w:r>
      <w:r>
        <w:t>is</w:t>
      </w:r>
      <w:r>
        <w:rPr>
          <w:spacing w:val="73"/>
          <w:w w:val="150"/>
        </w:rPr>
        <w:t xml:space="preserve"> </w:t>
      </w:r>
      <w:r>
        <w:t>so</w:t>
      </w:r>
      <w:r>
        <w:rPr>
          <w:spacing w:val="73"/>
          <w:w w:val="150"/>
        </w:rPr>
        <w:t xml:space="preserve"> </w:t>
      </w:r>
      <w:r>
        <w:t>pure,</w:t>
      </w:r>
      <w:r>
        <w:rPr>
          <w:spacing w:val="72"/>
          <w:w w:val="150"/>
        </w:rPr>
        <w:t xml:space="preserve"> </w:t>
      </w:r>
      <w:r>
        <w:t>and</w:t>
      </w:r>
      <w:r>
        <w:rPr>
          <w:spacing w:val="73"/>
          <w:w w:val="150"/>
        </w:rPr>
        <w:t xml:space="preserve"> </w:t>
      </w:r>
      <w:r>
        <w:t>hath</w:t>
      </w:r>
      <w:r>
        <w:rPr>
          <w:spacing w:val="73"/>
          <w:w w:val="150"/>
        </w:rPr>
        <w:t xml:space="preserve"> </w:t>
      </w:r>
      <w:r>
        <w:t>all</w:t>
      </w:r>
      <w:r>
        <w:rPr>
          <w:spacing w:val="72"/>
          <w:w w:val="150"/>
        </w:rPr>
        <w:t xml:space="preserve"> </w:t>
      </w:r>
      <w:r>
        <w:t>things</w:t>
      </w:r>
      <w:r>
        <w:rPr>
          <w:spacing w:val="73"/>
          <w:w w:val="150"/>
        </w:rPr>
        <w:t xml:space="preserve"> </w:t>
      </w:r>
      <w:r>
        <w:rPr>
          <w:spacing w:val="-5"/>
        </w:rPr>
        <w:t>so</w:t>
      </w:r>
    </w:p>
    <w:p w14:paraId="394B9833">
      <w:pPr>
        <w:spacing w:after="0" w:line="261" w:lineRule="auto"/>
        <w:sectPr>
          <w:pgSz w:w="12240" w:h="15840"/>
          <w:pgMar w:top="1360" w:right="1320" w:bottom="280" w:left="1340" w:header="720" w:footer="720" w:gutter="0"/>
          <w:cols w:space="720" w:num="1"/>
        </w:sectPr>
      </w:pPr>
    </w:p>
    <w:p w14:paraId="0284BED5">
      <w:pPr>
        <w:pStyle w:val="5"/>
        <w:spacing w:line="261" w:lineRule="auto"/>
        <w:ind w:right="122"/>
      </w:pPr>
      <w:r>
        <w:t>comfortable, but within a while another Church will bee more pure, and some things will be more comfortable there? The general peace of the Church should be more regarded by us, then some comfortable accommodations to ourselves.</w:t>
      </w:r>
    </w:p>
    <w:p w14:paraId="41BA7053">
      <w:pPr>
        <w:pStyle w:val="5"/>
        <w:spacing w:before="283" w:line="261" w:lineRule="auto"/>
        <w:ind w:right="118"/>
      </w:pPr>
      <w:r>
        <w:t>Thirdly, Although you cannot for the present communicate with the</w:t>
      </w:r>
      <w:r>
        <w:rPr>
          <w:spacing w:val="40"/>
        </w:rPr>
        <w:t xml:space="preserve"> </w:t>
      </w:r>
      <w:r>
        <w:t>Church, in which you are, without sin, or bondage, yet you are not</w:t>
      </w:r>
      <w:r>
        <w:rPr>
          <w:spacing w:val="80"/>
        </w:rPr>
        <w:t xml:space="preserve"> </w:t>
      </w:r>
      <w:r>
        <w:t>presently to withdraw, to gather into another, or to join with another, you are</w:t>
      </w:r>
      <w:r>
        <w:rPr>
          <w:spacing w:val="40"/>
        </w:rPr>
        <w:t xml:space="preserve"> </w:t>
      </w:r>
      <w:r>
        <w:t>bound</w:t>
      </w:r>
      <w:r>
        <w:rPr>
          <w:spacing w:val="40"/>
        </w:rPr>
        <w:t xml:space="preserve"> </w:t>
      </w:r>
      <w:r>
        <w:t>to</w:t>
      </w:r>
      <w:r>
        <w:rPr>
          <w:spacing w:val="40"/>
        </w:rPr>
        <w:t xml:space="preserve"> </w:t>
      </w:r>
      <w:r>
        <w:t>give</w:t>
      </w:r>
      <w:r>
        <w:rPr>
          <w:spacing w:val="40"/>
        </w:rPr>
        <w:t xml:space="preserve"> </w:t>
      </w:r>
      <w:r>
        <w:t>so</w:t>
      </w:r>
      <w:r>
        <w:rPr>
          <w:spacing w:val="40"/>
        </w:rPr>
        <w:t xml:space="preserve"> </w:t>
      </w:r>
      <w:r>
        <w:t>much</w:t>
      </w:r>
      <w:r>
        <w:rPr>
          <w:spacing w:val="40"/>
        </w:rPr>
        <w:t xml:space="preserve"> </w:t>
      </w:r>
      <w:r>
        <w:t>respect</w:t>
      </w:r>
      <w:r>
        <w:rPr>
          <w:spacing w:val="40"/>
        </w:rPr>
        <w:t xml:space="preserve"> </w:t>
      </w:r>
      <w:r>
        <w:t>to</w:t>
      </w:r>
      <w:r>
        <w:rPr>
          <w:spacing w:val="40"/>
        </w:rPr>
        <w:t xml:space="preserve"> </w:t>
      </w:r>
      <w:r>
        <w:t>the</w:t>
      </w:r>
      <w:r>
        <w:rPr>
          <w:spacing w:val="40"/>
        </w:rPr>
        <w:t xml:space="preserve"> </w:t>
      </w:r>
      <w:r>
        <w:t>Church,</w:t>
      </w:r>
      <w:r>
        <w:rPr>
          <w:spacing w:val="40"/>
        </w:rPr>
        <w:t xml:space="preserve"> </w:t>
      </w:r>
      <w:r>
        <w:t>as</w:t>
      </w:r>
      <w:r>
        <w:rPr>
          <w:spacing w:val="40"/>
        </w:rPr>
        <w:t xml:space="preserve"> </w:t>
      </w:r>
      <w:r>
        <w:t>to</w:t>
      </w:r>
      <w:r>
        <w:rPr>
          <w:spacing w:val="40"/>
        </w:rPr>
        <w:t xml:space="preserve"> </w:t>
      </w:r>
      <w:r>
        <w:t>continue</w:t>
      </w:r>
      <w:r>
        <w:rPr>
          <w:spacing w:val="40"/>
        </w:rPr>
        <w:t xml:space="preserve"> </w:t>
      </w:r>
      <w:r>
        <w:t>with much long-suffering, to seek the good of that Church, to remove the sin</w:t>
      </w:r>
      <w:r>
        <w:rPr>
          <w:spacing w:val="80"/>
        </w:rPr>
        <w:t xml:space="preserve"> </w:t>
      </w:r>
      <w:r>
        <w:t>that is upon it, with all good means you can. You must bear much with a brother, much more with a Church.</w:t>
      </w:r>
    </w:p>
    <w:p w14:paraId="67AFF0EB">
      <w:pPr>
        <w:pStyle w:val="5"/>
        <w:spacing w:before="280" w:line="261" w:lineRule="auto"/>
        <w:ind w:right="120"/>
      </w:pPr>
      <w:r>
        <w:t>Fourthly, If things were in that ordered and settled way, as they ought,</w:t>
      </w:r>
      <w:r>
        <w:rPr>
          <w:spacing w:val="40"/>
        </w:rPr>
        <w:t xml:space="preserve"> </w:t>
      </w:r>
      <w:r>
        <w:t>there</w:t>
      </w:r>
      <w:r>
        <w:rPr>
          <w:spacing w:val="40"/>
        </w:rPr>
        <w:t xml:space="preserve"> </w:t>
      </w:r>
      <w:r>
        <w:t>ought</w:t>
      </w:r>
      <w:r>
        <w:rPr>
          <w:spacing w:val="40"/>
        </w:rPr>
        <w:t xml:space="preserve"> </w:t>
      </w:r>
      <w:r>
        <w:t>to</w:t>
      </w:r>
      <w:r>
        <w:rPr>
          <w:spacing w:val="40"/>
        </w:rPr>
        <w:t xml:space="preserve"> </w:t>
      </w:r>
      <w:r>
        <w:t>be</w:t>
      </w:r>
      <w:r>
        <w:rPr>
          <w:spacing w:val="40"/>
        </w:rPr>
        <w:t xml:space="preserve"> </w:t>
      </w:r>
      <w:r>
        <w:t>no</w:t>
      </w:r>
      <w:r>
        <w:rPr>
          <w:spacing w:val="40"/>
        </w:rPr>
        <w:t xml:space="preserve"> </w:t>
      </w:r>
      <w:r>
        <w:t>gathering</w:t>
      </w:r>
      <w:r>
        <w:rPr>
          <w:spacing w:val="40"/>
        </w:rPr>
        <w:t xml:space="preserve"> </w:t>
      </w:r>
      <w:r>
        <w:t>of</w:t>
      </w:r>
      <w:r>
        <w:rPr>
          <w:spacing w:val="40"/>
        </w:rPr>
        <w:t xml:space="preserve"> </w:t>
      </w:r>
      <w:r>
        <w:t>any</w:t>
      </w:r>
      <w:r>
        <w:rPr>
          <w:spacing w:val="40"/>
        </w:rPr>
        <w:t xml:space="preserve"> </w:t>
      </w:r>
      <w:r>
        <w:t>new</w:t>
      </w:r>
      <w:r>
        <w:rPr>
          <w:spacing w:val="40"/>
        </w:rPr>
        <w:t xml:space="preserve"> </w:t>
      </w:r>
      <w:r>
        <w:t>Churches</w:t>
      </w:r>
      <w:r>
        <w:rPr>
          <w:spacing w:val="40"/>
        </w:rPr>
        <w:t xml:space="preserve"> </w:t>
      </w:r>
      <w:r>
        <w:t>without</w:t>
      </w:r>
      <w:r>
        <w:rPr>
          <w:spacing w:val="40"/>
        </w:rPr>
        <w:t xml:space="preserve"> </w:t>
      </w:r>
      <w:r>
        <w:t>consulting and</w:t>
      </w:r>
      <w:r>
        <w:rPr>
          <w:spacing w:val="40"/>
        </w:rPr>
        <w:t xml:space="preserve"> </w:t>
      </w:r>
      <w:r>
        <w:t>advising</w:t>
      </w:r>
      <w:r>
        <w:rPr>
          <w:spacing w:val="40"/>
        </w:rPr>
        <w:t xml:space="preserve"> </w:t>
      </w:r>
      <w:r>
        <w:t>with</w:t>
      </w:r>
      <w:r>
        <w:rPr>
          <w:spacing w:val="40"/>
        </w:rPr>
        <w:t xml:space="preserve"> </w:t>
      </w:r>
      <w:r>
        <w:t>neighbor</w:t>
      </w:r>
      <w:r>
        <w:rPr>
          <w:spacing w:val="40"/>
        </w:rPr>
        <w:t xml:space="preserve"> </w:t>
      </w:r>
      <w:r>
        <w:t>Churches.</w:t>
      </w:r>
      <w:r>
        <w:rPr>
          <w:spacing w:val="40"/>
        </w:rPr>
        <w:t xml:space="preserve"> </w:t>
      </w:r>
      <w:r>
        <w:t>Christ</w:t>
      </w:r>
      <w:r>
        <w:rPr>
          <w:spacing w:val="40"/>
        </w:rPr>
        <w:t xml:space="preserve"> </w:t>
      </w:r>
      <w:r>
        <w:t>would</w:t>
      </w:r>
      <w:r>
        <w:rPr>
          <w:spacing w:val="40"/>
        </w:rPr>
        <w:t xml:space="preserve"> </w:t>
      </w:r>
      <w:r>
        <w:t>have</w:t>
      </w:r>
      <w:r>
        <w:rPr>
          <w:spacing w:val="40"/>
        </w:rPr>
        <w:t xml:space="preserve"> </w:t>
      </w:r>
      <w:r>
        <w:t>all</w:t>
      </w:r>
      <w:r>
        <w:rPr>
          <w:spacing w:val="40"/>
        </w:rPr>
        <w:t xml:space="preserve"> </w:t>
      </w:r>
      <w:r>
        <w:t>Churches unite themselves, and have conjunction one with another, being all of the same</w:t>
      </w:r>
      <w:r>
        <w:rPr>
          <w:spacing w:val="40"/>
        </w:rPr>
        <w:t xml:space="preserve"> </w:t>
      </w:r>
      <w:r>
        <w:t>body</w:t>
      </w:r>
      <w:r>
        <w:rPr>
          <w:spacing w:val="40"/>
        </w:rPr>
        <w:t xml:space="preserve"> </w:t>
      </w:r>
      <w:r>
        <w:t>of</w:t>
      </w:r>
      <w:r>
        <w:rPr>
          <w:spacing w:val="40"/>
        </w:rPr>
        <w:t xml:space="preserve"> </w:t>
      </w:r>
      <w:r>
        <w:t>Christ:</w:t>
      </w:r>
      <w:r>
        <w:rPr>
          <w:spacing w:val="40"/>
        </w:rPr>
        <w:t xml:space="preserve"> </w:t>
      </w:r>
      <w:r>
        <w:t>If</w:t>
      </w:r>
      <w:r>
        <w:rPr>
          <w:spacing w:val="40"/>
        </w:rPr>
        <w:t xml:space="preserve"> </w:t>
      </w:r>
      <w:r>
        <w:t>then</w:t>
      </w:r>
      <w:r>
        <w:rPr>
          <w:spacing w:val="40"/>
        </w:rPr>
        <w:t xml:space="preserve"> </w:t>
      </w:r>
      <w:r>
        <w:t>there</w:t>
      </w:r>
      <w:r>
        <w:rPr>
          <w:spacing w:val="40"/>
        </w:rPr>
        <w:t xml:space="preserve"> </w:t>
      </w:r>
      <w:r>
        <w:t>be</w:t>
      </w:r>
      <w:r>
        <w:rPr>
          <w:spacing w:val="40"/>
        </w:rPr>
        <w:t xml:space="preserve"> </w:t>
      </w:r>
      <w:r>
        <w:t>to</w:t>
      </w:r>
      <w:r>
        <w:rPr>
          <w:spacing w:val="40"/>
        </w:rPr>
        <w:t xml:space="preserve"> </w:t>
      </w:r>
      <w:r>
        <w:t>be</w:t>
      </w:r>
      <w:r>
        <w:rPr>
          <w:spacing w:val="40"/>
        </w:rPr>
        <w:t xml:space="preserve"> </w:t>
      </w:r>
      <w:r>
        <w:t>raised</w:t>
      </w:r>
      <w:r>
        <w:rPr>
          <w:spacing w:val="40"/>
        </w:rPr>
        <w:t xml:space="preserve"> </w:t>
      </w:r>
      <w:r>
        <w:t>a</w:t>
      </w:r>
      <w:r>
        <w:rPr>
          <w:spacing w:val="40"/>
        </w:rPr>
        <w:t xml:space="preserve"> </w:t>
      </w:r>
      <w:r>
        <w:t>new</w:t>
      </w:r>
      <w:r>
        <w:rPr>
          <w:spacing w:val="40"/>
        </w:rPr>
        <w:t xml:space="preserve"> </w:t>
      </w:r>
      <w:r>
        <w:t>Sister</w:t>
      </w:r>
      <w:r>
        <w:rPr>
          <w:spacing w:val="40"/>
        </w:rPr>
        <w:t xml:space="preserve"> </w:t>
      </w:r>
      <w:r>
        <w:t>Church, that expects and is to desire the benefit of communion with the rest, there</w:t>
      </w:r>
      <w:r>
        <w:rPr>
          <w:spacing w:val="80"/>
        </w:rPr>
        <w:t xml:space="preserve"> </w:t>
      </w:r>
      <w:r>
        <w:t>is all the reason in the world that the help , advice, and assistance of the other Churches should be made use of in the raising and ordering this Church that they are thus to own in the way of communion with them to whom they are to give the right hand of fellowship.</w:t>
      </w:r>
    </w:p>
    <w:p w14:paraId="18095DCB">
      <w:pPr>
        <w:pStyle w:val="5"/>
        <w:spacing w:before="276" w:line="261" w:lineRule="auto"/>
        <w:ind w:right="120"/>
      </w:pPr>
      <w:r>
        <w:t>Fifthly, All believers who live in a place together, ought so far as they can, join</w:t>
      </w:r>
      <w:r>
        <w:rPr>
          <w:spacing w:val="40"/>
        </w:rPr>
        <w:t xml:space="preserve"> </w:t>
      </w:r>
      <w:r>
        <w:t>into</w:t>
      </w:r>
      <w:r>
        <w:rPr>
          <w:spacing w:val="40"/>
        </w:rPr>
        <w:t xml:space="preserve"> </w:t>
      </w:r>
      <w:r>
        <w:t>one</w:t>
      </w:r>
      <w:r>
        <w:rPr>
          <w:spacing w:val="40"/>
        </w:rPr>
        <w:t xml:space="preserve"> </w:t>
      </w:r>
      <w:r>
        <w:t>Church,</w:t>
      </w:r>
      <w:r>
        <w:rPr>
          <w:spacing w:val="40"/>
        </w:rPr>
        <w:t xml:space="preserve"> </w:t>
      </w:r>
      <w:r>
        <w:t>though</w:t>
      </w:r>
      <w:r>
        <w:rPr>
          <w:spacing w:val="40"/>
        </w:rPr>
        <w:t xml:space="preserve"> </w:t>
      </w:r>
      <w:r>
        <w:t>they</w:t>
      </w:r>
      <w:r>
        <w:rPr>
          <w:spacing w:val="40"/>
        </w:rPr>
        <w:t xml:space="preserve"> </w:t>
      </w:r>
      <w:r>
        <w:t>be</w:t>
      </w:r>
      <w:r>
        <w:rPr>
          <w:spacing w:val="40"/>
        </w:rPr>
        <w:t xml:space="preserve"> </w:t>
      </w:r>
      <w:r>
        <w:t>of</w:t>
      </w:r>
      <w:r>
        <w:rPr>
          <w:spacing w:val="40"/>
        </w:rPr>
        <w:t xml:space="preserve"> </w:t>
      </w:r>
      <w:r>
        <w:t>different</w:t>
      </w:r>
      <w:r>
        <w:rPr>
          <w:spacing w:val="40"/>
        </w:rPr>
        <w:t xml:space="preserve"> </w:t>
      </w:r>
      <w:r>
        <w:t>judgements</w:t>
      </w:r>
      <w:r>
        <w:rPr>
          <w:spacing w:val="40"/>
        </w:rPr>
        <w:t xml:space="preserve"> </w:t>
      </w:r>
      <w:r>
        <w:t>and tempers, what ever things they differ in, yet if they may stand with grace they can have no encouragement from the examples of any of the</w:t>
      </w:r>
      <w:r>
        <w:rPr>
          <w:spacing w:val="80"/>
          <w:w w:val="150"/>
        </w:rPr>
        <w:t xml:space="preserve"> </w:t>
      </w:r>
      <w:r>
        <w:t>Churches, we read of in Scripture, for them to divide themselves into little pieces.</w:t>
      </w:r>
      <w:r>
        <w:rPr>
          <w:spacing w:val="40"/>
        </w:rPr>
        <w:t xml:space="preserve"> </w:t>
      </w:r>
      <w:r>
        <w:t>The</w:t>
      </w:r>
      <w:r>
        <w:rPr>
          <w:spacing w:val="40"/>
        </w:rPr>
        <w:t xml:space="preserve"> </w:t>
      </w:r>
      <w:r>
        <w:t>way</w:t>
      </w:r>
      <w:r>
        <w:rPr>
          <w:spacing w:val="40"/>
        </w:rPr>
        <w:t xml:space="preserve"> </w:t>
      </w:r>
      <w:r>
        <w:t>of</w:t>
      </w:r>
      <w:r>
        <w:rPr>
          <w:spacing w:val="40"/>
        </w:rPr>
        <w:t xml:space="preserve"> </w:t>
      </w:r>
      <w:r>
        <w:t>Christ</w:t>
      </w:r>
      <w:r>
        <w:rPr>
          <w:spacing w:val="40"/>
        </w:rPr>
        <w:t xml:space="preserve"> </w:t>
      </w:r>
      <w:r>
        <w:t>all</w:t>
      </w:r>
      <w:r>
        <w:rPr>
          <w:spacing w:val="40"/>
        </w:rPr>
        <w:t xml:space="preserve"> </w:t>
      </w:r>
      <w:r>
        <w:t>along</w:t>
      </w:r>
      <w:r>
        <w:rPr>
          <w:spacing w:val="40"/>
        </w:rPr>
        <w:t xml:space="preserve"> </w:t>
      </w:r>
      <w:r>
        <w:t>in</w:t>
      </w:r>
      <w:r>
        <w:rPr>
          <w:spacing w:val="40"/>
        </w:rPr>
        <w:t xml:space="preserve"> </w:t>
      </w:r>
      <w:r>
        <w:t>Scripture</w:t>
      </w:r>
      <w:r>
        <w:rPr>
          <w:spacing w:val="40"/>
        </w:rPr>
        <w:t xml:space="preserve"> </w:t>
      </w:r>
      <w:r>
        <w:t>is,</w:t>
      </w:r>
      <w:r>
        <w:rPr>
          <w:spacing w:val="40"/>
        </w:rPr>
        <w:t xml:space="preserve"> </w:t>
      </w:r>
      <w:r>
        <w:t>that</w:t>
      </w:r>
      <w:r>
        <w:rPr>
          <w:spacing w:val="40"/>
        </w:rPr>
        <w:t xml:space="preserve"> </w:t>
      </w:r>
      <w:r>
        <w:t>all</w:t>
      </w:r>
      <w:r>
        <w:rPr>
          <w:spacing w:val="40"/>
        </w:rPr>
        <w:t xml:space="preserve"> </w:t>
      </w:r>
      <w:r>
        <w:t>the</w:t>
      </w:r>
      <w:r>
        <w:rPr>
          <w:spacing w:val="40"/>
        </w:rPr>
        <w:t xml:space="preserve"> </w:t>
      </w:r>
      <w:r>
        <w:t>Saints</w:t>
      </w:r>
      <w:r>
        <w:rPr>
          <w:spacing w:val="40"/>
        </w:rPr>
        <w:t xml:space="preserve"> </w:t>
      </w:r>
      <w:r>
        <w:t>in such a place who are not more then can join in one, should join together and make but one Church; certainly this is more for the honour of Christs Body then the division of Saints in the same place into several little societies, Christ stands much upon the union of his Saints in one, in all ways, by all means that may be.</w:t>
      </w:r>
    </w:p>
    <w:p w14:paraId="164845F8">
      <w:pPr>
        <w:pStyle w:val="5"/>
        <w:spacing w:before="275" w:line="261" w:lineRule="auto"/>
        <w:ind w:right="122"/>
      </w:pPr>
      <w:r>
        <w:t>Sixthly, as things are yet with us, there is no such great reason of that</w:t>
      </w:r>
      <w:r>
        <w:rPr>
          <w:spacing w:val="40"/>
        </w:rPr>
        <w:t xml:space="preserve"> </w:t>
      </w:r>
      <w:r>
        <w:t>outcry</w:t>
      </w:r>
      <w:r>
        <w:rPr>
          <w:spacing w:val="55"/>
        </w:rPr>
        <w:t xml:space="preserve"> </w:t>
      </w:r>
      <w:r>
        <w:t>there</w:t>
      </w:r>
      <w:r>
        <w:rPr>
          <w:spacing w:val="55"/>
        </w:rPr>
        <w:t xml:space="preserve"> </w:t>
      </w:r>
      <w:r>
        <w:t>is</w:t>
      </w:r>
      <w:r>
        <w:rPr>
          <w:spacing w:val="55"/>
        </w:rPr>
        <w:t xml:space="preserve"> </w:t>
      </w:r>
      <w:r>
        <w:t>amongst</w:t>
      </w:r>
      <w:r>
        <w:rPr>
          <w:spacing w:val="56"/>
        </w:rPr>
        <w:t xml:space="preserve"> </w:t>
      </w:r>
      <w:r>
        <w:t>us</w:t>
      </w:r>
      <w:r>
        <w:rPr>
          <w:spacing w:val="55"/>
        </w:rPr>
        <w:t xml:space="preserve"> </w:t>
      </w:r>
      <w:r>
        <w:t>against</w:t>
      </w:r>
      <w:r>
        <w:rPr>
          <w:spacing w:val="55"/>
        </w:rPr>
        <w:t xml:space="preserve"> </w:t>
      </w:r>
      <w:r>
        <w:t>gathering</w:t>
      </w:r>
      <w:r>
        <w:rPr>
          <w:spacing w:val="56"/>
        </w:rPr>
        <w:t xml:space="preserve"> </w:t>
      </w:r>
      <w:r>
        <w:t>of</w:t>
      </w:r>
      <w:r>
        <w:rPr>
          <w:spacing w:val="55"/>
        </w:rPr>
        <w:t xml:space="preserve"> </w:t>
      </w:r>
      <w:r>
        <w:t>Churches</w:t>
      </w:r>
      <w:r>
        <w:rPr>
          <w:spacing w:val="55"/>
        </w:rPr>
        <w:t xml:space="preserve"> </w:t>
      </w:r>
      <w:r>
        <w:t>as</w:t>
      </w:r>
      <w:r>
        <w:rPr>
          <w:spacing w:val="55"/>
        </w:rPr>
        <w:t xml:space="preserve"> </w:t>
      </w:r>
      <w:r>
        <w:t>so</w:t>
      </w:r>
      <w:r>
        <w:rPr>
          <w:spacing w:val="56"/>
        </w:rPr>
        <w:t xml:space="preserve"> </w:t>
      </w:r>
      <w:r>
        <w:t>great</w:t>
      </w:r>
      <w:r>
        <w:rPr>
          <w:spacing w:val="55"/>
        </w:rPr>
        <w:t xml:space="preserve"> </w:t>
      </w:r>
      <w:r>
        <w:rPr>
          <w:spacing w:val="-10"/>
        </w:rPr>
        <w:t>a</w:t>
      </w:r>
    </w:p>
    <w:p w14:paraId="5C5BD29A">
      <w:pPr>
        <w:spacing w:after="0" w:line="261" w:lineRule="auto"/>
        <w:sectPr>
          <w:pgSz w:w="12240" w:h="15840"/>
          <w:pgMar w:top="1360" w:right="1320" w:bottom="280" w:left="1340" w:header="720" w:footer="720" w:gutter="0"/>
          <w:cols w:space="720" w:num="1"/>
        </w:sectPr>
      </w:pPr>
    </w:p>
    <w:p w14:paraId="57856E7F">
      <w:pPr>
        <w:pStyle w:val="5"/>
        <w:jc w:val="left"/>
      </w:pPr>
      <w:r>
        <w:t>dividing</w:t>
      </w:r>
      <w:r>
        <w:rPr>
          <w:spacing w:val="11"/>
        </w:rPr>
        <w:t xml:space="preserve"> </w:t>
      </w:r>
      <w:r>
        <w:t>practice</w:t>
      </w:r>
      <w:r>
        <w:rPr>
          <w:spacing w:val="12"/>
        </w:rPr>
        <w:t xml:space="preserve"> </w:t>
      </w:r>
      <w:r>
        <w:t>as</w:t>
      </w:r>
      <w:r>
        <w:rPr>
          <w:spacing w:val="12"/>
        </w:rPr>
        <w:t xml:space="preserve"> </w:t>
      </w:r>
      <w:r>
        <w:t>many</w:t>
      </w:r>
      <w:r>
        <w:rPr>
          <w:spacing w:val="11"/>
        </w:rPr>
        <w:t xml:space="preserve"> </w:t>
      </w:r>
      <w:r>
        <w:t>seem</w:t>
      </w:r>
      <w:r>
        <w:rPr>
          <w:spacing w:val="12"/>
        </w:rPr>
        <w:t xml:space="preserve"> </w:t>
      </w:r>
      <w:r>
        <w:t>to</w:t>
      </w:r>
      <w:r>
        <w:rPr>
          <w:spacing w:val="12"/>
        </w:rPr>
        <w:t xml:space="preserve"> </w:t>
      </w:r>
      <w:r>
        <w:t>make</w:t>
      </w:r>
      <w:r>
        <w:rPr>
          <w:spacing w:val="12"/>
        </w:rPr>
        <w:t xml:space="preserve"> </w:t>
      </w:r>
      <w:r>
        <w:rPr>
          <w:spacing w:val="-5"/>
        </w:rPr>
        <w:t>it.</w:t>
      </w:r>
    </w:p>
    <w:p w14:paraId="2EB32076">
      <w:pPr>
        <w:pStyle w:val="5"/>
        <w:spacing w:before="315" w:line="261" w:lineRule="auto"/>
        <w:ind w:right="122"/>
      </w:pPr>
      <w:r>
        <w:t>How can this practice be so very offensive, when almost all of you think it lawful for a man for any commodiousness to remove from that Church of which</w:t>
      </w:r>
      <w:r>
        <w:rPr>
          <w:spacing w:val="40"/>
        </w:rPr>
        <w:t xml:space="preserve"> </w:t>
      </w:r>
      <w:r>
        <w:t>now</w:t>
      </w:r>
      <w:r>
        <w:rPr>
          <w:spacing w:val="40"/>
        </w:rPr>
        <w:t xml:space="preserve"> </w:t>
      </w:r>
      <w:r>
        <w:t>he</w:t>
      </w:r>
      <w:r>
        <w:rPr>
          <w:spacing w:val="40"/>
        </w:rPr>
        <w:t xml:space="preserve"> </w:t>
      </w:r>
      <w:r>
        <w:t>is,</w:t>
      </w:r>
      <w:r>
        <w:rPr>
          <w:spacing w:val="40"/>
        </w:rPr>
        <w:t xml:space="preserve"> </w:t>
      </w:r>
      <w:r>
        <w:t>to</w:t>
      </w:r>
      <w:r>
        <w:rPr>
          <w:spacing w:val="40"/>
        </w:rPr>
        <w:t xml:space="preserve"> </w:t>
      </w:r>
      <w:r>
        <w:t>join</w:t>
      </w:r>
      <w:r>
        <w:rPr>
          <w:spacing w:val="40"/>
        </w:rPr>
        <w:t xml:space="preserve"> </w:t>
      </w:r>
      <w:r>
        <w:t>with</w:t>
      </w:r>
      <w:r>
        <w:rPr>
          <w:spacing w:val="40"/>
        </w:rPr>
        <w:t xml:space="preserve"> </w:t>
      </w:r>
      <w:r>
        <w:t>another,</w:t>
      </w:r>
      <w:r>
        <w:rPr>
          <w:spacing w:val="40"/>
        </w:rPr>
        <w:t xml:space="preserve"> </w:t>
      </w:r>
      <w:r>
        <w:t>so</w:t>
      </w:r>
      <w:r>
        <w:rPr>
          <w:spacing w:val="40"/>
        </w:rPr>
        <w:t xml:space="preserve"> </w:t>
      </w:r>
      <w:r>
        <w:t>be</w:t>
      </w:r>
      <w:r>
        <w:rPr>
          <w:spacing w:val="40"/>
        </w:rPr>
        <w:t xml:space="preserve"> </w:t>
      </w:r>
      <w:r>
        <w:t>it</w:t>
      </w:r>
      <w:r>
        <w:rPr>
          <w:spacing w:val="40"/>
        </w:rPr>
        <w:t xml:space="preserve"> </w:t>
      </w:r>
      <w:r>
        <w:t>he</w:t>
      </w:r>
      <w:r>
        <w:rPr>
          <w:spacing w:val="40"/>
        </w:rPr>
        <w:t xml:space="preserve"> </w:t>
      </w:r>
      <w:r>
        <w:t>will</w:t>
      </w:r>
      <w:r>
        <w:rPr>
          <w:spacing w:val="40"/>
        </w:rPr>
        <w:t xml:space="preserve"> </w:t>
      </w:r>
      <w:r>
        <w:t>remove</w:t>
      </w:r>
      <w:r>
        <w:rPr>
          <w:spacing w:val="40"/>
        </w:rPr>
        <w:t xml:space="preserve"> </w:t>
      </w:r>
      <w:r>
        <w:t xml:space="preserve">his </w:t>
      </w:r>
      <w:r>
        <w:rPr>
          <w:spacing w:val="-2"/>
        </w:rPr>
        <w:t>dwelling?</w:t>
      </w:r>
    </w:p>
    <w:p w14:paraId="478C2A0B">
      <w:pPr>
        <w:pStyle w:val="5"/>
        <w:spacing w:before="283"/>
        <w:jc w:val="left"/>
      </w:pPr>
      <w:r>
        <w:t>But</w:t>
      </w:r>
      <w:r>
        <w:rPr>
          <w:spacing w:val="8"/>
        </w:rPr>
        <w:t xml:space="preserve"> </w:t>
      </w:r>
      <w:r>
        <w:t>these</w:t>
      </w:r>
      <w:r>
        <w:rPr>
          <w:spacing w:val="7"/>
        </w:rPr>
        <w:t xml:space="preserve"> </w:t>
      </w:r>
      <w:r>
        <w:t>do</w:t>
      </w:r>
      <w:r>
        <w:rPr>
          <w:spacing w:val="8"/>
        </w:rPr>
        <w:t xml:space="preserve"> </w:t>
      </w:r>
      <w:r>
        <w:t>not</w:t>
      </w:r>
      <w:r>
        <w:rPr>
          <w:spacing w:val="8"/>
        </w:rPr>
        <w:t xml:space="preserve"> </w:t>
      </w:r>
      <w:r>
        <w:t>set</w:t>
      </w:r>
      <w:r>
        <w:rPr>
          <w:spacing w:val="8"/>
        </w:rPr>
        <w:t xml:space="preserve"> </w:t>
      </w:r>
      <w:r>
        <w:t>up</w:t>
      </w:r>
      <w:r>
        <w:rPr>
          <w:spacing w:val="8"/>
        </w:rPr>
        <w:t xml:space="preserve"> </w:t>
      </w:r>
      <w:r>
        <w:t>new</w:t>
      </w:r>
      <w:r>
        <w:rPr>
          <w:spacing w:val="8"/>
        </w:rPr>
        <w:t xml:space="preserve"> </w:t>
      </w:r>
      <w:r>
        <w:rPr>
          <w:spacing w:val="-2"/>
        </w:rPr>
        <w:t>Churches.</w:t>
      </w:r>
    </w:p>
    <w:p w14:paraId="0B8E13E1">
      <w:pPr>
        <w:pStyle w:val="5"/>
        <w:spacing w:before="316" w:line="261" w:lineRule="auto"/>
        <w:ind w:right="118"/>
      </w:pPr>
      <w:r>
        <w:t>Answ. If a company of men who have estates, should not be satisfied with that Ministry that belongs to that company that now they are joined with, and should buy a piece of ground close to the place where they were, and build upon it, and have leave of the State to make a new Parish of those dwellings</w:t>
      </w:r>
      <w:r>
        <w:rPr>
          <w:spacing w:val="40"/>
        </w:rPr>
        <w:t xml:space="preserve"> </w:t>
      </w:r>
      <w:r>
        <w:t>they</w:t>
      </w:r>
      <w:r>
        <w:rPr>
          <w:spacing w:val="40"/>
        </w:rPr>
        <w:t xml:space="preserve"> </w:t>
      </w:r>
      <w:r>
        <w:t>build;</w:t>
      </w:r>
      <w:r>
        <w:rPr>
          <w:spacing w:val="40"/>
        </w:rPr>
        <w:t xml:space="preserve"> </w:t>
      </w:r>
      <w:r>
        <w:t>who</w:t>
      </w:r>
      <w:r>
        <w:rPr>
          <w:spacing w:val="40"/>
        </w:rPr>
        <w:t xml:space="preserve"> </w:t>
      </w:r>
      <w:r>
        <w:t>would</w:t>
      </w:r>
      <w:r>
        <w:rPr>
          <w:spacing w:val="40"/>
        </w:rPr>
        <w:t xml:space="preserve"> </w:t>
      </w:r>
      <w:r>
        <w:t>blame</w:t>
      </w:r>
      <w:r>
        <w:rPr>
          <w:spacing w:val="40"/>
        </w:rPr>
        <w:t xml:space="preserve"> </w:t>
      </w:r>
      <w:r>
        <w:t>them</w:t>
      </w:r>
      <w:r>
        <w:rPr>
          <w:spacing w:val="40"/>
        </w:rPr>
        <w:t xml:space="preserve"> </w:t>
      </w:r>
      <w:r>
        <w:t>for</w:t>
      </w:r>
      <w:r>
        <w:rPr>
          <w:spacing w:val="40"/>
        </w:rPr>
        <w:t xml:space="preserve"> </w:t>
      </w:r>
      <w:r>
        <w:t>gathering</w:t>
      </w:r>
      <w:r>
        <w:rPr>
          <w:spacing w:val="40"/>
        </w:rPr>
        <w:t xml:space="preserve"> </w:t>
      </w:r>
      <w:r>
        <w:t>a</w:t>
      </w:r>
      <w:r>
        <w:rPr>
          <w:spacing w:val="40"/>
        </w:rPr>
        <w:t xml:space="preserve"> </w:t>
      </w:r>
      <w:r>
        <w:t>Church thus? Hence it is apparent, that withdrawing from our Churches, and gathering others, is not according to the judgements of our Brethren</w:t>
      </w:r>
      <w:r>
        <w:rPr>
          <w:spacing w:val="40"/>
        </w:rPr>
        <w:t xml:space="preserve"> </w:t>
      </w:r>
      <w:r>
        <w:t>against</w:t>
      </w:r>
      <w:r>
        <w:rPr>
          <w:spacing w:val="40"/>
        </w:rPr>
        <w:t xml:space="preserve"> </w:t>
      </w:r>
      <w:r>
        <w:t>any</w:t>
      </w:r>
      <w:r>
        <w:rPr>
          <w:spacing w:val="40"/>
        </w:rPr>
        <w:t xml:space="preserve"> </w:t>
      </w:r>
      <w:r>
        <w:t>Church</w:t>
      </w:r>
      <w:r>
        <w:rPr>
          <w:spacing w:val="40"/>
        </w:rPr>
        <w:t xml:space="preserve"> </w:t>
      </w:r>
      <w:r>
        <w:t>Principle;</w:t>
      </w:r>
      <w:r>
        <w:rPr>
          <w:spacing w:val="40"/>
        </w:rPr>
        <w:t xml:space="preserve"> </w:t>
      </w:r>
      <w:r>
        <w:t>the</w:t>
      </w:r>
      <w:r>
        <w:rPr>
          <w:spacing w:val="40"/>
        </w:rPr>
        <w:t xml:space="preserve"> </w:t>
      </w:r>
      <w:r>
        <w:t>offence</w:t>
      </w:r>
      <w:r>
        <w:rPr>
          <w:spacing w:val="40"/>
        </w:rPr>
        <w:t xml:space="preserve"> </w:t>
      </w:r>
      <w:r>
        <w:t>that</w:t>
      </w:r>
      <w:r>
        <w:rPr>
          <w:spacing w:val="40"/>
        </w:rPr>
        <w:t xml:space="preserve"> </w:t>
      </w:r>
      <w:r>
        <w:t>is,</w:t>
      </w:r>
      <w:r>
        <w:rPr>
          <w:spacing w:val="40"/>
        </w:rPr>
        <w:t xml:space="preserve"> </w:t>
      </w:r>
      <w:r>
        <w:t>is</w:t>
      </w:r>
      <w:r>
        <w:rPr>
          <w:spacing w:val="40"/>
        </w:rPr>
        <w:t xml:space="preserve"> </w:t>
      </w:r>
      <w:r>
        <w:t>only</w:t>
      </w:r>
      <w:r>
        <w:rPr>
          <w:spacing w:val="40"/>
        </w:rPr>
        <w:t xml:space="preserve"> </w:t>
      </w:r>
      <w:r>
        <w:t>against</w:t>
      </w:r>
      <w:r>
        <w:rPr>
          <w:spacing w:val="40"/>
        </w:rPr>
        <w:t xml:space="preserve"> </w:t>
      </w:r>
      <w:r>
        <w:t>some Civil constitution.</w:t>
      </w:r>
    </w:p>
    <w:p w14:paraId="3A580F23">
      <w:pPr>
        <w:pStyle w:val="5"/>
        <w:spacing w:before="277" w:line="261" w:lineRule="auto"/>
        <w:ind w:right="119"/>
      </w:pPr>
      <w:r>
        <w:t>Secondly, this thing in effect hath been ordinarily practiced heretofore without any offence to the godly; yea, and is still practiced without any complaint: Hath it not been, and is it not still ordinary for many not to communicate</w:t>
      </w:r>
      <w:r>
        <w:rPr>
          <w:spacing w:val="40"/>
        </w:rPr>
        <w:t xml:space="preserve"> </w:t>
      </w:r>
      <w:r>
        <w:t>in</w:t>
      </w:r>
      <w:r>
        <w:rPr>
          <w:spacing w:val="40"/>
        </w:rPr>
        <w:t xml:space="preserve"> </w:t>
      </w:r>
      <w:r>
        <w:t>the</w:t>
      </w:r>
      <w:r>
        <w:rPr>
          <w:spacing w:val="40"/>
        </w:rPr>
        <w:t xml:space="preserve"> </w:t>
      </w:r>
      <w:r>
        <w:t>Parishes</w:t>
      </w:r>
      <w:r>
        <w:rPr>
          <w:spacing w:val="40"/>
        </w:rPr>
        <w:t xml:space="preserve"> </w:t>
      </w:r>
      <w:r>
        <w:t>where</w:t>
      </w:r>
      <w:r>
        <w:rPr>
          <w:spacing w:val="40"/>
        </w:rPr>
        <w:t xml:space="preserve"> </w:t>
      </w:r>
      <w:r>
        <w:t>they</w:t>
      </w:r>
      <w:r>
        <w:rPr>
          <w:spacing w:val="40"/>
        </w:rPr>
        <w:t xml:space="preserve"> </w:t>
      </w:r>
      <w:r>
        <w:t>live?</w:t>
      </w:r>
      <w:r>
        <w:rPr>
          <w:spacing w:val="40"/>
        </w:rPr>
        <w:t xml:space="preserve"> </w:t>
      </w:r>
      <w:r>
        <w:t>nor</w:t>
      </w:r>
      <w:r>
        <w:rPr>
          <w:spacing w:val="40"/>
        </w:rPr>
        <w:t xml:space="preserve"> </w:t>
      </w:r>
      <w:r>
        <w:t>commonly</w:t>
      </w:r>
      <w:r>
        <w:rPr>
          <w:spacing w:val="40"/>
        </w:rPr>
        <w:t xml:space="preserve"> </w:t>
      </w:r>
      <w:r>
        <w:t>to</w:t>
      </w:r>
      <w:r>
        <w:rPr>
          <w:spacing w:val="40"/>
        </w:rPr>
        <w:t xml:space="preserve"> </w:t>
      </w:r>
      <w:r>
        <w:t>hear there, but from all parts of the City to come to some Parishes where they conceive</w:t>
      </w:r>
      <w:r>
        <w:rPr>
          <w:spacing w:val="40"/>
        </w:rPr>
        <w:t xml:space="preserve"> </w:t>
      </w:r>
      <w:r>
        <w:t>the</w:t>
      </w:r>
      <w:r>
        <w:rPr>
          <w:spacing w:val="40"/>
        </w:rPr>
        <w:t xml:space="preserve"> </w:t>
      </w:r>
      <w:r>
        <w:t>best</w:t>
      </w:r>
      <w:r>
        <w:rPr>
          <w:spacing w:val="40"/>
        </w:rPr>
        <w:t xml:space="preserve"> </w:t>
      </w:r>
      <w:r>
        <w:t>Ministers</w:t>
      </w:r>
      <w:r>
        <w:rPr>
          <w:spacing w:val="40"/>
        </w:rPr>
        <w:t xml:space="preserve"> </w:t>
      </w:r>
      <w:r>
        <w:t>to</w:t>
      </w:r>
      <w:r>
        <w:rPr>
          <w:spacing w:val="40"/>
        </w:rPr>
        <w:t xml:space="preserve"> </w:t>
      </w:r>
      <w:r>
        <w:t>be,</w:t>
      </w:r>
      <w:r>
        <w:rPr>
          <w:spacing w:val="40"/>
        </w:rPr>
        <w:t xml:space="preserve"> </w:t>
      </w:r>
      <w:r>
        <w:t>and</w:t>
      </w:r>
      <w:r>
        <w:rPr>
          <w:spacing w:val="40"/>
        </w:rPr>
        <w:t xml:space="preserve"> </w:t>
      </w:r>
      <w:r>
        <w:t>there</w:t>
      </w:r>
      <w:r>
        <w:rPr>
          <w:spacing w:val="40"/>
        </w:rPr>
        <w:t xml:space="preserve"> </w:t>
      </w:r>
      <w:r>
        <w:t>to</w:t>
      </w:r>
      <w:r>
        <w:rPr>
          <w:spacing w:val="40"/>
        </w:rPr>
        <w:t xml:space="preserve"> </w:t>
      </w:r>
      <w:r>
        <w:t>hear</w:t>
      </w:r>
      <w:r>
        <w:rPr>
          <w:spacing w:val="40"/>
        </w:rPr>
        <w:t xml:space="preserve"> </w:t>
      </w:r>
      <w:r>
        <w:t>and</w:t>
      </w:r>
      <w:r>
        <w:rPr>
          <w:spacing w:val="40"/>
        </w:rPr>
        <w:t xml:space="preserve"> </w:t>
      </w:r>
      <w:r>
        <w:t>communicate, and this in a constant way, and that with allowance to the maintenance of such Ministers? yea, and thus the Husband goes one way, and the wife another, and yet none offended; it may be the Gentleman can content himself with his Parish-Church, but his wife or Lady is not satisfied, but must go elsewhere.</w:t>
      </w:r>
    </w:p>
    <w:p w14:paraId="21D407DD">
      <w:pPr>
        <w:pStyle w:val="5"/>
        <w:spacing w:before="275" w:line="261" w:lineRule="auto"/>
        <w:ind w:right="130"/>
      </w:pPr>
      <w:r>
        <w:t>If</w:t>
      </w:r>
      <w:r>
        <w:rPr>
          <w:spacing w:val="34"/>
        </w:rPr>
        <w:t xml:space="preserve"> </w:t>
      </w:r>
      <w:r>
        <w:t>it</w:t>
      </w:r>
      <w:r>
        <w:rPr>
          <w:spacing w:val="34"/>
        </w:rPr>
        <w:t xml:space="preserve"> </w:t>
      </w:r>
      <w:r>
        <w:t>be</w:t>
      </w:r>
      <w:r>
        <w:rPr>
          <w:spacing w:val="34"/>
        </w:rPr>
        <w:t xml:space="preserve"> </w:t>
      </w:r>
      <w:r>
        <w:t>said,</w:t>
      </w:r>
      <w:r>
        <w:rPr>
          <w:spacing w:val="34"/>
        </w:rPr>
        <w:t xml:space="preserve"> </w:t>
      </w:r>
      <w:r>
        <w:t>But</w:t>
      </w:r>
      <w:r>
        <w:rPr>
          <w:spacing w:val="34"/>
        </w:rPr>
        <w:t xml:space="preserve"> </w:t>
      </w:r>
      <w:r>
        <w:t>this</w:t>
      </w:r>
      <w:r>
        <w:rPr>
          <w:spacing w:val="34"/>
        </w:rPr>
        <w:t xml:space="preserve"> </w:t>
      </w:r>
      <w:r>
        <w:t>was</w:t>
      </w:r>
      <w:r>
        <w:rPr>
          <w:spacing w:val="34"/>
        </w:rPr>
        <w:t xml:space="preserve"> </w:t>
      </w:r>
      <w:r>
        <w:t>in</w:t>
      </w:r>
      <w:r>
        <w:rPr>
          <w:spacing w:val="34"/>
        </w:rPr>
        <w:t xml:space="preserve"> </w:t>
      </w:r>
      <w:r>
        <w:t>a</w:t>
      </w:r>
      <w:r>
        <w:rPr>
          <w:spacing w:val="34"/>
        </w:rPr>
        <w:t xml:space="preserve"> </w:t>
      </w:r>
      <w:r>
        <w:t>time</w:t>
      </w:r>
      <w:r>
        <w:rPr>
          <w:spacing w:val="34"/>
        </w:rPr>
        <w:t xml:space="preserve"> </w:t>
      </w:r>
      <w:r>
        <w:t>when</w:t>
      </w:r>
      <w:r>
        <w:rPr>
          <w:spacing w:val="34"/>
        </w:rPr>
        <w:t xml:space="preserve"> </w:t>
      </w:r>
      <w:r>
        <w:t>things</w:t>
      </w:r>
      <w:r>
        <w:rPr>
          <w:spacing w:val="34"/>
        </w:rPr>
        <w:t xml:space="preserve"> </w:t>
      </w:r>
      <w:r>
        <w:t>were</w:t>
      </w:r>
      <w:r>
        <w:rPr>
          <w:spacing w:val="34"/>
        </w:rPr>
        <w:t xml:space="preserve"> </w:t>
      </w:r>
      <w:r>
        <w:t>in</w:t>
      </w:r>
      <w:r>
        <w:rPr>
          <w:spacing w:val="34"/>
        </w:rPr>
        <w:t xml:space="preserve"> </w:t>
      </w:r>
      <w:r>
        <w:t>great</w:t>
      </w:r>
      <w:r>
        <w:rPr>
          <w:spacing w:val="34"/>
        </w:rPr>
        <w:t xml:space="preserve"> </w:t>
      </w:r>
      <w:r>
        <w:t>confusion, not so reformed as now they are, and we hope may further be.</w:t>
      </w:r>
    </w:p>
    <w:p w14:paraId="628BD559">
      <w:pPr>
        <w:pStyle w:val="5"/>
        <w:spacing w:before="286"/>
        <w:jc w:val="left"/>
      </w:pPr>
      <w:r>
        <w:t>Answ.</w:t>
      </w:r>
      <w:r>
        <w:rPr>
          <w:spacing w:val="10"/>
        </w:rPr>
        <w:t xml:space="preserve"> </w:t>
      </w:r>
      <w:r>
        <w:t>1.</w:t>
      </w:r>
      <w:r>
        <w:rPr>
          <w:spacing w:val="10"/>
        </w:rPr>
        <w:t xml:space="preserve"> </w:t>
      </w:r>
      <w:r>
        <w:t>Then</w:t>
      </w:r>
      <w:r>
        <w:rPr>
          <w:spacing w:val="10"/>
        </w:rPr>
        <w:t xml:space="preserve"> </w:t>
      </w:r>
      <w:r>
        <w:t>it</w:t>
      </w:r>
      <w:r>
        <w:rPr>
          <w:spacing w:val="11"/>
        </w:rPr>
        <w:t xml:space="preserve"> </w:t>
      </w:r>
      <w:r>
        <w:t>is</w:t>
      </w:r>
      <w:r>
        <w:rPr>
          <w:spacing w:val="10"/>
        </w:rPr>
        <w:t xml:space="preserve"> </w:t>
      </w:r>
      <w:r>
        <w:t>not</w:t>
      </w:r>
      <w:r>
        <w:rPr>
          <w:spacing w:val="10"/>
        </w:rPr>
        <w:t xml:space="preserve"> </w:t>
      </w:r>
      <w:r>
        <w:t>howsoever</w:t>
      </w:r>
      <w:r>
        <w:rPr>
          <w:spacing w:val="11"/>
        </w:rPr>
        <w:t xml:space="preserve"> </w:t>
      </w:r>
      <w:r>
        <w:t>simply</w:t>
      </w:r>
      <w:r>
        <w:rPr>
          <w:spacing w:val="10"/>
        </w:rPr>
        <w:t xml:space="preserve"> </w:t>
      </w:r>
      <w:r>
        <w:rPr>
          <w:spacing w:val="-2"/>
        </w:rPr>
        <w:t>unlawful.</w:t>
      </w:r>
    </w:p>
    <w:p w14:paraId="7565876C">
      <w:pPr>
        <w:pStyle w:val="13"/>
        <w:numPr>
          <w:ilvl w:val="0"/>
          <w:numId w:val="15"/>
        </w:numPr>
        <w:tabs>
          <w:tab w:val="left" w:pos="407"/>
        </w:tabs>
        <w:spacing w:before="315" w:after="0" w:line="240" w:lineRule="auto"/>
        <w:ind w:left="407" w:right="0" w:hanging="307"/>
        <w:jc w:val="left"/>
        <w:rPr>
          <w:sz w:val="28"/>
        </w:rPr>
      </w:pPr>
      <w:r>
        <w:rPr>
          <w:sz w:val="28"/>
        </w:rPr>
        <w:t>It</w:t>
      </w:r>
      <w:r>
        <w:rPr>
          <w:spacing w:val="9"/>
          <w:sz w:val="28"/>
        </w:rPr>
        <w:t xml:space="preserve"> </w:t>
      </w:r>
      <w:r>
        <w:rPr>
          <w:sz w:val="28"/>
        </w:rPr>
        <w:t>continues</w:t>
      </w:r>
      <w:r>
        <w:rPr>
          <w:spacing w:val="9"/>
          <w:sz w:val="28"/>
        </w:rPr>
        <w:t xml:space="preserve"> </w:t>
      </w:r>
      <w:r>
        <w:rPr>
          <w:sz w:val="28"/>
        </w:rPr>
        <w:t>so</w:t>
      </w:r>
      <w:r>
        <w:rPr>
          <w:spacing w:val="9"/>
          <w:sz w:val="28"/>
        </w:rPr>
        <w:t xml:space="preserve"> </w:t>
      </w:r>
      <w:r>
        <w:rPr>
          <w:sz w:val="28"/>
        </w:rPr>
        <w:t>still</w:t>
      </w:r>
      <w:r>
        <w:rPr>
          <w:spacing w:val="9"/>
          <w:sz w:val="28"/>
        </w:rPr>
        <w:t xml:space="preserve"> </w:t>
      </w:r>
      <w:r>
        <w:rPr>
          <w:sz w:val="28"/>
        </w:rPr>
        <w:t>in</w:t>
      </w:r>
      <w:r>
        <w:rPr>
          <w:spacing w:val="9"/>
          <w:sz w:val="28"/>
        </w:rPr>
        <w:t xml:space="preserve"> </w:t>
      </w:r>
      <w:r>
        <w:rPr>
          <w:sz w:val="28"/>
        </w:rPr>
        <w:t>many</w:t>
      </w:r>
      <w:r>
        <w:rPr>
          <w:spacing w:val="9"/>
          <w:sz w:val="28"/>
        </w:rPr>
        <w:t xml:space="preserve"> </w:t>
      </w:r>
      <w:r>
        <w:rPr>
          <w:sz w:val="28"/>
        </w:rPr>
        <w:t>places</w:t>
      </w:r>
      <w:r>
        <w:rPr>
          <w:spacing w:val="9"/>
          <w:sz w:val="28"/>
        </w:rPr>
        <w:t xml:space="preserve"> </w:t>
      </w:r>
      <w:r>
        <w:rPr>
          <w:sz w:val="28"/>
        </w:rPr>
        <w:t>of</w:t>
      </w:r>
      <w:r>
        <w:rPr>
          <w:spacing w:val="9"/>
          <w:sz w:val="28"/>
        </w:rPr>
        <w:t xml:space="preserve"> </w:t>
      </w:r>
      <w:r>
        <w:rPr>
          <w:sz w:val="28"/>
        </w:rPr>
        <w:t>this</w:t>
      </w:r>
      <w:r>
        <w:rPr>
          <w:spacing w:val="10"/>
          <w:sz w:val="28"/>
        </w:rPr>
        <w:t xml:space="preserve"> </w:t>
      </w:r>
      <w:r>
        <w:rPr>
          <w:spacing w:val="-2"/>
          <w:sz w:val="28"/>
        </w:rPr>
        <w:t>City.</w:t>
      </w:r>
    </w:p>
    <w:p w14:paraId="231CF31F">
      <w:pPr>
        <w:spacing w:after="0" w:line="240" w:lineRule="auto"/>
        <w:jc w:val="left"/>
        <w:rPr>
          <w:sz w:val="28"/>
        </w:rPr>
        <w:sectPr>
          <w:pgSz w:w="12240" w:h="15840"/>
          <w:pgMar w:top="1360" w:right="1320" w:bottom="280" w:left="1340" w:header="720" w:footer="720" w:gutter="0"/>
          <w:cols w:space="720" w:num="1"/>
        </w:sectPr>
      </w:pPr>
    </w:p>
    <w:p w14:paraId="69B688B1">
      <w:pPr>
        <w:pStyle w:val="13"/>
        <w:numPr>
          <w:ilvl w:val="0"/>
          <w:numId w:val="15"/>
        </w:numPr>
        <w:tabs>
          <w:tab w:val="left" w:pos="421"/>
        </w:tabs>
        <w:spacing w:before="97" w:after="0" w:line="261" w:lineRule="auto"/>
        <w:ind w:left="100" w:right="122" w:firstLine="0"/>
        <w:jc w:val="both"/>
        <w:rPr>
          <w:sz w:val="28"/>
        </w:rPr>
      </w:pPr>
      <w:r>
        <w:rPr>
          <w:sz w:val="28"/>
        </w:rPr>
        <w:t>When you have reformed further, it may be mens consciences will bee further satisfied; you may reform so far as you may prevent much of what you now complain so much of.</w:t>
      </w:r>
    </w:p>
    <w:p w14:paraId="3EE4AA96">
      <w:pPr>
        <w:pStyle w:val="5"/>
        <w:spacing w:before="284" w:line="261" w:lineRule="auto"/>
        <w:ind w:right="128"/>
      </w:pPr>
      <w:r>
        <w:t>But though they came for their present relief, yet they did not bind themselves one to another by Covenant, so as men now do .</w:t>
      </w:r>
    </w:p>
    <w:p w14:paraId="65AEA99C">
      <w:pPr>
        <w:pStyle w:val="5"/>
        <w:spacing w:before="286" w:line="261" w:lineRule="auto"/>
        <w:ind w:right="118"/>
      </w:pPr>
      <w:r>
        <w:t>Answ. If those who came constantly to your Ministry and Sacraments had professed their willingness to join with you in all the Ordinances of Christ so far as they knew, and to walk accordingly, you might the more comfortably</w:t>
      </w:r>
      <w:r>
        <w:rPr>
          <w:spacing w:val="40"/>
        </w:rPr>
        <w:t xml:space="preserve"> </w:t>
      </w:r>
      <w:r>
        <w:t>have</w:t>
      </w:r>
      <w:r>
        <w:rPr>
          <w:spacing w:val="40"/>
        </w:rPr>
        <w:t xml:space="preserve"> </w:t>
      </w:r>
      <w:r>
        <w:t>administered</w:t>
      </w:r>
      <w:r>
        <w:rPr>
          <w:spacing w:val="40"/>
        </w:rPr>
        <w:t xml:space="preserve"> </w:t>
      </w:r>
      <w:r>
        <w:t>ordinances</w:t>
      </w:r>
      <w:r>
        <w:rPr>
          <w:spacing w:val="40"/>
        </w:rPr>
        <w:t xml:space="preserve"> </w:t>
      </w:r>
      <w:r>
        <w:t>to</w:t>
      </w:r>
      <w:r>
        <w:rPr>
          <w:spacing w:val="40"/>
        </w:rPr>
        <w:t xml:space="preserve"> </w:t>
      </w:r>
      <w:r>
        <w:t>them,</w:t>
      </w:r>
      <w:r>
        <w:rPr>
          <w:spacing w:val="40"/>
        </w:rPr>
        <w:t xml:space="preserve"> </w:t>
      </w:r>
      <w:r>
        <w:t>but</w:t>
      </w:r>
      <w:r>
        <w:rPr>
          <w:spacing w:val="40"/>
        </w:rPr>
        <w:t xml:space="preserve"> </w:t>
      </w:r>
      <w:r>
        <w:t>offensive</w:t>
      </w:r>
      <w:r>
        <w:rPr>
          <w:spacing w:val="40"/>
        </w:rPr>
        <w:t xml:space="preserve"> </w:t>
      </w:r>
      <w:r>
        <w:t>to</w:t>
      </w:r>
      <w:r>
        <w:rPr>
          <w:spacing w:val="40"/>
        </w:rPr>
        <w:t xml:space="preserve"> </w:t>
      </w:r>
      <w:r>
        <w:t>you it could not have been.</w:t>
      </w:r>
    </w:p>
    <w:p w14:paraId="21EDBBCE">
      <w:pPr>
        <w:pStyle w:val="5"/>
        <w:spacing w:before="282" w:line="261" w:lineRule="auto"/>
        <w:ind w:right="129"/>
      </w:pPr>
      <w:r>
        <w:t>Object. But their Covenant binds them so, that they cannot return back again, whatsoever reformation there be.</w:t>
      </w:r>
    </w:p>
    <w:p w14:paraId="2B60DC64">
      <w:pPr>
        <w:pStyle w:val="5"/>
        <w:spacing w:before="285" w:line="261" w:lineRule="auto"/>
        <w:ind w:right="120"/>
      </w:pPr>
      <w:r>
        <w:t>Answ. Doe you pray for and endeavour the putting on Reformation to the uttermost, and then see what they will do ; they have not yet declared themselves,</w:t>
      </w:r>
      <w:r>
        <w:rPr>
          <w:spacing w:val="40"/>
        </w:rPr>
        <w:t xml:space="preserve"> </w:t>
      </w:r>
      <w:r>
        <w:t>that</w:t>
      </w:r>
      <w:r>
        <w:rPr>
          <w:spacing w:val="40"/>
        </w:rPr>
        <w:t xml:space="preserve"> </w:t>
      </w:r>
      <w:r>
        <w:t>they</w:t>
      </w:r>
      <w:r>
        <w:rPr>
          <w:spacing w:val="40"/>
        </w:rPr>
        <w:t xml:space="preserve"> </w:t>
      </w:r>
      <w:r>
        <w:t>hold</w:t>
      </w:r>
      <w:r>
        <w:rPr>
          <w:spacing w:val="40"/>
        </w:rPr>
        <w:t xml:space="preserve"> </w:t>
      </w:r>
      <w:r>
        <w:t>themselves</w:t>
      </w:r>
      <w:r>
        <w:rPr>
          <w:spacing w:val="40"/>
        </w:rPr>
        <w:t xml:space="preserve"> </w:t>
      </w:r>
      <w:r>
        <w:t>so</w:t>
      </w:r>
      <w:r>
        <w:rPr>
          <w:spacing w:val="40"/>
        </w:rPr>
        <w:t xml:space="preserve"> </w:t>
      </w:r>
      <w:r>
        <w:t>joined</w:t>
      </w:r>
      <w:r>
        <w:rPr>
          <w:spacing w:val="40"/>
        </w:rPr>
        <w:t xml:space="preserve"> </w:t>
      </w:r>
      <w:r>
        <w:t>by</w:t>
      </w:r>
      <w:r>
        <w:rPr>
          <w:spacing w:val="40"/>
        </w:rPr>
        <w:t xml:space="preserve"> </w:t>
      </w:r>
      <w:r>
        <w:t>any</w:t>
      </w:r>
      <w:r>
        <w:rPr>
          <w:spacing w:val="40"/>
        </w:rPr>
        <w:t xml:space="preserve"> </w:t>
      </w:r>
      <w:r>
        <w:t>Covenant,</w:t>
      </w:r>
      <w:r>
        <w:rPr>
          <w:spacing w:val="40"/>
        </w:rPr>
        <w:t xml:space="preserve"> </w:t>
      </w:r>
      <w:r>
        <w:t>that they may not join with you; that what relief they have had for the present time, or what agreement there hath been amongst themselves, should hinder them from falling into that way all along held forth in Scripture; namely,</w:t>
      </w:r>
      <w:r>
        <w:rPr>
          <w:spacing w:val="40"/>
        </w:rPr>
        <w:t xml:space="preserve"> </w:t>
      </w:r>
      <w:r>
        <w:t>for</w:t>
      </w:r>
      <w:r>
        <w:rPr>
          <w:spacing w:val="40"/>
        </w:rPr>
        <w:t xml:space="preserve"> </w:t>
      </w:r>
      <w:r>
        <w:t>all</w:t>
      </w:r>
      <w:r>
        <w:rPr>
          <w:spacing w:val="40"/>
        </w:rPr>
        <w:t xml:space="preserve"> </w:t>
      </w:r>
      <w:r>
        <w:t>the</w:t>
      </w:r>
      <w:r>
        <w:rPr>
          <w:spacing w:val="40"/>
        </w:rPr>
        <w:t xml:space="preserve"> </w:t>
      </w:r>
      <w:r>
        <w:t>Saints</w:t>
      </w:r>
      <w:r>
        <w:rPr>
          <w:spacing w:val="40"/>
        </w:rPr>
        <w:t xml:space="preserve"> </w:t>
      </w:r>
      <w:r>
        <w:t>that</w:t>
      </w:r>
      <w:r>
        <w:rPr>
          <w:spacing w:val="40"/>
        </w:rPr>
        <w:t xml:space="preserve"> </w:t>
      </w:r>
      <w:r>
        <w:t>live</w:t>
      </w:r>
      <w:r>
        <w:rPr>
          <w:spacing w:val="40"/>
        </w:rPr>
        <w:t xml:space="preserve"> </w:t>
      </w:r>
      <w:r>
        <w:t>together,</w:t>
      </w:r>
      <w:r>
        <w:rPr>
          <w:spacing w:val="40"/>
        </w:rPr>
        <w:t xml:space="preserve"> </w:t>
      </w:r>
      <w:r>
        <w:t>to</w:t>
      </w:r>
      <w:r>
        <w:rPr>
          <w:spacing w:val="40"/>
        </w:rPr>
        <w:t xml:space="preserve"> </w:t>
      </w:r>
      <w:r>
        <w:t>join</w:t>
      </w:r>
      <w:r>
        <w:rPr>
          <w:spacing w:val="40"/>
        </w:rPr>
        <w:t xml:space="preserve"> </w:t>
      </w:r>
      <w:r>
        <w:t>in</w:t>
      </w:r>
      <w:r>
        <w:rPr>
          <w:spacing w:val="40"/>
        </w:rPr>
        <w:t xml:space="preserve"> </w:t>
      </w:r>
      <w:r>
        <w:t>one,</w:t>
      </w:r>
      <w:r>
        <w:rPr>
          <w:spacing w:val="40"/>
        </w:rPr>
        <w:t xml:space="preserve"> </w:t>
      </w:r>
      <w:r>
        <w:t>so</w:t>
      </w:r>
      <w:r>
        <w:rPr>
          <w:spacing w:val="40"/>
        </w:rPr>
        <w:t xml:space="preserve"> </w:t>
      </w:r>
      <w:r>
        <w:t>far</w:t>
      </w:r>
      <w:r>
        <w:rPr>
          <w:spacing w:val="40"/>
        </w:rPr>
        <w:t xml:space="preserve"> </w:t>
      </w:r>
      <w:r>
        <w:t>as possible they can.</w:t>
      </w:r>
    </w:p>
    <w:p w14:paraId="47215D94">
      <w:pPr>
        <w:pStyle w:val="5"/>
        <w:spacing w:before="279" w:line="261" w:lineRule="auto"/>
        <w:ind w:right="124"/>
      </w:pPr>
      <w:r>
        <w:t>But these who gather Churches thus, look upon all others who are not in that way as Heathens; and what division must this needs make?</w:t>
      </w:r>
    </w:p>
    <w:p w14:paraId="0375E304">
      <w:pPr>
        <w:pStyle w:val="5"/>
        <w:spacing w:before="286" w:line="261" w:lineRule="auto"/>
        <w:ind w:right="119"/>
      </w:pPr>
      <w:r>
        <w:t>Answ. If this were so, it were a sad dividing practice indeed; wicked men cannot endure to be thus judged of, to be cast out as unworthy of Church- fellowship, much less can the Saints bee able to bear it, it must needs go nearer</w:t>
      </w:r>
      <w:r>
        <w:rPr>
          <w:spacing w:val="40"/>
        </w:rPr>
        <w:t xml:space="preserve"> </w:t>
      </w:r>
      <w:r>
        <w:t>to</w:t>
      </w:r>
      <w:r>
        <w:rPr>
          <w:spacing w:val="40"/>
        </w:rPr>
        <w:t xml:space="preserve"> </w:t>
      </w:r>
      <w:r>
        <w:t>their</w:t>
      </w:r>
      <w:r>
        <w:rPr>
          <w:spacing w:val="40"/>
        </w:rPr>
        <w:t xml:space="preserve"> </w:t>
      </w:r>
      <w:r>
        <w:t>hearts.</w:t>
      </w:r>
      <w:r>
        <w:rPr>
          <w:spacing w:val="40"/>
        </w:rPr>
        <w:t xml:space="preserve"> </w:t>
      </w:r>
      <w:r>
        <w:t>Aben</w:t>
      </w:r>
      <w:r>
        <w:rPr>
          <w:spacing w:val="40"/>
        </w:rPr>
        <w:t xml:space="preserve"> </w:t>
      </w:r>
      <w:r>
        <w:t>Ezra</w:t>
      </w:r>
      <w:r>
        <w:rPr>
          <w:spacing w:val="40"/>
        </w:rPr>
        <w:t xml:space="preserve"> </w:t>
      </w:r>
      <w:r>
        <w:t>says,</w:t>
      </w:r>
      <w:r>
        <w:rPr>
          <w:spacing w:val="40"/>
        </w:rPr>
        <w:t xml:space="preserve"> </w:t>
      </w:r>
      <w:r>
        <w:t>the</w:t>
      </w:r>
      <w:r>
        <w:rPr>
          <w:spacing w:val="40"/>
        </w:rPr>
        <w:t xml:space="preserve"> </w:t>
      </w:r>
      <w:r>
        <w:t>Ammonites</w:t>
      </w:r>
      <w:r>
        <w:rPr>
          <w:spacing w:val="40"/>
        </w:rPr>
        <w:t xml:space="preserve"> </w:t>
      </w:r>
      <w:r>
        <w:t>and</w:t>
      </w:r>
      <w:r>
        <w:rPr>
          <w:spacing w:val="40"/>
        </w:rPr>
        <w:t xml:space="preserve"> </w:t>
      </w:r>
      <w:r>
        <w:t>Moabites burnt the Books of the Law, because of that place, Deut. 23:3. An</w:t>
      </w:r>
      <w:r>
        <w:rPr>
          <w:spacing w:val="80"/>
        </w:rPr>
        <w:t xml:space="preserve"> </w:t>
      </w:r>
      <w:r>
        <w:t>Ammonite or Moabite shall not enter into the Congregation of the Lord, even</w:t>
      </w:r>
      <w:r>
        <w:rPr>
          <w:spacing w:val="40"/>
        </w:rPr>
        <w:t xml:space="preserve"> </w:t>
      </w:r>
      <w:r>
        <w:t>to</w:t>
      </w:r>
      <w:r>
        <w:rPr>
          <w:spacing w:val="40"/>
        </w:rPr>
        <w:t xml:space="preserve"> </w:t>
      </w:r>
      <w:r>
        <w:t>their</w:t>
      </w:r>
      <w:r>
        <w:rPr>
          <w:spacing w:val="40"/>
        </w:rPr>
        <w:t xml:space="preserve"> </w:t>
      </w:r>
      <w:r>
        <w:t>tenth</w:t>
      </w:r>
      <w:r>
        <w:rPr>
          <w:spacing w:val="40"/>
        </w:rPr>
        <w:t xml:space="preserve"> </w:t>
      </w:r>
      <w:r>
        <w:t>Generation.</w:t>
      </w:r>
      <w:r>
        <w:rPr>
          <w:spacing w:val="40"/>
        </w:rPr>
        <w:t xml:space="preserve"> </w:t>
      </w:r>
      <w:r>
        <w:t>If</w:t>
      </w:r>
      <w:r>
        <w:rPr>
          <w:spacing w:val="40"/>
        </w:rPr>
        <w:t xml:space="preserve"> </w:t>
      </w:r>
      <w:r>
        <w:t>an</w:t>
      </w:r>
      <w:r>
        <w:rPr>
          <w:spacing w:val="40"/>
        </w:rPr>
        <w:t xml:space="preserve"> </w:t>
      </w:r>
      <w:r>
        <w:t>Ammonite</w:t>
      </w:r>
      <w:r>
        <w:rPr>
          <w:spacing w:val="40"/>
        </w:rPr>
        <w:t xml:space="preserve"> </w:t>
      </w:r>
      <w:r>
        <w:t>or</w:t>
      </w:r>
      <w:r>
        <w:rPr>
          <w:spacing w:val="40"/>
        </w:rPr>
        <w:t xml:space="preserve"> </w:t>
      </w:r>
      <w:r>
        <w:t>Moabite</w:t>
      </w:r>
      <w:r>
        <w:rPr>
          <w:spacing w:val="40"/>
        </w:rPr>
        <w:t xml:space="preserve"> </w:t>
      </w:r>
      <w:r>
        <w:t>cannot</w:t>
      </w:r>
      <w:r>
        <w:rPr>
          <w:spacing w:val="40"/>
        </w:rPr>
        <w:t xml:space="preserve"> </w:t>
      </w:r>
      <w:r>
        <w:t>bear the being shut out of the Congregation of the Lord,* how can the Saints</w:t>
      </w:r>
      <w:r>
        <w:rPr>
          <w:spacing w:val="40"/>
        </w:rPr>
        <w:t xml:space="preserve"> </w:t>
      </w:r>
      <w:r>
        <w:t>bear it? But God knows, and our Brethren may know, I hope they shall know,</w:t>
      </w:r>
      <w:r>
        <w:rPr>
          <w:spacing w:val="33"/>
        </w:rPr>
        <w:t xml:space="preserve"> </w:t>
      </w:r>
      <w:r>
        <w:t>that</w:t>
      </w:r>
      <w:r>
        <w:rPr>
          <w:spacing w:val="34"/>
        </w:rPr>
        <w:t xml:space="preserve"> </w:t>
      </w:r>
      <w:r>
        <w:t>the</w:t>
      </w:r>
      <w:r>
        <w:rPr>
          <w:spacing w:val="34"/>
        </w:rPr>
        <w:t xml:space="preserve"> </w:t>
      </w:r>
      <w:r>
        <w:t>thing</w:t>
      </w:r>
      <w:r>
        <w:rPr>
          <w:spacing w:val="34"/>
        </w:rPr>
        <w:t xml:space="preserve"> </w:t>
      </w:r>
      <w:r>
        <w:t>is</w:t>
      </w:r>
      <w:r>
        <w:rPr>
          <w:spacing w:val="34"/>
        </w:rPr>
        <w:t xml:space="preserve"> </w:t>
      </w:r>
      <w:r>
        <w:t>not</w:t>
      </w:r>
      <w:r>
        <w:rPr>
          <w:spacing w:val="34"/>
        </w:rPr>
        <w:t xml:space="preserve"> </w:t>
      </w:r>
      <w:r>
        <w:t>so:</w:t>
      </w:r>
      <w:r>
        <w:rPr>
          <w:spacing w:val="33"/>
        </w:rPr>
        <w:t xml:space="preserve"> </w:t>
      </w:r>
      <w:r>
        <w:t>O</w:t>
      </w:r>
      <w:r>
        <w:rPr>
          <w:spacing w:val="34"/>
        </w:rPr>
        <w:t xml:space="preserve"> </w:t>
      </w:r>
      <w:r>
        <w:t>no,</w:t>
      </w:r>
      <w:r>
        <w:rPr>
          <w:spacing w:val="34"/>
        </w:rPr>
        <w:t xml:space="preserve"> </w:t>
      </w:r>
      <w:r>
        <w:t>they</w:t>
      </w:r>
      <w:r>
        <w:rPr>
          <w:spacing w:val="34"/>
        </w:rPr>
        <w:t xml:space="preserve"> </w:t>
      </w:r>
      <w:r>
        <w:t>look</w:t>
      </w:r>
      <w:r>
        <w:rPr>
          <w:spacing w:val="34"/>
        </w:rPr>
        <w:t xml:space="preserve"> </w:t>
      </w:r>
      <w:r>
        <w:t>upon</w:t>
      </w:r>
      <w:r>
        <w:rPr>
          <w:spacing w:val="34"/>
        </w:rPr>
        <w:t xml:space="preserve"> </w:t>
      </w:r>
      <w:r>
        <w:t>you</w:t>
      </w:r>
      <w:r>
        <w:rPr>
          <w:spacing w:val="33"/>
        </w:rPr>
        <w:t xml:space="preserve"> </w:t>
      </w:r>
      <w:r>
        <w:t>as</w:t>
      </w:r>
      <w:r>
        <w:rPr>
          <w:spacing w:val="34"/>
        </w:rPr>
        <w:t xml:space="preserve"> </w:t>
      </w:r>
      <w:r>
        <w:t>the</w:t>
      </w:r>
      <w:r>
        <w:rPr>
          <w:spacing w:val="34"/>
        </w:rPr>
        <w:t xml:space="preserve"> </w:t>
      </w:r>
      <w:r>
        <w:rPr>
          <w:spacing w:val="-2"/>
        </w:rPr>
        <w:t>precious</w:t>
      </w:r>
    </w:p>
    <w:p w14:paraId="68F9FAD0">
      <w:pPr>
        <w:spacing w:after="0" w:line="261" w:lineRule="auto"/>
        <w:sectPr>
          <w:pgSz w:w="12240" w:h="15840"/>
          <w:pgMar w:top="1360" w:right="1320" w:bottom="280" w:left="1340" w:header="720" w:footer="720" w:gutter="0"/>
          <w:cols w:space="720" w:num="1"/>
        </w:sectPr>
      </w:pPr>
    </w:p>
    <w:p w14:paraId="67B9F1F5">
      <w:pPr>
        <w:pStyle w:val="5"/>
        <w:spacing w:line="261" w:lineRule="auto"/>
        <w:ind w:right="126"/>
      </w:pPr>
      <w:r>
        <w:t>Saints of God, their dear Brethren in Jesus Christ, they bless God for the graces</w:t>
      </w:r>
      <w:r>
        <w:rPr>
          <w:spacing w:val="40"/>
        </w:rPr>
        <w:t xml:space="preserve"> </w:t>
      </w:r>
      <w:r>
        <w:t>they</w:t>
      </w:r>
      <w:r>
        <w:rPr>
          <w:spacing w:val="40"/>
        </w:rPr>
        <w:t xml:space="preserve"> </w:t>
      </w:r>
      <w:r>
        <w:t>see</w:t>
      </w:r>
      <w:r>
        <w:rPr>
          <w:spacing w:val="40"/>
        </w:rPr>
        <w:t xml:space="preserve"> </w:t>
      </w:r>
      <w:r>
        <w:t>in</w:t>
      </w:r>
      <w:r>
        <w:rPr>
          <w:spacing w:val="40"/>
        </w:rPr>
        <w:t xml:space="preserve"> </w:t>
      </w:r>
      <w:r>
        <w:t>you,</w:t>
      </w:r>
      <w:r>
        <w:rPr>
          <w:spacing w:val="40"/>
        </w:rPr>
        <w:t xml:space="preserve"> </w:t>
      </w:r>
      <w:r>
        <w:t>and</w:t>
      </w:r>
      <w:r>
        <w:rPr>
          <w:spacing w:val="40"/>
        </w:rPr>
        <w:t xml:space="preserve"> </w:t>
      </w:r>
      <w:r>
        <w:t>rejoice</w:t>
      </w:r>
      <w:r>
        <w:rPr>
          <w:spacing w:val="40"/>
        </w:rPr>
        <w:t xml:space="preserve"> </w:t>
      </w:r>
      <w:r>
        <w:t>in</w:t>
      </w:r>
      <w:r>
        <w:rPr>
          <w:spacing w:val="40"/>
        </w:rPr>
        <w:t xml:space="preserve"> </w:t>
      </w:r>
      <w:r>
        <w:t>the</w:t>
      </w:r>
      <w:r>
        <w:rPr>
          <w:spacing w:val="40"/>
        </w:rPr>
        <w:t xml:space="preserve"> </w:t>
      </w:r>
      <w:r>
        <w:t>hope</w:t>
      </w:r>
      <w:r>
        <w:rPr>
          <w:spacing w:val="40"/>
        </w:rPr>
        <w:t xml:space="preserve"> </w:t>
      </w:r>
      <w:r>
        <w:t>of</w:t>
      </w:r>
      <w:r>
        <w:rPr>
          <w:spacing w:val="40"/>
        </w:rPr>
        <w:t xml:space="preserve"> </w:t>
      </w:r>
      <w:r>
        <w:t>living</w:t>
      </w:r>
      <w:r>
        <w:rPr>
          <w:spacing w:val="40"/>
        </w:rPr>
        <w:t xml:space="preserve"> </w:t>
      </w:r>
      <w:r>
        <w:t>eternally</w:t>
      </w:r>
      <w:r>
        <w:rPr>
          <w:spacing w:val="40"/>
        </w:rPr>
        <w:t xml:space="preserve"> </w:t>
      </w:r>
      <w:r>
        <w:t>in Heaven with you.</w:t>
      </w:r>
    </w:p>
    <w:p w14:paraId="20FD970A">
      <w:pPr>
        <w:pStyle w:val="5"/>
        <w:spacing w:before="284"/>
      </w:pPr>
      <w:r>
        <w:t>But</w:t>
      </w:r>
      <w:r>
        <w:rPr>
          <w:spacing w:val="9"/>
        </w:rPr>
        <w:t xml:space="preserve"> </w:t>
      </w:r>
      <w:r>
        <w:t>why</w:t>
      </w:r>
      <w:r>
        <w:rPr>
          <w:spacing w:val="10"/>
        </w:rPr>
        <w:t xml:space="preserve"> </w:t>
      </w:r>
      <w:r>
        <w:t>then</w:t>
      </w:r>
      <w:r>
        <w:rPr>
          <w:spacing w:val="9"/>
        </w:rPr>
        <w:t xml:space="preserve"> </w:t>
      </w:r>
      <w:r>
        <w:t>will</w:t>
      </w:r>
      <w:r>
        <w:rPr>
          <w:spacing w:val="10"/>
        </w:rPr>
        <w:t xml:space="preserve"> </w:t>
      </w:r>
      <w:r>
        <w:t>they</w:t>
      </w:r>
      <w:r>
        <w:rPr>
          <w:spacing w:val="10"/>
        </w:rPr>
        <w:t xml:space="preserve"> </w:t>
      </w:r>
      <w:r>
        <w:t>not</w:t>
      </w:r>
      <w:r>
        <w:rPr>
          <w:spacing w:val="9"/>
        </w:rPr>
        <w:t xml:space="preserve"> </w:t>
      </w:r>
      <w:r>
        <w:t>admit</w:t>
      </w:r>
      <w:r>
        <w:rPr>
          <w:spacing w:val="10"/>
        </w:rPr>
        <w:t xml:space="preserve"> </w:t>
      </w:r>
      <w:r>
        <w:t>them</w:t>
      </w:r>
      <w:r>
        <w:rPr>
          <w:spacing w:val="9"/>
        </w:rPr>
        <w:t xml:space="preserve"> </w:t>
      </w:r>
      <w:r>
        <w:t>to</w:t>
      </w:r>
      <w:r>
        <w:rPr>
          <w:spacing w:val="10"/>
        </w:rPr>
        <w:t xml:space="preserve"> </w:t>
      </w:r>
      <w:r>
        <w:t>their</w:t>
      </w:r>
      <w:r>
        <w:rPr>
          <w:spacing w:val="10"/>
        </w:rPr>
        <w:t xml:space="preserve"> </w:t>
      </w:r>
      <w:r>
        <w:rPr>
          <w:spacing w:val="-2"/>
        </w:rPr>
        <w:t>communion?</w:t>
      </w:r>
    </w:p>
    <w:p w14:paraId="345C5C89">
      <w:pPr>
        <w:pStyle w:val="5"/>
        <w:spacing w:before="315" w:line="261" w:lineRule="auto"/>
        <w:ind w:right="122"/>
      </w:pPr>
      <w:r>
        <w:t>Answ.</w:t>
      </w:r>
      <w:r>
        <w:rPr>
          <w:spacing w:val="40"/>
        </w:rPr>
        <w:t xml:space="preserve"> </w:t>
      </w:r>
      <w:r>
        <w:t>In</w:t>
      </w:r>
      <w:r>
        <w:rPr>
          <w:spacing w:val="40"/>
        </w:rPr>
        <w:t xml:space="preserve"> </w:t>
      </w:r>
      <w:r>
        <w:t>all</w:t>
      </w:r>
      <w:r>
        <w:rPr>
          <w:spacing w:val="40"/>
        </w:rPr>
        <w:t xml:space="preserve"> </w:t>
      </w:r>
      <w:r>
        <w:t>worship</w:t>
      </w:r>
      <w:r>
        <w:rPr>
          <w:spacing w:val="40"/>
        </w:rPr>
        <w:t xml:space="preserve"> </w:t>
      </w:r>
      <w:r>
        <w:t>that</w:t>
      </w:r>
      <w:r>
        <w:rPr>
          <w:spacing w:val="40"/>
        </w:rPr>
        <w:t xml:space="preserve"> </w:t>
      </w:r>
      <w:r>
        <w:t>belongs</w:t>
      </w:r>
      <w:r>
        <w:rPr>
          <w:spacing w:val="40"/>
        </w:rPr>
        <w:t xml:space="preserve"> </w:t>
      </w:r>
      <w:r>
        <w:t>to</w:t>
      </w:r>
      <w:r>
        <w:rPr>
          <w:spacing w:val="40"/>
        </w:rPr>
        <w:t xml:space="preserve"> </w:t>
      </w:r>
      <w:r>
        <w:t>Saints,</w:t>
      </w:r>
      <w:r>
        <w:rPr>
          <w:spacing w:val="40"/>
        </w:rPr>
        <w:t xml:space="preserve"> </w:t>
      </w:r>
      <w:r>
        <w:t>as</w:t>
      </w:r>
      <w:r>
        <w:rPr>
          <w:spacing w:val="40"/>
        </w:rPr>
        <w:t xml:space="preserve"> </w:t>
      </w:r>
      <w:r>
        <w:t>Saints</w:t>
      </w:r>
      <w:r>
        <w:rPr>
          <w:spacing w:val="40"/>
        </w:rPr>
        <w:t xml:space="preserve"> </w:t>
      </w:r>
      <w:r>
        <w:t>they</w:t>
      </w:r>
      <w:r>
        <w:rPr>
          <w:spacing w:val="40"/>
        </w:rPr>
        <w:t xml:space="preserve"> </w:t>
      </w:r>
      <w:r>
        <w:t>joyfully</w:t>
      </w:r>
      <w:r>
        <w:rPr>
          <w:spacing w:val="40"/>
        </w:rPr>
        <w:t xml:space="preserve"> </w:t>
      </w:r>
      <w:r>
        <w:t>join with them; but they think there is some that belongs to Saints as gathered</w:t>
      </w:r>
      <w:r>
        <w:rPr>
          <w:spacing w:val="40"/>
        </w:rPr>
        <w:t xml:space="preserve"> </w:t>
      </w:r>
      <w:r>
        <w:t>in a Society under officers, which cannot be performed orderly but in that way;</w:t>
      </w:r>
      <w:r>
        <w:rPr>
          <w:spacing w:val="40"/>
        </w:rPr>
        <w:t xml:space="preserve"> </w:t>
      </w:r>
      <w:r>
        <w:t>and</w:t>
      </w:r>
      <w:r>
        <w:rPr>
          <w:spacing w:val="40"/>
        </w:rPr>
        <w:t xml:space="preserve"> </w:t>
      </w:r>
      <w:r>
        <w:t>they</w:t>
      </w:r>
      <w:r>
        <w:rPr>
          <w:spacing w:val="40"/>
        </w:rPr>
        <w:t xml:space="preserve"> </w:t>
      </w:r>
      <w:r>
        <w:t>think</w:t>
      </w:r>
      <w:r>
        <w:rPr>
          <w:spacing w:val="40"/>
        </w:rPr>
        <w:t xml:space="preserve"> </w:t>
      </w:r>
      <w:r>
        <w:t>it</w:t>
      </w:r>
      <w:r>
        <w:rPr>
          <w:spacing w:val="40"/>
        </w:rPr>
        <w:t xml:space="preserve"> </w:t>
      </w:r>
      <w:r>
        <w:t>unreasonable,</w:t>
      </w:r>
      <w:r>
        <w:rPr>
          <w:spacing w:val="40"/>
        </w:rPr>
        <w:t xml:space="preserve"> </w:t>
      </w:r>
      <w:r>
        <w:t>that</w:t>
      </w:r>
      <w:r>
        <w:rPr>
          <w:spacing w:val="40"/>
        </w:rPr>
        <w:t xml:space="preserve"> </w:t>
      </w:r>
      <w:r>
        <w:t>any</w:t>
      </w:r>
      <w:r>
        <w:rPr>
          <w:spacing w:val="40"/>
        </w:rPr>
        <w:t xml:space="preserve"> </w:t>
      </w:r>
      <w:r>
        <w:t>should</w:t>
      </w:r>
      <w:r>
        <w:rPr>
          <w:spacing w:val="40"/>
        </w:rPr>
        <w:t xml:space="preserve"> </w:t>
      </w:r>
      <w:r>
        <w:t>have</w:t>
      </w:r>
      <w:r>
        <w:rPr>
          <w:spacing w:val="40"/>
        </w:rPr>
        <w:t xml:space="preserve"> </w:t>
      </w:r>
      <w:r>
        <w:t>the</w:t>
      </w:r>
      <w:r>
        <w:rPr>
          <w:spacing w:val="40"/>
        </w:rPr>
        <w:t xml:space="preserve"> </w:t>
      </w:r>
      <w:r>
        <w:t>benefit</w:t>
      </w:r>
      <w:r>
        <w:rPr>
          <w:spacing w:val="40"/>
        </w:rPr>
        <w:t xml:space="preserve"> </w:t>
      </w:r>
      <w:r>
        <w:t>of the privileges of the Church, and be under no power, no discipline of any Church; that they should pick and choose Ordinances, and yet live at liberty; so that if they walk disorderly, no Church hath any power to call them to an account. Suppose this to be a reason why they admit not of some,</w:t>
      </w:r>
      <w:r>
        <w:rPr>
          <w:spacing w:val="30"/>
        </w:rPr>
        <w:t xml:space="preserve"> </w:t>
      </w:r>
      <w:r>
        <w:t>this</w:t>
      </w:r>
      <w:r>
        <w:rPr>
          <w:spacing w:val="30"/>
        </w:rPr>
        <w:t xml:space="preserve"> </w:t>
      </w:r>
      <w:r>
        <w:t>is</w:t>
      </w:r>
      <w:r>
        <w:rPr>
          <w:spacing w:val="30"/>
        </w:rPr>
        <w:t xml:space="preserve"> </w:t>
      </w:r>
      <w:r>
        <w:t>another</w:t>
      </w:r>
      <w:r>
        <w:rPr>
          <w:spacing w:val="30"/>
        </w:rPr>
        <w:t xml:space="preserve"> </w:t>
      </w:r>
      <w:r>
        <w:t>thing</w:t>
      </w:r>
      <w:r>
        <w:rPr>
          <w:spacing w:val="30"/>
        </w:rPr>
        <w:t xml:space="preserve"> </w:t>
      </w:r>
      <w:r>
        <w:t>then</w:t>
      </w:r>
      <w:r>
        <w:rPr>
          <w:spacing w:val="30"/>
        </w:rPr>
        <w:t xml:space="preserve"> </w:t>
      </w:r>
      <w:r>
        <w:t>the</w:t>
      </w:r>
      <w:r>
        <w:rPr>
          <w:spacing w:val="30"/>
        </w:rPr>
        <w:t xml:space="preserve"> </w:t>
      </w:r>
      <w:r>
        <w:t>judging</w:t>
      </w:r>
      <w:r>
        <w:rPr>
          <w:spacing w:val="30"/>
        </w:rPr>
        <w:t xml:space="preserve"> </w:t>
      </w:r>
      <w:r>
        <w:t>of</w:t>
      </w:r>
      <w:r>
        <w:rPr>
          <w:spacing w:val="30"/>
        </w:rPr>
        <w:t xml:space="preserve"> </w:t>
      </w:r>
      <w:r>
        <w:t>them</w:t>
      </w:r>
      <w:r>
        <w:rPr>
          <w:spacing w:val="30"/>
        </w:rPr>
        <w:t xml:space="preserve"> </w:t>
      </w:r>
      <w:r>
        <w:t>to</w:t>
      </w:r>
      <w:r>
        <w:rPr>
          <w:spacing w:val="30"/>
        </w:rPr>
        <w:t xml:space="preserve"> </w:t>
      </w:r>
      <w:r>
        <w:t>be</w:t>
      </w:r>
      <w:r>
        <w:rPr>
          <w:spacing w:val="30"/>
        </w:rPr>
        <w:t xml:space="preserve"> </w:t>
      </w:r>
      <w:r>
        <w:t>Heathens.</w:t>
      </w:r>
    </w:p>
    <w:p w14:paraId="50D3A8F9">
      <w:pPr>
        <w:pStyle w:val="5"/>
        <w:spacing w:before="278" w:line="261" w:lineRule="auto"/>
        <w:ind w:right="123"/>
      </w:pPr>
      <w:r>
        <w:t>Let</w:t>
      </w:r>
      <w:r>
        <w:rPr>
          <w:spacing w:val="40"/>
        </w:rPr>
        <w:t xml:space="preserve"> </w:t>
      </w:r>
      <w:r>
        <w:t>me</w:t>
      </w:r>
      <w:r>
        <w:rPr>
          <w:spacing w:val="40"/>
        </w:rPr>
        <w:t xml:space="preserve"> </w:t>
      </w:r>
      <w:r>
        <w:t>say</w:t>
      </w:r>
      <w:r>
        <w:rPr>
          <w:spacing w:val="40"/>
        </w:rPr>
        <w:t xml:space="preserve"> </w:t>
      </w:r>
      <w:r>
        <w:t>further,</w:t>
      </w:r>
      <w:r>
        <w:rPr>
          <w:spacing w:val="40"/>
        </w:rPr>
        <w:t xml:space="preserve"> </w:t>
      </w:r>
      <w:r>
        <w:t>I</w:t>
      </w:r>
      <w:r>
        <w:rPr>
          <w:spacing w:val="40"/>
        </w:rPr>
        <w:t xml:space="preserve"> </w:t>
      </w:r>
      <w:r>
        <w:t>know</w:t>
      </w:r>
      <w:r>
        <w:rPr>
          <w:spacing w:val="40"/>
        </w:rPr>
        <w:t xml:space="preserve"> </w:t>
      </w:r>
      <w:r>
        <w:t>none</w:t>
      </w:r>
      <w:r>
        <w:rPr>
          <w:spacing w:val="40"/>
        </w:rPr>
        <w:t xml:space="preserve"> </w:t>
      </w:r>
      <w:r>
        <w:t>of</w:t>
      </w:r>
      <w:r>
        <w:rPr>
          <w:spacing w:val="40"/>
        </w:rPr>
        <w:t xml:space="preserve"> </w:t>
      </w:r>
      <w:r>
        <w:t>these</w:t>
      </w:r>
      <w:r>
        <w:rPr>
          <w:spacing w:val="40"/>
        </w:rPr>
        <w:t xml:space="preserve"> </w:t>
      </w:r>
      <w:r>
        <w:t>congregated</w:t>
      </w:r>
      <w:r>
        <w:rPr>
          <w:spacing w:val="40"/>
        </w:rPr>
        <w:t xml:space="preserve"> </w:t>
      </w:r>
      <w:r>
        <w:t>Churches,</w:t>
      </w:r>
      <w:r>
        <w:rPr>
          <w:spacing w:val="40"/>
        </w:rPr>
        <w:t xml:space="preserve"> </w:t>
      </w:r>
      <w:r>
        <w:t>either here or in other parts, that ever refused any who appeared to be godly,</w:t>
      </w:r>
      <w:r>
        <w:rPr>
          <w:spacing w:val="80"/>
        </w:rPr>
        <w:t xml:space="preserve"> </w:t>
      </w:r>
      <w:r>
        <w:t>from</w:t>
      </w:r>
      <w:r>
        <w:rPr>
          <w:spacing w:val="40"/>
        </w:rPr>
        <w:t xml:space="preserve"> </w:t>
      </w:r>
      <w:r>
        <w:t>communicating</w:t>
      </w:r>
      <w:r>
        <w:rPr>
          <w:spacing w:val="40"/>
        </w:rPr>
        <w:t xml:space="preserve"> </w:t>
      </w:r>
      <w:r>
        <w:t>with</w:t>
      </w:r>
      <w:r>
        <w:rPr>
          <w:spacing w:val="40"/>
        </w:rPr>
        <w:t xml:space="preserve"> </w:t>
      </w:r>
      <w:r>
        <w:t>them,</w:t>
      </w:r>
      <w:r>
        <w:rPr>
          <w:spacing w:val="40"/>
        </w:rPr>
        <w:t xml:space="preserve"> </w:t>
      </w:r>
      <w:r>
        <w:t>if</w:t>
      </w:r>
      <w:r>
        <w:rPr>
          <w:spacing w:val="40"/>
        </w:rPr>
        <w:t xml:space="preserve"> </w:t>
      </w:r>
      <w:r>
        <w:t>they</w:t>
      </w:r>
      <w:r>
        <w:rPr>
          <w:spacing w:val="40"/>
        </w:rPr>
        <w:t xml:space="preserve"> </w:t>
      </w:r>
      <w:r>
        <w:t>did</w:t>
      </w:r>
      <w:r>
        <w:rPr>
          <w:spacing w:val="40"/>
        </w:rPr>
        <w:t xml:space="preserve"> </w:t>
      </w:r>
      <w:r>
        <w:t>but</w:t>
      </w:r>
      <w:r>
        <w:rPr>
          <w:spacing w:val="40"/>
        </w:rPr>
        <w:t xml:space="preserve"> </w:t>
      </w:r>
      <w:r>
        <w:t>acknowledge</w:t>
      </w:r>
      <w:r>
        <w:rPr>
          <w:spacing w:val="40"/>
        </w:rPr>
        <w:t xml:space="preserve"> </w:t>
      </w:r>
      <w:r>
        <w:t>themselves to be members of any Church elsewhere, though that Church were in a differing way from it in respect of government.</w:t>
      </w:r>
    </w:p>
    <w:p w14:paraId="2F96F790">
      <w:pPr>
        <w:pStyle w:val="5"/>
        <w:spacing w:before="282"/>
        <w:rPr>
          <w:spacing w:val="-4"/>
        </w:rPr>
      </w:pPr>
      <w:r>
        <w:t>You</w:t>
      </w:r>
      <w:r>
        <w:rPr>
          <w:spacing w:val="10"/>
        </w:rPr>
        <w:t xml:space="preserve"> </w:t>
      </w:r>
      <w:r>
        <w:t>will</w:t>
      </w:r>
      <w:r>
        <w:rPr>
          <w:spacing w:val="10"/>
        </w:rPr>
        <w:t xml:space="preserve"> </w:t>
      </w:r>
      <w:r>
        <w:t>say,</w:t>
      </w:r>
      <w:r>
        <w:rPr>
          <w:spacing w:val="10"/>
        </w:rPr>
        <w:t xml:space="preserve"> </w:t>
      </w:r>
      <w:r>
        <w:t>What</w:t>
      </w:r>
      <w:r>
        <w:rPr>
          <w:spacing w:val="10"/>
        </w:rPr>
        <w:t xml:space="preserve"> </w:t>
      </w:r>
      <w:r>
        <w:t>need</w:t>
      </w:r>
      <w:r>
        <w:rPr>
          <w:spacing w:val="10"/>
        </w:rPr>
        <w:t xml:space="preserve"> </w:t>
      </w:r>
      <w:r>
        <w:rPr>
          <w:spacing w:val="-4"/>
        </w:rPr>
        <w:t>that?</w:t>
      </w:r>
    </w:p>
    <w:p w14:paraId="30C4E38A">
      <w:pPr>
        <w:pStyle w:val="5"/>
        <w:spacing w:before="282"/>
        <w:rPr>
          <w:spacing w:val="-4"/>
        </w:rPr>
      </w:pPr>
    </w:p>
    <w:p w14:paraId="16B4A632">
      <w:pPr>
        <w:pStyle w:val="3"/>
        <w:bidi w:val="0"/>
      </w:pPr>
      <w:r>
        <w:t xml:space="preserve">第二十三章 </w:t>
      </w:r>
    </w:p>
    <w:p w14:paraId="3A8B833B">
      <w:pPr>
        <w:pStyle w:val="3"/>
        <w:bidi w:val="0"/>
        <w:outlineLvl w:val="1"/>
      </w:pPr>
      <w:r>
        <w:t>第四种分裂做法:无序聚集教会</w:t>
      </w:r>
    </w:p>
    <w:p w14:paraId="79E9F21B">
      <w:pPr>
        <w:pStyle w:val="6"/>
        <w:keepNext w:val="0"/>
        <w:keepLines w:val="0"/>
        <w:widowControl/>
        <w:suppressLineNumbers w:val="0"/>
      </w:pPr>
      <w:r>
        <w:t>有人喊着说这是最大的分裂做法;有人说,你可以谈论这个或那个在我们中间造成分裂,但是最重要的是,这种聚集教会的做法是我们中间最大的分裂因素。</w:t>
      </w:r>
    </w:p>
    <w:p w14:paraId="7DC6552F">
      <w:pPr>
        <w:pStyle w:val="6"/>
        <w:keepNext w:val="0"/>
        <w:keepLines w:val="0"/>
        <w:widowControl/>
        <w:suppressLineNumbers w:val="0"/>
      </w:pPr>
      <w:r>
        <w:t>对此,我要谈六点。</w:t>
      </w:r>
    </w:p>
    <w:p w14:paraId="0556418D">
      <w:pPr>
        <w:pStyle w:val="6"/>
        <w:keepNext w:val="0"/>
        <w:keepLines w:val="0"/>
        <w:widowControl/>
        <w:suppressLineNumbers w:val="0"/>
      </w:pPr>
      <w:r>
        <w:t>第一,教会从另一个教会中分离出来并不是绝对非法的。乌特勒支大学的博学教授沃蒂乌斯在回答扬森尼乌斯反对我们脱离罗马天主教会(最古老、最著名的教会)时说,不,从这样一个教会分离出来并不是绝对邪恶的,否则基督徒从犹太教会中聚集就是分裂者,这是错误的。</w:t>
      </w:r>
    </w:p>
    <w:p w14:paraId="512ED28E">
      <w:pPr>
        <w:pStyle w:val="6"/>
        <w:keepNext w:val="0"/>
        <w:keepLines w:val="0"/>
        <w:widowControl/>
        <w:suppressLineNumbers w:val="0"/>
      </w:pPr>
      <w:r>
        <w:t>主教制的杰克逊博士在他的《教会论》第14章中给出了两个理由,他说这两个理由是正当和必要的,人们(无论多少)可以并且应该为此脱离任何有形教会。第一,因为他们被迫宣称或相信一些违背信仰准则或对上帝之爱的教义要点,或冒险做一些违背信仰准则或对上帝之爱的事情。第二,如果他们完全被剥夺了宣称内心所信之事的良心自由,或被剥夺了一些完全必要或最有益于得救的途径。对于后一点,他引用了哥林多前书7:23,"你们是重价买来的,不要作人的奴仆。"他说,虽然我们相信我们可以与这样一个教会交往而没有明显的灭亡危险,但由于我们与它交往的条件不会比合法仆人或奴隶与主人的条件更好,所以当合法的场合和机会出现时,我们在良心和宗教谨慎上有义务使用我们的自由,寻求我们的自由,而不是生活在奴役中。</w:t>
      </w:r>
    </w:p>
    <w:p w14:paraId="663F27B1">
      <w:pPr>
        <w:pStyle w:val="6"/>
        <w:keepNext w:val="0"/>
        <w:keepLines w:val="0"/>
        <w:widowControl/>
        <w:suppressLineNumbers w:val="0"/>
      </w:pPr>
      <w:r>
        <w:t>这一教义在主教时代是被允许的。现在假设基于这两个理由有人退出一个教会,基督从未要求他的子民终生没有圣礼,而不是聚集在一起组成另一个团体。</w:t>
      </w:r>
    </w:p>
    <w:p w14:paraId="607EF86D">
      <w:pPr>
        <w:pStyle w:val="6"/>
        <w:keepNext w:val="0"/>
        <w:keepLines w:val="0"/>
        <w:widowControl/>
        <w:suppressLineNumbers w:val="0"/>
      </w:pPr>
      <w:r>
        <w:t>第二,然而,如果没有这些原因,人们可以不犯罪地交往,宣称真理,享受所有圣礼,作为基督的自由人。人们不能因为教会有腐败就脱离它,而聚集成一个可能更纯洁、在某些方面更舒适的新教会。首先,因为我们在圣经中从未发现圣徒在这种情况下分离或建立教会;其次,如果接受这一点,教会的团契就无法持续:因为哪个教会如此纯洁,拥有如此舒适的一切,而不是过一段时间另一个教会会更纯洁,有些事情在那里会更舒适?教会的总体和平应该比我们自己的一些舒适更值得我们关注。</w:t>
      </w:r>
    </w:p>
    <w:p w14:paraId="582737A5">
      <w:pPr>
        <w:pStyle w:val="6"/>
        <w:keepNext w:val="0"/>
        <w:keepLines w:val="0"/>
        <w:widowControl/>
        <w:suppressLineNumbers w:val="0"/>
      </w:pPr>
      <w:r>
        <w:t>第三,虽然你目前不能在你所在的教会中交往而不犯罪或受奴役,但你不能马上退出,聚集成另一个教会,或加入另一个教会,你有义务给予教会足够的尊重,要以极大的忍耐继续下去,设法用你所有的好方法来消除教会所受的罪。你必须对一个弟兄忍耐,更何况是对一个教会。</w:t>
      </w:r>
    </w:p>
    <w:p w14:paraId="5E72B8B8">
      <w:pPr>
        <w:pStyle w:val="6"/>
        <w:keepNext w:val="0"/>
        <w:keepLines w:val="0"/>
        <w:widowControl/>
        <w:suppressLineNumbers w:val="0"/>
      </w:pPr>
      <w:r>
        <w:t>第四,如果事情按照应有的方式有序安排,任何新教会的聚集都不应该不与邻近教会商议。基督希望所有教会联合起来,彼此联系,因为它们都属于基督的同一个身体:如果要建立一个新的姐妹教会,期望并渴望与其他教会交通的好处,那么在建立和安排这个教会时,利用其他教会的帮助、建议和协助是最有道理的,他们要以交通的方式承认这个教会,向它伸出友谊之手。</w:t>
      </w:r>
    </w:p>
    <w:p w14:paraId="27C08D5F">
      <w:pPr>
        <w:pStyle w:val="6"/>
        <w:keepNext w:val="0"/>
        <w:keepLines w:val="0"/>
        <w:widowControl/>
        <w:suppressLineNumbers w:val="0"/>
      </w:pPr>
      <w:r>
        <w:t>第五,所有生活在一个地方的信徒,尽管他们有不同的判断和脾气,只要可能,都应该加入一个教会,无论他们在什么事情上有分歧,只要这些分歧不妨碍恩典,他们就不能从我们在圣经中读到的任何教会的例子中得到鼓励,将自己分成小块。圣经中基督一贯的做法是,某个地方所有的圣徒,如果不超过可以联合的数量,就应该联合在一起,组成一个教会;可以肯定的是,这比将同一地方的圣徒分成几个小团体更有利于基督身体的荣耀,基督非常重视他的圣徒以一切可能的方式联合为一。</w:t>
      </w:r>
    </w:p>
    <w:p w14:paraId="00F14C40">
      <w:pPr>
        <w:pStyle w:val="6"/>
        <w:keepNext w:val="0"/>
        <w:keepLines w:val="0"/>
        <w:widowControl/>
        <w:suppressLineNumbers w:val="0"/>
      </w:pPr>
      <w:r>
        <w:t>第六,就目前我们的情况而言,没有理由对我们中间反对聚集教会的呼声如此之高,认为这是一种很大的分裂做法,正如许多人所认为的那样。</w:t>
      </w:r>
    </w:p>
    <w:p w14:paraId="1B30590E">
      <w:pPr>
        <w:pStyle w:val="6"/>
        <w:keepNext w:val="0"/>
        <w:keepLines w:val="0"/>
        <w:widowControl/>
        <w:suppressLineNumbers w:val="0"/>
      </w:pPr>
      <w:r>
        <w:t>当你们几乎所有人都认为,一个人为了任何方便而从他现在所属的教会转移到另一个教会是合法的,只要他愿意改变住处,这种做法怎么会如此令人反感呢?</w:t>
      </w:r>
    </w:p>
    <w:p w14:paraId="5A824851">
      <w:pPr>
        <w:pStyle w:val="6"/>
        <w:keepNext w:val="0"/>
        <w:keepLines w:val="0"/>
        <w:widowControl/>
        <w:suppressLineNumbers w:val="0"/>
      </w:pPr>
      <w:r>
        <w:t>但是这些人并没有建立新的教会。</w:t>
      </w:r>
    </w:p>
    <w:p w14:paraId="6245F25E">
      <w:pPr>
        <w:pStyle w:val="6"/>
        <w:keepNext w:val="0"/>
        <w:keepLines w:val="0"/>
        <w:widowControl/>
        <w:suppressLineNumbers w:val="0"/>
      </w:pPr>
      <w:r>
        <w:t>答:如果一群有产业的人对他们现在所属团体的牧师不满意,在他们居住的地方附近买了一块地,在上面建造,并得到国家的许可,将他们建造的住宅划为一个新教区,谁会责备他们这样聚集教会呢?由此可见,从我们的教会退出,聚集其他教会,并不是根据我们弟兄们的判断违反任何教会原则;存在的冒犯只是违反某些民事宪法。</w:t>
      </w:r>
    </w:p>
    <w:p w14:paraId="24260910">
      <w:pPr>
        <w:pStyle w:val="6"/>
        <w:keepNext w:val="0"/>
        <w:keepLines w:val="0"/>
        <w:widowControl/>
        <w:suppressLineNumbers w:val="0"/>
      </w:pPr>
      <w:r>
        <w:t>第二,这件事实际上在过去一直被虔诚的人普遍实践,没有引起任何冒犯;是的,现在仍然在实践,没有任何抱怨:许多人不在他们居住的教区交往,也不经常在那里听道,而是从城市的各个地方来到他们认为最好的牧师所在的教区,在那里听道和交往,这是一种持续的方式,而且还得到了对这些牧师的维持费的允许,这不是过去一直如此,现在仍然如此吗?是的,丈夫走这条路,妻子走那条路,但没有人感到被冒犯;绅士可能满足于他的教区教会,但他的妻子或夫人却不满意,而必须到别处去。</w:t>
      </w:r>
    </w:p>
    <w:p w14:paraId="6853B288">
      <w:pPr>
        <w:pStyle w:val="6"/>
        <w:keepNext w:val="0"/>
        <w:keepLines w:val="0"/>
        <w:widowControl/>
        <w:suppressLineNumbers w:val="0"/>
      </w:pPr>
      <w:r>
        <w:t>如果有人说,但这是在一个混乱的时期,没有像现在这样改革,我们希望将来会进一步改革。</w:t>
      </w:r>
    </w:p>
    <w:p w14:paraId="17DA6F90">
      <w:pPr>
        <w:pStyle w:val="6"/>
        <w:keepNext w:val="0"/>
        <w:keepLines w:val="0"/>
        <w:widowControl/>
        <w:suppressLineNumbers w:val="0"/>
      </w:pPr>
      <w:r>
        <w:t>答:1. 那么,无论如何,这并不是绝对非法的。</w:t>
      </w:r>
    </w:p>
    <w:p w14:paraId="50A4425B">
      <w:pPr>
        <w:pStyle w:val="6"/>
        <w:keepNext w:val="0"/>
        <w:keepLines w:val="0"/>
        <w:widowControl/>
        <w:suppressLineNumbers w:val="0"/>
        <w:outlineLvl w:val="2"/>
      </w:pPr>
      <w:r>
        <w:t>2.它仍然存在于这个城市的许多地方。</w:t>
      </w:r>
    </w:p>
    <w:p w14:paraId="0B9B0014">
      <w:pPr>
        <w:pStyle w:val="6"/>
        <w:keepNext w:val="0"/>
        <w:keepLines w:val="0"/>
        <w:widowControl/>
        <w:suppressLineNumbers w:val="0"/>
      </w:pPr>
      <w:r>
        <w:t>3.当你进一步改革时,人们的良心可能会进一步得到满足;你可以改革到防止你现在抱怨的许多事情的程度。</w:t>
      </w:r>
    </w:p>
    <w:p w14:paraId="3470D24E">
      <w:pPr>
        <w:pStyle w:val="6"/>
        <w:keepNext w:val="0"/>
        <w:keepLines w:val="0"/>
        <w:widowControl/>
        <w:suppressLineNumbers w:val="0"/>
      </w:pPr>
      <w:r>
        <w:t>但是,虽然他们来寻求当前的帮助,但他们并没有像人们现在所做的那样,以圣约的方式彼此约束。</w:t>
      </w:r>
    </w:p>
    <w:p w14:paraId="19BD7DCF">
      <w:pPr>
        <w:pStyle w:val="6"/>
        <w:keepNext w:val="0"/>
        <w:keepLines w:val="0"/>
        <w:widowControl/>
        <w:suppressLineNumbers w:val="0"/>
      </w:pPr>
      <w:r>
        <w:t>答:如果那些经常来听你讲道和领受圣餐的人表示愿意在他们所知道的基督的一切圣礼中与你联合,并愿意相应地行事,你本可以更舒适地为他们施行圣礼,但这对你来说不会是令人反感的。</w:t>
      </w:r>
    </w:p>
    <w:p w14:paraId="40F07938">
      <w:pPr>
        <w:pStyle w:val="6"/>
        <w:keepNext w:val="0"/>
        <w:keepLines w:val="0"/>
        <w:widowControl/>
        <w:suppressLineNumbers w:val="0"/>
      </w:pPr>
      <w:r>
        <w:t>反对:但是他们的圣约约束他们,无论有什么改革,他们都不能回头。</w:t>
      </w:r>
    </w:p>
    <w:p w14:paraId="49D4E143">
      <w:pPr>
        <w:pStyle w:val="6"/>
        <w:keepNext w:val="0"/>
        <w:keepLines w:val="0"/>
        <w:widowControl/>
        <w:suppressLineNumbers w:val="0"/>
      </w:pPr>
      <w:r>
        <w:t>答:你要为改革尽最大努力祷告,然后看看他们会做什么;他们还没有声明,他们认为自己受任何圣约的约束,以至于不能与你联合;他们目前得到的任何帮助,或者他们之间达成的任何协议,都不应妨碍他们走上圣经一贯提出的道路;也就是说,所有生活在一起的圣徒,尽可能地联合为一。</w:t>
      </w:r>
    </w:p>
    <w:p w14:paraId="0118FB2D">
      <w:pPr>
        <w:pStyle w:val="6"/>
        <w:keepNext w:val="0"/>
        <w:keepLines w:val="0"/>
        <w:widowControl/>
        <w:suppressLineNumbers w:val="0"/>
      </w:pPr>
      <w:r>
        <w:t>但是,那些这样聚集教会的人,把所有不走这条路的人都看作异教徒;这必然会造成什么样的分裂?</w:t>
      </w:r>
    </w:p>
    <w:p w14:paraId="261FFA6E">
      <w:pPr>
        <w:pStyle w:val="6"/>
        <w:keepNext w:val="0"/>
        <w:keepLines w:val="0"/>
        <w:widowControl/>
        <w:suppressLineNumbers w:val="0"/>
      </w:pPr>
      <w:r>
        <w:t>答:如果是这样,这确实是一种令人悲哀的分裂做法;恶人无法忍受被这样评判,被赶出来,被认为不配与教会交往,圣徒就更难以忍受了,这必然更触动他们的心。本以斯拉说,亚扪人和摩押人焚烧律法书,因为申命记23:3说,"亚扪人或摩押人不可入耶和华的会,直到第十代。"如果亚扪人或摩押人不能忍受被关在耶和华的会之外,圣徒又怎能忍受呢?但是上帝知道,我们的弟兄们也知道,我希望他们会知道,事情并非如此:哦,不,他们把你们看作是上帝宝贵的圣徒,在耶稣基督里亲爱的弟兄,他们为在你们身上看到的恩典而称颂上帝,并以希望永远与你们一起生活在天堂而欢欣鼓舞。</w:t>
      </w:r>
    </w:p>
    <w:p w14:paraId="21D35364">
      <w:pPr>
        <w:pStyle w:val="6"/>
        <w:keepNext w:val="0"/>
        <w:keepLines w:val="0"/>
        <w:widowControl/>
        <w:suppressLineNumbers w:val="0"/>
      </w:pPr>
      <w:r>
        <w:t>但是,为什么他们不让他们参与他们的交通呢?</w:t>
      </w:r>
    </w:p>
    <w:p w14:paraId="2B5CA83C">
      <w:pPr>
        <w:pStyle w:val="6"/>
        <w:keepNext w:val="0"/>
        <w:keepLines w:val="0"/>
        <w:widowControl/>
        <w:suppressLineNumbers w:val="0"/>
      </w:pPr>
      <w:r>
        <w:t>答:在属于圣徒的一切敬拜中,他们欣然与圣徒联合;但他们认为,有些敬拜属于在教会官员领导下聚集成团体的圣徒,只有在这种方式下才能有序进行;他们认为,任何人享受教会的特权而不受任何教会的权力和管教,这是不合理的;他们可以挑选圣礼,却过着自由的生活;这样,如果他们行为无序,任何教会都无权要求他们负责。假设这就是他们不接纳某些人的原因,这与判断他们为异教徒是另一回事。</w:t>
      </w:r>
    </w:p>
    <w:p w14:paraId="595DEA93">
      <w:pPr>
        <w:pStyle w:val="6"/>
        <w:keepNext w:val="0"/>
        <w:keepLines w:val="0"/>
        <w:widowControl/>
        <w:suppressLineNumbers w:val="0"/>
      </w:pPr>
      <w:r>
        <w:t>让我进一步说明,据我所知,无论是在这里还是在其他地方,这些聚集的教会都没有拒绝任何看起来虔诚的人与他们交往,只要他们承认自己是其他地方某个教会的成员,尽管那个教会在治理方面与之不同。</w:t>
      </w:r>
    </w:p>
    <w:p w14:paraId="08FCF850">
      <w:pPr>
        <w:pStyle w:val="6"/>
        <w:keepNext w:val="0"/>
        <w:keepLines w:val="0"/>
        <w:widowControl/>
        <w:suppressLineNumbers w:val="0"/>
      </w:pPr>
      <w:r>
        <w:t>你会说,这有什么必要?</w:t>
      </w:r>
    </w:p>
    <w:p w14:paraId="6FA121FC">
      <w:pPr>
        <w:pStyle w:val="5"/>
        <w:spacing w:before="282"/>
        <w:rPr>
          <w:spacing w:val="-4"/>
        </w:rPr>
      </w:pPr>
    </w:p>
    <w:p w14:paraId="07A14994">
      <w:pPr>
        <w:pStyle w:val="5"/>
        <w:spacing w:before="315" w:line="261" w:lineRule="auto"/>
        <w:ind w:right="118"/>
      </w:pPr>
      <w:r>
        <w:t>Answ. If it be to prevent looseness in men who will be under no government, if it be because they judge Sacramental communion to be a Church-Ordinance;</w:t>
      </w:r>
      <w:r>
        <w:rPr>
          <w:spacing w:val="40"/>
        </w:rPr>
        <w:t xml:space="preserve"> </w:t>
      </w:r>
      <w:r>
        <w:t>or</w:t>
      </w:r>
      <w:r>
        <w:rPr>
          <w:spacing w:val="40"/>
        </w:rPr>
        <w:t xml:space="preserve"> </w:t>
      </w:r>
      <w:r>
        <w:t>if</w:t>
      </w:r>
      <w:r>
        <w:rPr>
          <w:spacing w:val="40"/>
        </w:rPr>
        <w:t xml:space="preserve"> </w:t>
      </w:r>
      <w:r>
        <w:t>it</w:t>
      </w:r>
      <w:r>
        <w:rPr>
          <w:spacing w:val="40"/>
        </w:rPr>
        <w:t xml:space="preserve"> </w:t>
      </w:r>
      <w:r>
        <w:t>should</w:t>
      </w:r>
      <w:r>
        <w:rPr>
          <w:spacing w:val="40"/>
        </w:rPr>
        <w:t xml:space="preserve"> </w:t>
      </w:r>
      <w:r>
        <w:t>be</w:t>
      </w:r>
      <w:r>
        <w:rPr>
          <w:spacing w:val="40"/>
        </w:rPr>
        <w:t xml:space="preserve"> </w:t>
      </w:r>
      <w:r>
        <w:t>through</w:t>
      </w:r>
      <w:r>
        <w:rPr>
          <w:spacing w:val="40"/>
        </w:rPr>
        <w:t xml:space="preserve"> </w:t>
      </w:r>
      <w:r>
        <w:t>a</w:t>
      </w:r>
      <w:r>
        <w:rPr>
          <w:spacing w:val="40"/>
        </w:rPr>
        <w:t xml:space="preserve"> </w:t>
      </w:r>
      <w:r>
        <w:t>mistake,</w:t>
      </w:r>
      <w:r>
        <w:rPr>
          <w:spacing w:val="40"/>
        </w:rPr>
        <w:t xml:space="preserve"> </w:t>
      </w:r>
      <w:r>
        <w:t>yet</w:t>
      </w:r>
      <w:r>
        <w:rPr>
          <w:spacing w:val="40"/>
        </w:rPr>
        <w:t xml:space="preserve"> </w:t>
      </w:r>
      <w:r>
        <w:t>howsoever this must not bee judged to bee the cause that they judge all, that do not</w:t>
      </w:r>
      <w:r>
        <w:rPr>
          <w:spacing w:val="40"/>
        </w:rPr>
        <w:t xml:space="preserve"> </w:t>
      </w:r>
      <w:r>
        <w:t>join with them to be as Heathens; this is the most uncharitable interpretation that can be.</w:t>
      </w:r>
    </w:p>
    <w:p w14:paraId="24DBCAFC">
      <w:pPr>
        <w:pStyle w:val="5"/>
        <w:spacing w:before="0"/>
        <w:ind w:left="0"/>
        <w:jc w:val="left"/>
      </w:pPr>
    </w:p>
    <w:p w14:paraId="42D1AC2D">
      <w:pPr>
        <w:pStyle w:val="6"/>
        <w:keepNext w:val="0"/>
        <w:keepLines w:val="0"/>
        <w:widowControl/>
        <w:suppressLineNumbers w:val="0"/>
      </w:pPr>
      <w:r>
        <w:t>答:如果这是为了防止那些不愿受任何管辖的人的放纵,如果是因为他们认为圣餐交通是一种教会圣礼;或者如果这是一个错误,无论如何,这都不能被判定为他们认为所有不与他们联合的人都像异教徒的原因;这是最没有爱心的解释。</w:t>
      </w:r>
    </w:p>
    <w:p w14:paraId="73FC65CD">
      <w:pPr>
        <w:pStyle w:val="5"/>
        <w:spacing w:before="0"/>
        <w:ind w:left="0"/>
        <w:jc w:val="left"/>
      </w:pPr>
    </w:p>
    <w:p w14:paraId="26DD6EDE">
      <w:pPr>
        <w:pStyle w:val="5"/>
        <w:spacing w:before="0"/>
        <w:ind w:left="0"/>
        <w:jc w:val="left"/>
      </w:pPr>
    </w:p>
    <w:p w14:paraId="526DE170">
      <w:pPr>
        <w:pStyle w:val="5"/>
        <w:spacing w:before="0"/>
        <w:ind w:left="0"/>
        <w:jc w:val="left"/>
      </w:pPr>
    </w:p>
    <w:p w14:paraId="6B23EA58">
      <w:pPr>
        <w:pStyle w:val="5"/>
        <w:spacing w:before="0"/>
        <w:ind w:left="0"/>
        <w:jc w:val="left"/>
      </w:pPr>
    </w:p>
    <w:p w14:paraId="67E48BD9">
      <w:pPr>
        <w:pStyle w:val="5"/>
        <w:spacing w:before="0"/>
        <w:ind w:left="0"/>
        <w:jc w:val="left"/>
      </w:pPr>
    </w:p>
    <w:p w14:paraId="2ED1208F">
      <w:pPr>
        <w:pStyle w:val="5"/>
        <w:spacing w:before="61"/>
        <w:ind w:left="0"/>
        <w:jc w:val="left"/>
      </w:pPr>
    </w:p>
    <w:p w14:paraId="70C04828">
      <w:pPr>
        <w:pStyle w:val="2"/>
      </w:pPr>
      <w:bookmarkStart w:id="47" w:name="_bookmark24"/>
      <w:bookmarkEnd w:id="47"/>
      <w:r>
        <w:t>CHAP.</w:t>
      </w:r>
      <w:r>
        <w:rPr>
          <w:spacing w:val="-4"/>
        </w:rPr>
        <w:t xml:space="preserve"> XXIV</w:t>
      </w:r>
    </w:p>
    <w:p w14:paraId="478DD7AB">
      <w:pPr>
        <w:spacing w:after="0"/>
        <w:sectPr>
          <w:pgSz w:w="12240" w:h="15840"/>
          <w:pgMar w:top="1360" w:right="1320" w:bottom="280" w:left="1340" w:header="720" w:footer="720" w:gutter="0"/>
          <w:cols w:space="720" w:num="1"/>
        </w:sectPr>
      </w:pPr>
    </w:p>
    <w:p w14:paraId="42F5FF53">
      <w:pPr>
        <w:pStyle w:val="3"/>
        <w:spacing w:before="87" w:line="252" w:lineRule="auto"/>
        <w:ind w:left="200" w:right="220" w:firstLine="2"/>
      </w:pPr>
      <w:r>
        <w:t xml:space="preserve">The fifth dividing practice, The aspersing and seeking to blast the credits of those men whom the Lord uses to be instruments of </w:t>
      </w:r>
      <w:r>
        <w:rPr>
          <w:spacing w:val="-2"/>
        </w:rPr>
        <w:t>good.</w:t>
      </w:r>
    </w:p>
    <w:p w14:paraId="1B7D72B8">
      <w:pPr>
        <w:pStyle w:val="5"/>
        <w:spacing w:before="405" w:line="261" w:lineRule="auto"/>
        <w:ind w:right="118"/>
      </w:pPr>
      <w:r>
        <w:t>This may be done you know otherwise then by the tongue: This hath been an old dividing way, if wee can blast the chief of a party, we shall do well enough with the rest, wherefore let us make as ill interpretations of what they do as possibly we can; let us fasten as ill things upon them as we can have</w:t>
      </w:r>
      <w:r>
        <w:rPr>
          <w:spacing w:val="40"/>
        </w:rPr>
        <w:t xml:space="preserve"> </w:t>
      </w:r>
      <w:r>
        <w:t>any</w:t>
      </w:r>
      <w:r>
        <w:rPr>
          <w:spacing w:val="40"/>
        </w:rPr>
        <w:t xml:space="preserve"> </w:t>
      </w:r>
      <w:r>
        <w:t>color</w:t>
      </w:r>
      <w:r>
        <w:rPr>
          <w:spacing w:val="40"/>
        </w:rPr>
        <w:t xml:space="preserve"> </w:t>
      </w:r>
      <w:r>
        <w:t>or</w:t>
      </w:r>
      <w:r>
        <w:rPr>
          <w:spacing w:val="40"/>
        </w:rPr>
        <w:t xml:space="preserve"> </w:t>
      </w:r>
      <w:r>
        <w:t>pretence</w:t>
      </w:r>
      <w:r>
        <w:rPr>
          <w:spacing w:val="40"/>
        </w:rPr>
        <w:t xml:space="preserve"> </w:t>
      </w:r>
      <w:r>
        <w:t>for;</w:t>
      </w:r>
      <w:r>
        <w:rPr>
          <w:spacing w:val="40"/>
        </w:rPr>
        <w:t xml:space="preserve"> </w:t>
      </w:r>
      <w:r>
        <w:t>let</w:t>
      </w:r>
      <w:r>
        <w:rPr>
          <w:spacing w:val="40"/>
        </w:rPr>
        <w:t xml:space="preserve"> </w:t>
      </w:r>
      <w:r>
        <w:t>reports</w:t>
      </w:r>
      <w:r>
        <w:rPr>
          <w:spacing w:val="40"/>
        </w:rPr>
        <w:t xml:space="preserve"> </w:t>
      </w:r>
      <w:r>
        <w:t>be</w:t>
      </w:r>
      <w:r>
        <w:rPr>
          <w:spacing w:val="40"/>
        </w:rPr>
        <w:t xml:space="preserve"> </w:t>
      </w:r>
      <w:r>
        <w:t>raised,</w:t>
      </w:r>
      <w:r>
        <w:rPr>
          <w:spacing w:val="40"/>
        </w:rPr>
        <w:t xml:space="preserve"> </w:t>
      </w:r>
      <w:r>
        <w:t>fomented</w:t>
      </w:r>
      <w:r>
        <w:rPr>
          <w:spacing w:val="40"/>
        </w:rPr>
        <w:t xml:space="preserve"> </w:t>
      </w:r>
      <w:r>
        <w:t>and spread, whether they be true or no, it makes no matter, something will</w:t>
      </w:r>
      <w:r>
        <w:rPr>
          <w:spacing w:val="40"/>
        </w:rPr>
        <w:t xml:space="preserve"> </w:t>
      </w:r>
      <w:r>
        <w:t>stick. Jer, 20:10. Report, say they,* and we will report it; do but raise a report,</w:t>
      </w:r>
      <w:r>
        <w:rPr>
          <w:spacing w:val="40"/>
        </w:rPr>
        <w:t xml:space="preserve"> </w:t>
      </w:r>
      <w:r>
        <w:t>let</w:t>
      </w:r>
      <w:r>
        <w:rPr>
          <w:spacing w:val="40"/>
        </w:rPr>
        <w:t xml:space="preserve"> </w:t>
      </w:r>
      <w:r>
        <w:t>us</w:t>
      </w:r>
      <w:r>
        <w:rPr>
          <w:spacing w:val="40"/>
        </w:rPr>
        <w:t xml:space="preserve"> </w:t>
      </w:r>
      <w:r>
        <w:t>but</w:t>
      </w:r>
      <w:r>
        <w:rPr>
          <w:spacing w:val="40"/>
        </w:rPr>
        <w:t xml:space="preserve"> </w:t>
      </w:r>
      <w:r>
        <w:t>be</w:t>
      </w:r>
      <w:r>
        <w:rPr>
          <w:spacing w:val="40"/>
        </w:rPr>
        <w:t xml:space="preserve"> </w:t>
      </w:r>
      <w:r>
        <w:t>able</w:t>
      </w:r>
      <w:r>
        <w:rPr>
          <w:spacing w:val="40"/>
        </w:rPr>
        <w:t xml:space="preserve"> </w:t>
      </w:r>
      <w:r>
        <w:t>to</w:t>
      </w:r>
      <w:r>
        <w:rPr>
          <w:spacing w:val="40"/>
        </w:rPr>
        <w:t xml:space="preserve"> </w:t>
      </w:r>
      <w:r>
        <w:t>say</w:t>
      </w:r>
      <w:r>
        <w:rPr>
          <w:spacing w:val="40"/>
        </w:rPr>
        <w:t xml:space="preserve"> </w:t>
      </w:r>
      <w:r>
        <w:t>we</w:t>
      </w:r>
      <w:r>
        <w:rPr>
          <w:spacing w:val="40"/>
        </w:rPr>
        <w:t xml:space="preserve"> </w:t>
      </w:r>
      <w:r>
        <w:t>heard</w:t>
      </w:r>
      <w:r>
        <w:rPr>
          <w:spacing w:val="40"/>
        </w:rPr>
        <w:t xml:space="preserve"> </w:t>
      </w:r>
      <w:r>
        <w:t>it,</w:t>
      </w:r>
      <w:r>
        <w:rPr>
          <w:spacing w:val="40"/>
        </w:rPr>
        <w:t xml:space="preserve"> </w:t>
      </w:r>
      <w:r>
        <w:t>or</w:t>
      </w:r>
      <w:r>
        <w:rPr>
          <w:spacing w:val="40"/>
        </w:rPr>
        <w:t xml:space="preserve"> </w:t>
      </w:r>
      <w:r>
        <w:t>there</w:t>
      </w:r>
      <w:r>
        <w:rPr>
          <w:spacing w:val="40"/>
        </w:rPr>
        <w:t xml:space="preserve"> </w:t>
      </w:r>
      <w:r>
        <w:t>was</w:t>
      </w:r>
      <w:r>
        <w:rPr>
          <w:spacing w:val="40"/>
        </w:rPr>
        <w:t xml:space="preserve"> </w:t>
      </w:r>
      <w:r>
        <w:t>a</w:t>
      </w:r>
      <w:r>
        <w:rPr>
          <w:spacing w:val="40"/>
        </w:rPr>
        <w:t xml:space="preserve"> </w:t>
      </w:r>
      <w:r>
        <w:t>Letter</w:t>
      </w:r>
      <w:r>
        <w:rPr>
          <w:spacing w:val="40"/>
        </w:rPr>
        <w:t xml:space="preserve"> </w:t>
      </w:r>
      <w:r>
        <w:t>writ about such a thing, and we will boldly assert it and divulge it; the very apprehension of it will prevail with many howsoever, these men shall not have that esteem in the hearts of men so generally as heretofore they have had, and if we once get down their esteem, we shall do well enough with their cause; if we can meet with any bold spirit that will venture to encounter with them in this, that will dare to take upon him to gather up,</w:t>
      </w:r>
      <w:r>
        <w:rPr>
          <w:spacing w:val="80"/>
        </w:rPr>
        <w:t xml:space="preserve"> </w:t>
      </w:r>
      <w:r>
        <w:t>or make, or aggravate, or wrest reports, or do any thing that may render them otherwise in the thoughts and hearts of men then hitherto they have been,</w:t>
      </w:r>
      <w:r>
        <w:rPr>
          <w:spacing w:val="40"/>
        </w:rPr>
        <w:t xml:space="preserve"> </w:t>
      </w:r>
      <w:r>
        <w:t>we</w:t>
      </w:r>
      <w:r>
        <w:rPr>
          <w:spacing w:val="40"/>
        </w:rPr>
        <w:t xml:space="preserve"> </w:t>
      </w:r>
      <w:r>
        <w:t>shall</w:t>
      </w:r>
      <w:r>
        <w:rPr>
          <w:spacing w:val="40"/>
        </w:rPr>
        <w:t xml:space="preserve"> </w:t>
      </w:r>
      <w:r>
        <w:t>break</w:t>
      </w:r>
      <w:r>
        <w:rPr>
          <w:spacing w:val="40"/>
        </w:rPr>
        <w:t xml:space="preserve"> </w:t>
      </w:r>
      <w:r>
        <w:t>them,</w:t>
      </w:r>
      <w:r>
        <w:rPr>
          <w:spacing w:val="40"/>
        </w:rPr>
        <w:t xml:space="preserve"> </w:t>
      </w:r>
      <w:r>
        <w:t>it</w:t>
      </w:r>
      <w:r>
        <w:rPr>
          <w:spacing w:val="40"/>
        </w:rPr>
        <w:t xml:space="preserve"> </w:t>
      </w:r>
      <w:r>
        <w:t>is</w:t>
      </w:r>
      <w:r>
        <w:rPr>
          <w:spacing w:val="40"/>
        </w:rPr>
        <w:t xml:space="preserve"> </w:t>
      </w:r>
      <w:r>
        <w:t>but</w:t>
      </w:r>
      <w:r>
        <w:rPr>
          <w:spacing w:val="40"/>
        </w:rPr>
        <w:t xml:space="preserve"> </w:t>
      </w:r>
      <w:r>
        <w:t>one</w:t>
      </w:r>
      <w:r>
        <w:rPr>
          <w:spacing w:val="40"/>
        </w:rPr>
        <w:t xml:space="preserve"> </w:t>
      </w:r>
      <w:r>
        <w:t>or</w:t>
      </w:r>
      <w:r>
        <w:rPr>
          <w:spacing w:val="40"/>
        </w:rPr>
        <w:t xml:space="preserve"> </w:t>
      </w:r>
      <w:r>
        <w:t>two</w:t>
      </w:r>
      <w:r>
        <w:rPr>
          <w:spacing w:val="40"/>
        </w:rPr>
        <w:t xml:space="preserve"> </w:t>
      </w:r>
      <w:r>
        <w:t>venturing</w:t>
      </w:r>
      <w:r>
        <w:rPr>
          <w:spacing w:val="40"/>
        </w:rPr>
        <w:t xml:space="preserve"> </w:t>
      </w:r>
      <w:r>
        <w:t>the</w:t>
      </w:r>
      <w:r>
        <w:rPr>
          <w:spacing w:val="40"/>
        </w:rPr>
        <w:t xml:space="preserve"> </w:t>
      </w:r>
      <w:r>
        <w:t>hard thoughts</w:t>
      </w:r>
      <w:r>
        <w:rPr>
          <w:spacing w:val="23"/>
        </w:rPr>
        <w:t xml:space="preserve"> </w:t>
      </w:r>
      <w:r>
        <w:t>of</w:t>
      </w:r>
      <w:r>
        <w:rPr>
          <w:spacing w:val="23"/>
        </w:rPr>
        <w:t xml:space="preserve"> </w:t>
      </w:r>
      <w:r>
        <w:t>men</w:t>
      </w:r>
      <w:r>
        <w:rPr>
          <w:spacing w:val="23"/>
        </w:rPr>
        <w:t xml:space="preserve"> </w:t>
      </w:r>
      <w:r>
        <w:t>to</w:t>
      </w:r>
      <w:r>
        <w:rPr>
          <w:spacing w:val="23"/>
        </w:rPr>
        <w:t xml:space="preserve"> </w:t>
      </w:r>
      <w:r>
        <w:t>make</w:t>
      </w:r>
      <w:r>
        <w:rPr>
          <w:spacing w:val="23"/>
        </w:rPr>
        <w:t xml:space="preserve"> </w:t>
      </w:r>
      <w:r>
        <w:t>an</w:t>
      </w:r>
      <w:r>
        <w:rPr>
          <w:spacing w:val="23"/>
        </w:rPr>
        <w:t xml:space="preserve"> </w:t>
      </w:r>
      <w:r>
        <w:t>experiment,</w:t>
      </w:r>
      <w:r>
        <w:rPr>
          <w:spacing w:val="23"/>
        </w:rPr>
        <w:t xml:space="preserve"> </w:t>
      </w:r>
      <w:r>
        <w:t>some</w:t>
      </w:r>
      <w:r>
        <w:rPr>
          <w:spacing w:val="23"/>
        </w:rPr>
        <w:t xml:space="preserve"> </w:t>
      </w:r>
      <w:r>
        <w:t>may</w:t>
      </w:r>
      <w:r>
        <w:rPr>
          <w:spacing w:val="23"/>
        </w:rPr>
        <w:t xml:space="preserve"> </w:t>
      </w:r>
      <w:r>
        <w:t>bee</w:t>
      </w:r>
      <w:r>
        <w:rPr>
          <w:spacing w:val="23"/>
        </w:rPr>
        <w:t xml:space="preserve"> </w:t>
      </w:r>
      <w:r>
        <w:t>found</w:t>
      </w:r>
      <w:r>
        <w:rPr>
          <w:spacing w:val="23"/>
        </w:rPr>
        <w:t xml:space="preserve"> </w:t>
      </w:r>
      <w:r>
        <w:t>fit</w:t>
      </w:r>
      <w:r>
        <w:rPr>
          <w:spacing w:val="23"/>
        </w:rPr>
        <w:t xml:space="preserve"> </w:t>
      </w:r>
      <w:r>
        <w:t>for</w:t>
      </w:r>
      <w:r>
        <w:rPr>
          <w:spacing w:val="23"/>
        </w:rPr>
        <w:t xml:space="preserve"> </w:t>
      </w:r>
      <w:r>
        <w:t>such a</w:t>
      </w:r>
      <w:r>
        <w:rPr>
          <w:spacing w:val="30"/>
        </w:rPr>
        <w:t xml:space="preserve"> </w:t>
      </w:r>
      <w:r>
        <w:t>business,</w:t>
      </w:r>
      <w:r>
        <w:rPr>
          <w:spacing w:val="30"/>
        </w:rPr>
        <w:t xml:space="preserve"> </w:t>
      </w:r>
      <w:r>
        <w:t>we</w:t>
      </w:r>
      <w:r>
        <w:rPr>
          <w:spacing w:val="29"/>
        </w:rPr>
        <w:t xml:space="preserve"> </w:t>
      </w:r>
      <w:r>
        <w:t>will</w:t>
      </w:r>
      <w:r>
        <w:rPr>
          <w:spacing w:val="29"/>
        </w:rPr>
        <w:t xml:space="preserve"> </w:t>
      </w:r>
      <w:r>
        <w:t>find</w:t>
      </w:r>
      <w:r>
        <w:rPr>
          <w:spacing w:val="30"/>
        </w:rPr>
        <w:t xml:space="preserve"> </w:t>
      </w:r>
      <w:r>
        <w:t>out</w:t>
      </w:r>
      <w:r>
        <w:rPr>
          <w:spacing w:val="29"/>
        </w:rPr>
        <w:t xml:space="preserve"> </w:t>
      </w:r>
      <w:r>
        <w:t>ways</w:t>
      </w:r>
      <w:r>
        <w:rPr>
          <w:spacing w:val="30"/>
        </w:rPr>
        <w:t xml:space="preserve"> </w:t>
      </w:r>
      <w:r>
        <w:t>to</w:t>
      </w:r>
      <w:r>
        <w:rPr>
          <w:spacing w:val="30"/>
        </w:rPr>
        <w:t xml:space="preserve"> </w:t>
      </w:r>
      <w:r>
        <w:t>encourage</w:t>
      </w:r>
      <w:r>
        <w:rPr>
          <w:spacing w:val="29"/>
        </w:rPr>
        <w:t xml:space="preserve"> </w:t>
      </w:r>
      <w:r>
        <w:t>them;</w:t>
      </w:r>
      <w:r>
        <w:rPr>
          <w:spacing w:val="30"/>
        </w:rPr>
        <w:t xml:space="preserve"> </w:t>
      </w:r>
      <w:r>
        <w:t>if</w:t>
      </w:r>
      <w:r>
        <w:rPr>
          <w:spacing w:val="29"/>
        </w:rPr>
        <w:t xml:space="preserve"> </w:t>
      </w:r>
      <w:r>
        <w:t>their</w:t>
      </w:r>
      <w:r>
        <w:rPr>
          <w:spacing w:val="29"/>
        </w:rPr>
        <w:t xml:space="preserve"> </w:t>
      </w:r>
      <w:r>
        <w:t>hearts</w:t>
      </w:r>
      <w:r>
        <w:rPr>
          <w:spacing w:val="30"/>
        </w:rPr>
        <w:t xml:space="preserve"> </w:t>
      </w:r>
      <w:r>
        <w:t>begin to fail, we will apply warm clothes to them, we will one way or other</w:t>
      </w:r>
      <w:r>
        <w:rPr>
          <w:spacing w:val="40"/>
        </w:rPr>
        <w:t xml:space="preserve"> </w:t>
      </w:r>
      <w:r>
        <w:t>support them; this must be done, or else whatsoever we do will be to no purpose;</w:t>
      </w:r>
      <w:r>
        <w:rPr>
          <w:spacing w:val="40"/>
        </w:rPr>
        <w:t xml:space="preserve"> </w:t>
      </w:r>
      <w:r>
        <w:t>something</w:t>
      </w:r>
      <w:r>
        <w:rPr>
          <w:spacing w:val="40"/>
        </w:rPr>
        <w:t xml:space="preserve"> </w:t>
      </w:r>
      <w:r>
        <w:t>or</w:t>
      </w:r>
      <w:r>
        <w:rPr>
          <w:spacing w:val="40"/>
        </w:rPr>
        <w:t xml:space="preserve"> </w:t>
      </w:r>
      <w:r>
        <w:t>other</w:t>
      </w:r>
      <w:r>
        <w:rPr>
          <w:spacing w:val="40"/>
        </w:rPr>
        <w:t xml:space="preserve"> </w:t>
      </w:r>
      <w:r>
        <w:t>must</w:t>
      </w:r>
      <w:r>
        <w:rPr>
          <w:spacing w:val="40"/>
        </w:rPr>
        <w:t xml:space="preserve"> </w:t>
      </w:r>
      <w:r>
        <w:t>be</w:t>
      </w:r>
      <w:r>
        <w:rPr>
          <w:spacing w:val="40"/>
        </w:rPr>
        <w:t xml:space="preserve"> </w:t>
      </w:r>
      <w:r>
        <w:t>found</w:t>
      </w:r>
      <w:r>
        <w:rPr>
          <w:spacing w:val="40"/>
        </w:rPr>
        <w:t xml:space="preserve"> </w:t>
      </w:r>
      <w:r>
        <w:t>to</w:t>
      </w:r>
      <w:r>
        <w:rPr>
          <w:spacing w:val="40"/>
        </w:rPr>
        <w:t xml:space="preserve"> </w:t>
      </w:r>
      <w:r>
        <w:t>serve</w:t>
      </w:r>
      <w:r>
        <w:rPr>
          <w:spacing w:val="40"/>
        </w:rPr>
        <w:t xml:space="preserve"> </w:t>
      </w:r>
      <w:r>
        <w:t>our</w:t>
      </w:r>
      <w:r>
        <w:rPr>
          <w:spacing w:val="40"/>
        </w:rPr>
        <w:t xml:space="preserve"> </w:t>
      </w:r>
      <w:r>
        <w:t>ends</w:t>
      </w:r>
      <w:r>
        <w:rPr>
          <w:spacing w:val="40"/>
        </w:rPr>
        <w:t xml:space="preserve"> </w:t>
      </w:r>
      <w:r>
        <w:t>in</w:t>
      </w:r>
      <w:r>
        <w:rPr>
          <w:spacing w:val="40"/>
        </w:rPr>
        <w:t xml:space="preserve"> </w:t>
      </w:r>
      <w:r>
        <w:t>this. Doth Moses prevail too much in the hearts of the people? something must be found against him; if we can find nothing against himself, yet we will</w:t>
      </w:r>
      <w:r>
        <w:rPr>
          <w:spacing w:val="40"/>
        </w:rPr>
        <w:t xml:space="preserve"> </w:t>
      </w:r>
      <w:r>
        <w:t>find something against his wife, She is an Ethiopian woman, Numb. 12:1. and yet who was she but the daughter of Iethro, to whom he had been married</w:t>
      </w:r>
      <w:r>
        <w:rPr>
          <w:spacing w:val="40"/>
        </w:rPr>
        <w:t xml:space="preserve"> </w:t>
      </w:r>
      <w:r>
        <w:t>many</w:t>
      </w:r>
      <w:r>
        <w:rPr>
          <w:spacing w:val="40"/>
        </w:rPr>
        <w:t xml:space="preserve"> </w:t>
      </w:r>
      <w:r>
        <w:t>years</w:t>
      </w:r>
      <w:r>
        <w:rPr>
          <w:spacing w:val="40"/>
        </w:rPr>
        <w:t xml:space="preserve"> </w:t>
      </w:r>
      <w:r>
        <w:t>before?</w:t>
      </w:r>
      <w:r>
        <w:rPr>
          <w:spacing w:val="40"/>
        </w:rPr>
        <w:t xml:space="preserve"> </w:t>
      </w:r>
      <w:r>
        <w:t>for</w:t>
      </w:r>
      <w:r>
        <w:rPr>
          <w:spacing w:val="40"/>
        </w:rPr>
        <w:t xml:space="preserve"> </w:t>
      </w:r>
      <w:r>
        <w:t>an</w:t>
      </w:r>
      <w:r>
        <w:rPr>
          <w:spacing w:val="40"/>
        </w:rPr>
        <w:t xml:space="preserve"> </w:t>
      </w:r>
      <w:r>
        <w:t>Ethiopian</w:t>
      </w:r>
      <w:r>
        <w:rPr>
          <w:spacing w:val="40"/>
        </w:rPr>
        <w:t xml:space="preserve"> </w:t>
      </w:r>
      <w:r>
        <w:t>and</w:t>
      </w:r>
      <w:r>
        <w:rPr>
          <w:spacing w:val="40"/>
        </w:rPr>
        <w:t xml:space="preserve"> </w:t>
      </w:r>
      <w:r>
        <w:t>a</w:t>
      </w:r>
      <w:r>
        <w:rPr>
          <w:spacing w:val="40"/>
        </w:rPr>
        <w:t xml:space="preserve"> </w:t>
      </w:r>
      <w:r>
        <w:t>Midianitish</w:t>
      </w:r>
      <w:r>
        <w:rPr>
          <w:spacing w:val="40"/>
        </w:rPr>
        <w:t xml:space="preserve"> </w:t>
      </w:r>
      <w:r>
        <w:t>woman are all one; but now we are resolved to pick out whatever we can get information of, though it be in things done many years since, when they were</w:t>
      </w:r>
      <w:r>
        <w:rPr>
          <w:spacing w:val="30"/>
        </w:rPr>
        <w:t xml:space="preserve"> </w:t>
      </w:r>
      <w:r>
        <w:t>in</w:t>
      </w:r>
      <w:r>
        <w:rPr>
          <w:spacing w:val="31"/>
        </w:rPr>
        <w:t xml:space="preserve"> </w:t>
      </w:r>
      <w:r>
        <w:t>the</w:t>
      </w:r>
      <w:r>
        <w:rPr>
          <w:spacing w:val="30"/>
        </w:rPr>
        <w:t xml:space="preserve"> </w:t>
      </w:r>
      <w:r>
        <w:t>university,</w:t>
      </w:r>
      <w:r>
        <w:rPr>
          <w:spacing w:val="31"/>
        </w:rPr>
        <w:t xml:space="preserve"> </w:t>
      </w:r>
      <w:r>
        <w:t>when</w:t>
      </w:r>
      <w:r>
        <w:rPr>
          <w:spacing w:val="31"/>
        </w:rPr>
        <w:t xml:space="preserve"> </w:t>
      </w:r>
      <w:r>
        <w:t>they</w:t>
      </w:r>
      <w:r>
        <w:rPr>
          <w:spacing w:val="31"/>
        </w:rPr>
        <w:t xml:space="preserve"> </w:t>
      </w:r>
      <w:r>
        <w:t>lived</w:t>
      </w:r>
      <w:r>
        <w:rPr>
          <w:spacing w:val="31"/>
        </w:rPr>
        <w:t xml:space="preserve"> </w:t>
      </w:r>
      <w:r>
        <w:t>in</w:t>
      </w:r>
      <w:r>
        <w:rPr>
          <w:spacing w:val="31"/>
        </w:rPr>
        <w:t xml:space="preserve"> </w:t>
      </w:r>
      <w:r>
        <w:t>such</w:t>
      </w:r>
      <w:r>
        <w:rPr>
          <w:spacing w:val="31"/>
        </w:rPr>
        <w:t xml:space="preserve"> </w:t>
      </w:r>
      <w:r>
        <w:t>or</w:t>
      </w:r>
      <w:r>
        <w:rPr>
          <w:spacing w:val="30"/>
        </w:rPr>
        <w:t xml:space="preserve"> </w:t>
      </w:r>
      <w:r>
        <w:t>such</w:t>
      </w:r>
      <w:r>
        <w:rPr>
          <w:spacing w:val="31"/>
        </w:rPr>
        <w:t xml:space="preserve"> </w:t>
      </w:r>
      <w:r>
        <w:t>places</w:t>
      </w:r>
      <w:r>
        <w:rPr>
          <w:spacing w:val="31"/>
        </w:rPr>
        <w:t xml:space="preserve"> </w:t>
      </w:r>
      <w:r>
        <w:t>in</w:t>
      </w:r>
      <w:r>
        <w:rPr>
          <w:spacing w:val="31"/>
        </w:rPr>
        <w:t xml:space="preserve"> </w:t>
      </w:r>
      <w:r>
        <w:t>times</w:t>
      </w:r>
      <w:r>
        <w:rPr>
          <w:spacing w:val="31"/>
        </w:rPr>
        <w:t xml:space="preserve"> </w:t>
      </w:r>
      <w:r>
        <w:t>of</w:t>
      </w:r>
    </w:p>
    <w:p w14:paraId="38785F81">
      <w:pPr>
        <w:spacing w:after="0" w:line="261" w:lineRule="auto"/>
        <w:sectPr>
          <w:pgSz w:w="12240" w:h="15840"/>
          <w:pgMar w:top="1360" w:right="1320" w:bottom="280" w:left="1340" w:header="720" w:footer="720" w:gutter="0"/>
          <w:cols w:space="720" w:num="1"/>
        </w:sectPr>
      </w:pPr>
    </w:p>
    <w:p w14:paraId="2C4CE5D4">
      <w:pPr>
        <w:pStyle w:val="5"/>
        <w:spacing w:before="92" w:line="261" w:lineRule="auto"/>
        <w:ind w:right="122"/>
      </w:pPr>
      <w:r>
        <w:t>old, it will serve our turn, we may fasten it upon them, Prov. 16:27. An ungodly man diggeth up evil, and in his lips there is a burning fire: If he hath nothing above ground, he will dig something up, though it be what both by God and man hath been buried long since.</w:t>
      </w:r>
    </w:p>
    <w:p w14:paraId="38DBE571">
      <w:pPr>
        <w:pStyle w:val="5"/>
        <w:spacing w:before="288" w:line="261" w:lineRule="auto"/>
        <w:ind w:right="119"/>
      </w:pPr>
      <w:r>
        <w:t>David</w:t>
      </w:r>
      <w:r>
        <w:rPr>
          <w:spacing w:val="40"/>
        </w:rPr>
        <w:t xml:space="preserve"> </w:t>
      </w:r>
      <w:r>
        <w:t>was</w:t>
      </w:r>
      <w:r>
        <w:rPr>
          <w:spacing w:val="40"/>
        </w:rPr>
        <w:t xml:space="preserve"> </w:t>
      </w:r>
      <w:r>
        <w:t>a</w:t>
      </w:r>
      <w:r>
        <w:rPr>
          <w:spacing w:val="40"/>
        </w:rPr>
        <w:t xml:space="preserve"> </w:t>
      </w:r>
      <w:r>
        <w:t>public</w:t>
      </w:r>
      <w:r>
        <w:rPr>
          <w:spacing w:val="40"/>
        </w:rPr>
        <w:t xml:space="preserve"> </w:t>
      </w:r>
      <w:r>
        <w:t>instrument</w:t>
      </w:r>
      <w:r>
        <w:rPr>
          <w:spacing w:val="40"/>
        </w:rPr>
        <w:t xml:space="preserve"> </w:t>
      </w:r>
      <w:r>
        <w:t>of</w:t>
      </w:r>
      <w:r>
        <w:rPr>
          <w:spacing w:val="40"/>
        </w:rPr>
        <w:t xml:space="preserve"> </w:t>
      </w:r>
      <w:r>
        <w:t>God</w:t>
      </w:r>
      <w:r>
        <w:rPr>
          <w:spacing w:val="40"/>
        </w:rPr>
        <w:t xml:space="preserve"> </w:t>
      </w:r>
      <w:r>
        <w:t>for</w:t>
      </w:r>
      <w:r>
        <w:rPr>
          <w:spacing w:val="40"/>
        </w:rPr>
        <w:t xml:space="preserve"> </w:t>
      </w:r>
      <w:r>
        <w:t>much</w:t>
      </w:r>
      <w:r>
        <w:rPr>
          <w:spacing w:val="40"/>
        </w:rPr>
        <w:t xml:space="preserve"> </w:t>
      </w:r>
      <w:r>
        <w:t>good,</w:t>
      </w:r>
      <w:r>
        <w:rPr>
          <w:spacing w:val="40"/>
        </w:rPr>
        <w:t xml:space="preserve"> </w:t>
      </w:r>
      <w:r>
        <w:t>yet</w:t>
      </w:r>
      <w:r>
        <w:rPr>
          <w:spacing w:val="40"/>
        </w:rPr>
        <w:t xml:space="preserve"> </w:t>
      </w:r>
      <w:r>
        <w:t>Psal.</w:t>
      </w:r>
      <w:r>
        <w:rPr>
          <w:spacing w:val="40"/>
        </w:rPr>
        <w:t xml:space="preserve"> </w:t>
      </w:r>
      <w:r>
        <w:t>31:1.</w:t>
      </w:r>
      <w:r>
        <w:rPr>
          <w:spacing w:val="40"/>
        </w:rPr>
        <w:t xml:space="preserve"> </w:t>
      </w:r>
      <w:r>
        <w:t>He was</w:t>
      </w:r>
      <w:r>
        <w:rPr>
          <w:spacing w:val="40"/>
        </w:rPr>
        <w:t xml:space="preserve"> </w:t>
      </w:r>
      <w:r>
        <w:t>a</w:t>
      </w:r>
      <w:r>
        <w:rPr>
          <w:spacing w:val="40"/>
        </w:rPr>
        <w:t xml:space="preserve"> </w:t>
      </w:r>
      <w:r>
        <w:t>reproach</w:t>
      </w:r>
      <w:r>
        <w:rPr>
          <w:spacing w:val="40"/>
        </w:rPr>
        <w:t xml:space="preserve"> </w:t>
      </w:r>
      <w:r>
        <w:t>amongst</w:t>
      </w:r>
      <w:r>
        <w:rPr>
          <w:spacing w:val="40"/>
        </w:rPr>
        <w:t xml:space="preserve"> </w:t>
      </w:r>
      <w:r>
        <w:t>his</w:t>
      </w:r>
      <w:r>
        <w:rPr>
          <w:spacing w:val="40"/>
        </w:rPr>
        <w:t xml:space="preserve"> </w:t>
      </w:r>
      <w:r>
        <w:t>enemies,</w:t>
      </w:r>
      <w:r>
        <w:rPr>
          <w:spacing w:val="40"/>
        </w:rPr>
        <w:t xml:space="preserve"> </w:t>
      </w:r>
      <w:r>
        <w:t>but</w:t>
      </w:r>
      <w:r>
        <w:rPr>
          <w:spacing w:val="40"/>
        </w:rPr>
        <w:t xml:space="preserve"> </w:t>
      </w:r>
      <w:r>
        <w:t>especially</w:t>
      </w:r>
      <w:r>
        <w:rPr>
          <w:spacing w:val="40"/>
        </w:rPr>
        <w:t xml:space="preserve"> </w:t>
      </w:r>
      <w:r>
        <w:t>amongst</w:t>
      </w:r>
      <w:r>
        <w:rPr>
          <w:spacing w:val="40"/>
        </w:rPr>
        <w:t xml:space="preserve"> </w:t>
      </w:r>
      <w:r>
        <w:t>his neighbors.</w:t>
      </w:r>
      <w:r>
        <w:rPr>
          <w:spacing w:val="40"/>
        </w:rPr>
        <w:t xml:space="preserve"> </w:t>
      </w:r>
      <w:r>
        <w:t>Nehemiah</w:t>
      </w:r>
      <w:r>
        <w:rPr>
          <w:spacing w:val="40"/>
        </w:rPr>
        <w:t xml:space="preserve"> </w:t>
      </w:r>
      <w:r>
        <w:t>raised</w:t>
      </w:r>
      <w:r>
        <w:rPr>
          <w:spacing w:val="40"/>
        </w:rPr>
        <w:t xml:space="preserve"> </w:t>
      </w:r>
      <w:r>
        <w:t>up</w:t>
      </w:r>
      <w:r>
        <w:rPr>
          <w:spacing w:val="40"/>
        </w:rPr>
        <w:t xml:space="preserve"> </w:t>
      </w:r>
      <w:r>
        <w:t>by</w:t>
      </w:r>
      <w:r>
        <w:rPr>
          <w:spacing w:val="40"/>
        </w:rPr>
        <w:t xml:space="preserve"> </w:t>
      </w:r>
      <w:r>
        <w:t>God</w:t>
      </w:r>
      <w:r>
        <w:rPr>
          <w:spacing w:val="40"/>
        </w:rPr>
        <w:t xml:space="preserve"> </w:t>
      </w:r>
      <w:r>
        <w:t>for</w:t>
      </w:r>
      <w:r>
        <w:rPr>
          <w:spacing w:val="40"/>
        </w:rPr>
        <w:t xml:space="preserve"> </w:t>
      </w:r>
      <w:r>
        <w:t>great</w:t>
      </w:r>
      <w:r>
        <w:rPr>
          <w:spacing w:val="40"/>
        </w:rPr>
        <w:t xml:space="preserve"> </w:t>
      </w:r>
      <w:r>
        <w:t>service,</w:t>
      </w:r>
      <w:r>
        <w:rPr>
          <w:spacing w:val="40"/>
        </w:rPr>
        <w:t xml:space="preserve"> </w:t>
      </w:r>
      <w:r>
        <w:t>what</w:t>
      </w:r>
      <w:r>
        <w:rPr>
          <w:spacing w:val="40"/>
        </w:rPr>
        <w:t xml:space="preserve"> </w:t>
      </w:r>
      <w:r>
        <w:t>dirt</w:t>
      </w:r>
      <w:r>
        <w:rPr>
          <w:spacing w:val="40"/>
        </w:rPr>
        <w:t xml:space="preserve"> </w:t>
      </w:r>
      <w:r>
        <w:t>was cast</w:t>
      </w:r>
      <w:r>
        <w:rPr>
          <w:spacing w:val="40"/>
        </w:rPr>
        <w:t xml:space="preserve"> </w:t>
      </w:r>
      <w:r>
        <w:t>upon</w:t>
      </w:r>
      <w:r>
        <w:rPr>
          <w:spacing w:val="40"/>
        </w:rPr>
        <w:t xml:space="preserve"> </w:t>
      </w:r>
      <w:r>
        <w:t>him?</w:t>
      </w:r>
      <w:r>
        <w:rPr>
          <w:spacing w:val="40"/>
        </w:rPr>
        <w:t xml:space="preserve"> </w:t>
      </w:r>
      <w:r>
        <w:t>he</w:t>
      </w:r>
      <w:r>
        <w:rPr>
          <w:spacing w:val="40"/>
        </w:rPr>
        <w:t xml:space="preserve"> </w:t>
      </w:r>
      <w:r>
        <w:t>was</w:t>
      </w:r>
      <w:r>
        <w:rPr>
          <w:spacing w:val="40"/>
        </w:rPr>
        <w:t xml:space="preserve"> </w:t>
      </w:r>
      <w:r>
        <w:t>accused</w:t>
      </w:r>
      <w:r>
        <w:rPr>
          <w:spacing w:val="40"/>
        </w:rPr>
        <w:t xml:space="preserve"> </w:t>
      </w:r>
      <w:r>
        <w:t>of</w:t>
      </w:r>
      <w:r>
        <w:rPr>
          <w:spacing w:val="40"/>
        </w:rPr>
        <w:t xml:space="preserve"> </w:t>
      </w:r>
      <w:r>
        <w:t>sedition</w:t>
      </w:r>
      <w:r>
        <w:rPr>
          <w:spacing w:val="40"/>
        </w:rPr>
        <w:t xml:space="preserve"> </w:t>
      </w:r>
      <w:r>
        <w:t>and</w:t>
      </w:r>
      <w:r>
        <w:rPr>
          <w:spacing w:val="40"/>
        </w:rPr>
        <w:t xml:space="preserve"> </w:t>
      </w:r>
      <w:r>
        <w:t>Rebellion.*</w:t>
      </w:r>
      <w:r>
        <w:rPr>
          <w:spacing w:val="40"/>
        </w:rPr>
        <w:t xml:space="preserve"> </w:t>
      </w:r>
      <w:r>
        <w:t>Paul</w:t>
      </w:r>
      <w:r>
        <w:rPr>
          <w:spacing w:val="40"/>
        </w:rPr>
        <w:t xml:space="preserve"> </w:t>
      </w:r>
      <w:r>
        <w:t>a pestilent fellow, he and his company with him turned the world upside down; what evil can be devised, but was fastened upon the Christians in</w:t>
      </w:r>
      <w:r>
        <w:rPr>
          <w:spacing w:val="80"/>
          <w:w w:val="150"/>
        </w:rPr>
        <w:t xml:space="preserve"> </w:t>
      </w:r>
      <w:r>
        <w:t>the Primitive times? They charge them for being the cause of all their misery; if they have ill weather, if the Rivers overflow, if Nilus does not</w:t>
      </w:r>
      <w:r>
        <w:rPr>
          <w:spacing w:val="40"/>
        </w:rPr>
        <w:t xml:space="preserve"> </w:t>
      </w:r>
      <w:r>
        <w:t>flow, if there be any earthquake, plague, famine, hale the Christians to the Lions:</w:t>
      </w:r>
      <w:r>
        <w:rPr>
          <w:spacing w:val="40"/>
        </w:rPr>
        <w:t xml:space="preserve"> </w:t>
      </w:r>
      <w:r>
        <w:t>At</w:t>
      </w:r>
      <w:r>
        <w:rPr>
          <w:spacing w:val="40"/>
        </w:rPr>
        <w:t xml:space="preserve"> </w:t>
      </w:r>
      <w:r>
        <w:t>their</w:t>
      </w:r>
      <w:r>
        <w:rPr>
          <w:spacing w:val="40"/>
        </w:rPr>
        <w:t xml:space="preserve"> </w:t>
      </w:r>
      <w:r>
        <w:t>meetings</w:t>
      </w:r>
      <w:r>
        <w:rPr>
          <w:spacing w:val="40"/>
        </w:rPr>
        <w:t xml:space="preserve"> </w:t>
      </w:r>
      <w:r>
        <w:t>they</w:t>
      </w:r>
      <w:r>
        <w:rPr>
          <w:spacing w:val="40"/>
        </w:rPr>
        <w:t xml:space="preserve"> </w:t>
      </w:r>
      <w:r>
        <w:t>said</w:t>
      </w:r>
      <w:r>
        <w:rPr>
          <w:spacing w:val="40"/>
        </w:rPr>
        <w:t xml:space="preserve"> </w:t>
      </w:r>
      <w:r>
        <w:t>they</w:t>
      </w:r>
      <w:r>
        <w:rPr>
          <w:spacing w:val="40"/>
        </w:rPr>
        <w:t xml:space="preserve"> </w:t>
      </w:r>
      <w:r>
        <w:t>made</w:t>
      </w:r>
      <w:r>
        <w:rPr>
          <w:spacing w:val="40"/>
        </w:rPr>
        <w:t xml:space="preserve"> </w:t>
      </w:r>
      <w:r>
        <w:t>Thyestes</w:t>
      </w:r>
      <w:r>
        <w:rPr>
          <w:spacing w:val="40"/>
        </w:rPr>
        <w:t xml:space="preserve"> </w:t>
      </w:r>
      <w:r>
        <w:t>suppers,</w:t>
      </w:r>
      <w:r>
        <w:rPr>
          <w:spacing w:val="40"/>
        </w:rPr>
        <w:t xml:space="preserve"> </w:t>
      </w:r>
      <w:r>
        <w:t>who invited</w:t>
      </w:r>
      <w:r>
        <w:rPr>
          <w:spacing w:val="17"/>
        </w:rPr>
        <w:t xml:space="preserve"> </w:t>
      </w:r>
      <w:r>
        <w:t>his</w:t>
      </w:r>
      <w:r>
        <w:rPr>
          <w:spacing w:val="17"/>
        </w:rPr>
        <w:t xml:space="preserve"> </w:t>
      </w:r>
      <w:r>
        <w:t>brother</w:t>
      </w:r>
      <w:r>
        <w:rPr>
          <w:spacing w:val="17"/>
        </w:rPr>
        <w:t xml:space="preserve"> </w:t>
      </w:r>
      <w:r>
        <w:t>to</w:t>
      </w:r>
      <w:r>
        <w:rPr>
          <w:spacing w:val="17"/>
        </w:rPr>
        <w:t xml:space="preserve"> </w:t>
      </w:r>
      <w:r>
        <w:t>a</w:t>
      </w:r>
      <w:r>
        <w:rPr>
          <w:spacing w:val="17"/>
        </w:rPr>
        <w:t xml:space="preserve"> </w:t>
      </w:r>
      <w:r>
        <w:t>supper,</w:t>
      </w:r>
      <w:r>
        <w:rPr>
          <w:spacing w:val="17"/>
        </w:rPr>
        <w:t xml:space="preserve"> </w:t>
      </w:r>
      <w:r>
        <w:t>and</w:t>
      </w:r>
      <w:r>
        <w:rPr>
          <w:spacing w:val="19"/>
        </w:rPr>
        <w:t xml:space="preserve"> </w:t>
      </w:r>
      <w:r>
        <w:t>presented</w:t>
      </w:r>
      <w:r>
        <w:rPr>
          <w:spacing w:val="17"/>
        </w:rPr>
        <w:t xml:space="preserve"> </w:t>
      </w:r>
      <w:r>
        <w:t>him</w:t>
      </w:r>
      <w:r>
        <w:rPr>
          <w:spacing w:val="17"/>
        </w:rPr>
        <w:t xml:space="preserve"> </w:t>
      </w:r>
      <w:r>
        <w:t>a</w:t>
      </w:r>
      <w:r>
        <w:rPr>
          <w:spacing w:val="17"/>
        </w:rPr>
        <w:t xml:space="preserve"> </w:t>
      </w:r>
      <w:r>
        <w:t>dish</w:t>
      </w:r>
      <w:r>
        <w:rPr>
          <w:spacing w:val="17"/>
        </w:rPr>
        <w:t xml:space="preserve"> </w:t>
      </w:r>
      <w:r>
        <w:t>of</w:t>
      </w:r>
      <w:r>
        <w:rPr>
          <w:spacing w:val="17"/>
        </w:rPr>
        <w:t xml:space="preserve"> </w:t>
      </w:r>
      <w:r>
        <w:t>his</w:t>
      </w:r>
      <w:r>
        <w:rPr>
          <w:spacing w:val="17"/>
        </w:rPr>
        <w:t xml:space="preserve"> </w:t>
      </w:r>
      <w:r>
        <w:t>own</w:t>
      </w:r>
      <w:r>
        <w:rPr>
          <w:spacing w:val="17"/>
        </w:rPr>
        <w:t xml:space="preserve"> </w:t>
      </w:r>
      <w:r>
        <w:t>flesh, a</w:t>
      </w:r>
      <w:r>
        <w:rPr>
          <w:spacing w:val="40"/>
        </w:rPr>
        <w:t xml:space="preserve"> </w:t>
      </w:r>
      <w:r>
        <w:t>limb</w:t>
      </w:r>
      <w:r>
        <w:rPr>
          <w:spacing w:val="40"/>
        </w:rPr>
        <w:t xml:space="preserve"> </w:t>
      </w:r>
      <w:r>
        <w:t>of</w:t>
      </w:r>
      <w:r>
        <w:rPr>
          <w:spacing w:val="40"/>
        </w:rPr>
        <w:t xml:space="preserve"> </w:t>
      </w:r>
      <w:r>
        <w:t>his</w:t>
      </w:r>
      <w:r>
        <w:rPr>
          <w:spacing w:val="40"/>
        </w:rPr>
        <w:t xml:space="preserve"> </w:t>
      </w:r>
      <w:r>
        <w:t>son:</w:t>
      </w:r>
      <w:r>
        <w:rPr>
          <w:spacing w:val="40"/>
        </w:rPr>
        <w:t xml:space="preserve"> </w:t>
      </w:r>
      <w:r>
        <w:t>Many</w:t>
      </w:r>
      <w:r>
        <w:rPr>
          <w:spacing w:val="40"/>
        </w:rPr>
        <w:t xml:space="preserve"> </w:t>
      </w:r>
      <w:r>
        <w:t>such</w:t>
      </w:r>
      <w:r>
        <w:rPr>
          <w:spacing w:val="40"/>
        </w:rPr>
        <w:t xml:space="preserve"> </w:t>
      </w:r>
      <w:r>
        <w:t>abominable</w:t>
      </w:r>
      <w:r>
        <w:rPr>
          <w:spacing w:val="40"/>
        </w:rPr>
        <w:t xml:space="preserve"> </w:t>
      </w:r>
      <w:r>
        <w:t>things</w:t>
      </w:r>
      <w:r>
        <w:rPr>
          <w:spacing w:val="40"/>
        </w:rPr>
        <w:t xml:space="preserve"> </w:t>
      </w:r>
      <w:r>
        <w:t>were</w:t>
      </w:r>
      <w:r>
        <w:rPr>
          <w:spacing w:val="40"/>
        </w:rPr>
        <w:t xml:space="preserve"> </w:t>
      </w:r>
      <w:r>
        <w:t>fastened</w:t>
      </w:r>
      <w:r>
        <w:rPr>
          <w:spacing w:val="40"/>
        </w:rPr>
        <w:t xml:space="preserve"> </w:t>
      </w:r>
      <w:r>
        <w:t>upon them, as are not fit to be named. Tertullian tells the Christians, that they were Funambulones,</w:t>
      </w:r>
      <w:r>
        <w:rPr>
          <w:spacing w:val="40"/>
        </w:rPr>
        <w:t xml:space="preserve"> </w:t>
      </w:r>
      <w:r>
        <w:t>like men upon</w:t>
      </w:r>
      <w:r>
        <w:rPr>
          <w:spacing w:val="40"/>
        </w:rPr>
        <w:t xml:space="preserve"> </w:t>
      </w:r>
      <w:r>
        <w:t>a rope,</w:t>
      </w:r>
      <w:r>
        <w:rPr>
          <w:spacing w:val="40"/>
        </w:rPr>
        <w:t xml:space="preserve"> </w:t>
      </w:r>
      <w:r>
        <w:t>if</w:t>
      </w:r>
      <w:r>
        <w:rPr>
          <w:spacing w:val="40"/>
        </w:rPr>
        <w:t xml:space="preserve"> </w:t>
      </w:r>
      <w:r>
        <w:t>they went one step</w:t>
      </w:r>
      <w:r>
        <w:rPr>
          <w:spacing w:val="40"/>
        </w:rPr>
        <w:t xml:space="preserve"> </w:t>
      </w:r>
      <w:r>
        <w:t>awry, they were in danger to be undone by it, so narrowly did their enemies</w:t>
      </w:r>
      <w:r>
        <w:rPr>
          <w:spacing w:val="80"/>
        </w:rPr>
        <w:t xml:space="preserve"> </w:t>
      </w:r>
      <w:r>
        <w:t>watch them, and so maliciously did they aggravate all their miscarriages. Thus the most eminent after his time, as Athanasius, he was as miserably aspersed</w:t>
      </w:r>
      <w:r>
        <w:rPr>
          <w:spacing w:val="40"/>
        </w:rPr>
        <w:t xml:space="preserve"> </w:t>
      </w:r>
      <w:r>
        <w:t>as</w:t>
      </w:r>
      <w:r>
        <w:rPr>
          <w:spacing w:val="40"/>
        </w:rPr>
        <w:t xml:space="preserve"> </w:t>
      </w:r>
      <w:r>
        <w:t>ever</w:t>
      </w:r>
      <w:r>
        <w:rPr>
          <w:spacing w:val="40"/>
        </w:rPr>
        <w:t xml:space="preserve"> </w:t>
      </w:r>
      <w:r>
        <w:t>poor</w:t>
      </w:r>
      <w:r>
        <w:rPr>
          <w:spacing w:val="40"/>
        </w:rPr>
        <w:t xml:space="preserve"> </w:t>
      </w:r>
      <w:r>
        <w:t>man</w:t>
      </w:r>
      <w:r>
        <w:rPr>
          <w:spacing w:val="40"/>
        </w:rPr>
        <w:t xml:space="preserve"> </w:t>
      </w:r>
      <w:r>
        <w:t>in</w:t>
      </w:r>
      <w:r>
        <w:rPr>
          <w:spacing w:val="40"/>
        </w:rPr>
        <w:t xml:space="preserve"> </w:t>
      </w:r>
      <w:r>
        <w:t>this</w:t>
      </w:r>
      <w:r>
        <w:rPr>
          <w:spacing w:val="40"/>
        </w:rPr>
        <w:t xml:space="preserve"> </w:t>
      </w:r>
      <w:r>
        <w:t>world,</w:t>
      </w:r>
      <w:r>
        <w:rPr>
          <w:spacing w:val="40"/>
        </w:rPr>
        <w:t xml:space="preserve"> </w:t>
      </w:r>
      <w:r>
        <w:t>by</w:t>
      </w:r>
      <w:r>
        <w:rPr>
          <w:spacing w:val="40"/>
        </w:rPr>
        <w:t xml:space="preserve"> </w:t>
      </w:r>
      <w:r>
        <w:t>the</w:t>
      </w:r>
      <w:r>
        <w:rPr>
          <w:spacing w:val="40"/>
        </w:rPr>
        <w:t xml:space="preserve"> </w:t>
      </w:r>
      <w:r>
        <w:t>Arian</w:t>
      </w:r>
      <w:r>
        <w:rPr>
          <w:spacing w:val="40"/>
        </w:rPr>
        <w:t xml:space="preserve"> </w:t>
      </w:r>
      <w:r>
        <w:t>party,</w:t>
      </w:r>
      <w:r>
        <w:rPr>
          <w:spacing w:val="40"/>
        </w:rPr>
        <w:t xml:space="preserve"> </w:t>
      </w:r>
      <w:r>
        <w:t>they rendered him most odious to his friends, and strangers.</w:t>
      </w:r>
    </w:p>
    <w:p w14:paraId="7AE2E91A">
      <w:pPr>
        <w:pStyle w:val="5"/>
        <w:spacing w:before="265" w:line="261" w:lineRule="auto"/>
        <w:ind w:right="118"/>
      </w:pPr>
      <w:r>
        <w:t>In</w:t>
      </w:r>
      <w:r>
        <w:rPr>
          <w:spacing w:val="40"/>
        </w:rPr>
        <w:t xml:space="preserve"> </w:t>
      </w:r>
      <w:r>
        <w:t>the</w:t>
      </w:r>
      <w:r>
        <w:rPr>
          <w:spacing w:val="40"/>
        </w:rPr>
        <w:t xml:space="preserve"> </w:t>
      </w:r>
      <w:r>
        <w:t>beginning</w:t>
      </w:r>
      <w:r>
        <w:rPr>
          <w:spacing w:val="40"/>
        </w:rPr>
        <w:t xml:space="preserve"> </w:t>
      </w:r>
      <w:r>
        <w:t>of</w:t>
      </w:r>
      <w:r>
        <w:rPr>
          <w:spacing w:val="40"/>
        </w:rPr>
        <w:t xml:space="preserve"> </w:t>
      </w:r>
      <w:r>
        <w:t>Reformation,</w:t>
      </w:r>
      <w:r>
        <w:rPr>
          <w:spacing w:val="40"/>
        </w:rPr>
        <w:t xml:space="preserve"> </w:t>
      </w:r>
      <w:r>
        <w:t>the</w:t>
      </w:r>
      <w:r>
        <w:rPr>
          <w:spacing w:val="40"/>
        </w:rPr>
        <w:t xml:space="preserve"> </w:t>
      </w:r>
      <w:r>
        <w:t>Waldenses</w:t>
      </w:r>
      <w:r>
        <w:rPr>
          <w:spacing w:val="40"/>
        </w:rPr>
        <w:t xml:space="preserve"> </w:t>
      </w:r>
      <w:r>
        <w:t>were</w:t>
      </w:r>
      <w:r>
        <w:rPr>
          <w:spacing w:val="40"/>
        </w:rPr>
        <w:t xml:space="preserve"> </w:t>
      </w:r>
      <w:r>
        <w:t>so</w:t>
      </w:r>
      <w:r>
        <w:rPr>
          <w:spacing w:val="40"/>
        </w:rPr>
        <w:t xml:space="preserve"> </w:t>
      </w:r>
      <w:r>
        <w:t>aspersed,</w:t>
      </w:r>
      <w:r>
        <w:rPr>
          <w:spacing w:val="40"/>
        </w:rPr>
        <w:t xml:space="preserve"> </w:t>
      </w:r>
      <w:r>
        <w:t>that the</w:t>
      </w:r>
      <w:r>
        <w:rPr>
          <w:spacing w:val="40"/>
        </w:rPr>
        <w:t xml:space="preserve"> </w:t>
      </w:r>
      <w:r>
        <w:t>story</w:t>
      </w:r>
      <w:r>
        <w:rPr>
          <w:spacing w:val="40"/>
        </w:rPr>
        <w:t xml:space="preserve"> </w:t>
      </w:r>
      <w:r>
        <w:t>says</w:t>
      </w:r>
      <w:r>
        <w:rPr>
          <w:spacing w:val="40"/>
        </w:rPr>
        <w:t xml:space="preserve"> </w:t>
      </w:r>
      <w:r>
        <w:t>of</w:t>
      </w:r>
      <w:r>
        <w:rPr>
          <w:spacing w:val="40"/>
        </w:rPr>
        <w:t xml:space="preserve"> </w:t>
      </w:r>
      <w:r>
        <w:t>them,</w:t>
      </w:r>
      <w:r>
        <w:rPr>
          <w:spacing w:val="40"/>
        </w:rPr>
        <w:t xml:space="preserve"> </w:t>
      </w:r>
      <w:r>
        <w:t>there</w:t>
      </w:r>
      <w:r>
        <w:rPr>
          <w:spacing w:val="40"/>
        </w:rPr>
        <w:t xml:space="preserve"> </w:t>
      </w:r>
      <w:r>
        <w:t>was</w:t>
      </w:r>
      <w:r>
        <w:rPr>
          <w:spacing w:val="40"/>
        </w:rPr>
        <w:t xml:space="preserve"> </w:t>
      </w:r>
      <w:r>
        <w:t>not</w:t>
      </w:r>
      <w:r>
        <w:rPr>
          <w:spacing w:val="40"/>
        </w:rPr>
        <w:t xml:space="preserve"> </w:t>
      </w:r>
      <w:r>
        <w:t>one</w:t>
      </w:r>
      <w:r>
        <w:rPr>
          <w:spacing w:val="40"/>
        </w:rPr>
        <w:t xml:space="preserve"> </w:t>
      </w:r>
      <w:r>
        <w:t>Arrow</w:t>
      </w:r>
      <w:r>
        <w:rPr>
          <w:spacing w:val="40"/>
        </w:rPr>
        <w:t xml:space="preserve"> </w:t>
      </w:r>
      <w:r>
        <w:t>in</w:t>
      </w:r>
      <w:r>
        <w:rPr>
          <w:spacing w:val="40"/>
        </w:rPr>
        <w:t xml:space="preserve"> </w:t>
      </w:r>
      <w:r>
        <w:t>the</w:t>
      </w:r>
      <w:r>
        <w:rPr>
          <w:spacing w:val="40"/>
        </w:rPr>
        <w:t xml:space="preserve"> </w:t>
      </w:r>
      <w:r>
        <w:t>quiver</w:t>
      </w:r>
      <w:r>
        <w:rPr>
          <w:spacing w:val="40"/>
        </w:rPr>
        <w:t xml:space="preserve"> </w:t>
      </w:r>
      <w:r>
        <w:t>of</w:t>
      </w:r>
      <w:r>
        <w:rPr>
          <w:spacing w:val="40"/>
        </w:rPr>
        <w:t xml:space="preserve"> </w:t>
      </w:r>
      <w:r>
        <w:t>malice, but it was drawn forth and shot at them. Luther,* Calvin, Beza, Oecolampadius,</w:t>
      </w:r>
      <w:r>
        <w:rPr>
          <w:spacing w:val="40"/>
        </w:rPr>
        <w:t xml:space="preserve"> </w:t>
      </w:r>
      <w:r>
        <w:t>Bullinger,</w:t>
      </w:r>
      <w:r>
        <w:rPr>
          <w:spacing w:val="40"/>
        </w:rPr>
        <w:t xml:space="preserve"> </w:t>
      </w:r>
      <w:r>
        <w:t>and</w:t>
      </w:r>
      <w:r>
        <w:rPr>
          <w:spacing w:val="40"/>
        </w:rPr>
        <w:t xml:space="preserve"> </w:t>
      </w:r>
      <w:r>
        <w:t>the</w:t>
      </w:r>
      <w:r>
        <w:rPr>
          <w:spacing w:val="40"/>
        </w:rPr>
        <w:t xml:space="preserve"> </w:t>
      </w:r>
      <w:r>
        <w:t>rest</w:t>
      </w:r>
      <w:r>
        <w:rPr>
          <w:spacing w:val="40"/>
        </w:rPr>
        <w:t xml:space="preserve"> </w:t>
      </w:r>
      <w:r>
        <w:t>are</w:t>
      </w:r>
      <w:r>
        <w:rPr>
          <w:spacing w:val="40"/>
        </w:rPr>
        <w:t xml:space="preserve"> </w:t>
      </w:r>
      <w:r>
        <w:t>by</w:t>
      </w:r>
      <w:r>
        <w:rPr>
          <w:spacing w:val="40"/>
        </w:rPr>
        <w:t xml:space="preserve"> </w:t>
      </w:r>
      <w:r>
        <w:t>some</w:t>
      </w:r>
      <w:r>
        <w:rPr>
          <w:spacing w:val="40"/>
        </w:rPr>
        <w:t xml:space="preserve"> </w:t>
      </w:r>
      <w:r>
        <w:t>in</w:t>
      </w:r>
      <w:r>
        <w:rPr>
          <w:spacing w:val="40"/>
        </w:rPr>
        <w:t xml:space="preserve"> </w:t>
      </w:r>
      <w:r>
        <w:t>writing</w:t>
      </w:r>
      <w:r>
        <w:rPr>
          <w:spacing w:val="40"/>
        </w:rPr>
        <w:t xml:space="preserve"> </w:t>
      </w:r>
      <w:r>
        <w:t>rendered the most black and vile pieces that the earth bore, both in their lives and deaths. I find it recorded of Zwingli, that he was a man so eminent, as his friends made him almost a God; and so traduced by his enemies, that one would</w:t>
      </w:r>
      <w:r>
        <w:rPr>
          <w:spacing w:val="40"/>
        </w:rPr>
        <w:t xml:space="preserve"> </w:t>
      </w:r>
      <w:r>
        <w:t>wonder</w:t>
      </w:r>
      <w:r>
        <w:rPr>
          <w:spacing w:val="40"/>
        </w:rPr>
        <w:t xml:space="preserve"> </w:t>
      </w:r>
      <w:r>
        <w:t>the</w:t>
      </w:r>
      <w:r>
        <w:rPr>
          <w:spacing w:val="40"/>
        </w:rPr>
        <w:t xml:space="preserve"> </w:t>
      </w:r>
      <w:r>
        <w:t>earth</w:t>
      </w:r>
      <w:r>
        <w:rPr>
          <w:spacing w:val="40"/>
        </w:rPr>
        <w:t xml:space="preserve"> </w:t>
      </w:r>
      <w:r>
        <w:t>did</w:t>
      </w:r>
      <w:r>
        <w:rPr>
          <w:spacing w:val="40"/>
        </w:rPr>
        <w:t xml:space="preserve"> </w:t>
      </w:r>
      <w:r>
        <w:t>not</w:t>
      </w:r>
      <w:r>
        <w:rPr>
          <w:spacing w:val="40"/>
        </w:rPr>
        <w:t xml:space="preserve"> </w:t>
      </w:r>
      <w:r>
        <w:t>open</w:t>
      </w:r>
      <w:r>
        <w:rPr>
          <w:spacing w:val="40"/>
        </w:rPr>
        <w:t xml:space="preserve"> </w:t>
      </w:r>
      <w:r>
        <w:t>and</w:t>
      </w:r>
      <w:r>
        <w:rPr>
          <w:spacing w:val="40"/>
        </w:rPr>
        <w:t xml:space="preserve"> </w:t>
      </w:r>
      <w:r>
        <w:t>swallow</w:t>
      </w:r>
      <w:r>
        <w:rPr>
          <w:spacing w:val="40"/>
        </w:rPr>
        <w:t xml:space="preserve"> </w:t>
      </w:r>
      <w:r>
        <w:t>up</w:t>
      </w:r>
      <w:r>
        <w:rPr>
          <w:spacing w:val="40"/>
        </w:rPr>
        <w:t xml:space="preserve"> </w:t>
      </w:r>
      <w:r>
        <w:t>such</w:t>
      </w:r>
      <w:r>
        <w:rPr>
          <w:spacing w:val="40"/>
        </w:rPr>
        <w:t xml:space="preserve"> </w:t>
      </w:r>
      <w:r>
        <w:t>a</w:t>
      </w:r>
      <w:r>
        <w:rPr>
          <w:spacing w:val="40"/>
        </w:rPr>
        <w:t xml:space="preserve"> </w:t>
      </w:r>
      <w:r>
        <w:t>man.</w:t>
      </w:r>
      <w:r>
        <w:rPr>
          <w:spacing w:val="40"/>
        </w:rPr>
        <w:t xml:space="preserve"> </w:t>
      </w:r>
      <w:r>
        <w:t>The like dealings did that worthy instrument of God Mr. Knox find , who in Queen Mary's time fled with divers others to Frankford; when men of vile contentious spirits could not prevail against him any other way, they</w:t>
      </w:r>
      <w:r>
        <w:rPr>
          <w:spacing w:val="80"/>
        </w:rPr>
        <w:t xml:space="preserve"> </w:t>
      </w:r>
      <w:r>
        <w:t>sought</w:t>
      </w:r>
      <w:r>
        <w:rPr>
          <w:spacing w:val="36"/>
        </w:rPr>
        <w:t xml:space="preserve"> </w:t>
      </w:r>
      <w:r>
        <w:t>to</w:t>
      </w:r>
      <w:r>
        <w:rPr>
          <w:spacing w:val="36"/>
        </w:rPr>
        <w:t xml:space="preserve"> </w:t>
      </w:r>
      <w:r>
        <w:t>asperse</w:t>
      </w:r>
      <w:r>
        <w:rPr>
          <w:spacing w:val="36"/>
        </w:rPr>
        <w:t xml:space="preserve"> </w:t>
      </w:r>
      <w:r>
        <w:t>him,</w:t>
      </w:r>
      <w:r>
        <w:rPr>
          <w:spacing w:val="36"/>
        </w:rPr>
        <w:t xml:space="preserve"> </w:t>
      </w:r>
      <w:r>
        <w:t>and</w:t>
      </w:r>
      <w:r>
        <w:rPr>
          <w:spacing w:val="36"/>
        </w:rPr>
        <w:t xml:space="preserve"> </w:t>
      </w:r>
      <w:r>
        <w:t>that</w:t>
      </w:r>
      <w:r>
        <w:rPr>
          <w:spacing w:val="36"/>
        </w:rPr>
        <w:t xml:space="preserve"> </w:t>
      </w:r>
      <w:r>
        <w:t>so</w:t>
      </w:r>
      <w:r>
        <w:rPr>
          <w:spacing w:val="36"/>
        </w:rPr>
        <w:t xml:space="preserve"> </w:t>
      </w:r>
      <w:r>
        <w:t>maliciously,</w:t>
      </w:r>
      <w:r>
        <w:rPr>
          <w:spacing w:val="36"/>
        </w:rPr>
        <w:t xml:space="preserve"> </w:t>
      </w:r>
      <w:r>
        <w:t>as</w:t>
      </w:r>
      <w:r>
        <w:rPr>
          <w:spacing w:val="36"/>
        </w:rPr>
        <w:t xml:space="preserve"> </w:t>
      </w:r>
      <w:r>
        <w:t>his</w:t>
      </w:r>
      <w:r>
        <w:rPr>
          <w:spacing w:val="36"/>
        </w:rPr>
        <w:t xml:space="preserve"> </w:t>
      </w:r>
      <w:r>
        <w:t>life</w:t>
      </w:r>
      <w:r>
        <w:rPr>
          <w:spacing w:val="36"/>
        </w:rPr>
        <w:t xml:space="preserve"> </w:t>
      </w:r>
      <w:r>
        <w:t>was</w:t>
      </w:r>
      <w:r>
        <w:rPr>
          <w:spacing w:val="36"/>
        </w:rPr>
        <w:t xml:space="preserve"> </w:t>
      </w:r>
      <w:r>
        <w:t>in</w:t>
      </w:r>
      <w:r>
        <w:rPr>
          <w:spacing w:val="36"/>
        </w:rPr>
        <w:t xml:space="preserve"> </w:t>
      </w:r>
      <w:r>
        <w:t>danger,</w:t>
      </w:r>
    </w:p>
    <w:p w14:paraId="27DC45D8">
      <w:pPr>
        <w:spacing w:after="0" w:line="261" w:lineRule="auto"/>
        <w:sectPr>
          <w:pgSz w:w="12240" w:h="15840"/>
          <w:pgMar w:top="1360" w:right="1320" w:bottom="280" w:left="1340" w:header="720" w:footer="720" w:gutter="0"/>
          <w:cols w:space="720" w:num="1"/>
        </w:sectPr>
      </w:pPr>
    </w:p>
    <w:p w14:paraId="297D4333">
      <w:pPr>
        <w:pStyle w:val="5"/>
        <w:spacing w:line="261" w:lineRule="auto"/>
        <w:ind w:right="118"/>
      </w:pPr>
      <w:r>
        <w:t>accusing him to the Governors of Frankford, for a Sermon preached in England; in which the Emperor was concerned: The words were these, O England,</w:t>
      </w:r>
      <w:r>
        <w:rPr>
          <w:spacing w:val="40"/>
        </w:rPr>
        <w:t xml:space="preserve"> </w:t>
      </w:r>
      <w:r>
        <w:t>England,</w:t>
      </w:r>
      <w:r>
        <w:rPr>
          <w:spacing w:val="40"/>
        </w:rPr>
        <w:t xml:space="preserve"> </w:t>
      </w:r>
      <w:r>
        <w:t>if</w:t>
      </w:r>
      <w:r>
        <w:rPr>
          <w:spacing w:val="40"/>
        </w:rPr>
        <w:t xml:space="preserve"> </w:t>
      </w:r>
      <w:r>
        <w:t>thou</w:t>
      </w:r>
      <w:r>
        <w:rPr>
          <w:spacing w:val="40"/>
        </w:rPr>
        <w:t xml:space="preserve"> </w:t>
      </w:r>
      <w:r>
        <w:t>wilt</w:t>
      </w:r>
      <w:r>
        <w:rPr>
          <w:spacing w:val="40"/>
        </w:rPr>
        <w:t xml:space="preserve"> </w:t>
      </w:r>
      <w:r>
        <w:t>obstinately</w:t>
      </w:r>
      <w:r>
        <w:rPr>
          <w:spacing w:val="40"/>
        </w:rPr>
        <w:t xml:space="preserve"> </w:t>
      </w:r>
      <w:r>
        <w:t>return</w:t>
      </w:r>
      <w:r>
        <w:rPr>
          <w:spacing w:val="40"/>
        </w:rPr>
        <w:t xml:space="preserve"> </w:t>
      </w:r>
      <w:r>
        <w:t>into</w:t>
      </w:r>
      <w:r>
        <w:rPr>
          <w:spacing w:val="40"/>
        </w:rPr>
        <w:t xml:space="preserve"> </w:t>
      </w:r>
      <w:r>
        <w:t>Egypt,</w:t>
      </w:r>
      <w:r>
        <w:rPr>
          <w:spacing w:val="40"/>
        </w:rPr>
        <w:t xml:space="preserve"> </w:t>
      </w:r>
      <w:r>
        <w:t>that</w:t>
      </w:r>
      <w:r>
        <w:rPr>
          <w:spacing w:val="40"/>
        </w:rPr>
        <w:t xml:space="preserve"> </w:t>
      </w:r>
      <w:r>
        <w:t>is,</w:t>
      </w:r>
      <w:r>
        <w:rPr>
          <w:spacing w:val="40"/>
        </w:rPr>
        <w:t xml:space="preserve"> </w:t>
      </w:r>
      <w:r>
        <w:t>if thou contracting marriage, confederacy or league with such Princes as do maintain</w:t>
      </w:r>
      <w:r>
        <w:rPr>
          <w:spacing w:val="40"/>
        </w:rPr>
        <w:t xml:space="preserve"> </w:t>
      </w:r>
      <w:r>
        <w:t>and</w:t>
      </w:r>
      <w:r>
        <w:rPr>
          <w:spacing w:val="40"/>
        </w:rPr>
        <w:t xml:space="preserve"> </w:t>
      </w:r>
      <w:r>
        <w:t>advance</w:t>
      </w:r>
      <w:r>
        <w:rPr>
          <w:spacing w:val="40"/>
        </w:rPr>
        <w:t xml:space="preserve"> </w:t>
      </w:r>
      <w:r>
        <w:t>Idolatry,</w:t>
      </w:r>
      <w:r>
        <w:rPr>
          <w:spacing w:val="40"/>
        </w:rPr>
        <w:t xml:space="preserve"> </w:t>
      </w:r>
      <w:r>
        <w:t>such</w:t>
      </w:r>
      <w:r>
        <w:rPr>
          <w:spacing w:val="40"/>
        </w:rPr>
        <w:t xml:space="preserve"> </w:t>
      </w:r>
      <w:r>
        <w:t>as</w:t>
      </w:r>
      <w:r>
        <w:rPr>
          <w:spacing w:val="40"/>
        </w:rPr>
        <w:t xml:space="preserve"> </w:t>
      </w:r>
      <w:r>
        <w:t>the</w:t>
      </w:r>
      <w:r>
        <w:rPr>
          <w:spacing w:val="40"/>
        </w:rPr>
        <w:t xml:space="preserve"> </w:t>
      </w:r>
      <w:r>
        <w:t>Emperor,</w:t>
      </w:r>
      <w:r>
        <w:rPr>
          <w:spacing w:val="40"/>
        </w:rPr>
        <w:t xml:space="preserve"> </w:t>
      </w:r>
      <w:r>
        <w:t>who</w:t>
      </w:r>
      <w:r>
        <w:rPr>
          <w:spacing w:val="40"/>
        </w:rPr>
        <w:t xml:space="preserve"> </w:t>
      </w:r>
      <w:r>
        <w:t>is</w:t>
      </w:r>
      <w:r>
        <w:rPr>
          <w:spacing w:val="40"/>
        </w:rPr>
        <w:t xml:space="preserve"> </w:t>
      </w:r>
      <w:r>
        <w:t>no</w:t>
      </w:r>
      <w:r>
        <w:rPr>
          <w:spacing w:val="40"/>
        </w:rPr>
        <w:t xml:space="preserve"> </w:t>
      </w:r>
      <w:r>
        <w:t>less enemy to Christ then Nero; if for the pleasure of such Princes, thou return to thine old abominations, then assuredly, O England, thou shalt be plagued,</w:t>
      </w:r>
      <w:r>
        <w:rPr>
          <w:spacing w:val="40"/>
        </w:rPr>
        <w:t xml:space="preserve"> </w:t>
      </w:r>
      <w:r>
        <w:t>and</w:t>
      </w:r>
      <w:r>
        <w:rPr>
          <w:spacing w:val="40"/>
        </w:rPr>
        <w:t xml:space="preserve"> </w:t>
      </w:r>
      <w:r>
        <w:t>be</w:t>
      </w:r>
      <w:r>
        <w:rPr>
          <w:spacing w:val="40"/>
        </w:rPr>
        <w:t xml:space="preserve"> </w:t>
      </w:r>
      <w:r>
        <w:t>brought</w:t>
      </w:r>
      <w:r>
        <w:rPr>
          <w:spacing w:val="40"/>
        </w:rPr>
        <w:t xml:space="preserve"> </w:t>
      </w:r>
      <w:r>
        <w:t>to</w:t>
      </w:r>
      <w:r>
        <w:rPr>
          <w:spacing w:val="40"/>
        </w:rPr>
        <w:t xml:space="preserve"> </w:t>
      </w:r>
      <w:r>
        <w:t>desolation,</w:t>
      </w:r>
      <w:r>
        <w:rPr>
          <w:spacing w:val="40"/>
        </w:rPr>
        <w:t xml:space="preserve"> </w:t>
      </w:r>
      <w:r>
        <w:t>by</w:t>
      </w:r>
      <w:r>
        <w:rPr>
          <w:spacing w:val="40"/>
        </w:rPr>
        <w:t xml:space="preserve"> </w:t>
      </w:r>
      <w:r>
        <w:t>the</w:t>
      </w:r>
      <w:r>
        <w:rPr>
          <w:spacing w:val="40"/>
        </w:rPr>
        <w:t xml:space="preserve"> </w:t>
      </w:r>
      <w:r>
        <w:t>means</w:t>
      </w:r>
      <w:r>
        <w:rPr>
          <w:spacing w:val="40"/>
        </w:rPr>
        <w:t xml:space="preserve"> </w:t>
      </w:r>
      <w:r>
        <w:t>of</w:t>
      </w:r>
      <w:r>
        <w:rPr>
          <w:spacing w:val="40"/>
        </w:rPr>
        <w:t xml:space="preserve"> </w:t>
      </w:r>
      <w:r>
        <w:t>those</w:t>
      </w:r>
      <w:r>
        <w:rPr>
          <w:spacing w:val="40"/>
        </w:rPr>
        <w:t xml:space="preserve"> </w:t>
      </w:r>
      <w:r>
        <w:t>whose favour thou seekest.</w:t>
      </w:r>
    </w:p>
    <w:p w14:paraId="65CAFC7C">
      <w:pPr>
        <w:pStyle w:val="5"/>
        <w:spacing w:before="277" w:line="261" w:lineRule="auto"/>
        <w:ind w:right="118"/>
      </w:pPr>
      <w:r>
        <w:t>The same measure did those worthy men of God meet with, who sought after</w:t>
      </w:r>
      <w:r>
        <w:rPr>
          <w:spacing w:val="40"/>
        </w:rPr>
        <w:t xml:space="preserve"> </w:t>
      </w:r>
      <w:r>
        <w:t>Reformation</w:t>
      </w:r>
      <w:r>
        <w:rPr>
          <w:spacing w:val="40"/>
        </w:rPr>
        <w:t xml:space="preserve"> </w:t>
      </w:r>
      <w:r>
        <w:t>in</w:t>
      </w:r>
      <w:r>
        <w:rPr>
          <w:spacing w:val="40"/>
        </w:rPr>
        <w:t xml:space="preserve"> </w:t>
      </w:r>
      <w:r>
        <w:t>Queen</w:t>
      </w:r>
      <w:r>
        <w:rPr>
          <w:spacing w:val="40"/>
        </w:rPr>
        <w:t xml:space="preserve"> </w:t>
      </w:r>
      <w:r>
        <w:t>Elizabeths</w:t>
      </w:r>
      <w:r>
        <w:rPr>
          <w:spacing w:val="40"/>
        </w:rPr>
        <w:t xml:space="preserve"> </w:t>
      </w:r>
      <w:r>
        <w:t>days,</w:t>
      </w:r>
      <w:r>
        <w:rPr>
          <w:spacing w:val="40"/>
        </w:rPr>
        <w:t xml:space="preserve"> </w:t>
      </w:r>
      <w:r>
        <w:t>they</w:t>
      </w:r>
      <w:r>
        <w:rPr>
          <w:spacing w:val="40"/>
        </w:rPr>
        <w:t xml:space="preserve"> </w:t>
      </w:r>
      <w:r>
        <w:t>called</w:t>
      </w:r>
      <w:r>
        <w:rPr>
          <w:spacing w:val="40"/>
        </w:rPr>
        <w:t xml:space="preserve"> </w:t>
      </w:r>
      <w:r>
        <w:t>Mr.</w:t>
      </w:r>
      <w:r>
        <w:rPr>
          <w:spacing w:val="40"/>
        </w:rPr>
        <w:t xml:space="preserve"> </w:t>
      </w:r>
      <w:r>
        <w:t>Cartwright an</w:t>
      </w:r>
      <w:r>
        <w:rPr>
          <w:spacing w:val="40"/>
        </w:rPr>
        <w:t xml:space="preserve"> </w:t>
      </w:r>
      <w:r>
        <w:t>Anabaptist,</w:t>
      </w:r>
      <w:r>
        <w:rPr>
          <w:spacing w:val="40"/>
        </w:rPr>
        <w:t xml:space="preserve"> </w:t>
      </w:r>
      <w:r>
        <w:t>and</w:t>
      </w:r>
      <w:r>
        <w:rPr>
          <w:spacing w:val="40"/>
        </w:rPr>
        <w:t xml:space="preserve"> </w:t>
      </w:r>
      <w:r>
        <w:t>whatsoever</w:t>
      </w:r>
      <w:r>
        <w:rPr>
          <w:spacing w:val="40"/>
        </w:rPr>
        <w:t xml:space="preserve"> </w:t>
      </w:r>
      <w:r>
        <w:t>evil</w:t>
      </w:r>
      <w:r>
        <w:rPr>
          <w:spacing w:val="40"/>
        </w:rPr>
        <w:t xml:space="preserve"> </w:t>
      </w:r>
      <w:r>
        <w:t>there</w:t>
      </w:r>
      <w:r>
        <w:rPr>
          <w:spacing w:val="40"/>
        </w:rPr>
        <w:t xml:space="preserve"> </w:t>
      </w:r>
      <w:r>
        <w:t>was</w:t>
      </w:r>
      <w:r>
        <w:rPr>
          <w:spacing w:val="40"/>
        </w:rPr>
        <w:t xml:space="preserve"> </w:t>
      </w:r>
      <w:r>
        <w:t>in</w:t>
      </w:r>
      <w:r>
        <w:rPr>
          <w:spacing w:val="40"/>
        </w:rPr>
        <w:t xml:space="preserve"> </w:t>
      </w:r>
      <w:r>
        <w:t>any</w:t>
      </w:r>
      <w:r>
        <w:rPr>
          <w:spacing w:val="40"/>
        </w:rPr>
        <w:t xml:space="preserve"> </w:t>
      </w:r>
      <w:r>
        <w:t>opinion</w:t>
      </w:r>
      <w:r>
        <w:rPr>
          <w:spacing w:val="40"/>
        </w:rPr>
        <w:t xml:space="preserve"> </w:t>
      </w:r>
      <w:r>
        <w:t>in</w:t>
      </w:r>
      <w:r>
        <w:rPr>
          <w:spacing w:val="40"/>
        </w:rPr>
        <w:t xml:space="preserve"> </w:t>
      </w:r>
      <w:r>
        <w:t>those times, they fastened it upon him. Mr. Vdall was accused for his life, and condemned to be hanged for writing, That if the Parliament did not bring</w:t>
      </w:r>
      <w:r>
        <w:rPr>
          <w:spacing w:val="80"/>
        </w:rPr>
        <w:t xml:space="preserve"> </w:t>
      </w:r>
      <w:r>
        <w:t>in the Government of Christ, Christ himself would bring it in by some means that would make their hearts to ache; or to that effect; meaning, as he</w:t>
      </w:r>
      <w:r>
        <w:rPr>
          <w:spacing w:val="40"/>
        </w:rPr>
        <w:t xml:space="preserve"> </w:t>
      </w:r>
      <w:r>
        <w:t>expounded</w:t>
      </w:r>
      <w:r>
        <w:rPr>
          <w:spacing w:val="40"/>
        </w:rPr>
        <w:t xml:space="preserve"> </w:t>
      </w:r>
      <w:r>
        <w:t>the</w:t>
      </w:r>
      <w:r>
        <w:rPr>
          <w:spacing w:val="40"/>
        </w:rPr>
        <w:t xml:space="preserve"> </w:t>
      </w:r>
      <w:r>
        <w:t>words,</w:t>
      </w:r>
      <w:r>
        <w:rPr>
          <w:spacing w:val="40"/>
        </w:rPr>
        <w:t xml:space="preserve"> </w:t>
      </w:r>
      <w:r>
        <w:t>Christ</w:t>
      </w:r>
      <w:r>
        <w:rPr>
          <w:spacing w:val="40"/>
        </w:rPr>
        <w:t xml:space="preserve"> </w:t>
      </w:r>
      <w:r>
        <w:t>would</w:t>
      </w:r>
      <w:r>
        <w:rPr>
          <w:spacing w:val="40"/>
        </w:rPr>
        <w:t xml:space="preserve"> </w:t>
      </w:r>
      <w:r>
        <w:t>in</w:t>
      </w:r>
      <w:r>
        <w:rPr>
          <w:spacing w:val="40"/>
        </w:rPr>
        <w:t xml:space="preserve"> </w:t>
      </w:r>
      <w:r>
        <w:t>some</w:t>
      </w:r>
      <w:r>
        <w:rPr>
          <w:spacing w:val="40"/>
        </w:rPr>
        <w:t xml:space="preserve"> </w:t>
      </w:r>
      <w:r>
        <w:t>way</w:t>
      </w:r>
      <w:r>
        <w:rPr>
          <w:spacing w:val="40"/>
        </w:rPr>
        <w:t xml:space="preserve"> </w:t>
      </w:r>
      <w:r>
        <w:t>of</w:t>
      </w:r>
      <w:r>
        <w:rPr>
          <w:spacing w:val="40"/>
        </w:rPr>
        <w:t xml:space="preserve"> </w:t>
      </w:r>
      <w:r>
        <w:t>judgment</w:t>
      </w:r>
      <w:r>
        <w:rPr>
          <w:spacing w:val="40"/>
        </w:rPr>
        <w:t xml:space="preserve"> </w:t>
      </w:r>
      <w:r>
        <w:t>make way</w:t>
      </w:r>
      <w:r>
        <w:rPr>
          <w:spacing w:val="40"/>
        </w:rPr>
        <w:t xml:space="preserve"> </w:t>
      </w:r>
      <w:r>
        <w:t>to</w:t>
      </w:r>
      <w:r>
        <w:rPr>
          <w:spacing w:val="40"/>
        </w:rPr>
        <w:t xml:space="preserve"> </w:t>
      </w:r>
      <w:r>
        <w:t>set</w:t>
      </w:r>
      <w:r>
        <w:rPr>
          <w:spacing w:val="40"/>
        </w:rPr>
        <w:t xml:space="preserve"> </w:t>
      </w:r>
      <w:r>
        <w:t>up</w:t>
      </w:r>
      <w:r>
        <w:rPr>
          <w:spacing w:val="40"/>
        </w:rPr>
        <w:t xml:space="preserve"> </w:t>
      </w:r>
      <w:r>
        <w:t>his</w:t>
      </w:r>
      <w:r>
        <w:rPr>
          <w:spacing w:val="40"/>
        </w:rPr>
        <w:t xml:space="preserve"> </w:t>
      </w:r>
      <w:r>
        <w:t>own</w:t>
      </w:r>
      <w:r>
        <w:rPr>
          <w:spacing w:val="40"/>
        </w:rPr>
        <w:t xml:space="preserve"> </w:t>
      </w:r>
      <w:r>
        <w:t>government</w:t>
      </w:r>
      <w:r>
        <w:rPr>
          <w:spacing w:val="40"/>
        </w:rPr>
        <w:t xml:space="preserve"> </w:t>
      </w:r>
      <w:r>
        <w:t>in</w:t>
      </w:r>
      <w:r>
        <w:rPr>
          <w:spacing w:val="40"/>
        </w:rPr>
        <w:t xml:space="preserve"> </w:t>
      </w:r>
      <w:r>
        <w:t>the</w:t>
      </w:r>
      <w:r>
        <w:rPr>
          <w:spacing w:val="40"/>
        </w:rPr>
        <w:t xml:space="preserve"> </w:t>
      </w:r>
      <w:r>
        <w:t>Land,</w:t>
      </w:r>
      <w:r>
        <w:rPr>
          <w:spacing w:val="40"/>
        </w:rPr>
        <w:t xml:space="preserve"> </w:t>
      </w:r>
      <w:r>
        <w:t>but</w:t>
      </w:r>
      <w:r>
        <w:rPr>
          <w:spacing w:val="40"/>
        </w:rPr>
        <w:t xml:space="preserve"> </w:t>
      </w:r>
      <w:r>
        <w:t>they</w:t>
      </w:r>
      <w:r>
        <w:rPr>
          <w:spacing w:val="40"/>
        </w:rPr>
        <w:t xml:space="preserve"> </w:t>
      </w:r>
      <w:r>
        <w:t>wrested</w:t>
      </w:r>
      <w:r>
        <w:rPr>
          <w:spacing w:val="40"/>
        </w:rPr>
        <w:t xml:space="preserve"> </w:t>
      </w:r>
      <w:r>
        <w:t>the words to a seditious sense, as if he had meant to conspire to raise a force, and by violence of Arms to make the Parliament to yield to that way of government that he conceived to be Christs, justly like those accusations that are amongst us at this day, that if such kind of men cannot have the liberty of their way granted to them, seeing they have, or hope to have the Sword</w:t>
      </w:r>
      <w:r>
        <w:rPr>
          <w:spacing w:val="40"/>
        </w:rPr>
        <w:t xml:space="preserve"> </w:t>
      </w:r>
      <w:r>
        <w:t>in</w:t>
      </w:r>
      <w:r>
        <w:rPr>
          <w:spacing w:val="40"/>
        </w:rPr>
        <w:t xml:space="preserve"> </w:t>
      </w:r>
      <w:r>
        <w:t>their</w:t>
      </w:r>
      <w:r>
        <w:rPr>
          <w:spacing w:val="40"/>
        </w:rPr>
        <w:t xml:space="preserve"> </w:t>
      </w:r>
      <w:r>
        <w:t>hand,</w:t>
      </w:r>
      <w:r>
        <w:rPr>
          <w:spacing w:val="40"/>
        </w:rPr>
        <w:t xml:space="preserve"> </w:t>
      </w:r>
      <w:r>
        <w:t>they</w:t>
      </w:r>
      <w:r>
        <w:rPr>
          <w:spacing w:val="40"/>
        </w:rPr>
        <w:t xml:space="preserve"> </w:t>
      </w:r>
      <w:r>
        <w:t>will</w:t>
      </w:r>
      <w:r>
        <w:rPr>
          <w:spacing w:val="40"/>
        </w:rPr>
        <w:t xml:space="preserve"> </w:t>
      </w:r>
      <w:r>
        <w:t>take</w:t>
      </w:r>
      <w:r>
        <w:rPr>
          <w:spacing w:val="40"/>
        </w:rPr>
        <w:t xml:space="preserve"> </w:t>
      </w:r>
      <w:r>
        <w:t>it</w:t>
      </w:r>
      <w:r>
        <w:rPr>
          <w:spacing w:val="40"/>
        </w:rPr>
        <w:t xml:space="preserve"> </w:t>
      </w:r>
      <w:r>
        <w:t>to</w:t>
      </w:r>
      <w:r>
        <w:rPr>
          <w:spacing w:val="40"/>
        </w:rPr>
        <w:t xml:space="preserve"> </w:t>
      </w:r>
      <w:r>
        <w:t>themselves,</w:t>
      </w:r>
      <w:r>
        <w:rPr>
          <w:spacing w:val="40"/>
        </w:rPr>
        <w:t xml:space="preserve"> </w:t>
      </w:r>
      <w:r>
        <w:t>and</w:t>
      </w:r>
      <w:r>
        <w:rPr>
          <w:spacing w:val="40"/>
        </w:rPr>
        <w:t xml:space="preserve"> </w:t>
      </w:r>
      <w:r>
        <w:t>defend themselves also in it.</w:t>
      </w:r>
    </w:p>
    <w:p w14:paraId="651286BB">
      <w:pPr>
        <w:pStyle w:val="5"/>
        <w:spacing w:before="269" w:line="261" w:lineRule="auto"/>
        <w:ind w:right="118"/>
      </w:pPr>
      <w:r>
        <w:t>Only in this they go beyond the bitterness of the Prelatical party, they wrested what was said or written, these feign what was never said or written; who are the fire-brands amongst us, if not such men as these? as fire-brands plucked out of the fire, and now they seek to fire those who plucked</w:t>
      </w:r>
      <w:r>
        <w:rPr>
          <w:spacing w:val="40"/>
        </w:rPr>
        <w:t xml:space="preserve"> </w:t>
      </w:r>
      <w:r>
        <w:t>them</w:t>
      </w:r>
      <w:r>
        <w:rPr>
          <w:spacing w:val="40"/>
        </w:rPr>
        <w:t xml:space="preserve"> </w:t>
      </w:r>
      <w:r>
        <w:t>out;</w:t>
      </w:r>
      <w:r>
        <w:rPr>
          <w:spacing w:val="40"/>
        </w:rPr>
        <w:t xml:space="preserve"> </w:t>
      </w:r>
      <w:r>
        <w:t>but</w:t>
      </w:r>
      <w:r>
        <w:rPr>
          <w:spacing w:val="40"/>
        </w:rPr>
        <w:t xml:space="preserve"> </w:t>
      </w:r>
      <w:r>
        <w:t>if</w:t>
      </w:r>
      <w:r>
        <w:rPr>
          <w:spacing w:val="40"/>
        </w:rPr>
        <w:t xml:space="preserve"> </w:t>
      </w:r>
      <w:r>
        <w:t>this</w:t>
      </w:r>
      <w:r>
        <w:rPr>
          <w:spacing w:val="40"/>
        </w:rPr>
        <w:t xml:space="preserve"> </w:t>
      </w:r>
      <w:r>
        <w:t>be</w:t>
      </w:r>
      <w:r>
        <w:rPr>
          <w:spacing w:val="40"/>
        </w:rPr>
        <w:t xml:space="preserve"> </w:t>
      </w:r>
      <w:r>
        <w:t>too</w:t>
      </w:r>
      <w:r>
        <w:rPr>
          <w:spacing w:val="40"/>
        </w:rPr>
        <w:t xml:space="preserve"> </w:t>
      </w:r>
      <w:r>
        <w:t>hot,</w:t>
      </w:r>
      <w:r>
        <w:rPr>
          <w:spacing w:val="40"/>
        </w:rPr>
        <w:t xml:space="preserve"> </w:t>
      </w:r>
      <w:r>
        <w:t>what</w:t>
      </w:r>
      <w:r>
        <w:rPr>
          <w:spacing w:val="40"/>
        </w:rPr>
        <w:t xml:space="preserve"> </w:t>
      </w:r>
      <w:r>
        <w:t>will</w:t>
      </w:r>
      <w:r>
        <w:rPr>
          <w:spacing w:val="40"/>
        </w:rPr>
        <w:t xml:space="preserve"> </w:t>
      </w:r>
      <w:r>
        <w:t>you</w:t>
      </w:r>
      <w:r>
        <w:rPr>
          <w:spacing w:val="40"/>
        </w:rPr>
        <w:t xml:space="preserve"> </w:t>
      </w:r>
      <w:r>
        <w:t>call</w:t>
      </w:r>
      <w:r>
        <w:rPr>
          <w:spacing w:val="40"/>
        </w:rPr>
        <w:t xml:space="preserve"> </w:t>
      </w:r>
      <w:r>
        <w:t>them?</w:t>
      </w:r>
      <w:r>
        <w:rPr>
          <w:spacing w:val="40"/>
        </w:rPr>
        <w:t xml:space="preserve"> </w:t>
      </w:r>
      <w:r>
        <w:t>what will you say of them? O is this the fruit of all prayers for them, relief of them, respect to them!</w:t>
      </w:r>
    </w:p>
    <w:p w14:paraId="4937369E">
      <w:pPr>
        <w:pStyle w:val="5"/>
        <w:spacing w:before="280" w:line="477" w:lineRule="auto"/>
        <w:ind w:right="4199"/>
      </w:pPr>
      <w:r>
        <w:t>Tanta ne vos generis tenuit fiducia vestri? Sed mot as præstat componere lites.</w:t>
      </w:r>
    </w:p>
    <w:p w14:paraId="4B42162F">
      <w:pPr>
        <w:spacing w:after="0" w:line="477" w:lineRule="auto"/>
        <w:sectPr>
          <w:pgSz w:w="12240" w:h="15840"/>
          <w:pgMar w:top="1360" w:right="1320" w:bottom="280" w:left="1340" w:header="720" w:footer="720" w:gutter="0"/>
          <w:cols w:space="720" w:num="1"/>
        </w:sectPr>
      </w:pPr>
    </w:p>
    <w:p w14:paraId="1EEAF3E7">
      <w:pPr>
        <w:pStyle w:val="5"/>
        <w:spacing w:line="261" w:lineRule="auto"/>
        <w:ind w:right="118"/>
      </w:pPr>
      <w:r>
        <w:t>Whosoever</w:t>
      </w:r>
      <w:r>
        <w:rPr>
          <w:spacing w:val="40"/>
        </w:rPr>
        <w:t xml:space="preserve"> </w:t>
      </w:r>
      <w:r>
        <w:t>shall</w:t>
      </w:r>
      <w:r>
        <w:rPr>
          <w:spacing w:val="40"/>
        </w:rPr>
        <w:t xml:space="preserve"> </w:t>
      </w:r>
      <w:r>
        <w:t>read</w:t>
      </w:r>
      <w:r>
        <w:rPr>
          <w:spacing w:val="40"/>
        </w:rPr>
        <w:t xml:space="preserve"> </w:t>
      </w:r>
      <w:r>
        <w:t>that</w:t>
      </w:r>
      <w:r>
        <w:rPr>
          <w:spacing w:val="40"/>
        </w:rPr>
        <w:t xml:space="preserve"> </w:t>
      </w:r>
      <w:r>
        <w:t>Book</w:t>
      </w:r>
      <w:r>
        <w:rPr>
          <w:spacing w:val="40"/>
        </w:rPr>
        <w:t xml:space="preserve"> </w:t>
      </w:r>
      <w:r>
        <w:t>of</w:t>
      </w:r>
      <w:r>
        <w:rPr>
          <w:spacing w:val="40"/>
        </w:rPr>
        <w:t xml:space="preserve"> </w:t>
      </w:r>
      <w:r>
        <w:t>Bancroft,</w:t>
      </w:r>
      <w:r>
        <w:rPr>
          <w:spacing w:val="40"/>
        </w:rPr>
        <w:t xml:space="preserve"> </w:t>
      </w:r>
      <w:r>
        <w:t>entitled,</w:t>
      </w:r>
      <w:r>
        <w:rPr>
          <w:spacing w:val="40"/>
        </w:rPr>
        <w:t xml:space="preserve"> </w:t>
      </w:r>
      <w:r>
        <w:t>Dangerous Positions, published and practised by those who pretend Reformation for the</w:t>
      </w:r>
      <w:r>
        <w:rPr>
          <w:spacing w:val="35"/>
        </w:rPr>
        <w:t xml:space="preserve"> </w:t>
      </w:r>
      <w:r>
        <w:t>Presbyterian</w:t>
      </w:r>
      <w:r>
        <w:rPr>
          <w:spacing w:val="35"/>
        </w:rPr>
        <w:t xml:space="preserve"> </w:t>
      </w:r>
      <w:r>
        <w:t>Government,</w:t>
      </w:r>
      <w:r>
        <w:rPr>
          <w:spacing w:val="35"/>
        </w:rPr>
        <w:t xml:space="preserve"> </w:t>
      </w:r>
      <w:r>
        <w:t>shall</w:t>
      </w:r>
      <w:r>
        <w:rPr>
          <w:spacing w:val="35"/>
        </w:rPr>
        <w:t xml:space="preserve"> </w:t>
      </w:r>
      <w:r>
        <w:t>find</w:t>
      </w:r>
      <w:r>
        <w:rPr>
          <w:spacing w:val="35"/>
        </w:rPr>
        <w:t xml:space="preserve"> </w:t>
      </w:r>
      <w:r>
        <w:t>the</w:t>
      </w:r>
      <w:r>
        <w:rPr>
          <w:spacing w:val="35"/>
        </w:rPr>
        <w:t xml:space="preserve"> </w:t>
      </w:r>
      <w:r>
        <w:t>whole</w:t>
      </w:r>
      <w:r>
        <w:rPr>
          <w:spacing w:val="35"/>
        </w:rPr>
        <w:t xml:space="preserve"> </w:t>
      </w:r>
      <w:r>
        <w:t>subject</w:t>
      </w:r>
      <w:r>
        <w:rPr>
          <w:spacing w:val="35"/>
        </w:rPr>
        <w:t xml:space="preserve"> </w:t>
      </w:r>
      <w:r>
        <w:t>of</w:t>
      </w:r>
      <w:r>
        <w:rPr>
          <w:spacing w:val="35"/>
        </w:rPr>
        <w:t xml:space="preserve"> </w:t>
      </w:r>
      <w:r>
        <w:t>the</w:t>
      </w:r>
      <w:r>
        <w:rPr>
          <w:spacing w:val="35"/>
        </w:rPr>
        <w:t xml:space="preserve"> </w:t>
      </w:r>
      <w:r>
        <w:t>book</w:t>
      </w:r>
      <w:r>
        <w:rPr>
          <w:spacing w:val="35"/>
        </w:rPr>
        <w:t xml:space="preserve"> </w:t>
      </w:r>
      <w:r>
        <w:t>to be</w:t>
      </w:r>
      <w:r>
        <w:rPr>
          <w:spacing w:val="34"/>
        </w:rPr>
        <w:t xml:space="preserve"> </w:t>
      </w:r>
      <w:r>
        <w:t>the</w:t>
      </w:r>
      <w:r>
        <w:rPr>
          <w:spacing w:val="34"/>
        </w:rPr>
        <w:t xml:space="preserve"> </w:t>
      </w:r>
      <w:r>
        <w:t>blasting</w:t>
      </w:r>
      <w:r>
        <w:rPr>
          <w:spacing w:val="34"/>
        </w:rPr>
        <w:t xml:space="preserve"> </w:t>
      </w:r>
      <w:r>
        <w:t>the</w:t>
      </w:r>
      <w:r>
        <w:rPr>
          <w:spacing w:val="34"/>
        </w:rPr>
        <w:t xml:space="preserve"> </w:t>
      </w:r>
      <w:r>
        <w:t>names</w:t>
      </w:r>
      <w:r>
        <w:rPr>
          <w:spacing w:val="34"/>
        </w:rPr>
        <w:t xml:space="preserve"> </w:t>
      </w:r>
      <w:r>
        <w:t>of</w:t>
      </w:r>
      <w:r>
        <w:rPr>
          <w:spacing w:val="34"/>
        </w:rPr>
        <w:t xml:space="preserve"> </w:t>
      </w:r>
      <w:r>
        <w:t>the</w:t>
      </w:r>
      <w:r>
        <w:rPr>
          <w:spacing w:val="34"/>
        </w:rPr>
        <w:t xml:space="preserve"> </w:t>
      </w:r>
      <w:r>
        <w:t>most</w:t>
      </w:r>
      <w:r>
        <w:rPr>
          <w:spacing w:val="34"/>
        </w:rPr>
        <w:t xml:space="preserve"> </w:t>
      </w:r>
      <w:r>
        <w:t>eminent</w:t>
      </w:r>
      <w:r>
        <w:rPr>
          <w:spacing w:val="34"/>
        </w:rPr>
        <w:t xml:space="preserve"> </w:t>
      </w:r>
      <w:r>
        <w:t>godly</w:t>
      </w:r>
      <w:r>
        <w:rPr>
          <w:spacing w:val="34"/>
        </w:rPr>
        <w:t xml:space="preserve"> </w:t>
      </w:r>
      <w:r>
        <w:t>Ministers</w:t>
      </w:r>
      <w:r>
        <w:rPr>
          <w:spacing w:val="34"/>
        </w:rPr>
        <w:t xml:space="preserve"> </w:t>
      </w:r>
      <w:r>
        <w:t>that</w:t>
      </w:r>
      <w:r>
        <w:rPr>
          <w:spacing w:val="34"/>
        </w:rPr>
        <w:t xml:space="preserve"> </w:t>
      </w:r>
      <w:r>
        <w:t>lived in</w:t>
      </w:r>
      <w:r>
        <w:rPr>
          <w:spacing w:val="32"/>
        </w:rPr>
        <w:t xml:space="preserve"> </w:t>
      </w:r>
      <w:r>
        <w:t>those</w:t>
      </w:r>
      <w:r>
        <w:rPr>
          <w:spacing w:val="32"/>
        </w:rPr>
        <w:t xml:space="preserve"> </w:t>
      </w:r>
      <w:r>
        <w:t>times,</w:t>
      </w:r>
      <w:r>
        <w:rPr>
          <w:spacing w:val="32"/>
        </w:rPr>
        <w:t xml:space="preserve"> </w:t>
      </w:r>
      <w:r>
        <w:t>rendering</w:t>
      </w:r>
      <w:r>
        <w:rPr>
          <w:spacing w:val="31"/>
        </w:rPr>
        <w:t xml:space="preserve"> </w:t>
      </w:r>
      <w:r>
        <w:t>them</w:t>
      </w:r>
      <w:r>
        <w:rPr>
          <w:spacing w:val="32"/>
        </w:rPr>
        <w:t xml:space="preserve"> </w:t>
      </w:r>
      <w:r>
        <w:t>to</w:t>
      </w:r>
      <w:r>
        <w:rPr>
          <w:spacing w:val="32"/>
        </w:rPr>
        <w:t xml:space="preserve"> </w:t>
      </w:r>
      <w:r>
        <w:t>the</w:t>
      </w:r>
      <w:r>
        <w:rPr>
          <w:spacing w:val="32"/>
        </w:rPr>
        <w:t xml:space="preserve"> </w:t>
      </w:r>
      <w:r>
        <w:t>State,</w:t>
      </w:r>
      <w:r>
        <w:rPr>
          <w:spacing w:val="32"/>
        </w:rPr>
        <w:t xml:space="preserve"> </w:t>
      </w:r>
      <w:r>
        <w:t>as</w:t>
      </w:r>
      <w:r>
        <w:rPr>
          <w:spacing w:val="32"/>
        </w:rPr>
        <w:t xml:space="preserve"> </w:t>
      </w:r>
      <w:r>
        <w:t>men</w:t>
      </w:r>
      <w:r>
        <w:rPr>
          <w:spacing w:val="32"/>
        </w:rPr>
        <w:t xml:space="preserve"> </w:t>
      </w:r>
      <w:r>
        <w:t>not</w:t>
      </w:r>
      <w:r>
        <w:rPr>
          <w:spacing w:val="31"/>
        </w:rPr>
        <w:t xml:space="preserve"> </w:t>
      </w:r>
      <w:r>
        <w:t>fit</w:t>
      </w:r>
      <w:r>
        <w:rPr>
          <w:spacing w:val="32"/>
        </w:rPr>
        <w:t xml:space="preserve"> </w:t>
      </w:r>
      <w:r>
        <w:t>to</w:t>
      </w:r>
      <w:r>
        <w:rPr>
          <w:spacing w:val="32"/>
        </w:rPr>
        <w:t xml:space="preserve"> </w:t>
      </w:r>
      <w:r>
        <w:t>be</w:t>
      </w:r>
      <w:r>
        <w:rPr>
          <w:spacing w:val="32"/>
        </w:rPr>
        <w:t xml:space="preserve"> </w:t>
      </w:r>
      <w:r>
        <w:t>suffered in any Christian Common-wealth. The State at that time being wholly for Prelacy, and discountenancing that way of government these men sought for, their adversaries thought they might be bold to take what liberty they pleased,</w:t>
      </w:r>
      <w:r>
        <w:rPr>
          <w:spacing w:val="40"/>
        </w:rPr>
        <w:t xml:space="preserve"> </w:t>
      </w:r>
      <w:r>
        <w:t>to</w:t>
      </w:r>
      <w:r>
        <w:rPr>
          <w:spacing w:val="40"/>
        </w:rPr>
        <w:t xml:space="preserve"> </w:t>
      </w:r>
      <w:r>
        <w:t>calumniate,</w:t>
      </w:r>
      <w:r>
        <w:rPr>
          <w:spacing w:val="40"/>
        </w:rPr>
        <w:t xml:space="preserve"> </w:t>
      </w:r>
      <w:r>
        <w:t>traduce,</w:t>
      </w:r>
      <w:r>
        <w:rPr>
          <w:spacing w:val="40"/>
        </w:rPr>
        <w:t xml:space="preserve"> </w:t>
      </w:r>
      <w:r>
        <w:t>and</w:t>
      </w:r>
      <w:r>
        <w:rPr>
          <w:spacing w:val="40"/>
        </w:rPr>
        <w:t xml:space="preserve"> </w:t>
      </w:r>
      <w:r>
        <w:t>to</w:t>
      </w:r>
      <w:r>
        <w:rPr>
          <w:spacing w:val="40"/>
        </w:rPr>
        <w:t xml:space="preserve"> </w:t>
      </w:r>
      <w:r>
        <w:t>render</w:t>
      </w:r>
      <w:r>
        <w:rPr>
          <w:spacing w:val="40"/>
        </w:rPr>
        <w:t xml:space="preserve"> </w:t>
      </w:r>
      <w:r>
        <w:t>them</w:t>
      </w:r>
      <w:r>
        <w:rPr>
          <w:spacing w:val="40"/>
        </w:rPr>
        <w:t xml:space="preserve"> </w:t>
      </w:r>
      <w:r>
        <w:t>as</w:t>
      </w:r>
      <w:r>
        <w:rPr>
          <w:spacing w:val="40"/>
        </w:rPr>
        <w:t xml:space="preserve"> </w:t>
      </w:r>
      <w:r>
        <w:t>vile</w:t>
      </w:r>
      <w:r>
        <w:rPr>
          <w:spacing w:val="40"/>
        </w:rPr>
        <w:t xml:space="preserve"> </w:t>
      </w:r>
      <w:r>
        <w:t>as</w:t>
      </w:r>
      <w:r>
        <w:rPr>
          <w:spacing w:val="40"/>
        </w:rPr>
        <w:t xml:space="preserve"> </w:t>
      </w:r>
      <w:r>
        <w:t>possible they</w:t>
      </w:r>
      <w:r>
        <w:rPr>
          <w:spacing w:val="40"/>
        </w:rPr>
        <w:t xml:space="preserve"> </w:t>
      </w:r>
      <w:r>
        <w:t>might,</w:t>
      </w:r>
      <w:r>
        <w:rPr>
          <w:spacing w:val="40"/>
        </w:rPr>
        <w:t xml:space="preserve"> </w:t>
      </w:r>
      <w:r>
        <w:t>there</w:t>
      </w:r>
      <w:r>
        <w:rPr>
          <w:spacing w:val="40"/>
        </w:rPr>
        <w:t xml:space="preserve"> </w:t>
      </w:r>
      <w:r>
        <w:t>was</w:t>
      </w:r>
      <w:r>
        <w:rPr>
          <w:spacing w:val="40"/>
        </w:rPr>
        <w:t xml:space="preserve"> </w:t>
      </w:r>
      <w:r>
        <w:t>no</w:t>
      </w:r>
      <w:r>
        <w:rPr>
          <w:spacing w:val="40"/>
        </w:rPr>
        <w:t xml:space="preserve"> </w:t>
      </w:r>
      <w:r>
        <w:t>such</w:t>
      </w:r>
      <w:r>
        <w:rPr>
          <w:spacing w:val="40"/>
        </w:rPr>
        <w:t xml:space="preserve"> </w:t>
      </w:r>
      <w:r>
        <w:t>way</w:t>
      </w:r>
      <w:r>
        <w:rPr>
          <w:spacing w:val="40"/>
        </w:rPr>
        <w:t xml:space="preserve"> </w:t>
      </w:r>
      <w:r>
        <w:t>to</w:t>
      </w:r>
      <w:r>
        <w:rPr>
          <w:spacing w:val="40"/>
        </w:rPr>
        <w:t xml:space="preserve"> </w:t>
      </w:r>
      <w:r>
        <w:t>keep</w:t>
      </w:r>
      <w:r>
        <w:rPr>
          <w:spacing w:val="40"/>
        </w:rPr>
        <w:t xml:space="preserve"> </w:t>
      </w:r>
      <w:r>
        <w:t>them</w:t>
      </w:r>
      <w:r>
        <w:rPr>
          <w:spacing w:val="40"/>
        </w:rPr>
        <w:t xml:space="preserve"> </w:t>
      </w:r>
      <w:r>
        <w:t>down</w:t>
      </w:r>
      <w:r>
        <w:rPr>
          <w:spacing w:val="40"/>
        </w:rPr>
        <w:t xml:space="preserve"> </w:t>
      </w:r>
      <w:r>
        <w:t>as</w:t>
      </w:r>
      <w:r>
        <w:rPr>
          <w:spacing w:val="40"/>
        </w:rPr>
        <w:t xml:space="preserve"> </w:t>
      </w:r>
      <w:r>
        <w:t>this;</w:t>
      </w:r>
      <w:r>
        <w:rPr>
          <w:spacing w:val="40"/>
        </w:rPr>
        <w:t xml:space="preserve"> </w:t>
      </w:r>
      <w:r>
        <w:t>in</w:t>
      </w:r>
      <w:r>
        <w:rPr>
          <w:spacing w:val="40"/>
        </w:rPr>
        <w:t xml:space="preserve"> </w:t>
      </w:r>
      <w:r>
        <w:t>this, they being like those in the Primitive times, who put the Christians into Bears</w:t>
      </w:r>
      <w:r>
        <w:rPr>
          <w:spacing w:val="28"/>
        </w:rPr>
        <w:t xml:space="preserve"> </w:t>
      </w:r>
      <w:r>
        <w:t>and</w:t>
      </w:r>
      <w:r>
        <w:rPr>
          <w:spacing w:val="28"/>
        </w:rPr>
        <w:t xml:space="preserve"> </w:t>
      </w:r>
      <w:r>
        <w:t>Tigers</w:t>
      </w:r>
      <w:r>
        <w:rPr>
          <w:spacing w:val="28"/>
        </w:rPr>
        <w:t xml:space="preserve"> </w:t>
      </w:r>
      <w:r>
        <w:t>skins,</w:t>
      </w:r>
      <w:r>
        <w:rPr>
          <w:spacing w:val="28"/>
        </w:rPr>
        <w:t xml:space="preserve"> </w:t>
      </w:r>
      <w:r>
        <w:t>and</w:t>
      </w:r>
      <w:r>
        <w:rPr>
          <w:spacing w:val="28"/>
        </w:rPr>
        <w:t xml:space="preserve"> </w:t>
      </w:r>
      <w:r>
        <w:t>then</w:t>
      </w:r>
      <w:r>
        <w:rPr>
          <w:spacing w:val="28"/>
        </w:rPr>
        <w:t xml:space="preserve"> </w:t>
      </w:r>
      <w:r>
        <w:t>cast</w:t>
      </w:r>
      <w:r>
        <w:rPr>
          <w:spacing w:val="28"/>
        </w:rPr>
        <w:t xml:space="preserve"> </w:t>
      </w:r>
      <w:r>
        <w:t>them</w:t>
      </w:r>
      <w:r>
        <w:rPr>
          <w:spacing w:val="28"/>
        </w:rPr>
        <w:t xml:space="preserve"> </w:t>
      </w:r>
      <w:r>
        <w:t>to</w:t>
      </w:r>
      <w:r>
        <w:rPr>
          <w:spacing w:val="28"/>
        </w:rPr>
        <w:t xml:space="preserve"> </w:t>
      </w:r>
      <w:r>
        <w:t>the</w:t>
      </w:r>
      <w:r>
        <w:rPr>
          <w:spacing w:val="28"/>
        </w:rPr>
        <w:t xml:space="preserve"> </w:t>
      </w:r>
      <w:r>
        <w:t>Dogs</w:t>
      </w:r>
      <w:r>
        <w:rPr>
          <w:spacing w:val="28"/>
        </w:rPr>
        <w:t xml:space="preserve"> </w:t>
      </w:r>
      <w:r>
        <w:t>to</w:t>
      </w:r>
      <w:r>
        <w:rPr>
          <w:spacing w:val="28"/>
        </w:rPr>
        <w:t xml:space="preserve"> </w:t>
      </w:r>
      <w:r>
        <w:t>be</w:t>
      </w:r>
      <w:r>
        <w:rPr>
          <w:spacing w:val="28"/>
        </w:rPr>
        <w:t xml:space="preserve"> </w:t>
      </w:r>
      <w:r>
        <w:t>devoured.</w:t>
      </w:r>
    </w:p>
    <w:p w14:paraId="3EAFD3DE">
      <w:pPr>
        <w:pStyle w:val="5"/>
        <w:spacing w:before="273" w:line="261" w:lineRule="auto"/>
        <w:ind w:right="127"/>
      </w:pPr>
      <w:r>
        <w:t>Let the servants of God but appear as they are, they will gain reverential respect even from the multitude; but when these ugly things are put upon them, they are prepared to bee the objects of their fury.</w:t>
      </w:r>
    </w:p>
    <w:p w14:paraId="3CC59383">
      <w:pPr>
        <w:pStyle w:val="5"/>
        <w:spacing w:before="285" w:line="261" w:lineRule="auto"/>
        <w:ind w:right="118"/>
      </w:pPr>
      <w:r>
        <w:t>I have read in Suetonius of the cruelty of Tiberias,* who because it was unlawful that Virgins should not be put to death, caused the Hang-man to ravish</w:t>
      </w:r>
      <w:r>
        <w:rPr>
          <w:spacing w:val="40"/>
        </w:rPr>
        <w:t xml:space="preserve"> </w:t>
      </w:r>
      <w:r>
        <w:t>them,</w:t>
      </w:r>
      <w:r>
        <w:rPr>
          <w:spacing w:val="40"/>
        </w:rPr>
        <w:t xml:space="preserve"> </w:t>
      </w:r>
      <w:r>
        <w:t>and</w:t>
      </w:r>
      <w:r>
        <w:rPr>
          <w:spacing w:val="40"/>
        </w:rPr>
        <w:t xml:space="preserve"> </w:t>
      </w:r>
      <w:r>
        <w:t>then</w:t>
      </w:r>
      <w:r>
        <w:rPr>
          <w:spacing w:val="40"/>
        </w:rPr>
        <w:t xml:space="preserve"> </w:t>
      </w:r>
      <w:r>
        <w:t>to</w:t>
      </w:r>
      <w:r>
        <w:rPr>
          <w:spacing w:val="40"/>
        </w:rPr>
        <w:t xml:space="preserve"> </w:t>
      </w:r>
      <w:r>
        <w:t>execute</w:t>
      </w:r>
      <w:r>
        <w:rPr>
          <w:spacing w:val="40"/>
        </w:rPr>
        <w:t xml:space="preserve"> </w:t>
      </w:r>
      <w:r>
        <w:t>them:</w:t>
      </w:r>
      <w:r>
        <w:rPr>
          <w:spacing w:val="40"/>
        </w:rPr>
        <w:t xml:space="preserve"> </w:t>
      </w:r>
      <w:r>
        <w:t>This</w:t>
      </w:r>
      <w:r>
        <w:rPr>
          <w:spacing w:val="40"/>
        </w:rPr>
        <w:t xml:space="preserve"> </w:t>
      </w:r>
      <w:r>
        <w:t>is</w:t>
      </w:r>
      <w:r>
        <w:rPr>
          <w:spacing w:val="40"/>
        </w:rPr>
        <w:t xml:space="preserve"> </w:t>
      </w:r>
      <w:r>
        <w:t>the</w:t>
      </w:r>
      <w:r>
        <w:rPr>
          <w:spacing w:val="40"/>
        </w:rPr>
        <w:t xml:space="preserve"> </w:t>
      </w:r>
      <w:r>
        <w:t>cruelty</w:t>
      </w:r>
      <w:r>
        <w:rPr>
          <w:spacing w:val="40"/>
        </w:rPr>
        <w:t xml:space="preserve"> </w:t>
      </w:r>
      <w:r>
        <w:t>of</w:t>
      </w:r>
      <w:r>
        <w:rPr>
          <w:spacing w:val="40"/>
        </w:rPr>
        <w:t xml:space="preserve"> </w:t>
      </w:r>
      <w:r>
        <w:t>some amongst</w:t>
      </w:r>
      <w:r>
        <w:rPr>
          <w:spacing w:val="30"/>
        </w:rPr>
        <w:t xml:space="preserve"> </w:t>
      </w:r>
      <w:r>
        <w:t>us,</w:t>
      </w:r>
      <w:r>
        <w:rPr>
          <w:spacing w:val="31"/>
        </w:rPr>
        <w:t xml:space="preserve"> </w:t>
      </w:r>
      <w:r>
        <w:t>they</w:t>
      </w:r>
      <w:r>
        <w:rPr>
          <w:spacing w:val="31"/>
        </w:rPr>
        <w:t xml:space="preserve"> </w:t>
      </w:r>
      <w:r>
        <w:t>can</w:t>
      </w:r>
      <w:r>
        <w:rPr>
          <w:spacing w:val="31"/>
        </w:rPr>
        <w:t xml:space="preserve"> </w:t>
      </w:r>
      <w:r>
        <w:t>do</w:t>
      </w:r>
      <w:r>
        <w:rPr>
          <w:spacing w:val="31"/>
        </w:rPr>
        <w:t xml:space="preserve"> </w:t>
      </w:r>
      <w:r>
        <w:t>some</w:t>
      </w:r>
      <w:r>
        <w:rPr>
          <w:spacing w:val="31"/>
        </w:rPr>
        <w:t xml:space="preserve"> </w:t>
      </w:r>
      <w:r>
        <w:t>men</w:t>
      </w:r>
      <w:r>
        <w:rPr>
          <w:spacing w:val="31"/>
        </w:rPr>
        <w:t xml:space="preserve"> </w:t>
      </w:r>
      <w:r>
        <w:t>no</w:t>
      </w:r>
      <w:r>
        <w:rPr>
          <w:spacing w:val="31"/>
        </w:rPr>
        <w:t xml:space="preserve"> </w:t>
      </w:r>
      <w:r>
        <w:t>hurt,</w:t>
      </w:r>
      <w:r>
        <w:rPr>
          <w:spacing w:val="31"/>
        </w:rPr>
        <w:t xml:space="preserve"> </w:t>
      </w:r>
      <w:r>
        <w:t>but</w:t>
      </w:r>
      <w:r>
        <w:rPr>
          <w:spacing w:val="31"/>
        </w:rPr>
        <w:t xml:space="preserve"> </w:t>
      </w:r>
      <w:r>
        <w:t>by</w:t>
      </w:r>
      <w:r>
        <w:rPr>
          <w:spacing w:val="31"/>
        </w:rPr>
        <w:t xml:space="preserve"> </w:t>
      </w:r>
      <w:r>
        <w:t>offering</w:t>
      </w:r>
      <w:r>
        <w:rPr>
          <w:spacing w:val="31"/>
        </w:rPr>
        <w:t xml:space="preserve"> </w:t>
      </w:r>
      <w:r>
        <w:t>violence</w:t>
      </w:r>
      <w:r>
        <w:rPr>
          <w:spacing w:val="31"/>
        </w:rPr>
        <w:t xml:space="preserve"> </w:t>
      </w:r>
      <w:r>
        <w:t>first to their names, and if they be defiled, then they think they may do any</w:t>
      </w:r>
      <w:r>
        <w:rPr>
          <w:spacing w:val="80"/>
        </w:rPr>
        <w:t xml:space="preserve"> </w:t>
      </w:r>
      <w:r>
        <w:t>thing</w:t>
      </w:r>
      <w:r>
        <w:rPr>
          <w:spacing w:val="35"/>
        </w:rPr>
        <w:t xml:space="preserve"> </w:t>
      </w:r>
      <w:r>
        <w:t>with</w:t>
      </w:r>
      <w:r>
        <w:rPr>
          <w:spacing w:val="35"/>
        </w:rPr>
        <w:t xml:space="preserve"> </w:t>
      </w:r>
      <w:r>
        <w:t>them.</w:t>
      </w:r>
      <w:r>
        <w:rPr>
          <w:spacing w:val="35"/>
        </w:rPr>
        <w:t xml:space="preserve"> </w:t>
      </w:r>
      <w:r>
        <w:t>Of</w:t>
      </w:r>
      <w:r>
        <w:rPr>
          <w:spacing w:val="35"/>
        </w:rPr>
        <w:t xml:space="preserve"> </w:t>
      </w:r>
      <w:r>
        <w:t>such</w:t>
      </w:r>
      <w:r>
        <w:rPr>
          <w:spacing w:val="35"/>
        </w:rPr>
        <w:t xml:space="preserve"> </w:t>
      </w:r>
      <w:r>
        <w:t>as</w:t>
      </w:r>
      <w:r>
        <w:rPr>
          <w:spacing w:val="35"/>
        </w:rPr>
        <w:t xml:space="preserve"> </w:t>
      </w:r>
      <w:r>
        <w:t>these</w:t>
      </w:r>
      <w:r>
        <w:rPr>
          <w:spacing w:val="35"/>
        </w:rPr>
        <w:t xml:space="preserve"> </w:t>
      </w:r>
      <w:r>
        <w:t>are</w:t>
      </w:r>
      <w:r>
        <w:rPr>
          <w:spacing w:val="35"/>
        </w:rPr>
        <w:t xml:space="preserve"> </w:t>
      </w:r>
      <w:r>
        <w:t>who</w:t>
      </w:r>
      <w:r>
        <w:rPr>
          <w:spacing w:val="35"/>
        </w:rPr>
        <w:t xml:space="preserve"> </w:t>
      </w:r>
      <w:r>
        <w:t>make</w:t>
      </w:r>
      <w:r>
        <w:rPr>
          <w:spacing w:val="35"/>
        </w:rPr>
        <w:t xml:space="preserve"> </w:t>
      </w:r>
      <w:r>
        <w:t>divisions</w:t>
      </w:r>
      <w:r>
        <w:rPr>
          <w:spacing w:val="35"/>
        </w:rPr>
        <w:t xml:space="preserve"> </w:t>
      </w:r>
      <w:r>
        <w:t>amongst</w:t>
      </w:r>
      <w:r>
        <w:rPr>
          <w:spacing w:val="35"/>
        </w:rPr>
        <w:t xml:space="preserve"> </w:t>
      </w:r>
      <w:r>
        <w:t>us</w:t>
      </w:r>
      <w:r>
        <w:rPr>
          <w:spacing w:val="35"/>
        </w:rPr>
        <w:t xml:space="preserve"> </w:t>
      </w:r>
      <w:r>
        <w:t>in so ungodly a way as this, all that I shall further say, is,</w:t>
      </w:r>
    </w:p>
    <w:p w14:paraId="6CB4C96D">
      <w:pPr>
        <w:pStyle w:val="5"/>
        <w:spacing w:before="280"/>
      </w:pPr>
      <w:r>
        <w:t>The</w:t>
      </w:r>
      <w:r>
        <w:rPr>
          <w:spacing w:val="11"/>
        </w:rPr>
        <w:t xml:space="preserve"> </w:t>
      </w:r>
      <w:r>
        <w:t>Lord</w:t>
      </w:r>
      <w:r>
        <w:rPr>
          <w:spacing w:val="11"/>
        </w:rPr>
        <w:t xml:space="preserve"> </w:t>
      </w:r>
      <w:r>
        <w:t>rebuke</w:t>
      </w:r>
      <w:r>
        <w:rPr>
          <w:spacing w:val="11"/>
        </w:rPr>
        <w:t xml:space="preserve"> </w:t>
      </w:r>
      <w:r>
        <w:rPr>
          <w:spacing w:val="-4"/>
        </w:rPr>
        <w:t>them.</w:t>
      </w:r>
    </w:p>
    <w:p w14:paraId="431855EA">
      <w:pPr>
        <w:pStyle w:val="5"/>
        <w:spacing w:before="315" w:line="261" w:lineRule="auto"/>
        <w:ind w:right="118"/>
      </w:pPr>
      <w:r>
        <w:t>As for the Servants of God, they commit their names and ways to God, knowing that the Lord takes care of their names as well as their souls. If</w:t>
      </w:r>
      <w:r>
        <w:rPr>
          <w:spacing w:val="80"/>
        </w:rPr>
        <w:t xml:space="preserve"> </w:t>
      </w:r>
      <w:r>
        <w:t>dirt</w:t>
      </w:r>
      <w:r>
        <w:rPr>
          <w:spacing w:val="27"/>
        </w:rPr>
        <w:t xml:space="preserve"> </w:t>
      </w:r>
      <w:r>
        <w:t>be</w:t>
      </w:r>
      <w:r>
        <w:rPr>
          <w:spacing w:val="28"/>
        </w:rPr>
        <w:t xml:space="preserve"> </w:t>
      </w:r>
      <w:r>
        <w:t>cast</w:t>
      </w:r>
      <w:r>
        <w:rPr>
          <w:spacing w:val="27"/>
        </w:rPr>
        <w:t xml:space="preserve"> </w:t>
      </w:r>
      <w:r>
        <w:t>upon</w:t>
      </w:r>
      <w:r>
        <w:rPr>
          <w:spacing w:val="28"/>
        </w:rPr>
        <w:t xml:space="preserve"> </w:t>
      </w:r>
      <w:r>
        <w:t>a</w:t>
      </w:r>
      <w:r>
        <w:rPr>
          <w:spacing w:val="28"/>
        </w:rPr>
        <w:t xml:space="preserve"> </w:t>
      </w:r>
      <w:r>
        <w:t>mud</w:t>
      </w:r>
      <w:r>
        <w:rPr>
          <w:spacing w:val="28"/>
        </w:rPr>
        <w:t xml:space="preserve"> </w:t>
      </w:r>
      <w:r>
        <w:t>wall</w:t>
      </w:r>
      <w:r>
        <w:rPr>
          <w:spacing w:val="28"/>
        </w:rPr>
        <w:t xml:space="preserve"> </w:t>
      </w:r>
      <w:r>
        <w:t>it</w:t>
      </w:r>
      <w:r>
        <w:rPr>
          <w:spacing w:val="27"/>
        </w:rPr>
        <w:t xml:space="preserve"> </w:t>
      </w:r>
      <w:r>
        <w:t>sticks,</w:t>
      </w:r>
      <w:r>
        <w:rPr>
          <w:spacing w:val="28"/>
        </w:rPr>
        <w:t xml:space="preserve"> </w:t>
      </w:r>
      <w:r>
        <w:t>but</w:t>
      </w:r>
      <w:r>
        <w:rPr>
          <w:spacing w:val="27"/>
        </w:rPr>
        <w:t xml:space="preserve"> </w:t>
      </w:r>
      <w:r>
        <w:t>if</w:t>
      </w:r>
      <w:r>
        <w:rPr>
          <w:spacing w:val="28"/>
        </w:rPr>
        <w:t xml:space="preserve"> </w:t>
      </w:r>
      <w:r>
        <w:t>upon</w:t>
      </w:r>
      <w:r>
        <w:rPr>
          <w:spacing w:val="28"/>
        </w:rPr>
        <w:t xml:space="preserve"> </w:t>
      </w:r>
      <w:r>
        <w:t>Marble,</w:t>
      </w:r>
      <w:r>
        <w:rPr>
          <w:spacing w:val="28"/>
        </w:rPr>
        <w:t xml:space="preserve"> </w:t>
      </w:r>
      <w:r>
        <w:t>it</w:t>
      </w:r>
      <w:r>
        <w:rPr>
          <w:spacing w:val="27"/>
        </w:rPr>
        <w:t xml:space="preserve"> </w:t>
      </w:r>
      <w:r>
        <w:t>soon</w:t>
      </w:r>
      <w:r>
        <w:rPr>
          <w:spacing w:val="28"/>
        </w:rPr>
        <w:t xml:space="preserve"> </w:t>
      </w:r>
      <w:r>
        <w:t>washes or moulders away. God will in time justify his servants even in your consciences,</w:t>
      </w:r>
      <w:r>
        <w:rPr>
          <w:spacing w:val="40"/>
        </w:rPr>
        <w:t xml:space="preserve"> </w:t>
      </w:r>
      <w:r>
        <w:t>by</w:t>
      </w:r>
      <w:r>
        <w:rPr>
          <w:spacing w:val="40"/>
        </w:rPr>
        <w:t xml:space="preserve"> </w:t>
      </w:r>
      <w:r>
        <w:t>the</w:t>
      </w:r>
      <w:r>
        <w:rPr>
          <w:spacing w:val="40"/>
        </w:rPr>
        <w:t xml:space="preserve"> </w:t>
      </w:r>
      <w:r>
        <w:t>constancy</w:t>
      </w:r>
      <w:r>
        <w:rPr>
          <w:spacing w:val="40"/>
        </w:rPr>
        <w:t xml:space="preserve"> </w:t>
      </w:r>
      <w:r>
        <w:t>of</w:t>
      </w:r>
      <w:r>
        <w:rPr>
          <w:spacing w:val="40"/>
        </w:rPr>
        <w:t xml:space="preserve"> </w:t>
      </w:r>
      <w:r>
        <w:t>their</w:t>
      </w:r>
      <w:r>
        <w:rPr>
          <w:spacing w:val="40"/>
        </w:rPr>
        <w:t xml:space="preserve"> </w:t>
      </w:r>
      <w:r>
        <w:t>peaceable</w:t>
      </w:r>
      <w:r>
        <w:rPr>
          <w:spacing w:val="40"/>
        </w:rPr>
        <w:t xml:space="preserve"> </w:t>
      </w:r>
      <w:r>
        <w:t>carriage</w:t>
      </w:r>
      <w:r>
        <w:rPr>
          <w:spacing w:val="40"/>
        </w:rPr>
        <w:t xml:space="preserve"> </w:t>
      </w:r>
      <w:r>
        <w:t>towards</w:t>
      </w:r>
      <w:r>
        <w:rPr>
          <w:spacing w:val="40"/>
        </w:rPr>
        <w:t xml:space="preserve"> </w:t>
      </w:r>
      <w:r>
        <w:t>men, and</w:t>
      </w:r>
      <w:r>
        <w:rPr>
          <w:spacing w:val="40"/>
        </w:rPr>
        <w:t xml:space="preserve"> </w:t>
      </w:r>
      <w:r>
        <w:t>their</w:t>
      </w:r>
      <w:r>
        <w:rPr>
          <w:spacing w:val="40"/>
        </w:rPr>
        <w:t xml:space="preserve"> </w:t>
      </w:r>
      <w:r>
        <w:t>gracious</w:t>
      </w:r>
      <w:r>
        <w:rPr>
          <w:spacing w:val="40"/>
        </w:rPr>
        <w:t xml:space="preserve"> </w:t>
      </w:r>
      <w:r>
        <w:t>holy</w:t>
      </w:r>
      <w:r>
        <w:rPr>
          <w:spacing w:val="40"/>
        </w:rPr>
        <w:t xml:space="preserve"> </w:t>
      </w:r>
      <w:r>
        <w:t>walking</w:t>
      </w:r>
      <w:r>
        <w:rPr>
          <w:spacing w:val="40"/>
        </w:rPr>
        <w:t xml:space="preserve"> </w:t>
      </w:r>
      <w:r>
        <w:t>with</w:t>
      </w:r>
      <w:r>
        <w:rPr>
          <w:spacing w:val="40"/>
        </w:rPr>
        <w:t xml:space="preserve"> </w:t>
      </w:r>
      <w:r>
        <w:t>their</w:t>
      </w:r>
      <w:r>
        <w:rPr>
          <w:spacing w:val="40"/>
        </w:rPr>
        <w:t xml:space="preserve"> </w:t>
      </w:r>
      <w:r>
        <w:t>God;</w:t>
      </w:r>
      <w:r>
        <w:rPr>
          <w:spacing w:val="40"/>
        </w:rPr>
        <w:t xml:space="preserve"> </w:t>
      </w:r>
      <w:r>
        <w:t>only</w:t>
      </w:r>
      <w:r>
        <w:rPr>
          <w:spacing w:val="40"/>
        </w:rPr>
        <w:t xml:space="preserve"> </w:t>
      </w:r>
      <w:r>
        <w:t>take</w:t>
      </w:r>
      <w:r>
        <w:rPr>
          <w:spacing w:val="40"/>
        </w:rPr>
        <w:t xml:space="preserve"> </w:t>
      </w:r>
      <w:r>
        <w:t>you</w:t>
      </w:r>
      <w:r>
        <w:rPr>
          <w:spacing w:val="40"/>
        </w:rPr>
        <w:t xml:space="preserve"> </w:t>
      </w:r>
      <w:r>
        <w:t>heed</w:t>
      </w:r>
      <w:r>
        <w:rPr>
          <w:spacing w:val="40"/>
        </w:rPr>
        <w:t xml:space="preserve"> </w:t>
      </w:r>
      <w:r>
        <w:t>that you</w:t>
      </w:r>
      <w:r>
        <w:rPr>
          <w:spacing w:val="40"/>
        </w:rPr>
        <w:t xml:space="preserve"> </w:t>
      </w:r>
      <w:r>
        <w:t>involve</w:t>
      </w:r>
      <w:r>
        <w:rPr>
          <w:spacing w:val="40"/>
        </w:rPr>
        <w:t xml:space="preserve"> </w:t>
      </w:r>
      <w:r>
        <w:t>not</w:t>
      </w:r>
      <w:r>
        <w:rPr>
          <w:spacing w:val="40"/>
        </w:rPr>
        <w:t xml:space="preserve"> </w:t>
      </w:r>
      <w:r>
        <w:t>yourselves</w:t>
      </w:r>
      <w:r>
        <w:rPr>
          <w:spacing w:val="40"/>
        </w:rPr>
        <w:t xml:space="preserve"> </w:t>
      </w:r>
      <w:r>
        <w:t>in</w:t>
      </w:r>
      <w:r>
        <w:rPr>
          <w:spacing w:val="40"/>
        </w:rPr>
        <w:t xml:space="preserve"> </w:t>
      </w:r>
      <w:r>
        <w:t>the</w:t>
      </w:r>
      <w:r>
        <w:rPr>
          <w:spacing w:val="40"/>
        </w:rPr>
        <w:t xml:space="preserve"> </w:t>
      </w:r>
      <w:r>
        <w:t>guilt</w:t>
      </w:r>
      <w:r>
        <w:rPr>
          <w:spacing w:val="40"/>
        </w:rPr>
        <w:t xml:space="preserve"> </w:t>
      </w:r>
      <w:r>
        <w:t>of</w:t>
      </w:r>
      <w:r>
        <w:rPr>
          <w:spacing w:val="40"/>
        </w:rPr>
        <w:t xml:space="preserve"> </w:t>
      </w:r>
      <w:r>
        <w:t>that</w:t>
      </w:r>
      <w:r>
        <w:rPr>
          <w:spacing w:val="40"/>
        </w:rPr>
        <w:t xml:space="preserve"> </w:t>
      </w:r>
      <w:r>
        <w:t>wrong</w:t>
      </w:r>
      <w:r>
        <w:rPr>
          <w:spacing w:val="40"/>
        </w:rPr>
        <w:t xml:space="preserve"> </w:t>
      </w:r>
      <w:r>
        <w:t>that</w:t>
      </w:r>
      <w:r>
        <w:rPr>
          <w:spacing w:val="40"/>
        </w:rPr>
        <w:t xml:space="preserve"> </w:t>
      </w:r>
      <w:r>
        <w:t>is</w:t>
      </w:r>
      <w:r>
        <w:rPr>
          <w:spacing w:val="40"/>
        </w:rPr>
        <w:t xml:space="preserve"> </w:t>
      </w:r>
      <w:r>
        <w:t>done</w:t>
      </w:r>
      <w:r>
        <w:rPr>
          <w:spacing w:val="40"/>
        </w:rPr>
        <w:t xml:space="preserve"> </w:t>
      </w:r>
      <w:r>
        <w:t>unto them by the readiness of your spirits to close with, and take content in</w:t>
      </w:r>
      <w:r>
        <w:rPr>
          <w:spacing w:val="80"/>
          <w:w w:val="150"/>
        </w:rPr>
        <w:t xml:space="preserve"> </w:t>
      </w:r>
      <w:r>
        <w:t>what evil you hear of those whom God accounts faithful.</w:t>
      </w:r>
    </w:p>
    <w:p w14:paraId="684AE7D1">
      <w:pPr>
        <w:spacing w:after="0" w:line="261" w:lineRule="auto"/>
      </w:pPr>
    </w:p>
    <w:p w14:paraId="76EB2070">
      <w:pPr>
        <w:pStyle w:val="3"/>
        <w:bidi w:val="0"/>
        <w:outlineLvl w:val="9"/>
      </w:pPr>
    </w:p>
    <w:p w14:paraId="26B40560">
      <w:pPr>
        <w:pStyle w:val="3"/>
        <w:bidi w:val="0"/>
      </w:pPr>
      <w:r>
        <w:t>第二十四章</w:t>
      </w:r>
    </w:p>
    <w:p w14:paraId="1E5CF41E">
      <w:pPr>
        <w:pStyle w:val="3"/>
        <w:bidi w:val="0"/>
        <w:outlineLvl w:val="1"/>
      </w:pPr>
      <w:r>
        <w:t>第五种分裂的做法是诽谤和试图破坏那些被主使用为行善器皿的人的名誉。</w:t>
      </w:r>
    </w:p>
    <w:p w14:paraId="0C52C73B">
      <w:pPr>
        <w:pStyle w:val="6"/>
        <w:keepNext w:val="0"/>
        <w:keepLines w:val="0"/>
        <w:widowControl/>
        <w:suppressLineNumbers w:val="0"/>
      </w:pPr>
      <w:r>
        <w:t>你知道这可以通过除了舌头以外的方式来做:这一直是一种古老的分裂方式,如果我们能破坏一个党派的首领,我们就能很好地对付其余的人,因此让我们尽可能地对他们所做的事情做出最坏的解释;让我们尽可能地把坏事安在他们身上,只要我们有任何借口或pretence;让报告被提出、煽动和传播,不管它们是否真实,这都无关紧要,总会有一些东西留下来。耶利米书20:10说,"你们要报告,我们就报告。"只要提出一个报告,让我们能够说我们听说过,或者有一封信是关于这样一件事的,我们就会大胆地断言它并传播它;仅仅是对它的理解就会以某种方式影响许多人,无论如何,这些人在人们心中的尊重不会像以前那样普遍,如果我们一旦削弱了他们的尊重,我们就能很好地处理他们的事业;如果我们能遇到任何大胆的人,敢于在这件事上与他们对抗,敢于承担收集、制造、夸大或歪曲报告的责任,或做任何可能使他们在人们的思想和心中产生与以前不同印象的事情,我们就会打垮他们,只需要一两个人冒着被人恶意对待的风险做一个实验,就可以找到适合这种事情的人,我们会找出鼓励他们的方法;如果他们的心开始动摇,我们会给他们穿上暖和的衣服,我们会以这样或那样的方式支持他们;这必须做,否则我们所做的一切都将毫无意义;必须找到一些东西来为我们的目的服务。摩西在人民心中的影响力太大了吗?必须找到一些反对他的东西;如果我们找不到反对他本人的东西,我们就会找到反对他妻子的东西,她是一个埃塞俄比亚女人,民数记12:1。但她不就是耶特罗的女儿吗?他在许多年前就已经娶了她。因为埃塞俄比亚女人和米甸女人是一回事;但现在我们决心挑出我们能得到的任何信息,即使是在许多年前做的事情,当他们在大学的时候,当他们住在过去的某个地方的时候,这将为我们服务,我们可以把它安在他们身上,箴言16:27说,"匪徒图谋奸恶,嘴上仿佛有烧焦的火。"如果他没有地上的东西,他会挖掘一些东西,即使它是被上帝和人埋葬已久的东西。</w:t>
      </w:r>
    </w:p>
    <w:p w14:paraId="28388A1C">
      <w:pPr>
        <w:pStyle w:val="6"/>
        <w:keepNext w:val="0"/>
        <w:keepLines w:val="0"/>
        <w:widowControl/>
        <w:suppressLineNumbers w:val="0"/>
      </w:pPr>
      <w:r>
        <w:t>大卫是上帝为了许多善事而兴起的公仆,然而诗篇31:1说,"因我的仇敌,我成了羞辱;在我的邻舍跟前更甚。"尼希米被上帝兴起做大事,但有多少污秽被抛在他身上?他被指控煽动叛乱。保罗是一个有害的人,他和他的同伴把世界搅得天翻地覆;什么样的邪恶不能被设计出来,却被强加在早期基督徒身上?他们指责基督徒是所有不幸的原因;如果天气不好,如果河水泛滥,如果尼罗河不流,如果有地震、瘟疫、饥荒,就把基督徒拖到狮子面前:在他们的聚会上,他们说基督徒举行Thyestes晚宴,他邀请他的兄弟参加晚宴,并给他端上一盘他自己的肉,他儿子的一条腿:许多这样可憎的事情被强加在他们身上,是不适合提及的。特土良告诉基督徒,他们是走钢丝的人,如果他们走错一步,就有可能因此而毁掉,他们的敌人如此密切地监视他们,如此恶意地夸大他们的过失。因此,他以后最杰出的人,如亚他那修,他遭受的诽谤之惨,世上没有一个可怜人能比得上,亚流派使他在朋友和陌生人面前显得极其可憎。</w:t>
      </w:r>
    </w:p>
    <w:p w14:paraId="4EB80149">
      <w:pPr>
        <w:pStyle w:val="6"/>
        <w:keepNext w:val="0"/>
        <w:keepLines w:val="0"/>
        <w:widowControl/>
        <w:suppressLineNumbers w:val="0"/>
      </w:pPr>
      <w:r>
        <w:t>在宗教改革之初,瓦勒度教派受到诽谤,据史书记载,恶意的箭筒里没有一支箭不是射向他们的。路德、加尔文、伯撒、俄克拉帕第、布林格等人在某些人的著作中被描绘成地球上最黑暗、最卑鄙的人,无论是在生前还是死后。我发现茨温利的记载是,他是一个如此杰出的人,以至于他的朋友几乎把他当作上帝;而他的敌人对他的诽谤如此之深,以至于人们会惊讶大地怎么没有张开嘴吞没这样一个人。上帝的杰出仆人诺克斯先生也受到了同样的对待,他在玛丽女王时期与其他几个人一起逃到了法兰克福;当那些卑鄙好斗的人无法用其他方式战胜他时,他们就试图诽谤他,而且是如此恶毒,以至于他的生命处于危险之中,他们向法兰克福的统治者控告他在英国布道时提到了皇帝的一段话:这些话是,"哦,英格兰,英格兰,如果你执意要回到埃及,也就是说,如果你与那些维护和推进偶像崇拜的君主结婚、结盟或联盟,如皇帝,他对基督的敌意不亚于尼禄;如果为了取悦这些君主,你重新陷入旧日的可憎之事,那么可以肯定,英格兰啊,你必遭灾祸,必因你所寻求的人的缘故而荒凉。"</w:t>
      </w:r>
    </w:p>
    <w:p w14:paraId="7970B38C">
      <w:pPr>
        <w:pStyle w:val="6"/>
        <w:keepNext w:val="0"/>
        <w:keepLines w:val="0"/>
        <w:widowControl/>
        <w:suppressLineNumbers w:val="0"/>
      </w:pPr>
      <w:r>
        <w:t>在伊丽莎白女王时代寻求改革的上帝的杰出仆人们也遭受了同样的待遇,他们称卡特赖特先生为再洗礼派,无论当时有什么邪恶的观点,他们都把它强加在他身上。阿道尔先生因为写了一些东西而被指控犯有危害生命罪,并被判处绞刑,他写道,如果议会不引进基督的政权,基督自己就会用某种方式引进政权,使他们的心感到痛苦;或者类似的话;他解释这些话的意思是,基督会以某种审判的方式为在这片土地上建立自己的政权铺平道路,但他们歪曲这些话,认为他的意思是密谋发动武装力量,强迫议会屈服于他认为是基督的政权,这正如今天我们中间的那些指控一样,如果某些人不能获得他们所要求的自由,因为他们已经或希望掌握大权,他们就会自己去争取,并为自己辩护。</w:t>
      </w:r>
    </w:p>
    <w:p w14:paraId="514EC0DE">
      <w:pPr>
        <w:pStyle w:val="6"/>
        <w:keepNext w:val="0"/>
        <w:keepLines w:val="0"/>
        <w:widowControl/>
        <w:suppressLineNumbers w:val="0"/>
      </w:pPr>
      <w:r>
        <w:t>只是在这一点上,他们超过了主教党的痛恨,他们歪曲了别人说的或写的话,而这些人则编造了从未说过或写过的话;如果不是这样的人,谁是我们中间的煽风点火者?就像从火中抽出的火把,现在他们试图点燃那些把他们抽出来的人;但如果这太热了,你会怎么称呼他们?你会怎么说他们?哦,这就是为他们祷告、帮助他们、尊重他们的全部结果吗?</w:t>
      </w:r>
    </w:p>
    <w:p w14:paraId="1A20B6F3">
      <w:pPr>
        <w:pStyle w:val="6"/>
        <w:keepNext w:val="0"/>
        <w:keepLines w:val="0"/>
        <w:widowControl/>
        <w:suppressLineNumbers w:val="0"/>
      </w:pPr>
      <w:r>
        <w:t>你们对自己的种族如此自信吗?但最好还是平息争端。</w:t>
      </w:r>
    </w:p>
    <w:p w14:paraId="1E0E1A90">
      <w:pPr>
        <w:pStyle w:val="6"/>
        <w:keepNext w:val="0"/>
        <w:keepLines w:val="0"/>
        <w:widowControl/>
        <w:suppressLineNumbers w:val="0"/>
      </w:pPr>
      <w:r>
        <w:t>任何人只要读了班克罗夫特的那本名为《危险立场》的书,其中公布和实践了那些假装为长老制政府进行改革的人的做法,就会发现整本书的主题是诽谤那个时代最杰出的虔诚牧师的名誉,向国家描绘他们是不适合在任何基督教国家容忍的人。当时的政府完全支持主教制,并不赞同这些人所寻求的政府方式,他们的对手认为他们可能会大胆地利用任何他们喜欢的自由来诽谤、中伤和尽可能地贬低他们,没有比这更好的方法来打击他们了;在这一点上,他们就像早期教会中那些把基督徒装进熊皮和老虎皮里,然后扔给狗吃的人。</w:t>
      </w:r>
    </w:p>
    <w:p w14:paraId="04EA0EC6">
      <w:pPr>
        <w:pStyle w:val="6"/>
        <w:keepNext w:val="0"/>
        <w:keepLines w:val="0"/>
        <w:widowControl/>
        <w:suppressLineNumbers w:val="0"/>
      </w:pPr>
      <w:r>
        <w:t>只要上帝的仆人以本来面目出现,他们就会赢得众人的尊重;但当这些丑陋的东西被加在他们身上时,他们就成了人们愤怒的对象。</w:t>
      </w:r>
    </w:p>
    <w:p w14:paraId="39937A85">
      <w:pPr>
        <w:pStyle w:val="6"/>
        <w:keepNext w:val="0"/>
        <w:keepLines w:val="0"/>
        <w:widowControl/>
        <w:suppressLineNumbers w:val="0"/>
      </w:pPr>
      <w:r>
        <w:t>我在苏维托尼乌斯的书中读到提比略的残暴,因为处死处女是非法的,他就命令刽子手先强奸她们,然后再处决她们:这就是我们中间一些人的残暴,他们除非先侵犯某些人的名誉,否则就无法伤害他们,如果他们的名誉被玷污了,他们就认为可以对他们做任何事情。对于那些以如此不敬虔的方式在我们中间制造分裂的人,我要进一步说的就是,</w:t>
      </w:r>
    </w:p>
    <w:p w14:paraId="2F41B7E3">
      <w:pPr>
        <w:pStyle w:val="6"/>
        <w:keepNext w:val="0"/>
        <w:keepLines w:val="0"/>
        <w:widowControl/>
        <w:suppressLineNumbers w:val="0"/>
      </w:pPr>
      <w:r>
        <w:t>愿主责备他们。</w:t>
      </w:r>
    </w:p>
    <w:p w14:paraId="3A425623">
      <w:pPr>
        <w:pStyle w:val="6"/>
        <w:keepNext w:val="0"/>
        <w:keepLines w:val="0"/>
        <w:widowControl/>
        <w:suppressLineNumbers w:val="0"/>
      </w:pPr>
      <w:r>
        <w:t>至于上帝的仆人,他们将自己的名誉和道路交托给上帝,因为他们知道主既看顾他们的名誉,也看顾他们的灵魂。如果泥土被抛在泥墙上,它会粘住,但如果抛在大理石上,它很快就会被冲走或剥落。上帝会及时为他仆人辩护,甚至在你们的良心里,通过他们对人持续不变的和平态度,以及他们与上帝同行的恩慈和圣洁;只是你们要谨慎,不要因为你们的灵魂乐于接受和满足于你们听到的关于那些被上帝认为忠心的人的恶言,而卷入对他们所做的错事的罪责中。</w:t>
      </w:r>
    </w:p>
    <w:p w14:paraId="5CA67A93">
      <w:pPr>
        <w:spacing w:after="0" w:line="261" w:lineRule="auto"/>
        <w:sectPr>
          <w:pgSz w:w="12240" w:h="15840"/>
          <w:pgMar w:top="1360" w:right="1320" w:bottom="280" w:left="1340" w:header="720" w:footer="720" w:gutter="0"/>
          <w:cols w:space="720" w:num="1"/>
        </w:sectPr>
      </w:pPr>
    </w:p>
    <w:p w14:paraId="61181A84">
      <w:pPr>
        <w:pStyle w:val="2"/>
        <w:spacing w:before="376"/>
        <w:ind w:right="213"/>
        <w:outlineLvl w:val="2"/>
      </w:pPr>
      <w:bookmarkStart w:id="48" w:name="_bookmark25"/>
      <w:bookmarkEnd w:id="48"/>
      <w:r>
        <w:t>CHAP.</w:t>
      </w:r>
      <w:r>
        <w:rPr>
          <w:spacing w:val="-4"/>
        </w:rPr>
        <w:t xml:space="preserve"> </w:t>
      </w:r>
      <w:r>
        <w:rPr>
          <w:spacing w:val="-5"/>
        </w:rPr>
        <w:t>XXV</w:t>
      </w:r>
    </w:p>
    <w:p w14:paraId="355B453D">
      <w:pPr>
        <w:pStyle w:val="3"/>
        <w:spacing w:line="252" w:lineRule="auto"/>
        <w:ind w:left="681" w:right="700" w:firstLine="1"/>
      </w:pPr>
      <w:r>
        <w:t xml:space="preserve">The sixth Dividing Practice, the giving Characterizing names to men, names of </w:t>
      </w:r>
      <w:r>
        <w:rPr>
          <w:spacing w:val="-2"/>
        </w:rPr>
        <w:t>Division.</w:t>
      </w:r>
    </w:p>
    <w:p w14:paraId="10B77A75">
      <w:pPr>
        <w:pStyle w:val="5"/>
        <w:spacing w:before="407" w:line="261" w:lineRule="auto"/>
        <w:ind w:right="118"/>
      </w:pPr>
      <w:r>
        <w:t>This is an old continued practice of the Devil, he hath gained much by it, and therefore is loath to leave it: the Orthodox of old were called Cornelians, Cyrillians, by the followers of Novatus and Nestorius, in time</w:t>
      </w:r>
      <w:r>
        <w:rPr>
          <w:spacing w:val="80"/>
          <w:w w:val="150"/>
        </w:rPr>
        <w:t xml:space="preserve"> </w:t>
      </w:r>
      <w:r>
        <w:t>of Reformation Lutherans, Zwinglians, Hussites, Calvinists, Hugonots.* Tertullian says in his Apology for the Christians of his time, their crime</w:t>
      </w:r>
      <w:r>
        <w:rPr>
          <w:spacing w:val="80"/>
          <w:w w:val="150"/>
        </w:rPr>
        <w:t xml:space="preserve"> </w:t>
      </w:r>
      <w:r>
        <w:t>that they are persecuted for, hath no name, that for which they are hated and</w:t>
      </w:r>
      <w:r>
        <w:rPr>
          <w:spacing w:val="40"/>
        </w:rPr>
        <w:t xml:space="preserve"> </w:t>
      </w:r>
      <w:r>
        <w:t>persecuted</w:t>
      </w:r>
      <w:r>
        <w:rPr>
          <w:spacing w:val="40"/>
        </w:rPr>
        <w:t xml:space="preserve"> </w:t>
      </w:r>
      <w:r>
        <w:t>is</w:t>
      </w:r>
      <w:r>
        <w:rPr>
          <w:spacing w:val="40"/>
        </w:rPr>
        <w:t xml:space="preserve"> </w:t>
      </w:r>
      <w:r>
        <w:t>the</w:t>
      </w:r>
      <w:r>
        <w:rPr>
          <w:spacing w:val="40"/>
        </w:rPr>
        <w:t xml:space="preserve"> </w:t>
      </w:r>
      <w:r>
        <w:t>crime</w:t>
      </w:r>
      <w:r>
        <w:rPr>
          <w:spacing w:val="40"/>
        </w:rPr>
        <w:t xml:space="preserve"> </w:t>
      </w:r>
      <w:r>
        <w:t>of</w:t>
      </w:r>
      <w:r>
        <w:rPr>
          <w:spacing w:val="40"/>
        </w:rPr>
        <w:t xml:space="preserve"> </w:t>
      </w:r>
      <w:r>
        <w:t>their</w:t>
      </w:r>
      <w:r>
        <w:rPr>
          <w:spacing w:val="40"/>
        </w:rPr>
        <w:t xml:space="preserve"> </w:t>
      </w:r>
      <w:r>
        <w:t>name;</w:t>
      </w:r>
      <w:r>
        <w:rPr>
          <w:spacing w:val="40"/>
        </w:rPr>
        <w:t xml:space="preserve"> </w:t>
      </w:r>
      <w:r>
        <w:t>such</w:t>
      </w:r>
      <w:r>
        <w:rPr>
          <w:spacing w:val="40"/>
        </w:rPr>
        <w:t xml:space="preserve"> </w:t>
      </w:r>
      <w:r>
        <w:t>men</w:t>
      </w:r>
      <w:r>
        <w:rPr>
          <w:spacing w:val="40"/>
        </w:rPr>
        <w:t xml:space="preserve"> </w:t>
      </w:r>
      <w:r>
        <w:t>are</w:t>
      </w:r>
      <w:r>
        <w:rPr>
          <w:spacing w:val="40"/>
        </w:rPr>
        <w:t xml:space="preserve"> </w:t>
      </w:r>
      <w:r>
        <w:t>cried</w:t>
      </w:r>
      <w:r>
        <w:rPr>
          <w:spacing w:val="40"/>
        </w:rPr>
        <w:t xml:space="preserve"> </w:t>
      </w:r>
      <w:r>
        <w:t>out</w:t>
      </w:r>
      <w:r>
        <w:rPr>
          <w:spacing w:val="40"/>
        </w:rPr>
        <w:t xml:space="preserve"> </w:t>
      </w:r>
      <w:r>
        <w:t>of under</w:t>
      </w:r>
      <w:r>
        <w:rPr>
          <w:spacing w:val="31"/>
        </w:rPr>
        <w:t xml:space="preserve"> </w:t>
      </w:r>
      <w:r>
        <w:t>such</w:t>
      </w:r>
      <w:r>
        <w:rPr>
          <w:spacing w:val="31"/>
        </w:rPr>
        <w:t xml:space="preserve"> </w:t>
      </w:r>
      <w:r>
        <w:t>a</w:t>
      </w:r>
      <w:r>
        <w:rPr>
          <w:spacing w:val="31"/>
        </w:rPr>
        <w:t xml:space="preserve"> </w:t>
      </w:r>
      <w:r>
        <w:t>name,</w:t>
      </w:r>
      <w:r>
        <w:rPr>
          <w:spacing w:val="31"/>
        </w:rPr>
        <w:t xml:space="preserve"> </w:t>
      </w:r>
      <w:r>
        <w:t>but when</w:t>
      </w:r>
      <w:r>
        <w:rPr>
          <w:spacing w:val="31"/>
        </w:rPr>
        <w:t xml:space="preserve"> </w:t>
      </w:r>
      <w:r>
        <w:t>things</w:t>
      </w:r>
      <w:r>
        <w:rPr>
          <w:spacing w:val="31"/>
        </w:rPr>
        <w:t xml:space="preserve"> </w:t>
      </w:r>
      <w:r>
        <w:t>come</w:t>
      </w:r>
      <w:r>
        <w:rPr>
          <w:spacing w:val="31"/>
        </w:rPr>
        <w:t xml:space="preserve"> </w:t>
      </w:r>
      <w:r>
        <w:t>to</w:t>
      </w:r>
      <w:r>
        <w:rPr>
          <w:spacing w:val="31"/>
        </w:rPr>
        <w:t xml:space="preserve"> </w:t>
      </w:r>
      <w:r>
        <w:t>be</w:t>
      </w:r>
      <w:r>
        <w:rPr>
          <w:spacing w:val="31"/>
        </w:rPr>
        <w:t xml:space="preserve"> </w:t>
      </w:r>
      <w:r>
        <w:t>examined,</w:t>
      </w:r>
      <w:r>
        <w:rPr>
          <w:spacing w:val="31"/>
        </w:rPr>
        <w:t xml:space="preserve"> </w:t>
      </w:r>
      <w:r>
        <w:t>their</w:t>
      </w:r>
      <w:r>
        <w:rPr>
          <w:spacing w:val="31"/>
        </w:rPr>
        <w:t xml:space="preserve"> </w:t>
      </w:r>
      <w:r>
        <w:t>name</w:t>
      </w:r>
      <w:r>
        <w:rPr>
          <w:spacing w:val="31"/>
        </w:rPr>
        <w:t xml:space="preserve"> </w:t>
      </w:r>
      <w:r>
        <w:t>is all their crime.</w:t>
      </w:r>
    </w:p>
    <w:p w14:paraId="4E06B8F5">
      <w:pPr>
        <w:pStyle w:val="5"/>
        <w:spacing w:before="277" w:line="261" w:lineRule="auto"/>
        <w:ind w:right="119"/>
      </w:pPr>
      <w:r>
        <w:t>And among other that of Schismatic is not only a characterizing, but a stigmatizing name, whereby of old and lately many have had a brand of reproach upon them, which upon examination will be found to be as it is applied by many, nothing but a scaring word, taken up by such who understand little what Schism is; I shall therefore endeavour to open this briefly. The word Schism comes of the Greek σχίζω, to rend, from thence σχίσμα</w:t>
      </w:r>
      <w:r>
        <w:rPr>
          <w:spacing w:val="40"/>
        </w:rPr>
        <w:t xml:space="preserve"> </w:t>
      </w:r>
      <w:r>
        <w:t>Scisura,</w:t>
      </w:r>
      <w:r>
        <w:rPr>
          <w:spacing w:val="40"/>
        </w:rPr>
        <w:t xml:space="preserve"> </w:t>
      </w:r>
      <w:r>
        <w:t>a</w:t>
      </w:r>
      <w:r>
        <w:rPr>
          <w:spacing w:val="40"/>
        </w:rPr>
        <w:t xml:space="preserve"> </w:t>
      </w:r>
      <w:r>
        <w:t>rent;</w:t>
      </w:r>
      <w:r>
        <w:rPr>
          <w:spacing w:val="40"/>
        </w:rPr>
        <w:t xml:space="preserve"> </w:t>
      </w:r>
      <w:r>
        <w:t>It</w:t>
      </w:r>
      <w:r>
        <w:rPr>
          <w:spacing w:val="40"/>
        </w:rPr>
        <w:t xml:space="preserve"> </w:t>
      </w:r>
      <w:r>
        <w:t>is</w:t>
      </w:r>
      <w:r>
        <w:rPr>
          <w:spacing w:val="40"/>
        </w:rPr>
        <w:t xml:space="preserve"> </w:t>
      </w:r>
      <w:r>
        <w:t>amongst</w:t>
      </w:r>
      <w:r>
        <w:rPr>
          <w:spacing w:val="40"/>
        </w:rPr>
        <w:t xml:space="preserve"> </w:t>
      </w:r>
      <w:r>
        <w:t>Divines</w:t>
      </w:r>
      <w:r>
        <w:rPr>
          <w:spacing w:val="40"/>
        </w:rPr>
        <w:t xml:space="preserve"> </w:t>
      </w:r>
      <w:r>
        <w:t>a</w:t>
      </w:r>
      <w:r>
        <w:rPr>
          <w:spacing w:val="40"/>
        </w:rPr>
        <w:t xml:space="preserve"> </w:t>
      </w:r>
      <w:r>
        <w:t>Technological</w:t>
      </w:r>
      <w:r>
        <w:rPr>
          <w:spacing w:val="40"/>
        </w:rPr>
        <w:t xml:space="preserve"> </w:t>
      </w:r>
      <w:r>
        <w:t>term. Schism in the Church, is much like to what Sedition is in the State: When the Church grew up to the state and outward glory of an earthly Kingdom, much use was made of this term, as a brand upon those who would not subject to the yolks of them who loved preeminence in the Church.</w:t>
      </w:r>
    </w:p>
    <w:p w14:paraId="6E4637E8">
      <w:pPr>
        <w:pStyle w:val="5"/>
        <w:spacing w:before="275" w:line="261" w:lineRule="auto"/>
        <w:ind w:right="118"/>
      </w:pPr>
      <w:r>
        <w:t>But</w:t>
      </w:r>
      <w:r>
        <w:rPr>
          <w:spacing w:val="40"/>
        </w:rPr>
        <w:t xml:space="preserve"> </w:t>
      </w:r>
      <w:r>
        <w:t>the</w:t>
      </w:r>
      <w:r>
        <w:rPr>
          <w:spacing w:val="40"/>
        </w:rPr>
        <w:t xml:space="preserve"> </w:t>
      </w:r>
      <w:r>
        <w:t>true</w:t>
      </w:r>
      <w:r>
        <w:rPr>
          <w:spacing w:val="40"/>
        </w:rPr>
        <w:t xml:space="preserve"> </w:t>
      </w:r>
      <w:r>
        <w:t>nature</w:t>
      </w:r>
      <w:r>
        <w:rPr>
          <w:spacing w:val="40"/>
        </w:rPr>
        <w:t xml:space="preserve"> </w:t>
      </w:r>
      <w:r>
        <w:t>of</w:t>
      </w:r>
      <w:r>
        <w:rPr>
          <w:spacing w:val="40"/>
        </w:rPr>
        <w:t xml:space="preserve"> </w:t>
      </w:r>
      <w:r>
        <w:t>Schism</w:t>
      </w:r>
      <w:r>
        <w:rPr>
          <w:spacing w:val="40"/>
        </w:rPr>
        <w:t xml:space="preserve"> </w:t>
      </w:r>
      <w:r>
        <w:t>is</w:t>
      </w:r>
      <w:r>
        <w:rPr>
          <w:spacing w:val="40"/>
        </w:rPr>
        <w:t xml:space="preserve"> </w:t>
      </w:r>
      <w:r>
        <w:t>this,</w:t>
      </w:r>
      <w:r>
        <w:rPr>
          <w:spacing w:val="40"/>
        </w:rPr>
        <w:t xml:space="preserve"> </w:t>
      </w:r>
      <w:r>
        <w:t>An</w:t>
      </w:r>
      <w:r>
        <w:rPr>
          <w:spacing w:val="40"/>
        </w:rPr>
        <w:t xml:space="preserve"> </w:t>
      </w:r>
      <w:r>
        <w:t>uncharitable,</w:t>
      </w:r>
      <w:r>
        <w:rPr>
          <w:spacing w:val="40"/>
        </w:rPr>
        <w:t xml:space="preserve"> </w:t>
      </w:r>
      <w:r>
        <w:t>unjust,</w:t>
      </w:r>
      <w:r>
        <w:rPr>
          <w:spacing w:val="40"/>
        </w:rPr>
        <w:t xml:space="preserve"> </w:t>
      </w:r>
      <w:r>
        <w:t>rash, violent breaking from union with the Church, or the Members of it.</w:t>
      </w:r>
    </w:p>
    <w:p w14:paraId="7BB3E43F">
      <w:pPr>
        <w:pStyle w:val="5"/>
        <w:spacing w:before="286" w:line="261" w:lineRule="auto"/>
        <w:ind w:right="127"/>
      </w:pPr>
      <w:r>
        <w:t>The Church is that from which the rent is: Heresy divides from the head, Schism</w:t>
      </w:r>
      <w:r>
        <w:rPr>
          <w:spacing w:val="42"/>
        </w:rPr>
        <w:t xml:space="preserve"> </w:t>
      </w:r>
      <w:r>
        <w:t>from</w:t>
      </w:r>
      <w:r>
        <w:rPr>
          <w:spacing w:val="42"/>
        </w:rPr>
        <w:t xml:space="preserve"> </w:t>
      </w:r>
      <w:r>
        <w:t>the</w:t>
      </w:r>
      <w:r>
        <w:rPr>
          <w:spacing w:val="43"/>
        </w:rPr>
        <w:t xml:space="preserve"> </w:t>
      </w:r>
      <w:r>
        <w:t>body,</w:t>
      </w:r>
      <w:r>
        <w:rPr>
          <w:spacing w:val="42"/>
        </w:rPr>
        <w:t xml:space="preserve"> </w:t>
      </w:r>
      <w:r>
        <w:t>Apostasy</w:t>
      </w:r>
      <w:r>
        <w:rPr>
          <w:spacing w:val="44"/>
        </w:rPr>
        <w:t xml:space="preserve"> </w:t>
      </w:r>
      <w:r>
        <w:t>from</w:t>
      </w:r>
      <w:r>
        <w:rPr>
          <w:spacing w:val="42"/>
        </w:rPr>
        <w:t xml:space="preserve"> </w:t>
      </w:r>
      <w:r>
        <w:t>both.</w:t>
      </w:r>
      <w:r>
        <w:rPr>
          <w:spacing w:val="43"/>
        </w:rPr>
        <w:t xml:space="preserve"> </w:t>
      </w:r>
      <w:r>
        <w:t>This</w:t>
      </w:r>
      <w:r>
        <w:rPr>
          <w:spacing w:val="43"/>
        </w:rPr>
        <w:t xml:space="preserve"> </w:t>
      </w:r>
      <w:r>
        <w:t>rent</w:t>
      </w:r>
      <w:r>
        <w:rPr>
          <w:spacing w:val="43"/>
        </w:rPr>
        <w:t xml:space="preserve"> </w:t>
      </w:r>
      <w:r>
        <w:t>is</w:t>
      </w:r>
      <w:r>
        <w:rPr>
          <w:spacing w:val="43"/>
        </w:rPr>
        <w:t xml:space="preserve"> </w:t>
      </w:r>
      <w:r>
        <w:t>either</w:t>
      </w:r>
      <w:r>
        <w:rPr>
          <w:spacing w:val="43"/>
        </w:rPr>
        <w:t xml:space="preserve"> </w:t>
      </w:r>
      <w:r>
        <w:t>from</w:t>
      </w:r>
      <w:r>
        <w:rPr>
          <w:spacing w:val="42"/>
        </w:rPr>
        <w:t xml:space="preserve"> </w:t>
      </w:r>
      <w:r>
        <w:rPr>
          <w:spacing w:val="-5"/>
        </w:rPr>
        <w:t>the</w:t>
      </w:r>
    </w:p>
    <w:p w14:paraId="4EC545EF">
      <w:pPr>
        <w:spacing w:after="0" w:line="261" w:lineRule="auto"/>
        <w:sectPr>
          <w:pgSz w:w="12240" w:h="15840"/>
          <w:pgMar w:top="1820" w:right="1320" w:bottom="280" w:left="1340" w:header="720" w:footer="720" w:gutter="0"/>
          <w:cols w:space="720" w:num="1"/>
        </w:sectPr>
      </w:pPr>
    </w:p>
    <w:p w14:paraId="644C0A47">
      <w:pPr>
        <w:pStyle w:val="5"/>
        <w:spacing w:line="261" w:lineRule="auto"/>
        <w:ind w:right="118"/>
      </w:pPr>
      <w:r>
        <w:t>whole Church, or some part: if from the whole, it is Donatism: Donatus denied any to be of the body of Christ, to be believers, to be such as could</w:t>
      </w:r>
      <w:r>
        <w:rPr>
          <w:spacing w:val="80"/>
        </w:rPr>
        <w:t xml:space="preserve"> </w:t>
      </w:r>
      <w:r>
        <w:t>be saved, except that company that joined with him, and with those in his way. This is clear from the whole discourse of Augustine against him, in</w:t>
      </w:r>
      <w:r>
        <w:rPr>
          <w:spacing w:val="40"/>
        </w:rPr>
        <w:t xml:space="preserve"> </w:t>
      </w:r>
      <w:r>
        <w:t>that</w:t>
      </w:r>
      <w:r>
        <w:rPr>
          <w:spacing w:val="40"/>
        </w:rPr>
        <w:t xml:space="preserve"> </w:t>
      </w:r>
      <w:r>
        <w:t>Tract</w:t>
      </w:r>
      <w:r>
        <w:rPr>
          <w:spacing w:val="40"/>
        </w:rPr>
        <w:t xml:space="preserve"> </w:t>
      </w:r>
      <w:r>
        <w:t>De</w:t>
      </w:r>
      <w:r>
        <w:rPr>
          <w:spacing w:val="40"/>
        </w:rPr>
        <w:t xml:space="preserve"> </w:t>
      </w:r>
      <w:r>
        <w:t>unitate</w:t>
      </w:r>
      <w:r>
        <w:rPr>
          <w:spacing w:val="40"/>
        </w:rPr>
        <w:t xml:space="preserve"> </w:t>
      </w:r>
      <w:r>
        <w:t>Ecclesiæ.</w:t>
      </w:r>
      <w:r>
        <w:rPr>
          <w:spacing w:val="40"/>
        </w:rPr>
        <w:t xml:space="preserve"> </w:t>
      </w:r>
      <w:r>
        <w:t>Wherefore</w:t>
      </w:r>
      <w:r>
        <w:rPr>
          <w:spacing w:val="40"/>
        </w:rPr>
        <w:t xml:space="preserve"> </w:t>
      </w:r>
      <w:r>
        <w:t>those</w:t>
      </w:r>
      <w:r>
        <w:rPr>
          <w:spacing w:val="40"/>
        </w:rPr>
        <w:t xml:space="preserve"> </w:t>
      </w:r>
      <w:r>
        <w:t>who</w:t>
      </w:r>
      <w:r>
        <w:rPr>
          <w:spacing w:val="40"/>
        </w:rPr>
        <w:t xml:space="preserve"> </w:t>
      </w:r>
      <w:r>
        <w:t>censure</w:t>
      </w:r>
      <w:r>
        <w:rPr>
          <w:spacing w:val="40"/>
        </w:rPr>
        <w:t xml:space="preserve"> </w:t>
      </w:r>
      <w:r>
        <w:t>such</w:t>
      </w:r>
      <w:r>
        <w:rPr>
          <w:spacing w:val="40"/>
        </w:rPr>
        <w:t xml:space="preserve"> </w:t>
      </w:r>
      <w:r>
        <w:t>as deny communion with some particular congregations, as Donatists, discover</w:t>
      </w:r>
      <w:r>
        <w:rPr>
          <w:spacing w:val="40"/>
        </w:rPr>
        <w:t xml:space="preserve"> </w:t>
      </w:r>
      <w:r>
        <w:t>either</w:t>
      </w:r>
      <w:r>
        <w:rPr>
          <w:spacing w:val="40"/>
        </w:rPr>
        <w:t xml:space="preserve"> </w:t>
      </w:r>
      <w:r>
        <w:t>ignorance</w:t>
      </w:r>
      <w:r>
        <w:rPr>
          <w:spacing w:val="40"/>
        </w:rPr>
        <w:t xml:space="preserve"> </w:t>
      </w:r>
      <w:r>
        <w:t>or</w:t>
      </w:r>
      <w:r>
        <w:rPr>
          <w:spacing w:val="40"/>
        </w:rPr>
        <w:t xml:space="preserve"> </w:t>
      </w:r>
      <w:r>
        <w:t>malice,</w:t>
      </w:r>
      <w:r>
        <w:rPr>
          <w:spacing w:val="40"/>
        </w:rPr>
        <w:t xml:space="preserve"> </w:t>
      </w:r>
      <w:r>
        <w:t>if</w:t>
      </w:r>
      <w:r>
        <w:rPr>
          <w:spacing w:val="40"/>
        </w:rPr>
        <w:t xml:space="preserve"> </w:t>
      </w:r>
      <w:r>
        <w:t>not</w:t>
      </w:r>
      <w:r>
        <w:rPr>
          <w:spacing w:val="40"/>
        </w:rPr>
        <w:t xml:space="preserve"> </w:t>
      </w:r>
      <w:r>
        <w:t>both.</w:t>
      </w:r>
      <w:r>
        <w:rPr>
          <w:spacing w:val="40"/>
        </w:rPr>
        <w:t xml:space="preserve"> </w:t>
      </w:r>
      <w:r>
        <w:t>Yet</w:t>
      </w:r>
      <w:r>
        <w:rPr>
          <w:spacing w:val="40"/>
        </w:rPr>
        <w:t xml:space="preserve"> </w:t>
      </w:r>
      <w:r>
        <w:t>Schism</w:t>
      </w:r>
      <w:r>
        <w:rPr>
          <w:spacing w:val="40"/>
        </w:rPr>
        <w:t xml:space="preserve"> </w:t>
      </w:r>
      <w:r>
        <w:t>may</w:t>
      </w:r>
      <w:r>
        <w:rPr>
          <w:spacing w:val="40"/>
        </w:rPr>
        <w:t xml:space="preserve"> </w:t>
      </w:r>
      <w:r>
        <w:t>be, though the rent be but from some part of the Church, but this must needs suppose union with that part: now there may be a twofold union with the several parts of the Church, either that which all who are to be accounted Christians have with them as they are of the same body Catholic; or that which is by agreement to grow up together into a special fellowship. The rending from</w:t>
      </w:r>
      <w:r>
        <w:rPr>
          <w:spacing w:val="40"/>
        </w:rPr>
        <w:t xml:space="preserve"> </w:t>
      </w:r>
      <w:r>
        <w:t>either</w:t>
      </w:r>
      <w:r>
        <w:rPr>
          <w:spacing w:val="40"/>
        </w:rPr>
        <w:t xml:space="preserve"> </w:t>
      </w:r>
      <w:r>
        <w:t>of these unions</w:t>
      </w:r>
      <w:r>
        <w:rPr>
          <w:spacing w:val="40"/>
        </w:rPr>
        <w:t xml:space="preserve"> </w:t>
      </w:r>
      <w:r>
        <w:t>in such</w:t>
      </w:r>
      <w:r>
        <w:rPr>
          <w:spacing w:val="40"/>
        </w:rPr>
        <w:t xml:space="preserve"> </w:t>
      </w:r>
      <w:r>
        <w:t>a way</w:t>
      </w:r>
      <w:r>
        <w:rPr>
          <w:spacing w:val="40"/>
        </w:rPr>
        <w:t xml:space="preserve"> </w:t>
      </w:r>
      <w:r>
        <w:t>as</w:t>
      </w:r>
      <w:r>
        <w:rPr>
          <w:spacing w:val="40"/>
        </w:rPr>
        <w:t xml:space="preserve"> </w:t>
      </w:r>
      <w:r>
        <w:t>before was mentioned,</w:t>
      </w:r>
      <w:r>
        <w:rPr>
          <w:spacing w:val="40"/>
        </w:rPr>
        <w:t xml:space="preserve"> </w:t>
      </w:r>
      <w:r>
        <w:t>is</w:t>
      </w:r>
      <w:r>
        <w:rPr>
          <w:spacing w:val="40"/>
        </w:rPr>
        <w:t xml:space="preserve"> </w:t>
      </w:r>
      <w:r>
        <w:t>Schism.</w:t>
      </w:r>
      <w:r>
        <w:rPr>
          <w:spacing w:val="40"/>
        </w:rPr>
        <w:t xml:space="preserve"> </w:t>
      </w:r>
      <w:r>
        <w:t>If</w:t>
      </w:r>
      <w:r>
        <w:rPr>
          <w:spacing w:val="40"/>
        </w:rPr>
        <w:t xml:space="preserve"> </w:t>
      </w:r>
      <w:r>
        <w:t>we</w:t>
      </w:r>
      <w:r>
        <w:rPr>
          <w:spacing w:val="40"/>
        </w:rPr>
        <w:t xml:space="preserve"> </w:t>
      </w:r>
      <w:r>
        <w:t>separate</w:t>
      </w:r>
      <w:r>
        <w:rPr>
          <w:spacing w:val="40"/>
        </w:rPr>
        <w:t xml:space="preserve"> </w:t>
      </w:r>
      <w:r>
        <w:t>from,</w:t>
      </w:r>
      <w:r>
        <w:rPr>
          <w:spacing w:val="40"/>
        </w:rPr>
        <w:t xml:space="preserve"> </w:t>
      </w:r>
      <w:r>
        <w:t>or</w:t>
      </w:r>
      <w:r>
        <w:rPr>
          <w:spacing w:val="40"/>
        </w:rPr>
        <w:t xml:space="preserve"> </w:t>
      </w:r>
      <w:r>
        <w:t>refuse</w:t>
      </w:r>
      <w:r>
        <w:rPr>
          <w:spacing w:val="40"/>
        </w:rPr>
        <w:t xml:space="preserve"> </w:t>
      </w:r>
      <w:r>
        <w:t>that</w:t>
      </w:r>
      <w:r>
        <w:rPr>
          <w:spacing w:val="40"/>
        </w:rPr>
        <w:t xml:space="preserve"> </w:t>
      </w:r>
      <w:r>
        <w:t>communion with such as are to be accounted Christians, that is due to all Christians,</w:t>
      </w:r>
      <w:r>
        <w:rPr>
          <w:spacing w:val="40"/>
        </w:rPr>
        <w:t xml:space="preserve"> </w:t>
      </w:r>
      <w:r>
        <w:t>this is the more gross Schism. Or if we thus break off that communion which is by special agreement, which may be either when Christians join together</w:t>
      </w:r>
      <w:r>
        <w:rPr>
          <w:spacing w:val="40"/>
        </w:rPr>
        <w:t xml:space="preserve"> </w:t>
      </w:r>
      <w:r>
        <w:t>in</w:t>
      </w:r>
      <w:r>
        <w:rPr>
          <w:spacing w:val="40"/>
        </w:rPr>
        <w:t xml:space="preserve"> </w:t>
      </w:r>
      <w:r>
        <w:t>a</w:t>
      </w:r>
      <w:r>
        <w:rPr>
          <w:spacing w:val="40"/>
        </w:rPr>
        <w:t xml:space="preserve"> </w:t>
      </w:r>
      <w:r>
        <w:t>private</w:t>
      </w:r>
      <w:r>
        <w:rPr>
          <w:spacing w:val="40"/>
        </w:rPr>
        <w:t xml:space="preserve"> </w:t>
      </w:r>
      <w:r>
        <w:t>way</w:t>
      </w:r>
      <w:r>
        <w:rPr>
          <w:spacing w:val="40"/>
        </w:rPr>
        <w:t xml:space="preserve"> </w:t>
      </w:r>
      <w:r>
        <w:t>for</w:t>
      </w:r>
      <w:r>
        <w:rPr>
          <w:spacing w:val="40"/>
        </w:rPr>
        <w:t xml:space="preserve"> </w:t>
      </w:r>
      <w:r>
        <w:t>mutual</w:t>
      </w:r>
      <w:r>
        <w:rPr>
          <w:spacing w:val="40"/>
        </w:rPr>
        <w:t xml:space="preserve"> </w:t>
      </w:r>
      <w:r>
        <w:t>edification</w:t>
      </w:r>
      <w:r>
        <w:rPr>
          <w:spacing w:val="40"/>
        </w:rPr>
        <w:t xml:space="preserve"> </w:t>
      </w:r>
      <w:r>
        <w:t>and</w:t>
      </w:r>
      <w:r>
        <w:rPr>
          <w:spacing w:val="40"/>
        </w:rPr>
        <w:t xml:space="preserve"> </w:t>
      </w:r>
      <w:r>
        <w:t>comfort:</w:t>
      </w:r>
      <w:r>
        <w:rPr>
          <w:spacing w:val="40"/>
        </w:rPr>
        <w:t xml:space="preserve"> </w:t>
      </w:r>
      <w:r>
        <w:t>or</w:t>
      </w:r>
      <w:r>
        <w:rPr>
          <w:spacing w:val="40"/>
        </w:rPr>
        <w:t xml:space="preserve"> </w:t>
      </w:r>
      <w:r>
        <w:t>when they so join together as to make up a distinct spiritual corporation, to set</w:t>
      </w:r>
      <w:r>
        <w:rPr>
          <w:spacing w:val="80"/>
        </w:rPr>
        <w:t xml:space="preserve"> </w:t>
      </w:r>
      <w:r>
        <w:t>up</w:t>
      </w:r>
      <w:r>
        <w:rPr>
          <w:spacing w:val="40"/>
        </w:rPr>
        <w:t xml:space="preserve"> </w:t>
      </w:r>
      <w:r>
        <w:t>the</w:t>
      </w:r>
      <w:r>
        <w:rPr>
          <w:spacing w:val="40"/>
        </w:rPr>
        <w:t xml:space="preserve"> </w:t>
      </w:r>
      <w:r>
        <w:t>public</w:t>
      </w:r>
      <w:r>
        <w:rPr>
          <w:spacing w:val="40"/>
        </w:rPr>
        <w:t xml:space="preserve"> </w:t>
      </w:r>
      <w:r>
        <w:t>ordinances</w:t>
      </w:r>
      <w:r>
        <w:rPr>
          <w:spacing w:val="40"/>
        </w:rPr>
        <w:t xml:space="preserve"> </w:t>
      </w:r>
      <w:r>
        <w:t>of</w:t>
      </w:r>
      <w:r>
        <w:rPr>
          <w:spacing w:val="40"/>
        </w:rPr>
        <w:t xml:space="preserve"> </w:t>
      </w:r>
      <w:r>
        <w:t>Christ,</w:t>
      </w:r>
      <w:r>
        <w:rPr>
          <w:spacing w:val="40"/>
        </w:rPr>
        <w:t xml:space="preserve"> </w:t>
      </w:r>
      <w:r>
        <w:t>which</w:t>
      </w:r>
      <w:r>
        <w:rPr>
          <w:spacing w:val="40"/>
        </w:rPr>
        <w:t xml:space="preserve"> </w:t>
      </w:r>
      <w:r>
        <w:t>the</w:t>
      </w:r>
      <w:r>
        <w:rPr>
          <w:spacing w:val="40"/>
        </w:rPr>
        <w:t xml:space="preserve"> </w:t>
      </w:r>
      <w:r>
        <w:t>Scripture</w:t>
      </w:r>
      <w:r>
        <w:rPr>
          <w:spacing w:val="40"/>
        </w:rPr>
        <w:t xml:space="preserve"> </w:t>
      </w:r>
      <w:r>
        <w:t>calls</w:t>
      </w:r>
      <w:r>
        <w:rPr>
          <w:spacing w:val="40"/>
        </w:rPr>
        <w:t xml:space="preserve"> </w:t>
      </w:r>
      <w:r>
        <w:t>a</w:t>
      </w:r>
      <w:r>
        <w:rPr>
          <w:spacing w:val="40"/>
        </w:rPr>
        <w:t xml:space="preserve"> </w:t>
      </w:r>
      <w:r>
        <w:t>Church: Now though there may be Schism in the breaking the former, yet the censure of Schism is especially applied to the undue breaking off communion in the latter.</w:t>
      </w:r>
    </w:p>
    <w:p w14:paraId="17008A6D">
      <w:pPr>
        <w:pStyle w:val="5"/>
        <w:spacing w:before="260" w:line="261" w:lineRule="auto"/>
        <w:ind w:right="118"/>
      </w:pPr>
      <w:r>
        <w:t>Now this implies an union by a Church agreement; where there never was such</w:t>
      </w:r>
      <w:r>
        <w:rPr>
          <w:spacing w:val="40"/>
        </w:rPr>
        <w:t xml:space="preserve"> </w:t>
      </w:r>
      <w:r>
        <w:t>an</w:t>
      </w:r>
      <w:r>
        <w:rPr>
          <w:spacing w:val="40"/>
        </w:rPr>
        <w:t xml:space="preserve"> </w:t>
      </w:r>
      <w:r>
        <w:t>agreement,</w:t>
      </w:r>
      <w:r>
        <w:rPr>
          <w:spacing w:val="40"/>
        </w:rPr>
        <w:t xml:space="preserve"> </w:t>
      </w:r>
      <w:r>
        <w:t>there</w:t>
      </w:r>
      <w:r>
        <w:rPr>
          <w:spacing w:val="40"/>
        </w:rPr>
        <w:t xml:space="preserve"> </w:t>
      </w:r>
      <w:r>
        <w:t>cannot</w:t>
      </w:r>
      <w:r>
        <w:rPr>
          <w:spacing w:val="40"/>
        </w:rPr>
        <w:t xml:space="preserve"> </w:t>
      </w:r>
      <w:r>
        <w:t>be</w:t>
      </w:r>
      <w:r>
        <w:rPr>
          <w:spacing w:val="40"/>
        </w:rPr>
        <w:t xml:space="preserve"> </w:t>
      </w:r>
      <w:r>
        <w:t>the</w:t>
      </w:r>
      <w:r>
        <w:rPr>
          <w:spacing w:val="40"/>
        </w:rPr>
        <w:t xml:space="preserve"> </w:t>
      </w:r>
      <w:r>
        <w:t>guilt</w:t>
      </w:r>
      <w:r>
        <w:rPr>
          <w:spacing w:val="40"/>
        </w:rPr>
        <w:t xml:space="preserve"> </w:t>
      </w:r>
      <w:r>
        <w:t>of</w:t>
      </w:r>
      <w:r>
        <w:rPr>
          <w:spacing w:val="40"/>
        </w:rPr>
        <w:t xml:space="preserve"> </w:t>
      </w:r>
      <w:r>
        <w:t>this</w:t>
      </w:r>
      <w:r>
        <w:rPr>
          <w:spacing w:val="40"/>
        </w:rPr>
        <w:t xml:space="preserve"> </w:t>
      </w:r>
      <w:r>
        <w:t>Schism.</w:t>
      </w:r>
      <w:r>
        <w:rPr>
          <w:spacing w:val="40"/>
        </w:rPr>
        <w:t xml:space="preserve"> </w:t>
      </w:r>
      <w:r>
        <w:t>Although they who dwell within such a perambulation, such a compass of ground, should not join in some ordinances with some within that compass, whatsoever offence there may be against some civil constitution, yet the guilt of Schism they do not contract upon themselves, for that union they never had cannot be broke.</w:t>
      </w:r>
    </w:p>
    <w:p w14:paraId="27057286">
      <w:pPr>
        <w:pStyle w:val="5"/>
        <w:spacing w:before="280" w:line="261" w:lineRule="auto"/>
        <w:ind w:right="121"/>
      </w:pPr>
      <w:r>
        <w:t>But you will say, Yes, they are Schismatics, though they were never so united, because they were bound to unite thus, and they have not.</w:t>
      </w:r>
    </w:p>
    <w:p w14:paraId="77F052DA">
      <w:pPr>
        <w:pStyle w:val="5"/>
        <w:spacing w:before="286" w:line="261" w:lineRule="auto"/>
        <w:ind w:right="123"/>
      </w:pPr>
      <w:r>
        <w:t>Answ.</w:t>
      </w:r>
      <w:r>
        <w:rPr>
          <w:spacing w:val="40"/>
        </w:rPr>
        <w:t xml:space="preserve"> </w:t>
      </w:r>
      <w:r>
        <w:t>It</w:t>
      </w:r>
      <w:r>
        <w:rPr>
          <w:spacing w:val="40"/>
        </w:rPr>
        <w:t xml:space="preserve"> </w:t>
      </w:r>
      <w:r>
        <w:t>must</w:t>
      </w:r>
      <w:r>
        <w:rPr>
          <w:spacing w:val="40"/>
        </w:rPr>
        <w:t xml:space="preserve"> </w:t>
      </w:r>
      <w:r>
        <w:t>be</w:t>
      </w:r>
      <w:r>
        <w:rPr>
          <w:spacing w:val="40"/>
        </w:rPr>
        <w:t xml:space="preserve"> </w:t>
      </w:r>
      <w:r>
        <w:t>granted</w:t>
      </w:r>
      <w:r>
        <w:rPr>
          <w:spacing w:val="40"/>
        </w:rPr>
        <w:t xml:space="preserve"> </w:t>
      </w:r>
      <w:r>
        <w:t>that</w:t>
      </w:r>
      <w:r>
        <w:rPr>
          <w:spacing w:val="40"/>
        </w:rPr>
        <w:t xml:space="preserve"> </w:t>
      </w:r>
      <w:r>
        <w:t>CHRIST</w:t>
      </w:r>
      <w:r>
        <w:rPr>
          <w:spacing w:val="40"/>
        </w:rPr>
        <w:t xml:space="preserve"> </w:t>
      </w:r>
      <w:r>
        <w:t>by</w:t>
      </w:r>
      <w:r>
        <w:rPr>
          <w:spacing w:val="40"/>
        </w:rPr>
        <w:t xml:space="preserve"> </w:t>
      </w:r>
      <w:r>
        <w:t>what</w:t>
      </w:r>
      <w:r>
        <w:rPr>
          <w:spacing w:val="40"/>
        </w:rPr>
        <w:t xml:space="preserve"> </w:t>
      </w:r>
      <w:r>
        <w:t>he</w:t>
      </w:r>
      <w:r>
        <w:rPr>
          <w:spacing w:val="40"/>
        </w:rPr>
        <w:t xml:space="preserve"> </w:t>
      </w:r>
      <w:r>
        <w:t>ordered</w:t>
      </w:r>
      <w:r>
        <w:rPr>
          <w:spacing w:val="40"/>
        </w:rPr>
        <w:t xml:space="preserve"> </w:t>
      </w:r>
      <w:r>
        <w:t>the</w:t>
      </w:r>
      <w:r>
        <w:rPr>
          <w:spacing w:val="40"/>
        </w:rPr>
        <w:t xml:space="preserve"> </w:t>
      </w:r>
      <w:r>
        <w:t>Apostles to do , would have all Christians dwelling together, so far as they can, to unite</w:t>
      </w:r>
      <w:r>
        <w:rPr>
          <w:spacing w:val="32"/>
        </w:rPr>
        <w:t xml:space="preserve"> </w:t>
      </w:r>
      <w:r>
        <w:t>into</w:t>
      </w:r>
      <w:r>
        <w:rPr>
          <w:spacing w:val="32"/>
        </w:rPr>
        <w:t xml:space="preserve"> </w:t>
      </w:r>
      <w:r>
        <w:t>a</w:t>
      </w:r>
      <w:r>
        <w:rPr>
          <w:spacing w:val="32"/>
        </w:rPr>
        <w:t xml:space="preserve"> </w:t>
      </w:r>
      <w:r>
        <w:t>body,</w:t>
      </w:r>
      <w:r>
        <w:rPr>
          <w:spacing w:val="32"/>
        </w:rPr>
        <w:t xml:space="preserve"> </w:t>
      </w:r>
      <w:r>
        <w:t>but</w:t>
      </w:r>
      <w:r>
        <w:rPr>
          <w:spacing w:val="32"/>
        </w:rPr>
        <w:t xml:space="preserve"> </w:t>
      </w:r>
      <w:r>
        <w:t>there</w:t>
      </w:r>
      <w:r>
        <w:rPr>
          <w:spacing w:val="32"/>
        </w:rPr>
        <w:t xml:space="preserve"> </w:t>
      </w:r>
      <w:r>
        <w:t>is</w:t>
      </w:r>
      <w:r>
        <w:rPr>
          <w:spacing w:val="32"/>
        </w:rPr>
        <w:t xml:space="preserve"> </w:t>
      </w:r>
      <w:r>
        <w:t>no</w:t>
      </w:r>
      <w:r>
        <w:rPr>
          <w:spacing w:val="32"/>
        </w:rPr>
        <w:t xml:space="preserve"> </w:t>
      </w:r>
      <w:r>
        <w:t>such</w:t>
      </w:r>
      <w:r>
        <w:rPr>
          <w:spacing w:val="32"/>
        </w:rPr>
        <w:t xml:space="preserve"> </w:t>
      </w:r>
      <w:r>
        <w:t>order</w:t>
      </w:r>
      <w:r>
        <w:rPr>
          <w:spacing w:val="32"/>
        </w:rPr>
        <w:t xml:space="preserve"> </w:t>
      </w:r>
      <w:r>
        <w:t>of</w:t>
      </w:r>
      <w:r>
        <w:rPr>
          <w:spacing w:val="32"/>
        </w:rPr>
        <w:t xml:space="preserve"> </w:t>
      </w:r>
      <w:r>
        <w:t>Christ,</w:t>
      </w:r>
      <w:r>
        <w:rPr>
          <w:spacing w:val="32"/>
        </w:rPr>
        <w:t xml:space="preserve"> </w:t>
      </w:r>
      <w:r>
        <w:t>that</w:t>
      </w:r>
      <w:r>
        <w:rPr>
          <w:spacing w:val="32"/>
        </w:rPr>
        <w:t xml:space="preserve"> </w:t>
      </w:r>
      <w:r>
        <w:t>all</w:t>
      </w:r>
      <w:r>
        <w:rPr>
          <w:spacing w:val="32"/>
        </w:rPr>
        <w:t xml:space="preserve"> </w:t>
      </w:r>
      <w:r>
        <w:t>that</w:t>
      </w:r>
      <w:r>
        <w:rPr>
          <w:spacing w:val="32"/>
        </w:rPr>
        <w:t xml:space="preserve"> </w:t>
      </w:r>
      <w:r>
        <w:t>dwell</w:t>
      </w:r>
    </w:p>
    <w:p w14:paraId="098F4671">
      <w:pPr>
        <w:spacing w:after="0" w:line="261" w:lineRule="auto"/>
        <w:sectPr>
          <w:pgSz w:w="12240" w:h="15840"/>
          <w:pgMar w:top="1360" w:right="1320" w:bottom="280" w:left="1340" w:header="720" w:footer="720" w:gutter="0"/>
          <w:cols w:space="720" w:num="1"/>
        </w:sectPr>
      </w:pPr>
    </w:p>
    <w:p w14:paraId="36C4D954">
      <w:pPr>
        <w:pStyle w:val="5"/>
        <w:spacing w:line="261" w:lineRule="auto"/>
        <w:ind w:right="117"/>
      </w:pPr>
      <w:r>
        <w:t>on the one side of the street should be of one body, and all on the other of another</w:t>
      </w:r>
      <w:r>
        <w:rPr>
          <w:spacing w:val="40"/>
        </w:rPr>
        <w:t xml:space="preserve"> </w:t>
      </w:r>
      <w:r>
        <w:t>body:</w:t>
      </w:r>
      <w:r>
        <w:rPr>
          <w:spacing w:val="40"/>
        </w:rPr>
        <w:t xml:space="preserve"> </w:t>
      </w:r>
      <w:r>
        <w:t>if</w:t>
      </w:r>
      <w:r>
        <w:rPr>
          <w:spacing w:val="40"/>
        </w:rPr>
        <w:t xml:space="preserve"> </w:t>
      </w:r>
      <w:r>
        <w:t>they</w:t>
      </w:r>
      <w:r>
        <w:rPr>
          <w:spacing w:val="40"/>
        </w:rPr>
        <w:t xml:space="preserve"> </w:t>
      </w:r>
      <w:r>
        <w:t>be</w:t>
      </w:r>
      <w:r>
        <w:rPr>
          <w:spacing w:val="40"/>
        </w:rPr>
        <w:t xml:space="preserve"> </w:t>
      </w:r>
      <w:r>
        <w:t>more</w:t>
      </w:r>
      <w:r>
        <w:rPr>
          <w:spacing w:val="40"/>
        </w:rPr>
        <w:t xml:space="preserve"> </w:t>
      </w:r>
      <w:r>
        <w:t>then</w:t>
      </w:r>
      <w:r>
        <w:rPr>
          <w:spacing w:val="40"/>
        </w:rPr>
        <w:t xml:space="preserve"> </w:t>
      </w:r>
      <w:r>
        <w:t>can</w:t>
      </w:r>
      <w:r>
        <w:rPr>
          <w:spacing w:val="40"/>
        </w:rPr>
        <w:t xml:space="preserve"> </w:t>
      </w:r>
      <w:r>
        <w:t>join</w:t>
      </w:r>
      <w:r>
        <w:rPr>
          <w:spacing w:val="40"/>
        </w:rPr>
        <w:t xml:space="preserve"> </w:t>
      </w:r>
      <w:r>
        <w:t>into</w:t>
      </w:r>
      <w:r>
        <w:rPr>
          <w:spacing w:val="40"/>
        </w:rPr>
        <w:t xml:space="preserve"> </w:t>
      </w:r>
      <w:r>
        <w:t>one</w:t>
      </w:r>
      <w:r>
        <w:rPr>
          <w:spacing w:val="40"/>
        </w:rPr>
        <w:t xml:space="preserve"> </w:t>
      </w:r>
      <w:r>
        <w:t>spiritual corporation, they are bound to join into several, so as they may best, to</w:t>
      </w:r>
      <w:r>
        <w:rPr>
          <w:spacing w:val="40"/>
        </w:rPr>
        <w:t xml:space="preserve"> </w:t>
      </w:r>
      <w:r>
        <w:t>their</w:t>
      </w:r>
      <w:r>
        <w:rPr>
          <w:spacing w:val="40"/>
        </w:rPr>
        <w:t xml:space="preserve"> </w:t>
      </w:r>
      <w:r>
        <w:t>own</w:t>
      </w:r>
      <w:r>
        <w:rPr>
          <w:spacing w:val="40"/>
        </w:rPr>
        <w:t xml:space="preserve"> </w:t>
      </w:r>
      <w:r>
        <w:t>and</w:t>
      </w:r>
      <w:r>
        <w:rPr>
          <w:spacing w:val="40"/>
        </w:rPr>
        <w:t xml:space="preserve"> </w:t>
      </w:r>
      <w:r>
        <w:t>other</w:t>
      </w:r>
      <w:r>
        <w:rPr>
          <w:spacing w:val="40"/>
        </w:rPr>
        <w:t xml:space="preserve"> </w:t>
      </w:r>
      <w:r>
        <w:t>Churches</w:t>
      </w:r>
      <w:r>
        <w:rPr>
          <w:spacing w:val="40"/>
        </w:rPr>
        <w:t xml:space="preserve"> </w:t>
      </w:r>
      <w:r>
        <w:t>edification,</w:t>
      </w:r>
      <w:r>
        <w:rPr>
          <w:spacing w:val="40"/>
        </w:rPr>
        <w:t xml:space="preserve"> </w:t>
      </w:r>
      <w:r>
        <w:t>and</w:t>
      </w:r>
      <w:r>
        <w:rPr>
          <w:spacing w:val="40"/>
        </w:rPr>
        <w:t xml:space="preserve"> </w:t>
      </w:r>
      <w:r>
        <w:t>if</w:t>
      </w:r>
      <w:r>
        <w:rPr>
          <w:spacing w:val="40"/>
        </w:rPr>
        <w:t xml:space="preserve"> </w:t>
      </w:r>
      <w:r>
        <w:t>they</w:t>
      </w:r>
      <w:r>
        <w:rPr>
          <w:spacing w:val="40"/>
        </w:rPr>
        <w:t xml:space="preserve"> </w:t>
      </w:r>
      <w:r>
        <w:t>should</w:t>
      </w:r>
      <w:r>
        <w:rPr>
          <w:spacing w:val="40"/>
        </w:rPr>
        <w:t xml:space="preserve"> </w:t>
      </w:r>
      <w:r>
        <w:t>fail</w:t>
      </w:r>
      <w:r>
        <w:rPr>
          <w:spacing w:val="40"/>
        </w:rPr>
        <w:t xml:space="preserve"> </w:t>
      </w:r>
      <w:r>
        <w:t>in</w:t>
      </w:r>
      <w:r>
        <w:rPr>
          <w:spacing w:val="40"/>
        </w:rPr>
        <w:t xml:space="preserve"> </w:t>
      </w:r>
      <w:r>
        <w:t>this, not joining in the best way that possibly might be, their sin is against that edification that Christ requires, but not therefore the sin of Schism. Who ever they were that bounded Parishes, surely they did not so bound them</w:t>
      </w:r>
      <w:r>
        <w:rPr>
          <w:spacing w:val="80"/>
          <w:w w:val="150"/>
        </w:rPr>
        <w:t xml:space="preserve"> </w:t>
      </w:r>
      <w:r>
        <w:t>to the greatest edification of the Church that possibly might be, and yet</w:t>
      </w:r>
      <w:r>
        <w:rPr>
          <w:spacing w:val="80"/>
        </w:rPr>
        <w:t xml:space="preserve"> </w:t>
      </w:r>
      <w:r>
        <w:t>who</w:t>
      </w:r>
      <w:r>
        <w:rPr>
          <w:spacing w:val="40"/>
        </w:rPr>
        <w:t xml:space="preserve"> </w:t>
      </w:r>
      <w:r>
        <w:t>will</w:t>
      </w:r>
      <w:r>
        <w:rPr>
          <w:spacing w:val="40"/>
        </w:rPr>
        <w:t xml:space="preserve"> </w:t>
      </w:r>
      <w:r>
        <w:t>say</w:t>
      </w:r>
      <w:r>
        <w:rPr>
          <w:spacing w:val="40"/>
        </w:rPr>
        <w:t xml:space="preserve"> </w:t>
      </w:r>
      <w:r>
        <w:t>they</w:t>
      </w:r>
      <w:r>
        <w:rPr>
          <w:spacing w:val="40"/>
        </w:rPr>
        <w:t xml:space="preserve"> </w:t>
      </w:r>
      <w:r>
        <w:t>were</w:t>
      </w:r>
      <w:r>
        <w:rPr>
          <w:spacing w:val="40"/>
        </w:rPr>
        <w:t xml:space="preserve"> </w:t>
      </w:r>
      <w:r>
        <w:t>therefore</w:t>
      </w:r>
      <w:r>
        <w:rPr>
          <w:spacing w:val="40"/>
        </w:rPr>
        <w:t xml:space="preserve"> </w:t>
      </w:r>
      <w:r>
        <w:t>Schismatics?</w:t>
      </w:r>
      <w:r>
        <w:rPr>
          <w:spacing w:val="40"/>
        </w:rPr>
        <w:t xml:space="preserve"> </w:t>
      </w:r>
      <w:r>
        <w:t>But</w:t>
      </w:r>
      <w:r>
        <w:rPr>
          <w:spacing w:val="40"/>
        </w:rPr>
        <w:t xml:space="preserve"> </w:t>
      </w:r>
      <w:r>
        <w:t>suppose</w:t>
      </w:r>
      <w:r>
        <w:rPr>
          <w:spacing w:val="40"/>
        </w:rPr>
        <w:t xml:space="preserve"> </w:t>
      </w:r>
      <w:r>
        <w:t>you</w:t>
      </w:r>
      <w:r>
        <w:rPr>
          <w:spacing w:val="40"/>
        </w:rPr>
        <w:t xml:space="preserve"> </w:t>
      </w:r>
      <w:r>
        <w:t>have joined with any company of Saints in a spiritual corporation, if you now shall uncharitably, unjustly, rashly, and violently break from communion with them, then you contract the guilt of Schism upon you.</w:t>
      </w:r>
    </w:p>
    <w:p w14:paraId="244DDB2B">
      <w:pPr>
        <w:pStyle w:val="5"/>
        <w:spacing w:before="273" w:line="261" w:lineRule="auto"/>
        <w:ind w:right="122"/>
      </w:pPr>
      <w:r>
        <w:t>First, the separation must be from want of charity. By faith especially we</w:t>
      </w:r>
      <w:r>
        <w:rPr>
          <w:spacing w:val="40"/>
        </w:rPr>
        <w:t xml:space="preserve"> </w:t>
      </w:r>
      <w:r>
        <w:t>are united to Christ our head, and by charity to one another. If a man appears</w:t>
      </w:r>
      <w:r>
        <w:rPr>
          <w:spacing w:val="40"/>
        </w:rPr>
        <w:t xml:space="preserve"> </w:t>
      </w:r>
      <w:r>
        <w:t>departing</w:t>
      </w:r>
      <w:r>
        <w:rPr>
          <w:spacing w:val="40"/>
        </w:rPr>
        <w:t xml:space="preserve"> </w:t>
      </w:r>
      <w:r>
        <w:t>from</w:t>
      </w:r>
      <w:r>
        <w:rPr>
          <w:spacing w:val="40"/>
        </w:rPr>
        <w:t xml:space="preserve"> </w:t>
      </w:r>
      <w:r>
        <w:t>any</w:t>
      </w:r>
      <w:r>
        <w:rPr>
          <w:spacing w:val="40"/>
        </w:rPr>
        <w:t xml:space="preserve"> </w:t>
      </w:r>
      <w:r>
        <w:t>fundamental</w:t>
      </w:r>
      <w:r>
        <w:rPr>
          <w:spacing w:val="40"/>
        </w:rPr>
        <w:t xml:space="preserve"> </w:t>
      </w:r>
      <w:r>
        <w:t>Article</w:t>
      </w:r>
      <w:r>
        <w:rPr>
          <w:spacing w:val="40"/>
        </w:rPr>
        <w:t xml:space="preserve"> </w:t>
      </w:r>
      <w:r>
        <w:t>of</w:t>
      </w:r>
      <w:r>
        <w:rPr>
          <w:spacing w:val="40"/>
        </w:rPr>
        <w:t xml:space="preserve"> </w:t>
      </w:r>
      <w:r>
        <w:t>our</w:t>
      </w:r>
      <w:r>
        <w:rPr>
          <w:spacing w:val="40"/>
        </w:rPr>
        <w:t xml:space="preserve"> </w:t>
      </w:r>
      <w:r>
        <w:t>Faith</w:t>
      </w:r>
      <w:r>
        <w:rPr>
          <w:spacing w:val="40"/>
        </w:rPr>
        <w:t xml:space="preserve"> </w:t>
      </w:r>
      <w:r>
        <w:t>which joined him to his Head, he is to be judged an Heretic. So by his appearing</w:t>
      </w:r>
      <w:r>
        <w:rPr>
          <w:spacing w:val="80"/>
        </w:rPr>
        <w:t xml:space="preserve"> </w:t>
      </w:r>
      <w:r>
        <w:t>to depart from that love by which he was joined in communion with the members,*</w:t>
      </w:r>
      <w:r>
        <w:rPr>
          <w:spacing w:val="40"/>
        </w:rPr>
        <w:t xml:space="preserve"> </w:t>
      </w:r>
      <w:r>
        <w:t>he</w:t>
      </w:r>
      <w:r>
        <w:rPr>
          <w:spacing w:val="40"/>
        </w:rPr>
        <w:t xml:space="preserve"> </w:t>
      </w:r>
      <w:r>
        <w:t>is</w:t>
      </w:r>
      <w:r>
        <w:rPr>
          <w:spacing w:val="40"/>
        </w:rPr>
        <w:t xml:space="preserve"> </w:t>
      </w:r>
      <w:r>
        <w:t>to</w:t>
      </w:r>
      <w:r>
        <w:rPr>
          <w:spacing w:val="40"/>
        </w:rPr>
        <w:t xml:space="preserve"> </w:t>
      </w:r>
      <w:r>
        <w:t>be</w:t>
      </w:r>
      <w:r>
        <w:rPr>
          <w:spacing w:val="40"/>
        </w:rPr>
        <w:t xml:space="preserve"> </w:t>
      </w:r>
      <w:r>
        <w:t>judged</w:t>
      </w:r>
      <w:r>
        <w:rPr>
          <w:spacing w:val="40"/>
        </w:rPr>
        <w:t xml:space="preserve"> </w:t>
      </w:r>
      <w:r>
        <w:t>a</w:t>
      </w:r>
      <w:r>
        <w:rPr>
          <w:spacing w:val="40"/>
        </w:rPr>
        <w:t xml:space="preserve"> </w:t>
      </w:r>
      <w:r>
        <w:t>Schismatic.</w:t>
      </w:r>
      <w:r>
        <w:rPr>
          <w:spacing w:val="40"/>
        </w:rPr>
        <w:t xml:space="preserve"> </w:t>
      </w:r>
      <w:r>
        <w:t>If</w:t>
      </w:r>
      <w:r>
        <w:rPr>
          <w:spacing w:val="40"/>
        </w:rPr>
        <w:t xml:space="preserve"> </w:t>
      </w:r>
      <w:r>
        <w:t>his</w:t>
      </w:r>
      <w:r>
        <w:rPr>
          <w:spacing w:val="40"/>
        </w:rPr>
        <w:t xml:space="preserve"> </w:t>
      </w:r>
      <w:r>
        <w:t>departure</w:t>
      </w:r>
      <w:r>
        <w:rPr>
          <w:spacing w:val="40"/>
        </w:rPr>
        <w:t xml:space="preserve"> </w:t>
      </w:r>
      <w:r>
        <w:t>proceeds from</w:t>
      </w:r>
      <w:r>
        <w:rPr>
          <w:spacing w:val="23"/>
        </w:rPr>
        <w:t xml:space="preserve"> </w:t>
      </w:r>
      <w:r>
        <w:t>his</w:t>
      </w:r>
      <w:r>
        <w:rPr>
          <w:spacing w:val="23"/>
        </w:rPr>
        <w:t xml:space="preserve"> </w:t>
      </w:r>
      <w:r>
        <w:t>love</w:t>
      </w:r>
      <w:r>
        <w:rPr>
          <w:spacing w:val="23"/>
        </w:rPr>
        <w:t xml:space="preserve"> </w:t>
      </w:r>
      <w:r>
        <w:t>of</w:t>
      </w:r>
      <w:r>
        <w:rPr>
          <w:spacing w:val="23"/>
        </w:rPr>
        <w:t xml:space="preserve"> </w:t>
      </w:r>
      <w:r>
        <w:t>God,</w:t>
      </w:r>
      <w:r>
        <w:rPr>
          <w:spacing w:val="23"/>
        </w:rPr>
        <w:t xml:space="preserve"> </w:t>
      </w:r>
      <w:r>
        <w:t>his</w:t>
      </w:r>
      <w:r>
        <w:rPr>
          <w:spacing w:val="23"/>
        </w:rPr>
        <w:t xml:space="preserve"> </w:t>
      </w:r>
      <w:r>
        <w:t>love</w:t>
      </w:r>
      <w:r>
        <w:rPr>
          <w:spacing w:val="23"/>
        </w:rPr>
        <w:t xml:space="preserve"> </w:t>
      </w:r>
      <w:r>
        <w:t>to</w:t>
      </w:r>
      <w:r>
        <w:rPr>
          <w:spacing w:val="23"/>
        </w:rPr>
        <w:t xml:space="preserve"> </w:t>
      </w:r>
      <w:r>
        <w:t>his</w:t>
      </w:r>
      <w:r>
        <w:rPr>
          <w:spacing w:val="23"/>
        </w:rPr>
        <w:t xml:space="preserve"> </w:t>
      </w:r>
      <w:r>
        <w:t>Saints,</w:t>
      </w:r>
      <w:r>
        <w:rPr>
          <w:spacing w:val="23"/>
        </w:rPr>
        <w:t xml:space="preserve"> </w:t>
      </w:r>
      <w:r>
        <w:t>and</w:t>
      </w:r>
      <w:r>
        <w:rPr>
          <w:spacing w:val="23"/>
        </w:rPr>
        <w:t xml:space="preserve"> </w:t>
      </w:r>
      <w:r>
        <w:t>his</w:t>
      </w:r>
      <w:r>
        <w:rPr>
          <w:spacing w:val="23"/>
        </w:rPr>
        <w:t xml:space="preserve"> </w:t>
      </w:r>
      <w:r>
        <w:t>own</w:t>
      </w:r>
      <w:r>
        <w:rPr>
          <w:spacing w:val="23"/>
        </w:rPr>
        <w:t xml:space="preserve"> </w:t>
      </w:r>
      <w:r>
        <w:t>soul,</w:t>
      </w:r>
      <w:r>
        <w:rPr>
          <w:spacing w:val="23"/>
        </w:rPr>
        <w:t xml:space="preserve"> </w:t>
      </w:r>
      <w:r>
        <w:t>yea</w:t>
      </w:r>
      <w:r>
        <w:rPr>
          <w:spacing w:val="23"/>
        </w:rPr>
        <w:t xml:space="preserve"> </w:t>
      </w:r>
      <w:r>
        <w:t>his</w:t>
      </w:r>
      <w:r>
        <w:rPr>
          <w:spacing w:val="23"/>
        </w:rPr>
        <w:t xml:space="preserve"> </w:t>
      </w:r>
      <w:r>
        <w:t xml:space="preserve">love to that very Church from whence he departs, as sometimes it may, witnessing in a gracious way against evil in it, he is far from the guilt of </w:t>
      </w:r>
      <w:r>
        <w:rPr>
          <w:spacing w:val="-2"/>
        </w:rPr>
        <w:t>Schism.</w:t>
      </w:r>
    </w:p>
    <w:p w14:paraId="5F96A15C">
      <w:pPr>
        <w:pStyle w:val="5"/>
        <w:spacing w:before="277"/>
      </w:pPr>
      <w:r>
        <w:t>If</w:t>
      </w:r>
      <w:r>
        <w:rPr>
          <w:spacing w:val="8"/>
        </w:rPr>
        <w:t xml:space="preserve"> </w:t>
      </w:r>
      <w:r>
        <w:t>you</w:t>
      </w:r>
      <w:r>
        <w:rPr>
          <w:spacing w:val="9"/>
        </w:rPr>
        <w:t xml:space="preserve"> </w:t>
      </w:r>
      <w:r>
        <w:t>say,*</w:t>
      </w:r>
      <w:r>
        <w:rPr>
          <w:spacing w:val="8"/>
        </w:rPr>
        <w:t xml:space="preserve"> </w:t>
      </w:r>
      <w:r>
        <w:t>love</w:t>
      </w:r>
      <w:r>
        <w:rPr>
          <w:spacing w:val="9"/>
        </w:rPr>
        <w:t xml:space="preserve"> </w:t>
      </w:r>
      <w:r>
        <w:t>is</w:t>
      </w:r>
      <w:r>
        <w:rPr>
          <w:spacing w:val="8"/>
        </w:rPr>
        <w:t xml:space="preserve"> </w:t>
      </w:r>
      <w:r>
        <w:t>a</w:t>
      </w:r>
      <w:r>
        <w:rPr>
          <w:spacing w:val="9"/>
        </w:rPr>
        <w:t xml:space="preserve"> </w:t>
      </w:r>
      <w:r>
        <w:t>secret</w:t>
      </w:r>
      <w:r>
        <w:rPr>
          <w:spacing w:val="9"/>
        </w:rPr>
        <w:t xml:space="preserve"> </w:t>
      </w:r>
      <w:r>
        <w:t>thing,</w:t>
      </w:r>
      <w:r>
        <w:rPr>
          <w:spacing w:val="8"/>
        </w:rPr>
        <w:t xml:space="preserve"> </w:t>
      </w:r>
      <w:r>
        <w:t>we</w:t>
      </w:r>
      <w:r>
        <w:rPr>
          <w:spacing w:val="9"/>
        </w:rPr>
        <w:t xml:space="preserve"> </w:t>
      </w:r>
      <w:r>
        <w:t>cannot</w:t>
      </w:r>
      <w:r>
        <w:rPr>
          <w:spacing w:val="8"/>
        </w:rPr>
        <w:t xml:space="preserve"> </w:t>
      </w:r>
      <w:r>
        <w:t>judge</w:t>
      </w:r>
      <w:r>
        <w:rPr>
          <w:spacing w:val="9"/>
        </w:rPr>
        <w:t xml:space="preserve"> </w:t>
      </w:r>
      <w:r>
        <w:t>of</w:t>
      </w:r>
      <w:r>
        <w:rPr>
          <w:spacing w:val="9"/>
        </w:rPr>
        <w:t xml:space="preserve"> </w:t>
      </w:r>
      <w:r>
        <w:t>what</w:t>
      </w:r>
      <w:r>
        <w:rPr>
          <w:spacing w:val="8"/>
        </w:rPr>
        <w:t xml:space="preserve"> </w:t>
      </w:r>
      <w:r>
        <w:t>is</w:t>
      </w:r>
      <w:r>
        <w:rPr>
          <w:spacing w:val="9"/>
        </w:rPr>
        <w:t xml:space="preserve"> </w:t>
      </w:r>
      <w:r>
        <w:t>in</w:t>
      </w:r>
      <w:r>
        <w:rPr>
          <w:spacing w:val="8"/>
        </w:rPr>
        <w:t xml:space="preserve"> </w:t>
      </w:r>
      <w:r>
        <w:t>the</w:t>
      </w:r>
      <w:r>
        <w:rPr>
          <w:spacing w:val="9"/>
        </w:rPr>
        <w:t xml:space="preserve"> </w:t>
      </w:r>
      <w:r>
        <w:rPr>
          <w:spacing w:val="-2"/>
        </w:rPr>
        <w:t>heart.</w:t>
      </w:r>
    </w:p>
    <w:p w14:paraId="014F3CC9">
      <w:pPr>
        <w:pStyle w:val="5"/>
        <w:spacing w:before="315" w:line="261" w:lineRule="auto"/>
        <w:ind w:right="119"/>
      </w:pPr>
      <w:r>
        <w:t>We cannot judge of it while it is in the heart, but when it appears we may. You may know whether this or other principles act men or no by their behavior in their breaking off communion. Where this is not, bitterness, pride,</w:t>
      </w:r>
      <w:r>
        <w:rPr>
          <w:spacing w:val="40"/>
        </w:rPr>
        <w:t xml:space="preserve"> </w:t>
      </w:r>
      <w:r>
        <w:t>self</w:t>
      </w:r>
      <w:r>
        <w:rPr>
          <w:spacing w:val="40"/>
        </w:rPr>
        <w:t xml:space="preserve"> </w:t>
      </w:r>
      <w:r>
        <w:t>-ends,</w:t>
      </w:r>
      <w:r>
        <w:rPr>
          <w:spacing w:val="40"/>
        </w:rPr>
        <w:t xml:space="preserve"> </w:t>
      </w:r>
      <w:r>
        <w:t>will</w:t>
      </w:r>
      <w:r>
        <w:rPr>
          <w:spacing w:val="40"/>
        </w:rPr>
        <w:t xml:space="preserve"> </w:t>
      </w:r>
      <w:r>
        <w:t>soon</w:t>
      </w:r>
      <w:r>
        <w:rPr>
          <w:spacing w:val="40"/>
        </w:rPr>
        <w:t xml:space="preserve"> </w:t>
      </w:r>
      <w:r>
        <w:t>appear,</w:t>
      </w:r>
      <w:r>
        <w:rPr>
          <w:spacing w:val="40"/>
        </w:rPr>
        <w:t xml:space="preserve"> </w:t>
      </w:r>
      <w:r>
        <w:t>and</w:t>
      </w:r>
      <w:r>
        <w:rPr>
          <w:spacing w:val="40"/>
        </w:rPr>
        <w:t xml:space="preserve"> </w:t>
      </w:r>
      <w:r>
        <w:t>carry</w:t>
      </w:r>
      <w:r>
        <w:rPr>
          <w:spacing w:val="40"/>
        </w:rPr>
        <w:t xml:space="preserve"> </w:t>
      </w:r>
      <w:r>
        <w:t>them</w:t>
      </w:r>
      <w:r>
        <w:rPr>
          <w:spacing w:val="40"/>
        </w:rPr>
        <w:t xml:space="preserve"> </w:t>
      </w:r>
      <w:r>
        <w:t>beyond</w:t>
      </w:r>
      <w:r>
        <w:rPr>
          <w:spacing w:val="40"/>
        </w:rPr>
        <w:t xml:space="preserve"> </w:t>
      </w:r>
      <w:r>
        <w:t>those principles themselves profess they go upon.</w:t>
      </w:r>
    </w:p>
    <w:p w14:paraId="7946FF45">
      <w:pPr>
        <w:pStyle w:val="5"/>
        <w:spacing w:before="282" w:line="261" w:lineRule="auto"/>
        <w:ind w:right="119"/>
      </w:pPr>
      <w:r>
        <w:t>Answ.</w:t>
      </w:r>
      <w:r>
        <w:rPr>
          <w:spacing w:val="40"/>
        </w:rPr>
        <w:t xml:space="preserve"> </w:t>
      </w:r>
      <w:r>
        <w:t>Secondly,</w:t>
      </w:r>
      <w:r>
        <w:rPr>
          <w:spacing w:val="40"/>
        </w:rPr>
        <w:t xml:space="preserve"> </w:t>
      </w:r>
      <w:r>
        <w:t>If</w:t>
      </w:r>
      <w:r>
        <w:rPr>
          <w:spacing w:val="40"/>
        </w:rPr>
        <w:t xml:space="preserve"> </w:t>
      </w:r>
      <w:r>
        <w:t>the</w:t>
      </w:r>
      <w:r>
        <w:rPr>
          <w:spacing w:val="40"/>
        </w:rPr>
        <w:t xml:space="preserve"> </w:t>
      </w:r>
      <w:r>
        <w:t>cause</w:t>
      </w:r>
      <w:r>
        <w:rPr>
          <w:spacing w:val="40"/>
        </w:rPr>
        <w:t xml:space="preserve"> </w:t>
      </w:r>
      <w:r>
        <w:t>of</w:t>
      </w:r>
      <w:r>
        <w:rPr>
          <w:spacing w:val="40"/>
        </w:rPr>
        <w:t xml:space="preserve"> </w:t>
      </w:r>
      <w:r>
        <w:t>leaving</w:t>
      </w:r>
      <w:r>
        <w:rPr>
          <w:spacing w:val="40"/>
        </w:rPr>
        <w:t xml:space="preserve"> </w:t>
      </w:r>
      <w:r>
        <w:t>communion</w:t>
      </w:r>
      <w:r>
        <w:rPr>
          <w:spacing w:val="40"/>
        </w:rPr>
        <w:t xml:space="preserve"> </w:t>
      </w:r>
      <w:r>
        <w:t>be</w:t>
      </w:r>
      <w:r>
        <w:rPr>
          <w:spacing w:val="40"/>
        </w:rPr>
        <w:t xml:space="preserve"> </w:t>
      </w:r>
      <w:r>
        <w:t>just,</w:t>
      </w:r>
      <w:r>
        <w:rPr>
          <w:spacing w:val="40"/>
        </w:rPr>
        <w:t xml:space="preserve"> </w:t>
      </w:r>
      <w:r>
        <w:t>then</w:t>
      </w:r>
      <w:r>
        <w:rPr>
          <w:spacing w:val="40"/>
        </w:rPr>
        <w:t xml:space="preserve"> </w:t>
      </w:r>
      <w:r>
        <w:t>those who give this cause are the schismatics, not those who withdraw upon it. Thus the Governors of the Church may be the Schismatics, and a private member</w:t>
      </w:r>
      <w:r>
        <w:rPr>
          <w:spacing w:val="40"/>
        </w:rPr>
        <w:t xml:space="preserve"> </w:t>
      </w:r>
      <w:r>
        <w:t>withdrawing</w:t>
      </w:r>
      <w:r>
        <w:rPr>
          <w:spacing w:val="40"/>
        </w:rPr>
        <w:t xml:space="preserve"> </w:t>
      </w:r>
      <w:r>
        <w:t>may</w:t>
      </w:r>
      <w:r>
        <w:rPr>
          <w:spacing w:val="40"/>
        </w:rPr>
        <w:t xml:space="preserve"> </w:t>
      </w:r>
      <w:r>
        <w:t>be</w:t>
      </w:r>
      <w:r>
        <w:rPr>
          <w:spacing w:val="40"/>
        </w:rPr>
        <w:t xml:space="preserve"> </w:t>
      </w:r>
      <w:r>
        <w:t>free.</w:t>
      </w:r>
      <w:r>
        <w:rPr>
          <w:spacing w:val="40"/>
        </w:rPr>
        <w:t xml:space="preserve"> </w:t>
      </w:r>
      <w:r>
        <w:t>Suarez</w:t>
      </w:r>
      <w:r>
        <w:rPr>
          <w:spacing w:val="40"/>
        </w:rPr>
        <w:t xml:space="preserve"> </w:t>
      </w:r>
      <w:r>
        <w:t>a</w:t>
      </w:r>
      <w:r>
        <w:rPr>
          <w:spacing w:val="40"/>
        </w:rPr>
        <w:t xml:space="preserve"> </w:t>
      </w:r>
      <w:r>
        <w:t>great</w:t>
      </w:r>
      <w:r>
        <w:rPr>
          <w:spacing w:val="40"/>
        </w:rPr>
        <w:t xml:space="preserve"> </w:t>
      </w:r>
      <w:r>
        <w:t>Jesuit,</w:t>
      </w:r>
      <w:r>
        <w:rPr>
          <w:spacing w:val="40"/>
        </w:rPr>
        <w:t xml:space="preserve"> </w:t>
      </w:r>
      <w:r>
        <w:t>in</w:t>
      </w:r>
      <w:r>
        <w:rPr>
          <w:spacing w:val="40"/>
        </w:rPr>
        <w:t xml:space="preserve"> </w:t>
      </w:r>
      <w:r>
        <w:t>his dispuration De Schismate, says in some cases the Pope may be a</w:t>
      </w:r>
      <w:r>
        <w:rPr>
          <w:spacing w:val="40"/>
        </w:rPr>
        <w:t xml:space="preserve"> </w:t>
      </w:r>
      <w:r>
        <w:rPr>
          <w:spacing w:val="-2"/>
        </w:rPr>
        <w:t>Schismatic.</w:t>
      </w:r>
    </w:p>
    <w:p w14:paraId="6C7FFDA0">
      <w:pPr>
        <w:spacing w:after="0" w:line="261" w:lineRule="auto"/>
        <w:sectPr>
          <w:pgSz w:w="12240" w:h="15840"/>
          <w:pgMar w:top="1360" w:right="1320" w:bottom="280" w:left="1340" w:header="720" w:footer="720" w:gutter="0"/>
          <w:cols w:space="720" w:num="1"/>
        </w:sectPr>
      </w:pPr>
    </w:p>
    <w:p w14:paraId="6D7928A3">
      <w:pPr>
        <w:pStyle w:val="5"/>
        <w:spacing w:line="261" w:lineRule="auto"/>
        <w:ind w:right="118"/>
      </w:pPr>
      <w:r>
        <w:t>If Governors shall enjoin any thing upon the Church, or any member, that</w:t>
      </w:r>
      <w:r>
        <w:rPr>
          <w:spacing w:val="40"/>
        </w:rPr>
        <w:t xml:space="preserve"> </w:t>
      </w:r>
      <w:r>
        <w:t>is</w:t>
      </w:r>
      <w:r>
        <w:rPr>
          <w:spacing w:val="30"/>
        </w:rPr>
        <w:t xml:space="preserve"> </w:t>
      </w:r>
      <w:r>
        <w:t>sin;</w:t>
      </w:r>
      <w:r>
        <w:rPr>
          <w:spacing w:val="32"/>
        </w:rPr>
        <w:t xml:space="preserve"> </w:t>
      </w:r>
      <w:r>
        <w:t>or</w:t>
      </w:r>
      <w:r>
        <w:rPr>
          <w:spacing w:val="32"/>
        </w:rPr>
        <w:t xml:space="preserve"> </w:t>
      </w:r>
      <w:r>
        <w:t>if</w:t>
      </w:r>
      <w:r>
        <w:rPr>
          <w:spacing w:val="32"/>
        </w:rPr>
        <w:t xml:space="preserve"> </w:t>
      </w:r>
      <w:r>
        <w:t>they</w:t>
      </w:r>
      <w:r>
        <w:rPr>
          <w:spacing w:val="30"/>
        </w:rPr>
        <w:t xml:space="preserve"> </w:t>
      </w:r>
      <w:r>
        <w:t>shall</w:t>
      </w:r>
      <w:r>
        <w:rPr>
          <w:spacing w:val="32"/>
        </w:rPr>
        <w:t xml:space="preserve"> </w:t>
      </w:r>
      <w:r>
        <w:t>mingle</w:t>
      </w:r>
      <w:r>
        <w:rPr>
          <w:spacing w:val="30"/>
        </w:rPr>
        <w:t xml:space="preserve"> </w:t>
      </w:r>
      <w:r>
        <w:t>evil</w:t>
      </w:r>
      <w:r>
        <w:rPr>
          <w:spacing w:val="32"/>
        </w:rPr>
        <w:t xml:space="preserve"> </w:t>
      </w:r>
      <w:r>
        <w:t>in</w:t>
      </w:r>
      <w:r>
        <w:rPr>
          <w:spacing w:val="32"/>
        </w:rPr>
        <w:t xml:space="preserve"> </w:t>
      </w:r>
      <w:r>
        <w:t>the</w:t>
      </w:r>
      <w:r>
        <w:rPr>
          <w:spacing w:val="30"/>
        </w:rPr>
        <w:t xml:space="preserve"> </w:t>
      </w:r>
      <w:r>
        <w:t>public</w:t>
      </w:r>
      <w:r>
        <w:rPr>
          <w:spacing w:val="30"/>
        </w:rPr>
        <w:t xml:space="preserve"> </w:t>
      </w:r>
      <w:r>
        <w:t>worship,</w:t>
      </w:r>
      <w:r>
        <w:rPr>
          <w:spacing w:val="32"/>
        </w:rPr>
        <w:t xml:space="preserve"> </w:t>
      </w:r>
      <w:r>
        <w:t>so</w:t>
      </w:r>
      <w:r>
        <w:rPr>
          <w:spacing w:val="32"/>
        </w:rPr>
        <w:t xml:space="preserve"> </w:t>
      </w:r>
      <w:r>
        <w:t>that</w:t>
      </w:r>
      <w:r>
        <w:rPr>
          <w:spacing w:val="30"/>
        </w:rPr>
        <w:t xml:space="preserve"> </w:t>
      </w:r>
      <w:r>
        <w:t>there</w:t>
      </w:r>
      <w:r>
        <w:rPr>
          <w:spacing w:val="30"/>
        </w:rPr>
        <w:t xml:space="preserve"> </w:t>
      </w:r>
      <w:r>
        <w:t>can be no joining with their worship, but there must be likewise a joining with sin, in this case if any withdraw from them, they are the Schismatics, not those who withdraw,* they are fugati, not fugitivi. The blame of Schism, says learned Voetius, must not be upon those who forsake such as have forsaken Christ and the ancient faith; but upon those who have thus forsaken Christ and his truth.</w:t>
      </w:r>
    </w:p>
    <w:p w14:paraId="771D4BB1">
      <w:pPr>
        <w:pStyle w:val="5"/>
        <w:spacing w:before="278" w:line="261" w:lineRule="auto"/>
        <w:ind w:right="119"/>
      </w:pPr>
      <w:r>
        <w:t>When the second Counsel of Nice set up Image-worship, many thousands could not yield to it, but were forced to withdraw, who was the Schismatic all party there, but the Synod and those who joined with it?</w:t>
      </w:r>
    </w:p>
    <w:p w14:paraId="09B5DEC0">
      <w:pPr>
        <w:pStyle w:val="5"/>
        <w:spacing w:before="285" w:line="261" w:lineRule="auto"/>
        <w:ind w:right="118"/>
      </w:pPr>
      <w:r>
        <w:t>Yea further, if they impose that which is not necessary, (though in it self</w:t>
      </w:r>
      <w:r>
        <w:rPr>
          <w:spacing w:val="80"/>
        </w:rPr>
        <w:t xml:space="preserve"> </w:t>
      </w:r>
      <w:r>
        <w:t>not sinful) and will not bear with the weaknesses of such as think it to be evil; if upon that they be forced to withdraw; in this the Governors are the Schismatics</w:t>
      </w:r>
      <w:r>
        <w:rPr>
          <w:spacing w:val="40"/>
        </w:rPr>
        <w:t xml:space="preserve"> </w:t>
      </w:r>
      <w:r>
        <w:t>also;</w:t>
      </w:r>
      <w:r>
        <w:rPr>
          <w:spacing w:val="40"/>
        </w:rPr>
        <w:t xml:space="preserve"> </w:t>
      </w:r>
      <w:r>
        <w:t>the</w:t>
      </w:r>
      <w:r>
        <w:rPr>
          <w:spacing w:val="40"/>
        </w:rPr>
        <w:t xml:space="preserve"> </w:t>
      </w:r>
      <w:r>
        <w:t>cause</w:t>
      </w:r>
      <w:r>
        <w:rPr>
          <w:spacing w:val="40"/>
        </w:rPr>
        <w:t xml:space="preserve"> </w:t>
      </w:r>
      <w:r>
        <w:t>of</w:t>
      </w:r>
      <w:r>
        <w:rPr>
          <w:spacing w:val="40"/>
        </w:rPr>
        <w:t xml:space="preserve"> </w:t>
      </w:r>
      <w:r>
        <w:t>the</w:t>
      </w:r>
      <w:r>
        <w:rPr>
          <w:spacing w:val="40"/>
        </w:rPr>
        <w:t xml:space="preserve"> </w:t>
      </w:r>
      <w:r>
        <w:t>rent</w:t>
      </w:r>
      <w:r>
        <w:rPr>
          <w:spacing w:val="40"/>
        </w:rPr>
        <w:t xml:space="preserve"> </w:t>
      </w:r>
      <w:r>
        <w:t>is</w:t>
      </w:r>
      <w:r>
        <w:rPr>
          <w:spacing w:val="40"/>
        </w:rPr>
        <w:t xml:space="preserve"> </w:t>
      </w:r>
      <w:r>
        <w:t>in</w:t>
      </w:r>
      <w:r>
        <w:rPr>
          <w:spacing w:val="40"/>
        </w:rPr>
        <w:t xml:space="preserve"> </w:t>
      </w:r>
      <w:r>
        <w:t>them,</w:t>
      </w:r>
      <w:r>
        <w:rPr>
          <w:spacing w:val="40"/>
        </w:rPr>
        <w:t xml:space="preserve"> </w:t>
      </w:r>
      <w:r>
        <w:t>they</w:t>
      </w:r>
      <w:r>
        <w:rPr>
          <w:spacing w:val="40"/>
        </w:rPr>
        <w:t xml:space="preserve"> </w:t>
      </w:r>
      <w:r>
        <w:t>ought</w:t>
      </w:r>
      <w:r>
        <w:rPr>
          <w:spacing w:val="40"/>
        </w:rPr>
        <w:t xml:space="preserve"> </w:t>
      </w:r>
      <w:r>
        <w:t>in</w:t>
      </w:r>
      <w:r>
        <w:rPr>
          <w:spacing w:val="40"/>
        </w:rPr>
        <w:t xml:space="preserve"> </w:t>
      </w:r>
      <w:r>
        <w:t>such things to bear the weaknesses of their Brethren, and not imperiously to require of them those things that there is no necessity of. If such things be sin to their Brethrens consciences, if they will stand upon it to enjoins</w:t>
      </w:r>
      <w:r>
        <w:rPr>
          <w:spacing w:val="40"/>
        </w:rPr>
        <w:t xml:space="preserve"> </w:t>
      </w:r>
      <w:r>
        <w:t>them,</w:t>
      </w:r>
      <w:r>
        <w:rPr>
          <w:spacing w:val="40"/>
        </w:rPr>
        <w:t xml:space="preserve"> </w:t>
      </w:r>
      <w:r>
        <w:t>they</w:t>
      </w:r>
      <w:r>
        <w:rPr>
          <w:spacing w:val="40"/>
        </w:rPr>
        <w:t xml:space="preserve"> </w:t>
      </w:r>
      <w:r>
        <w:t>lay</w:t>
      </w:r>
      <w:r>
        <w:rPr>
          <w:spacing w:val="40"/>
        </w:rPr>
        <w:t xml:space="preserve"> </w:t>
      </w:r>
      <w:r>
        <w:t>a</w:t>
      </w:r>
      <w:r>
        <w:rPr>
          <w:spacing w:val="40"/>
        </w:rPr>
        <w:t xml:space="preserve"> </w:t>
      </w:r>
      <w:r>
        <w:t>necessity</w:t>
      </w:r>
      <w:r>
        <w:rPr>
          <w:spacing w:val="40"/>
        </w:rPr>
        <w:t xml:space="preserve"> </w:t>
      </w:r>
      <w:r>
        <w:t>upon</w:t>
      </w:r>
      <w:r>
        <w:rPr>
          <w:spacing w:val="40"/>
        </w:rPr>
        <w:t xml:space="preserve"> </w:t>
      </w:r>
      <w:r>
        <w:t>them</w:t>
      </w:r>
      <w:r>
        <w:rPr>
          <w:spacing w:val="40"/>
        </w:rPr>
        <w:t xml:space="preserve"> </w:t>
      </w:r>
      <w:r>
        <w:t>to</w:t>
      </w:r>
      <w:r>
        <w:rPr>
          <w:spacing w:val="40"/>
        </w:rPr>
        <w:t xml:space="preserve"> </w:t>
      </w:r>
      <w:r>
        <w:t>withdraw</w:t>
      </w:r>
      <w:r>
        <w:rPr>
          <w:spacing w:val="40"/>
        </w:rPr>
        <w:t xml:space="preserve"> </w:t>
      </w:r>
      <w:r>
        <w:t>from</w:t>
      </w:r>
      <w:r>
        <w:rPr>
          <w:spacing w:val="40"/>
        </w:rPr>
        <w:t xml:space="preserve"> </w:t>
      </w:r>
      <w:r>
        <w:t>them.</w:t>
      </w:r>
      <w:r>
        <w:rPr>
          <w:spacing w:val="40"/>
        </w:rPr>
        <w:t xml:space="preserve"> </w:t>
      </w:r>
      <w:r>
        <w:t>God</w:t>
      </w:r>
      <w:r>
        <w:rPr>
          <w:spacing w:val="40"/>
        </w:rPr>
        <w:t xml:space="preserve"> </w:t>
      </w:r>
      <w:r>
        <w:t>will not lay the Indictment of Schism thus, Such a one departed from the communion</w:t>
      </w:r>
      <w:r>
        <w:rPr>
          <w:spacing w:val="40"/>
        </w:rPr>
        <w:t xml:space="preserve"> </w:t>
      </w:r>
      <w:r>
        <w:t>of</w:t>
      </w:r>
      <w:r>
        <w:rPr>
          <w:spacing w:val="39"/>
        </w:rPr>
        <w:t xml:space="preserve"> </w:t>
      </w:r>
      <w:r>
        <w:t>such</w:t>
      </w:r>
      <w:r>
        <w:rPr>
          <w:spacing w:val="40"/>
        </w:rPr>
        <w:t xml:space="preserve"> </w:t>
      </w:r>
      <w:r>
        <w:t>a</w:t>
      </w:r>
      <w:r>
        <w:rPr>
          <w:spacing w:val="39"/>
        </w:rPr>
        <w:t xml:space="preserve"> </w:t>
      </w:r>
      <w:r>
        <w:t>Church,</w:t>
      </w:r>
      <w:r>
        <w:rPr>
          <w:spacing w:val="40"/>
        </w:rPr>
        <w:t xml:space="preserve"> </w:t>
      </w:r>
      <w:r>
        <w:t>because</w:t>
      </w:r>
      <w:r>
        <w:rPr>
          <w:spacing w:val="39"/>
        </w:rPr>
        <w:t xml:space="preserve"> </w:t>
      </w:r>
      <w:r>
        <w:t>he</w:t>
      </w:r>
      <w:r>
        <w:rPr>
          <w:spacing w:val="40"/>
        </w:rPr>
        <w:t xml:space="preserve"> </w:t>
      </w:r>
      <w:r>
        <w:t>would</w:t>
      </w:r>
      <w:r>
        <w:rPr>
          <w:spacing w:val="39"/>
        </w:rPr>
        <w:t xml:space="preserve"> </w:t>
      </w:r>
      <w:r>
        <w:t>not</w:t>
      </w:r>
      <w:r>
        <w:rPr>
          <w:spacing w:val="40"/>
        </w:rPr>
        <w:t xml:space="preserve"> </w:t>
      </w:r>
      <w:r>
        <w:t>do</w:t>
      </w:r>
      <w:r>
        <w:rPr>
          <w:spacing w:val="39"/>
        </w:rPr>
        <w:t xml:space="preserve"> </w:t>
      </w:r>
      <w:r>
        <w:t>what</w:t>
      </w:r>
      <w:r>
        <w:rPr>
          <w:spacing w:val="40"/>
        </w:rPr>
        <w:t xml:space="preserve"> </w:t>
      </w:r>
      <w:r>
        <w:t>was</w:t>
      </w:r>
      <w:r>
        <w:rPr>
          <w:spacing w:val="39"/>
        </w:rPr>
        <w:t xml:space="preserve"> </w:t>
      </w:r>
      <w:r>
        <w:t>lawful to</w:t>
      </w:r>
      <w:r>
        <w:rPr>
          <w:spacing w:val="40"/>
        </w:rPr>
        <w:t xml:space="preserve"> </w:t>
      </w:r>
      <w:r>
        <w:t>be</w:t>
      </w:r>
      <w:r>
        <w:rPr>
          <w:spacing w:val="40"/>
        </w:rPr>
        <w:t xml:space="preserve"> </w:t>
      </w:r>
      <w:r>
        <w:t>done;</w:t>
      </w:r>
      <w:r>
        <w:rPr>
          <w:spacing w:val="40"/>
        </w:rPr>
        <w:t xml:space="preserve"> </w:t>
      </w:r>
      <w:r>
        <w:t>but</w:t>
      </w:r>
      <w:r>
        <w:rPr>
          <w:spacing w:val="40"/>
        </w:rPr>
        <w:t xml:space="preserve"> </w:t>
      </w:r>
      <w:r>
        <w:t>thus,</w:t>
      </w:r>
      <w:r>
        <w:rPr>
          <w:spacing w:val="40"/>
        </w:rPr>
        <w:t xml:space="preserve"> </w:t>
      </w:r>
      <w:r>
        <w:t>You</w:t>
      </w:r>
      <w:r>
        <w:rPr>
          <w:spacing w:val="40"/>
        </w:rPr>
        <w:t xml:space="preserve"> </w:t>
      </w:r>
      <w:r>
        <w:t>imposed</w:t>
      </w:r>
      <w:r>
        <w:rPr>
          <w:spacing w:val="40"/>
        </w:rPr>
        <w:t xml:space="preserve"> </w:t>
      </w:r>
      <w:r>
        <w:t>that</w:t>
      </w:r>
      <w:r>
        <w:rPr>
          <w:spacing w:val="40"/>
        </w:rPr>
        <w:t xml:space="preserve"> </w:t>
      </w:r>
      <w:r>
        <w:t>upon</w:t>
      </w:r>
      <w:r>
        <w:rPr>
          <w:spacing w:val="40"/>
        </w:rPr>
        <w:t xml:space="preserve"> </w:t>
      </w:r>
      <w:r>
        <w:t>your</w:t>
      </w:r>
      <w:r>
        <w:rPr>
          <w:spacing w:val="40"/>
        </w:rPr>
        <w:t xml:space="preserve"> </w:t>
      </w:r>
      <w:r>
        <w:t>Brother</w:t>
      </w:r>
      <w:r>
        <w:rPr>
          <w:spacing w:val="40"/>
        </w:rPr>
        <w:t xml:space="preserve"> </w:t>
      </w:r>
      <w:r>
        <w:t>which</w:t>
      </w:r>
      <w:r>
        <w:rPr>
          <w:spacing w:val="40"/>
        </w:rPr>
        <w:t xml:space="preserve"> </w:t>
      </w:r>
      <w:r>
        <w:t>there was no necessity of, and would not forbear him in what I would have you forbear</w:t>
      </w:r>
      <w:r>
        <w:rPr>
          <w:spacing w:val="40"/>
        </w:rPr>
        <w:t xml:space="preserve"> </w:t>
      </w:r>
      <w:r>
        <w:t>him,</w:t>
      </w:r>
      <w:r>
        <w:rPr>
          <w:spacing w:val="40"/>
        </w:rPr>
        <w:t xml:space="preserve"> </w:t>
      </w:r>
      <w:r>
        <w:t>but</w:t>
      </w:r>
      <w:r>
        <w:rPr>
          <w:spacing w:val="40"/>
        </w:rPr>
        <w:t xml:space="preserve"> </w:t>
      </w:r>
      <w:r>
        <w:t>caused</w:t>
      </w:r>
      <w:r>
        <w:rPr>
          <w:spacing w:val="40"/>
        </w:rPr>
        <w:t xml:space="preserve"> </w:t>
      </w:r>
      <w:r>
        <w:t>him</w:t>
      </w:r>
      <w:r>
        <w:rPr>
          <w:spacing w:val="40"/>
        </w:rPr>
        <w:t xml:space="preserve"> </w:t>
      </w:r>
      <w:r>
        <w:t>by</w:t>
      </w:r>
      <w:r>
        <w:rPr>
          <w:spacing w:val="40"/>
        </w:rPr>
        <w:t xml:space="preserve"> </w:t>
      </w:r>
      <w:r>
        <w:t>your</w:t>
      </w:r>
      <w:r>
        <w:rPr>
          <w:spacing w:val="40"/>
        </w:rPr>
        <w:t xml:space="preserve"> </w:t>
      </w:r>
      <w:r>
        <w:t>imperiousness</w:t>
      </w:r>
      <w:r>
        <w:rPr>
          <w:spacing w:val="40"/>
        </w:rPr>
        <w:t xml:space="preserve"> </w:t>
      </w:r>
      <w:r>
        <w:t>and</w:t>
      </w:r>
      <w:r>
        <w:rPr>
          <w:spacing w:val="40"/>
        </w:rPr>
        <w:t xml:space="preserve"> </w:t>
      </w:r>
      <w:r>
        <w:t>stiffness,</w:t>
      </w:r>
      <w:r>
        <w:rPr>
          <w:spacing w:val="40"/>
        </w:rPr>
        <w:t xml:space="preserve"> </w:t>
      </w:r>
      <w:r>
        <w:t>to depart from communion with you. It is true, says God, the thing might</w:t>
      </w:r>
      <w:r>
        <w:rPr>
          <w:spacing w:val="80"/>
          <w:w w:val="150"/>
        </w:rPr>
        <w:t xml:space="preserve"> </w:t>
      </w:r>
      <w:r>
        <w:t>have been done, but it was not necessary, it was out of conscience to me</w:t>
      </w:r>
      <w:r>
        <w:rPr>
          <w:spacing w:val="40"/>
        </w:rPr>
        <w:t xml:space="preserve"> </w:t>
      </w:r>
      <w:r>
        <w:t>that they forbore, the weakness is theirs, but the Schism is yours.</w:t>
      </w:r>
    </w:p>
    <w:p w14:paraId="56E3247C">
      <w:pPr>
        <w:pStyle w:val="5"/>
        <w:spacing w:before="269" w:line="261" w:lineRule="auto"/>
        <w:ind w:right="118"/>
      </w:pPr>
      <w:r>
        <w:t>Answ. This hath been generally received (though it be very false) that if a man departs from a Church because he refuseth to join with it in that</w:t>
      </w:r>
      <w:r>
        <w:rPr>
          <w:spacing w:val="80"/>
          <w:w w:val="150"/>
        </w:rPr>
        <w:t xml:space="preserve"> </w:t>
      </w:r>
      <w:r>
        <w:t>which</w:t>
      </w:r>
      <w:r>
        <w:rPr>
          <w:spacing w:val="40"/>
        </w:rPr>
        <w:t xml:space="preserve"> </w:t>
      </w:r>
      <w:r>
        <w:t>is</w:t>
      </w:r>
      <w:r>
        <w:rPr>
          <w:spacing w:val="40"/>
        </w:rPr>
        <w:t xml:space="preserve"> </w:t>
      </w:r>
      <w:r>
        <w:t>not</w:t>
      </w:r>
      <w:r>
        <w:rPr>
          <w:spacing w:val="40"/>
        </w:rPr>
        <w:t xml:space="preserve"> </w:t>
      </w:r>
      <w:r>
        <w:t>in</w:t>
      </w:r>
      <w:r>
        <w:rPr>
          <w:spacing w:val="40"/>
        </w:rPr>
        <w:t xml:space="preserve"> </w:t>
      </w:r>
      <w:r>
        <w:t>it</w:t>
      </w:r>
      <w:r>
        <w:rPr>
          <w:spacing w:val="40"/>
        </w:rPr>
        <w:t xml:space="preserve"> </w:t>
      </w:r>
      <w:r>
        <w:t>self</w:t>
      </w:r>
      <w:r>
        <w:rPr>
          <w:spacing w:val="40"/>
        </w:rPr>
        <w:t xml:space="preserve"> </w:t>
      </w:r>
      <w:r>
        <w:t>evil,</w:t>
      </w:r>
      <w:r>
        <w:rPr>
          <w:spacing w:val="40"/>
        </w:rPr>
        <w:t xml:space="preserve"> </w:t>
      </w:r>
      <w:r>
        <w:t>that</w:t>
      </w:r>
      <w:r>
        <w:rPr>
          <w:spacing w:val="40"/>
        </w:rPr>
        <w:t xml:space="preserve"> </w:t>
      </w:r>
      <w:r>
        <w:t>this</w:t>
      </w:r>
      <w:r>
        <w:rPr>
          <w:spacing w:val="40"/>
        </w:rPr>
        <w:t xml:space="preserve"> </w:t>
      </w:r>
      <w:r>
        <w:t>mans</w:t>
      </w:r>
      <w:r>
        <w:rPr>
          <w:spacing w:val="40"/>
        </w:rPr>
        <w:t xml:space="preserve"> </w:t>
      </w:r>
      <w:r>
        <w:t>departure</w:t>
      </w:r>
      <w:r>
        <w:rPr>
          <w:spacing w:val="40"/>
        </w:rPr>
        <w:t xml:space="preserve"> </w:t>
      </w:r>
      <w:r>
        <w:t>is</w:t>
      </w:r>
      <w:r>
        <w:rPr>
          <w:spacing w:val="40"/>
        </w:rPr>
        <w:t xml:space="preserve"> </w:t>
      </w:r>
      <w:r>
        <w:t>Schismatic: Certainly no; Grant there is a weakness in his conscience, and so a sin, he should inform his conscience better, but cannot; and this inability is not without</w:t>
      </w:r>
      <w:r>
        <w:rPr>
          <w:spacing w:val="40"/>
        </w:rPr>
        <w:t xml:space="preserve"> </w:t>
      </w:r>
      <w:r>
        <w:t>sin,</w:t>
      </w:r>
      <w:r>
        <w:rPr>
          <w:spacing w:val="40"/>
        </w:rPr>
        <w:t xml:space="preserve"> </w:t>
      </w:r>
      <w:r>
        <w:t>yet</w:t>
      </w:r>
      <w:r>
        <w:rPr>
          <w:spacing w:val="40"/>
        </w:rPr>
        <w:t xml:space="preserve"> </w:t>
      </w:r>
      <w:r>
        <w:t>this</w:t>
      </w:r>
      <w:r>
        <w:rPr>
          <w:spacing w:val="40"/>
        </w:rPr>
        <w:t xml:space="preserve"> </w:t>
      </w:r>
      <w:r>
        <w:t>arises</w:t>
      </w:r>
      <w:r>
        <w:rPr>
          <w:spacing w:val="40"/>
        </w:rPr>
        <w:t xml:space="preserve"> </w:t>
      </w:r>
      <w:r>
        <w:t>not</w:t>
      </w:r>
      <w:r>
        <w:rPr>
          <w:spacing w:val="40"/>
        </w:rPr>
        <w:t xml:space="preserve"> </w:t>
      </w:r>
      <w:r>
        <w:t>to</w:t>
      </w:r>
      <w:r>
        <w:rPr>
          <w:spacing w:val="40"/>
        </w:rPr>
        <w:t xml:space="preserve"> </w:t>
      </w:r>
      <w:r>
        <w:t>that</w:t>
      </w:r>
      <w:r>
        <w:rPr>
          <w:spacing w:val="40"/>
        </w:rPr>
        <w:t xml:space="preserve"> </w:t>
      </w:r>
      <w:r>
        <w:t>height</w:t>
      </w:r>
      <w:r>
        <w:rPr>
          <w:spacing w:val="40"/>
        </w:rPr>
        <w:t xml:space="preserve"> </w:t>
      </w:r>
      <w:r>
        <w:t>of</w:t>
      </w:r>
      <w:r>
        <w:rPr>
          <w:spacing w:val="40"/>
        </w:rPr>
        <w:t xml:space="preserve"> </w:t>
      </w:r>
      <w:r>
        <w:t>sin,</w:t>
      </w:r>
      <w:r>
        <w:rPr>
          <w:spacing w:val="40"/>
        </w:rPr>
        <w:t xml:space="preserve"> </w:t>
      </w:r>
      <w:r>
        <w:t>as</w:t>
      </w:r>
      <w:r>
        <w:rPr>
          <w:spacing w:val="40"/>
        </w:rPr>
        <w:t xml:space="preserve"> </w:t>
      </w:r>
      <w:r>
        <w:t>to</w:t>
      </w:r>
      <w:r>
        <w:rPr>
          <w:spacing w:val="40"/>
        </w:rPr>
        <w:t xml:space="preserve"> </w:t>
      </w:r>
      <w:r>
        <w:t>make</w:t>
      </w:r>
      <w:r>
        <w:rPr>
          <w:spacing w:val="40"/>
        </w:rPr>
        <w:t xml:space="preserve"> </w:t>
      </w:r>
      <w:r>
        <w:t>that (which (supposing him to be in this condition) is better for him to do then not</w:t>
      </w:r>
      <w:r>
        <w:rPr>
          <w:spacing w:val="31"/>
        </w:rPr>
        <w:t xml:space="preserve">  </w:t>
      </w:r>
      <w:r>
        <w:t>to</w:t>
      </w:r>
      <w:r>
        <w:rPr>
          <w:spacing w:val="33"/>
        </w:rPr>
        <w:t xml:space="preserve">  </w:t>
      </w:r>
      <w:r>
        <w:t>do)</w:t>
      </w:r>
      <w:r>
        <w:rPr>
          <w:spacing w:val="32"/>
        </w:rPr>
        <w:t xml:space="preserve">  </w:t>
      </w:r>
      <w:r>
        <w:t>to</w:t>
      </w:r>
      <w:r>
        <w:rPr>
          <w:spacing w:val="33"/>
        </w:rPr>
        <w:t xml:space="preserve">  </w:t>
      </w:r>
      <w:r>
        <w:t>become</w:t>
      </w:r>
      <w:r>
        <w:rPr>
          <w:spacing w:val="32"/>
        </w:rPr>
        <w:t xml:space="preserve">  </w:t>
      </w:r>
      <w:r>
        <w:t>Schism;</w:t>
      </w:r>
      <w:r>
        <w:rPr>
          <w:spacing w:val="32"/>
        </w:rPr>
        <w:t xml:space="preserve">  </w:t>
      </w:r>
      <w:r>
        <w:t>especially</w:t>
      </w:r>
      <w:r>
        <w:rPr>
          <w:spacing w:val="33"/>
        </w:rPr>
        <w:t xml:space="preserve">  </w:t>
      </w:r>
      <w:r>
        <w:t>if</w:t>
      </w:r>
      <w:r>
        <w:rPr>
          <w:spacing w:val="32"/>
        </w:rPr>
        <w:t xml:space="preserve">  </w:t>
      </w:r>
      <w:r>
        <w:t>he</w:t>
      </w:r>
      <w:r>
        <w:rPr>
          <w:spacing w:val="32"/>
        </w:rPr>
        <w:t xml:space="preserve">  </w:t>
      </w:r>
      <w:r>
        <w:t>be</w:t>
      </w:r>
      <w:r>
        <w:rPr>
          <w:spacing w:val="32"/>
        </w:rPr>
        <w:t xml:space="preserve">  </w:t>
      </w:r>
      <w:r>
        <w:t>willing</w:t>
      </w:r>
      <w:r>
        <w:rPr>
          <w:spacing w:val="32"/>
        </w:rPr>
        <w:t xml:space="preserve">  </w:t>
      </w:r>
      <w:r>
        <w:t>to</w:t>
      </w:r>
      <w:r>
        <w:rPr>
          <w:spacing w:val="33"/>
        </w:rPr>
        <w:t xml:space="preserve">  </w:t>
      </w:r>
      <w:r>
        <w:rPr>
          <w:spacing w:val="-4"/>
        </w:rPr>
        <w:t>hold</w:t>
      </w:r>
    </w:p>
    <w:p w14:paraId="0EC5A824">
      <w:pPr>
        <w:spacing w:after="0" w:line="261" w:lineRule="auto"/>
        <w:sectPr>
          <w:pgSz w:w="12240" w:h="15840"/>
          <w:pgMar w:top="1360" w:right="1320" w:bottom="280" w:left="1340" w:header="720" w:footer="720" w:gutter="0"/>
          <w:cols w:space="720" w:num="1"/>
        </w:sectPr>
      </w:pPr>
    </w:p>
    <w:p w14:paraId="4D927861">
      <w:pPr>
        <w:pStyle w:val="5"/>
        <w:spacing w:line="261" w:lineRule="auto"/>
        <w:ind w:right="118"/>
      </w:pPr>
      <w:r>
        <w:t>communion with that Church still in all acts of worship, wherein he can</w:t>
      </w:r>
      <w:r>
        <w:rPr>
          <w:spacing w:val="80"/>
        </w:rPr>
        <w:t xml:space="preserve"> </w:t>
      </w:r>
      <w:r>
        <w:t>join</w:t>
      </w:r>
      <w:r>
        <w:rPr>
          <w:spacing w:val="39"/>
        </w:rPr>
        <w:t xml:space="preserve"> </w:t>
      </w:r>
      <w:r>
        <w:t>without</w:t>
      </w:r>
      <w:r>
        <w:rPr>
          <w:spacing w:val="39"/>
        </w:rPr>
        <w:t xml:space="preserve"> </w:t>
      </w:r>
      <w:r>
        <w:t>sinning</w:t>
      </w:r>
      <w:r>
        <w:rPr>
          <w:spacing w:val="39"/>
        </w:rPr>
        <w:t xml:space="preserve"> </w:t>
      </w:r>
      <w:r>
        <w:t>against</w:t>
      </w:r>
      <w:r>
        <w:rPr>
          <w:spacing w:val="39"/>
        </w:rPr>
        <w:t xml:space="preserve"> </w:t>
      </w:r>
      <w:r>
        <w:t>his</w:t>
      </w:r>
      <w:r>
        <w:rPr>
          <w:spacing w:val="39"/>
        </w:rPr>
        <w:t xml:space="preserve"> </w:t>
      </w:r>
      <w:r>
        <w:t>conscience,</w:t>
      </w:r>
      <w:r>
        <w:rPr>
          <w:spacing w:val="39"/>
        </w:rPr>
        <w:t xml:space="preserve"> </w:t>
      </w:r>
      <w:r>
        <w:t>and</w:t>
      </w:r>
      <w:r>
        <w:rPr>
          <w:spacing w:val="39"/>
        </w:rPr>
        <w:t xml:space="preserve"> </w:t>
      </w:r>
      <w:r>
        <w:t>continues</w:t>
      </w:r>
      <w:r>
        <w:rPr>
          <w:spacing w:val="39"/>
        </w:rPr>
        <w:t xml:space="preserve"> </w:t>
      </w:r>
      <w:r>
        <w:t>brotherly</w:t>
      </w:r>
      <w:r>
        <w:rPr>
          <w:spacing w:val="39"/>
        </w:rPr>
        <w:t xml:space="preserve"> </w:t>
      </w:r>
      <w:r>
        <w:t>love to them as Saints in all the expressions thereof, as he is able.</w:t>
      </w:r>
    </w:p>
    <w:p w14:paraId="2CF9E76B">
      <w:pPr>
        <w:pStyle w:val="5"/>
        <w:spacing w:before="284" w:line="261" w:lineRule="auto"/>
        <w:ind w:right="117"/>
      </w:pPr>
      <w:r>
        <w:t>The first great Schism in the Church, that was caused by the Governors of</w:t>
      </w:r>
      <w:r>
        <w:rPr>
          <w:spacing w:val="40"/>
        </w:rPr>
        <w:t xml:space="preserve"> </w:t>
      </w:r>
      <w:r>
        <w:t>it, was that which Victor Bishop of Rome, and those who joined with him caused,</w:t>
      </w:r>
      <w:r>
        <w:rPr>
          <w:spacing w:val="40"/>
        </w:rPr>
        <w:t xml:space="preserve"> </w:t>
      </w:r>
      <w:r>
        <w:t>by</w:t>
      </w:r>
      <w:r>
        <w:rPr>
          <w:spacing w:val="40"/>
        </w:rPr>
        <w:t xml:space="preserve"> </w:t>
      </w:r>
      <w:r>
        <w:t>that</w:t>
      </w:r>
      <w:r>
        <w:rPr>
          <w:spacing w:val="40"/>
        </w:rPr>
        <w:t xml:space="preserve"> </w:t>
      </w:r>
      <w:r>
        <w:t>imperious</w:t>
      </w:r>
      <w:r>
        <w:rPr>
          <w:spacing w:val="40"/>
        </w:rPr>
        <w:t xml:space="preserve"> </w:t>
      </w:r>
      <w:r>
        <w:t>way</w:t>
      </w:r>
      <w:r>
        <w:rPr>
          <w:spacing w:val="40"/>
        </w:rPr>
        <w:t xml:space="preserve"> </w:t>
      </w:r>
      <w:r>
        <w:t>of</w:t>
      </w:r>
      <w:r>
        <w:rPr>
          <w:spacing w:val="40"/>
        </w:rPr>
        <w:t xml:space="preserve"> </w:t>
      </w:r>
      <w:r>
        <w:t>enjoining</w:t>
      </w:r>
      <w:r>
        <w:rPr>
          <w:spacing w:val="40"/>
        </w:rPr>
        <w:t xml:space="preserve"> </w:t>
      </w:r>
      <w:r>
        <w:t>Easter</w:t>
      </w:r>
      <w:r>
        <w:rPr>
          <w:spacing w:val="40"/>
        </w:rPr>
        <w:t xml:space="preserve"> </w:t>
      </w:r>
      <w:r>
        <w:t>to</w:t>
      </w:r>
      <w:r>
        <w:rPr>
          <w:spacing w:val="40"/>
        </w:rPr>
        <w:t xml:space="preserve"> </w:t>
      </w:r>
      <w:r>
        <w:t>be</w:t>
      </w:r>
      <w:r>
        <w:rPr>
          <w:spacing w:val="40"/>
        </w:rPr>
        <w:t xml:space="preserve"> </w:t>
      </w:r>
      <w:r>
        <w:t>kept</w:t>
      </w:r>
      <w:r>
        <w:rPr>
          <w:spacing w:val="40"/>
        </w:rPr>
        <w:t xml:space="preserve"> </w:t>
      </w:r>
      <w:r>
        <w:t>at</w:t>
      </w:r>
      <w:r>
        <w:rPr>
          <w:spacing w:val="40"/>
        </w:rPr>
        <w:t xml:space="preserve"> </w:t>
      </w:r>
      <w:r>
        <w:t>such</w:t>
      </w:r>
      <w:r>
        <w:rPr>
          <w:spacing w:val="40"/>
        </w:rPr>
        <w:t xml:space="preserve"> </w:t>
      </w:r>
      <w:r>
        <w:t>a time which you have mentioned, pag. 15, 16, 17. The story of which you</w:t>
      </w:r>
      <w:r>
        <w:rPr>
          <w:spacing w:val="80"/>
        </w:rPr>
        <w:t xml:space="preserve"> </w:t>
      </w:r>
      <w:r>
        <w:t>have in Eusebius, lib. 5. cap. 23. Those who denied not the lawfulness of keeping Easter, yet have generally accused Victor, and such who so</w:t>
      </w:r>
      <w:r>
        <w:rPr>
          <w:spacing w:val="40"/>
        </w:rPr>
        <w:t xml:space="preserve"> </w:t>
      </w:r>
      <w:r>
        <w:t>violently</w:t>
      </w:r>
      <w:r>
        <w:rPr>
          <w:spacing w:val="40"/>
        </w:rPr>
        <w:t xml:space="preserve"> </w:t>
      </w:r>
      <w:r>
        <w:t>urged</w:t>
      </w:r>
      <w:r>
        <w:rPr>
          <w:spacing w:val="40"/>
        </w:rPr>
        <w:t xml:space="preserve"> </w:t>
      </w:r>
      <w:r>
        <w:t>this</w:t>
      </w:r>
      <w:r>
        <w:rPr>
          <w:spacing w:val="40"/>
        </w:rPr>
        <w:t xml:space="preserve"> </w:t>
      </w:r>
      <w:r>
        <w:t>upon</w:t>
      </w:r>
      <w:r>
        <w:rPr>
          <w:spacing w:val="40"/>
        </w:rPr>
        <w:t xml:space="preserve"> </w:t>
      </w:r>
      <w:r>
        <w:t>the</w:t>
      </w:r>
      <w:r>
        <w:rPr>
          <w:spacing w:val="40"/>
        </w:rPr>
        <w:t xml:space="preserve"> </w:t>
      </w:r>
      <w:r>
        <w:t>Churches</w:t>
      </w:r>
      <w:r>
        <w:rPr>
          <w:spacing w:val="40"/>
        </w:rPr>
        <w:t xml:space="preserve"> </w:t>
      </w:r>
      <w:r>
        <w:t>as</w:t>
      </w:r>
      <w:r>
        <w:rPr>
          <w:spacing w:val="40"/>
        </w:rPr>
        <w:t xml:space="preserve"> </w:t>
      </w:r>
      <w:r>
        <w:t>the</w:t>
      </w:r>
      <w:r>
        <w:rPr>
          <w:spacing w:val="40"/>
        </w:rPr>
        <w:t xml:space="preserve"> </w:t>
      </w:r>
      <w:r>
        <w:t>cause</w:t>
      </w:r>
      <w:r>
        <w:rPr>
          <w:spacing w:val="40"/>
        </w:rPr>
        <w:t xml:space="preserve"> </w:t>
      </w:r>
      <w:r>
        <w:t>of</w:t>
      </w:r>
      <w:r>
        <w:rPr>
          <w:spacing w:val="40"/>
        </w:rPr>
        <w:t xml:space="preserve"> </w:t>
      </w:r>
      <w:r>
        <w:t>the</w:t>
      </w:r>
      <w:r>
        <w:rPr>
          <w:spacing w:val="40"/>
        </w:rPr>
        <w:t xml:space="preserve"> </w:t>
      </w:r>
      <w:r>
        <w:t>Schism,</w:t>
      </w:r>
      <w:r>
        <w:rPr>
          <w:spacing w:val="40"/>
        </w:rPr>
        <w:t xml:space="preserve"> </w:t>
      </w:r>
      <w:r>
        <w:t>not such who did not conform to what was enjoined them, because the thing was not necessary, and there should have been a forbearance in it: No Governor ought to urge such unnecessary things which are but under suspicion by tender consciences, if they do , the Schism is justly charged upon them.</w:t>
      </w:r>
    </w:p>
    <w:p w14:paraId="06B276AE">
      <w:pPr>
        <w:pStyle w:val="5"/>
        <w:spacing w:before="274" w:line="261" w:lineRule="auto"/>
        <w:ind w:right="121"/>
      </w:pPr>
      <w:r>
        <w:t>Thirdly,</w:t>
      </w:r>
      <w:r>
        <w:rPr>
          <w:spacing w:val="40"/>
        </w:rPr>
        <w:t xml:space="preserve"> </w:t>
      </w:r>
      <w:r>
        <w:t>where</w:t>
      </w:r>
      <w:r>
        <w:rPr>
          <w:spacing w:val="40"/>
        </w:rPr>
        <w:t xml:space="preserve"> </w:t>
      </w:r>
      <w:r>
        <w:t>a</w:t>
      </w:r>
      <w:r>
        <w:rPr>
          <w:spacing w:val="40"/>
        </w:rPr>
        <w:t xml:space="preserve"> </w:t>
      </w:r>
      <w:r>
        <w:t>man</w:t>
      </w:r>
      <w:r>
        <w:rPr>
          <w:spacing w:val="40"/>
        </w:rPr>
        <w:t xml:space="preserve"> </w:t>
      </w:r>
      <w:r>
        <w:t>cannot</w:t>
      </w:r>
      <w:r>
        <w:rPr>
          <w:spacing w:val="40"/>
        </w:rPr>
        <w:t xml:space="preserve"> </w:t>
      </w:r>
      <w:r>
        <w:t>have</w:t>
      </w:r>
      <w:r>
        <w:rPr>
          <w:spacing w:val="40"/>
        </w:rPr>
        <w:t xml:space="preserve"> </w:t>
      </w:r>
      <w:r>
        <w:t>his</w:t>
      </w:r>
      <w:r>
        <w:rPr>
          <w:spacing w:val="40"/>
        </w:rPr>
        <w:t xml:space="preserve"> </w:t>
      </w:r>
      <w:r>
        <w:t>soul</w:t>
      </w:r>
      <w:r>
        <w:rPr>
          <w:spacing w:val="40"/>
        </w:rPr>
        <w:t xml:space="preserve"> </w:t>
      </w:r>
      <w:r>
        <w:t>edified</w:t>
      </w:r>
      <w:r>
        <w:rPr>
          <w:spacing w:val="40"/>
        </w:rPr>
        <w:t xml:space="preserve"> </w:t>
      </w:r>
      <w:r>
        <w:t>in</w:t>
      </w:r>
      <w:r>
        <w:rPr>
          <w:spacing w:val="40"/>
        </w:rPr>
        <w:t xml:space="preserve"> </w:t>
      </w:r>
      <w:r>
        <w:t>some</w:t>
      </w:r>
      <w:r>
        <w:rPr>
          <w:spacing w:val="40"/>
        </w:rPr>
        <w:t xml:space="preserve"> </w:t>
      </w:r>
      <w:r>
        <w:t>Ordinances and truths of great moment, which that Church whereof he now is shall deny, and is in great danger of being seduced to evil, he may depart from that Church to another, if he does it orderly, and not be guilty at all of Schism, love to God and his own soul is the cause of this, not want of love</w:t>
      </w:r>
      <w:r>
        <w:rPr>
          <w:spacing w:val="80"/>
        </w:rPr>
        <w:t xml:space="preserve"> </w:t>
      </w:r>
      <w:r>
        <w:t>to his Brethren.</w:t>
      </w:r>
    </w:p>
    <w:p w14:paraId="591EDE01">
      <w:pPr>
        <w:pStyle w:val="5"/>
        <w:spacing w:before="281" w:line="261" w:lineRule="auto"/>
        <w:ind w:right="118"/>
      </w:pPr>
      <w:r>
        <w:t>It</w:t>
      </w:r>
      <w:r>
        <w:rPr>
          <w:spacing w:val="40"/>
        </w:rPr>
        <w:t xml:space="preserve"> </w:t>
      </w:r>
      <w:r>
        <w:t>is</w:t>
      </w:r>
      <w:r>
        <w:rPr>
          <w:spacing w:val="40"/>
        </w:rPr>
        <w:t xml:space="preserve"> </w:t>
      </w:r>
      <w:r>
        <w:t>a</w:t>
      </w:r>
      <w:r>
        <w:rPr>
          <w:spacing w:val="40"/>
        </w:rPr>
        <w:t xml:space="preserve"> </w:t>
      </w:r>
      <w:r>
        <w:t>good</w:t>
      </w:r>
      <w:r>
        <w:rPr>
          <w:spacing w:val="40"/>
        </w:rPr>
        <w:t xml:space="preserve"> </w:t>
      </w:r>
      <w:r>
        <w:t>speech</w:t>
      </w:r>
      <w:r>
        <w:rPr>
          <w:spacing w:val="40"/>
        </w:rPr>
        <w:t xml:space="preserve"> </w:t>
      </w:r>
      <w:r>
        <w:t>I</w:t>
      </w:r>
      <w:r>
        <w:rPr>
          <w:spacing w:val="40"/>
        </w:rPr>
        <w:t xml:space="preserve"> </w:t>
      </w:r>
      <w:r>
        <w:t>find</w:t>
      </w:r>
      <w:r>
        <w:rPr>
          <w:spacing w:val="40"/>
        </w:rPr>
        <w:t xml:space="preserve"> </w:t>
      </w:r>
      <w:r>
        <w:t>Chillingworth</w:t>
      </w:r>
      <w:r>
        <w:rPr>
          <w:spacing w:val="40"/>
        </w:rPr>
        <w:t xml:space="preserve"> </w:t>
      </w:r>
      <w:r>
        <w:t>hath,</w:t>
      </w:r>
      <w:r>
        <w:rPr>
          <w:spacing w:val="40"/>
        </w:rPr>
        <w:t xml:space="preserve"> </w:t>
      </w:r>
      <w:r>
        <w:t>what</w:t>
      </w:r>
      <w:r>
        <w:rPr>
          <w:spacing w:val="40"/>
        </w:rPr>
        <w:t xml:space="preserve"> </w:t>
      </w:r>
      <w:r>
        <w:t>the</w:t>
      </w:r>
      <w:r>
        <w:rPr>
          <w:spacing w:val="40"/>
        </w:rPr>
        <w:t xml:space="preserve"> </w:t>
      </w:r>
      <w:r>
        <w:t>goodness</w:t>
      </w:r>
      <w:r>
        <w:rPr>
          <w:spacing w:val="40"/>
        </w:rPr>
        <w:t xml:space="preserve"> </w:t>
      </w:r>
      <w:r>
        <w:t>of</w:t>
      </w:r>
      <w:r>
        <w:rPr>
          <w:spacing w:val="40"/>
        </w:rPr>
        <w:t xml:space="preserve"> </w:t>
      </w:r>
      <w:r>
        <w:t>the man</w:t>
      </w:r>
      <w:r>
        <w:rPr>
          <w:spacing w:val="40"/>
        </w:rPr>
        <w:t xml:space="preserve"> </w:t>
      </w:r>
      <w:r>
        <w:t>was</w:t>
      </w:r>
      <w:r>
        <w:rPr>
          <w:spacing w:val="40"/>
        </w:rPr>
        <w:t xml:space="preserve"> </w:t>
      </w:r>
      <w:r>
        <w:t>I</w:t>
      </w:r>
      <w:r>
        <w:rPr>
          <w:spacing w:val="40"/>
        </w:rPr>
        <w:t xml:space="preserve"> </w:t>
      </w:r>
      <w:r>
        <w:t>know</w:t>
      </w:r>
      <w:r>
        <w:rPr>
          <w:spacing w:val="40"/>
        </w:rPr>
        <w:t xml:space="preserve"> </w:t>
      </w:r>
      <w:r>
        <w:t>not,</w:t>
      </w:r>
      <w:r>
        <w:rPr>
          <w:spacing w:val="40"/>
        </w:rPr>
        <w:t xml:space="preserve"> </w:t>
      </w:r>
      <w:r>
        <w:t>but</w:t>
      </w:r>
      <w:r>
        <w:rPr>
          <w:spacing w:val="40"/>
        </w:rPr>
        <w:t xml:space="preserve"> </w:t>
      </w:r>
      <w:r>
        <w:t>in</w:t>
      </w:r>
      <w:r>
        <w:rPr>
          <w:spacing w:val="40"/>
        </w:rPr>
        <w:t xml:space="preserve"> </w:t>
      </w:r>
      <w:r>
        <w:t>that</w:t>
      </w:r>
      <w:r>
        <w:rPr>
          <w:spacing w:val="40"/>
        </w:rPr>
        <w:t xml:space="preserve"> </w:t>
      </w:r>
      <w:r>
        <w:t>Treatise</w:t>
      </w:r>
      <w:r>
        <w:rPr>
          <w:spacing w:val="40"/>
        </w:rPr>
        <w:t xml:space="preserve"> </w:t>
      </w:r>
      <w:r>
        <w:t>of</w:t>
      </w:r>
      <w:r>
        <w:rPr>
          <w:spacing w:val="40"/>
        </w:rPr>
        <w:t xml:space="preserve"> </w:t>
      </w:r>
      <w:r>
        <w:t>his,</w:t>
      </w:r>
      <w:r>
        <w:rPr>
          <w:spacing w:val="40"/>
        </w:rPr>
        <w:t xml:space="preserve"> </w:t>
      </w:r>
      <w:r>
        <w:t>The</w:t>
      </w:r>
      <w:r>
        <w:rPr>
          <w:spacing w:val="40"/>
        </w:rPr>
        <w:t xml:space="preserve"> </w:t>
      </w:r>
      <w:r>
        <w:t>Religion</w:t>
      </w:r>
      <w:r>
        <w:rPr>
          <w:spacing w:val="40"/>
        </w:rPr>
        <w:t xml:space="preserve"> </w:t>
      </w:r>
      <w:r>
        <w:t>of Protestants a safe way, Cap. 5. Part. 1. Sect. 61. answering that plea of his adversary</w:t>
      </w:r>
      <w:r>
        <w:rPr>
          <w:spacing w:val="40"/>
        </w:rPr>
        <w:t xml:space="preserve"> </w:t>
      </w:r>
      <w:r>
        <w:t>against</w:t>
      </w:r>
      <w:r>
        <w:rPr>
          <w:spacing w:val="40"/>
        </w:rPr>
        <w:t xml:space="preserve"> </w:t>
      </w:r>
      <w:r>
        <w:t>Protestants,</w:t>
      </w:r>
      <w:r>
        <w:rPr>
          <w:spacing w:val="40"/>
        </w:rPr>
        <w:t xml:space="preserve"> </w:t>
      </w:r>
      <w:r>
        <w:t>that</w:t>
      </w:r>
      <w:r>
        <w:rPr>
          <w:spacing w:val="40"/>
        </w:rPr>
        <w:t xml:space="preserve"> </w:t>
      </w:r>
      <w:r>
        <w:t>communion</w:t>
      </w:r>
      <w:r>
        <w:rPr>
          <w:spacing w:val="40"/>
        </w:rPr>
        <w:t xml:space="preserve"> </w:t>
      </w:r>
      <w:r>
        <w:t>with</w:t>
      </w:r>
      <w:r>
        <w:rPr>
          <w:spacing w:val="40"/>
        </w:rPr>
        <w:t xml:space="preserve"> </w:t>
      </w:r>
      <w:r>
        <w:t>a</w:t>
      </w:r>
      <w:r>
        <w:rPr>
          <w:spacing w:val="40"/>
        </w:rPr>
        <w:t xml:space="preserve"> </w:t>
      </w:r>
      <w:r>
        <w:t>Church</w:t>
      </w:r>
      <w:r>
        <w:rPr>
          <w:spacing w:val="40"/>
        </w:rPr>
        <w:t xml:space="preserve"> </w:t>
      </w:r>
      <w:r>
        <w:t>not</w:t>
      </w:r>
      <w:r>
        <w:rPr>
          <w:spacing w:val="40"/>
        </w:rPr>
        <w:t xml:space="preserve"> </w:t>
      </w:r>
      <w:r>
        <w:t>erring in fundamentals, upon pretence of erring in other matters, must not be forsaken, he hath this excellent saying: If I did not find in my self a love</w:t>
      </w:r>
      <w:r>
        <w:rPr>
          <w:spacing w:val="80"/>
        </w:rPr>
        <w:t xml:space="preserve"> </w:t>
      </w:r>
      <w:r>
        <w:t>and desire of all profitable truth; if I did not put away idleness, and prejudice, and worldly affections, and so examine to the bottom all my opinions</w:t>
      </w:r>
      <w:r>
        <w:rPr>
          <w:spacing w:val="40"/>
        </w:rPr>
        <w:t xml:space="preserve"> </w:t>
      </w:r>
      <w:r>
        <w:t>of</w:t>
      </w:r>
      <w:r>
        <w:rPr>
          <w:spacing w:val="40"/>
        </w:rPr>
        <w:t xml:space="preserve"> </w:t>
      </w:r>
      <w:r>
        <w:t>divine</w:t>
      </w:r>
      <w:r>
        <w:rPr>
          <w:spacing w:val="40"/>
        </w:rPr>
        <w:t xml:space="preserve"> </w:t>
      </w:r>
      <w:r>
        <w:t>matters,</w:t>
      </w:r>
      <w:r>
        <w:rPr>
          <w:spacing w:val="40"/>
        </w:rPr>
        <w:t xml:space="preserve"> </w:t>
      </w:r>
      <w:r>
        <w:t>being</w:t>
      </w:r>
      <w:r>
        <w:rPr>
          <w:spacing w:val="40"/>
        </w:rPr>
        <w:t xml:space="preserve"> </w:t>
      </w:r>
      <w:r>
        <w:t>prepared</w:t>
      </w:r>
      <w:r>
        <w:rPr>
          <w:spacing w:val="40"/>
        </w:rPr>
        <w:t xml:space="preserve"> </w:t>
      </w:r>
      <w:r>
        <w:t>in</w:t>
      </w:r>
      <w:r>
        <w:rPr>
          <w:spacing w:val="40"/>
        </w:rPr>
        <w:t xml:space="preserve"> </w:t>
      </w:r>
      <w:r>
        <w:t>mind</w:t>
      </w:r>
      <w:r>
        <w:rPr>
          <w:spacing w:val="40"/>
        </w:rPr>
        <w:t xml:space="preserve"> </w:t>
      </w:r>
      <w:r>
        <w:t>to</w:t>
      </w:r>
      <w:r>
        <w:rPr>
          <w:spacing w:val="40"/>
        </w:rPr>
        <w:t xml:space="preserve"> </w:t>
      </w:r>
      <w:r>
        <w:t>follow</w:t>
      </w:r>
      <w:r>
        <w:rPr>
          <w:spacing w:val="40"/>
        </w:rPr>
        <w:t xml:space="preserve"> </w:t>
      </w:r>
      <w:r>
        <w:t>God,</w:t>
      </w:r>
      <w:r>
        <w:rPr>
          <w:spacing w:val="40"/>
        </w:rPr>
        <w:t xml:space="preserve"> </w:t>
      </w:r>
      <w:r>
        <w:t>and God only which way soever he shall lead me; if I did not hope that I either do or endeavor to do these things, certainly I should have little hope of obtaining salvation.</w:t>
      </w:r>
    </w:p>
    <w:p w14:paraId="3B6FC969">
      <w:pPr>
        <w:pStyle w:val="5"/>
        <w:spacing w:before="274"/>
      </w:pPr>
      <w:r>
        <w:t>When</w:t>
      </w:r>
      <w:r>
        <w:rPr>
          <w:spacing w:val="45"/>
        </w:rPr>
        <w:t xml:space="preserve"> </w:t>
      </w:r>
      <w:r>
        <w:t>I</w:t>
      </w:r>
      <w:r>
        <w:rPr>
          <w:spacing w:val="45"/>
        </w:rPr>
        <w:t xml:space="preserve"> </w:t>
      </w:r>
      <w:r>
        <w:t>consider</w:t>
      </w:r>
      <w:r>
        <w:rPr>
          <w:spacing w:val="46"/>
        </w:rPr>
        <w:t xml:space="preserve"> </w:t>
      </w:r>
      <w:r>
        <w:t>of</w:t>
      </w:r>
      <w:r>
        <w:rPr>
          <w:spacing w:val="45"/>
        </w:rPr>
        <w:t xml:space="preserve"> </w:t>
      </w:r>
      <w:r>
        <w:t>these</w:t>
      </w:r>
      <w:r>
        <w:rPr>
          <w:spacing w:val="45"/>
        </w:rPr>
        <w:t xml:space="preserve"> </w:t>
      </w:r>
      <w:r>
        <w:t>causes</w:t>
      </w:r>
      <w:r>
        <w:rPr>
          <w:spacing w:val="46"/>
        </w:rPr>
        <w:t xml:space="preserve"> </w:t>
      </w:r>
      <w:r>
        <w:t>of</w:t>
      </w:r>
      <w:r>
        <w:rPr>
          <w:spacing w:val="45"/>
        </w:rPr>
        <w:t xml:space="preserve"> </w:t>
      </w:r>
      <w:r>
        <w:t>departing</w:t>
      </w:r>
      <w:r>
        <w:rPr>
          <w:spacing w:val="46"/>
        </w:rPr>
        <w:t xml:space="preserve"> </w:t>
      </w:r>
      <w:r>
        <w:t>from</w:t>
      </w:r>
      <w:r>
        <w:rPr>
          <w:spacing w:val="45"/>
        </w:rPr>
        <w:t xml:space="preserve"> </w:t>
      </w:r>
      <w:r>
        <w:t>a</w:t>
      </w:r>
      <w:r>
        <w:rPr>
          <w:spacing w:val="45"/>
        </w:rPr>
        <w:t xml:space="preserve"> </w:t>
      </w:r>
      <w:r>
        <w:t>particular</w:t>
      </w:r>
      <w:r>
        <w:rPr>
          <w:spacing w:val="46"/>
        </w:rPr>
        <w:t xml:space="preserve"> </w:t>
      </w:r>
      <w:r>
        <w:rPr>
          <w:spacing w:val="-2"/>
        </w:rPr>
        <w:t>Church,</w:t>
      </w:r>
    </w:p>
    <w:p w14:paraId="0E3E38AC">
      <w:pPr>
        <w:spacing w:after="0"/>
        <w:sectPr>
          <w:pgSz w:w="12240" w:h="15840"/>
          <w:pgMar w:top="1360" w:right="1320" w:bottom="280" w:left="1340" w:header="720" w:footer="720" w:gutter="0"/>
          <w:cols w:space="720" w:num="1"/>
        </w:sectPr>
      </w:pPr>
    </w:p>
    <w:p w14:paraId="75A31225">
      <w:pPr>
        <w:pStyle w:val="5"/>
        <w:spacing w:line="261" w:lineRule="auto"/>
        <w:ind w:right="118"/>
      </w:pPr>
      <w:r>
        <w:t>that speech of Tertullian concerning a Martyr comes into my mind , Non pœna</w:t>
      </w:r>
      <w:r>
        <w:rPr>
          <w:spacing w:val="24"/>
        </w:rPr>
        <w:t xml:space="preserve"> </w:t>
      </w:r>
      <w:r>
        <w:t>sed</w:t>
      </w:r>
      <w:r>
        <w:rPr>
          <w:spacing w:val="24"/>
        </w:rPr>
        <w:t xml:space="preserve"> </w:t>
      </w:r>
      <w:r>
        <w:t>causa</w:t>
      </w:r>
      <w:r>
        <w:rPr>
          <w:spacing w:val="24"/>
        </w:rPr>
        <w:t xml:space="preserve"> </w:t>
      </w:r>
      <w:r>
        <w:t>facit</w:t>
      </w:r>
      <w:r>
        <w:rPr>
          <w:spacing w:val="24"/>
        </w:rPr>
        <w:t xml:space="preserve"> </w:t>
      </w:r>
      <w:r>
        <w:t>Martyrem,</w:t>
      </w:r>
      <w:r>
        <w:rPr>
          <w:spacing w:val="24"/>
        </w:rPr>
        <w:t xml:space="preserve"> </w:t>
      </w:r>
      <w:r>
        <w:t>Not</w:t>
      </w:r>
      <w:r>
        <w:rPr>
          <w:spacing w:val="24"/>
        </w:rPr>
        <w:t xml:space="preserve"> </w:t>
      </w:r>
      <w:r>
        <w:t>the</w:t>
      </w:r>
      <w:r>
        <w:rPr>
          <w:spacing w:val="24"/>
        </w:rPr>
        <w:t xml:space="preserve"> </w:t>
      </w:r>
      <w:r>
        <w:t>punishment</w:t>
      </w:r>
      <w:r>
        <w:rPr>
          <w:spacing w:val="24"/>
        </w:rPr>
        <w:t xml:space="preserve"> </w:t>
      </w:r>
      <w:r>
        <w:t>but</w:t>
      </w:r>
      <w:r>
        <w:rPr>
          <w:spacing w:val="24"/>
        </w:rPr>
        <w:t xml:space="preserve"> </w:t>
      </w:r>
      <w:r>
        <w:t>the</w:t>
      </w:r>
      <w:r>
        <w:rPr>
          <w:spacing w:val="24"/>
        </w:rPr>
        <w:t xml:space="preserve"> </w:t>
      </w:r>
      <w:r>
        <w:t>cause</w:t>
      </w:r>
      <w:r>
        <w:rPr>
          <w:spacing w:val="25"/>
        </w:rPr>
        <w:t xml:space="preserve"> </w:t>
      </w:r>
      <w:r>
        <w:t>makes a Martyr. So, Non decessio sed causa facit Schismaticum, Not the</w:t>
      </w:r>
      <w:r>
        <w:rPr>
          <w:spacing w:val="40"/>
        </w:rPr>
        <w:t xml:space="preserve"> </w:t>
      </w:r>
      <w:r>
        <w:t>departing, but the cause makes a Schismatic. Aquinas shewing that</w:t>
      </w:r>
      <w:r>
        <w:rPr>
          <w:spacing w:val="80"/>
        </w:rPr>
        <w:t xml:space="preserve"> </w:t>
      </w:r>
      <w:r>
        <w:t>wherein the vitiousnesse of Schisme lyes,* says; As in natural things that which is by accident does not constitute the species, so in moral, not that which is beside the intention, for that is accidental: therefore, says he, the sin</w:t>
      </w:r>
      <w:r>
        <w:rPr>
          <w:spacing w:val="40"/>
        </w:rPr>
        <w:t xml:space="preserve"> </w:t>
      </w:r>
      <w:r>
        <w:t>of</w:t>
      </w:r>
      <w:r>
        <w:rPr>
          <w:spacing w:val="40"/>
        </w:rPr>
        <w:t xml:space="preserve"> </w:t>
      </w:r>
      <w:r>
        <w:t>Schisme</w:t>
      </w:r>
      <w:r>
        <w:rPr>
          <w:spacing w:val="40"/>
        </w:rPr>
        <w:t xml:space="preserve"> </w:t>
      </w:r>
      <w:r>
        <w:t>is</w:t>
      </w:r>
      <w:r>
        <w:rPr>
          <w:spacing w:val="40"/>
        </w:rPr>
        <w:t xml:space="preserve"> </w:t>
      </w:r>
      <w:r>
        <w:t>in</w:t>
      </w:r>
      <w:r>
        <w:rPr>
          <w:spacing w:val="40"/>
        </w:rPr>
        <w:t xml:space="preserve"> </w:t>
      </w:r>
      <w:r>
        <w:t>that</w:t>
      </w:r>
      <w:r>
        <w:rPr>
          <w:spacing w:val="40"/>
        </w:rPr>
        <w:t xml:space="preserve"> </w:t>
      </w:r>
      <w:r>
        <w:t>it</w:t>
      </w:r>
      <w:r>
        <w:rPr>
          <w:spacing w:val="40"/>
        </w:rPr>
        <w:t xml:space="preserve"> </w:t>
      </w:r>
      <w:r>
        <w:t>intends</w:t>
      </w:r>
      <w:r>
        <w:rPr>
          <w:spacing w:val="40"/>
        </w:rPr>
        <w:t xml:space="preserve"> </w:t>
      </w:r>
      <w:r>
        <w:t>to</w:t>
      </w:r>
      <w:r>
        <w:rPr>
          <w:spacing w:val="40"/>
        </w:rPr>
        <w:t xml:space="preserve"> </w:t>
      </w:r>
      <w:r>
        <w:t>separate</w:t>
      </w:r>
      <w:r>
        <w:rPr>
          <w:spacing w:val="40"/>
        </w:rPr>
        <w:t xml:space="preserve"> </w:t>
      </w:r>
      <w:r>
        <w:t>from</w:t>
      </w:r>
      <w:r>
        <w:rPr>
          <w:spacing w:val="40"/>
        </w:rPr>
        <w:t xml:space="preserve"> </w:t>
      </w:r>
      <w:r>
        <w:t>that</w:t>
      </w:r>
      <w:r>
        <w:rPr>
          <w:spacing w:val="40"/>
        </w:rPr>
        <w:t xml:space="preserve"> </w:t>
      </w:r>
      <w:r>
        <w:t>unity</w:t>
      </w:r>
      <w:r>
        <w:rPr>
          <w:spacing w:val="40"/>
        </w:rPr>
        <w:t xml:space="preserve"> </w:t>
      </w:r>
      <w:r>
        <w:t xml:space="preserve">which charity makes, and therefore Schismatics are properly those who of their own accord and intention do separate themselves from the unity of the </w:t>
      </w:r>
      <w:r>
        <w:rPr>
          <w:spacing w:val="-2"/>
        </w:rPr>
        <w:t>Church.</w:t>
      </w:r>
    </w:p>
    <w:p w14:paraId="6E1BFE55">
      <w:pPr>
        <w:pStyle w:val="5"/>
        <w:spacing w:before="275" w:line="261" w:lineRule="auto"/>
        <w:ind w:right="117"/>
      </w:pPr>
      <w:r>
        <w:t>The next thing considerable in the description of Schisme, is the rashness</w:t>
      </w:r>
      <w:r>
        <w:rPr>
          <w:spacing w:val="40"/>
        </w:rPr>
        <w:t xml:space="preserve"> </w:t>
      </w:r>
      <w:r>
        <w:t>or</w:t>
      </w:r>
      <w:r>
        <w:rPr>
          <w:spacing w:val="33"/>
        </w:rPr>
        <w:t xml:space="preserve"> </w:t>
      </w:r>
      <w:r>
        <w:t>the</w:t>
      </w:r>
      <w:r>
        <w:rPr>
          <w:spacing w:val="33"/>
        </w:rPr>
        <w:t xml:space="preserve"> </w:t>
      </w:r>
      <w:r>
        <w:t>separation:</w:t>
      </w:r>
      <w:r>
        <w:rPr>
          <w:spacing w:val="33"/>
        </w:rPr>
        <w:t xml:space="preserve"> </w:t>
      </w:r>
      <w:r>
        <w:t>though</w:t>
      </w:r>
      <w:r>
        <w:rPr>
          <w:spacing w:val="33"/>
        </w:rPr>
        <w:t xml:space="preserve"> </w:t>
      </w:r>
      <w:r>
        <w:t>the</w:t>
      </w:r>
      <w:r>
        <w:rPr>
          <w:spacing w:val="33"/>
        </w:rPr>
        <w:t xml:space="preserve"> </w:t>
      </w:r>
      <w:r>
        <w:t>cause</w:t>
      </w:r>
      <w:r>
        <w:rPr>
          <w:spacing w:val="33"/>
        </w:rPr>
        <w:t xml:space="preserve"> </w:t>
      </w:r>
      <w:r>
        <w:t>of</w:t>
      </w:r>
      <w:r>
        <w:rPr>
          <w:spacing w:val="33"/>
        </w:rPr>
        <w:t xml:space="preserve"> </w:t>
      </w:r>
      <w:r>
        <w:t>separating</w:t>
      </w:r>
      <w:r>
        <w:rPr>
          <w:spacing w:val="31"/>
        </w:rPr>
        <w:t xml:space="preserve"> </w:t>
      </w:r>
      <w:r>
        <w:t>be</w:t>
      </w:r>
      <w:r>
        <w:rPr>
          <w:spacing w:val="33"/>
        </w:rPr>
        <w:t xml:space="preserve"> </w:t>
      </w:r>
      <w:r>
        <w:t>just,</w:t>
      </w:r>
      <w:r>
        <w:rPr>
          <w:spacing w:val="33"/>
        </w:rPr>
        <w:t xml:space="preserve"> </w:t>
      </w:r>
      <w:r>
        <w:t>yet</w:t>
      </w:r>
      <w:r>
        <w:rPr>
          <w:spacing w:val="31"/>
        </w:rPr>
        <w:t xml:space="preserve"> </w:t>
      </w:r>
      <w:r>
        <w:t>the</w:t>
      </w:r>
      <w:r>
        <w:rPr>
          <w:spacing w:val="33"/>
        </w:rPr>
        <w:t xml:space="preserve"> </w:t>
      </w:r>
      <w:r>
        <w:t>manner of</w:t>
      </w:r>
      <w:r>
        <w:rPr>
          <w:spacing w:val="33"/>
        </w:rPr>
        <w:t xml:space="preserve"> </w:t>
      </w:r>
      <w:r>
        <w:t>it</w:t>
      </w:r>
      <w:r>
        <w:rPr>
          <w:spacing w:val="33"/>
        </w:rPr>
        <w:t xml:space="preserve"> </w:t>
      </w:r>
      <w:r>
        <w:t>may</w:t>
      </w:r>
      <w:r>
        <w:rPr>
          <w:spacing w:val="33"/>
        </w:rPr>
        <w:t xml:space="preserve"> </w:t>
      </w:r>
      <w:r>
        <w:t>be</w:t>
      </w:r>
      <w:r>
        <w:rPr>
          <w:spacing w:val="33"/>
        </w:rPr>
        <w:t xml:space="preserve"> </w:t>
      </w:r>
      <w:r>
        <w:t>schismatic,</w:t>
      </w:r>
      <w:r>
        <w:rPr>
          <w:spacing w:val="33"/>
        </w:rPr>
        <w:t xml:space="preserve"> </w:t>
      </w:r>
      <w:r>
        <w:t>if</w:t>
      </w:r>
      <w:r>
        <w:rPr>
          <w:spacing w:val="33"/>
        </w:rPr>
        <w:t xml:space="preserve"> </w:t>
      </w:r>
      <w:r>
        <w:t>done</w:t>
      </w:r>
      <w:r>
        <w:rPr>
          <w:spacing w:val="33"/>
        </w:rPr>
        <w:t xml:space="preserve"> </w:t>
      </w:r>
      <w:r>
        <w:t>rashly</w:t>
      </w:r>
      <w:r>
        <w:rPr>
          <w:spacing w:val="33"/>
        </w:rPr>
        <w:t xml:space="preserve"> </w:t>
      </w:r>
      <w:r>
        <w:t>or</w:t>
      </w:r>
      <w:r>
        <w:rPr>
          <w:spacing w:val="33"/>
        </w:rPr>
        <w:t xml:space="preserve"> </w:t>
      </w:r>
      <w:r>
        <w:t>violently.</w:t>
      </w:r>
      <w:r>
        <w:rPr>
          <w:spacing w:val="33"/>
        </w:rPr>
        <w:t xml:space="preserve"> </w:t>
      </w:r>
      <w:r>
        <w:t>Those</w:t>
      </w:r>
      <w:r>
        <w:rPr>
          <w:spacing w:val="33"/>
        </w:rPr>
        <w:t xml:space="preserve"> </w:t>
      </w:r>
      <w:r>
        <w:t>who</w:t>
      </w:r>
      <w:r>
        <w:rPr>
          <w:spacing w:val="33"/>
        </w:rPr>
        <w:t xml:space="preserve"> </w:t>
      </w:r>
      <w:r>
        <w:t>are</w:t>
      </w:r>
      <w:r>
        <w:rPr>
          <w:spacing w:val="33"/>
        </w:rPr>
        <w:t xml:space="preserve"> </w:t>
      </w:r>
      <w:r>
        <w:t>joined in communion with others, when they differ from those with whom they have</w:t>
      </w:r>
      <w:r>
        <w:rPr>
          <w:spacing w:val="40"/>
        </w:rPr>
        <w:t xml:space="preserve"> </w:t>
      </w:r>
      <w:r>
        <w:t>communion,</w:t>
      </w:r>
      <w:r>
        <w:rPr>
          <w:spacing w:val="40"/>
        </w:rPr>
        <w:t xml:space="preserve"> </w:t>
      </w:r>
      <w:r>
        <w:t>they</w:t>
      </w:r>
      <w:r>
        <w:rPr>
          <w:spacing w:val="40"/>
        </w:rPr>
        <w:t xml:space="preserve"> </w:t>
      </w:r>
      <w:r>
        <w:t>are</w:t>
      </w:r>
      <w:r>
        <w:rPr>
          <w:spacing w:val="40"/>
        </w:rPr>
        <w:t xml:space="preserve"> </w:t>
      </w:r>
      <w:r>
        <w:t>bound</w:t>
      </w:r>
      <w:r>
        <w:rPr>
          <w:spacing w:val="40"/>
        </w:rPr>
        <w:t xml:space="preserve"> </w:t>
      </w:r>
      <w:r>
        <w:t>to</w:t>
      </w:r>
      <w:r>
        <w:rPr>
          <w:spacing w:val="40"/>
        </w:rPr>
        <w:t xml:space="preserve"> </w:t>
      </w:r>
      <w:r>
        <w:t>examine,</w:t>
      </w:r>
      <w:r>
        <w:rPr>
          <w:spacing w:val="40"/>
        </w:rPr>
        <w:t xml:space="preserve"> </w:t>
      </w:r>
      <w:r>
        <w:t>try,</w:t>
      </w:r>
      <w:r>
        <w:rPr>
          <w:spacing w:val="40"/>
        </w:rPr>
        <w:t xml:space="preserve"> </w:t>
      </w:r>
      <w:r>
        <w:t>to</w:t>
      </w:r>
      <w:r>
        <w:rPr>
          <w:spacing w:val="40"/>
        </w:rPr>
        <w:t xml:space="preserve"> </w:t>
      </w:r>
      <w:r>
        <w:t>make</w:t>
      </w:r>
      <w:r>
        <w:rPr>
          <w:spacing w:val="40"/>
        </w:rPr>
        <w:t xml:space="preserve"> </w:t>
      </w:r>
      <w:r>
        <w:t>use</w:t>
      </w:r>
      <w:r>
        <w:rPr>
          <w:spacing w:val="40"/>
        </w:rPr>
        <w:t xml:space="preserve"> </w:t>
      </w:r>
      <w:r>
        <w:t>of</w:t>
      </w:r>
      <w:r>
        <w:rPr>
          <w:spacing w:val="40"/>
        </w:rPr>
        <w:t xml:space="preserve"> </w:t>
      </w:r>
      <w:r>
        <w:t>all means they can to satisfy their consciences in things they scruple: and if they cannot, yet before they break off communion they are bound to seek</w:t>
      </w:r>
      <w:r>
        <w:rPr>
          <w:spacing w:val="80"/>
        </w:rPr>
        <w:t xml:space="preserve"> </w:t>
      </w:r>
      <w:r>
        <w:t>by</w:t>
      </w:r>
      <w:r>
        <w:rPr>
          <w:spacing w:val="40"/>
        </w:rPr>
        <w:t xml:space="preserve"> </w:t>
      </w:r>
      <w:r>
        <w:t>all</w:t>
      </w:r>
      <w:r>
        <w:rPr>
          <w:spacing w:val="40"/>
        </w:rPr>
        <w:t xml:space="preserve"> </w:t>
      </w:r>
      <w:r>
        <w:t>means</w:t>
      </w:r>
      <w:r>
        <w:rPr>
          <w:spacing w:val="40"/>
        </w:rPr>
        <w:t xml:space="preserve"> </w:t>
      </w:r>
      <w:r>
        <w:t>they</w:t>
      </w:r>
      <w:r>
        <w:rPr>
          <w:spacing w:val="40"/>
        </w:rPr>
        <w:t xml:space="preserve"> </w:t>
      </w:r>
      <w:r>
        <w:t>can</w:t>
      </w:r>
      <w:r>
        <w:rPr>
          <w:spacing w:val="40"/>
        </w:rPr>
        <w:t xml:space="preserve"> </w:t>
      </w:r>
      <w:r>
        <w:t>for</w:t>
      </w:r>
      <w:r>
        <w:rPr>
          <w:spacing w:val="40"/>
        </w:rPr>
        <w:t xml:space="preserve"> </w:t>
      </w:r>
      <w:r>
        <w:t>a</w:t>
      </w:r>
      <w:r>
        <w:rPr>
          <w:spacing w:val="40"/>
        </w:rPr>
        <w:t xml:space="preserve"> </w:t>
      </w:r>
      <w:r>
        <w:t>redress</w:t>
      </w:r>
      <w:r>
        <w:rPr>
          <w:spacing w:val="40"/>
        </w:rPr>
        <w:t xml:space="preserve"> </w:t>
      </w:r>
      <w:r>
        <w:t>of</w:t>
      </w:r>
      <w:r>
        <w:rPr>
          <w:spacing w:val="40"/>
        </w:rPr>
        <w:t xml:space="preserve"> </w:t>
      </w:r>
      <w:r>
        <w:t>those</w:t>
      </w:r>
      <w:r>
        <w:rPr>
          <w:spacing w:val="40"/>
        </w:rPr>
        <w:t xml:space="preserve"> </w:t>
      </w:r>
      <w:r>
        <w:t>things</w:t>
      </w:r>
      <w:r>
        <w:rPr>
          <w:spacing w:val="40"/>
        </w:rPr>
        <w:t xml:space="preserve"> </w:t>
      </w:r>
      <w:r>
        <w:t>which</w:t>
      </w:r>
      <w:r>
        <w:rPr>
          <w:spacing w:val="40"/>
        </w:rPr>
        <w:t xml:space="preserve"> </w:t>
      </w:r>
      <w:r>
        <w:t>after</w:t>
      </w:r>
      <w:r>
        <w:rPr>
          <w:spacing w:val="40"/>
        </w:rPr>
        <w:t xml:space="preserve"> </w:t>
      </w:r>
      <w:r>
        <w:t>most serious</w:t>
      </w:r>
      <w:r>
        <w:rPr>
          <w:spacing w:val="40"/>
        </w:rPr>
        <w:t xml:space="preserve"> </w:t>
      </w:r>
      <w:r>
        <w:t>examination</w:t>
      </w:r>
      <w:r>
        <w:rPr>
          <w:spacing w:val="40"/>
        </w:rPr>
        <w:t xml:space="preserve"> </w:t>
      </w:r>
      <w:r>
        <w:t>appear</w:t>
      </w:r>
      <w:r>
        <w:rPr>
          <w:spacing w:val="40"/>
        </w:rPr>
        <w:t xml:space="preserve"> </w:t>
      </w:r>
      <w:r>
        <w:t>evil</w:t>
      </w:r>
      <w:r>
        <w:rPr>
          <w:spacing w:val="40"/>
        </w:rPr>
        <w:t xml:space="preserve"> </w:t>
      </w:r>
      <w:r>
        <w:t>to</w:t>
      </w:r>
      <w:r>
        <w:rPr>
          <w:spacing w:val="40"/>
        </w:rPr>
        <w:t xml:space="preserve"> </w:t>
      </w:r>
      <w:r>
        <w:t>them,</w:t>
      </w:r>
      <w:r>
        <w:rPr>
          <w:spacing w:val="40"/>
        </w:rPr>
        <w:t xml:space="preserve"> </w:t>
      </w:r>
      <w:r>
        <w:t>they</w:t>
      </w:r>
      <w:r>
        <w:rPr>
          <w:spacing w:val="40"/>
        </w:rPr>
        <w:t xml:space="preserve"> </w:t>
      </w:r>
      <w:r>
        <w:t>are</w:t>
      </w:r>
      <w:r>
        <w:rPr>
          <w:spacing w:val="40"/>
        </w:rPr>
        <w:t xml:space="preserve"> </w:t>
      </w:r>
      <w:r>
        <w:t>bound</w:t>
      </w:r>
      <w:r>
        <w:rPr>
          <w:spacing w:val="40"/>
        </w:rPr>
        <w:t xml:space="preserve"> </w:t>
      </w:r>
      <w:r>
        <w:t>to</w:t>
      </w:r>
      <w:r>
        <w:rPr>
          <w:spacing w:val="40"/>
        </w:rPr>
        <w:t xml:space="preserve"> </w:t>
      </w:r>
      <w:r>
        <w:t>wait</w:t>
      </w:r>
      <w:r>
        <w:rPr>
          <w:spacing w:val="40"/>
        </w:rPr>
        <w:t xml:space="preserve"> </w:t>
      </w:r>
      <w:r>
        <w:t>with much</w:t>
      </w:r>
      <w:r>
        <w:rPr>
          <w:spacing w:val="40"/>
        </w:rPr>
        <w:t xml:space="preserve"> </w:t>
      </w:r>
      <w:r>
        <w:t>forbearance,</w:t>
      </w:r>
      <w:r>
        <w:rPr>
          <w:spacing w:val="40"/>
        </w:rPr>
        <w:t xml:space="preserve"> </w:t>
      </w:r>
      <w:r>
        <w:t>and</w:t>
      </w:r>
      <w:r>
        <w:rPr>
          <w:spacing w:val="40"/>
        </w:rPr>
        <w:t xml:space="preserve"> </w:t>
      </w:r>
      <w:r>
        <w:t>long-suffering.</w:t>
      </w:r>
      <w:r>
        <w:rPr>
          <w:spacing w:val="40"/>
        </w:rPr>
        <w:t xml:space="preserve"> </w:t>
      </w:r>
      <w:r>
        <w:t>And</w:t>
      </w:r>
      <w:r>
        <w:rPr>
          <w:spacing w:val="40"/>
        </w:rPr>
        <w:t xml:space="preserve"> </w:t>
      </w:r>
      <w:r>
        <w:t>at</w:t>
      </w:r>
      <w:r>
        <w:rPr>
          <w:spacing w:val="40"/>
        </w:rPr>
        <w:t xml:space="preserve"> </w:t>
      </w:r>
      <w:r>
        <w:t>last</w:t>
      </w:r>
      <w:r>
        <w:rPr>
          <w:spacing w:val="40"/>
        </w:rPr>
        <w:t xml:space="preserve"> </w:t>
      </w:r>
      <w:r>
        <w:t>if</w:t>
      </w:r>
      <w:r>
        <w:rPr>
          <w:spacing w:val="40"/>
        </w:rPr>
        <w:t xml:space="preserve"> </w:t>
      </w:r>
      <w:r>
        <w:t>there</w:t>
      </w:r>
      <w:r>
        <w:rPr>
          <w:spacing w:val="40"/>
        </w:rPr>
        <w:t xml:space="preserve"> </w:t>
      </w:r>
      <w:r>
        <w:t>be</w:t>
      </w:r>
      <w:r>
        <w:rPr>
          <w:spacing w:val="40"/>
        </w:rPr>
        <w:t xml:space="preserve"> </w:t>
      </w:r>
      <w:r>
        <w:t>a</w:t>
      </w:r>
      <w:r>
        <w:rPr>
          <w:spacing w:val="40"/>
        </w:rPr>
        <w:t xml:space="preserve"> </w:t>
      </w:r>
      <w:r>
        <w:t>necessity of departing, they must not rend away with violence, but shew themselves willing</w:t>
      </w:r>
      <w:r>
        <w:rPr>
          <w:spacing w:val="39"/>
        </w:rPr>
        <w:t xml:space="preserve"> </w:t>
      </w:r>
      <w:r>
        <w:t>and</w:t>
      </w:r>
      <w:r>
        <w:rPr>
          <w:spacing w:val="39"/>
        </w:rPr>
        <w:t xml:space="preserve"> </w:t>
      </w:r>
      <w:r>
        <w:t>ready</w:t>
      </w:r>
      <w:r>
        <w:rPr>
          <w:spacing w:val="40"/>
        </w:rPr>
        <w:t xml:space="preserve"> </w:t>
      </w:r>
      <w:r>
        <w:t>in</w:t>
      </w:r>
      <w:r>
        <w:rPr>
          <w:spacing w:val="39"/>
        </w:rPr>
        <w:t xml:space="preserve"> </w:t>
      </w:r>
      <w:r>
        <w:t>the</w:t>
      </w:r>
      <w:r>
        <w:rPr>
          <w:spacing w:val="39"/>
        </w:rPr>
        <w:t xml:space="preserve"> </w:t>
      </w:r>
      <w:r>
        <w:t>spirit</w:t>
      </w:r>
      <w:r>
        <w:rPr>
          <w:spacing w:val="39"/>
        </w:rPr>
        <w:t xml:space="preserve"> </w:t>
      </w:r>
      <w:r>
        <w:t>of</w:t>
      </w:r>
      <w:r>
        <w:rPr>
          <w:spacing w:val="39"/>
        </w:rPr>
        <w:t xml:space="preserve"> </w:t>
      </w:r>
      <w:r>
        <w:t>love</w:t>
      </w:r>
      <w:r>
        <w:rPr>
          <w:spacing w:val="40"/>
        </w:rPr>
        <w:t xml:space="preserve"> </w:t>
      </w:r>
      <w:r>
        <w:t>and</w:t>
      </w:r>
      <w:r>
        <w:rPr>
          <w:spacing w:val="39"/>
        </w:rPr>
        <w:t xml:space="preserve"> </w:t>
      </w:r>
      <w:r>
        <w:t>meekness</w:t>
      </w:r>
      <w:r>
        <w:rPr>
          <w:spacing w:val="39"/>
        </w:rPr>
        <w:t xml:space="preserve"> </w:t>
      </w:r>
      <w:r>
        <w:t>to</w:t>
      </w:r>
      <w:r>
        <w:rPr>
          <w:spacing w:val="40"/>
        </w:rPr>
        <w:t xml:space="preserve"> </w:t>
      </w:r>
      <w:r>
        <w:t>open</w:t>
      </w:r>
      <w:r>
        <w:rPr>
          <w:spacing w:val="39"/>
        </w:rPr>
        <w:t xml:space="preserve"> </w:t>
      </w:r>
      <w:r>
        <w:t>their</w:t>
      </w:r>
      <w:r>
        <w:rPr>
          <w:spacing w:val="40"/>
        </w:rPr>
        <w:t xml:space="preserve"> </w:t>
      </w:r>
      <w:r>
        <w:t xml:space="preserve">cause, to shew their reasons to the Church why they cannot continue in that communion with them they formerly had, and desire that they may peaceably and lovingly depart, seeing they cannot with peace of their conscience and love to their souls continue with them, and that they may join with some other Church, where they may enjoy peace and further </w:t>
      </w:r>
      <w:r>
        <w:rPr>
          <w:spacing w:val="-2"/>
        </w:rPr>
        <w:t>edification.</w:t>
      </w:r>
    </w:p>
    <w:p w14:paraId="2D9841D7">
      <w:pPr>
        <w:pStyle w:val="5"/>
        <w:spacing w:before="266" w:line="261" w:lineRule="auto"/>
        <w:ind w:right="118"/>
      </w:pPr>
      <w:r>
        <w:t>Surely here is no Schisme, this is no rending away, here is no violence</w:t>
      </w:r>
      <w:r>
        <w:rPr>
          <w:spacing w:val="80"/>
          <w:w w:val="150"/>
        </w:rPr>
        <w:t xml:space="preserve"> </w:t>
      </w:r>
      <w:r>
        <w:t>used, here is only a loving and peaceable secession; notwithstanding this, were it not for the pride, envy and frowardness of mens spirits, much love and</w:t>
      </w:r>
      <w:r>
        <w:rPr>
          <w:spacing w:val="40"/>
        </w:rPr>
        <w:t xml:space="preserve"> </w:t>
      </w:r>
      <w:r>
        <w:t>peace</w:t>
      </w:r>
      <w:r>
        <w:rPr>
          <w:spacing w:val="40"/>
        </w:rPr>
        <w:t xml:space="preserve"> </w:t>
      </w:r>
      <w:r>
        <w:t>might</w:t>
      </w:r>
      <w:r>
        <w:rPr>
          <w:spacing w:val="40"/>
        </w:rPr>
        <w:t xml:space="preserve"> </w:t>
      </w:r>
      <w:r>
        <w:t>continue</w:t>
      </w:r>
      <w:r>
        <w:rPr>
          <w:spacing w:val="40"/>
        </w:rPr>
        <w:t xml:space="preserve"> </w:t>
      </w:r>
      <w:r>
        <w:t>amongst</w:t>
      </w:r>
      <w:r>
        <w:rPr>
          <w:spacing w:val="40"/>
        </w:rPr>
        <w:t xml:space="preserve"> </w:t>
      </w:r>
      <w:r>
        <w:t>Christians</w:t>
      </w:r>
      <w:r>
        <w:rPr>
          <w:spacing w:val="40"/>
        </w:rPr>
        <w:t xml:space="preserve"> </w:t>
      </w:r>
      <w:r>
        <w:t>and</w:t>
      </w:r>
      <w:r>
        <w:rPr>
          <w:spacing w:val="40"/>
        </w:rPr>
        <w:t xml:space="preserve"> </w:t>
      </w:r>
      <w:r>
        <w:t>Churches:</w:t>
      </w:r>
      <w:r>
        <w:rPr>
          <w:spacing w:val="40"/>
        </w:rPr>
        <w:t xml:space="preserve"> </w:t>
      </w:r>
      <w:r>
        <w:t>True indeed, if men can bear no contradiction, no kind of blame of their ways, there</w:t>
      </w:r>
      <w:r>
        <w:rPr>
          <w:spacing w:val="34"/>
        </w:rPr>
        <w:t xml:space="preserve"> </w:t>
      </w:r>
      <w:r>
        <w:t>must</w:t>
      </w:r>
      <w:r>
        <w:rPr>
          <w:spacing w:val="34"/>
        </w:rPr>
        <w:t xml:space="preserve"> </w:t>
      </w:r>
      <w:r>
        <w:t>needs</w:t>
      </w:r>
      <w:r>
        <w:rPr>
          <w:spacing w:val="34"/>
        </w:rPr>
        <w:t xml:space="preserve"> </w:t>
      </w:r>
      <w:r>
        <w:t>be</w:t>
      </w:r>
      <w:r>
        <w:rPr>
          <w:spacing w:val="34"/>
        </w:rPr>
        <w:t xml:space="preserve"> </w:t>
      </w:r>
      <w:r>
        <w:t>trouble;</w:t>
      </w:r>
      <w:r>
        <w:rPr>
          <w:spacing w:val="34"/>
        </w:rPr>
        <w:t xml:space="preserve"> </w:t>
      </w:r>
      <w:r>
        <w:t>but</w:t>
      </w:r>
      <w:r>
        <w:rPr>
          <w:spacing w:val="34"/>
        </w:rPr>
        <w:t xml:space="preserve"> </w:t>
      </w:r>
      <w:r>
        <w:t>then</w:t>
      </w:r>
      <w:r>
        <w:rPr>
          <w:spacing w:val="34"/>
        </w:rPr>
        <w:t xml:space="preserve"> </w:t>
      </w:r>
      <w:r>
        <w:t>those</w:t>
      </w:r>
      <w:r>
        <w:rPr>
          <w:spacing w:val="34"/>
        </w:rPr>
        <w:t xml:space="preserve"> </w:t>
      </w:r>
      <w:r>
        <w:t>who</w:t>
      </w:r>
      <w:r>
        <w:rPr>
          <w:spacing w:val="34"/>
        </w:rPr>
        <w:t xml:space="preserve"> </w:t>
      </w:r>
      <w:r>
        <w:t>do</w:t>
      </w:r>
      <w:r>
        <w:rPr>
          <w:spacing w:val="34"/>
        </w:rPr>
        <w:t xml:space="preserve"> </w:t>
      </w:r>
      <w:r>
        <w:t>contradict</w:t>
      </w:r>
      <w:r>
        <w:rPr>
          <w:spacing w:val="34"/>
        </w:rPr>
        <w:t xml:space="preserve"> </w:t>
      </w:r>
      <w:r>
        <w:t>or</w:t>
      </w:r>
      <w:r>
        <w:rPr>
          <w:spacing w:val="34"/>
        </w:rPr>
        <w:t xml:space="preserve"> </w:t>
      </w:r>
      <w:r>
        <w:t>blame,</w:t>
      </w:r>
    </w:p>
    <w:p w14:paraId="0964CB5B">
      <w:pPr>
        <w:spacing w:after="0" w:line="261" w:lineRule="auto"/>
        <w:sectPr>
          <w:pgSz w:w="12240" w:h="15840"/>
          <w:pgMar w:top="1360" w:right="1320" w:bottom="280" w:left="1340" w:header="720" w:footer="720" w:gutter="0"/>
          <w:cols w:space="720" w:num="1"/>
        </w:sectPr>
      </w:pPr>
    </w:p>
    <w:p w14:paraId="1DD4D185">
      <w:pPr>
        <w:pStyle w:val="5"/>
        <w:spacing w:line="261" w:lineRule="auto"/>
        <w:ind w:right="123"/>
      </w:pPr>
      <w:r>
        <w:t>though they be in the wrong, yet if it bee through weakness, and carried with</w:t>
      </w:r>
      <w:r>
        <w:rPr>
          <w:spacing w:val="40"/>
        </w:rPr>
        <w:t xml:space="preserve"> </w:t>
      </w:r>
      <w:r>
        <w:t>meekness,</w:t>
      </w:r>
      <w:r>
        <w:rPr>
          <w:spacing w:val="40"/>
        </w:rPr>
        <w:t xml:space="preserve"> </w:t>
      </w:r>
      <w:r>
        <w:t>they</w:t>
      </w:r>
      <w:r>
        <w:rPr>
          <w:spacing w:val="40"/>
        </w:rPr>
        <w:t xml:space="preserve"> </w:t>
      </w:r>
      <w:r>
        <w:t>are</w:t>
      </w:r>
      <w:r>
        <w:rPr>
          <w:spacing w:val="40"/>
        </w:rPr>
        <w:t xml:space="preserve"> </w:t>
      </w:r>
      <w:r>
        <w:t>not</w:t>
      </w:r>
      <w:r>
        <w:rPr>
          <w:spacing w:val="40"/>
        </w:rPr>
        <w:t xml:space="preserve"> </w:t>
      </w:r>
      <w:r>
        <w:t>so</w:t>
      </w:r>
      <w:r>
        <w:rPr>
          <w:spacing w:val="40"/>
        </w:rPr>
        <w:t xml:space="preserve"> </w:t>
      </w:r>
      <w:r>
        <w:t>much</w:t>
      </w:r>
      <w:r>
        <w:rPr>
          <w:spacing w:val="40"/>
        </w:rPr>
        <w:t xml:space="preserve"> </w:t>
      </w:r>
      <w:r>
        <w:t>the</w:t>
      </w:r>
      <w:r>
        <w:rPr>
          <w:spacing w:val="40"/>
        </w:rPr>
        <w:t xml:space="preserve"> </w:t>
      </w:r>
      <w:r>
        <w:t>cause</w:t>
      </w:r>
      <w:r>
        <w:rPr>
          <w:spacing w:val="40"/>
        </w:rPr>
        <w:t xml:space="preserve"> </w:t>
      </w:r>
      <w:r>
        <w:t>of</w:t>
      </w:r>
      <w:r>
        <w:rPr>
          <w:spacing w:val="40"/>
        </w:rPr>
        <w:t xml:space="preserve"> </w:t>
      </w:r>
      <w:r>
        <w:t>the</w:t>
      </w:r>
      <w:r>
        <w:rPr>
          <w:spacing w:val="40"/>
        </w:rPr>
        <w:t xml:space="preserve"> </w:t>
      </w:r>
      <w:r>
        <w:t>trouble,</w:t>
      </w:r>
      <w:r>
        <w:rPr>
          <w:spacing w:val="40"/>
        </w:rPr>
        <w:t xml:space="preserve"> </w:t>
      </w:r>
      <w:r>
        <w:t>as</w:t>
      </w:r>
      <w:r>
        <w:rPr>
          <w:spacing w:val="40"/>
        </w:rPr>
        <w:t xml:space="preserve"> </w:t>
      </w:r>
      <w:r>
        <w:t>those who</w:t>
      </w:r>
      <w:r>
        <w:rPr>
          <w:spacing w:val="40"/>
        </w:rPr>
        <w:t xml:space="preserve"> </w:t>
      </w:r>
      <w:r>
        <w:t>cannot</w:t>
      </w:r>
      <w:r>
        <w:rPr>
          <w:spacing w:val="40"/>
        </w:rPr>
        <w:t xml:space="preserve"> </w:t>
      </w:r>
      <w:r>
        <w:t>bear</w:t>
      </w:r>
      <w:r>
        <w:rPr>
          <w:spacing w:val="40"/>
        </w:rPr>
        <w:t xml:space="preserve"> </w:t>
      </w:r>
      <w:r>
        <w:t>this</w:t>
      </w:r>
      <w:r>
        <w:rPr>
          <w:spacing w:val="40"/>
        </w:rPr>
        <w:t xml:space="preserve"> </w:t>
      </w:r>
      <w:r>
        <w:t>weakness</w:t>
      </w:r>
      <w:r>
        <w:rPr>
          <w:spacing w:val="40"/>
        </w:rPr>
        <w:t xml:space="preserve"> </w:t>
      </w:r>
      <w:r>
        <w:t>of</w:t>
      </w:r>
      <w:r>
        <w:rPr>
          <w:spacing w:val="40"/>
        </w:rPr>
        <w:t xml:space="preserve"> </w:t>
      </w:r>
      <w:r>
        <w:t>their</w:t>
      </w:r>
      <w:r>
        <w:rPr>
          <w:spacing w:val="40"/>
        </w:rPr>
        <w:t xml:space="preserve"> </w:t>
      </w:r>
      <w:r>
        <w:t>Brethren</w:t>
      </w:r>
      <w:r>
        <w:rPr>
          <w:spacing w:val="40"/>
        </w:rPr>
        <w:t xml:space="preserve"> </w:t>
      </w:r>
      <w:r>
        <w:t>without</w:t>
      </w:r>
      <w:r>
        <w:rPr>
          <w:spacing w:val="40"/>
        </w:rPr>
        <w:t xml:space="preserve"> </w:t>
      </w:r>
      <w:r>
        <w:t>frowardness and contention.</w:t>
      </w:r>
    </w:p>
    <w:p w14:paraId="6EAEAA4D">
      <w:pPr>
        <w:pStyle w:val="5"/>
        <w:spacing w:before="283" w:line="261" w:lineRule="auto"/>
        <w:ind w:right="118"/>
      </w:pPr>
      <w:r>
        <w:t>There are other names of division; the name of Puritan, what a divider</w:t>
      </w:r>
      <w:r>
        <w:rPr>
          <w:spacing w:val="80"/>
          <w:w w:val="150"/>
        </w:rPr>
        <w:t xml:space="preserve"> </w:t>
      </w:r>
      <w:r>
        <w:t>hath it been? but that seeing it self ready to dye, divided it self into two, Round-head and Independent; these are now the opprobrious, discriminating, scornful names of division amongst us: For the first, there</w:t>
      </w:r>
      <w:r>
        <w:rPr>
          <w:spacing w:val="40"/>
        </w:rPr>
        <w:t xml:space="preserve"> </w:t>
      </w:r>
      <w:r>
        <w:t>is so much folly and absurdity in it, that surely it will soon vanish of it self</w:t>
      </w:r>
      <w:r>
        <w:rPr>
          <w:spacing w:val="80"/>
          <w:w w:val="150"/>
        </w:rPr>
        <w:t xml:space="preserve"> </w:t>
      </w:r>
      <w:r>
        <w:t>if you condemn it; it is too low and contemptible for a Pulpit, or a Pen to meddle with: But the other carries in the face of it an open defiance to all kind</w:t>
      </w:r>
      <w:r>
        <w:rPr>
          <w:spacing w:val="40"/>
        </w:rPr>
        <w:t xml:space="preserve"> </w:t>
      </w:r>
      <w:r>
        <w:t>of</w:t>
      </w:r>
      <w:r>
        <w:rPr>
          <w:spacing w:val="40"/>
        </w:rPr>
        <w:t xml:space="preserve"> </w:t>
      </w:r>
      <w:r>
        <w:t>government,</w:t>
      </w:r>
      <w:r>
        <w:rPr>
          <w:spacing w:val="40"/>
        </w:rPr>
        <w:t xml:space="preserve"> </w:t>
      </w:r>
      <w:r>
        <w:t>a</w:t>
      </w:r>
      <w:r>
        <w:rPr>
          <w:spacing w:val="40"/>
        </w:rPr>
        <w:t xml:space="preserve"> </w:t>
      </w:r>
      <w:r>
        <w:t>monstrous</w:t>
      </w:r>
      <w:r>
        <w:rPr>
          <w:spacing w:val="40"/>
        </w:rPr>
        <w:t xml:space="preserve"> </w:t>
      </w:r>
      <w:r>
        <w:t>kind</w:t>
      </w:r>
      <w:r>
        <w:rPr>
          <w:spacing w:val="40"/>
        </w:rPr>
        <w:t xml:space="preserve"> </w:t>
      </w:r>
      <w:r>
        <w:t>of</w:t>
      </w:r>
      <w:r>
        <w:rPr>
          <w:spacing w:val="40"/>
        </w:rPr>
        <w:t xml:space="preserve"> </w:t>
      </w:r>
      <w:r>
        <w:t>liberty</w:t>
      </w:r>
      <w:r>
        <w:rPr>
          <w:spacing w:val="40"/>
        </w:rPr>
        <w:t xml:space="preserve"> </w:t>
      </w:r>
      <w:r>
        <w:t>for</w:t>
      </w:r>
      <w:r>
        <w:rPr>
          <w:spacing w:val="40"/>
        </w:rPr>
        <w:t xml:space="preserve"> </w:t>
      </w:r>
      <w:r>
        <w:t>men</w:t>
      </w:r>
      <w:r>
        <w:rPr>
          <w:spacing w:val="40"/>
        </w:rPr>
        <w:t xml:space="preserve"> </w:t>
      </w:r>
      <w:r>
        <w:t>to</w:t>
      </w:r>
      <w:r>
        <w:rPr>
          <w:spacing w:val="40"/>
        </w:rPr>
        <w:t xml:space="preserve"> </w:t>
      </w:r>
      <w:r>
        <w:t>live</w:t>
      </w:r>
      <w:r>
        <w:rPr>
          <w:spacing w:val="40"/>
        </w:rPr>
        <w:t xml:space="preserve"> </w:t>
      </w:r>
      <w:r>
        <w:t>as</w:t>
      </w:r>
      <w:r>
        <w:rPr>
          <w:spacing w:val="40"/>
        </w:rPr>
        <w:t xml:space="preserve"> </w:t>
      </w:r>
      <w:r>
        <w:t>they list, and to be accountable to none, whatsoever they hold or do : Certainly such kind of people as these, are not to bee suffered; shall I say in any Christian society? no not in any humane society; if there be any such</w:t>
      </w:r>
      <w:r>
        <w:rPr>
          <w:spacing w:val="80"/>
        </w:rPr>
        <w:t xml:space="preserve"> </w:t>
      </w:r>
      <w:r>
        <w:t>people as these, they are one of the most monstrous kind of people that</w:t>
      </w:r>
      <w:r>
        <w:rPr>
          <w:spacing w:val="80"/>
        </w:rPr>
        <w:t xml:space="preserve"> </w:t>
      </w:r>
      <w:r>
        <w:t>ever lived upon the face of the earth: How many run away with the word, and cry out of men and their ways under this name which they know not? How far those who are for the Congregational way are from such an uncontrollable liberty, hath been shown, Chap. 7. Pag. 41. I shall add this one thing, of all kind of governments in the Church, that which hath this name fastened upon it is most opposite to the name of any in that sense it</w:t>
      </w:r>
      <w:r>
        <w:rPr>
          <w:spacing w:val="80"/>
        </w:rPr>
        <w:t xml:space="preserve"> </w:t>
      </w:r>
      <w:r>
        <w:t>is ordinarily taken, for there is no Church-government that holds forth more means to reduce from error, or any miscarriage, then this doth; examine it with the Prelatical or Presbyterian Government, and you shall find it; for first, in the Prelatical Government, if once the Prelates</w:t>
      </w:r>
      <w:r>
        <w:rPr>
          <w:spacing w:val="40"/>
        </w:rPr>
        <w:t xml:space="preserve"> </w:t>
      </w:r>
      <w:r>
        <w:t>determine any case, you must there rest, there is no Church help for you, except</w:t>
      </w:r>
      <w:r>
        <w:rPr>
          <w:spacing w:val="25"/>
        </w:rPr>
        <w:t xml:space="preserve"> </w:t>
      </w:r>
      <w:r>
        <w:t>you</w:t>
      </w:r>
      <w:r>
        <w:rPr>
          <w:spacing w:val="26"/>
        </w:rPr>
        <w:t xml:space="preserve"> </w:t>
      </w:r>
      <w:r>
        <w:t>will</w:t>
      </w:r>
      <w:r>
        <w:rPr>
          <w:spacing w:val="26"/>
        </w:rPr>
        <w:t xml:space="preserve"> </w:t>
      </w:r>
      <w:r>
        <w:t>say</w:t>
      </w:r>
      <w:r>
        <w:rPr>
          <w:spacing w:val="25"/>
        </w:rPr>
        <w:t xml:space="preserve"> </w:t>
      </w:r>
      <w:r>
        <w:t>it</w:t>
      </w:r>
      <w:r>
        <w:rPr>
          <w:spacing w:val="25"/>
        </w:rPr>
        <w:t xml:space="preserve"> </w:t>
      </w:r>
      <w:r>
        <w:t>is</w:t>
      </w:r>
      <w:r>
        <w:rPr>
          <w:spacing w:val="26"/>
        </w:rPr>
        <w:t xml:space="preserve"> </w:t>
      </w:r>
      <w:r>
        <w:t>in</w:t>
      </w:r>
      <w:r>
        <w:rPr>
          <w:spacing w:val="25"/>
        </w:rPr>
        <w:t xml:space="preserve"> </w:t>
      </w:r>
      <w:r>
        <w:t>a</w:t>
      </w:r>
      <w:r>
        <w:rPr>
          <w:spacing w:val="26"/>
        </w:rPr>
        <w:t xml:space="preserve"> </w:t>
      </w:r>
      <w:r>
        <w:t>Convocation,</w:t>
      </w:r>
      <w:r>
        <w:rPr>
          <w:spacing w:val="26"/>
        </w:rPr>
        <w:t xml:space="preserve"> </w:t>
      </w:r>
      <w:r>
        <w:t>where</w:t>
      </w:r>
      <w:r>
        <w:rPr>
          <w:spacing w:val="25"/>
        </w:rPr>
        <w:t xml:space="preserve"> </w:t>
      </w:r>
      <w:r>
        <w:t>we</w:t>
      </w:r>
      <w:r>
        <w:rPr>
          <w:spacing w:val="25"/>
        </w:rPr>
        <w:t xml:space="preserve"> </w:t>
      </w:r>
      <w:r>
        <w:t>know</w:t>
      </w:r>
      <w:r>
        <w:rPr>
          <w:spacing w:val="25"/>
        </w:rPr>
        <w:t xml:space="preserve"> </w:t>
      </w:r>
      <w:r>
        <w:t>they</w:t>
      </w:r>
      <w:r>
        <w:rPr>
          <w:spacing w:val="26"/>
        </w:rPr>
        <w:t xml:space="preserve"> </w:t>
      </w:r>
      <w:r>
        <w:t>ruled</w:t>
      </w:r>
      <w:r>
        <w:rPr>
          <w:spacing w:val="26"/>
        </w:rPr>
        <w:t xml:space="preserve"> </w:t>
      </w:r>
      <w:r>
        <w:t>both in the choice of members, and ordering all things as they list. In the Presbyterian</w:t>
      </w:r>
      <w:r>
        <w:rPr>
          <w:spacing w:val="40"/>
        </w:rPr>
        <w:t xml:space="preserve"> </w:t>
      </w:r>
      <w:r>
        <w:t>way,</w:t>
      </w:r>
      <w:r>
        <w:rPr>
          <w:spacing w:val="40"/>
        </w:rPr>
        <w:t xml:space="preserve"> </w:t>
      </w:r>
      <w:r>
        <w:t>if</w:t>
      </w:r>
      <w:r>
        <w:rPr>
          <w:spacing w:val="40"/>
        </w:rPr>
        <w:t xml:space="preserve"> </w:t>
      </w:r>
      <w:r>
        <w:t>so</w:t>
      </w:r>
      <w:r>
        <w:rPr>
          <w:spacing w:val="40"/>
        </w:rPr>
        <w:t xml:space="preserve"> </w:t>
      </w:r>
      <w:r>
        <w:t>many</w:t>
      </w:r>
      <w:r>
        <w:rPr>
          <w:spacing w:val="40"/>
        </w:rPr>
        <w:t xml:space="preserve"> </w:t>
      </w:r>
      <w:r>
        <w:t>associated</w:t>
      </w:r>
      <w:r>
        <w:rPr>
          <w:spacing w:val="40"/>
        </w:rPr>
        <w:t xml:space="preserve"> </w:t>
      </w:r>
      <w:r>
        <w:t>Elders</w:t>
      </w:r>
      <w:r>
        <w:rPr>
          <w:spacing w:val="40"/>
        </w:rPr>
        <w:t xml:space="preserve"> </w:t>
      </w:r>
      <w:r>
        <w:t>determine</w:t>
      </w:r>
      <w:r>
        <w:rPr>
          <w:spacing w:val="40"/>
        </w:rPr>
        <w:t xml:space="preserve"> </w:t>
      </w:r>
      <w:r>
        <w:t>any</w:t>
      </w:r>
      <w:r>
        <w:rPr>
          <w:spacing w:val="40"/>
        </w:rPr>
        <w:t xml:space="preserve"> </w:t>
      </w:r>
      <w:r>
        <w:t>case,</w:t>
      </w:r>
      <w:r>
        <w:rPr>
          <w:spacing w:val="40"/>
        </w:rPr>
        <w:t xml:space="preserve"> </w:t>
      </w:r>
      <w:r>
        <w:t>it must</w:t>
      </w:r>
      <w:r>
        <w:rPr>
          <w:spacing w:val="40"/>
        </w:rPr>
        <w:t xml:space="preserve"> </w:t>
      </w:r>
      <w:r>
        <w:t>in</w:t>
      </w:r>
      <w:r>
        <w:rPr>
          <w:spacing w:val="40"/>
        </w:rPr>
        <w:t xml:space="preserve"> </w:t>
      </w:r>
      <w:r>
        <w:t>them</w:t>
      </w:r>
      <w:r>
        <w:rPr>
          <w:spacing w:val="40"/>
        </w:rPr>
        <w:t xml:space="preserve"> </w:t>
      </w:r>
      <w:r>
        <w:t>receive</w:t>
      </w:r>
      <w:r>
        <w:rPr>
          <w:spacing w:val="40"/>
        </w:rPr>
        <w:t xml:space="preserve"> </w:t>
      </w:r>
      <w:r>
        <w:t>the</w:t>
      </w:r>
      <w:r>
        <w:rPr>
          <w:spacing w:val="40"/>
        </w:rPr>
        <w:t xml:space="preserve"> </w:t>
      </w:r>
      <w:r>
        <w:t>final</w:t>
      </w:r>
      <w:r>
        <w:rPr>
          <w:spacing w:val="40"/>
        </w:rPr>
        <w:t xml:space="preserve"> </w:t>
      </w:r>
      <w:r>
        <w:t>determination,</w:t>
      </w:r>
      <w:r>
        <w:rPr>
          <w:spacing w:val="40"/>
        </w:rPr>
        <w:t xml:space="preserve"> </w:t>
      </w:r>
      <w:r>
        <w:t>you</w:t>
      </w:r>
      <w:r>
        <w:rPr>
          <w:spacing w:val="40"/>
        </w:rPr>
        <w:t xml:space="preserve"> </w:t>
      </w:r>
      <w:r>
        <w:t>must</w:t>
      </w:r>
      <w:r>
        <w:rPr>
          <w:spacing w:val="40"/>
        </w:rPr>
        <w:t xml:space="preserve"> </w:t>
      </w:r>
      <w:r>
        <w:t>rest</w:t>
      </w:r>
      <w:r>
        <w:rPr>
          <w:spacing w:val="40"/>
        </w:rPr>
        <w:t xml:space="preserve"> </w:t>
      </w:r>
      <w:r>
        <w:t>in</w:t>
      </w:r>
      <w:r>
        <w:rPr>
          <w:spacing w:val="40"/>
        </w:rPr>
        <w:t xml:space="preserve"> </w:t>
      </w:r>
      <w:r>
        <w:t>it, although the greater part of the Churches, and the greater number of</w:t>
      </w:r>
      <w:r>
        <w:rPr>
          <w:spacing w:val="80"/>
        </w:rPr>
        <w:t xml:space="preserve"> </w:t>
      </w:r>
      <w:r>
        <w:t>Elders in a Kingdom should be of another mind ; for if you rise to a</w:t>
      </w:r>
      <w:r>
        <w:rPr>
          <w:spacing w:val="40"/>
        </w:rPr>
        <w:t xml:space="preserve"> </w:t>
      </w:r>
      <w:r>
        <w:t>National Assembly, there are not the twentieth part of Elders of the Kingdom in it: But those who men call Independents say, that if any thing be</w:t>
      </w:r>
      <w:r>
        <w:rPr>
          <w:spacing w:val="18"/>
        </w:rPr>
        <w:t xml:space="preserve"> </w:t>
      </w:r>
      <w:r>
        <w:t>done</w:t>
      </w:r>
      <w:r>
        <w:rPr>
          <w:spacing w:val="18"/>
        </w:rPr>
        <w:t xml:space="preserve"> </w:t>
      </w:r>
      <w:r>
        <w:t>by</w:t>
      </w:r>
      <w:r>
        <w:rPr>
          <w:spacing w:val="18"/>
        </w:rPr>
        <w:t xml:space="preserve"> </w:t>
      </w:r>
      <w:r>
        <w:t>them</w:t>
      </w:r>
      <w:r>
        <w:rPr>
          <w:spacing w:val="18"/>
        </w:rPr>
        <w:t xml:space="preserve"> </w:t>
      </w:r>
      <w:r>
        <w:t>that</w:t>
      </w:r>
      <w:r>
        <w:rPr>
          <w:spacing w:val="18"/>
        </w:rPr>
        <w:t xml:space="preserve"> </w:t>
      </w:r>
      <w:r>
        <w:t>is</w:t>
      </w:r>
      <w:r>
        <w:rPr>
          <w:spacing w:val="18"/>
        </w:rPr>
        <w:t xml:space="preserve"> </w:t>
      </w:r>
      <w:r>
        <w:t>offensive,</w:t>
      </w:r>
      <w:r>
        <w:rPr>
          <w:spacing w:val="18"/>
        </w:rPr>
        <w:t xml:space="preserve"> </w:t>
      </w:r>
      <w:r>
        <w:t>not</w:t>
      </w:r>
      <w:r>
        <w:rPr>
          <w:spacing w:val="18"/>
        </w:rPr>
        <w:t xml:space="preserve"> </w:t>
      </w:r>
      <w:r>
        <w:t>only</w:t>
      </w:r>
      <w:r>
        <w:rPr>
          <w:spacing w:val="18"/>
        </w:rPr>
        <w:t xml:space="preserve"> </w:t>
      </w:r>
      <w:r>
        <w:t>those</w:t>
      </w:r>
      <w:r>
        <w:rPr>
          <w:spacing w:val="18"/>
        </w:rPr>
        <w:t xml:space="preserve"> </w:t>
      </w:r>
      <w:r>
        <w:t>associated</w:t>
      </w:r>
      <w:r>
        <w:rPr>
          <w:spacing w:val="18"/>
        </w:rPr>
        <w:t xml:space="preserve"> </w:t>
      </w:r>
      <w:r>
        <w:t>Elders,</w:t>
      </w:r>
      <w:r>
        <w:rPr>
          <w:spacing w:val="18"/>
        </w:rPr>
        <w:t xml:space="preserve"> </w:t>
      </w:r>
      <w:r>
        <w:t>but</w:t>
      </w:r>
      <w:r>
        <w:rPr>
          <w:spacing w:val="18"/>
        </w:rPr>
        <w:t xml:space="preserve"> </w:t>
      </w:r>
      <w:r>
        <w:t>all</w:t>
      </w:r>
    </w:p>
    <w:p w14:paraId="3680EB76">
      <w:pPr>
        <w:spacing w:after="0" w:line="261" w:lineRule="auto"/>
        <w:sectPr>
          <w:pgSz w:w="12240" w:h="15840"/>
          <w:pgMar w:top="1360" w:right="1320" w:bottom="280" w:left="1340" w:header="720" w:footer="720" w:gutter="0"/>
          <w:cols w:space="720" w:num="1"/>
        </w:sectPr>
      </w:pPr>
    </w:p>
    <w:p w14:paraId="3AC7C8FF">
      <w:pPr>
        <w:pStyle w:val="5"/>
        <w:spacing w:line="261" w:lineRule="auto"/>
        <w:ind w:right="120"/>
      </w:pPr>
      <w:r>
        <w:t>or any Elders or Churches whatsoever may require account, may in the name of Christ do all in effect, for the reducing of them, that those associated Elders can do , still remembering that Church-power in one or the other, goes no further then mens consciences; if men will not conscientiously regard what is done to reduce them from evil, there is no help within the Church, but to appeal to CHRIST; as for external help by</w:t>
      </w:r>
      <w:r>
        <w:rPr>
          <w:spacing w:val="40"/>
        </w:rPr>
        <w:t xml:space="preserve"> </w:t>
      </w:r>
      <w:r>
        <w:t>the Magistrate, that concerns not the controversy about Church- government,</w:t>
      </w:r>
      <w:r>
        <w:rPr>
          <w:spacing w:val="40"/>
        </w:rPr>
        <w:t xml:space="preserve"> </w:t>
      </w:r>
      <w:r>
        <w:t>and</w:t>
      </w:r>
      <w:r>
        <w:rPr>
          <w:spacing w:val="40"/>
        </w:rPr>
        <w:t xml:space="preserve"> </w:t>
      </w:r>
      <w:r>
        <w:t>yet</w:t>
      </w:r>
      <w:r>
        <w:rPr>
          <w:spacing w:val="40"/>
        </w:rPr>
        <w:t xml:space="preserve"> </w:t>
      </w:r>
      <w:r>
        <w:t>for</w:t>
      </w:r>
      <w:r>
        <w:rPr>
          <w:spacing w:val="40"/>
        </w:rPr>
        <w:t xml:space="preserve"> </w:t>
      </w:r>
      <w:r>
        <w:t>subjection</w:t>
      </w:r>
      <w:r>
        <w:rPr>
          <w:spacing w:val="40"/>
        </w:rPr>
        <w:t xml:space="preserve"> </w:t>
      </w:r>
      <w:r>
        <w:t>to</w:t>
      </w:r>
      <w:r>
        <w:rPr>
          <w:spacing w:val="40"/>
        </w:rPr>
        <w:t xml:space="preserve"> </w:t>
      </w:r>
      <w:r>
        <w:t>that</w:t>
      </w:r>
      <w:r>
        <w:rPr>
          <w:spacing w:val="40"/>
        </w:rPr>
        <w:t xml:space="preserve"> </w:t>
      </w:r>
      <w:r>
        <w:t>Ordinance</w:t>
      </w:r>
      <w:r>
        <w:rPr>
          <w:spacing w:val="40"/>
        </w:rPr>
        <w:t xml:space="preserve"> </w:t>
      </w:r>
      <w:r>
        <w:t>of</w:t>
      </w:r>
      <w:r>
        <w:rPr>
          <w:spacing w:val="40"/>
        </w:rPr>
        <w:t xml:space="preserve"> </w:t>
      </w:r>
      <w:r>
        <w:t>God,</w:t>
      </w:r>
      <w:r>
        <w:rPr>
          <w:spacing w:val="40"/>
        </w:rPr>
        <w:t xml:space="preserve"> </w:t>
      </w:r>
      <w:r>
        <w:t>the principles and profession of those you call Independents leave as much to the</w:t>
      </w:r>
      <w:r>
        <w:rPr>
          <w:spacing w:val="40"/>
        </w:rPr>
        <w:t xml:space="preserve"> </w:t>
      </w:r>
      <w:r>
        <w:t>Magistrate,</w:t>
      </w:r>
      <w:r>
        <w:rPr>
          <w:spacing w:val="40"/>
        </w:rPr>
        <w:t xml:space="preserve"> </w:t>
      </w:r>
      <w:r>
        <w:t>as</w:t>
      </w:r>
      <w:r>
        <w:rPr>
          <w:spacing w:val="40"/>
        </w:rPr>
        <w:t xml:space="preserve"> </w:t>
      </w:r>
      <w:r>
        <w:t>the</w:t>
      </w:r>
      <w:r>
        <w:rPr>
          <w:spacing w:val="40"/>
        </w:rPr>
        <w:t xml:space="preserve"> </w:t>
      </w:r>
      <w:r>
        <w:t>principle</w:t>
      </w:r>
      <w:r>
        <w:rPr>
          <w:spacing w:val="40"/>
        </w:rPr>
        <w:t xml:space="preserve"> </w:t>
      </w:r>
      <w:r>
        <w:t>or</w:t>
      </w:r>
      <w:r>
        <w:rPr>
          <w:spacing w:val="40"/>
        </w:rPr>
        <w:t xml:space="preserve"> </w:t>
      </w:r>
      <w:r>
        <w:t>profession</w:t>
      </w:r>
      <w:r>
        <w:rPr>
          <w:spacing w:val="40"/>
        </w:rPr>
        <w:t xml:space="preserve"> </w:t>
      </w:r>
      <w:r>
        <w:t>of</w:t>
      </w:r>
      <w:r>
        <w:rPr>
          <w:spacing w:val="40"/>
        </w:rPr>
        <w:t xml:space="preserve"> </w:t>
      </w:r>
      <w:r>
        <w:t>those</w:t>
      </w:r>
      <w:r>
        <w:rPr>
          <w:spacing w:val="40"/>
        </w:rPr>
        <w:t xml:space="preserve"> </w:t>
      </w:r>
      <w:r>
        <w:t>who</w:t>
      </w:r>
      <w:r>
        <w:rPr>
          <w:spacing w:val="40"/>
        </w:rPr>
        <w:t xml:space="preserve"> </w:t>
      </w:r>
      <w:r>
        <w:t>are Presbyterian do , if not more. Tolle jam nominis crimen &amp; nihil restat nisi criminis</w:t>
      </w:r>
      <w:r>
        <w:rPr>
          <w:spacing w:val="40"/>
        </w:rPr>
        <w:t xml:space="preserve"> </w:t>
      </w:r>
      <w:r>
        <w:t>nomen;</w:t>
      </w:r>
      <w:r>
        <w:rPr>
          <w:spacing w:val="40"/>
        </w:rPr>
        <w:t xml:space="preserve"> </w:t>
      </w:r>
      <w:r>
        <w:t>Now</w:t>
      </w:r>
      <w:r>
        <w:rPr>
          <w:spacing w:val="40"/>
        </w:rPr>
        <w:t xml:space="preserve"> </w:t>
      </w:r>
      <w:r>
        <w:t>take</w:t>
      </w:r>
      <w:r>
        <w:rPr>
          <w:spacing w:val="40"/>
        </w:rPr>
        <w:t xml:space="preserve"> </w:t>
      </w:r>
      <w:r>
        <w:t>away</w:t>
      </w:r>
      <w:r>
        <w:rPr>
          <w:spacing w:val="40"/>
        </w:rPr>
        <w:t xml:space="preserve"> </w:t>
      </w:r>
      <w:r>
        <w:t>the</w:t>
      </w:r>
      <w:r>
        <w:rPr>
          <w:spacing w:val="40"/>
        </w:rPr>
        <w:t xml:space="preserve"> </w:t>
      </w:r>
      <w:r>
        <w:t>crime</w:t>
      </w:r>
      <w:r>
        <w:rPr>
          <w:spacing w:val="40"/>
        </w:rPr>
        <w:t xml:space="preserve"> </w:t>
      </w:r>
      <w:r>
        <w:t>of</w:t>
      </w:r>
      <w:r>
        <w:rPr>
          <w:spacing w:val="40"/>
        </w:rPr>
        <w:t xml:space="preserve"> </w:t>
      </w:r>
      <w:r>
        <w:t>the</w:t>
      </w:r>
      <w:r>
        <w:rPr>
          <w:spacing w:val="40"/>
        </w:rPr>
        <w:t xml:space="preserve"> </w:t>
      </w:r>
      <w:r>
        <w:t>name,</w:t>
      </w:r>
      <w:r>
        <w:rPr>
          <w:spacing w:val="40"/>
        </w:rPr>
        <w:t xml:space="preserve"> </w:t>
      </w:r>
      <w:r>
        <w:t>and</w:t>
      </w:r>
      <w:r>
        <w:rPr>
          <w:spacing w:val="40"/>
        </w:rPr>
        <w:t xml:space="preserve"> </w:t>
      </w:r>
      <w:r>
        <w:t>there remains nothing but the name of a crime.</w:t>
      </w:r>
    </w:p>
    <w:p w14:paraId="18235A0C">
      <w:pPr>
        <w:pStyle w:val="5"/>
        <w:spacing w:line="261" w:lineRule="auto"/>
        <w:ind w:right="120"/>
      </w:pPr>
    </w:p>
    <w:p w14:paraId="31ACCA5E">
      <w:pPr>
        <w:pStyle w:val="5"/>
        <w:spacing w:line="261" w:lineRule="auto"/>
        <w:ind w:right="120"/>
      </w:pPr>
    </w:p>
    <w:p w14:paraId="74352AB3">
      <w:pPr>
        <w:pStyle w:val="5"/>
        <w:spacing w:before="0"/>
        <w:ind w:left="0"/>
        <w:jc w:val="left"/>
      </w:pPr>
    </w:p>
    <w:p w14:paraId="512C8542">
      <w:pPr>
        <w:pStyle w:val="2"/>
        <w:bidi w:val="0"/>
      </w:pPr>
      <w:r>
        <w:t xml:space="preserve">第二十五章 </w:t>
      </w:r>
    </w:p>
    <w:p w14:paraId="3B5647D6">
      <w:pPr>
        <w:pStyle w:val="2"/>
        <w:bidi w:val="0"/>
      </w:pPr>
      <w:r>
        <w:t>第六种分裂的做法:给人起分裂的绰号</w:t>
      </w:r>
    </w:p>
    <w:p w14:paraId="2E6A5B7E">
      <w:pPr>
        <w:pStyle w:val="6"/>
        <w:keepNext w:val="0"/>
        <w:keepLines w:val="0"/>
        <w:widowControl/>
        <w:suppressLineNumbers w:val="0"/>
      </w:pPr>
      <w:r>
        <w:t>这是魔鬼一贯使用的老办法,他从中获益良多,因此不愿放弃:从前的正统派被诺瓦图派和聂斯托留派的追随者称为科尔尼流派、西里尔派,在宗教改革时期被称为路德派、茨温利派、胡斯派、加尔文派、胡格诺派。特土良在为当时的基督徒辩护的著作中说,他们受迫害的罪名没有名字,他们被憎恨和迫害的原因是他们的名字;这样的人以这样的名义被喊打,但当事情经过审查,他们的名字就成了他们的全部罪名。</w:t>
      </w:r>
    </w:p>
    <w:p w14:paraId="7A2EEA23">
      <w:pPr>
        <w:pStyle w:val="6"/>
        <w:keepNext w:val="0"/>
        <w:keepLines w:val="0"/>
        <w:widowControl/>
        <w:suppressLineNumbers w:val="0"/>
      </w:pPr>
      <w:r>
        <w:t>在其他罪名中,"分裂者"不仅是一个特征化的名称,而且是一个耻辱的烙印,许多人从前和最近都因此而蒙受了羞辱,经过审查,这个名称被许多人使用,不过是一个吓人的词,被那些不太了解什么是分裂的人采用;因此,我将努力简要地阐述这一点。"Schism"(分裂)一词来自希腊语σχίζω,意思是撕裂,由此产生σχίσμα Scisura,即裂痕;它在神学家中是一个专门术语。教会的分裂很像国家的叛乱:当教会发展到一个地上王国的地位和外在荣耀时,这个词被大量使用,作为那些不愿屈服于喜欢在教会中居首位的人的轭的人的耻辱烙印。</w:t>
      </w:r>
    </w:p>
    <w:p w14:paraId="4DEB8336">
      <w:pPr>
        <w:pStyle w:val="6"/>
        <w:keepNext w:val="0"/>
        <w:keepLines w:val="0"/>
        <w:widowControl/>
        <w:suppressLineNumbers w:val="0"/>
      </w:pPr>
      <w:r>
        <w:t>但分裂的真正本质是:不慈悲、不公正、鲁莽、暴力地与教会或其成员断绝关系。</w:t>
      </w:r>
    </w:p>
    <w:p w14:paraId="3160DF87">
      <w:pPr>
        <w:pStyle w:val="6"/>
        <w:keepNext w:val="0"/>
        <w:keepLines w:val="0"/>
        <w:widowControl/>
        <w:suppressLineNumbers w:val="0"/>
      </w:pPr>
      <w:r>
        <w:t>教会是发生裂痕的地方:异端与元首分离,分裂与身体分离,背道与两者都分离。这种裂痕要么来自整个教会,要么来自某个部分:如果来自整个教会,那就是多纳徒主义:多纳徒否认除了与他结盟、走他的路的那群人之外,还有人属于基督的身体,是信徒,是可以得救的人。这一点从奥古斯丁在《论教会的合一》一书中对他的整个论述中可以清楚地看出。因此,那些指责某些人拒绝与某些特定会众交往是多纳徒主义者的人,要么是无知,要么是恶意,如果不是两者兼而有之的话。然而,即使裂痕只是来自教会的某个部分,分裂也可能发生,但这必然预示着与那个部分的联合:现在,与教会的各个部分可能有两种联合,一种是所有被认为是基督徒的人作为同一个大公教会的成员与他们所拥有的联合;另一种是通过协议共同成长为特殊的团契。以前面提到的方式从这两种联合中的任何一种中分裂出来,就是分裂。如果我们与那些被认为是基督徒的人分离,或拒绝与他们交往,而这种交往是所有基督徒应尽的,这就是更严重的分裂。或者,如果我们以这种方式破坏了通过特殊协议建立的交往,这可能发生在基督徒以私下方式联合在一起以相互造就和安慰时;或者当他们联合在一起组成一个独特的属灵团体,建立基督的公共圣礼时,圣经称之为教会:现在,虽然破坏前者可能会导致分裂,但分裂的指责尤其适用于不当地破坏后者的交往。</w:t>
      </w:r>
    </w:p>
    <w:p w14:paraId="0BCD492A">
      <w:pPr>
        <w:pStyle w:val="6"/>
        <w:keepNext w:val="0"/>
        <w:keepLines w:val="0"/>
        <w:widowControl/>
        <w:suppressLineNumbers w:val="0"/>
      </w:pPr>
      <w:r>
        <w:t>现在,这意味着通过教会协议建立的联合;如果从来没有这样的协议,就不可能有这种分裂的罪责。虽然住在这样一个范围内、这样一片土地上的人可能不会在某些圣礼上与该范围内的某些人联合,无论可能违反了什么民事宪法,但他们并没有招致分裂的罪责,因为他们从未有过的联合是无法破坏的。</w:t>
      </w:r>
    </w:p>
    <w:p w14:paraId="71A9D398">
      <w:pPr>
        <w:pStyle w:val="6"/>
        <w:keepNext w:val="0"/>
        <w:keepLines w:val="0"/>
        <w:widowControl/>
        <w:suppressLineNumbers w:val="0"/>
      </w:pPr>
      <w:r>
        <w:t>但你会说,是的,他们是分裂者,虽然他们从未如此联合过,因为他们有义务这样联合,但他们没有。</w:t>
      </w:r>
    </w:p>
    <w:p w14:paraId="492F9EC2">
      <w:pPr>
        <w:pStyle w:val="6"/>
        <w:keepNext w:val="0"/>
        <w:keepLines w:val="0"/>
        <w:widowControl/>
        <w:suppressLineNumbers w:val="0"/>
      </w:pPr>
      <w:r>
        <w:t>答:必须承认,基督通过他命令使徒所做的事,希望所有的基督徒尽可能住在一起,联合成一个身体,但基督没有这样的命令,说街道一边的所有人应该属于一个身体,另一边的所有人应该属于另一个身体:如果他们超过了可以联合成一个属灵团体的人数,他们就有义务联合成几个团体,以最好地造就自己和其他教会,如果他们在这方面失败了,没有以可能的最佳方式联合,他们的罪是违背了基督所要求的造就,但不是分裂的罪。无论是谁划定了教区的界限,他们肯定没有以教会可能达到的最大造就为目标划定界限,但谁会说他们因此就是分裂者呢?但假设你已经与任何一群圣徒联合成为一个属灵团体,如果你现在不慈悲地、不公正地、鲁莽地、暴力地与他们断绝交往,那么你就犯下了分裂的罪。</w:t>
      </w:r>
    </w:p>
    <w:p w14:paraId="72AE085F">
      <w:pPr>
        <w:pStyle w:val="6"/>
        <w:keepNext w:val="0"/>
        <w:keepLines w:val="0"/>
        <w:widowControl/>
        <w:suppressLineNumbers w:val="0"/>
      </w:pPr>
      <w:r>
        <w:t>首先,分离必须是出于缺乏爱心。我们主要通过信心与我们的元首基督联合,通过爱心与彼此联合。如果一个人明显偏离了使他与元首联合的任何基本信仰条款,他就应被判为异端。同样,如果他明显偏离了使他与成员交往的爱,他就应被判为分裂者。如果他的离开是出于对上帝的爱、对圣徒的爱、对自己灵魂的爱,甚至对他离开的那个教会的爱,就像有时可能发生的那样,以恩慈的方式见证其中的罪恶,他就远离了分裂的罪责。</w:t>
      </w:r>
    </w:p>
    <w:p w14:paraId="592A41EB">
      <w:pPr>
        <w:pStyle w:val="6"/>
        <w:keepNext w:val="0"/>
        <w:keepLines w:val="0"/>
        <w:widowControl/>
        <w:suppressLineNumbers w:val="0"/>
      </w:pPr>
      <w:r>
        <w:t>如果你说,爱是一件隐秘的事情,我们无法判断内心的想法。</w:t>
      </w:r>
    </w:p>
    <w:p w14:paraId="5D508F2D">
      <w:pPr>
        <w:pStyle w:val="6"/>
        <w:keepNext w:val="0"/>
        <w:keepLines w:val="0"/>
        <w:widowControl/>
        <w:suppressLineNumbers w:val="0"/>
      </w:pPr>
      <w:r>
        <w:t>我们无法判断它在内心时的情况,但当它显现出来时,我们就可以判断了。你可以通过人们断绝交往时的行为来判断是否是这个原则或其他原则在起作用。如果没有这一点,苦毒、骄傲、自私的目的很快就会显现出来,并使他们超越他们自己声称所依据的原则。</w:t>
      </w:r>
    </w:p>
    <w:p w14:paraId="2351E6F3">
      <w:pPr>
        <w:pStyle w:val="6"/>
        <w:keepNext w:val="0"/>
        <w:keepLines w:val="0"/>
        <w:widowControl/>
        <w:suppressLineNumbers w:val="0"/>
      </w:pPr>
      <w:r>
        <w:t>答:其次,如果离开交往的原因是正当的,那么那些造成这个原因的人就是分裂者,而不是那些因此退出的人。因此,教会的管理者可能是分裂者,而退出的普通成员可能是无辜的。伟大的耶稣会士苏亚雷斯在他的《论分裂》一文中说,在某些情况下,教皇可能是分裂者。</w:t>
      </w:r>
    </w:p>
    <w:p w14:paraId="622A8A5C">
      <w:pPr>
        <w:pStyle w:val="6"/>
        <w:keepNext w:val="0"/>
        <w:keepLines w:val="0"/>
        <w:widowControl/>
        <w:suppressLineNumbers w:val="0"/>
      </w:pPr>
      <w:r>
        <w:t>如果管理者强加给教会或任何成员任何有罪的事情;或者如果他们在公共敬拜中掺杂邪恶,以至于不能参与他们的敬拜,而不同时参与罪恶,在这种情况下,如果有人退出,他们就是分裂者,而不是那些退出的人,他们是被赶走的,而不是逃跑的。博学的沃蒂乌斯说,分裂的责备不应加在那些离弃背弃基督和古老信仰的人身上,而应加在那些背弃基督和他真理的人身上。</w:t>
      </w:r>
    </w:p>
    <w:p w14:paraId="706E490D">
      <w:pPr>
        <w:pStyle w:val="6"/>
        <w:keepNext w:val="0"/>
        <w:keepLines w:val="0"/>
        <w:widowControl/>
        <w:suppressLineNumbers w:val="0"/>
      </w:pPr>
      <w:r>
        <w:t>当第二次尼西亚会议确立偶像崇拜时,成千上万的人不能接受,但被迫退出,那里的分裂党到底是谁,不就是大公会议和那些与之结盟的人吗?</w:t>
      </w:r>
    </w:p>
    <w:p w14:paraId="793361FD">
      <w:pPr>
        <w:pStyle w:val="6"/>
        <w:keepNext w:val="0"/>
        <w:keepLines w:val="0"/>
        <w:widowControl/>
        <w:suppressLineNumbers w:val="0"/>
      </w:pPr>
      <w:r>
        <w:t>更进一步说,如果他们强加的不是必要的事情(虽然本身并非罪恶),而且不能容忍那些认为这是邪恶的软弱者;如果因此他们被迫退出;在这一点上,管理者也是分裂者;裂痕的原因在于他们,他们应该在这些事情上容忍他们弟兄的软弱,而不是专横地要求他们做那些没有必要的事情。如果这些事情对他们弟兄的良心来说是罪,如果他们坚持要求他们做,他们就给他们带来了退出他们的必要性。上帝不会这样起诉分裂,某人离开了某个教会的交通,因为他不愿做本可以做的事情;但会这样说,你强加给你弟兄的事情是没有必要的,我希望你宽容他的事情你却不愿宽容他,而是因为你的专横和固执,导致他离开了与你的交通。诚然,上帝说,这件事本可以做,但没有必要,他们克制是出于对我的良心,软弱是他们的,但分裂是你们的。</w:t>
      </w:r>
    </w:p>
    <w:p w14:paraId="3EFAECC8">
      <w:pPr>
        <w:pStyle w:val="6"/>
        <w:keepNext w:val="0"/>
        <w:keepLines w:val="0"/>
        <w:widowControl/>
        <w:suppressLineNumbers w:val="0"/>
      </w:pPr>
      <w:r>
        <w:t>答:这一点一直被普遍接受(尽管这是非常错误的),如果一个人离开一个教会,因为他拒绝参与其中本身并非邪恶的事情,那么这个人的离开就是分裂:当然不是;假设他的良心有软弱,因而有罪,他应该更好地教导自己的良心,但做不到;这种无能并非没有罪,但这并没有上升到罪的高度,以至于使那件事(假设他处于这种状态)变得比不做更好,成为分裂;特别是如果他愿意在所有敬拜的行为中继续与那个教会保持交往,只要他能在不违背良心的情况下参与,并继续以他所能的一切方式向他们表达对圣徒的兄弟之爱。</w:t>
      </w:r>
    </w:p>
    <w:p w14:paraId="4792F648">
      <w:pPr>
        <w:pStyle w:val="6"/>
        <w:keepNext w:val="0"/>
        <w:keepLines w:val="0"/>
        <w:widowControl/>
        <w:suppressLineNumbers w:val="0"/>
      </w:pPr>
      <w:r>
        <w:t>教会的第一次大分裂是由罗马主教维克多和与他结盟的人引起的,他们以专横的方式命令复活节在你在第15、16、17页提到的时间举行。你可以在尤西比乌斯的《教会史》第5卷第23章中读到这个故事。那些没有否认守复活节的合法性的人,却普遍指责维克多和那些如此强烈地将此强加于教会的人是分裂的原因,而不是那些没有顺从他们所命令的事情的人,因为这件事不是必要的,应该在其中有宽容:任何管理者都不应该强制要求这些不必要的、良心脆弱的人怀疑的事情,如果他们这样做,分裂的罪名就理所当然地加在他们身上。</w:t>
      </w:r>
    </w:p>
    <w:p w14:paraId="62D4E7CF">
      <w:pPr>
        <w:pStyle w:val="6"/>
        <w:keepNext w:val="0"/>
        <w:keepLines w:val="0"/>
        <w:widowControl/>
        <w:suppressLineNumbers w:val="0"/>
      </w:pPr>
      <w:r>
        <w:t>第三,如果一个人在某些重要的圣礼和真理中得不到属灵的造就,而他现在所属的教会却否认这些圣礼和真理,并且有很大的危险被引诱去行恶,他可以从那个教会转移到另一个教会,如果他有序地这样做,就完全不会有分裂的罪,对上帝和自己灵魂的爱是这样做的原因,而不是缺乏对弟兄的爱。</w:t>
      </w:r>
    </w:p>
    <w:p w14:paraId="4E5D717D">
      <w:pPr>
        <w:pStyle w:val="6"/>
        <w:keepNext w:val="0"/>
        <w:keepLines w:val="0"/>
        <w:widowControl/>
        <w:suppressLineNumbers w:val="0"/>
      </w:pPr>
      <w:r>
        <w:t>我发现奇灵沃思有一句很好的话,我不知道这个人有多好,但在他的《新教徒的宗教是一条安全的道路》一书第5章第1部分第61节中,他在回答对手对新教徒的辩解时说,与一个在基本原则上没有错误的教会交往,不能因为它在其他事情上有错误的借口而放弃,他有这样一句精彩的话:如果我在自己身上没有发现对一切有益真理的爱和渴望;如果我没有放下懒惰、偏见和世俗的情感,而是彻底检查我对神圣事物的所有看法,并准备好在心里跟随上帝,且唯独跟随上帝,无论他引导我走哪条路;如果我没有希望我正在做或努力做这些事情,那么我肯定对获得救恩几乎没有希望。</w:t>
      </w:r>
    </w:p>
    <w:p w14:paraId="457292BD">
      <w:pPr>
        <w:pStyle w:val="6"/>
        <w:keepNext w:val="0"/>
        <w:keepLines w:val="0"/>
        <w:widowControl/>
        <w:suppressLineNumbers w:val="0"/>
      </w:pPr>
      <w:r>
        <w:t>当我考虑离开一个特定教会的这些原因时,特土良关于一个殉道者的话浮现在我的脑海中,Non pœna sed causa facit Martyrem,不是惩罚而是事业造就了一个殉道者。同样,Non decessio sed causa facit Schismaticum,不是离开而是原因造就了一个分裂者。阿奎那在展示分裂的邪恶何在时说:正如在自然事物中,偶然发生的事情不构成物种,在道德事物中也是如此,不是在意图之外的事情,因为那是偶然的:因此,他说,分裂的罪恶在于它意图与慈善创造的合一分离,因此分裂者确切地说是那些出于自己的意愿和意图使自己与教会合一分离的人。</w:t>
      </w:r>
    </w:p>
    <w:p w14:paraId="765A1E82">
      <w:pPr>
        <w:pStyle w:val="6"/>
        <w:keepNext w:val="0"/>
        <w:keepLines w:val="0"/>
        <w:widowControl/>
        <w:suppressLineNumbers w:val="0"/>
      </w:pPr>
      <w:r>
        <w:t>分裂定义中要考虑的下一件事是分离的鲁莽:虽然分离的原因是正当的,但如果做得鲁莽或暴力,其方式可能是分裂的。那些与他人交往的人,</w:t>
      </w:r>
    </w:p>
    <w:p w14:paraId="493A3FD6">
      <w:pPr>
        <w:pStyle w:val="5"/>
        <w:spacing w:before="0"/>
        <w:ind w:left="0"/>
        <w:jc w:val="left"/>
      </w:pPr>
    </w:p>
    <w:p w14:paraId="5309F5F7">
      <w:pPr>
        <w:pStyle w:val="5"/>
        <w:spacing w:before="0"/>
        <w:ind w:left="0"/>
        <w:jc w:val="left"/>
      </w:pPr>
    </w:p>
    <w:p w14:paraId="3A42BAC7">
      <w:pPr>
        <w:pStyle w:val="5"/>
        <w:spacing w:before="0"/>
        <w:ind w:left="0"/>
        <w:jc w:val="left"/>
      </w:pPr>
    </w:p>
    <w:p w14:paraId="07CDAE4B">
      <w:pPr>
        <w:pStyle w:val="5"/>
        <w:spacing w:before="0"/>
        <w:ind w:left="0"/>
        <w:jc w:val="left"/>
      </w:pPr>
    </w:p>
    <w:p w14:paraId="17386E4D">
      <w:pPr>
        <w:pStyle w:val="5"/>
        <w:spacing w:before="0"/>
        <w:ind w:left="0"/>
        <w:jc w:val="left"/>
      </w:pPr>
    </w:p>
    <w:p w14:paraId="30CF875B">
      <w:pPr>
        <w:pStyle w:val="5"/>
        <w:spacing w:before="0"/>
        <w:ind w:left="0"/>
        <w:jc w:val="left"/>
      </w:pPr>
    </w:p>
    <w:p w14:paraId="3CEA6295">
      <w:pPr>
        <w:pStyle w:val="5"/>
        <w:spacing w:before="0"/>
        <w:ind w:left="0"/>
        <w:jc w:val="left"/>
      </w:pPr>
    </w:p>
    <w:p w14:paraId="30D4BCA1">
      <w:pPr>
        <w:pStyle w:val="5"/>
        <w:spacing w:before="49"/>
        <w:ind w:left="0"/>
        <w:jc w:val="left"/>
      </w:pPr>
    </w:p>
    <w:p w14:paraId="67188665">
      <w:pPr>
        <w:pStyle w:val="2"/>
        <w:outlineLvl w:val="2"/>
      </w:pPr>
      <w:bookmarkStart w:id="49" w:name="_bookmark26"/>
      <w:bookmarkEnd w:id="49"/>
      <w:r>
        <w:t>CHAP.</w:t>
      </w:r>
      <w:r>
        <w:rPr>
          <w:spacing w:val="-4"/>
        </w:rPr>
        <w:t xml:space="preserve"> XXVI</w:t>
      </w:r>
    </w:p>
    <w:p w14:paraId="14984BB8">
      <w:pPr>
        <w:spacing w:after="0"/>
        <w:sectPr>
          <w:pgSz w:w="12240" w:h="15840"/>
          <w:pgMar w:top="1360" w:right="1320" w:bottom="280" w:left="1340" w:header="720" w:footer="720" w:gutter="0"/>
          <w:cols w:space="720" w:num="1"/>
        </w:sectPr>
      </w:pPr>
    </w:p>
    <w:p w14:paraId="70593DF7">
      <w:pPr>
        <w:pStyle w:val="3"/>
        <w:spacing w:before="91" w:line="252" w:lineRule="auto"/>
        <w:ind w:left="2075" w:right="0" w:hanging="1737"/>
        <w:jc w:val="left"/>
      </w:pPr>
      <w:r>
        <w:t>The seventh, eighth, ninth, tenth, eleventh, twelfth dividing Practices.</w:t>
      </w:r>
    </w:p>
    <w:p w14:paraId="198ED15E">
      <w:pPr>
        <w:pStyle w:val="5"/>
        <w:spacing w:before="422" w:line="261" w:lineRule="auto"/>
        <w:ind w:right="120"/>
      </w:pPr>
      <w:r>
        <w:t>The seventh, Whatsoever personal evil there is in any one who is in a differing way from others, is cast upon all that are in that way.</w:t>
      </w:r>
    </w:p>
    <w:p w14:paraId="13A71202">
      <w:pPr>
        <w:pStyle w:val="5"/>
        <w:spacing w:before="286" w:line="261" w:lineRule="auto"/>
        <w:ind w:right="118"/>
      </w:pPr>
      <w:r>
        <w:t>This you know was the practice of former times, whatsoever evil any forward Professor was guilty of, that was cast upon all, they are all thus;</w:t>
      </w:r>
      <w:r>
        <w:rPr>
          <w:spacing w:val="40"/>
        </w:rPr>
        <w:t xml:space="preserve"> </w:t>
      </w:r>
      <w:r>
        <w:t>Doe you not see what Hypocrites they are? whatsoever their shows be, yet</w:t>
      </w:r>
      <w:r>
        <w:rPr>
          <w:spacing w:val="80"/>
          <w:w w:val="150"/>
        </w:rPr>
        <w:t xml:space="preserve"> </w:t>
      </w:r>
      <w:r>
        <w:t>if they have opportunity they will be as vile as any men; enough may be found against the best of them all, if they were narrowly watched; this is their</w:t>
      </w:r>
      <w:r>
        <w:rPr>
          <w:spacing w:val="40"/>
        </w:rPr>
        <w:t xml:space="preserve"> </w:t>
      </w:r>
      <w:r>
        <w:t>way,</w:t>
      </w:r>
      <w:r>
        <w:rPr>
          <w:spacing w:val="40"/>
        </w:rPr>
        <w:t xml:space="preserve"> </w:t>
      </w:r>
      <w:r>
        <w:t>they</w:t>
      </w:r>
      <w:r>
        <w:rPr>
          <w:spacing w:val="40"/>
        </w:rPr>
        <w:t xml:space="preserve"> </w:t>
      </w:r>
      <w:r>
        <w:t>are</w:t>
      </w:r>
      <w:r>
        <w:rPr>
          <w:spacing w:val="40"/>
        </w:rPr>
        <w:t xml:space="preserve"> </w:t>
      </w:r>
      <w:r>
        <w:t>a</w:t>
      </w:r>
      <w:r>
        <w:rPr>
          <w:spacing w:val="40"/>
        </w:rPr>
        <w:t xml:space="preserve"> </w:t>
      </w:r>
      <w:r>
        <w:t>company</w:t>
      </w:r>
      <w:r>
        <w:rPr>
          <w:spacing w:val="40"/>
        </w:rPr>
        <w:t xml:space="preserve"> </w:t>
      </w:r>
      <w:r>
        <w:t>of</w:t>
      </w:r>
      <w:r>
        <w:rPr>
          <w:spacing w:val="40"/>
        </w:rPr>
        <w:t xml:space="preserve"> </w:t>
      </w:r>
      <w:r>
        <w:t>dissemblers:</w:t>
      </w:r>
      <w:r>
        <w:rPr>
          <w:spacing w:val="40"/>
        </w:rPr>
        <w:t xml:space="preserve"> </w:t>
      </w:r>
      <w:r>
        <w:t>Such</w:t>
      </w:r>
      <w:r>
        <w:rPr>
          <w:spacing w:val="40"/>
        </w:rPr>
        <w:t xml:space="preserve"> </w:t>
      </w:r>
      <w:r>
        <w:t>kind</w:t>
      </w:r>
      <w:r>
        <w:rPr>
          <w:spacing w:val="40"/>
        </w:rPr>
        <w:t xml:space="preserve"> </w:t>
      </w:r>
      <w:r>
        <w:t>of</w:t>
      </w:r>
      <w:r>
        <w:rPr>
          <w:spacing w:val="40"/>
        </w:rPr>
        <w:t xml:space="preserve"> </w:t>
      </w:r>
      <w:r>
        <w:t>imputations are cast upon the miscarriage of any one, upon all, on purpose to enrage</w:t>
      </w:r>
      <w:r>
        <w:rPr>
          <w:spacing w:val="80"/>
        </w:rPr>
        <w:t xml:space="preserve"> </w:t>
      </w:r>
      <w:r>
        <w:t>the</w:t>
      </w:r>
      <w:r>
        <w:rPr>
          <w:spacing w:val="40"/>
        </w:rPr>
        <w:t xml:space="preserve"> </w:t>
      </w:r>
      <w:r>
        <w:t>people</w:t>
      </w:r>
      <w:r>
        <w:rPr>
          <w:spacing w:val="40"/>
        </w:rPr>
        <w:t xml:space="preserve"> </w:t>
      </w:r>
      <w:r>
        <w:t>against</w:t>
      </w:r>
      <w:r>
        <w:rPr>
          <w:spacing w:val="40"/>
        </w:rPr>
        <w:t xml:space="preserve"> </w:t>
      </w:r>
      <w:r>
        <w:t>them:</w:t>
      </w:r>
      <w:r>
        <w:rPr>
          <w:spacing w:val="40"/>
        </w:rPr>
        <w:t xml:space="preserve"> </w:t>
      </w:r>
      <w:r>
        <w:t>We</w:t>
      </w:r>
      <w:r>
        <w:rPr>
          <w:spacing w:val="40"/>
        </w:rPr>
        <w:t xml:space="preserve"> </w:t>
      </w:r>
      <w:r>
        <w:t>accounted</w:t>
      </w:r>
      <w:r>
        <w:rPr>
          <w:spacing w:val="40"/>
        </w:rPr>
        <w:t xml:space="preserve"> </w:t>
      </w:r>
      <w:r>
        <w:t>this</w:t>
      </w:r>
      <w:r>
        <w:rPr>
          <w:spacing w:val="40"/>
        </w:rPr>
        <w:t xml:space="preserve"> </w:t>
      </w:r>
      <w:r>
        <w:t>hard</w:t>
      </w:r>
      <w:r>
        <w:rPr>
          <w:spacing w:val="40"/>
        </w:rPr>
        <w:t xml:space="preserve"> </w:t>
      </w:r>
      <w:r>
        <w:t>dealing</w:t>
      </w:r>
      <w:r>
        <w:rPr>
          <w:spacing w:val="40"/>
        </w:rPr>
        <w:t xml:space="preserve"> </w:t>
      </w:r>
      <w:r>
        <w:t>heretofore,</w:t>
      </w:r>
      <w:r>
        <w:rPr>
          <w:spacing w:val="40"/>
        </w:rPr>
        <w:t xml:space="preserve"> </w:t>
      </w:r>
      <w:r>
        <w:t>let us not now be guilty of such things ourselves.</w:t>
      </w:r>
    </w:p>
    <w:p w14:paraId="02A3C55D">
      <w:pPr>
        <w:pStyle w:val="5"/>
        <w:spacing w:before="277" w:line="261" w:lineRule="auto"/>
        <w:ind w:right="120"/>
      </w:pPr>
      <w:r>
        <w:t>Some</w:t>
      </w:r>
      <w:r>
        <w:rPr>
          <w:spacing w:val="40"/>
        </w:rPr>
        <w:t xml:space="preserve"> </w:t>
      </w:r>
      <w:r>
        <w:t>such</w:t>
      </w:r>
      <w:r>
        <w:rPr>
          <w:spacing w:val="40"/>
        </w:rPr>
        <w:t xml:space="preserve"> </w:t>
      </w:r>
      <w:r>
        <w:t>practice</w:t>
      </w:r>
      <w:r>
        <w:rPr>
          <w:spacing w:val="40"/>
        </w:rPr>
        <w:t xml:space="preserve"> </w:t>
      </w:r>
      <w:r>
        <w:t>it</w:t>
      </w:r>
      <w:r>
        <w:rPr>
          <w:spacing w:val="40"/>
        </w:rPr>
        <w:t xml:space="preserve"> </w:t>
      </w:r>
      <w:r>
        <w:t>is</w:t>
      </w:r>
      <w:r>
        <w:rPr>
          <w:spacing w:val="40"/>
        </w:rPr>
        <w:t xml:space="preserve"> </w:t>
      </w:r>
      <w:r>
        <w:t>like</w:t>
      </w:r>
      <w:r>
        <w:rPr>
          <w:spacing w:val="40"/>
        </w:rPr>
        <w:t xml:space="preserve"> </w:t>
      </w:r>
      <w:r>
        <w:t>there</w:t>
      </w:r>
      <w:r>
        <w:rPr>
          <w:spacing w:val="40"/>
        </w:rPr>
        <w:t xml:space="preserve"> </w:t>
      </w:r>
      <w:r>
        <w:t>was</w:t>
      </w:r>
      <w:r>
        <w:rPr>
          <w:spacing w:val="40"/>
        </w:rPr>
        <w:t xml:space="preserve"> </w:t>
      </w:r>
      <w:r>
        <w:t>amongst</w:t>
      </w:r>
      <w:r>
        <w:rPr>
          <w:spacing w:val="40"/>
        </w:rPr>
        <w:t xml:space="preserve"> </w:t>
      </w:r>
      <w:r>
        <w:t>the</w:t>
      </w:r>
      <w:r>
        <w:rPr>
          <w:spacing w:val="40"/>
        </w:rPr>
        <w:t xml:space="preserve"> </w:t>
      </w:r>
      <w:r>
        <w:t>Corinthians,</w:t>
      </w:r>
      <w:r>
        <w:rPr>
          <w:spacing w:val="40"/>
        </w:rPr>
        <w:t xml:space="preserve"> </w:t>
      </w:r>
      <w:r>
        <w:t>when that foul fact of the incestuous person brake forth, some of them were puffed up, so the Apostle chargeth them; it is a very strange charge, that</w:t>
      </w:r>
      <w:r>
        <w:rPr>
          <w:spacing w:val="40"/>
        </w:rPr>
        <w:t xml:space="preserve"> </w:t>
      </w:r>
      <w:r>
        <w:t>any should be puffed up upon such a thing as that; what was there in it to occasion puffing up? The Answer is this, It is clear there were great divisions in Corinth, some sided one way, some another; now one of them who</w:t>
      </w:r>
      <w:r>
        <w:rPr>
          <w:spacing w:val="40"/>
        </w:rPr>
        <w:t xml:space="preserve"> </w:t>
      </w:r>
      <w:r>
        <w:t>was</w:t>
      </w:r>
      <w:r>
        <w:rPr>
          <w:spacing w:val="40"/>
        </w:rPr>
        <w:t xml:space="preserve"> </w:t>
      </w:r>
      <w:r>
        <w:t>of</w:t>
      </w:r>
      <w:r>
        <w:rPr>
          <w:spacing w:val="40"/>
        </w:rPr>
        <w:t xml:space="preserve"> </w:t>
      </w:r>
      <w:r>
        <w:t>such</w:t>
      </w:r>
      <w:r>
        <w:rPr>
          <w:spacing w:val="40"/>
        </w:rPr>
        <w:t xml:space="preserve"> </w:t>
      </w:r>
      <w:r>
        <w:t>a</w:t>
      </w:r>
      <w:r>
        <w:rPr>
          <w:spacing w:val="40"/>
        </w:rPr>
        <w:t xml:space="preserve"> </w:t>
      </w:r>
      <w:r>
        <w:t>side,</w:t>
      </w:r>
      <w:r>
        <w:rPr>
          <w:spacing w:val="40"/>
        </w:rPr>
        <w:t xml:space="preserve"> </w:t>
      </w:r>
      <w:r>
        <w:t>fell</w:t>
      </w:r>
      <w:r>
        <w:rPr>
          <w:spacing w:val="40"/>
        </w:rPr>
        <w:t xml:space="preserve"> </w:t>
      </w:r>
      <w:r>
        <w:t>into</w:t>
      </w:r>
      <w:r>
        <w:rPr>
          <w:spacing w:val="40"/>
        </w:rPr>
        <w:t xml:space="preserve"> </w:t>
      </w:r>
      <w:r>
        <w:t>this</w:t>
      </w:r>
      <w:r>
        <w:rPr>
          <w:spacing w:val="40"/>
        </w:rPr>
        <w:t xml:space="preserve"> </w:t>
      </w:r>
      <w:r>
        <w:t>foul</w:t>
      </w:r>
      <w:r>
        <w:rPr>
          <w:spacing w:val="40"/>
        </w:rPr>
        <w:t xml:space="preserve"> </w:t>
      </w:r>
      <w:r>
        <w:t>and</w:t>
      </w:r>
      <w:r>
        <w:rPr>
          <w:spacing w:val="40"/>
        </w:rPr>
        <w:t xml:space="preserve"> </w:t>
      </w:r>
      <w:r>
        <w:t>scandalous</w:t>
      </w:r>
      <w:r>
        <w:rPr>
          <w:spacing w:val="40"/>
        </w:rPr>
        <w:t xml:space="preserve"> </w:t>
      </w:r>
      <w:r>
        <w:t>sin,</w:t>
      </w:r>
      <w:r>
        <w:rPr>
          <w:spacing w:val="40"/>
        </w:rPr>
        <w:t xml:space="preserve"> </w:t>
      </w:r>
      <w:r>
        <w:t>upon</w:t>
      </w:r>
      <w:r>
        <w:rPr>
          <w:spacing w:val="40"/>
        </w:rPr>
        <w:t xml:space="preserve"> </w:t>
      </w:r>
      <w:r>
        <w:t>that the</w:t>
      </w:r>
      <w:r>
        <w:rPr>
          <w:spacing w:val="40"/>
        </w:rPr>
        <w:t xml:space="preserve"> </w:t>
      </w:r>
      <w:r>
        <w:t>other</w:t>
      </w:r>
      <w:r>
        <w:rPr>
          <w:spacing w:val="40"/>
        </w:rPr>
        <w:t xml:space="preserve"> </w:t>
      </w:r>
      <w:r>
        <w:t>side</w:t>
      </w:r>
      <w:r>
        <w:rPr>
          <w:spacing w:val="40"/>
        </w:rPr>
        <w:t xml:space="preserve"> </w:t>
      </w:r>
      <w:r>
        <w:t>thought</w:t>
      </w:r>
      <w:r>
        <w:rPr>
          <w:spacing w:val="40"/>
        </w:rPr>
        <w:t xml:space="preserve"> </w:t>
      </w:r>
      <w:r>
        <w:t>they</w:t>
      </w:r>
      <w:r>
        <w:rPr>
          <w:spacing w:val="40"/>
        </w:rPr>
        <w:t xml:space="preserve"> </w:t>
      </w:r>
      <w:r>
        <w:t>had</w:t>
      </w:r>
      <w:r>
        <w:rPr>
          <w:spacing w:val="40"/>
        </w:rPr>
        <w:t xml:space="preserve"> </w:t>
      </w:r>
      <w:r>
        <w:t>an</w:t>
      </w:r>
      <w:r>
        <w:rPr>
          <w:spacing w:val="40"/>
        </w:rPr>
        <w:t xml:space="preserve"> </w:t>
      </w:r>
      <w:r>
        <w:t>advantage</w:t>
      </w:r>
      <w:r>
        <w:rPr>
          <w:spacing w:val="40"/>
        </w:rPr>
        <w:t xml:space="preserve"> </w:t>
      </w:r>
      <w:r>
        <w:t>against</w:t>
      </w:r>
      <w:r>
        <w:rPr>
          <w:spacing w:val="40"/>
        </w:rPr>
        <w:t xml:space="preserve"> </w:t>
      </w:r>
      <w:r>
        <w:t>the</w:t>
      </w:r>
      <w:r>
        <w:rPr>
          <w:spacing w:val="40"/>
        </w:rPr>
        <w:t xml:space="preserve"> </w:t>
      </w:r>
      <w:r>
        <w:t>whole</w:t>
      </w:r>
      <w:r>
        <w:rPr>
          <w:spacing w:val="40"/>
        </w:rPr>
        <w:t xml:space="preserve"> </w:t>
      </w:r>
      <w:r>
        <w:t>party, and</w:t>
      </w:r>
      <w:r>
        <w:rPr>
          <w:spacing w:val="40"/>
        </w:rPr>
        <w:t xml:space="preserve"> </w:t>
      </w:r>
      <w:r>
        <w:t>this</w:t>
      </w:r>
      <w:r>
        <w:rPr>
          <w:spacing w:val="40"/>
        </w:rPr>
        <w:t xml:space="preserve"> </w:t>
      </w:r>
      <w:r>
        <w:t>puffed</w:t>
      </w:r>
      <w:r>
        <w:rPr>
          <w:spacing w:val="40"/>
        </w:rPr>
        <w:t xml:space="preserve"> </w:t>
      </w:r>
      <w:r>
        <w:t>them</w:t>
      </w:r>
      <w:r>
        <w:rPr>
          <w:spacing w:val="40"/>
        </w:rPr>
        <w:t xml:space="preserve"> </w:t>
      </w:r>
      <w:r>
        <w:t>up;</w:t>
      </w:r>
      <w:r>
        <w:rPr>
          <w:spacing w:val="40"/>
        </w:rPr>
        <w:t xml:space="preserve"> </w:t>
      </w:r>
      <w:r>
        <w:t>nay,</w:t>
      </w:r>
      <w:r>
        <w:rPr>
          <w:spacing w:val="40"/>
        </w:rPr>
        <w:t xml:space="preserve"> </w:t>
      </w:r>
      <w:r>
        <w:t>do</w:t>
      </w:r>
      <w:r>
        <w:rPr>
          <w:spacing w:val="40"/>
        </w:rPr>
        <w:t xml:space="preserve"> </w:t>
      </w:r>
      <w:r>
        <w:t>you</w:t>
      </w:r>
      <w:r>
        <w:rPr>
          <w:spacing w:val="40"/>
        </w:rPr>
        <w:t xml:space="preserve"> </w:t>
      </w:r>
      <w:r>
        <w:t>not</w:t>
      </w:r>
      <w:r>
        <w:rPr>
          <w:spacing w:val="40"/>
        </w:rPr>
        <w:t xml:space="preserve"> </w:t>
      </w:r>
      <w:r>
        <w:t>see</w:t>
      </w:r>
      <w:r>
        <w:rPr>
          <w:spacing w:val="40"/>
        </w:rPr>
        <w:t xml:space="preserve"> </w:t>
      </w:r>
      <w:r>
        <w:t>what</w:t>
      </w:r>
      <w:r>
        <w:rPr>
          <w:spacing w:val="40"/>
        </w:rPr>
        <w:t xml:space="preserve"> </w:t>
      </w:r>
      <w:r>
        <w:t>one</w:t>
      </w:r>
      <w:r>
        <w:rPr>
          <w:spacing w:val="40"/>
        </w:rPr>
        <w:t xml:space="preserve"> </w:t>
      </w:r>
      <w:r>
        <w:t>of</w:t>
      </w:r>
      <w:r>
        <w:rPr>
          <w:spacing w:val="40"/>
        </w:rPr>
        <w:t xml:space="preserve"> </w:t>
      </w:r>
      <w:r>
        <w:t>them</w:t>
      </w:r>
      <w:r>
        <w:rPr>
          <w:spacing w:val="40"/>
        </w:rPr>
        <w:t xml:space="preserve"> </w:t>
      </w:r>
      <w:r>
        <w:t>hath done?</w:t>
      </w:r>
      <w:r>
        <w:rPr>
          <w:spacing w:val="40"/>
        </w:rPr>
        <w:t xml:space="preserve"> </w:t>
      </w:r>
      <w:r>
        <w:t>you</w:t>
      </w:r>
      <w:r>
        <w:rPr>
          <w:spacing w:val="40"/>
        </w:rPr>
        <w:t xml:space="preserve"> </w:t>
      </w:r>
      <w:r>
        <w:t>may</w:t>
      </w:r>
      <w:r>
        <w:rPr>
          <w:spacing w:val="40"/>
        </w:rPr>
        <w:t xml:space="preserve"> </w:t>
      </w:r>
      <w:r>
        <w:t>by</w:t>
      </w:r>
      <w:r>
        <w:rPr>
          <w:spacing w:val="40"/>
        </w:rPr>
        <w:t xml:space="preserve"> </w:t>
      </w:r>
      <w:r>
        <w:t>him</w:t>
      </w:r>
      <w:r>
        <w:rPr>
          <w:spacing w:val="40"/>
        </w:rPr>
        <w:t xml:space="preserve"> </w:t>
      </w:r>
      <w:r>
        <w:t>see</w:t>
      </w:r>
      <w:r>
        <w:rPr>
          <w:spacing w:val="40"/>
        </w:rPr>
        <w:t xml:space="preserve"> </w:t>
      </w:r>
      <w:r>
        <w:t>what</w:t>
      </w:r>
      <w:r>
        <w:rPr>
          <w:spacing w:val="40"/>
        </w:rPr>
        <w:t xml:space="preserve"> </w:t>
      </w:r>
      <w:r>
        <w:t>kind</w:t>
      </w:r>
      <w:r>
        <w:rPr>
          <w:spacing w:val="40"/>
        </w:rPr>
        <w:t xml:space="preserve"> </w:t>
      </w:r>
      <w:r>
        <w:t>of</w:t>
      </w:r>
      <w:r>
        <w:rPr>
          <w:spacing w:val="40"/>
        </w:rPr>
        <w:t xml:space="preserve"> </w:t>
      </w:r>
      <w:r>
        <w:t>men</w:t>
      </w:r>
      <w:r>
        <w:rPr>
          <w:spacing w:val="40"/>
        </w:rPr>
        <w:t xml:space="preserve"> </w:t>
      </w:r>
      <w:r>
        <w:t>they</w:t>
      </w:r>
      <w:r>
        <w:rPr>
          <w:spacing w:val="40"/>
        </w:rPr>
        <w:t xml:space="preserve"> </w:t>
      </w:r>
      <w:r>
        <w:t>are;</w:t>
      </w:r>
      <w:r>
        <w:rPr>
          <w:spacing w:val="40"/>
        </w:rPr>
        <w:t xml:space="preserve"> </w:t>
      </w:r>
      <w:r>
        <w:t>this</w:t>
      </w:r>
      <w:r>
        <w:rPr>
          <w:spacing w:val="40"/>
        </w:rPr>
        <w:t xml:space="preserve"> </w:t>
      </w:r>
      <w:r>
        <w:t>made</w:t>
      </w:r>
      <w:r>
        <w:rPr>
          <w:spacing w:val="40"/>
        </w:rPr>
        <w:t xml:space="preserve"> </w:t>
      </w:r>
      <w:r>
        <w:t>the whole party low in their eyes; they cast the contempt of this one upon all that were associated with him in such a way differing from others: This could not but widen the divisions amongst them.</w:t>
      </w:r>
    </w:p>
    <w:p w14:paraId="16DB783F">
      <w:pPr>
        <w:pStyle w:val="5"/>
        <w:spacing w:before="273" w:line="261" w:lineRule="auto"/>
        <w:ind w:right="121"/>
      </w:pPr>
      <w:r>
        <w:t>It is an evil advantage that many take, if they see some very erroneous</w:t>
      </w:r>
      <w:r>
        <w:rPr>
          <w:spacing w:val="40"/>
        </w:rPr>
        <w:t xml:space="preserve"> </w:t>
      </w:r>
      <w:r>
        <w:t>many</w:t>
      </w:r>
      <w:r>
        <w:rPr>
          <w:spacing w:val="40"/>
        </w:rPr>
        <w:t xml:space="preserve"> </w:t>
      </w:r>
      <w:r>
        <w:t>ways,</w:t>
      </w:r>
      <w:r>
        <w:rPr>
          <w:spacing w:val="40"/>
        </w:rPr>
        <w:t xml:space="preserve"> </w:t>
      </w:r>
      <w:r>
        <w:t>and</w:t>
      </w:r>
      <w:r>
        <w:rPr>
          <w:spacing w:val="40"/>
        </w:rPr>
        <w:t xml:space="preserve"> </w:t>
      </w:r>
      <w:r>
        <w:t>obnoxious</w:t>
      </w:r>
      <w:r>
        <w:rPr>
          <w:spacing w:val="40"/>
        </w:rPr>
        <w:t xml:space="preserve"> </w:t>
      </w:r>
      <w:r>
        <w:t>in</w:t>
      </w:r>
      <w:r>
        <w:rPr>
          <w:spacing w:val="40"/>
        </w:rPr>
        <w:t xml:space="preserve"> </w:t>
      </w:r>
      <w:r>
        <w:t>their</w:t>
      </w:r>
      <w:r>
        <w:rPr>
          <w:spacing w:val="40"/>
        </w:rPr>
        <w:t xml:space="preserve"> </w:t>
      </w:r>
      <w:r>
        <w:t>lives,</w:t>
      </w:r>
      <w:r>
        <w:rPr>
          <w:spacing w:val="40"/>
        </w:rPr>
        <w:t xml:space="preserve"> </w:t>
      </w:r>
      <w:r>
        <w:t>yet</w:t>
      </w:r>
      <w:r>
        <w:rPr>
          <w:spacing w:val="40"/>
        </w:rPr>
        <w:t xml:space="preserve"> </w:t>
      </w:r>
      <w:r>
        <w:t>if</w:t>
      </w:r>
      <w:r>
        <w:rPr>
          <w:spacing w:val="40"/>
        </w:rPr>
        <w:t xml:space="preserve"> </w:t>
      </w:r>
      <w:r>
        <w:t>these</w:t>
      </w:r>
      <w:r>
        <w:rPr>
          <w:spacing w:val="40"/>
        </w:rPr>
        <w:t xml:space="preserve"> </w:t>
      </w:r>
      <w:r>
        <w:t>agree</w:t>
      </w:r>
      <w:r>
        <w:rPr>
          <w:spacing w:val="40"/>
        </w:rPr>
        <w:t xml:space="preserve"> </w:t>
      </w:r>
      <w:r>
        <w:t>but</w:t>
      </w:r>
      <w:r>
        <w:rPr>
          <w:spacing w:val="40"/>
        </w:rPr>
        <w:t xml:space="preserve"> </w:t>
      </w:r>
      <w:r>
        <w:t>in</w:t>
      </w:r>
      <w:r>
        <w:rPr>
          <w:spacing w:val="40"/>
        </w:rPr>
        <w:t xml:space="preserve"> </w:t>
      </w:r>
      <w:r>
        <w:t>some one thing with those whom themselves differ from, all the odium of these errors and loose lives must be cast upon such as they thus agree with, in that</w:t>
      </w:r>
      <w:r>
        <w:rPr>
          <w:spacing w:val="32"/>
        </w:rPr>
        <w:t xml:space="preserve"> </w:t>
      </w:r>
      <w:r>
        <w:t>one</w:t>
      </w:r>
      <w:r>
        <w:rPr>
          <w:spacing w:val="33"/>
        </w:rPr>
        <w:t xml:space="preserve"> </w:t>
      </w:r>
      <w:r>
        <w:t>thing,</w:t>
      </w:r>
      <w:r>
        <w:rPr>
          <w:spacing w:val="33"/>
        </w:rPr>
        <w:t xml:space="preserve"> </w:t>
      </w:r>
      <w:r>
        <w:t>though</w:t>
      </w:r>
      <w:r>
        <w:rPr>
          <w:spacing w:val="33"/>
        </w:rPr>
        <w:t xml:space="preserve"> </w:t>
      </w:r>
      <w:r>
        <w:t>their</w:t>
      </w:r>
      <w:r>
        <w:rPr>
          <w:spacing w:val="33"/>
        </w:rPr>
        <w:t xml:space="preserve"> </w:t>
      </w:r>
      <w:r>
        <w:t>consciences</w:t>
      </w:r>
      <w:r>
        <w:rPr>
          <w:spacing w:val="33"/>
        </w:rPr>
        <w:t xml:space="preserve"> </w:t>
      </w:r>
      <w:r>
        <w:t>cannot</w:t>
      </w:r>
      <w:r>
        <w:rPr>
          <w:spacing w:val="32"/>
        </w:rPr>
        <w:t xml:space="preserve"> </w:t>
      </w:r>
      <w:r>
        <w:t>but</w:t>
      </w:r>
      <w:r>
        <w:rPr>
          <w:spacing w:val="33"/>
        </w:rPr>
        <w:t xml:space="preserve"> </w:t>
      </w:r>
      <w:r>
        <w:t>tell</w:t>
      </w:r>
      <w:r>
        <w:rPr>
          <w:spacing w:val="33"/>
        </w:rPr>
        <w:t xml:space="preserve"> </w:t>
      </w:r>
      <w:r>
        <w:t>them,</w:t>
      </w:r>
      <w:r>
        <w:rPr>
          <w:spacing w:val="33"/>
        </w:rPr>
        <w:t xml:space="preserve"> </w:t>
      </w:r>
      <w:r>
        <w:t>that</w:t>
      </w:r>
      <w:r>
        <w:rPr>
          <w:spacing w:val="33"/>
        </w:rPr>
        <w:t xml:space="preserve"> </w:t>
      </w:r>
      <w:r>
        <w:rPr>
          <w:spacing w:val="-2"/>
        </w:rPr>
        <w:t>those</w:t>
      </w:r>
    </w:p>
    <w:p w14:paraId="7BCC12E8">
      <w:pPr>
        <w:spacing w:after="0" w:line="261" w:lineRule="auto"/>
        <w:sectPr>
          <w:pgSz w:w="12240" w:h="15840"/>
          <w:pgMar w:top="1760" w:right="1320" w:bottom="280" w:left="1340" w:header="720" w:footer="720" w:gutter="0"/>
          <w:cols w:space="720" w:num="1"/>
        </w:sectPr>
      </w:pPr>
    </w:p>
    <w:p w14:paraId="4029D520">
      <w:pPr>
        <w:pStyle w:val="5"/>
        <w:spacing w:before="81" w:line="256" w:lineRule="auto"/>
        <w:ind w:right="127"/>
      </w:pPr>
      <w:r>
        <w:t>Brethren who are in a differing way from them, do abominate such errors and looseness of life, as much as themselves.</w:t>
      </w:r>
    </w:p>
    <w:p w14:paraId="130571A7">
      <w:pPr>
        <w:pStyle w:val="5"/>
        <w:spacing w:before="294" w:line="261" w:lineRule="auto"/>
        <w:ind w:right="119"/>
      </w:pPr>
      <w:r>
        <w:t>After God used Luther to bring light into Germany, there arose many Sects;* Papists say, there were grown in the Church after Luthers time, in one hundred years, two hundred and seventy Sects, whereas from Christs time to his, there cannot be reckoned above a hundred eighty one. Now</w:t>
      </w:r>
      <w:r>
        <w:rPr>
          <w:spacing w:val="80"/>
          <w:w w:val="150"/>
        </w:rPr>
        <w:t xml:space="preserve"> </w:t>
      </w:r>
      <w:r>
        <w:t>this</w:t>
      </w:r>
      <w:r>
        <w:rPr>
          <w:spacing w:val="40"/>
        </w:rPr>
        <w:t xml:space="preserve"> </w:t>
      </w:r>
      <w:r>
        <w:t>was</w:t>
      </w:r>
      <w:r>
        <w:rPr>
          <w:spacing w:val="40"/>
        </w:rPr>
        <w:t xml:space="preserve"> </w:t>
      </w:r>
      <w:r>
        <w:t>the</w:t>
      </w:r>
      <w:r>
        <w:rPr>
          <w:spacing w:val="40"/>
        </w:rPr>
        <w:t xml:space="preserve"> </w:t>
      </w:r>
      <w:r>
        <w:t>practice</w:t>
      </w:r>
      <w:r>
        <w:rPr>
          <w:spacing w:val="40"/>
        </w:rPr>
        <w:t xml:space="preserve"> </w:t>
      </w:r>
      <w:r>
        <w:t>of</w:t>
      </w:r>
      <w:r>
        <w:rPr>
          <w:spacing w:val="40"/>
        </w:rPr>
        <w:t xml:space="preserve"> </w:t>
      </w:r>
      <w:r>
        <w:t>the</w:t>
      </w:r>
      <w:r>
        <w:rPr>
          <w:spacing w:val="40"/>
        </w:rPr>
        <w:t xml:space="preserve"> </w:t>
      </w:r>
      <w:r>
        <w:t>Papists,</w:t>
      </w:r>
      <w:r>
        <w:rPr>
          <w:spacing w:val="40"/>
        </w:rPr>
        <w:t xml:space="preserve"> </w:t>
      </w:r>
      <w:r>
        <w:t>that</w:t>
      </w:r>
      <w:r>
        <w:rPr>
          <w:spacing w:val="40"/>
        </w:rPr>
        <w:t xml:space="preserve"> </w:t>
      </w:r>
      <w:r>
        <w:t>they</w:t>
      </w:r>
      <w:r>
        <w:rPr>
          <w:spacing w:val="40"/>
        </w:rPr>
        <w:t xml:space="preserve"> </w:t>
      </w:r>
      <w:r>
        <w:t>might</w:t>
      </w:r>
      <w:r>
        <w:rPr>
          <w:spacing w:val="40"/>
        </w:rPr>
        <w:t xml:space="preserve"> </w:t>
      </w:r>
      <w:r>
        <w:t>cast</w:t>
      </w:r>
      <w:r>
        <w:rPr>
          <w:spacing w:val="40"/>
        </w:rPr>
        <w:t xml:space="preserve"> </w:t>
      </w:r>
      <w:r>
        <w:t>an</w:t>
      </w:r>
      <w:r>
        <w:rPr>
          <w:spacing w:val="40"/>
        </w:rPr>
        <w:t xml:space="preserve"> </w:t>
      </w:r>
      <w:r>
        <w:t>odium</w:t>
      </w:r>
      <w:r>
        <w:rPr>
          <w:spacing w:val="40"/>
        </w:rPr>
        <w:t xml:space="preserve"> </w:t>
      </w:r>
      <w:r>
        <w:t>upon the</w:t>
      </w:r>
      <w:r>
        <w:rPr>
          <w:spacing w:val="40"/>
        </w:rPr>
        <w:t xml:space="preserve"> </w:t>
      </w:r>
      <w:r>
        <w:t>Lutheran</w:t>
      </w:r>
      <w:r>
        <w:rPr>
          <w:spacing w:val="40"/>
        </w:rPr>
        <w:t xml:space="preserve"> </w:t>
      </w:r>
      <w:r>
        <w:t>party,</w:t>
      </w:r>
      <w:r>
        <w:rPr>
          <w:spacing w:val="40"/>
        </w:rPr>
        <w:t xml:space="preserve"> </w:t>
      </w:r>
      <w:r>
        <w:t>which</w:t>
      </w:r>
      <w:r>
        <w:rPr>
          <w:spacing w:val="40"/>
        </w:rPr>
        <w:t xml:space="preserve"> </w:t>
      </w:r>
      <w:r>
        <w:t>they</w:t>
      </w:r>
      <w:r>
        <w:rPr>
          <w:spacing w:val="40"/>
        </w:rPr>
        <w:t xml:space="preserve"> </w:t>
      </w:r>
      <w:r>
        <w:t>looked</w:t>
      </w:r>
      <w:r>
        <w:rPr>
          <w:spacing w:val="40"/>
        </w:rPr>
        <w:t xml:space="preserve"> </w:t>
      </w:r>
      <w:r>
        <w:t>upon</w:t>
      </w:r>
      <w:r>
        <w:rPr>
          <w:spacing w:val="40"/>
        </w:rPr>
        <w:t xml:space="preserve"> </w:t>
      </w:r>
      <w:r>
        <w:t>as</w:t>
      </w:r>
      <w:r>
        <w:rPr>
          <w:spacing w:val="40"/>
        </w:rPr>
        <w:t xml:space="preserve"> </w:t>
      </w:r>
      <w:r>
        <w:t>standing</w:t>
      </w:r>
      <w:r>
        <w:rPr>
          <w:spacing w:val="40"/>
        </w:rPr>
        <w:t xml:space="preserve"> </w:t>
      </w:r>
      <w:r>
        <w:t>most</w:t>
      </w:r>
      <w:r>
        <w:rPr>
          <w:spacing w:val="40"/>
        </w:rPr>
        <w:t xml:space="preserve"> </w:t>
      </w:r>
      <w:r>
        <w:t>in</w:t>
      </w:r>
      <w:r>
        <w:rPr>
          <w:spacing w:val="40"/>
        </w:rPr>
        <w:t xml:space="preserve"> </w:t>
      </w:r>
      <w:r>
        <w:t>their light; whatsoever errors were held, or miscarriages of life appeared in any</w:t>
      </w:r>
      <w:r>
        <w:rPr>
          <w:spacing w:val="40"/>
        </w:rPr>
        <w:t xml:space="preserve"> </w:t>
      </w:r>
      <w:r>
        <w:t>of these Sects, all was cast upon the Lutheran party, upon this ground, because the Lutherans and these sects agreed in this, that they were all against the Papacy.</w:t>
      </w:r>
    </w:p>
    <w:p w14:paraId="6C203537">
      <w:pPr>
        <w:pStyle w:val="5"/>
        <w:spacing w:before="276" w:line="261" w:lineRule="auto"/>
        <w:ind w:right="120"/>
      </w:pPr>
      <w:r>
        <w:t>There are many amongst us, who contend for several ways, Anabaptists, Antinomians,</w:t>
      </w:r>
      <w:r>
        <w:rPr>
          <w:spacing w:val="40"/>
        </w:rPr>
        <w:t xml:space="preserve"> </w:t>
      </w:r>
      <w:r>
        <w:t>Socinians,</w:t>
      </w:r>
      <w:r>
        <w:rPr>
          <w:spacing w:val="40"/>
        </w:rPr>
        <w:t xml:space="preserve"> </w:t>
      </w:r>
      <w:r>
        <w:t>Separatists,</w:t>
      </w:r>
      <w:r>
        <w:rPr>
          <w:spacing w:val="40"/>
        </w:rPr>
        <w:t xml:space="preserve"> </w:t>
      </w:r>
      <w:r>
        <w:t>those</w:t>
      </w:r>
      <w:r>
        <w:rPr>
          <w:spacing w:val="40"/>
        </w:rPr>
        <w:t xml:space="preserve"> </w:t>
      </w:r>
      <w:r>
        <w:t>that</w:t>
      </w:r>
      <w:r>
        <w:rPr>
          <w:spacing w:val="40"/>
        </w:rPr>
        <w:t xml:space="preserve"> </w:t>
      </w:r>
      <w:r>
        <w:t>are</w:t>
      </w:r>
      <w:r>
        <w:rPr>
          <w:spacing w:val="40"/>
        </w:rPr>
        <w:t xml:space="preserve"> </w:t>
      </w:r>
      <w:r>
        <w:t>for</w:t>
      </w:r>
      <w:r>
        <w:rPr>
          <w:spacing w:val="40"/>
        </w:rPr>
        <w:t xml:space="preserve"> </w:t>
      </w:r>
      <w:r>
        <w:t>the Congregational way, Seekers, with many others, they all agree in this, that they</w:t>
      </w:r>
      <w:r>
        <w:rPr>
          <w:spacing w:val="40"/>
        </w:rPr>
        <w:t xml:space="preserve"> </w:t>
      </w:r>
      <w:r>
        <w:t>are</w:t>
      </w:r>
      <w:r>
        <w:rPr>
          <w:spacing w:val="40"/>
        </w:rPr>
        <w:t xml:space="preserve"> </w:t>
      </w:r>
      <w:r>
        <w:t>against</w:t>
      </w:r>
      <w:r>
        <w:rPr>
          <w:spacing w:val="40"/>
        </w:rPr>
        <w:t xml:space="preserve"> </w:t>
      </w:r>
      <w:r>
        <w:t>the</w:t>
      </w:r>
      <w:r>
        <w:rPr>
          <w:spacing w:val="40"/>
        </w:rPr>
        <w:t xml:space="preserve"> </w:t>
      </w:r>
      <w:r>
        <w:t>Prelacy;</w:t>
      </w:r>
      <w:r>
        <w:rPr>
          <w:spacing w:val="40"/>
        </w:rPr>
        <w:t xml:space="preserve"> </w:t>
      </w:r>
      <w:r>
        <w:t>Doe</w:t>
      </w:r>
      <w:r>
        <w:rPr>
          <w:spacing w:val="40"/>
        </w:rPr>
        <w:t xml:space="preserve"> </w:t>
      </w:r>
      <w:r>
        <w:t>you</w:t>
      </w:r>
      <w:r>
        <w:rPr>
          <w:spacing w:val="40"/>
        </w:rPr>
        <w:t xml:space="preserve"> </w:t>
      </w:r>
      <w:r>
        <w:t>now</w:t>
      </w:r>
      <w:r>
        <w:rPr>
          <w:spacing w:val="40"/>
        </w:rPr>
        <w:t xml:space="preserve"> </w:t>
      </w:r>
      <w:r>
        <w:t>think</w:t>
      </w:r>
      <w:r>
        <w:rPr>
          <w:spacing w:val="40"/>
        </w:rPr>
        <w:t xml:space="preserve"> </w:t>
      </w:r>
      <w:r>
        <w:t>it</w:t>
      </w:r>
      <w:r>
        <w:rPr>
          <w:spacing w:val="40"/>
        </w:rPr>
        <w:t xml:space="preserve"> </w:t>
      </w:r>
      <w:r>
        <w:t>were</w:t>
      </w:r>
      <w:r>
        <w:rPr>
          <w:spacing w:val="40"/>
        </w:rPr>
        <w:t xml:space="preserve"> </w:t>
      </w:r>
      <w:r>
        <w:t>a</w:t>
      </w:r>
      <w:r>
        <w:rPr>
          <w:spacing w:val="40"/>
        </w:rPr>
        <w:t xml:space="preserve"> </w:t>
      </w:r>
      <w:r>
        <w:t>just</w:t>
      </w:r>
      <w:r>
        <w:rPr>
          <w:spacing w:val="40"/>
        </w:rPr>
        <w:t xml:space="preserve"> </w:t>
      </w:r>
      <w:r>
        <w:t>thing</w:t>
      </w:r>
      <w:r>
        <w:rPr>
          <w:spacing w:val="40"/>
        </w:rPr>
        <w:t xml:space="preserve"> </w:t>
      </w:r>
      <w:r>
        <w:t>for the</w:t>
      </w:r>
      <w:r>
        <w:rPr>
          <w:spacing w:val="40"/>
        </w:rPr>
        <w:t xml:space="preserve"> </w:t>
      </w:r>
      <w:r>
        <w:t>Prelates</w:t>
      </w:r>
      <w:r>
        <w:rPr>
          <w:spacing w:val="40"/>
        </w:rPr>
        <w:t xml:space="preserve"> </w:t>
      </w:r>
      <w:r>
        <w:t>to</w:t>
      </w:r>
      <w:r>
        <w:rPr>
          <w:spacing w:val="40"/>
        </w:rPr>
        <w:t xml:space="preserve"> </w:t>
      </w:r>
      <w:r>
        <w:t>gather</w:t>
      </w:r>
      <w:r>
        <w:rPr>
          <w:spacing w:val="40"/>
        </w:rPr>
        <w:t xml:space="preserve"> </w:t>
      </w:r>
      <w:r>
        <w:t>together</w:t>
      </w:r>
      <w:r>
        <w:rPr>
          <w:spacing w:val="40"/>
        </w:rPr>
        <w:t xml:space="preserve"> </w:t>
      </w:r>
      <w:r>
        <w:t>all</w:t>
      </w:r>
      <w:r>
        <w:rPr>
          <w:spacing w:val="40"/>
        </w:rPr>
        <w:t xml:space="preserve"> </w:t>
      </w:r>
      <w:r>
        <w:t>the</w:t>
      </w:r>
      <w:r>
        <w:rPr>
          <w:spacing w:val="40"/>
        </w:rPr>
        <w:t xml:space="preserve"> </w:t>
      </w:r>
      <w:r>
        <w:t>errors,</w:t>
      </w:r>
      <w:r>
        <w:rPr>
          <w:spacing w:val="40"/>
        </w:rPr>
        <w:t xml:space="preserve"> </w:t>
      </w:r>
      <w:r>
        <w:t>opinions,</w:t>
      </w:r>
      <w:r>
        <w:rPr>
          <w:spacing w:val="40"/>
        </w:rPr>
        <w:t xml:space="preserve"> </w:t>
      </w:r>
      <w:r>
        <w:t>and</w:t>
      </w:r>
      <w:r>
        <w:rPr>
          <w:spacing w:val="40"/>
        </w:rPr>
        <w:t xml:space="preserve"> </w:t>
      </w:r>
      <w:r>
        <w:t>miscarriages in life, in all these sorts of men; and cast the ignominy and odium of all upon our Brethren, who contend for the Presbytery? if they should say, Look</w:t>
      </w:r>
      <w:r>
        <w:rPr>
          <w:spacing w:val="40"/>
        </w:rPr>
        <w:t xml:space="preserve"> </w:t>
      </w:r>
      <w:r>
        <w:t>what</w:t>
      </w:r>
      <w:r>
        <w:rPr>
          <w:spacing w:val="40"/>
        </w:rPr>
        <w:t xml:space="preserve"> </w:t>
      </w:r>
      <w:r>
        <w:t>vile</w:t>
      </w:r>
      <w:r>
        <w:rPr>
          <w:spacing w:val="40"/>
        </w:rPr>
        <w:t xml:space="preserve"> </w:t>
      </w:r>
      <w:r>
        <w:t>opinions</w:t>
      </w:r>
      <w:r>
        <w:rPr>
          <w:spacing w:val="40"/>
        </w:rPr>
        <w:t xml:space="preserve"> </w:t>
      </w:r>
      <w:r>
        <w:t>are</w:t>
      </w:r>
      <w:r>
        <w:rPr>
          <w:spacing w:val="40"/>
        </w:rPr>
        <w:t xml:space="preserve"> </w:t>
      </w:r>
      <w:r>
        <w:t>held</w:t>
      </w:r>
      <w:r>
        <w:rPr>
          <w:spacing w:val="40"/>
        </w:rPr>
        <w:t xml:space="preserve"> </w:t>
      </w:r>
      <w:r>
        <w:t>by</w:t>
      </w:r>
      <w:r>
        <w:rPr>
          <w:spacing w:val="40"/>
        </w:rPr>
        <w:t xml:space="preserve"> </w:t>
      </w:r>
      <w:r>
        <w:t>those</w:t>
      </w:r>
      <w:r>
        <w:rPr>
          <w:spacing w:val="40"/>
        </w:rPr>
        <w:t xml:space="preserve"> </w:t>
      </w:r>
      <w:r>
        <w:t>who</w:t>
      </w:r>
      <w:r>
        <w:rPr>
          <w:spacing w:val="40"/>
        </w:rPr>
        <w:t xml:space="preserve"> </w:t>
      </w:r>
      <w:r>
        <w:t>are</w:t>
      </w:r>
      <w:r>
        <w:rPr>
          <w:spacing w:val="40"/>
        </w:rPr>
        <w:t xml:space="preserve"> </w:t>
      </w:r>
      <w:r>
        <w:t>against</w:t>
      </w:r>
      <w:r>
        <w:rPr>
          <w:spacing w:val="40"/>
        </w:rPr>
        <w:t xml:space="preserve"> </w:t>
      </w:r>
      <w:r>
        <w:t>Episcopacy, how scandalously many of them live, but they all concenter in this, they would have the Prelacy down, they are enemies to Bishops: You would presently</w:t>
      </w:r>
      <w:r>
        <w:rPr>
          <w:spacing w:val="40"/>
        </w:rPr>
        <w:t xml:space="preserve"> </w:t>
      </w:r>
      <w:r>
        <w:t>answer,</w:t>
      </w:r>
      <w:r>
        <w:rPr>
          <w:spacing w:val="40"/>
        </w:rPr>
        <w:t xml:space="preserve"> </w:t>
      </w:r>
      <w:r>
        <w:t>What</w:t>
      </w:r>
      <w:r>
        <w:rPr>
          <w:spacing w:val="40"/>
        </w:rPr>
        <w:t xml:space="preserve"> </w:t>
      </w:r>
      <w:r>
        <w:t>though</w:t>
      </w:r>
      <w:r>
        <w:rPr>
          <w:spacing w:val="40"/>
        </w:rPr>
        <w:t xml:space="preserve"> </w:t>
      </w:r>
      <w:r>
        <w:t>they</w:t>
      </w:r>
      <w:r>
        <w:rPr>
          <w:spacing w:val="40"/>
        </w:rPr>
        <w:t xml:space="preserve"> </w:t>
      </w:r>
      <w:r>
        <w:t>agree</w:t>
      </w:r>
      <w:r>
        <w:rPr>
          <w:spacing w:val="40"/>
        </w:rPr>
        <w:t xml:space="preserve"> </w:t>
      </w:r>
      <w:r>
        <w:t>in</w:t>
      </w:r>
      <w:r>
        <w:rPr>
          <w:spacing w:val="40"/>
        </w:rPr>
        <w:t xml:space="preserve"> </w:t>
      </w:r>
      <w:r>
        <w:t>this</w:t>
      </w:r>
      <w:r>
        <w:rPr>
          <w:spacing w:val="40"/>
        </w:rPr>
        <w:t xml:space="preserve"> </w:t>
      </w:r>
      <w:r>
        <w:t>one</w:t>
      </w:r>
      <w:r>
        <w:rPr>
          <w:spacing w:val="40"/>
        </w:rPr>
        <w:t xml:space="preserve"> </w:t>
      </w:r>
      <w:r>
        <w:t>thing?</w:t>
      </w:r>
      <w:r>
        <w:rPr>
          <w:spacing w:val="40"/>
        </w:rPr>
        <w:t xml:space="preserve"> </w:t>
      </w:r>
      <w:r>
        <w:t>yet</w:t>
      </w:r>
      <w:r>
        <w:rPr>
          <w:spacing w:val="40"/>
        </w:rPr>
        <w:t xml:space="preserve"> </w:t>
      </w:r>
      <w:r>
        <w:t>such</w:t>
      </w:r>
      <w:r>
        <w:rPr>
          <w:spacing w:val="40"/>
        </w:rPr>
        <w:t xml:space="preserve"> </w:t>
      </w:r>
      <w:r>
        <w:t>as are</w:t>
      </w:r>
      <w:r>
        <w:rPr>
          <w:spacing w:val="35"/>
        </w:rPr>
        <w:t xml:space="preserve"> </w:t>
      </w:r>
      <w:r>
        <w:t>for</w:t>
      </w:r>
      <w:r>
        <w:rPr>
          <w:spacing w:val="35"/>
        </w:rPr>
        <w:t xml:space="preserve"> </w:t>
      </w:r>
      <w:r>
        <w:t>the</w:t>
      </w:r>
      <w:r>
        <w:rPr>
          <w:spacing w:val="35"/>
        </w:rPr>
        <w:t xml:space="preserve"> </w:t>
      </w:r>
      <w:r>
        <w:t>Presbytery,</w:t>
      </w:r>
      <w:r>
        <w:rPr>
          <w:spacing w:val="35"/>
        </w:rPr>
        <w:t xml:space="preserve"> </w:t>
      </w:r>
      <w:r>
        <w:t>they</w:t>
      </w:r>
      <w:r>
        <w:rPr>
          <w:spacing w:val="35"/>
        </w:rPr>
        <w:t xml:space="preserve"> </w:t>
      </w:r>
      <w:r>
        <w:t>are</w:t>
      </w:r>
      <w:r>
        <w:rPr>
          <w:spacing w:val="35"/>
        </w:rPr>
        <w:t xml:space="preserve"> </w:t>
      </w:r>
      <w:r>
        <w:t>as</w:t>
      </w:r>
      <w:r>
        <w:rPr>
          <w:spacing w:val="35"/>
        </w:rPr>
        <w:t xml:space="preserve"> </w:t>
      </w:r>
      <w:r>
        <w:t>much</w:t>
      </w:r>
      <w:r>
        <w:rPr>
          <w:spacing w:val="35"/>
        </w:rPr>
        <w:t xml:space="preserve"> </w:t>
      </w:r>
      <w:r>
        <w:t>against</w:t>
      </w:r>
      <w:r>
        <w:rPr>
          <w:spacing w:val="35"/>
        </w:rPr>
        <w:t xml:space="preserve"> </w:t>
      </w:r>
      <w:r>
        <w:t>the</w:t>
      </w:r>
      <w:r>
        <w:rPr>
          <w:spacing w:val="35"/>
        </w:rPr>
        <w:t xml:space="preserve"> </w:t>
      </w:r>
      <w:r>
        <w:t>errors</w:t>
      </w:r>
      <w:r>
        <w:rPr>
          <w:spacing w:val="35"/>
        </w:rPr>
        <w:t xml:space="preserve"> </w:t>
      </w:r>
      <w:r>
        <w:t>and</w:t>
      </w:r>
      <w:r>
        <w:rPr>
          <w:spacing w:val="35"/>
        </w:rPr>
        <w:t xml:space="preserve"> </w:t>
      </w:r>
      <w:r>
        <w:t>disorders of those who join with them in this one thing, as yourselves are.</w:t>
      </w:r>
    </w:p>
    <w:p w14:paraId="0EDA1289">
      <w:pPr>
        <w:pStyle w:val="5"/>
        <w:spacing w:before="273" w:line="261" w:lineRule="auto"/>
        <w:ind w:right="121"/>
      </w:pPr>
      <w:r>
        <w:t>We</w:t>
      </w:r>
      <w:r>
        <w:rPr>
          <w:spacing w:val="40"/>
        </w:rPr>
        <w:t xml:space="preserve"> </w:t>
      </w:r>
      <w:r>
        <w:t>read</w:t>
      </w:r>
      <w:r>
        <w:rPr>
          <w:spacing w:val="40"/>
        </w:rPr>
        <w:t xml:space="preserve"> </w:t>
      </w:r>
      <w:r>
        <w:t>Jer.</w:t>
      </w:r>
      <w:r>
        <w:rPr>
          <w:spacing w:val="40"/>
        </w:rPr>
        <w:t xml:space="preserve"> </w:t>
      </w:r>
      <w:r>
        <w:t>29:26.</w:t>
      </w:r>
      <w:r>
        <w:rPr>
          <w:spacing w:val="40"/>
        </w:rPr>
        <w:t xml:space="preserve"> </w:t>
      </w:r>
      <w:r>
        <w:t>Shemajah</w:t>
      </w:r>
      <w:r>
        <w:rPr>
          <w:spacing w:val="40"/>
        </w:rPr>
        <w:t xml:space="preserve"> </w:t>
      </w:r>
      <w:r>
        <w:t>sent</w:t>
      </w:r>
      <w:r>
        <w:rPr>
          <w:spacing w:val="40"/>
        </w:rPr>
        <w:t xml:space="preserve"> </w:t>
      </w:r>
      <w:r>
        <w:t>Letters</w:t>
      </w:r>
      <w:r>
        <w:rPr>
          <w:spacing w:val="40"/>
        </w:rPr>
        <w:t xml:space="preserve"> </w:t>
      </w:r>
      <w:r>
        <w:t>to</w:t>
      </w:r>
      <w:r>
        <w:rPr>
          <w:spacing w:val="40"/>
        </w:rPr>
        <w:t xml:space="preserve"> </w:t>
      </w:r>
      <w:r>
        <w:t>Zephaniah</w:t>
      </w:r>
      <w:r>
        <w:rPr>
          <w:spacing w:val="40"/>
        </w:rPr>
        <w:t xml:space="preserve"> </w:t>
      </w:r>
      <w:r>
        <w:t>against Jeremiah; mark the Argument he useth why Jeremiah should be dealt severely withal. The Lord, says he to Zephaniah, hath made thee Priest instead of Jehojadah. Why, what then? where lies the force of his</w:t>
      </w:r>
      <w:r>
        <w:rPr>
          <w:spacing w:val="40"/>
        </w:rPr>
        <w:t xml:space="preserve"> </w:t>
      </w:r>
      <w:r>
        <w:t>Argument, that Jeremiah must therefore be punished? It lay here, Jehojadah</w:t>
      </w:r>
      <w:r>
        <w:rPr>
          <w:spacing w:val="40"/>
        </w:rPr>
        <w:t xml:space="preserve"> </w:t>
      </w:r>
      <w:r>
        <w:t>had</w:t>
      </w:r>
      <w:r>
        <w:rPr>
          <w:spacing w:val="40"/>
        </w:rPr>
        <w:t xml:space="preserve"> </w:t>
      </w:r>
      <w:r>
        <w:t>punished</w:t>
      </w:r>
      <w:r>
        <w:rPr>
          <w:spacing w:val="40"/>
        </w:rPr>
        <w:t xml:space="preserve"> </w:t>
      </w:r>
      <w:r>
        <w:t>one</w:t>
      </w:r>
      <w:r>
        <w:rPr>
          <w:spacing w:val="40"/>
        </w:rPr>
        <w:t xml:space="preserve"> </w:t>
      </w:r>
      <w:r>
        <w:t>Matthan</w:t>
      </w:r>
      <w:r>
        <w:rPr>
          <w:spacing w:val="40"/>
        </w:rPr>
        <w:t xml:space="preserve"> </w:t>
      </w:r>
      <w:r>
        <w:t>an</w:t>
      </w:r>
      <w:r>
        <w:rPr>
          <w:spacing w:val="40"/>
        </w:rPr>
        <w:t xml:space="preserve"> </w:t>
      </w:r>
      <w:r>
        <w:t>Idolatrous</w:t>
      </w:r>
      <w:r>
        <w:rPr>
          <w:spacing w:val="40"/>
        </w:rPr>
        <w:t xml:space="preserve"> </w:t>
      </w:r>
      <w:r>
        <w:t>Priest;</w:t>
      </w:r>
      <w:r>
        <w:rPr>
          <w:spacing w:val="40"/>
        </w:rPr>
        <w:t xml:space="preserve"> </w:t>
      </w:r>
      <w:r>
        <w:t>therefore, says</w:t>
      </w:r>
      <w:r>
        <w:rPr>
          <w:spacing w:val="40"/>
        </w:rPr>
        <w:t xml:space="preserve"> </w:t>
      </w:r>
      <w:r>
        <w:t>Shemajah,</w:t>
      </w:r>
      <w:r>
        <w:rPr>
          <w:spacing w:val="40"/>
        </w:rPr>
        <w:t xml:space="preserve"> </w:t>
      </w:r>
      <w:r>
        <w:t>you</w:t>
      </w:r>
      <w:r>
        <w:rPr>
          <w:spacing w:val="40"/>
        </w:rPr>
        <w:t xml:space="preserve"> </w:t>
      </w:r>
      <w:r>
        <w:t>must</w:t>
      </w:r>
      <w:r>
        <w:rPr>
          <w:spacing w:val="40"/>
        </w:rPr>
        <w:t xml:space="preserve"> </w:t>
      </w:r>
      <w:r>
        <w:t>do</w:t>
      </w:r>
      <w:r>
        <w:rPr>
          <w:spacing w:val="40"/>
        </w:rPr>
        <w:t xml:space="preserve"> </w:t>
      </w:r>
      <w:r>
        <w:t>as</w:t>
      </w:r>
      <w:r>
        <w:rPr>
          <w:spacing w:val="40"/>
        </w:rPr>
        <w:t xml:space="preserve"> </w:t>
      </w:r>
      <w:r>
        <w:t>Jehojadah</w:t>
      </w:r>
      <w:r>
        <w:rPr>
          <w:spacing w:val="40"/>
        </w:rPr>
        <w:t xml:space="preserve"> </w:t>
      </w:r>
      <w:r>
        <w:t>did;</w:t>
      </w:r>
      <w:r>
        <w:rPr>
          <w:spacing w:val="40"/>
        </w:rPr>
        <w:t xml:space="preserve"> </w:t>
      </w:r>
      <w:r>
        <w:t>as</w:t>
      </w:r>
      <w:r>
        <w:rPr>
          <w:spacing w:val="40"/>
        </w:rPr>
        <w:t xml:space="preserve"> </w:t>
      </w:r>
      <w:r>
        <w:t>if</w:t>
      </w:r>
      <w:r>
        <w:rPr>
          <w:spacing w:val="40"/>
        </w:rPr>
        <w:t xml:space="preserve"> </w:t>
      </w:r>
      <w:r>
        <w:t>he</w:t>
      </w:r>
      <w:r>
        <w:rPr>
          <w:spacing w:val="40"/>
        </w:rPr>
        <w:t xml:space="preserve"> </w:t>
      </w:r>
      <w:r>
        <w:t>should</w:t>
      </w:r>
      <w:r>
        <w:rPr>
          <w:spacing w:val="40"/>
        </w:rPr>
        <w:t xml:space="preserve"> </w:t>
      </w:r>
      <w:r>
        <w:t>say,</w:t>
      </w:r>
      <w:r>
        <w:rPr>
          <w:spacing w:val="40"/>
        </w:rPr>
        <w:t xml:space="preserve"> </w:t>
      </w:r>
      <w:r>
        <w:t>they are both in one way.* This Jeremiah was a Priest, and so was Matthan;</w:t>
      </w:r>
      <w:r>
        <w:rPr>
          <w:spacing w:val="80"/>
        </w:rPr>
        <w:t xml:space="preserve"> </w:t>
      </w:r>
      <w:r>
        <w:t>such</w:t>
      </w:r>
      <w:r>
        <w:rPr>
          <w:spacing w:val="40"/>
        </w:rPr>
        <w:t xml:space="preserve"> </w:t>
      </w:r>
      <w:r>
        <w:t>kind</w:t>
      </w:r>
      <w:r>
        <w:rPr>
          <w:spacing w:val="40"/>
        </w:rPr>
        <w:t xml:space="preserve"> </w:t>
      </w:r>
      <w:r>
        <w:t>of</w:t>
      </w:r>
      <w:r>
        <w:rPr>
          <w:spacing w:val="40"/>
        </w:rPr>
        <w:t xml:space="preserve"> </w:t>
      </w:r>
      <w:r>
        <w:t>men</w:t>
      </w:r>
      <w:r>
        <w:rPr>
          <w:spacing w:val="40"/>
        </w:rPr>
        <w:t xml:space="preserve"> </w:t>
      </w:r>
      <w:r>
        <w:t>must</w:t>
      </w:r>
      <w:r>
        <w:rPr>
          <w:spacing w:val="40"/>
        </w:rPr>
        <w:t xml:space="preserve"> </w:t>
      </w:r>
      <w:r>
        <w:t>be</w:t>
      </w:r>
      <w:r>
        <w:rPr>
          <w:spacing w:val="40"/>
        </w:rPr>
        <w:t xml:space="preserve"> </w:t>
      </w:r>
      <w:r>
        <w:t>looked</w:t>
      </w:r>
      <w:r>
        <w:rPr>
          <w:spacing w:val="40"/>
        </w:rPr>
        <w:t xml:space="preserve"> </w:t>
      </w:r>
      <w:r>
        <w:t>to,</w:t>
      </w:r>
      <w:r>
        <w:rPr>
          <w:spacing w:val="40"/>
        </w:rPr>
        <w:t xml:space="preserve"> </w:t>
      </w:r>
      <w:r>
        <w:t>they</w:t>
      </w:r>
      <w:r>
        <w:rPr>
          <w:spacing w:val="40"/>
        </w:rPr>
        <w:t xml:space="preserve"> </w:t>
      </w:r>
      <w:r>
        <w:t>are</w:t>
      </w:r>
      <w:r>
        <w:rPr>
          <w:spacing w:val="40"/>
        </w:rPr>
        <w:t xml:space="preserve"> </w:t>
      </w:r>
      <w:r>
        <w:t>all</w:t>
      </w:r>
      <w:r>
        <w:rPr>
          <w:spacing w:val="40"/>
        </w:rPr>
        <w:t xml:space="preserve"> </w:t>
      </w:r>
      <w:r>
        <w:t>alike.</w:t>
      </w:r>
      <w:r>
        <w:rPr>
          <w:spacing w:val="40"/>
        </w:rPr>
        <w:t xml:space="preserve"> </w:t>
      </w:r>
      <w:r>
        <w:t>Matthan</w:t>
      </w:r>
      <w:r>
        <w:rPr>
          <w:spacing w:val="40"/>
        </w:rPr>
        <w:t xml:space="preserve"> </w:t>
      </w:r>
      <w:r>
        <w:t>was odious</w:t>
      </w:r>
      <w:r>
        <w:rPr>
          <w:spacing w:val="56"/>
        </w:rPr>
        <w:t xml:space="preserve"> </w:t>
      </w:r>
      <w:r>
        <w:t>to</w:t>
      </w:r>
      <w:r>
        <w:rPr>
          <w:spacing w:val="56"/>
        </w:rPr>
        <w:t xml:space="preserve"> </w:t>
      </w:r>
      <w:r>
        <w:t>the</w:t>
      </w:r>
      <w:r>
        <w:rPr>
          <w:spacing w:val="56"/>
        </w:rPr>
        <w:t xml:space="preserve"> </w:t>
      </w:r>
      <w:r>
        <w:t>people,</w:t>
      </w:r>
      <w:r>
        <w:rPr>
          <w:spacing w:val="57"/>
        </w:rPr>
        <w:t xml:space="preserve"> </w:t>
      </w:r>
      <w:r>
        <w:t>they</w:t>
      </w:r>
      <w:r>
        <w:rPr>
          <w:spacing w:val="56"/>
        </w:rPr>
        <w:t xml:space="preserve"> </w:t>
      </w:r>
      <w:r>
        <w:t>all</w:t>
      </w:r>
      <w:r>
        <w:rPr>
          <w:spacing w:val="56"/>
        </w:rPr>
        <w:t xml:space="preserve"> </w:t>
      </w:r>
      <w:r>
        <w:t>said</w:t>
      </w:r>
      <w:r>
        <w:rPr>
          <w:spacing w:val="56"/>
        </w:rPr>
        <w:t xml:space="preserve"> </w:t>
      </w:r>
      <w:r>
        <w:t>he</w:t>
      </w:r>
      <w:r>
        <w:rPr>
          <w:spacing w:val="57"/>
        </w:rPr>
        <w:t xml:space="preserve"> </w:t>
      </w:r>
      <w:r>
        <w:t>was</w:t>
      </w:r>
      <w:r>
        <w:rPr>
          <w:spacing w:val="56"/>
        </w:rPr>
        <w:t xml:space="preserve"> </w:t>
      </w:r>
      <w:r>
        <w:t>not</w:t>
      </w:r>
      <w:r>
        <w:rPr>
          <w:spacing w:val="56"/>
        </w:rPr>
        <w:t xml:space="preserve"> </w:t>
      </w:r>
      <w:r>
        <w:t>to</w:t>
      </w:r>
      <w:r>
        <w:rPr>
          <w:spacing w:val="56"/>
        </w:rPr>
        <w:t xml:space="preserve"> </w:t>
      </w:r>
      <w:r>
        <w:t>be</w:t>
      </w:r>
      <w:r>
        <w:rPr>
          <w:spacing w:val="57"/>
        </w:rPr>
        <w:t xml:space="preserve"> </w:t>
      </w:r>
      <w:r>
        <w:t>suffered,</w:t>
      </w:r>
      <w:r>
        <w:rPr>
          <w:spacing w:val="56"/>
        </w:rPr>
        <w:t xml:space="preserve"> </w:t>
      </w:r>
      <w:r>
        <w:t>and</w:t>
      </w:r>
      <w:r>
        <w:rPr>
          <w:spacing w:val="56"/>
        </w:rPr>
        <w:t xml:space="preserve"> </w:t>
      </w:r>
      <w:r>
        <w:rPr>
          <w:spacing w:val="-4"/>
        </w:rPr>
        <w:t>they</w:t>
      </w:r>
    </w:p>
    <w:p w14:paraId="62A5DCF5">
      <w:pPr>
        <w:spacing w:after="0" w:line="261" w:lineRule="auto"/>
        <w:sectPr>
          <w:pgSz w:w="12240" w:h="15840"/>
          <w:pgMar w:top="1380" w:right="1320" w:bottom="280" w:left="1340" w:header="720" w:footer="720" w:gutter="0"/>
          <w:cols w:space="720" w:num="1"/>
        </w:sectPr>
      </w:pPr>
    </w:p>
    <w:p w14:paraId="32A21EC6">
      <w:pPr>
        <w:pStyle w:val="5"/>
        <w:spacing w:line="261" w:lineRule="auto"/>
        <w:ind w:right="119"/>
      </w:pPr>
      <w:r>
        <w:t>being in some things alike, therefore all the evil which was found in Matthan, all the odium that was upon him, must be cast upon Jeremiah. Certainly this is a very sinful, unjust, uncharitable practice of men, (especially such as profess godliness) against their brethren: it widens, heightens, and lengthens our divisions very much.</w:t>
      </w:r>
    </w:p>
    <w:p w14:paraId="0514B314">
      <w:pPr>
        <w:pStyle w:val="5"/>
        <w:spacing w:before="282" w:line="261" w:lineRule="auto"/>
        <w:ind w:right="130"/>
      </w:pPr>
      <w:r>
        <w:t>The eighth dividing practice is an inordinate cleaving to some, so as</w:t>
      </w:r>
      <w:r>
        <w:rPr>
          <w:spacing w:val="40"/>
        </w:rPr>
        <w:t xml:space="preserve"> </w:t>
      </w:r>
      <w:r>
        <w:t>denying due respect to others.</w:t>
      </w:r>
    </w:p>
    <w:p w14:paraId="2BEEB26C">
      <w:pPr>
        <w:pStyle w:val="5"/>
        <w:spacing w:before="285" w:line="261" w:lineRule="auto"/>
        <w:ind w:right="120"/>
      </w:pPr>
      <w:r>
        <w:t>This was the practice amongst the Corinthians, which caused great</w:t>
      </w:r>
      <w:r>
        <w:rPr>
          <w:spacing w:val="40"/>
        </w:rPr>
        <w:t xml:space="preserve"> </w:t>
      </w:r>
      <w:r>
        <w:t>divisions amongst them; some were of Paul, some of Apollos, some of Cephas. No question a man may in his heart more reverence, and prize,</w:t>
      </w:r>
      <w:r>
        <w:rPr>
          <w:spacing w:val="80"/>
        </w:rPr>
        <w:t xml:space="preserve"> </w:t>
      </w:r>
      <w:r>
        <w:t>and outwardly shew more respect to those whom God makes the greatest instruments of good (cæteris paribus) then to others. David shewed more respect</w:t>
      </w:r>
      <w:r>
        <w:rPr>
          <w:spacing w:val="40"/>
        </w:rPr>
        <w:t xml:space="preserve"> </w:t>
      </w:r>
      <w:r>
        <w:t>to</w:t>
      </w:r>
      <w:r>
        <w:rPr>
          <w:spacing w:val="40"/>
        </w:rPr>
        <w:t xml:space="preserve"> </w:t>
      </w:r>
      <w:r>
        <w:t>Nathan</w:t>
      </w:r>
      <w:r>
        <w:rPr>
          <w:spacing w:val="40"/>
        </w:rPr>
        <w:t xml:space="preserve"> </w:t>
      </w:r>
      <w:r>
        <w:t>then</w:t>
      </w:r>
      <w:r>
        <w:rPr>
          <w:spacing w:val="40"/>
        </w:rPr>
        <w:t xml:space="preserve"> </w:t>
      </w:r>
      <w:r>
        <w:t>to</w:t>
      </w:r>
      <w:r>
        <w:rPr>
          <w:spacing w:val="40"/>
        </w:rPr>
        <w:t xml:space="preserve"> </w:t>
      </w:r>
      <w:r>
        <w:t>Gad;</w:t>
      </w:r>
      <w:r>
        <w:rPr>
          <w:spacing w:val="40"/>
        </w:rPr>
        <w:t xml:space="preserve"> </w:t>
      </w:r>
      <w:r>
        <w:t>Nathan</w:t>
      </w:r>
      <w:r>
        <w:rPr>
          <w:spacing w:val="40"/>
        </w:rPr>
        <w:t xml:space="preserve"> </w:t>
      </w:r>
      <w:r>
        <w:t>was</w:t>
      </w:r>
      <w:r>
        <w:rPr>
          <w:spacing w:val="40"/>
        </w:rPr>
        <w:t xml:space="preserve"> </w:t>
      </w:r>
      <w:r>
        <w:t>by</w:t>
      </w:r>
      <w:r>
        <w:rPr>
          <w:spacing w:val="40"/>
        </w:rPr>
        <w:t xml:space="preserve"> </w:t>
      </w:r>
      <w:r>
        <w:t>far</w:t>
      </w:r>
      <w:r>
        <w:rPr>
          <w:spacing w:val="40"/>
        </w:rPr>
        <w:t xml:space="preserve"> </w:t>
      </w:r>
      <w:r>
        <w:t>more</w:t>
      </w:r>
      <w:r>
        <w:rPr>
          <w:spacing w:val="40"/>
        </w:rPr>
        <w:t xml:space="preserve"> </w:t>
      </w:r>
      <w:r>
        <w:t>intimate</w:t>
      </w:r>
      <w:r>
        <w:rPr>
          <w:spacing w:val="40"/>
        </w:rPr>
        <w:t xml:space="preserve"> </w:t>
      </w:r>
      <w:r>
        <w:t>with him: The intimacy was such between them, that Nathan thought it a very strange thing that David should do any thing about the disposing of his Crown, and not make him acquainted with it. So Valentinian the Emperor upon this ground honoured Ambrose above any of the Bishops in his</w:t>
      </w:r>
      <w:r>
        <w:rPr>
          <w:spacing w:val="80"/>
          <w:w w:val="150"/>
        </w:rPr>
        <w:t xml:space="preserve"> </w:t>
      </w:r>
      <w:r>
        <w:t>time.*</w:t>
      </w:r>
      <w:r>
        <w:rPr>
          <w:spacing w:val="33"/>
        </w:rPr>
        <w:t xml:space="preserve"> </w:t>
      </w:r>
      <w:r>
        <w:t>Such</w:t>
      </w:r>
      <w:r>
        <w:rPr>
          <w:spacing w:val="33"/>
        </w:rPr>
        <w:t xml:space="preserve"> </w:t>
      </w:r>
      <w:r>
        <w:t>men</w:t>
      </w:r>
      <w:r>
        <w:rPr>
          <w:spacing w:val="33"/>
        </w:rPr>
        <w:t xml:space="preserve"> </w:t>
      </w:r>
      <w:r>
        <w:t>as</w:t>
      </w:r>
      <w:r>
        <w:rPr>
          <w:spacing w:val="33"/>
        </w:rPr>
        <w:t xml:space="preserve"> </w:t>
      </w:r>
      <w:r>
        <w:t>God</w:t>
      </w:r>
      <w:r>
        <w:rPr>
          <w:spacing w:val="33"/>
        </w:rPr>
        <w:t xml:space="preserve"> </w:t>
      </w:r>
      <w:r>
        <w:t>is</w:t>
      </w:r>
      <w:r>
        <w:rPr>
          <w:spacing w:val="33"/>
        </w:rPr>
        <w:t xml:space="preserve"> </w:t>
      </w:r>
      <w:r>
        <w:t>not</w:t>
      </w:r>
      <w:r>
        <w:rPr>
          <w:spacing w:val="32"/>
        </w:rPr>
        <w:t xml:space="preserve"> </w:t>
      </w:r>
      <w:r>
        <w:t>pleased</w:t>
      </w:r>
      <w:r>
        <w:rPr>
          <w:spacing w:val="33"/>
        </w:rPr>
        <w:t xml:space="preserve"> </w:t>
      </w:r>
      <w:r>
        <w:t>to</w:t>
      </w:r>
      <w:r>
        <w:rPr>
          <w:spacing w:val="33"/>
        </w:rPr>
        <w:t xml:space="preserve"> </w:t>
      </w:r>
      <w:r>
        <w:t>make</w:t>
      </w:r>
      <w:r>
        <w:rPr>
          <w:spacing w:val="33"/>
        </w:rPr>
        <w:t xml:space="preserve"> </w:t>
      </w:r>
      <w:r>
        <w:t>so</w:t>
      </w:r>
      <w:r>
        <w:rPr>
          <w:spacing w:val="33"/>
        </w:rPr>
        <w:t xml:space="preserve"> </w:t>
      </w:r>
      <w:r>
        <w:t>instrumental</w:t>
      </w:r>
      <w:r>
        <w:rPr>
          <w:spacing w:val="33"/>
        </w:rPr>
        <w:t xml:space="preserve"> </w:t>
      </w:r>
      <w:r>
        <w:t>for</w:t>
      </w:r>
      <w:r>
        <w:rPr>
          <w:spacing w:val="33"/>
        </w:rPr>
        <w:t xml:space="preserve"> </w:t>
      </w:r>
      <w:r>
        <w:t>good as others, should not envy this; let them be willing that those should be honoured whom God honours: but yet people should take heed that they give not so much honour to one, that they deny due respect to others; and Ministers and others in public place should not entertain, much less seek for, or rejoice in any honour or respect given to them, which they see detracts from that esteem and countenance that is due to others.</w:t>
      </w:r>
    </w:p>
    <w:p w14:paraId="6B95F8C6">
      <w:pPr>
        <w:pStyle w:val="5"/>
        <w:spacing w:before="268" w:line="261" w:lineRule="auto"/>
        <w:ind w:right="119"/>
      </w:pPr>
      <w:r>
        <w:t>Peter Martyr upon that place, 1 Cor. 3:4, 5. observes, that Heathen Philosophers were ambitious that their Disciples should receive denomination from them: hence some were called Platonic, others Pythagorici, others Epicurei,* but this should be abominated amongst Christians. Lactantius hath a notable speech against this, Those (says he) cease</w:t>
      </w:r>
      <w:r>
        <w:rPr>
          <w:spacing w:val="40"/>
        </w:rPr>
        <w:t xml:space="preserve"> </w:t>
      </w:r>
      <w:r>
        <w:t>to</w:t>
      </w:r>
      <w:r>
        <w:rPr>
          <w:spacing w:val="40"/>
        </w:rPr>
        <w:t xml:space="preserve"> </w:t>
      </w:r>
      <w:r>
        <w:t>be</w:t>
      </w:r>
      <w:r>
        <w:rPr>
          <w:spacing w:val="40"/>
        </w:rPr>
        <w:t xml:space="preserve"> </w:t>
      </w:r>
      <w:r>
        <w:t>Christians,</w:t>
      </w:r>
      <w:r>
        <w:rPr>
          <w:spacing w:val="40"/>
        </w:rPr>
        <w:t xml:space="preserve"> </w:t>
      </w:r>
      <w:r>
        <w:t>who</w:t>
      </w:r>
      <w:r>
        <w:rPr>
          <w:spacing w:val="40"/>
        </w:rPr>
        <w:t xml:space="preserve"> </w:t>
      </w:r>
      <w:r>
        <w:t>take</w:t>
      </w:r>
      <w:r>
        <w:rPr>
          <w:spacing w:val="40"/>
        </w:rPr>
        <w:t xml:space="preserve"> </w:t>
      </w:r>
      <w:r>
        <w:t>upon</w:t>
      </w:r>
      <w:r>
        <w:rPr>
          <w:spacing w:val="40"/>
        </w:rPr>
        <w:t xml:space="preserve"> </w:t>
      </w:r>
      <w:r>
        <w:t>them</w:t>
      </w:r>
      <w:r>
        <w:rPr>
          <w:spacing w:val="40"/>
        </w:rPr>
        <w:t xml:space="preserve"> </w:t>
      </w:r>
      <w:r>
        <w:t>the</w:t>
      </w:r>
      <w:r>
        <w:rPr>
          <w:spacing w:val="40"/>
        </w:rPr>
        <w:t xml:space="preserve"> </w:t>
      </w:r>
      <w:r>
        <w:t>names</w:t>
      </w:r>
      <w:r>
        <w:rPr>
          <w:spacing w:val="40"/>
        </w:rPr>
        <w:t xml:space="preserve"> </w:t>
      </w:r>
      <w:r>
        <w:t>of</w:t>
      </w:r>
      <w:r>
        <w:rPr>
          <w:spacing w:val="40"/>
        </w:rPr>
        <w:t xml:space="preserve"> </w:t>
      </w:r>
      <w:r>
        <w:t>men,</w:t>
      </w:r>
      <w:r>
        <w:rPr>
          <w:spacing w:val="40"/>
        </w:rPr>
        <w:t xml:space="preserve"> </w:t>
      </w:r>
      <w:r>
        <w:t>and</w:t>
      </w:r>
      <w:r>
        <w:rPr>
          <w:spacing w:val="40"/>
        </w:rPr>
        <w:t xml:space="preserve"> </w:t>
      </w:r>
      <w:r>
        <w:t>are not called by the name of Christ.</w:t>
      </w:r>
    </w:p>
    <w:p w14:paraId="02A1A898">
      <w:pPr>
        <w:pStyle w:val="5"/>
        <w:spacing w:before="280" w:line="261" w:lineRule="auto"/>
        <w:ind w:right="122"/>
      </w:pPr>
      <w:r>
        <w:t>Peter Martyr upon the fore-named place,* says of Socrates, that he was more modest then the rest, he refused to be accounted the author of that learning</w:t>
      </w:r>
      <w:r>
        <w:rPr>
          <w:spacing w:val="33"/>
        </w:rPr>
        <w:t xml:space="preserve"> </w:t>
      </w:r>
      <w:r>
        <w:t>he</w:t>
      </w:r>
      <w:r>
        <w:rPr>
          <w:spacing w:val="34"/>
        </w:rPr>
        <w:t xml:space="preserve"> </w:t>
      </w:r>
      <w:r>
        <w:t>taught</w:t>
      </w:r>
      <w:r>
        <w:rPr>
          <w:spacing w:val="33"/>
        </w:rPr>
        <w:t xml:space="preserve"> </w:t>
      </w:r>
      <w:r>
        <w:t>others,</w:t>
      </w:r>
      <w:r>
        <w:rPr>
          <w:spacing w:val="34"/>
        </w:rPr>
        <w:t xml:space="preserve"> </w:t>
      </w:r>
      <w:r>
        <w:t>but</w:t>
      </w:r>
      <w:r>
        <w:rPr>
          <w:spacing w:val="34"/>
        </w:rPr>
        <w:t xml:space="preserve"> </w:t>
      </w:r>
      <w:r>
        <w:t>said</w:t>
      </w:r>
      <w:r>
        <w:rPr>
          <w:spacing w:val="33"/>
        </w:rPr>
        <w:t xml:space="preserve"> </w:t>
      </w:r>
      <w:r>
        <w:t>of</w:t>
      </w:r>
      <w:r>
        <w:rPr>
          <w:spacing w:val="34"/>
        </w:rPr>
        <w:t xml:space="preserve"> </w:t>
      </w:r>
      <w:r>
        <w:t>himself,</w:t>
      </w:r>
      <w:r>
        <w:rPr>
          <w:spacing w:val="33"/>
        </w:rPr>
        <w:t xml:space="preserve"> </w:t>
      </w:r>
      <w:r>
        <w:t>that</w:t>
      </w:r>
      <w:r>
        <w:rPr>
          <w:spacing w:val="34"/>
        </w:rPr>
        <w:t xml:space="preserve"> </w:t>
      </w:r>
      <w:r>
        <w:t>he</w:t>
      </w:r>
      <w:r>
        <w:rPr>
          <w:spacing w:val="34"/>
        </w:rPr>
        <w:t xml:space="preserve"> </w:t>
      </w:r>
      <w:r>
        <w:t>was</w:t>
      </w:r>
      <w:r>
        <w:rPr>
          <w:spacing w:val="33"/>
        </w:rPr>
        <w:t xml:space="preserve"> </w:t>
      </w:r>
      <w:r>
        <w:t>but</w:t>
      </w:r>
      <w:r>
        <w:rPr>
          <w:spacing w:val="34"/>
        </w:rPr>
        <w:t xml:space="preserve"> </w:t>
      </w:r>
      <w:r>
        <w:t>as</w:t>
      </w:r>
      <w:r>
        <w:rPr>
          <w:spacing w:val="33"/>
        </w:rPr>
        <w:t xml:space="preserve"> </w:t>
      </w:r>
      <w:r>
        <w:t>a</w:t>
      </w:r>
      <w:r>
        <w:rPr>
          <w:spacing w:val="34"/>
        </w:rPr>
        <w:t xml:space="preserve"> </w:t>
      </w:r>
      <w:r>
        <w:rPr>
          <w:spacing w:val="-4"/>
        </w:rPr>
        <w:t>Mid-</w:t>
      </w:r>
    </w:p>
    <w:p w14:paraId="3C04F8C0">
      <w:pPr>
        <w:spacing w:after="0" w:line="261" w:lineRule="auto"/>
        <w:sectPr>
          <w:pgSz w:w="12240" w:h="15840"/>
          <w:pgMar w:top="1360" w:right="1320" w:bottom="280" w:left="1340" w:header="720" w:footer="720" w:gutter="0"/>
          <w:cols w:space="720" w:num="1"/>
        </w:sectPr>
      </w:pPr>
    </w:p>
    <w:p w14:paraId="0A56F37B">
      <w:pPr>
        <w:pStyle w:val="5"/>
        <w:spacing w:line="261" w:lineRule="auto"/>
        <w:ind w:right="123"/>
      </w:pPr>
      <w:r>
        <w:t>wife to be helpful to the bringing forth of that, which was in the minds of men before.</w:t>
      </w:r>
    </w:p>
    <w:p w14:paraId="606C4307">
      <w:pPr>
        <w:pStyle w:val="5"/>
        <w:spacing w:before="285" w:line="261" w:lineRule="auto"/>
        <w:ind w:right="120"/>
      </w:pPr>
      <w:r>
        <w:t>The weakness and folly of people in their inordinate giving or denying respects, is often caused, but more ordinarily fomented and increased by the pride and vanity of teachers, in seeking for, or at least in a pleasing embracing such inordinate respects given to them, whereby others suffer much; siding of parties is made, and more hurt comes to the public, then their</w:t>
      </w:r>
      <w:r>
        <w:rPr>
          <w:spacing w:val="40"/>
        </w:rPr>
        <w:t xml:space="preserve"> </w:t>
      </w:r>
      <w:r>
        <w:t>honours</w:t>
      </w:r>
      <w:r>
        <w:rPr>
          <w:spacing w:val="40"/>
        </w:rPr>
        <w:t xml:space="preserve"> </w:t>
      </w:r>
      <w:r>
        <w:t>are</w:t>
      </w:r>
      <w:r>
        <w:rPr>
          <w:spacing w:val="40"/>
        </w:rPr>
        <w:t xml:space="preserve"> </w:t>
      </w:r>
      <w:r>
        <w:t>worth</w:t>
      </w:r>
      <w:r>
        <w:rPr>
          <w:spacing w:val="40"/>
        </w:rPr>
        <w:t xml:space="preserve"> </w:t>
      </w:r>
      <w:r>
        <w:t>a</w:t>
      </w:r>
      <w:r>
        <w:rPr>
          <w:spacing w:val="40"/>
        </w:rPr>
        <w:t xml:space="preserve"> </w:t>
      </w:r>
      <w:r>
        <w:t>thousand</w:t>
      </w:r>
      <w:r>
        <w:rPr>
          <w:spacing w:val="40"/>
        </w:rPr>
        <w:t xml:space="preserve"> </w:t>
      </w:r>
      <w:r>
        <w:t>times</w:t>
      </w:r>
      <w:r>
        <w:rPr>
          <w:spacing w:val="40"/>
        </w:rPr>
        <w:t xml:space="preserve"> </w:t>
      </w:r>
      <w:r>
        <w:t>over.</w:t>
      </w:r>
      <w:r>
        <w:rPr>
          <w:spacing w:val="40"/>
        </w:rPr>
        <w:t xml:space="preserve"> </w:t>
      </w:r>
      <w:r>
        <w:t>This</w:t>
      </w:r>
      <w:r>
        <w:rPr>
          <w:spacing w:val="40"/>
        </w:rPr>
        <w:t xml:space="preserve"> </w:t>
      </w:r>
      <w:r>
        <w:t>evil</w:t>
      </w:r>
      <w:r>
        <w:rPr>
          <w:spacing w:val="40"/>
        </w:rPr>
        <w:t xml:space="preserve"> </w:t>
      </w:r>
      <w:r>
        <w:t>many</w:t>
      </w:r>
      <w:r>
        <w:rPr>
          <w:spacing w:val="40"/>
        </w:rPr>
        <w:t xml:space="preserve"> </w:t>
      </w:r>
      <w:r>
        <w:t>times comes of it, that reason and truth from one man is little regarded, and</w:t>
      </w:r>
      <w:r>
        <w:rPr>
          <w:spacing w:val="80"/>
          <w:w w:val="150"/>
        </w:rPr>
        <w:t xml:space="preserve"> </w:t>
      </w:r>
      <w:r>
        <w:t>error and weakness from another man is greedily embraced, and stiffly maintained; whereas it should be with Reason and Truth, as it is with money,</w:t>
      </w:r>
      <w:r>
        <w:rPr>
          <w:spacing w:val="40"/>
        </w:rPr>
        <w:t xml:space="preserve"> </w:t>
      </w:r>
      <w:r>
        <w:t>one</w:t>
      </w:r>
      <w:r>
        <w:rPr>
          <w:spacing w:val="40"/>
        </w:rPr>
        <w:t xml:space="preserve"> </w:t>
      </w:r>
      <w:r>
        <w:t>mans</w:t>
      </w:r>
      <w:r>
        <w:rPr>
          <w:spacing w:val="40"/>
        </w:rPr>
        <w:t xml:space="preserve"> </w:t>
      </w:r>
      <w:r>
        <w:t>money</w:t>
      </w:r>
      <w:r>
        <w:rPr>
          <w:spacing w:val="40"/>
        </w:rPr>
        <w:t xml:space="preserve"> </w:t>
      </w:r>
      <w:r>
        <w:t>in</w:t>
      </w:r>
      <w:r>
        <w:rPr>
          <w:spacing w:val="40"/>
        </w:rPr>
        <w:t xml:space="preserve"> </w:t>
      </w:r>
      <w:r>
        <w:t>a</w:t>
      </w:r>
      <w:r>
        <w:rPr>
          <w:spacing w:val="40"/>
        </w:rPr>
        <w:t xml:space="preserve"> </w:t>
      </w:r>
      <w:r>
        <w:t>market</w:t>
      </w:r>
      <w:r>
        <w:rPr>
          <w:spacing w:val="40"/>
        </w:rPr>
        <w:t xml:space="preserve"> </w:t>
      </w:r>
      <w:r>
        <w:t>is</w:t>
      </w:r>
      <w:r>
        <w:rPr>
          <w:spacing w:val="40"/>
        </w:rPr>
        <w:t xml:space="preserve"> </w:t>
      </w:r>
      <w:r>
        <w:t>as</w:t>
      </w:r>
      <w:r>
        <w:rPr>
          <w:spacing w:val="40"/>
        </w:rPr>
        <w:t xml:space="preserve"> </w:t>
      </w:r>
      <w:r>
        <w:t>good</w:t>
      </w:r>
      <w:r>
        <w:rPr>
          <w:spacing w:val="40"/>
        </w:rPr>
        <w:t xml:space="preserve"> </w:t>
      </w:r>
      <w:r>
        <w:t>as</w:t>
      </w:r>
      <w:r>
        <w:rPr>
          <w:spacing w:val="40"/>
        </w:rPr>
        <w:t xml:space="preserve"> </w:t>
      </w:r>
      <w:r>
        <w:t>anothers,</w:t>
      </w:r>
      <w:r>
        <w:rPr>
          <w:spacing w:val="40"/>
        </w:rPr>
        <w:t xml:space="preserve"> </w:t>
      </w:r>
      <w:r>
        <w:t>so</w:t>
      </w:r>
      <w:r>
        <w:rPr>
          <w:spacing w:val="40"/>
        </w:rPr>
        <w:t xml:space="preserve"> </w:t>
      </w:r>
      <w:r>
        <w:t>should one mans reason and truth spoken by him be as good as anothers.</w:t>
      </w:r>
    </w:p>
    <w:p w14:paraId="354596F9">
      <w:pPr>
        <w:pStyle w:val="5"/>
        <w:spacing w:before="275" w:line="261" w:lineRule="auto"/>
        <w:ind w:right="124"/>
      </w:pPr>
      <w:r>
        <w:t>The ninth dividing practice. Because men cannot join in all things with others, they will join in nothing.</w:t>
      </w:r>
    </w:p>
    <w:p w14:paraId="5A57CC98">
      <w:pPr>
        <w:pStyle w:val="5"/>
        <w:spacing w:before="286" w:line="261" w:lineRule="auto"/>
        <w:ind w:right="120"/>
      </w:pPr>
      <w:r>
        <w:t>Some</w:t>
      </w:r>
      <w:r>
        <w:rPr>
          <w:spacing w:val="29"/>
        </w:rPr>
        <w:t xml:space="preserve"> </w:t>
      </w:r>
      <w:r>
        <w:t>men</w:t>
      </w:r>
      <w:r>
        <w:rPr>
          <w:spacing w:val="29"/>
        </w:rPr>
        <w:t xml:space="preserve"> </w:t>
      </w:r>
      <w:r>
        <w:t>are</w:t>
      </w:r>
      <w:r>
        <w:rPr>
          <w:spacing w:val="29"/>
        </w:rPr>
        <w:t xml:space="preserve"> </w:t>
      </w:r>
      <w:r>
        <w:t>of</w:t>
      </w:r>
      <w:r>
        <w:rPr>
          <w:spacing w:val="29"/>
        </w:rPr>
        <w:t xml:space="preserve"> </w:t>
      </w:r>
      <w:r>
        <w:t>such</w:t>
      </w:r>
      <w:r>
        <w:rPr>
          <w:spacing w:val="29"/>
        </w:rPr>
        <w:t xml:space="preserve"> </w:t>
      </w:r>
      <w:r>
        <w:t>dividing</w:t>
      </w:r>
      <w:r>
        <w:rPr>
          <w:spacing w:val="29"/>
        </w:rPr>
        <w:t xml:space="preserve"> </w:t>
      </w:r>
      <w:r>
        <w:t>dispositions,</w:t>
      </w:r>
      <w:r>
        <w:rPr>
          <w:spacing w:val="29"/>
        </w:rPr>
        <w:t xml:space="preserve"> </w:t>
      </w:r>
      <w:r>
        <w:t>that</w:t>
      </w:r>
      <w:r>
        <w:rPr>
          <w:spacing w:val="29"/>
        </w:rPr>
        <w:t xml:space="preserve"> </w:t>
      </w:r>
      <w:r>
        <w:t>if</w:t>
      </w:r>
      <w:r>
        <w:rPr>
          <w:spacing w:val="29"/>
        </w:rPr>
        <w:t xml:space="preserve"> </w:t>
      </w:r>
      <w:r>
        <w:t>they</w:t>
      </w:r>
      <w:r>
        <w:rPr>
          <w:spacing w:val="29"/>
        </w:rPr>
        <w:t xml:space="preserve"> </w:t>
      </w:r>
      <w:r>
        <w:t>be</w:t>
      </w:r>
      <w:r>
        <w:rPr>
          <w:spacing w:val="29"/>
        </w:rPr>
        <w:t xml:space="preserve"> </w:t>
      </w:r>
      <w:r>
        <w:t>offended</w:t>
      </w:r>
      <w:r>
        <w:rPr>
          <w:spacing w:val="29"/>
        </w:rPr>
        <w:t xml:space="preserve"> </w:t>
      </w:r>
      <w:r>
        <w:t>with a man in any one thing, in hearing, or otherwise, they will go away in a tetchy</w:t>
      </w:r>
      <w:r>
        <w:rPr>
          <w:spacing w:val="40"/>
        </w:rPr>
        <w:t xml:space="preserve"> </w:t>
      </w:r>
      <w:r>
        <w:t>mood,</w:t>
      </w:r>
      <w:r>
        <w:rPr>
          <w:spacing w:val="40"/>
        </w:rPr>
        <w:t xml:space="preserve"> </w:t>
      </w:r>
      <w:r>
        <w:t>resolving</w:t>
      </w:r>
      <w:r>
        <w:rPr>
          <w:spacing w:val="40"/>
        </w:rPr>
        <w:t xml:space="preserve"> </w:t>
      </w:r>
      <w:r>
        <w:t>never</w:t>
      </w:r>
      <w:r>
        <w:rPr>
          <w:spacing w:val="40"/>
        </w:rPr>
        <w:t xml:space="preserve"> </w:t>
      </w:r>
      <w:r>
        <w:t>to</w:t>
      </w:r>
      <w:r>
        <w:rPr>
          <w:spacing w:val="40"/>
        </w:rPr>
        <w:t xml:space="preserve"> </w:t>
      </w:r>
      <w:r>
        <w:t>hear</w:t>
      </w:r>
      <w:r>
        <w:rPr>
          <w:spacing w:val="40"/>
        </w:rPr>
        <w:t xml:space="preserve"> </w:t>
      </w:r>
      <w:r>
        <w:t>him</w:t>
      </w:r>
      <w:r>
        <w:rPr>
          <w:spacing w:val="40"/>
        </w:rPr>
        <w:t xml:space="preserve"> </w:t>
      </w:r>
      <w:r>
        <w:t>more.</w:t>
      </w:r>
      <w:r>
        <w:rPr>
          <w:spacing w:val="40"/>
        </w:rPr>
        <w:t xml:space="preserve"> </w:t>
      </w:r>
      <w:r>
        <w:t>You</w:t>
      </w:r>
      <w:r>
        <w:rPr>
          <w:spacing w:val="40"/>
        </w:rPr>
        <w:t xml:space="preserve"> </w:t>
      </w:r>
      <w:r>
        <w:t>think</w:t>
      </w:r>
      <w:r>
        <w:rPr>
          <w:spacing w:val="40"/>
        </w:rPr>
        <w:t xml:space="preserve"> </w:t>
      </w:r>
      <w:r>
        <w:t>you</w:t>
      </w:r>
      <w:r>
        <w:rPr>
          <w:spacing w:val="40"/>
        </w:rPr>
        <w:t xml:space="preserve"> </w:t>
      </w:r>
      <w:r>
        <w:t>have liberty in any froward mood to cast off that means of good which God</w:t>
      </w:r>
      <w:r>
        <w:rPr>
          <w:spacing w:val="80"/>
          <w:w w:val="150"/>
        </w:rPr>
        <w:t xml:space="preserve"> </w:t>
      </w:r>
      <w:r>
        <w:t>offers to you, to refuse to partake of such mens gifts and graces as you please; It may be your stomach is so high and great on a sudden, or your spirit is fallen into such a sullen humour, as you will not so much as go or send to him, to see if upon a serious and quiet examination of things, you may not have satisfaction in what for the present offends you. No, mens spirits are carried on with present rash heady resolutions. I believe there was never such a kind of spirit prevailing amongst such as profess godliness, since Christian Religion was in the world; never did so many withdraw from hearing even those by whom they acknowledge God hath spoken to their hearts, and that before they have gone to them, to impart what it is that scruples them, to try whether they may not get some satisfaction. Certainly if you have no need of the Word, the Word hath no need of you. You may easily express your discontents one to another; you may easily say you are resolved you will never hear such an one any more, but you cannot so easily answer this to Jesus Christ. When your weaknesses,</w:t>
      </w:r>
      <w:r>
        <w:rPr>
          <w:spacing w:val="73"/>
          <w:w w:val="150"/>
        </w:rPr>
        <w:t xml:space="preserve"> </w:t>
      </w:r>
      <w:r>
        <w:t>the</w:t>
      </w:r>
      <w:r>
        <w:rPr>
          <w:spacing w:val="73"/>
          <w:w w:val="150"/>
        </w:rPr>
        <w:t xml:space="preserve"> </w:t>
      </w:r>
      <w:r>
        <w:t>prevailing</w:t>
      </w:r>
      <w:r>
        <w:rPr>
          <w:spacing w:val="73"/>
          <w:w w:val="150"/>
        </w:rPr>
        <w:t xml:space="preserve"> </w:t>
      </w:r>
      <w:r>
        <w:t>of</w:t>
      </w:r>
      <w:r>
        <w:rPr>
          <w:spacing w:val="74"/>
          <w:w w:val="150"/>
        </w:rPr>
        <w:t xml:space="preserve"> </w:t>
      </w:r>
      <w:r>
        <w:t>your</w:t>
      </w:r>
      <w:r>
        <w:rPr>
          <w:spacing w:val="73"/>
          <w:w w:val="150"/>
        </w:rPr>
        <w:t xml:space="preserve"> </w:t>
      </w:r>
      <w:r>
        <w:t>distempers</w:t>
      </w:r>
      <w:r>
        <w:rPr>
          <w:spacing w:val="74"/>
          <w:w w:val="150"/>
        </w:rPr>
        <w:t xml:space="preserve"> </w:t>
      </w:r>
      <w:r>
        <w:t>shall</w:t>
      </w:r>
      <w:r>
        <w:rPr>
          <w:spacing w:val="74"/>
          <w:w w:val="150"/>
        </w:rPr>
        <w:t xml:space="preserve"> </w:t>
      </w:r>
      <w:r>
        <w:t>grate</w:t>
      </w:r>
      <w:r>
        <w:rPr>
          <w:spacing w:val="73"/>
          <w:w w:val="150"/>
        </w:rPr>
        <w:t xml:space="preserve"> </w:t>
      </w:r>
      <w:r>
        <w:t>upon</w:t>
      </w:r>
      <w:r>
        <w:rPr>
          <w:spacing w:val="74"/>
          <w:w w:val="150"/>
        </w:rPr>
        <w:t xml:space="preserve"> </w:t>
      </w:r>
      <w:r>
        <w:t>your</w:t>
      </w:r>
    </w:p>
    <w:p w14:paraId="40528E02">
      <w:pPr>
        <w:spacing w:after="0" w:line="261" w:lineRule="auto"/>
        <w:sectPr>
          <w:pgSz w:w="12240" w:h="15840"/>
          <w:pgMar w:top="1360" w:right="1320" w:bottom="280" w:left="1340" w:header="720" w:footer="720" w:gutter="0"/>
          <w:cols w:space="720" w:num="1"/>
        </w:sectPr>
      </w:pPr>
    </w:p>
    <w:p w14:paraId="20DE75FE">
      <w:pPr>
        <w:pStyle w:val="5"/>
        <w:spacing w:line="261" w:lineRule="auto"/>
        <w:ind w:right="118"/>
      </w:pPr>
      <w:r>
        <w:t>consciences, this will be a great aggravation of the evil of them, You neglected</w:t>
      </w:r>
      <w:r>
        <w:rPr>
          <w:spacing w:val="40"/>
        </w:rPr>
        <w:t xml:space="preserve"> </w:t>
      </w:r>
      <w:r>
        <w:t>in</w:t>
      </w:r>
      <w:r>
        <w:rPr>
          <w:spacing w:val="40"/>
        </w:rPr>
        <w:t xml:space="preserve"> </w:t>
      </w:r>
      <w:r>
        <w:t>a</w:t>
      </w:r>
      <w:r>
        <w:rPr>
          <w:spacing w:val="40"/>
        </w:rPr>
        <w:t xml:space="preserve"> </w:t>
      </w:r>
      <w:r>
        <w:t>humorous</w:t>
      </w:r>
      <w:r>
        <w:rPr>
          <w:spacing w:val="40"/>
        </w:rPr>
        <w:t xml:space="preserve"> </w:t>
      </w:r>
      <w:r>
        <w:t>way,</w:t>
      </w:r>
      <w:r>
        <w:rPr>
          <w:spacing w:val="40"/>
        </w:rPr>
        <w:t xml:space="preserve"> </w:t>
      </w:r>
      <w:r>
        <w:t>and</w:t>
      </w:r>
      <w:r>
        <w:rPr>
          <w:spacing w:val="40"/>
        </w:rPr>
        <w:t xml:space="preserve"> </w:t>
      </w:r>
      <w:r>
        <w:t>self-willed</w:t>
      </w:r>
      <w:r>
        <w:rPr>
          <w:spacing w:val="40"/>
        </w:rPr>
        <w:t xml:space="preserve"> </w:t>
      </w:r>
      <w:r>
        <w:t>resolution,</w:t>
      </w:r>
      <w:r>
        <w:rPr>
          <w:spacing w:val="40"/>
        </w:rPr>
        <w:t xml:space="preserve"> </w:t>
      </w:r>
      <w:r>
        <w:t>those</w:t>
      </w:r>
      <w:r>
        <w:rPr>
          <w:spacing w:val="40"/>
        </w:rPr>
        <w:t xml:space="preserve"> </w:t>
      </w:r>
      <w:r>
        <w:t>means that might have done your soul good, even such as many hundred, if not thousands of souls bless God for all the days of their lives, yea are now blessing God in heaven for. Heretofore you would have been glad of that, which now you sleight and reject; this is not from more light or strength that you have now which you had not then, but from more vanity, pride,</w:t>
      </w:r>
      <w:r>
        <w:rPr>
          <w:spacing w:val="40"/>
        </w:rPr>
        <w:t xml:space="preserve"> </w:t>
      </w:r>
      <w:r>
        <w:t>and wantonness.</w:t>
      </w:r>
    </w:p>
    <w:p w14:paraId="6CC501B4">
      <w:pPr>
        <w:pStyle w:val="3"/>
        <w:bidi w:val="0"/>
      </w:pPr>
      <w:r>
        <w:t xml:space="preserve">第二十六章 </w:t>
      </w:r>
    </w:p>
    <w:p w14:paraId="2C76B99E">
      <w:pPr>
        <w:pStyle w:val="3"/>
        <w:bidi w:val="0"/>
      </w:pPr>
      <w:r>
        <w:t>第七、八、九、十、十一、十二种分裂的做法</w:t>
      </w:r>
    </w:p>
    <w:p w14:paraId="73BF5B05">
      <w:pPr>
        <w:pStyle w:val="6"/>
        <w:keepNext w:val="0"/>
        <w:keepLines w:val="0"/>
        <w:widowControl/>
        <w:suppressLineNumbers w:val="0"/>
      </w:pPr>
      <w:r>
        <w:t>第七,无论在与他人不同的道路上的任何人有什么个人邪恶,都会加诸于走那条道路的所有人身上。</w:t>
      </w:r>
    </w:p>
    <w:p w14:paraId="5FFB6938">
      <w:pPr>
        <w:pStyle w:val="6"/>
        <w:keepNext w:val="0"/>
        <w:keepLines w:val="0"/>
        <w:widowControl/>
        <w:suppressLineNumbers w:val="0"/>
      </w:pPr>
      <w:r>
        <w:t>你知道这是以前的做法,无论任何急进的信徒犯了什么罪,都会加诸于所有人身上,他们都是这样的;你没看到他们是多么虚伪吗?无论他们表现得如何,只要有机会,他们就会和任何人一样卑鄙;如果仔细观察,在他们所有人中最好的人身上也能发现足够的把柄;这就是他们的方式,他们是一群伪君子:这种指责是将任何一个人的过错加诸于所有人身上,目的是要激起人们对他们的愤怒:我们认为这是不公平的对待,让我们现在不要自己犯这样的错误。</w:t>
      </w:r>
    </w:p>
    <w:p w14:paraId="644E6971">
      <w:pPr>
        <w:pStyle w:val="6"/>
        <w:keepNext w:val="0"/>
        <w:keepLines w:val="0"/>
        <w:widowControl/>
        <w:suppressLineNumbers w:val="0"/>
      </w:pPr>
      <w:r>
        <w:t>在哥林多人中可能有一些这样的做法,当那个乱伦者可耻的行为暴露出来时,使徒指责他们中有些人自高自大;这是一个非常奇怪的指责,竟然有人会因这样的事情而自高自大;这件事有什么值得自高自大的呢?答案是这样的,很明显在哥林多有很大的分裂,有些人支持这一派,有些人支持那一派;现在他们中的一个属于某一派的人,陷入了这个可耻和丑闻的罪中,另一派认为他们对整个党派有优势,这使他们自高自大;不,你没看到他们中的一个人做了什么?你可以通过他看出他们是什么样的人;这使整个党派在他们眼中变得低下;他们将对这一个人的蔑视加诸于所有以不同于他人的方式与他联系在一起的人身上:这只会加深他们之间的分裂。</w:t>
      </w:r>
    </w:p>
    <w:p w14:paraId="1A67DC7E">
      <w:pPr>
        <w:pStyle w:val="6"/>
        <w:keepNext w:val="0"/>
        <w:keepLines w:val="0"/>
        <w:widowControl/>
        <w:suppressLineNumbers w:val="0"/>
      </w:pPr>
      <w:r>
        <w:t>许多人利用了一个邪恶的优势,如果他们看到一些人在许多方面非常错误,在生活中应受谴责,但如果这些人仅在某一点上与他们自己不同意的人达成一致,那么这些错误和放荡生活的所有耻辱都必须加诸于在这一点上与他们达成一致的人身上,尽管他们的良心必须告诉他们,那些与他们持不同观点的弟兄,和他们自己一样憎恶这些错误和放荡的生活。</w:t>
      </w:r>
    </w:p>
    <w:p w14:paraId="04C5B2AD">
      <w:pPr>
        <w:pStyle w:val="6"/>
        <w:keepNext w:val="0"/>
        <w:keepLines w:val="0"/>
        <w:widowControl/>
        <w:suppressLineNumbers w:val="0"/>
      </w:pPr>
      <w:r>
        <w:t>在上帝使用路德给德国带来光明之后,出现了许多教派;天主教徒说,在路德时代之后的一百年间,教会中出现了二百七十个教派,而从基督时代到他的时代,不能算出超过一百八十一个教派。现在这是天主教徒的做法,他们可能会将耻辱加诸于他们认为最挡他们道的路德教派;无论这些教派中的任何一个持有什么错误,或在生活中出现什么过失,都归咎于路德教派,理由是路德教派和这些教派在这一点上达成一致,即他们都反对教皇制。</w:t>
      </w:r>
    </w:p>
    <w:p w14:paraId="5964BF93">
      <w:pPr>
        <w:pStyle w:val="6"/>
        <w:keepNext w:val="0"/>
        <w:keepLines w:val="0"/>
        <w:widowControl/>
        <w:suppressLineNumbers w:val="0"/>
      </w:pPr>
      <w:r>
        <w:t>我们中间有许多人,为不同的道路争论,再洗礼派、反律法主义者、索西尼派、分离主义者、主张公理制的人、寻道者,还有许多其他人,他们都同意一点,就是反对主教制度;你现在认为,如果主教们将所有这些人的所有错误观点和生活中的过失集中在一起,并将所有的耻辱加诸于我们为长老制争论的弟兄身上,这是公平的吗?如果他们说,看看那些反对主教制的人持有什么卑鄙的观点,他们中的许多人过着多么丑闻的生活,但他们都集中在这一点上,他们要推翻主教制度,他们是主教的敌人:你会立即回答,即使他们在这一点上达成一致又如何?然而,那些支持长老制的人,他们和你们一样反对那些在这一点上与他们联合的人的错误和混乱。</w:t>
      </w:r>
    </w:p>
    <w:p w14:paraId="5982311C">
      <w:pPr>
        <w:pStyle w:val="6"/>
        <w:keepNext w:val="0"/>
        <w:keepLines w:val="0"/>
        <w:widowControl/>
        <w:suppressLineNumbers w:val="0"/>
      </w:pPr>
      <w:r>
        <w:t>我们读到耶利米书29:26,示玛雅写信给西番雅,反对耶利米;注意他使用的论点,为什么要严厉对待耶利米。他对西番雅说,耶和华已经立你为祭司,代替耶何耶大。那又怎样?他的论点的力量在哪里,为什么耶利米必须受到惩罚?这在于,耶何耶大惩罚了一个叫玛坦的拜偶像的祭司;因此,示玛雅说,你必须像耶何耶大那样做;就好像他应该说,他们都走在一条道路上。这个耶利米是个祭司,玛坦也是;这种人必须被注意,他们都是一样的。玛坦为人所憎恶,他们都说不能容忍他,而且他们在某些方面相似,因此在玛坦身上发现的所有邪恶,所有加诸于他的耻辱,都必须加诸于耶利米身上。可以肯定的是,这是人们(尤其是那些自称虔诚的人)对他们弟兄的一种非常有罪、不公正、没有爱心的做法:它极大地加宽、加深和延长了我们的分裂。</w:t>
      </w:r>
    </w:p>
    <w:p w14:paraId="29D064F2">
      <w:pPr>
        <w:pStyle w:val="6"/>
        <w:keepNext w:val="0"/>
        <w:keepLines w:val="0"/>
        <w:widowControl/>
        <w:suppressLineNumbers w:val="0"/>
      </w:pPr>
      <w:r>
        <w:t>第八种分裂的做法是过分依附某些人,从而否定对其他人应有的尊重。</w:t>
      </w:r>
    </w:p>
    <w:p w14:paraId="6D3E91FE">
      <w:pPr>
        <w:pStyle w:val="6"/>
        <w:keepNext w:val="0"/>
        <w:keepLines w:val="0"/>
        <w:widowControl/>
        <w:suppressLineNumbers w:val="0"/>
      </w:pPr>
      <w:r>
        <w:t>这是哥林多人中的做法,导致他们之间出现巨大分裂;有些人属保罗,有些属亚波罗,有些属矶法。毫无疑问,一个人可以在内心更尊重、珍视,并在外表上表现出更多的尊重那些上帝使其成为最大善工具的人(在其他条件相同的情况下),而不是其他人。大卫对拿单表现出比对迦得更多的尊重;拿单与他的关系要亲密得多:他们之间的关系是如此亲密,以至于拿单认为大卫做任何关于处置他王位的事情而不让他知道,这是一件非常奇怪的事情。因此,皇帝瓦伦提尼安出于这个原因,比他那个时代的任何主教都更尊敬安波罗修。上帝不喜悦使某些人像其他人那样成为善的工具,他们不应嫉妒这一点;让他们愿意尊敬那些上帝所尊敬的人:但是人们应该注意,不要给予一个人如此多的尊敬,以至于否定对其他人应有的尊重;牧师和其他担任公职的人不应接受,更不要寻求或欢欣鼓舞给予他们的任何尊敬,他们看到这会减损对其他人应有的尊重和支持。</w:t>
      </w:r>
    </w:p>
    <w:p w14:paraId="71A58C14">
      <w:pPr>
        <w:pStyle w:val="6"/>
        <w:keepNext w:val="0"/>
        <w:keepLines w:val="0"/>
        <w:widowControl/>
        <w:suppressLineNumbers w:val="0"/>
      </w:pPr>
      <w:r>
        <w:t>彼得·马蒂尔在哥林多前书3:4,5那段经文上指出,异教哲学家们渴望他们的门徒从他们那里得到称号:因此有些人被称为柏拉图主义者,有些人被称为毕达哥拉斯学派,有些人被称为伊壁鸠鲁学派,但这应该为基督徒所憎恶。拉克坦修对此有一段著名的演讲,那些承担人的名字而不是以基督的名义被称呼的人(他说),他们不再是基督徒了。</w:t>
      </w:r>
    </w:p>
    <w:p w14:paraId="5D85043E">
      <w:pPr>
        <w:pStyle w:val="6"/>
        <w:keepNext w:val="0"/>
        <w:keepLines w:val="0"/>
        <w:widowControl/>
        <w:suppressLineNumbers w:val="0"/>
      </w:pPr>
      <w:r>
        <w:t>彼得·马蒂尔在前面提到的地方说到苏格拉底,他比其他人更谦虚,他拒绝被认为是他教给别人的学问的创始人,而是说他自己只是一个助产士,帮助人们的头脑中原本就有的东西的产生。</w:t>
      </w:r>
    </w:p>
    <w:p w14:paraId="67F018A7">
      <w:pPr>
        <w:pStyle w:val="6"/>
        <w:keepNext w:val="0"/>
        <w:keepLines w:val="0"/>
        <w:widowControl/>
        <w:suppressLineNumbers w:val="0"/>
      </w:pPr>
      <w:r>
        <w:t>人们在过分给予或否定尊重方面的软弱和愚蠢,常常是由教师们的骄傲和虚荣引起的,但更多的是由他们寻求或至少愉快地接受给予他们的过分尊重而助长和加剧的,由此其他人受到很大伤害;党派之争由此产生,对公众造成的伤害比他们的荣誉价值高出一千倍。这种邪恶往往会导致这样的结果,一个人的理性和真理很少受到重视,而另一个人的错误和软弱却被贪婪地接受,并顽固地维护;而理性和真理应该像金钱一样,一个人的金钱在市场上和另一个人的一样好,一个人说出的理性和真理也应该和另一个人的一样好。</w:t>
      </w:r>
    </w:p>
    <w:p w14:paraId="0E84CBF4">
      <w:pPr>
        <w:pStyle w:val="6"/>
        <w:keepNext w:val="0"/>
        <w:keepLines w:val="0"/>
        <w:widowControl/>
        <w:suppressLineNumbers w:val="0"/>
      </w:pPr>
      <w:r>
        <w:t>第九种分裂的做法。因为人们不能在所有事情上与他人联合,他们就什么都不联合。</w:t>
      </w:r>
    </w:p>
    <w:p w14:paraId="7ACB255C">
      <w:pPr>
        <w:pStyle w:val="6"/>
        <w:keepNext w:val="0"/>
        <w:keepLines w:val="0"/>
        <w:widowControl/>
        <w:suppressLineNumbers w:val="0"/>
      </w:pPr>
      <w:r>
        <w:t>有些人有如此分裂的性情,如果他们在任何一件事上对一个人不满,无论是在听道还是其他方面,他们就会带着怨恨的心情离开,决心再也不听他讲道。你认为你有自由在任何乖僻的情绪中抛弃上帝给你提供的美好事物,拒绝分享你喜欢的那些人的恩赐和恩典;可能你的自尊心突然变得如此之高,或者你的灵魂陷入了如此阴郁的情绪,以至于你甚至不愿意去找他或派人去找他,看看经过认真平静的审视,你是否能得到目前令你不快的事情的满足。不,人的灵魂被当前鲁莽、冲动的决定所驱使。我相信自从基督教在世界上出现以来,在那些自称虔诚的人中间,从来没有出现过这样一种精神;从来没有这么多人退出听道,即使是那些他们承认上帝曾通过他们对自己的心说话的人,而且在他们去找那些人,告诉他们什么使他们感到不安,试图看看是否能得到一些满足之前就退出了。当然,如果你不需要圣言,圣言也不需要你。你可以很容易地向彼此表达不满;你可以很容易地说你决心再也不听某个人讲道了,但你不能如此轻易地向耶稣基督交代这一点。当你的软弱,你的毛病的盛行刺痛你的良心时,这将大大加重它们的邪恶,你以一种反复无常和任性的方式忽视了那些可能对你的灵魂有益的方法,甚至是许多百人,如果不是成千上万的灵魂在他们生命的所有日子里都为之感谢上帝,甚至现在在天堂里为之感谢上帝的方法。从前你会很高兴得到现在你轻视和拒绝的东西;这不是因为你现在比以前有更多的光或力量,而是因为你现在有更多的虚荣、骄傲和放纵。</w:t>
      </w:r>
    </w:p>
    <w:p w14:paraId="6053C2D7">
      <w:pPr>
        <w:pStyle w:val="5"/>
        <w:spacing w:line="261" w:lineRule="auto"/>
        <w:ind w:right="118"/>
      </w:pPr>
    </w:p>
    <w:p w14:paraId="6C0D61D6">
      <w:pPr>
        <w:pStyle w:val="5"/>
        <w:spacing w:before="278" w:line="261" w:lineRule="auto"/>
        <w:ind w:right="118"/>
      </w:pPr>
      <w:r>
        <w:t>Others deny hearing, not from such a distempered spirit, but out of tenderness, because they think the Minister is no true Minister of Christ, because</w:t>
      </w:r>
      <w:r>
        <w:rPr>
          <w:spacing w:val="27"/>
        </w:rPr>
        <w:t xml:space="preserve"> </w:t>
      </w:r>
      <w:r>
        <w:t>he</w:t>
      </w:r>
      <w:r>
        <w:rPr>
          <w:spacing w:val="27"/>
        </w:rPr>
        <w:t xml:space="preserve"> </w:t>
      </w:r>
      <w:r>
        <w:t>had</w:t>
      </w:r>
      <w:r>
        <w:rPr>
          <w:spacing w:val="27"/>
        </w:rPr>
        <w:t xml:space="preserve"> </w:t>
      </w:r>
      <w:r>
        <w:t>no</w:t>
      </w:r>
      <w:r>
        <w:rPr>
          <w:spacing w:val="27"/>
        </w:rPr>
        <w:t xml:space="preserve"> </w:t>
      </w:r>
      <w:r>
        <w:t>true</w:t>
      </w:r>
      <w:r>
        <w:rPr>
          <w:spacing w:val="27"/>
        </w:rPr>
        <w:t xml:space="preserve"> </w:t>
      </w:r>
      <w:r>
        <w:t>call,</w:t>
      </w:r>
      <w:r>
        <w:rPr>
          <w:spacing w:val="27"/>
        </w:rPr>
        <w:t xml:space="preserve"> </w:t>
      </w:r>
      <w:r>
        <w:t>because</w:t>
      </w:r>
      <w:r>
        <w:rPr>
          <w:spacing w:val="27"/>
        </w:rPr>
        <w:t xml:space="preserve"> </w:t>
      </w:r>
      <w:r>
        <w:t>he</w:t>
      </w:r>
      <w:r>
        <w:rPr>
          <w:spacing w:val="27"/>
        </w:rPr>
        <w:t xml:space="preserve"> </w:t>
      </w:r>
      <w:r>
        <w:t>was</w:t>
      </w:r>
      <w:r>
        <w:rPr>
          <w:spacing w:val="27"/>
        </w:rPr>
        <w:t xml:space="preserve"> </w:t>
      </w:r>
      <w:r>
        <w:t>ordained</w:t>
      </w:r>
      <w:r>
        <w:rPr>
          <w:spacing w:val="27"/>
        </w:rPr>
        <w:t xml:space="preserve"> </w:t>
      </w:r>
      <w:r>
        <w:t>by</w:t>
      </w:r>
      <w:r>
        <w:rPr>
          <w:spacing w:val="27"/>
        </w:rPr>
        <w:t xml:space="preserve"> </w:t>
      </w:r>
      <w:r>
        <w:t>the</w:t>
      </w:r>
      <w:r>
        <w:rPr>
          <w:spacing w:val="27"/>
        </w:rPr>
        <w:t xml:space="preserve"> </w:t>
      </w:r>
      <w:r>
        <w:t>Prelates,</w:t>
      </w:r>
      <w:r>
        <w:rPr>
          <w:spacing w:val="27"/>
        </w:rPr>
        <w:t xml:space="preserve"> </w:t>
      </w:r>
      <w:r>
        <w:t>&amp;c. I</w:t>
      </w:r>
      <w:r>
        <w:rPr>
          <w:spacing w:val="29"/>
        </w:rPr>
        <w:t xml:space="preserve"> </w:t>
      </w:r>
      <w:r>
        <w:t>confess</w:t>
      </w:r>
      <w:r>
        <w:rPr>
          <w:spacing w:val="31"/>
        </w:rPr>
        <w:t xml:space="preserve"> </w:t>
      </w:r>
      <w:r>
        <w:t>though</w:t>
      </w:r>
      <w:r>
        <w:rPr>
          <w:spacing w:val="31"/>
        </w:rPr>
        <w:t xml:space="preserve"> </w:t>
      </w:r>
      <w:r>
        <w:t>for</w:t>
      </w:r>
      <w:r>
        <w:rPr>
          <w:spacing w:val="29"/>
        </w:rPr>
        <w:t xml:space="preserve"> </w:t>
      </w:r>
      <w:r>
        <w:t>mine</w:t>
      </w:r>
      <w:r>
        <w:rPr>
          <w:spacing w:val="29"/>
        </w:rPr>
        <w:t xml:space="preserve"> </w:t>
      </w:r>
      <w:r>
        <w:t>own</w:t>
      </w:r>
      <w:r>
        <w:rPr>
          <w:spacing w:val="29"/>
        </w:rPr>
        <w:t xml:space="preserve"> </w:t>
      </w:r>
      <w:r>
        <w:t>part</w:t>
      </w:r>
      <w:r>
        <w:rPr>
          <w:spacing w:val="29"/>
        </w:rPr>
        <w:t xml:space="preserve"> </w:t>
      </w:r>
      <w:r>
        <w:t>I</w:t>
      </w:r>
      <w:r>
        <w:rPr>
          <w:spacing w:val="29"/>
        </w:rPr>
        <w:t xml:space="preserve"> </w:t>
      </w:r>
      <w:r>
        <w:t>never</w:t>
      </w:r>
      <w:r>
        <w:rPr>
          <w:spacing w:val="29"/>
        </w:rPr>
        <w:t xml:space="preserve"> </w:t>
      </w:r>
      <w:r>
        <w:t>yet</w:t>
      </w:r>
      <w:r>
        <w:rPr>
          <w:spacing w:val="29"/>
        </w:rPr>
        <w:t xml:space="preserve"> </w:t>
      </w:r>
      <w:r>
        <w:t>doubted</w:t>
      </w:r>
      <w:r>
        <w:rPr>
          <w:spacing w:val="31"/>
        </w:rPr>
        <w:t xml:space="preserve"> </w:t>
      </w:r>
      <w:r>
        <w:t>of</w:t>
      </w:r>
      <w:r>
        <w:rPr>
          <w:spacing w:val="29"/>
        </w:rPr>
        <w:t xml:space="preserve"> </w:t>
      </w:r>
      <w:r>
        <w:t>the</w:t>
      </w:r>
      <w:r>
        <w:rPr>
          <w:spacing w:val="31"/>
        </w:rPr>
        <w:t xml:space="preserve"> </w:t>
      </w:r>
      <w:r>
        <w:t>lawfulness of the call of many of the Ministers of the parishional congregations in England, though they had something superadded which was sinful, yet it did</w:t>
      </w:r>
      <w:r>
        <w:rPr>
          <w:spacing w:val="40"/>
        </w:rPr>
        <w:t xml:space="preserve"> </w:t>
      </w:r>
      <w:r>
        <w:t>not</w:t>
      </w:r>
      <w:r>
        <w:rPr>
          <w:spacing w:val="40"/>
        </w:rPr>
        <w:t xml:space="preserve"> </w:t>
      </w:r>
      <w:r>
        <w:t>nullify</w:t>
      </w:r>
      <w:r>
        <w:rPr>
          <w:spacing w:val="40"/>
        </w:rPr>
        <w:t xml:space="preserve"> </w:t>
      </w:r>
      <w:r>
        <w:t>what</w:t>
      </w:r>
      <w:r>
        <w:rPr>
          <w:spacing w:val="40"/>
        </w:rPr>
        <w:t xml:space="preserve"> </w:t>
      </w:r>
      <w:r>
        <w:t>call</w:t>
      </w:r>
      <w:r>
        <w:rPr>
          <w:spacing w:val="40"/>
        </w:rPr>
        <w:t xml:space="preserve"> </w:t>
      </w:r>
      <w:r>
        <w:t>they</w:t>
      </w:r>
      <w:r>
        <w:rPr>
          <w:spacing w:val="40"/>
        </w:rPr>
        <w:t xml:space="preserve"> </w:t>
      </w:r>
      <w:r>
        <w:t>had</w:t>
      </w:r>
      <w:r>
        <w:rPr>
          <w:spacing w:val="40"/>
        </w:rPr>
        <w:t xml:space="preserve"> </w:t>
      </w:r>
      <w:r>
        <w:t>by</w:t>
      </w:r>
      <w:r>
        <w:rPr>
          <w:spacing w:val="40"/>
        </w:rPr>
        <w:t xml:space="preserve"> </w:t>
      </w:r>
      <w:r>
        <w:t>the</w:t>
      </w:r>
      <w:r>
        <w:rPr>
          <w:spacing w:val="40"/>
        </w:rPr>
        <w:t xml:space="preserve"> </w:t>
      </w:r>
      <w:r>
        <w:t>Church,</w:t>
      </w:r>
      <w:r>
        <w:rPr>
          <w:spacing w:val="40"/>
        </w:rPr>
        <w:t xml:space="preserve"> </w:t>
      </w:r>
      <w:r>
        <w:t>that</w:t>
      </w:r>
      <w:r>
        <w:rPr>
          <w:spacing w:val="40"/>
        </w:rPr>
        <w:t xml:space="preserve"> </w:t>
      </w:r>
      <w:r>
        <w:t>communion</w:t>
      </w:r>
      <w:r>
        <w:rPr>
          <w:spacing w:val="40"/>
        </w:rPr>
        <w:t xml:space="preserve"> </w:t>
      </w:r>
      <w:r>
        <w:t>of Saints, amongst whom they exercised their Ministry, yet I do not think it</w:t>
      </w:r>
      <w:r>
        <w:rPr>
          <w:spacing w:val="40"/>
        </w:rPr>
        <w:t xml:space="preserve"> </w:t>
      </w:r>
      <w:r>
        <w:t>the shortest way to convince those which refuse to hear, to stand to prove</w:t>
      </w:r>
      <w:r>
        <w:rPr>
          <w:spacing w:val="80"/>
        </w:rPr>
        <w:t xml:space="preserve"> </w:t>
      </w:r>
      <w:r>
        <w:t>to them the lawfulness of the call of those Ministers whom they refuse to hear, but rather to make it out to them, that though their call be not right</w:t>
      </w:r>
      <w:r>
        <w:rPr>
          <w:spacing w:val="80"/>
          <w:w w:val="150"/>
        </w:rPr>
        <w:t xml:space="preserve"> </w:t>
      </w:r>
      <w:r>
        <w:t>to the Ministry, yet they have not sufficient ground of withdrawing from hearing them. For they hold it is lawful for a man to preach the Word as a gifted man, and that these men from whom they withdraw are gifted and faithful, and preach excellent truths they deny not.</w:t>
      </w:r>
    </w:p>
    <w:p w14:paraId="44974E42">
      <w:pPr>
        <w:pStyle w:val="5"/>
        <w:spacing w:before="270" w:line="261" w:lineRule="auto"/>
        <w:ind w:right="125"/>
      </w:pPr>
      <w:r>
        <w:t>But</w:t>
      </w:r>
      <w:r>
        <w:rPr>
          <w:spacing w:val="40"/>
        </w:rPr>
        <w:t xml:space="preserve"> </w:t>
      </w:r>
      <w:r>
        <w:t>they</w:t>
      </w:r>
      <w:r>
        <w:rPr>
          <w:spacing w:val="40"/>
        </w:rPr>
        <w:t xml:space="preserve"> </w:t>
      </w:r>
      <w:r>
        <w:t>will</w:t>
      </w:r>
      <w:r>
        <w:rPr>
          <w:spacing w:val="40"/>
        </w:rPr>
        <w:t xml:space="preserve"> </w:t>
      </w:r>
      <w:r>
        <w:t>say,</w:t>
      </w:r>
      <w:r>
        <w:rPr>
          <w:spacing w:val="40"/>
        </w:rPr>
        <w:t xml:space="preserve"> </w:t>
      </w:r>
      <w:r>
        <w:t>If</w:t>
      </w:r>
      <w:r>
        <w:rPr>
          <w:spacing w:val="40"/>
        </w:rPr>
        <w:t xml:space="preserve"> </w:t>
      </w:r>
      <w:r>
        <w:t>they</w:t>
      </w:r>
      <w:r>
        <w:rPr>
          <w:spacing w:val="40"/>
        </w:rPr>
        <w:t xml:space="preserve"> </w:t>
      </w:r>
      <w:r>
        <w:t>did</w:t>
      </w:r>
      <w:r>
        <w:rPr>
          <w:spacing w:val="40"/>
        </w:rPr>
        <w:t xml:space="preserve"> </w:t>
      </w:r>
      <w:r>
        <w:t>this</w:t>
      </w:r>
      <w:r>
        <w:rPr>
          <w:spacing w:val="40"/>
        </w:rPr>
        <w:t xml:space="preserve"> </w:t>
      </w:r>
      <w:r>
        <w:t>as</w:t>
      </w:r>
      <w:r>
        <w:rPr>
          <w:spacing w:val="40"/>
        </w:rPr>
        <w:t xml:space="preserve"> </w:t>
      </w:r>
      <w:r>
        <w:t>gifted</w:t>
      </w:r>
      <w:r>
        <w:rPr>
          <w:spacing w:val="40"/>
        </w:rPr>
        <w:t xml:space="preserve"> </w:t>
      </w:r>
      <w:r>
        <w:t>men,</w:t>
      </w:r>
      <w:r>
        <w:rPr>
          <w:spacing w:val="40"/>
        </w:rPr>
        <w:t xml:space="preserve"> </w:t>
      </w:r>
      <w:r>
        <w:t>it</w:t>
      </w:r>
      <w:r>
        <w:rPr>
          <w:spacing w:val="40"/>
        </w:rPr>
        <w:t xml:space="preserve"> </w:t>
      </w:r>
      <w:r>
        <w:t>were</w:t>
      </w:r>
      <w:r>
        <w:rPr>
          <w:spacing w:val="40"/>
        </w:rPr>
        <w:t xml:space="preserve"> </w:t>
      </w:r>
      <w:r>
        <w:t>another</w:t>
      </w:r>
      <w:r>
        <w:rPr>
          <w:spacing w:val="40"/>
        </w:rPr>
        <w:t xml:space="preserve"> </w:t>
      </w:r>
      <w:r>
        <w:t>matter, but they preach by virtue of their call.</w:t>
      </w:r>
    </w:p>
    <w:p w14:paraId="17DC668D">
      <w:pPr>
        <w:pStyle w:val="5"/>
        <w:spacing w:before="286" w:line="261" w:lineRule="auto"/>
        <w:ind w:right="120"/>
      </w:pPr>
      <w:r>
        <w:t>The answer to that is, if they be acted by that principle, and therein</w:t>
      </w:r>
      <w:r>
        <w:rPr>
          <w:spacing w:val="40"/>
        </w:rPr>
        <w:t xml:space="preserve"> </w:t>
      </w:r>
      <w:r>
        <w:t>mistake, this is their personal sin, not the sin of those who join with them</w:t>
      </w:r>
      <w:r>
        <w:rPr>
          <w:spacing w:val="80"/>
        </w:rPr>
        <w:t xml:space="preserve"> </w:t>
      </w:r>
      <w:r>
        <w:t>in</w:t>
      </w:r>
      <w:r>
        <w:rPr>
          <w:spacing w:val="40"/>
        </w:rPr>
        <w:t xml:space="preserve"> </w:t>
      </w:r>
      <w:r>
        <w:t>a</w:t>
      </w:r>
      <w:r>
        <w:rPr>
          <w:spacing w:val="40"/>
        </w:rPr>
        <w:t xml:space="preserve"> </w:t>
      </w:r>
      <w:r>
        <w:t>good</w:t>
      </w:r>
      <w:r>
        <w:rPr>
          <w:spacing w:val="40"/>
        </w:rPr>
        <w:t xml:space="preserve"> </w:t>
      </w:r>
      <w:r>
        <w:t>thing,</w:t>
      </w:r>
      <w:r>
        <w:rPr>
          <w:spacing w:val="40"/>
        </w:rPr>
        <w:t xml:space="preserve"> </w:t>
      </w:r>
      <w:r>
        <w:t>which</w:t>
      </w:r>
      <w:r>
        <w:rPr>
          <w:spacing w:val="40"/>
        </w:rPr>
        <w:t xml:space="preserve"> </w:t>
      </w:r>
      <w:r>
        <w:t>they</w:t>
      </w:r>
      <w:r>
        <w:rPr>
          <w:spacing w:val="40"/>
        </w:rPr>
        <w:t xml:space="preserve"> </w:t>
      </w:r>
      <w:r>
        <w:t>do</w:t>
      </w:r>
      <w:r>
        <w:rPr>
          <w:spacing w:val="40"/>
        </w:rPr>
        <w:t xml:space="preserve"> </w:t>
      </w:r>
      <w:r>
        <w:t>upon</w:t>
      </w:r>
      <w:r>
        <w:rPr>
          <w:spacing w:val="40"/>
        </w:rPr>
        <w:t xml:space="preserve"> </w:t>
      </w:r>
      <w:r>
        <w:t>an</w:t>
      </w:r>
      <w:r>
        <w:rPr>
          <w:spacing w:val="40"/>
        </w:rPr>
        <w:t xml:space="preserve"> </w:t>
      </w:r>
      <w:r>
        <w:t>ill</w:t>
      </w:r>
      <w:r>
        <w:rPr>
          <w:spacing w:val="40"/>
        </w:rPr>
        <w:t xml:space="preserve"> </w:t>
      </w:r>
      <w:r>
        <w:t>ground.</w:t>
      </w:r>
      <w:r>
        <w:rPr>
          <w:spacing w:val="40"/>
        </w:rPr>
        <w:t xml:space="preserve"> </w:t>
      </w:r>
      <w:r>
        <w:t>When</w:t>
      </w:r>
      <w:r>
        <w:rPr>
          <w:spacing w:val="40"/>
        </w:rPr>
        <w:t xml:space="preserve"> </w:t>
      </w:r>
      <w:r>
        <w:t>I</w:t>
      </w:r>
      <w:r>
        <w:rPr>
          <w:spacing w:val="40"/>
        </w:rPr>
        <w:t xml:space="preserve"> </w:t>
      </w:r>
      <w:r>
        <w:t>join</w:t>
      </w:r>
      <w:r>
        <w:rPr>
          <w:spacing w:val="40"/>
        </w:rPr>
        <w:t xml:space="preserve"> </w:t>
      </w:r>
      <w:r>
        <w:t>with</w:t>
      </w:r>
      <w:r>
        <w:rPr>
          <w:spacing w:val="40"/>
        </w:rPr>
        <w:t xml:space="preserve"> </w:t>
      </w:r>
      <w:r>
        <w:t>a man in an action, I am to look to the action, and to the principle that I go upon,</w:t>
      </w:r>
      <w:r>
        <w:rPr>
          <w:spacing w:val="40"/>
        </w:rPr>
        <w:t xml:space="preserve"> </w:t>
      </w:r>
      <w:r>
        <w:t>but</w:t>
      </w:r>
      <w:r>
        <w:rPr>
          <w:spacing w:val="40"/>
        </w:rPr>
        <w:t xml:space="preserve"> </w:t>
      </w:r>
      <w:r>
        <w:t>let</w:t>
      </w:r>
      <w:r>
        <w:rPr>
          <w:spacing w:val="40"/>
        </w:rPr>
        <w:t xml:space="preserve"> </w:t>
      </w:r>
      <w:r>
        <w:t>him</w:t>
      </w:r>
      <w:r>
        <w:rPr>
          <w:spacing w:val="40"/>
        </w:rPr>
        <w:t xml:space="preserve"> </w:t>
      </w:r>
      <w:r>
        <w:t>with</w:t>
      </w:r>
      <w:r>
        <w:rPr>
          <w:spacing w:val="40"/>
        </w:rPr>
        <w:t xml:space="preserve"> </w:t>
      </w:r>
      <w:r>
        <w:t>whom</w:t>
      </w:r>
      <w:r>
        <w:rPr>
          <w:spacing w:val="40"/>
        </w:rPr>
        <w:t xml:space="preserve"> </w:t>
      </w:r>
      <w:r>
        <w:t>I</w:t>
      </w:r>
      <w:r>
        <w:rPr>
          <w:spacing w:val="40"/>
        </w:rPr>
        <w:t xml:space="preserve"> </w:t>
      </w:r>
      <w:r>
        <w:t>join</w:t>
      </w:r>
      <w:r>
        <w:rPr>
          <w:spacing w:val="40"/>
        </w:rPr>
        <w:t xml:space="preserve"> </w:t>
      </w:r>
      <w:r>
        <w:t>look</w:t>
      </w:r>
      <w:r>
        <w:rPr>
          <w:spacing w:val="40"/>
        </w:rPr>
        <w:t xml:space="preserve"> </w:t>
      </w:r>
      <w:r>
        <w:t>to</w:t>
      </w:r>
      <w:r>
        <w:rPr>
          <w:spacing w:val="40"/>
        </w:rPr>
        <w:t xml:space="preserve"> </w:t>
      </w:r>
      <w:r>
        <w:t>the</w:t>
      </w:r>
      <w:r>
        <w:rPr>
          <w:spacing w:val="40"/>
        </w:rPr>
        <w:t xml:space="preserve"> </w:t>
      </w:r>
      <w:r>
        <w:t>principle</w:t>
      </w:r>
      <w:r>
        <w:rPr>
          <w:spacing w:val="40"/>
        </w:rPr>
        <w:t xml:space="preserve"> </w:t>
      </w:r>
      <w:r>
        <w:t>that</w:t>
      </w:r>
      <w:r>
        <w:rPr>
          <w:spacing w:val="40"/>
        </w:rPr>
        <w:t xml:space="preserve"> </w:t>
      </w:r>
      <w:r>
        <w:t>he</w:t>
      </w:r>
      <w:r>
        <w:rPr>
          <w:spacing w:val="40"/>
        </w:rPr>
        <w:t xml:space="preserve"> </w:t>
      </w:r>
      <w:r>
        <w:t xml:space="preserve">goes </w:t>
      </w:r>
      <w:r>
        <w:rPr>
          <w:spacing w:val="-2"/>
        </w:rPr>
        <w:t>upon.</w:t>
      </w:r>
    </w:p>
    <w:p w14:paraId="0C0ECC00">
      <w:pPr>
        <w:pStyle w:val="5"/>
        <w:spacing w:before="281" w:line="261" w:lineRule="auto"/>
        <w:ind w:right="122"/>
      </w:pPr>
      <w:r>
        <w:t>Your</w:t>
      </w:r>
      <w:r>
        <w:rPr>
          <w:spacing w:val="40"/>
        </w:rPr>
        <w:t xml:space="preserve"> </w:t>
      </w:r>
      <w:r>
        <w:t>hearing</w:t>
      </w:r>
      <w:r>
        <w:rPr>
          <w:spacing w:val="40"/>
        </w:rPr>
        <w:t xml:space="preserve"> </w:t>
      </w:r>
      <w:r>
        <w:t>a</w:t>
      </w:r>
      <w:r>
        <w:rPr>
          <w:spacing w:val="40"/>
        </w:rPr>
        <w:t xml:space="preserve"> </w:t>
      </w:r>
      <w:r>
        <w:t>man</w:t>
      </w:r>
      <w:r>
        <w:rPr>
          <w:spacing w:val="40"/>
        </w:rPr>
        <w:t xml:space="preserve"> </w:t>
      </w:r>
      <w:r>
        <w:t>doth</w:t>
      </w:r>
      <w:r>
        <w:rPr>
          <w:spacing w:val="40"/>
        </w:rPr>
        <w:t xml:space="preserve"> </w:t>
      </w:r>
      <w:r>
        <w:t>no</w:t>
      </w:r>
      <w:r>
        <w:rPr>
          <w:spacing w:val="40"/>
        </w:rPr>
        <w:t xml:space="preserve"> </w:t>
      </w:r>
      <w:r>
        <w:t>way</w:t>
      </w:r>
      <w:r>
        <w:rPr>
          <w:spacing w:val="40"/>
        </w:rPr>
        <w:t xml:space="preserve"> </w:t>
      </w:r>
      <w:r>
        <w:t>justify</w:t>
      </w:r>
      <w:r>
        <w:rPr>
          <w:spacing w:val="40"/>
        </w:rPr>
        <w:t xml:space="preserve"> </w:t>
      </w:r>
      <w:r>
        <w:t>his</w:t>
      </w:r>
      <w:r>
        <w:rPr>
          <w:spacing w:val="40"/>
        </w:rPr>
        <w:t xml:space="preserve"> </w:t>
      </w:r>
      <w:r>
        <w:t>call</w:t>
      </w:r>
      <w:r>
        <w:rPr>
          <w:spacing w:val="40"/>
        </w:rPr>
        <w:t xml:space="preserve"> </w:t>
      </w:r>
      <w:r>
        <w:t>to</w:t>
      </w:r>
      <w:r>
        <w:rPr>
          <w:spacing w:val="40"/>
        </w:rPr>
        <w:t xml:space="preserve"> </w:t>
      </w:r>
      <w:r>
        <w:t>the</w:t>
      </w:r>
      <w:r>
        <w:rPr>
          <w:spacing w:val="40"/>
        </w:rPr>
        <w:t xml:space="preserve"> </w:t>
      </w:r>
      <w:r>
        <w:t>office</w:t>
      </w:r>
      <w:r>
        <w:rPr>
          <w:spacing w:val="40"/>
        </w:rPr>
        <w:t xml:space="preserve"> </w:t>
      </w:r>
      <w:r>
        <w:t>of</w:t>
      </w:r>
      <w:r>
        <w:rPr>
          <w:spacing w:val="40"/>
        </w:rPr>
        <w:t xml:space="preserve"> </w:t>
      </w:r>
      <w:r>
        <w:t xml:space="preserve">the </w:t>
      </w:r>
      <w:r>
        <w:rPr>
          <w:spacing w:val="-2"/>
        </w:rPr>
        <w:t>Ministry.</w:t>
      </w:r>
    </w:p>
    <w:p w14:paraId="7739EDF5">
      <w:pPr>
        <w:spacing w:after="0" w:line="261" w:lineRule="auto"/>
        <w:sectPr>
          <w:pgSz w:w="12240" w:h="15840"/>
          <w:pgMar w:top="1360" w:right="1320" w:bottom="280" w:left="1340" w:header="720" w:footer="720" w:gutter="0"/>
          <w:cols w:space="720" w:num="1"/>
        </w:sectPr>
      </w:pPr>
    </w:p>
    <w:p w14:paraId="61B04355">
      <w:pPr>
        <w:pStyle w:val="5"/>
        <w:spacing w:line="261" w:lineRule="auto"/>
        <w:ind w:right="118"/>
      </w:pPr>
      <w:r>
        <w:t>If a man doth a thing that he may do by virtue of two relations or either of them,</w:t>
      </w:r>
      <w:r>
        <w:rPr>
          <w:spacing w:val="40"/>
        </w:rPr>
        <w:t xml:space="preserve"> </w:t>
      </w:r>
      <w:r>
        <w:t>it</w:t>
      </w:r>
      <w:r>
        <w:rPr>
          <w:spacing w:val="40"/>
        </w:rPr>
        <w:t xml:space="preserve"> </w:t>
      </w:r>
      <w:r>
        <w:t>may</w:t>
      </w:r>
      <w:r>
        <w:rPr>
          <w:spacing w:val="40"/>
        </w:rPr>
        <w:t xml:space="preserve"> </w:t>
      </w:r>
      <w:r>
        <w:t>be</w:t>
      </w:r>
      <w:r>
        <w:rPr>
          <w:spacing w:val="40"/>
        </w:rPr>
        <w:t xml:space="preserve"> </w:t>
      </w:r>
      <w:r>
        <w:t>he</w:t>
      </w:r>
      <w:r>
        <w:rPr>
          <w:spacing w:val="40"/>
        </w:rPr>
        <w:t xml:space="preserve"> </w:t>
      </w:r>
      <w:r>
        <w:t>thinks</w:t>
      </w:r>
      <w:r>
        <w:rPr>
          <w:spacing w:val="40"/>
        </w:rPr>
        <w:t xml:space="preserve"> </w:t>
      </w:r>
      <w:r>
        <w:t>he</w:t>
      </w:r>
      <w:r>
        <w:rPr>
          <w:spacing w:val="40"/>
        </w:rPr>
        <w:t xml:space="preserve"> </w:t>
      </w:r>
      <w:r>
        <w:t>stands</w:t>
      </w:r>
      <w:r>
        <w:rPr>
          <w:spacing w:val="40"/>
        </w:rPr>
        <w:t xml:space="preserve"> </w:t>
      </w:r>
      <w:r>
        <w:t>in</w:t>
      </w:r>
      <w:r>
        <w:rPr>
          <w:spacing w:val="40"/>
        </w:rPr>
        <w:t xml:space="preserve"> </w:t>
      </w:r>
      <w:r>
        <w:t>one</w:t>
      </w:r>
      <w:r>
        <w:rPr>
          <w:spacing w:val="40"/>
        </w:rPr>
        <w:t xml:space="preserve"> </w:t>
      </w:r>
      <w:r>
        <w:t>of</w:t>
      </w:r>
      <w:r>
        <w:rPr>
          <w:spacing w:val="40"/>
        </w:rPr>
        <w:t xml:space="preserve"> </w:t>
      </w:r>
      <w:r>
        <w:t>those</w:t>
      </w:r>
      <w:r>
        <w:rPr>
          <w:spacing w:val="40"/>
        </w:rPr>
        <w:t xml:space="preserve"> </w:t>
      </w:r>
      <w:r>
        <w:t>relations</w:t>
      </w:r>
      <w:r>
        <w:rPr>
          <w:spacing w:val="40"/>
        </w:rPr>
        <w:t xml:space="preserve"> </w:t>
      </w:r>
      <w:r>
        <w:t>which indeed he doth not, yet he doth the action by virtue of it in his own thoughts, in this he sins; but there is another relation wherein he stands, that</w:t>
      </w:r>
      <w:r>
        <w:rPr>
          <w:spacing w:val="40"/>
        </w:rPr>
        <w:t xml:space="preserve"> </w:t>
      </w:r>
      <w:r>
        <w:t>is</w:t>
      </w:r>
      <w:r>
        <w:rPr>
          <w:spacing w:val="40"/>
        </w:rPr>
        <w:t xml:space="preserve"> </w:t>
      </w:r>
      <w:r>
        <w:t>enough</w:t>
      </w:r>
      <w:r>
        <w:rPr>
          <w:spacing w:val="40"/>
        </w:rPr>
        <w:t xml:space="preserve"> </w:t>
      </w:r>
      <w:r>
        <w:t>to</w:t>
      </w:r>
      <w:r>
        <w:rPr>
          <w:spacing w:val="40"/>
        </w:rPr>
        <w:t xml:space="preserve"> </w:t>
      </w:r>
      <w:r>
        <w:t>warrant</w:t>
      </w:r>
      <w:r>
        <w:rPr>
          <w:spacing w:val="40"/>
        </w:rPr>
        <w:t xml:space="preserve"> </w:t>
      </w:r>
      <w:r>
        <w:t>the</w:t>
      </w:r>
      <w:r>
        <w:rPr>
          <w:spacing w:val="40"/>
        </w:rPr>
        <w:t xml:space="preserve"> </w:t>
      </w:r>
      <w:r>
        <w:t>action</w:t>
      </w:r>
      <w:r>
        <w:rPr>
          <w:spacing w:val="40"/>
        </w:rPr>
        <w:t xml:space="preserve"> </w:t>
      </w:r>
      <w:r>
        <w:t>that</w:t>
      </w:r>
      <w:r>
        <w:rPr>
          <w:spacing w:val="40"/>
        </w:rPr>
        <w:t xml:space="preserve"> </w:t>
      </w:r>
      <w:r>
        <w:t>he</w:t>
      </w:r>
      <w:r>
        <w:rPr>
          <w:spacing w:val="40"/>
        </w:rPr>
        <w:t xml:space="preserve"> </w:t>
      </w:r>
      <w:r>
        <w:t>doth</w:t>
      </w:r>
      <w:r>
        <w:rPr>
          <w:spacing w:val="40"/>
        </w:rPr>
        <w:t xml:space="preserve"> </w:t>
      </w:r>
      <w:r>
        <w:t>to</w:t>
      </w:r>
      <w:r>
        <w:rPr>
          <w:spacing w:val="40"/>
        </w:rPr>
        <w:t xml:space="preserve"> </w:t>
      </w:r>
      <w:r>
        <w:t>be</w:t>
      </w:r>
      <w:r>
        <w:rPr>
          <w:spacing w:val="40"/>
        </w:rPr>
        <w:t xml:space="preserve"> </w:t>
      </w:r>
      <w:r>
        <w:t>lawful.</w:t>
      </w:r>
      <w:r>
        <w:rPr>
          <w:spacing w:val="40"/>
        </w:rPr>
        <w:t xml:space="preserve"> </w:t>
      </w:r>
      <w:r>
        <w:t>Now though</w:t>
      </w:r>
      <w:r>
        <w:rPr>
          <w:spacing w:val="40"/>
        </w:rPr>
        <w:t xml:space="preserve"> </w:t>
      </w:r>
      <w:r>
        <w:t>he</w:t>
      </w:r>
      <w:r>
        <w:rPr>
          <w:spacing w:val="40"/>
        </w:rPr>
        <w:t xml:space="preserve"> </w:t>
      </w:r>
      <w:r>
        <w:t>doth</w:t>
      </w:r>
      <w:r>
        <w:rPr>
          <w:spacing w:val="40"/>
        </w:rPr>
        <w:t xml:space="preserve"> </w:t>
      </w:r>
      <w:r>
        <w:t>not</w:t>
      </w:r>
      <w:r>
        <w:rPr>
          <w:spacing w:val="40"/>
        </w:rPr>
        <w:t xml:space="preserve"> </w:t>
      </w:r>
      <w:r>
        <w:t>intend</w:t>
      </w:r>
      <w:r>
        <w:rPr>
          <w:spacing w:val="40"/>
        </w:rPr>
        <w:t xml:space="preserve"> </w:t>
      </w:r>
      <w:r>
        <w:t>the</w:t>
      </w:r>
      <w:r>
        <w:rPr>
          <w:spacing w:val="40"/>
        </w:rPr>
        <w:t xml:space="preserve"> </w:t>
      </w:r>
      <w:r>
        <w:t>acting</w:t>
      </w:r>
      <w:r>
        <w:rPr>
          <w:spacing w:val="40"/>
        </w:rPr>
        <w:t xml:space="preserve"> </w:t>
      </w:r>
      <w:r>
        <w:t>by</w:t>
      </w:r>
      <w:r>
        <w:rPr>
          <w:spacing w:val="40"/>
        </w:rPr>
        <w:t xml:space="preserve"> </w:t>
      </w:r>
      <w:r>
        <w:t>this</w:t>
      </w:r>
      <w:r>
        <w:rPr>
          <w:spacing w:val="40"/>
        </w:rPr>
        <w:t xml:space="preserve"> </w:t>
      </w:r>
      <w:r>
        <w:t>relation,</w:t>
      </w:r>
      <w:r>
        <w:rPr>
          <w:spacing w:val="40"/>
        </w:rPr>
        <w:t xml:space="preserve"> </w:t>
      </w:r>
      <w:r>
        <w:t>the</w:t>
      </w:r>
      <w:r>
        <w:rPr>
          <w:spacing w:val="40"/>
        </w:rPr>
        <w:t xml:space="preserve"> </w:t>
      </w:r>
      <w:r>
        <w:t>action</w:t>
      </w:r>
      <w:r>
        <w:rPr>
          <w:spacing w:val="40"/>
        </w:rPr>
        <w:t xml:space="preserve"> </w:t>
      </w:r>
      <w:r>
        <w:t>may</w:t>
      </w:r>
      <w:r>
        <w:rPr>
          <w:spacing w:val="40"/>
        </w:rPr>
        <w:t xml:space="preserve"> </w:t>
      </w:r>
      <w:r>
        <w:t>be sin to him, but not at all sin to those who join with him in it. If he will go upon a false ground, when he may go upon a true, let him look to it. I will join with him in that action as warranted for him to do by virtue of his second relation, which it may be he will not own himself.</w:t>
      </w:r>
    </w:p>
    <w:p w14:paraId="508B77B7">
      <w:pPr>
        <w:pStyle w:val="5"/>
        <w:spacing w:before="276" w:line="261" w:lineRule="auto"/>
        <w:ind w:right="124"/>
      </w:pPr>
      <w:r>
        <w:t xml:space="preserve">Take an instance in some other thing, and the case perhaps will be more </w:t>
      </w:r>
      <w:r>
        <w:rPr>
          <w:spacing w:val="-2"/>
        </w:rPr>
        <w:t>clear.</w:t>
      </w:r>
    </w:p>
    <w:p w14:paraId="5916A775">
      <w:pPr>
        <w:pStyle w:val="5"/>
        <w:spacing w:before="285" w:line="261" w:lineRule="auto"/>
        <w:ind w:right="118"/>
      </w:pPr>
      <w:r>
        <w:t>Giving alms is a work that a man may do either by virtue of Church-office, as a Deacon, or as a Christian whom God hath blessed in his estate, or entrusted with the distribution of what others entrust him with. Now suppose a man is in the place of a Deacon, he thinks himself to be in that office by a right call into it, and he gives out the alms of his Church by</w:t>
      </w:r>
      <w:r>
        <w:rPr>
          <w:spacing w:val="80"/>
        </w:rPr>
        <w:t xml:space="preserve"> </w:t>
      </w:r>
      <w:r>
        <w:t>virtue</w:t>
      </w:r>
      <w:r>
        <w:rPr>
          <w:spacing w:val="23"/>
        </w:rPr>
        <w:t xml:space="preserve"> </w:t>
      </w:r>
      <w:r>
        <w:t>of</w:t>
      </w:r>
      <w:r>
        <w:rPr>
          <w:spacing w:val="23"/>
        </w:rPr>
        <w:t xml:space="preserve"> </w:t>
      </w:r>
      <w:r>
        <w:t>his</w:t>
      </w:r>
      <w:r>
        <w:rPr>
          <w:spacing w:val="23"/>
        </w:rPr>
        <w:t xml:space="preserve"> </w:t>
      </w:r>
      <w:r>
        <w:t>call;</w:t>
      </w:r>
      <w:r>
        <w:rPr>
          <w:spacing w:val="23"/>
        </w:rPr>
        <w:t xml:space="preserve"> </w:t>
      </w:r>
      <w:r>
        <w:t>but</w:t>
      </w:r>
      <w:r>
        <w:rPr>
          <w:spacing w:val="23"/>
        </w:rPr>
        <w:t xml:space="preserve"> </w:t>
      </w:r>
      <w:r>
        <w:t>I</w:t>
      </w:r>
      <w:r>
        <w:rPr>
          <w:spacing w:val="23"/>
        </w:rPr>
        <w:t xml:space="preserve"> </w:t>
      </w:r>
      <w:r>
        <w:t>am</w:t>
      </w:r>
      <w:r>
        <w:rPr>
          <w:spacing w:val="23"/>
        </w:rPr>
        <w:t xml:space="preserve"> </w:t>
      </w:r>
      <w:r>
        <w:t>persuaded</w:t>
      </w:r>
      <w:r>
        <w:rPr>
          <w:spacing w:val="23"/>
        </w:rPr>
        <w:t xml:space="preserve"> </w:t>
      </w:r>
      <w:r>
        <w:t>his</w:t>
      </w:r>
      <w:r>
        <w:rPr>
          <w:spacing w:val="23"/>
        </w:rPr>
        <w:t xml:space="preserve"> </w:t>
      </w:r>
      <w:r>
        <w:t>call</w:t>
      </w:r>
      <w:r>
        <w:rPr>
          <w:spacing w:val="23"/>
        </w:rPr>
        <w:t xml:space="preserve"> </w:t>
      </w:r>
      <w:r>
        <w:t>to</w:t>
      </w:r>
      <w:r>
        <w:rPr>
          <w:spacing w:val="23"/>
        </w:rPr>
        <w:t xml:space="preserve"> </w:t>
      </w:r>
      <w:r>
        <w:t>that</w:t>
      </w:r>
      <w:r>
        <w:rPr>
          <w:spacing w:val="23"/>
        </w:rPr>
        <w:t xml:space="preserve"> </w:t>
      </w:r>
      <w:r>
        <w:t>office</w:t>
      </w:r>
      <w:r>
        <w:rPr>
          <w:spacing w:val="23"/>
        </w:rPr>
        <w:t xml:space="preserve"> </w:t>
      </w:r>
      <w:r>
        <w:t>is</w:t>
      </w:r>
      <w:r>
        <w:rPr>
          <w:spacing w:val="23"/>
        </w:rPr>
        <w:t xml:space="preserve"> </w:t>
      </w:r>
      <w:r>
        <w:t>not</w:t>
      </w:r>
      <w:r>
        <w:rPr>
          <w:spacing w:val="23"/>
        </w:rPr>
        <w:t xml:space="preserve"> </w:t>
      </w:r>
      <w:r>
        <w:t>right,</w:t>
      </w:r>
      <w:r>
        <w:rPr>
          <w:spacing w:val="23"/>
        </w:rPr>
        <w:t xml:space="preserve"> </w:t>
      </w:r>
      <w:r>
        <w:t>he is not a true Deacon; yet if I be in want, I knowing that both he &amp; those</w:t>
      </w:r>
      <w:r>
        <w:rPr>
          <w:spacing w:val="80"/>
          <w:w w:val="150"/>
        </w:rPr>
        <w:t xml:space="preserve"> </w:t>
      </w:r>
      <w:r>
        <w:t>who have given him money to dispose, may and ought to distribute to</w:t>
      </w:r>
      <w:r>
        <w:rPr>
          <w:spacing w:val="80"/>
          <w:w w:val="150"/>
        </w:rPr>
        <w:t xml:space="preserve"> </w:t>
      </w:r>
      <w:r>
        <w:t>those</w:t>
      </w:r>
      <w:r>
        <w:rPr>
          <w:spacing w:val="40"/>
        </w:rPr>
        <w:t xml:space="preserve"> </w:t>
      </w:r>
      <w:r>
        <w:t>that</w:t>
      </w:r>
      <w:r>
        <w:rPr>
          <w:spacing w:val="40"/>
        </w:rPr>
        <w:t xml:space="preserve"> </w:t>
      </w:r>
      <w:r>
        <w:t>are</w:t>
      </w:r>
      <w:r>
        <w:rPr>
          <w:spacing w:val="40"/>
        </w:rPr>
        <w:t xml:space="preserve"> </w:t>
      </w:r>
      <w:r>
        <w:t>in</w:t>
      </w:r>
      <w:r>
        <w:rPr>
          <w:spacing w:val="40"/>
        </w:rPr>
        <w:t xml:space="preserve"> </w:t>
      </w:r>
      <w:r>
        <w:t>need,</w:t>
      </w:r>
      <w:r>
        <w:rPr>
          <w:spacing w:val="40"/>
        </w:rPr>
        <w:t xml:space="preserve"> </w:t>
      </w:r>
      <w:r>
        <w:t>by</w:t>
      </w:r>
      <w:r>
        <w:rPr>
          <w:spacing w:val="40"/>
        </w:rPr>
        <w:t xml:space="preserve"> </w:t>
      </w:r>
      <w:r>
        <w:t>virtue</w:t>
      </w:r>
      <w:r>
        <w:rPr>
          <w:spacing w:val="40"/>
        </w:rPr>
        <w:t xml:space="preserve"> </w:t>
      </w:r>
      <w:r>
        <w:t>of</w:t>
      </w:r>
      <w:r>
        <w:rPr>
          <w:spacing w:val="40"/>
        </w:rPr>
        <w:t xml:space="preserve"> </w:t>
      </w:r>
      <w:r>
        <w:t>another</w:t>
      </w:r>
      <w:r>
        <w:rPr>
          <w:spacing w:val="40"/>
        </w:rPr>
        <w:t xml:space="preserve"> </w:t>
      </w:r>
      <w:r>
        <w:t>relation,</w:t>
      </w:r>
      <w:r>
        <w:rPr>
          <w:spacing w:val="40"/>
        </w:rPr>
        <w:t xml:space="preserve"> </w:t>
      </w:r>
      <w:r>
        <w:t>as</w:t>
      </w:r>
      <w:r>
        <w:rPr>
          <w:spacing w:val="40"/>
        </w:rPr>
        <w:t xml:space="preserve"> </w:t>
      </w:r>
      <w:r>
        <w:t>men,</w:t>
      </w:r>
      <w:r>
        <w:rPr>
          <w:spacing w:val="40"/>
        </w:rPr>
        <w:t xml:space="preserve"> </w:t>
      </w:r>
      <w:r>
        <w:t>as Christians, enabled by God, surely then I may receive alms from him lawfully, though his principle by which he gives them me is sin to him. I may communicate with him in this thing, though he acts by virtue of that office that he had no true call unto; why may I not as well communicate with a man in his gifts, though he acts thus sinfully himself?</w:t>
      </w:r>
    </w:p>
    <w:p w14:paraId="6F98DC70">
      <w:pPr>
        <w:pStyle w:val="5"/>
        <w:spacing w:before="272" w:line="261" w:lineRule="auto"/>
        <w:ind w:right="119"/>
      </w:pPr>
      <w:r>
        <w:t>This consideration will answer all those objections against hearing men, that they say are not baptized; grant they are not, and so you think they cannot be Ministers; yet they are men gifted by God, and thereby enabled</w:t>
      </w:r>
      <w:r>
        <w:rPr>
          <w:spacing w:val="80"/>
        </w:rPr>
        <w:t xml:space="preserve"> </w:t>
      </w:r>
      <w:r>
        <w:t>to dispense many truths of God to your soul.</w:t>
      </w:r>
    </w:p>
    <w:p w14:paraId="7658E2F1">
      <w:pPr>
        <w:pStyle w:val="5"/>
        <w:spacing w:before="283" w:line="261" w:lineRule="auto"/>
        <w:ind w:right="129"/>
      </w:pPr>
      <w:r>
        <w:t>The</w:t>
      </w:r>
      <w:r>
        <w:rPr>
          <w:spacing w:val="40"/>
        </w:rPr>
        <w:t xml:space="preserve"> </w:t>
      </w:r>
      <w:r>
        <w:t>tenth</w:t>
      </w:r>
      <w:r>
        <w:rPr>
          <w:spacing w:val="40"/>
        </w:rPr>
        <w:t xml:space="preserve"> </w:t>
      </w:r>
      <w:r>
        <w:t>dividing</w:t>
      </w:r>
      <w:r>
        <w:rPr>
          <w:spacing w:val="40"/>
        </w:rPr>
        <w:t xml:space="preserve"> </w:t>
      </w:r>
      <w:r>
        <w:t>Practice,</w:t>
      </w:r>
      <w:r>
        <w:rPr>
          <w:spacing w:val="40"/>
        </w:rPr>
        <w:t xml:space="preserve"> </w:t>
      </w:r>
      <w:r>
        <w:t>Fastening</w:t>
      </w:r>
      <w:r>
        <w:rPr>
          <w:spacing w:val="40"/>
        </w:rPr>
        <w:t xml:space="preserve"> </w:t>
      </w:r>
      <w:r>
        <w:t>upon</w:t>
      </w:r>
      <w:r>
        <w:rPr>
          <w:spacing w:val="40"/>
        </w:rPr>
        <w:t xml:space="preserve"> </w:t>
      </w:r>
      <w:r>
        <w:t>those</w:t>
      </w:r>
      <w:r>
        <w:rPr>
          <w:spacing w:val="40"/>
        </w:rPr>
        <w:t xml:space="preserve"> </w:t>
      </w:r>
      <w:r>
        <w:t>who</w:t>
      </w:r>
      <w:r>
        <w:rPr>
          <w:spacing w:val="40"/>
        </w:rPr>
        <w:t xml:space="preserve"> </w:t>
      </w:r>
      <w:r>
        <w:t>are</w:t>
      </w:r>
      <w:r>
        <w:rPr>
          <w:spacing w:val="40"/>
        </w:rPr>
        <w:t xml:space="preserve"> </w:t>
      </w:r>
      <w:r>
        <w:t>in</w:t>
      </w:r>
      <w:r>
        <w:rPr>
          <w:spacing w:val="40"/>
        </w:rPr>
        <w:t xml:space="preserve"> </w:t>
      </w:r>
      <w:r>
        <w:t>any</w:t>
      </w:r>
      <w:r>
        <w:rPr>
          <w:spacing w:val="40"/>
        </w:rPr>
        <w:t xml:space="preserve"> </w:t>
      </w:r>
      <w:r>
        <w:t>error, all those false things and dangerous consequences, that by strength of reason and subtilely may be drawn from that error.</w:t>
      </w:r>
    </w:p>
    <w:p w14:paraId="5948256D">
      <w:pPr>
        <w:spacing w:after="0" w:line="261" w:lineRule="auto"/>
        <w:sectPr>
          <w:pgSz w:w="12240" w:h="15840"/>
          <w:pgMar w:top="1360" w:right="1320" w:bottom="280" w:left="1340" w:header="720" w:footer="720" w:gutter="0"/>
          <w:cols w:space="720" w:num="1"/>
        </w:sectPr>
      </w:pPr>
    </w:p>
    <w:p w14:paraId="481C1532">
      <w:pPr>
        <w:pStyle w:val="5"/>
        <w:spacing w:line="261" w:lineRule="auto"/>
        <w:ind w:right="118"/>
      </w:pPr>
      <w:r>
        <w:t>This embitters the spirits of men one against another; it is true, grant one false</w:t>
      </w:r>
      <w:r>
        <w:rPr>
          <w:spacing w:val="40"/>
        </w:rPr>
        <w:t xml:space="preserve"> </w:t>
      </w:r>
      <w:r>
        <w:t>thing,</w:t>
      </w:r>
      <w:r>
        <w:rPr>
          <w:spacing w:val="40"/>
        </w:rPr>
        <w:t xml:space="preserve"> </w:t>
      </w:r>
      <w:r>
        <w:t>and</w:t>
      </w:r>
      <w:r>
        <w:rPr>
          <w:spacing w:val="40"/>
        </w:rPr>
        <w:t xml:space="preserve"> </w:t>
      </w:r>
      <w:r>
        <w:t>a</w:t>
      </w:r>
      <w:r>
        <w:rPr>
          <w:spacing w:val="40"/>
        </w:rPr>
        <w:t xml:space="preserve"> </w:t>
      </w:r>
      <w:r>
        <w:t>thousand</w:t>
      </w:r>
      <w:r>
        <w:rPr>
          <w:spacing w:val="40"/>
        </w:rPr>
        <w:t xml:space="preserve"> </w:t>
      </w:r>
      <w:r>
        <w:t>may</w:t>
      </w:r>
      <w:r>
        <w:rPr>
          <w:spacing w:val="40"/>
        </w:rPr>
        <w:t xml:space="preserve"> </w:t>
      </w:r>
      <w:r>
        <w:t>follow,</w:t>
      </w:r>
      <w:r>
        <w:rPr>
          <w:spacing w:val="40"/>
        </w:rPr>
        <w:t xml:space="preserve"> </w:t>
      </w:r>
      <w:r>
        <w:t>but</w:t>
      </w:r>
      <w:r>
        <w:rPr>
          <w:spacing w:val="40"/>
        </w:rPr>
        <w:t xml:space="preserve"> </w:t>
      </w:r>
      <w:r>
        <w:t>I</w:t>
      </w:r>
      <w:r>
        <w:rPr>
          <w:spacing w:val="40"/>
        </w:rPr>
        <w:t xml:space="preserve"> </w:t>
      </w:r>
      <w:r>
        <w:t>must</w:t>
      </w:r>
      <w:r>
        <w:rPr>
          <w:spacing w:val="40"/>
        </w:rPr>
        <w:t xml:space="preserve"> </w:t>
      </w:r>
      <w:r>
        <w:t>not</w:t>
      </w:r>
      <w:r>
        <w:rPr>
          <w:spacing w:val="40"/>
        </w:rPr>
        <w:t xml:space="preserve"> </w:t>
      </w:r>
      <w:r>
        <w:t>judge</w:t>
      </w:r>
      <w:r>
        <w:rPr>
          <w:spacing w:val="40"/>
        </w:rPr>
        <w:t xml:space="preserve"> </w:t>
      </w:r>
      <w:r>
        <w:t>of</w:t>
      </w:r>
      <w:r>
        <w:rPr>
          <w:spacing w:val="40"/>
        </w:rPr>
        <w:t xml:space="preserve"> </w:t>
      </w:r>
      <w:r>
        <w:t>a</w:t>
      </w:r>
      <w:r>
        <w:rPr>
          <w:spacing w:val="40"/>
        </w:rPr>
        <w:t xml:space="preserve"> </w:t>
      </w:r>
      <w:r>
        <w:t>man that holds that one false opinion, as if he had the malignity of those thousand evil things in his spirit. I find our Divines who have been of peaceable spirits, have condemned very much this fastening of dangerous consequences</w:t>
      </w:r>
      <w:r>
        <w:rPr>
          <w:spacing w:val="40"/>
        </w:rPr>
        <w:t xml:space="preserve"> </w:t>
      </w:r>
      <w:r>
        <w:t>of</w:t>
      </w:r>
      <w:r>
        <w:rPr>
          <w:spacing w:val="40"/>
        </w:rPr>
        <w:t xml:space="preserve"> </w:t>
      </w:r>
      <w:r>
        <w:t>mens</w:t>
      </w:r>
      <w:r>
        <w:rPr>
          <w:spacing w:val="40"/>
        </w:rPr>
        <w:t xml:space="preserve"> </w:t>
      </w:r>
      <w:r>
        <w:t>opinions,</w:t>
      </w:r>
      <w:r>
        <w:rPr>
          <w:spacing w:val="40"/>
        </w:rPr>
        <w:t xml:space="preserve"> </w:t>
      </w:r>
      <w:r>
        <w:t>upon</w:t>
      </w:r>
      <w:r>
        <w:rPr>
          <w:spacing w:val="40"/>
        </w:rPr>
        <w:t xml:space="preserve"> </w:t>
      </w:r>
      <w:r>
        <w:t>those</w:t>
      </w:r>
      <w:r>
        <w:rPr>
          <w:spacing w:val="40"/>
        </w:rPr>
        <w:t xml:space="preserve"> </w:t>
      </w:r>
      <w:r>
        <w:t>who</w:t>
      </w:r>
      <w:r>
        <w:rPr>
          <w:spacing w:val="40"/>
        </w:rPr>
        <w:t xml:space="preserve"> </w:t>
      </w:r>
      <w:r>
        <w:t>hold</w:t>
      </w:r>
      <w:r>
        <w:rPr>
          <w:spacing w:val="40"/>
        </w:rPr>
        <w:t xml:space="preserve"> </w:t>
      </w:r>
      <w:r>
        <w:t>the</w:t>
      </w:r>
      <w:r>
        <w:rPr>
          <w:spacing w:val="40"/>
        </w:rPr>
        <w:t xml:space="preserve"> </w:t>
      </w:r>
      <w:r>
        <w:t>opinions,</w:t>
      </w:r>
      <w:r>
        <w:rPr>
          <w:spacing w:val="40"/>
        </w:rPr>
        <w:t xml:space="preserve"> </w:t>
      </w:r>
      <w:r>
        <w:t>and yet whose hearts are as much against such consequences, as possibly may be deduced from them, as any: In their giving rules for peace, they advise</w:t>
      </w:r>
      <w:r>
        <w:rPr>
          <w:spacing w:val="80"/>
          <w:w w:val="150"/>
        </w:rPr>
        <w:t xml:space="preserve"> </w:t>
      </w:r>
      <w:r>
        <w:t>to take heed of this, as a thing which makes Brethren, who are different in their opinions, unlikely ever to become one. Davenant says,* It is</w:t>
      </w:r>
      <w:r>
        <w:rPr>
          <w:spacing w:val="80"/>
          <w:w w:val="150"/>
        </w:rPr>
        <w:t xml:space="preserve"> </w:t>
      </w:r>
      <w:r>
        <w:t>abhorrent to charity and right reason, that any because of consequences from what he holds, neither understood nor granted by him, should be thought to deny or reject a fundamental Article, which he firmly believes, expressly asserts, and if he were called to it, would seal the truth of it with his blood: Truer, and more gentle, says he, is the judgement of that great and peace-making Divine, Bucer, who says, It is our part not to look at</w:t>
      </w:r>
      <w:r>
        <w:rPr>
          <w:spacing w:val="80"/>
        </w:rPr>
        <w:t xml:space="preserve"> </w:t>
      </w:r>
      <w:r>
        <w:t>what</w:t>
      </w:r>
      <w:r>
        <w:rPr>
          <w:spacing w:val="36"/>
        </w:rPr>
        <w:t xml:space="preserve"> </w:t>
      </w:r>
      <w:r>
        <w:t>may</w:t>
      </w:r>
      <w:r>
        <w:rPr>
          <w:spacing w:val="36"/>
        </w:rPr>
        <w:t xml:space="preserve"> </w:t>
      </w:r>
      <w:r>
        <w:t>follow</w:t>
      </w:r>
      <w:r>
        <w:rPr>
          <w:spacing w:val="36"/>
        </w:rPr>
        <w:t xml:space="preserve"> </w:t>
      </w:r>
      <w:r>
        <w:t>from</w:t>
      </w:r>
      <w:r>
        <w:rPr>
          <w:spacing w:val="36"/>
        </w:rPr>
        <w:t xml:space="preserve"> </w:t>
      </w:r>
      <w:r>
        <w:t>an</w:t>
      </w:r>
      <w:r>
        <w:rPr>
          <w:spacing w:val="36"/>
        </w:rPr>
        <w:t xml:space="preserve"> </w:t>
      </w:r>
      <w:r>
        <w:t>opinion,</w:t>
      </w:r>
      <w:r>
        <w:rPr>
          <w:spacing w:val="36"/>
        </w:rPr>
        <w:t xml:space="preserve"> </w:t>
      </w:r>
      <w:r>
        <w:t>but</w:t>
      </w:r>
      <w:r>
        <w:rPr>
          <w:spacing w:val="36"/>
        </w:rPr>
        <w:t xml:space="preserve"> </w:t>
      </w:r>
      <w:r>
        <w:t>at</w:t>
      </w:r>
      <w:r>
        <w:rPr>
          <w:spacing w:val="36"/>
        </w:rPr>
        <w:t xml:space="preserve"> </w:t>
      </w:r>
      <w:r>
        <w:t>what</w:t>
      </w:r>
      <w:r>
        <w:rPr>
          <w:spacing w:val="36"/>
        </w:rPr>
        <w:t xml:space="preserve"> </w:t>
      </w:r>
      <w:r>
        <w:t>follows</w:t>
      </w:r>
      <w:r>
        <w:rPr>
          <w:spacing w:val="36"/>
        </w:rPr>
        <w:t xml:space="preserve"> </w:t>
      </w:r>
      <w:r>
        <w:t>in</w:t>
      </w:r>
      <w:r>
        <w:rPr>
          <w:spacing w:val="36"/>
        </w:rPr>
        <w:t xml:space="preserve"> </w:t>
      </w:r>
      <w:r>
        <w:t>the</w:t>
      </w:r>
      <w:r>
        <w:rPr>
          <w:spacing w:val="36"/>
        </w:rPr>
        <w:t xml:space="preserve"> </w:t>
      </w:r>
      <w:r>
        <w:t>consciences of those who hold it.</w:t>
      </w:r>
    </w:p>
    <w:p w14:paraId="463FEA34">
      <w:pPr>
        <w:pStyle w:val="5"/>
        <w:spacing w:before="266" w:line="261" w:lineRule="auto"/>
        <w:ind w:right="129"/>
      </w:pPr>
      <w:r>
        <w:t>The eleventh dividing Practice, To commend and countenance what we</w:t>
      </w:r>
      <w:r>
        <w:rPr>
          <w:spacing w:val="80"/>
        </w:rPr>
        <w:t xml:space="preserve"> </w:t>
      </w:r>
      <w:r>
        <w:t>care not for, in opposition to what we dislike.</w:t>
      </w:r>
    </w:p>
    <w:p w14:paraId="3522CD54">
      <w:pPr>
        <w:pStyle w:val="5"/>
        <w:spacing w:before="286" w:line="261" w:lineRule="auto"/>
        <w:ind w:right="118"/>
      </w:pPr>
      <w:r>
        <w:t>When such as profess godliness, shall make much of wicked men, shall commend them, join with them, embrace them; yea, be well pleased with the bitterness, boisterousness, boldness of their daring spirits, because there may be use made of them against those men and ways they differ from, this is an evil which brings guilt upon themselves, and makes the division between them and their Brethren very great: If your hearts be</w:t>
      </w:r>
      <w:r>
        <w:rPr>
          <w:spacing w:val="40"/>
        </w:rPr>
        <w:t xml:space="preserve"> </w:t>
      </w:r>
      <w:r>
        <w:t>right, and your cause be good, you need not make use of any thing that is evil,</w:t>
      </w:r>
      <w:r>
        <w:rPr>
          <w:spacing w:val="30"/>
        </w:rPr>
        <w:t xml:space="preserve"> </w:t>
      </w:r>
      <w:r>
        <w:t>to</w:t>
      </w:r>
      <w:r>
        <w:rPr>
          <w:spacing w:val="30"/>
        </w:rPr>
        <w:t xml:space="preserve"> </w:t>
      </w:r>
      <w:r>
        <w:t>comfort your hearts,</w:t>
      </w:r>
      <w:r>
        <w:rPr>
          <w:spacing w:val="30"/>
        </w:rPr>
        <w:t xml:space="preserve"> </w:t>
      </w:r>
      <w:r>
        <w:t>or to</w:t>
      </w:r>
      <w:r>
        <w:rPr>
          <w:spacing w:val="30"/>
        </w:rPr>
        <w:t xml:space="preserve"> </w:t>
      </w:r>
      <w:r>
        <w:t>maintain your cause:</w:t>
      </w:r>
      <w:r>
        <w:rPr>
          <w:spacing w:val="30"/>
        </w:rPr>
        <w:t xml:space="preserve"> </w:t>
      </w:r>
      <w:r>
        <w:t>The Lord</w:t>
      </w:r>
      <w:r>
        <w:rPr>
          <w:spacing w:val="30"/>
        </w:rPr>
        <w:t xml:space="preserve"> </w:t>
      </w:r>
      <w:r>
        <w:t>will</w:t>
      </w:r>
      <w:r>
        <w:rPr>
          <w:spacing w:val="30"/>
        </w:rPr>
        <w:t xml:space="preserve"> </w:t>
      </w:r>
      <w:r>
        <w:t>not be beholding to the evil, the bitterness of mens spirits, for the furtherance</w:t>
      </w:r>
      <w:r>
        <w:rPr>
          <w:spacing w:val="40"/>
        </w:rPr>
        <w:t xml:space="preserve"> </w:t>
      </w:r>
      <w:r>
        <w:t>of his cause; and why should you? God will not take the wicked by the</w:t>
      </w:r>
      <w:r>
        <w:rPr>
          <w:spacing w:val="80"/>
        </w:rPr>
        <w:t xml:space="preserve"> </w:t>
      </w:r>
      <w:r>
        <w:t>hand, neither shouldest thou: Are not your spirits strengthened against</w:t>
      </w:r>
      <w:r>
        <w:rPr>
          <w:spacing w:val="40"/>
        </w:rPr>
        <w:t xml:space="preserve"> </w:t>
      </w:r>
      <w:r>
        <w:t>your adversaries, when you see them calling in Papists, and all manner of the</w:t>
      </w:r>
      <w:r>
        <w:rPr>
          <w:spacing w:val="40"/>
        </w:rPr>
        <w:t xml:space="preserve"> </w:t>
      </w:r>
      <w:r>
        <w:t>refuse</w:t>
      </w:r>
      <w:r>
        <w:rPr>
          <w:spacing w:val="40"/>
        </w:rPr>
        <w:t xml:space="preserve"> </w:t>
      </w:r>
      <w:r>
        <w:t>of</w:t>
      </w:r>
      <w:r>
        <w:rPr>
          <w:spacing w:val="40"/>
        </w:rPr>
        <w:t xml:space="preserve"> </w:t>
      </w:r>
      <w:r>
        <w:t>men</w:t>
      </w:r>
      <w:r>
        <w:rPr>
          <w:spacing w:val="40"/>
        </w:rPr>
        <w:t xml:space="preserve"> </w:t>
      </w:r>
      <w:r>
        <w:t>wicked</w:t>
      </w:r>
      <w:r>
        <w:rPr>
          <w:spacing w:val="40"/>
        </w:rPr>
        <w:t xml:space="preserve"> </w:t>
      </w:r>
      <w:r>
        <w:t>and</w:t>
      </w:r>
      <w:r>
        <w:rPr>
          <w:spacing w:val="40"/>
        </w:rPr>
        <w:t xml:space="preserve"> </w:t>
      </w:r>
      <w:r>
        <w:t>treacherous:</w:t>
      </w:r>
      <w:r>
        <w:rPr>
          <w:spacing w:val="40"/>
        </w:rPr>
        <w:t xml:space="preserve"> </w:t>
      </w:r>
      <w:r>
        <w:t>Can</w:t>
      </w:r>
      <w:r>
        <w:rPr>
          <w:spacing w:val="40"/>
        </w:rPr>
        <w:t xml:space="preserve"> </w:t>
      </w:r>
      <w:r>
        <w:t>you</w:t>
      </w:r>
      <w:r>
        <w:rPr>
          <w:spacing w:val="40"/>
        </w:rPr>
        <w:t xml:space="preserve"> </w:t>
      </w:r>
      <w:r>
        <w:t>think</w:t>
      </w:r>
      <w:r>
        <w:rPr>
          <w:spacing w:val="40"/>
        </w:rPr>
        <w:t xml:space="preserve"> </w:t>
      </w:r>
      <w:r>
        <w:t>that</w:t>
      </w:r>
      <w:r>
        <w:rPr>
          <w:spacing w:val="40"/>
        </w:rPr>
        <w:t xml:space="preserve"> </w:t>
      </w:r>
      <w:r>
        <w:t>these</w:t>
      </w:r>
      <w:r>
        <w:rPr>
          <w:spacing w:val="40"/>
        </w:rPr>
        <w:t xml:space="preserve"> </w:t>
      </w:r>
      <w:r>
        <w:t>are the most likely to maintain the Protestant Religion, and the liberty of the Subject?</w:t>
      </w:r>
      <w:r>
        <w:rPr>
          <w:spacing w:val="72"/>
        </w:rPr>
        <w:t xml:space="preserve"> </w:t>
      </w:r>
      <w:r>
        <w:t>Why</w:t>
      </w:r>
      <w:r>
        <w:rPr>
          <w:spacing w:val="73"/>
        </w:rPr>
        <w:t xml:space="preserve"> </w:t>
      </w:r>
      <w:r>
        <w:t>do</w:t>
      </w:r>
      <w:r>
        <w:rPr>
          <w:spacing w:val="72"/>
        </w:rPr>
        <w:t xml:space="preserve"> </w:t>
      </w:r>
      <w:r>
        <w:t>you</w:t>
      </w:r>
      <w:r>
        <w:rPr>
          <w:spacing w:val="72"/>
        </w:rPr>
        <w:t xml:space="preserve"> </w:t>
      </w:r>
      <w:r>
        <w:t>seek</w:t>
      </w:r>
      <w:r>
        <w:rPr>
          <w:spacing w:val="72"/>
        </w:rPr>
        <w:t xml:space="preserve"> </w:t>
      </w:r>
      <w:r>
        <w:t>to</w:t>
      </w:r>
      <w:r>
        <w:rPr>
          <w:spacing w:val="73"/>
        </w:rPr>
        <w:t xml:space="preserve"> </w:t>
      </w:r>
      <w:r>
        <w:t>strengthen</w:t>
      </w:r>
      <w:r>
        <w:rPr>
          <w:spacing w:val="72"/>
        </w:rPr>
        <w:t xml:space="preserve"> </w:t>
      </w:r>
      <w:r>
        <w:t>yourselves</w:t>
      </w:r>
      <w:r>
        <w:rPr>
          <w:spacing w:val="72"/>
        </w:rPr>
        <w:t xml:space="preserve"> </w:t>
      </w:r>
      <w:r>
        <w:t>by</w:t>
      </w:r>
      <w:r>
        <w:rPr>
          <w:spacing w:val="72"/>
        </w:rPr>
        <w:t xml:space="preserve"> </w:t>
      </w:r>
      <w:r>
        <w:t>stirring</w:t>
      </w:r>
      <w:r>
        <w:rPr>
          <w:spacing w:val="72"/>
        </w:rPr>
        <w:t xml:space="preserve"> </w:t>
      </w:r>
      <w:r>
        <w:t>up</w:t>
      </w:r>
      <w:r>
        <w:rPr>
          <w:spacing w:val="72"/>
        </w:rPr>
        <w:t xml:space="preserve"> </w:t>
      </w:r>
      <w:r>
        <w:t>vile</w:t>
      </w:r>
    </w:p>
    <w:p w14:paraId="76BB1478">
      <w:pPr>
        <w:spacing w:after="0" w:line="261" w:lineRule="auto"/>
        <w:sectPr>
          <w:pgSz w:w="12240" w:h="15840"/>
          <w:pgMar w:top="1360" w:right="1320" w:bottom="280" w:left="1340" w:header="720" w:footer="720" w:gutter="0"/>
          <w:cols w:space="720" w:num="1"/>
        </w:sectPr>
      </w:pPr>
    </w:p>
    <w:p w14:paraId="2679A5FD">
      <w:pPr>
        <w:pStyle w:val="5"/>
        <w:spacing w:line="261" w:lineRule="auto"/>
        <w:ind w:right="118"/>
      </w:pPr>
      <w:r>
        <w:t>men to join with you, such as heretofore your hearts were opposite to?</w:t>
      </w:r>
      <w:r>
        <w:rPr>
          <w:spacing w:val="80"/>
          <w:w w:val="150"/>
        </w:rPr>
        <w:t xml:space="preserve"> </w:t>
      </w:r>
      <w:r>
        <w:t>How comes it to passe you can close so lovingly now? You can smile one upon another, and shake hands together: How comes it to passe, you do rejoice the hearts of evil men; they encourage you, and you encourage them? Those unsavory bitter expressions that come from them, you can smile at, and be well pleased with, because they are against such as differ from you; blow up that sparkle of ingenuity that heretofore hath been in you;</w:t>
      </w:r>
      <w:r>
        <w:rPr>
          <w:spacing w:val="38"/>
        </w:rPr>
        <w:t xml:space="preserve"> </w:t>
      </w:r>
      <w:r>
        <w:t>lay</w:t>
      </w:r>
      <w:r>
        <w:rPr>
          <w:spacing w:val="38"/>
        </w:rPr>
        <w:t xml:space="preserve"> </w:t>
      </w:r>
      <w:r>
        <w:t>your</w:t>
      </w:r>
      <w:r>
        <w:rPr>
          <w:spacing w:val="38"/>
        </w:rPr>
        <w:t xml:space="preserve"> </w:t>
      </w:r>
      <w:r>
        <w:t>hands</w:t>
      </w:r>
      <w:r>
        <w:rPr>
          <w:spacing w:val="37"/>
        </w:rPr>
        <w:t xml:space="preserve"> </w:t>
      </w:r>
      <w:r>
        <w:t>upon</w:t>
      </w:r>
      <w:r>
        <w:rPr>
          <w:spacing w:val="38"/>
        </w:rPr>
        <w:t xml:space="preserve"> </w:t>
      </w:r>
      <w:r>
        <w:t>your</w:t>
      </w:r>
      <w:r>
        <w:rPr>
          <w:spacing w:val="38"/>
        </w:rPr>
        <w:t xml:space="preserve"> </w:t>
      </w:r>
      <w:r>
        <w:t>hearts,</w:t>
      </w:r>
      <w:r>
        <w:rPr>
          <w:spacing w:val="38"/>
        </w:rPr>
        <w:t xml:space="preserve"> </w:t>
      </w:r>
      <w:r>
        <w:t>bethink</w:t>
      </w:r>
      <w:r>
        <w:rPr>
          <w:spacing w:val="38"/>
        </w:rPr>
        <w:t xml:space="preserve"> </w:t>
      </w:r>
      <w:r>
        <w:t>yourselves,</w:t>
      </w:r>
      <w:r>
        <w:rPr>
          <w:spacing w:val="38"/>
        </w:rPr>
        <w:t xml:space="preserve"> </w:t>
      </w:r>
      <w:r>
        <w:t>is</w:t>
      </w:r>
      <w:r>
        <w:rPr>
          <w:spacing w:val="37"/>
        </w:rPr>
        <w:t xml:space="preserve"> </w:t>
      </w:r>
      <w:r>
        <w:t>it</w:t>
      </w:r>
      <w:r>
        <w:rPr>
          <w:spacing w:val="38"/>
        </w:rPr>
        <w:t xml:space="preserve"> </w:t>
      </w:r>
      <w:r>
        <w:t>the</w:t>
      </w:r>
      <w:r>
        <w:rPr>
          <w:spacing w:val="38"/>
        </w:rPr>
        <w:t xml:space="preserve"> </w:t>
      </w:r>
      <w:r>
        <w:t>Spirit of Jesus Christ, that acts us in such a way wherein we are? Surely, this is</w:t>
      </w:r>
      <w:r>
        <w:rPr>
          <w:spacing w:val="80"/>
        </w:rPr>
        <w:t xml:space="preserve"> </w:t>
      </w:r>
      <w:r>
        <w:t>not the way of peace, but of division and confusion.</w:t>
      </w:r>
    </w:p>
    <w:p w14:paraId="349B577A">
      <w:pPr>
        <w:pStyle w:val="5"/>
        <w:spacing w:before="276"/>
      </w:pPr>
      <w:r>
        <w:t>The</w:t>
      </w:r>
      <w:r>
        <w:rPr>
          <w:spacing w:val="12"/>
        </w:rPr>
        <w:t xml:space="preserve"> </w:t>
      </w:r>
      <w:r>
        <w:t>last</w:t>
      </w:r>
      <w:r>
        <w:rPr>
          <w:spacing w:val="12"/>
        </w:rPr>
        <w:t xml:space="preserve"> </w:t>
      </w:r>
      <w:r>
        <w:t>dividing</w:t>
      </w:r>
      <w:r>
        <w:rPr>
          <w:spacing w:val="12"/>
        </w:rPr>
        <w:t xml:space="preserve"> </w:t>
      </w:r>
      <w:r>
        <w:t>Practice,</w:t>
      </w:r>
      <w:r>
        <w:rPr>
          <w:spacing w:val="12"/>
        </w:rPr>
        <w:t xml:space="preserve"> </w:t>
      </w:r>
      <w:r>
        <w:t>The</w:t>
      </w:r>
      <w:r>
        <w:rPr>
          <w:spacing w:val="12"/>
        </w:rPr>
        <w:t xml:space="preserve"> </w:t>
      </w:r>
      <w:r>
        <w:t>Practice</w:t>
      </w:r>
      <w:r>
        <w:rPr>
          <w:spacing w:val="12"/>
        </w:rPr>
        <w:t xml:space="preserve"> </w:t>
      </w:r>
      <w:r>
        <w:t>of</w:t>
      </w:r>
      <w:r>
        <w:rPr>
          <w:spacing w:val="12"/>
        </w:rPr>
        <w:t xml:space="preserve"> </w:t>
      </w:r>
      <w:r>
        <w:rPr>
          <w:spacing w:val="-2"/>
        </w:rPr>
        <w:t>Revenge.</w:t>
      </w:r>
    </w:p>
    <w:p w14:paraId="2AB8A1E8">
      <w:pPr>
        <w:pStyle w:val="5"/>
        <w:spacing w:before="315" w:line="261" w:lineRule="auto"/>
        <w:ind w:right="118"/>
      </w:pPr>
      <w:r>
        <w:t>When any provoke you, you say you will be even with him; there is a way whereby you may be, not even with him, but above him; that is, forgive</w:t>
      </w:r>
      <w:r>
        <w:rPr>
          <w:spacing w:val="80"/>
        </w:rPr>
        <w:t xml:space="preserve"> </w:t>
      </w:r>
      <w:r>
        <w:rPr>
          <w:spacing w:val="-4"/>
        </w:rPr>
        <w:t>him.</w:t>
      </w:r>
    </w:p>
    <w:p w14:paraId="2078DAD1">
      <w:pPr>
        <w:pStyle w:val="5"/>
        <w:spacing w:before="285" w:line="261" w:lineRule="auto"/>
        <w:ind w:right="118"/>
      </w:pPr>
      <w:r>
        <w:t>Practising</w:t>
      </w:r>
      <w:r>
        <w:rPr>
          <w:spacing w:val="40"/>
        </w:rPr>
        <w:t xml:space="preserve"> </w:t>
      </w:r>
      <w:r>
        <w:t>revenge</w:t>
      </w:r>
      <w:r>
        <w:rPr>
          <w:spacing w:val="40"/>
        </w:rPr>
        <w:t xml:space="preserve"> </w:t>
      </w:r>
      <w:r>
        <w:t>is</w:t>
      </w:r>
      <w:r>
        <w:rPr>
          <w:spacing w:val="40"/>
        </w:rPr>
        <w:t xml:space="preserve"> </w:t>
      </w:r>
      <w:r>
        <w:t>the</w:t>
      </w:r>
      <w:r>
        <w:rPr>
          <w:spacing w:val="40"/>
        </w:rPr>
        <w:t xml:space="preserve"> </w:t>
      </w:r>
      <w:r>
        <w:t>way</w:t>
      </w:r>
      <w:r>
        <w:rPr>
          <w:spacing w:val="40"/>
        </w:rPr>
        <w:t xml:space="preserve"> </w:t>
      </w:r>
      <w:r>
        <w:t>to</w:t>
      </w:r>
      <w:r>
        <w:rPr>
          <w:spacing w:val="40"/>
        </w:rPr>
        <w:t xml:space="preserve"> </w:t>
      </w:r>
      <w:r>
        <w:t>continue</w:t>
      </w:r>
      <w:r>
        <w:rPr>
          <w:spacing w:val="40"/>
        </w:rPr>
        <w:t xml:space="preserve"> </w:t>
      </w:r>
      <w:r>
        <w:t>divisions</w:t>
      </w:r>
      <w:r>
        <w:rPr>
          <w:spacing w:val="40"/>
        </w:rPr>
        <w:t xml:space="preserve"> </w:t>
      </w:r>
      <w:r>
        <w:t>to</w:t>
      </w:r>
      <w:r>
        <w:rPr>
          <w:spacing w:val="40"/>
        </w:rPr>
        <w:t xml:space="preserve"> </w:t>
      </w:r>
      <w:r>
        <w:t>the</w:t>
      </w:r>
      <w:r>
        <w:rPr>
          <w:spacing w:val="40"/>
        </w:rPr>
        <w:t xml:space="preserve"> </w:t>
      </w:r>
      <w:r>
        <w:t>end</w:t>
      </w:r>
      <w:r>
        <w:rPr>
          <w:spacing w:val="40"/>
        </w:rPr>
        <w:t xml:space="preserve"> </w:t>
      </w:r>
      <w:r>
        <w:t>of</w:t>
      </w:r>
      <w:r>
        <w:rPr>
          <w:spacing w:val="40"/>
        </w:rPr>
        <w:t xml:space="preserve"> </w:t>
      </w:r>
      <w:r>
        <w:t>the world; such offend me, therefore I will offend them; and therefore they offend</w:t>
      </w:r>
      <w:r>
        <w:rPr>
          <w:spacing w:val="40"/>
        </w:rPr>
        <w:t xml:space="preserve"> </w:t>
      </w:r>
      <w:r>
        <w:t>me</w:t>
      </w:r>
      <w:r>
        <w:rPr>
          <w:spacing w:val="40"/>
        </w:rPr>
        <w:t xml:space="preserve"> </w:t>
      </w:r>
      <w:r>
        <w:t>again,</w:t>
      </w:r>
      <w:r>
        <w:rPr>
          <w:spacing w:val="40"/>
        </w:rPr>
        <w:t xml:space="preserve"> </w:t>
      </w:r>
      <w:r>
        <w:t>me</w:t>
      </w:r>
      <w:r>
        <w:rPr>
          <w:spacing w:val="40"/>
        </w:rPr>
        <w:t xml:space="preserve"> </w:t>
      </w:r>
      <w:r>
        <w:t>again,</w:t>
      </w:r>
      <w:r>
        <w:rPr>
          <w:spacing w:val="40"/>
        </w:rPr>
        <w:t xml:space="preserve"> </w:t>
      </w:r>
      <w:r>
        <w:t>and</w:t>
      </w:r>
      <w:r>
        <w:rPr>
          <w:spacing w:val="40"/>
        </w:rPr>
        <w:t xml:space="preserve"> </w:t>
      </w:r>
      <w:r>
        <w:t>I</w:t>
      </w:r>
      <w:r>
        <w:rPr>
          <w:spacing w:val="40"/>
        </w:rPr>
        <w:t xml:space="preserve"> </w:t>
      </w:r>
      <w:r>
        <w:t>them,</w:t>
      </w:r>
      <w:r>
        <w:rPr>
          <w:spacing w:val="40"/>
        </w:rPr>
        <w:t xml:space="preserve"> </w:t>
      </w:r>
      <w:r>
        <w:t>and</w:t>
      </w:r>
      <w:r>
        <w:rPr>
          <w:spacing w:val="40"/>
        </w:rPr>
        <w:t xml:space="preserve"> </w:t>
      </w:r>
      <w:r>
        <w:t>so</w:t>
      </w:r>
      <w:r>
        <w:rPr>
          <w:spacing w:val="40"/>
        </w:rPr>
        <w:t xml:space="preserve"> </w:t>
      </w:r>
      <w:r>
        <w:t>it</w:t>
      </w:r>
      <w:r>
        <w:rPr>
          <w:spacing w:val="40"/>
        </w:rPr>
        <w:t xml:space="preserve"> </w:t>
      </w:r>
      <w:r>
        <w:t>may</w:t>
      </w:r>
      <w:r>
        <w:rPr>
          <w:spacing w:val="40"/>
        </w:rPr>
        <w:t xml:space="preserve"> </w:t>
      </w:r>
      <w:r>
        <w:t>run</w:t>
      </w:r>
      <w:r>
        <w:rPr>
          <w:spacing w:val="40"/>
        </w:rPr>
        <w:t xml:space="preserve"> </w:t>
      </w:r>
      <w:r>
        <w:t>in</w:t>
      </w:r>
      <w:r>
        <w:rPr>
          <w:spacing w:val="40"/>
        </w:rPr>
        <w:t xml:space="preserve"> </w:t>
      </w:r>
      <w:r>
        <w:t>infinitum; they deny me a kindness, therefore I will deny them, and therefore they</w:t>
      </w:r>
      <w:r>
        <w:rPr>
          <w:spacing w:val="80"/>
          <w:w w:val="150"/>
        </w:rPr>
        <w:t xml:space="preserve"> </w:t>
      </w:r>
      <w:r>
        <w:t>will deny me; so these unkindliness run on endlessly; divisions will have a line of succession, where will it, where can it stop, if this be the way of</w:t>
      </w:r>
      <w:r>
        <w:rPr>
          <w:spacing w:val="80"/>
          <w:w w:val="150"/>
        </w:rPr>
        <w:t xml:space="preserve"> </w:t>
      </w:r>
      <w:r>
        <w:rPr>
          <w:spacing w:val="-4"/>
        </w:rPr>
        <w:t>men?</w:t>
      </w:r>
    </w:p>
    <w:p w14:paraId="6FA36335">
      <w:pPr>
        <w:pStyle w:val="5"/>
        <w:spacing w:before="279" w:line="261" w:lineRule="auto"/>
        <w:ind w:right="120"/>
      </w:pPr>
      <w:r>
        <w:t>Paulus Fagius in his Notes upon Leviticus, cap. 19. v. 18. says, If Reuben should</w:t>
      </w:r>
      <w:r>
        <w:rPr>
          <w:spacing w:val="40"/>
        </w:rPr>
        <w:t xml:space="preserve"> </w:t>
      </w:r>
      <w:r>
        <w:t>say</w:t>
      </w:r>
      <w:r>
        <w:rPr>
          <w:spacing w:val="40"/>
        </w:rPr>
        <w:t xml:space="preserve"> </w:t>
      </w:r>
      <w:r>
        <w:t>to</w:t>
      </w:r>
      <w:r>
        <w:rPr>
          <w:spacing w:val="40"/>
        </w:rPr>
        <w:t xml:space="preserve"> </w:t>
      </w:r>
      <w:r>
        <w:t>Simeon,</w:t>
      </w:r>
      <w:r>
        <w:rPr>
          <w:spacing w:val="40"/>
        </w:rPr>
        <w:t xml:space="preserve"> </w:t>
      </w:r>
      <w:r>
        <w:t>Lend</w:t>
      </w:r>
      <w:r>
        <w:rPr>
          <w:spacing w:val="40"/>
        </w:rPr>
        <w:t xml:space="preserve"> </w:t>
      </w:r>
      <w:r>
        <w:t>me</w:t>
      </w:r>
      <w:r>
        <w:rPr>
          <w:spacing w:val="40"/>
        </w:rPr>
        <w:t xml:space="preserve"> </w:t>
      </w:r>
      <w:r>
        <w:t>thy</w:t>
      </w:r>
      <w:r>
        <w:rPr>
          <w:spacing w:val="40"/>
        </w:rPr>
        <w:t xml:space="preserve"> </w:t>
      </w:r>
      <w:r>
        <w:t>Axe,*</w:t>
      </w:r>
      <w:r>
        <w:rPr>
          <w:spacing w:val="40"/>
        </w:rPr>
        <w:t xml:space="preserve"> </w:t>
      </w:r>
      <w:r>
        <w:t>and</w:t>
      </w:r>
      <w:r>
        <w:rPr>
          <w:spacing w:val="40"/>
        </w:rPr>
        <w:t xml:space="preserve"> </w:t>
      </w:r>
      <w:r>
        <w:t>he</w:t>
      </w:r>
      <w:r>
        <w:rPr>
          <w:spacing w:val="40"/>
        </w:rPr>
        <w:t xml:space="preserve"> </w:t>
      </w:r>
      <w:r>
        <w:t>should</w:t>
      </w:r>
      <w:r>
        <w:rPr>
          <w:spacing w:val="40"/>
        </w:rPr>
        <w:t xml:space="preserve"> </w:t>
      </w:r>
      <w:r>
        <w:t>answer,</w:t>
      </w:r>
      <w:r>
        <w:rPr>
          <w:spacing w:val="40"/>
        </w:rPr>
        <w:t xml:space="preserve"> </w:t>
      </w:r>
      <w:r>
        <w:t>I</w:t>
      </w:r>
      <w:r>
        <w:rPr>
          <w:spacing w:val="40"/>
        </w:rPr>
        <w:t xml:space="preserve"> </w:t>
      </w:r>
      <w:r>
        <w:t>will not; the next day Simeon hath need of an Axe, and he comes to Reuben,</w:t>
      </w:r>
      <w:r>
        <w:rPr>
          <w:spacing w:val="40"/>
        </w:rPr>
        <w:t xml:space="preserve"> </w:t>
      </w:r>
      <w:r>
        <w:t>and</w:t>
      </w:r>
      <w:r>
        <w:rPr>
          <w:spacing w:val="40"/>
        </w:rPr>
        <w:t xml:space="preserve"> </w:t>
      </w:r>
      <w:r>
        <w:t>says,</w:t>
      </w:r>
      <w:r>
        <w:rPr>
          <w:spacing w:val="40"/>
        </w:rPr>
        <w:t xml:space="preserve"> </w:t>
      </w:r>
      <w:r>
        <w:t>I</w:t>
      </w:r>
      <w:r>
        <w:rPr>
          <w:spacing w:val="40"/>
        </w:rPr>
        <w:t xml:space="preserve"> </w:t>
      </w:r>
      <w:r>
        <w:t>pray</w:t>
      </w:r>
      <w:r>
        <w:rPr>
          <w:spacing w:val="40"/>
        </w:rPr>
        <w:t xml:space="preserve"> </w:t>
      </w:r>
      <w:r>
        <w:t>lend</w:t>
      </w:r>
      <w:r>
        <w:rPr>
          <w:spacing w:val="40"/>
        </w:rPr>
        <w:t xml:space="preserve"> </w:t>
      </w:r>
      <w:r>
        <w:t>me</w:t>
      </w:r>
      <w:r>
        <w:rPr>
          <w:spacing w:val="40"/>
        </w:rPr>
        <w:t xml:space="preserve"> </w:t>
      </w:r>
      <w:r>
        <w:t>your</w:t>
      </w:r>
      <w:r>
        <w:rPr>
          <w:spacing w:val="40"/>
        </w:rPr>
        <w:t xml:space="preserve"> </w:t>
      </w:r>
      <w:r>
        <w:t>Axe,</w:t>
      </w:r>
      <w:r>
        <w:rPr>
          <w:spacing w:val="40"/>
        </w:rPr>
        <w:t xml:space="preserve"> </w:t>
      </w:r>
      <w:r>
        <w:t>and</w:t>
      </w:r>
      <w:r>
        <w:rPr>
          <w:spacing w:val="40"/>
        </w:rPr>
        <w:t xml:space="preserve"> </w:t>
      </w:r>
      <w:r>
        <w:t>Reuben</w:t>
      </w:r>
      <w:r>
        <w:rPr>
          <w:spacing w:val="40"/>
        </w:rPr>
        <w:t xml:space="preserve"> </w:t>
      </w:r>
      <w:r>
        <w:t>answers,</w:t>
      </w:r>
      <w:r>
        <w:rPr>
          <w:spacing w:val="40"/>
        </w:rPr>
        <w:t xml:space="preserve"> </w:t>
      </w:r>
      <w:r>
        <w:t>No,</w:t>
      </w:r>
      <w:r>
        <w:rPr>
          <w:spacing w:val="40"/>
        </w:rPr>
        <w:t xml:space="preserve"> </w:t>
      </w:r>
      <w:r>
        <w:t>you</w:t>
      </w:r>
      <w:r>
        <w:rPr>
          <w:spacing w:val="40"/>
        </w:rPr>
        <w:t xml:space="preserve"> </w:t>
      </w:r>
      <w:r>
        <w:t>would not</w:t>
      </w:r>
      <w:r>
        <w:rPr>
          <w:spacing w:val="40"/>
        </w:rPr>
        <w:t xml:space="preserve"> </w:t>
      </w:r>
      <w:r>
        <w:t>lend</w:t>
      </w:r>
      <w:r>
        <w:rPr>
          <w:spacing w:val="40"/>
        </w:rPr>
        <w:t xml:space="preserve"> </w:t>
      </w:r>
      <w:r>
        <w:t>me</w:t>
      </w:r>
      <w:r>
        <w:rPr>
          <w:spacing w:val="40"/>
        </w:rPr>
        <w:t xml:space="preserve"> </w:t>
      </w:r>
      <w:r>
        <w:t>yours</w:t>
      </w:r>
      <w:r>
        <w:rPr>
          <w:spacing w:val="40"/>
        </w:rPr>
        <w:t xml:space="preserve"> </w:t>
      </w:r>
      <w:r>
        <w:t>yesterday;</w:t>
      </w:r>
      <w:r>
        <w:rPr>
          <w:spacing w:val="40"/>
        </w:rPr>
        <w:t xml:space="preserve"> </w:t>
      </w:r>
      <w:r>
        <w:t>the</w:t>
      </w:r>
      <w:r>
        <w:rPr>
          <w:spacing w:val="40"/>
        </w:rPr>
        <w:t xml:space="preserve"> </w:t>
      </w:r>
      <w:r>
        <w:t>Jews</w:t>
      </w:r>
      <w:r>
        <w:rPr>
          <w:spacing w:val="40"/>
        </w:rPr>
        <w:t xml:space="preserve"> </w:t>
      </w:r>
      <w:r>
        <w:t>accounted</w:t>
      </w:r>
      <w:r>
        <w:rPr>
          <w:spacing w:val="40"/>
        </w:rPr>
        <w:t xml:space="preserve"> </w:t>
      </w:r>
      <w:r>
        <w:t>this</w:t>
      </w:r>
      <w:r>
        <w:rPr>
          <w:spacing w:val="40"/>
        </w:rPr>
        <w:t xml:space="preserve"> </w:t>
      </w:r>
      <w:r>
        <w:t>to</w:t>
      </w:r>
      <w:r>
        <w:rPr>
          <w:spacing w:val="40"/>
        </w:rPr>
        <w:t xml:space="preserve"> </w:t>
      </w:r>
      <w:r>
        <w:t>be</w:t>
      </w:r>
      <w:r>
        <w:rPr>
          <w:spacing w:val="40"/>
        </w:rPr>
        <w:t xml:space="preserve"> </w:t>
      </w:r>
      <w:r>
        <w:t>Revenge: There is much more malignity in our revengeful practices one upon</w:t>
      </w:r>
      <w:r>
        <w:rPr>
          <w:spacing w:val="80"/>
        </w:rPr>
        <w:t xml:space="preserve"> </w:t>
      </w:r>
      <w:r>
        <w:t>another then this.</w:t>
      </w:r>
    </w:p>
    <w:p w14:paraId="088B5C3F">
      <w:pPr>
        <w:pStyle w:val="5"/>
        <w:spacing w:before="280" w:line="261" w:lineRule="auto"/>
        <w:ind w:right="118"/>
      </w:pPr>
      <w:r>
        <w:t>Basil</w:t>
      </w:r>
      <w:r>
        <w:rPr>
          <w:spacing w:val="40"/>
        </w:rPr>
        <w:t xml:space="preserve"> </w:t>
      </w:r>
      <w:r>
        <w:t>inveighing</w:t>
      </w:r>
      <w:r>
        <w:rPr>
          <w:spacing w:val="40"/>
        </w:rPr>
        <w:t xml:space="preserve"> </w:t>
      </w:r>
      <w:r>
        <w:t>against</w:t>
      </w:r>
      <w:r>
        <w:rPr>
          <w:spacing w:val="40"/>
        </w:rPr>
        <w:t xml:space="preserve"> </w:t>
      </w:r>
      <w:r>
        <w:t>requiting</w:t>
      </w:r>
      <w:r>
        <w:rPr>
          <w:spacing w:val="40"/>
        </w:rPr>
        <w:t xml:space="preserve"> </w:t>
      </w:r>
      <w:r>
        <w:t>evil</w:t>
      </w:r>
      <w:r>
        <w:rPr>
          <w:spacing w:val="40"/>
        </w:rPr>
        <w:t xml:space="preserve"> </w:t>
      </w:r>
      <w:r>
        <w:t>for</w:t>
      </w:r>
      <w:r>
        <w:rPr>
          <w:spacing w:val="40"/>
        </w:rPr>
        <w:t xml:space="preserve"> </w:t>
      </w:r>
      <w:r>
        <w:t>evil,*</w:t>
      </w:r>
      <w:r>
        <w:rPr>
          <w:spacing w:val="40"/>
        </w:rPr>
        <w:t xml:space="preserve"> </w:t>
      </w:r>
      <w:r>
        <w:t>in</w:t>
      </w:r>
      <w:r>
        <w:rPr>
          <w:spacing w:val="40"/>
        </w:rPr>
        <w:t xml:space="preserve"> </w:t>
      </w:r>
      <w:r>
        <w:t>his</w:t>
      </w:r>
      <w:r>
        <w:rPr>
          <w:spacing w:val="40"/>
        </w:rPr>
        <w:t xml:space="preserve"> </w:t>
      </w:r>
      <w:r>
        <w:t>tenth</w:t>
      </w:r>
      <w:r>
        <w:rPr>
          <w:spacing w:val="40"/>
        </w:rPr>
        <w:t xml:space="preserve"> </w:t>
      </w:r>
      <w:r>
        <w:t>Sermon, speaks thus to a revengeful heart; Doe not make your Adversary your Master,</w:t>
      </w:r>
      <w:r>
        <w:rPr>
          <w:spacing w:val="33"/>
        </w:rPr>
        <w:t xml:space="preserve"> </w:t>
      </w:r>
      <w:r>
        <w:t>do</w:t>
      </w:r>
      <w:r>
        <w:rPr>
          <w:spacing w:val="33"/>
        </w:rPr>
        <w:t xml:space="preserve"> </w:t>
      </w:r>
      <w:r>
        <w:t>not</w:t>
      </w:r>
      <w:r>
        <w:rPr>
          <w:spacing w:val="33"/>
        </w:rPr>
        <w:t xml:space="preserve"> </w:t>
      </w:r>
      <w:r>
        <w:t>imitate</w:t>
      </w:r>
      <w:r>
        <w:rPr>
          <w:spacing w:val="33"/>
        </w:rPr>
        <w:t xml:space="preserve"> </w:t>
      </w:r>
      <w:r>
        <w:t>him</w:t>
      </w:r>
      <w:r>
        <w:rPr>
          <w:spacing w:val="33"/>
        </w:rPr>
        <w:t xml:space="preserve"> </w:t>
      </w:r>
      <w:r>
        <w:t>whom</w:t>
      </w:r>
      <w:r>
        <w:rPr>
          <w:spacing w:val="33"/>
        </w:rPr>
        <w:t xml:space="preserve"> </w:t>
      </w:r>
      <w:r>
        <w:t>you</w:t>
      </w:r>
      <w:r>
        <w:rPr>
          <w:spacing w:val="33"/>
        </w:rPr>
        <w:t xml:space="preserve"> </w:t>
      </w:r>
      <w:r>
        <w:t>hate;</w:t>
      </w:r>
      <w:r>
        <w:rPr>
          <w:spacing w:val="33"/>
        </w:rPr>
        <w:t xml:space="preserve"> </w:t>
      </w:r>
      <w:r>
        <w:t>be</w:t>
      </w:r>
      <w:r>
        <w:rPr>
          <w:spacing w:val="33"/>
        </w:rPr>
        <w:t xml:space="preserve"> </w:t>
      </w:r>
      <w:r>
        <w:t>not</w:t>
      </w:r>
      <w:r>
        <w:rPr>
          <w:spacing w:val="33"/>
        </w:rPr>
        <w:t xml:space="preserve"> </w:t>
      </w:r>
      <w:r>
        <w:t>you</w:t>
      </w:r>
      <w:r>
        <w:rPr>
          <w:spacing w:val="33"/>
        </w:rPr>
        <w:t xml:space="preserve"> </w:t>
      </w:r>
      <w:r>
        <w:t>his</w:t>
      </w:r>
      <w:r>
        <w:rPr>
          <w:spacing w:val="33"/>
        </w:rPr>
        <w:t xml:space="preserve"> </w:t>
      </w:r>
      <w:r>
        <w:t>looking</w:t>
      </w:r>
      <w:r>
        <w:rPr>
          <w:spacing w:val="33"/>
        </w:rPr>
        <w:t xml:space="preserve"> </w:t>
      </w:r>
      <w:r>
        <w:t>glass, to present his forme and fashion in your self .</w:t>
      </w:r>
    </w:p>
    <w:p w14:paraId="54B1C805">
      <w:pPr>
        <w:spacing w:after="0" w:line="261" w:lineRule="auto"/>
        <w:sectPr>
          <w:pgSz w:w="12240" w:h="15840"/>
          <w:pgMar w:top="1360" w:right="1320" w:bottom="280" w:left="1340" w:header="720" w:footer="720" w:gutter="0"/>
          <w:cols w:space="720" w:num="1"/>
        </w:sectPr>
      </w:pPr>
    </w:p>
    <w:p w14:paraId="2C44C975">
      <w:pPr>
        <w:pStyle w:val="5"/>
        <w:spacing w:line="261" w:lineRule="auto"/>
        <w:ind w:right="119"/>
      </w:pPr>
      <w:r>
        <w:t>Revenge God challengeth to himself as his, presume not to encroach upon God's propriety, to get up into God's seat, and do his work , thou hast enough</w:t>
      </w:r>
      <w:r>
        <w:rPr>
          <w:spacing w:val="40"/>
        </w:rPr>
        <w:t xml:space="preserve"> </w:t>
      </w:r>
      <w:r>
        <w:t>to</w:t>
      </w:r>
      <w:r>
        <w:rPr>
          <w:spacing w:val="40"/>
        </w:rPr>
        <w:t xml:space="preserve"> </w:t>
      </w:r>
      <w:r>
        <w:t>do</w:t>
      </w:r>
      <w:r>
        <w:rPr>
          <w:spacing w:val="40"/>
        </w:rPr>
        <w:t xml:space="preserve"> </w:t>
      </w:r>
      <w:r>
        <w:t>of</w:t>
      </w:r>
      <w:r>
        <w:rPr>
          <w:spacing w:val="40"/>
        </w:rPr>
        <w:t xml:space="preserve"> </w:t>
      </w:r>
      <w:r>
        <w:t>thine</w:t>
      </w:r>
      <w:r>
        <w:rPr>
          <w:spacing w:val="40"/>
        </w:rPr>
        <w:t xml:space="preserve"> </w:t>
      </w:r>
      <w:r>
        <w:t>own.</w:t>
      </w:r>
      <w:r>
        <w:rPr>
          <w:spacing w:val="40"/>
        </w:rPr>
        <w:t xml:space="preserve"> </w:t>
      </w:r>
      <w:r>
        <w:t>And</w:t>
      </w:r>
      <w:r>
        <w:rPr>
          <w:spacing w:val="40"/>
        </w:rPr>
        <w:t xml:space="preserve"> </w:t>
      </w:r>
      <w:r>
        <w:t>it</w:t>
      </w:r>
      <w:r>
        <w:rPr>
          <w:spacing w:val="40"/>
        </w:rPr>
        <w:t xml:space="preserve"> </w:t>
      </w:r>
      <w:r>
        <w:t>is</w:t>
      </w:r>
      <w:r>
        <w:rPr>
          <w:spacing w:val="40"/>
        </w:rPr>
        <w:t xml:space="preserve"> </w:t>
      </w:r>
      <w:r>
        <w:t>very</w:t>
      </w:r>
      <w:r>
        <w:rPr>
          <w:spacing w:val="40"/>
        </w:rPr>
        <w:t xml:space="preserve"> </w:t>
      </w:r>
      <w:r>
        <w:t>observable,</w:t>
      </w:r>
      <w:r>
        <w:rPr>
          <w:spacing w:val="40"/>
        </w:rPr>
        <w:t xml:space="preserve"> </w:t>
      </w:r>
      <w:r>
        <w:t>how</w:t>
      </w:r>
      <w:r>
        <w:rPr>
          <w:spacing w:val="40"/>
        </w:rPr>
        <w:t xml:space="preserve"> </w:t>
      </w:r>
      <w:r>
        <w:t>God</w:t>
      </w:r>
      <w:r>
        <w:rPr>
          <w:spacing w:val="40"/>
        </w:rPr>
        <w:t xml:space="preserve"> </w:t>
      </w:r>
      <w:r>
        <w:t>stands upon his challenge of revenge as his own; as that which he by no means</w:t>
      </w:r>
      <w:r>
        <w:rPr>
          <w:spacing w:val="80"/>
          <w:w w:val="150"/>
        </w:rPr>
        <w:t xml:space="preserve"> </w:t>
      </w:r>
      <w:r>
        <w:t>will suffer others to meddle with: in those Scriptures where this is mentioned,</w:t>
      </w:r>
      <w:r>
        <w:rPr>
          <w:spacing w:val="40"/>
        </w:rPr>
        <w:t xml:space="preserve"> </w:t>
      </w:r>
      <w:r>
        <w:t>the</w:t>
      </w:r>
      <w:r>
        <w:rPr>
          <w:spacing w:val="40"/>
        </w:rPr>
        <w:t xml:space="preserve"> </w:t>
      </w:r>
      <w:r>
        <w:t>challenge</w:t>
      </w:r>
      <w:r>
        <w:rPr>
          <w:spacing w:val="40"/>
        </w:rPr>
        <w:t xml:space="preserve"> </w:t>
      </w:r>
      <w:r>
        <w:t>is</w:t>
      </w:r>
      <w:r>
        <w:rPr>
          <w:spacing w:val="40"/>
        </w:rPr>
        <w:t xml:space="preserve"> </w:t>
      </w:r>
      <w:r>
        <w:t>doubled,</w:t>
      </w:r>
      <w:r>
        <w:rPr>
          <w:spacing w:val="40"/>
        </w:rPr>
        <w:t xml:space="preserve"> </w:t>
      </w:r>
      <w:r>
        <w:t>yea,</w:t>
      </w:r>
      <w:r>
        <w:rPr>
          <w:spacing w:val="40"/>
        </w:rPr>
        <w:t xml:space="preserve"> </w:t>
      </w:r>
      <w:r>
        <w:t>sometimes</w:t>
      </w:r>
      <w:r>
        <w:rPr>
          <w:spacing w:val="40"/>
        </w:rPr>
        <w:t xml:space="preserve"> </w:t>
      </w:r>
      <w:r>
        <w:t>trebled,</w:t>
      </w:r>
      <w:r>
        <w:rPr>
          <w:spacing w:val="40"/>
        </w:rPr>
        <w:t xml:space="preserve"> </w:t>
      </w:r>
      <w:r>
        <w:t>as</w:t>
      </w:r>
      <w:r>
        <w:rPr>
          <w:spacing w:val="40"/>
        </w:rPr>
        <w:t xml:space="preserve"> </w:t>
      </w:r>
      <w:r>
        <w:t>Psal. 94:1. O Lord God to whom vengeance belongeth, O God to whom</w:t>
      </w:r>
      <w:r>
        <w:rPr>
          <w:spacing w:val="80"/>
        </w:rPr>
        <w:t xml:space="preserve"> </w:t>
      </w:r>
      <w:r>
        <w:t xml:space="preserve">vengeance belongeth: So Nahum. 1:2. The Lord revengeth, the Lord revengeth, the Lord will take vengeance on his Adversaries, Heb. 10:30. Vengeance belongeth to me, I will recompense saith the Lord; and again, the Lord will judge his people: You must not think revenge to be so light a </w:t>
      </w:r>
      <w:r>
        <w:rPr>
          <w:spacing w:val="-2"/>
        </w:rPr>
        <w:t>matter.</w:t>
      </w:r>
    </w:p>
    <w:p w14:paraId="5C4212AB">
      <w:pPr>
        <w:pStyle w:val="5"/>
        <w:spacing w:before="273" w:line="261" w:lineRule="auto"/>
        <w:ind w:right="118"/>
      </w:pPr>
      <w:r>
        <w:t>How</w:t>
      </w:r>
      <w:r>
        <w:rPr>
          <w:spacing w:val="40"/>
        </w:rPr>
        <w:t xml:space="preserve"> </w:t>
      </w:r>
      <w:r>
        <w:t>unbeseeming</w:t>
      </w:r>
      <w:r>
        <w:rPr>
          <w:spacing w:val="40"/>
        </w:rPr>
        <w:t xml:space="preserve"> </w:t>
      </w:r>
      <w:r>
        <w:t>are</w:t>
      </w:r>
      <w:r>
        <w:rPr>
          <w:spacing w:val="40"/>
        </w:rPr>
        <w:t xml:space="preserve"> </w:t>
      </w:r>
      <w:r>
        <w:t>revengeful</w:t>
      </w:r>
      <w:r>
        <w:rPr>
          <w:spacing w:val="40"/>
        </w:rPr>
        <w:t xml:space="preserve"> </w:t>
      </w:r>
      <w:r>
        <w:t>practices</w:t>
      </w:r>
      <w:r>
        <w:rPr>
          <w:spacing w:val="40"/>
        </w:rPr>
        <w:t xml:space="preserve"> </w:t>
      </w:r>
      <w:r>
        <w:t>to</w:t>
      </w:r>
      <w:r>
        <w:rPr>
          <w:spacing w:val="40"/>
        </w:rPr>
        <w:t xml:space="preserve"> </w:t>
      </w:r>
      <w:r>
        <w:t>Christian</w:t>
      </w:r>
      <w:r>
        <w:rPr>
          <w:spacing w:val="40"/>
        </w:rPr>
        <w:t xml:space="preserve"> </w:t>
      </w:r>
      <w:r>
        <w:t>profession!* Many</w:t>
      </w:r>
      <w:r>
        <w:rPr>
          <w:spacing w:val="40"/>
        </w:rPr>
        <w:t xml:space="preserve"> </w:t>
      </w:r>
      <w:r>
        <w:t>of</w:t>
      </w:r>
      <w:r>
        <w:rPr>
          <w:spacing w:val="40"/>
        </w:rPr>
        <w:t xml:space="preserve"> </w:t>
      </w:r>
      <w:r>
        <w:t>the</w:t>
      </w:r>
      <w:r>
        <w:rPr>
          <w:spacing w:val="40"/>
        </w:rPr>
        <w:t xml:space="preserve"> </w:t>
      </w:r>
      <w:r>
        <w:t>Heathens</w:t>
      </w:r>
      <w:r>
        <w:rPr>
          <w:spacing w:val="40"/>
        </w:rPr>
        <w:t xml:space="preserve"> </w:t>
      </w:r>
      <w:r>
        <w:t>were</w:t>
      </w:r>
      <w:r>
        <w:rPr>
          <w:spacing w:val="40"/>
        </w:rPr>
        <w:t xml:space="preserve"> </w:t>
      </w:r>
      <w:r>
        <w:t>above</w:t>
      </w:r>
      <w:r>
        <w:rPr>
          <w:spacing w:val="40"/>
        </w:rPr>
        <w:t xml:space="preserve"> </w:t>
      </w:r>
      <w:r>
        <w:t>such</w:t>
      </w:r>
      <w:r>
        <w:rPr>
          <w:spacing w:val="40"/>
        </w:rPr>
        <w:t xml:space="preserve"> </w:t>
      </w:r>
      <w:r>
        <w:t>things.</w:t>
      </w:r>
      <w:r>
        <w:rPr>
          <w:spacing w:val="40"/>
        </w:rPr>
        <w:t xml:space="preserve"> </w:t>
      </w:r>
      <w:r>
        <w:t>Plutarch</w:t>
      </w:r>
      <w:r>
        <w:rPr>
          <w:spacing w:val="40"/>
        </w:rPr>
        <w:t xml:space="preserve"> </w:t>
      </w:r>
      <w:r>
        <w:t>reports</w:t>
      </w:r>
      <w:r>
        <w:rPr>
          <w:spacing w:val="40"/>
        </w:rPr>
        <w:t xml:space="preserve"> </w:t>
      </w:r>
      <w:r>
        <w:t>of Phocion,</w:t>
      </w:r>
      <w:r>
        <w:rPr>
          <w:spacing w:val="40"/>
        </w:rPr>
        <w:t xml:space="preserve"> </w:t>
      </w:r>
      <w:r>
        <w:t>That</w:t>
      </w:r>
      <w:r>
        <w:rPr>
          <w:spacing w:val="40"/>
        </w:rPr>
        <w:t xml:space="preserve"> </w:t>
      </w:r>
      <w:r>
        <w:t>when</w:t>
      </w:r>
      <w:r>
        <w:rPr>
          <w:spacing w:val="40"/>
        </w:rPr>
        <w:t xml:space="preserve"> </w:t>
      </w:r>
      <w:r>
        <w:t>he</w:t>
      </w:r>
      <w:r>
        <w:rPr>
          <w:spacing w:val="40"/>
        </w:rPr>
        <w:t xml:space="preserve"> </w:t>
      </w:r>
      <w:r>
        <w:t>had</w:t>
      </w:r>
      <w:r>
        <w:rPr>
          <w:spacing w:val="40"/>
        </w:rPr>
        <w:t xml:space="preserve"> </w:t>
      </w:r>
      <w:r>
        <w:t>done</w:t>
      </w:r>
      <w:r>
        <w:rPr>
          <w:spacing w:val="40"/>
        </w:rPr>
        <w:t xml:space="preserve"> </w:t>
      </w:r>
      <w:r>
        <w:t>notable</w:t>
      </w:r>
      <w:r>
        <w:rPr>
          <w:spacing w:val="40"/>
        </w:rPr>
        <w:t xml:space="preserve"> </w:t>
      </w:r>
      <w:r>
        <w:t>service</w:t>
      </w:r>
      <w:r>
        <w:rPr>
          <w:spacing w:val="40"/>
        </w:rPr>
        <w:t xml:space="preserve"> </w:t>
      </w:r>
      <w:r>
        <w:t>for</w:t>
      </w:r>
      <w:r>
        <w:rPr>
          <w:spacing w:val="40"/>
        </w:rPr>
        <w:t xml:space="preserve"> </w:t>
      </w:r>
      <w:r>
        <w:t>the</w:t>
      </w:r>
      <w:r>
        <w:rPr>
          <w:spacing w:val="40"/>
        </w:rPr>
        <w:t xml:space="preserve"> </w:t>
      </w:r>
      <w:r>
        <w:t>Athenians,</w:t>
      </w:r>
      <w:r>
        <w:rPr>
          <w:spacing w:val="40"/>
        </w:rPr>
        <w:t xml:space="preserve"> </w:t>
      </w:r>
      <w:r>
        <w:t>yet was</w:t>
      </w:r>
      <w:r>
        <w:rPr>
          <w:spacing w:val="40"/>
        </w:rPr>
        <w:t xml:space="preserve"> </w:t>
      </w:r>
      <w:r>
        <w:t>put</w:t>
      </w:r>
      <w:r>
        <w:rPr>
          <w:spacing w:val="40"/>
        </w:rPr>
        <w:t xml:space="preserve"> </w:t>
      </w:r>
      <w:r>
        <w:t>to</w:t>
      </w:r>
      <w:r>
        <w:rPr>
          <w:spacing w:val="40"/>
        </w:rPr>
        <w:t xml:space="preserve"> </w:t>
      </w:r>
      <w:r>
        <w:t>death</w:t>
      </w:r>
      <w:r>
        <w:rPr>
          <w:spacing w:val="40"/>
        </w:rPr>
        <w:t xml:space="preserve"> </w:t>
      </w:r>
      <w:r>
        <w:t>by</w:t>
      </w:r>
      <w:r>
        <w:rPr>
          <w:spacing w:val="40"/>
        </w:rPr>
        <w:t xml:space="preserve"> </w:t>
      </w:r>
      <w:r>
        <w:t>them;</w:t>
      </w:r>
      <w:r>
        <w:rPr>
          <w:spacing w:val="40"/>
        </w:rPr>
        <w:t xml:space="preserve"> </w:t>
      </w:r>
      <w:r>
        <w:t>but</w:t>
      </w:r>
      <w:r>
        <w:rPr>
          <w:spacing w:val="40"/>
        </w:rPr>
        <w:t xml:space="preserve"> </w:t>
      </w:r>
      <w:r>
        <w:t>being</w:t>
      </w:r>
      <w:r>
        <w:rPr>
          <w:spacing w:val="40"/>
        </w:rPr>
        <w:t xml:space="preserve"> </w:t>
      </w:r>
      <w:r>
        <w:t>asked</w:t>
      </w:r>
      <w:r>
        <w:rPr>
          <w:spacing w:val="40"/>
        </w:rPr>
        <w:t xml:space="preserve"> </w:t>
      </w:r>
      <w:r>
        <w:t>a</w:t>
      </w:r>
      <w:r>
        <w:rPr>
          <w:spacing w:val="40"/>
        </w:rPr>
        <w:t xml:space="preserve"> </w:t>
      </w:r>
      <w:r>
        <w:t>little</w:t>
      </w:r>
      <w:r>
        <w:rPr>
          <w:spacing w:val="40"/>
        </w:rPr>
        <w:t xml:space="preserve"> </w:t>
      </w:r>
      <w:r>
        <w:t>before</w:t>
      </w:r>
      <w:r>
        <w:rPr>
          <w:spacing w:val="40"/>
        </w:rPr>
        <w:t xml:space="preserve"> </w:t>
      </w:r>
      <w:r>
        <w:t>his</w:t>
      </w:r>
      <w:r>
        <w:rPr>
          <w:spacing w:val="40"/>
        </w:rPr>
        <w:t xml:space="preserve"> </w:t>
      </w:r>
      <w:r>
        <w:t>death whether he had any thing to say to his son; Yes, says he, that I have, I require</w:t>
      </w:r>
      <w:r>
        <w:rPr>
          <w:spacing w:val="40"/>
        </w:rPr>
        <w:t xml:space="preserve"> </w:t>
      </w:r>
      <w:r>
        <w:t>of</w:t>
      </w:r>
      <w:r>
        <w:rPr>
          <w:spacing w:val="40"/>
        </w:rPr>
        <w:t xml:space="preserve"> </w:t>
      </w:r>
      <w:r>
        <w:t>thee</w:t>
      </w:r>
      <w:r>
        <w:rPr>
          <w:spacing w:val="40"/>
        </w:rPr>
        <w:t xml:space="preserve"> </w:t>
      </w:r>
      <w:r>
        <w:t>my</w:t>
      </w:r>
      <w:r>
        <w:rPr>
          <w:spacing w:val="40"/>
        </w:rPr>
        <w:t xml:space="preserve"> </w:t>
      </w:r>
      <w:r>
        <w:t>son,</w:t>
      </w:r>
      <w:r>
        <w:rPr>
          <w:spacing w:val="40"/>
        </w:rPr>
        <w:t xml:space="preserve"> </w:t>
      </w:r>
      <w:r>
        <w:t>that</w:t>
      </w:r>
      <w:r>
        <w:rPr>
          <w:spacing w:val="40"/>
        </w:rPr>
        <w:t xml:space="preserve"> </w:t>
      </w:r>
      <w:r>
        <w:t>thou</w:t>
      </w:r>
      <w:r>
        <w:rPr>
          <w:spacing w:val="40"/>
        </w:rPr>
        <w:t xml:space="preserve"> </w:t>
      </w:r>
      <w:r>
        <w:t>never</w:t>
      </w:r>
      <w:r>
        <w:rPr>
          <w:spacing w:val="40"/>
        </w:rPr>
        <w:t xml:space="preserve"> </w:t>
      </w:r>
      <w:r>
        <w:t>wishest</w:t>
      </w:r>
      <w:r>
        <w:rPr>
          <w:spacing w:val="40"/>
        </w:rPr>
        <w:t xml:space="preserve"> </w:t>
      </w:r>
      <w:r>
        <w:t>ill</w:t>
      </w:r>
      <w:r>
        <w:rPr>
          <w:spacing w:val="40"/>
        </w:rPr>
        <w:t xml:space="preserve"> </w:t>
      </w:r>
      <w:r>
        <w:t>to</w:t>
      </w:r>
      <w:r>
        <w:rPr>
          <w:spacing w:val="40"/>
        </w:rPr>
        <w:t xml:space="preserve"> </w:t>
      </w:r>
      <w:r>
        <w:t>the</w:t>
      </w:r>
      <w:r>
        <w:rPr>
          <w:spacing w:val="40"/>
        </w:rPr>
        <w:t xml:space="preserve"> </w:t>
      </w:r>
      <w:r>
        <w:t>Athenians</w:t>
      </w:r>
      <w:r>
        <w:rPr>
          <w:spacing w:val="40"/>
        </w:rPr>
        <w:t xml:space="preserve"> </w:t>
      </w:r>
      <w:r>
        <w:t>for this they do to me.</w:t>
      </w:r>
    </w:p>
    <w:p w14:paraId="548F1224">
      <w:pPr>
        <w:pStyle w:val="6"/>
        <w:keepNext w:val="0"/>
        <w:keepLines w:val="0"/>
        <w:widowControl/>
        <w:suppressLineNumbers w:val="0"/>
      </w:pPr>
      <w:r>
        <w:t>其他人拒绝听道,不是出于这种反常的精神,而是出于敏感,因为他们认为牧师不是基督真正的牧师,因为他没有真正的呼召,因为他是由主教按立的,等等。我承认,就我个人而言,我从未怀疑过英格兰教区会众中许多牧师的呼召的合法性,尽管他们加入了一些有罪的东西,但这并没有否定他们通过教会获得的呼召,即在他们执行牧师职务的圣徒团契中获得的呼召,但我认为说服那些拒绝听道的人的最短途径不是坚持向他们证明他们拒绝听道的那些牧师的呼召的合法性,而是向他们说明,即使他们被召入牧师职分的方式不正确,他们也没有足够的理由退出听他们讲道。因为他们认为,一个人作为有恩赐的人传讲神的话语是合法的,而他们退出的那些人是有恩赐和忠心的,他们传讲了极好的真理,这一点他们并不否认。</w:t>
      </w:r>
    </w:p>
    <w:p w14:paraId="0E5D5F46">
      <w:pPr>
        <w:pStyle w:val="6"/>
        <w:keepNext w:val="0"/>
        <w:keepLines w:val="0"/>
        <w:widowControl/>
        <w:suppressLineNumbers w:val="0"/>
      </w:pPr>
      <w:r>
        <w:t>但他们会说,如果他们是作为有恩赐的人这样做的,那就是另一回事了,但他们是凭借自己的呼召传道的。</w:t>
      </w:r>
    </w:p>
    <w:p w14:paraId="043B08D2">
      <w:pPr>
        <w:pStyle w:val="6"/>
        <w:keepNext w:val="0"/>
        <w:keepLines w:val="0"/>
        <w:widowControl/>
        <w:suppressLineNumbers w:val="0"/>
      </w:pPr>
      <w:r>
        <w:t>对此的回答是,如果他们是由这个原则推动的,并在这方面犯了错误,这是他们个人的罪,而不是那些以错误的理由与他们一起做好事的人的罪。当我与一个人一起做一件事时,我要看的是行动本身,以及我所遵循的原则,但让与我一起做的人看他所遵循的原则。</w:t>
      </w:r>
    </w:p>
    <w:p w14:paraId="18302995">
      <w:pPr>
        <w:pStyle w:val="6"/>
        <w:keepNext w:val="0"/>
        <w:keepLines w:val="0"/>
        <w:widowControl/>
        <w:suppressLineNumbers w:val="0"/>
      </w:pPr>
      <w:r>
        <w:t>你听一个人讲道并不能以任何方式证明他被召入牧师职分是正当的。</w:t>
      </w:r>
    </w:p>
    <w:p w14:paraId="65ADBCCB">
      <w:pPr>
        <w:pStyle w:val="6"/>
        <w:keepNext w:val="0"/>
        <w:keepLines w:val="0"/>
        <w:widowControl/>
        <w:suppressLineNumbers w:val="0"/>
      </w:pPr>
      <w:r>
        <w:t>如果一个人做一件事,他可以凭借两种关系或其中任何一种关系来做,可能他认为自己处于其中一种关系,而事实上他并没有,但他在自己的想法中凭借这种关系做这个行动,在这一点上他有罪;但还有另一种关系,他处于其中,这足以证明他所做的行动是合法的。现在,虽然他并不打算通过这种关系来行动,这个行动对他来说可能是罪,但对那些与他一起做这件事的人来说,根本就不是罪。如果他要在一个虚假的理由上行动,而他本可以在一个真实的理由上行动,那就让他自己去看吧。我会以他凭借第二种关系所做的事情为依据,与他一起做这个行动,而这第二种关系可能是他自己不承认的。</w:t>
      </w:r>
    </w:p>
    <w:p w14:paraId="0471E4CC">
      <w:pPr>
        <w:pStyle w:val="6"/>
        <w:keepNext w:val="0"/>
        <w:keepLines w:val="0"/>
        <w:widowControl/>
        <w:suppressLineNumbers w:val="0"/>
      </w:pPr>
      <w:r>
        <w:t>举个其他事情的例子,案例可能会更清楚。</w:t>
      </w:r>
    </w:p>
    <w:p w14:paraId="6A77D2AF">
      <w:pPr>
        <w:pStyle w:val="6"/>
        <w:keepNext w:val="0"/>
        <w:keepLines w:val="0"/>
        <w:widowControl/>
        <w:suppressLineNumbers w:val="0"/>
      </w:pPr>
      <w:r>
        <w:t>施舍是一个人可以凭借教会职分,作为执事,或作为一个被上帝在财产上祝福的基督徒,或被委托分配别人委托给他的东西的基督徒来做的工作。现在假设一个人在执事的位置上,他认为自己通过正当的呼召进入了这个职位,他凭借自己的呼召分发教会的施舍;但我确信他被召入这个职位是不正确的,他不是一个真正的执事;然而,如果我有需要,我知道他和那些给了他钱让他支配的人,可以并且应该凭借另一种关系,作为人,作为基督徒,由上帝赋予能力,向那些有需要的人分发,那么我当然可以合法地从他那里接受施舍,尽管他给我施舍的原则对他来说是有罪的。我可以在这件事上与他交往,尽管他凭借他没有真正被召唤的职位行事;为什么我不能同样与一个人交往,分享他的恩赐,尽管他自己这样做是有罪的呢?</w:t>
      </w:r>
    </w:p>
    <w:p w14:paraId="4FE8AF15">
      <w:pPr>
        <w:pStyle w:val="6"/>
        <w:keepNext w:val="0"/>
        <w:keepLines w:val="0"/>
        <w:widowControl/>
        <w:suppressLineNumbers w:val="0"/>
      </w:pPr>
      <w:r>
        <w:t>这个考虑将回答所有反对听那些人讲道的反对意见,他们说那些人没有受洗;即使他们没有受洗,你认为他们不能成为牧师;然而,他们是被上帝赋予恩赐的人,因此能够向你的灵魂传递许多上帝的真理。</w:t>
      </w:r>
    </w:p>
    <w:p w14:paraId="67D8583E">
      <w:pPr>
        <w:pStyle w:val="6"/>
        <w:keepNext w:val="0"/>
        <w:keepLines w:val="0"/>
        <w:widowControl/>
        <w:suppressLineNumbers w:val="0"/>
      </w:pPr>
      <w:r>
        <w:t>第十种分裂的做法,将那些犯有任何错误的人,所有那些错误的事情和危险的后果,都归咎于他们,这些错误的事情和危险的后果可以通过推理和巧妙的方式从那个错误中推导出来。</w:t>
      </w:r>
    </w:p>
    <w:p w14:paraId="04D72B9E">
      <w:pPr>
        <w:pStyle w:val="6"/>
        <w:keepNext w:val="0"/>
        <w:keepLines w:val="0"/>
        <w:widowControl/>
        <w:suppressLineNumbers w:val="0"/>
      </w:pPr>
      <w:r>
        <w:t>这使人们的心灵彼此敌对;诚然,承认一件错误的事情,就会有一千件错误的事情随之而来,但我不能把一个持有那一个错误观点的人,判断为好像他的灵魂中有那一千件邪恶事情的恶毒。我发现我们那些心胸开阔的神学家,非常谴责这种将人们观点的危险后果强加于持有这些观点的人身上的做法,而这些人的内心却尽可能地反对这些后果,就像任何人一样:在他们给出和平的规则时,他们建议要注意这一点,因为这会使持不同观点的弟兄们不太可能成为一体。达文南特说,因为从某人所持的观点中推导出的后果,既不被他理解也不被他承认,就认为他否认或拒绝一个基本信条,而他坚信这个信条,明确肯定这个信条,如果要求他这样做,他会用自己的鲜血来印证这个信条的真实性,这是违背仁爱和正确理性的:他说,更真实、更温和的判断来自那位伟大的和平缔造者布塞尔,他说,我们的任务不是要看从一个观点中可能推导出什么,而是要看在那些持有这个观点的人的良心中推导出什么。</w:t>
      </w:r>
    </w:p>
    <w:p w14:paraId="5AC5033B">
      <w:pPr>
        <w:pStyle w:val="6"/>
        <w:keepNext w:val="0"/>
        <w:keepLines w:val="0"/>
        <w:widowControl/>
        <w:suppressLineNumbers w:val="0"/>
      </w:pPr>
      <w:r>
        <w:t>第十一种分裂的做法,为了反对我们不喜欢的东西,而赞同和支持我们并不在乎的东西。</w:t>
      </w:r>
    </w:p>
    <w:p w14:paraId="3B56267D">
      <w:pPr>
        <w:pStyle w:val="6"/>
        <w:keepNext w:val="0"/>
        <w:keepLines w:val="0"/>
        <w:widowControl/>
        <w:suppressLineNumbers w:val="0"/>
      </w:pPr>
      <w:r>
        <w:t>当那些自称虔诚的人,对恶人大加赞赏,赞美他们,与他们结合,拥抱他们;甚至对他们大胆放肆的言行感到满意,因为可以利用他们来反对那些与他们意见不同的人和道路,这是一种邪恶,它使他们自己负有罪责,并使他们与弟兄之间的分裂非常严重:如果你们的内心是正直的,你们的事业是好的,你们就不需要利用任何邪恶的东西来安慰你们的内心,或维护你们的事业:主不会仰仗人们心灵中的邪恶和苦毒来推进他的事业;你为什么要这样做呢?上帝不会牵着恶人的手,你也不应该这样做:当你看到你的对手召集天主教徒和各种卑鄙无耻的人时,你的精神难道不会得到加强吗?你能认为这些人最有可能维护新教信仰和臣民的自由吗?你为什么要通过煽动卑鄙的人与你结盟来加强自己的力量,这些人在过去是你内心反对的?你现在怎么能如此亲密地结合在一起?你们可以互相微笑,握手:你们怎么能让恶人的心欢喜?他们鼓励你,你也鼓励他们?那些来自他们的乏味而苦涩的言论,你可以微笑着接受,并感到很高兴,因为它们是针对那些与你意见不同的人;吹响你们内心深处曾经有过的真诚的火花;把手放在心上,想一想,我们所行的道路是耶稣基督的灵在引导我们吗?当然,这不是和平之路,而是分裂和混乱之路。</w:t>
      </w:r>
    </w:p>
    <w:p w14:paraId="21C9EAE3">
      <w:pPr>
        <w:pStyle w:val="6"/>
        <w:keepNext w:val="0"/>
        <w:keepLines w:val="0"/>
        <w:widowControl/>
        <w:suppressLineNumbers w:val="0"/>
      </w:pPr>
      <w:r>
        <w:t>最后一种分裂的做法,报复的做法。</w:t>
      </w:r>
    </w:p>
    <w:p w14:paraId="3965C45E">
      <w:pPr>
        <w:pStyle w:val="6"/>
        <w:keepNext w:val="0"/>
        <w:keepLines w:val="0"/>
        <w:widowControl/>
        <w:suppressLineNumbers w:val="0"/>
      </w:pPr>
      <w:r>
        <w:t>当有人挑衅你时,你说你要与他对抗;有一种方法可以让你不是与他平等,而是高于他;那就是,原谅他。</w:t>
      </w:r>
    </w:p>
    <w:p w14:paraId="2BCFA2C5">
      <w:pPr>
        <w:pStyle w:val="6"/>
        <w:keepNext w:val="0"/>
        <w:keepLines w:val="0"/>
        <w:widowControl/>
        <w:suppressLineNumbers w:val="0"/>
      </w:pPr>
      <w:r>
        <w:t>实施报复是延续分裂直到世界末日的方法;有人冒犯了我,所以我要冒犯他们;因此他们再次冒犯我,我再次冒犯他们,如此无休止;他们不给我好处,所以我也不给他们,因此他们也不给我;这些不友善的行为没有尽头;如果这是人的方式,分裂将代代相传,它将在哪里,能在哪里停止?</w:t>
      </w:r>
    </w:p>
    <w:p w14:paraId="1C976A59">
      <w:pPr>
        <w:pStyle w:val="6"/>
        <w:keepNext w:val="0"/>
        <w:keepLines w:val="0"/>
        <w:widowControl/>
        <w:suppressLineNumbers w:val="0"/>
      </w:pPr>
      <w:r>
        <w:t>保罗·法吉乌斯在他对利未记第19章第18节的注释中说,如果流便对西缅说,把你的斧头借给我,他回答说,我不借;第二天西缅需要一把斧头,他来到流便面前,说,请把你的斧头借给我,流便回答说,不,你昨天不肯把你的斧头借给我;犹太人认为这是报复:我们彼此之间的报复行为比这更具有恶意。</w:t>
      </w:r>
    </w:p>
    <w:p w14:paraId="6A55E846">
      <w:pPr>
        <w:pStyle w:val="6"/>
        <w:keepNext w:val="0"/>
        <w:keepLines w:val="0"/>
        <w:widowControl/>
        <w:suppressLineNumbers w:val="0"/>
      </w:pPr>
      <w:r>
        <w:t>巴西尔在他的第十篇布道中,痛斥以恶报恶,对一颗报复的心说:不要让你的对手成为你的主人,不要模仿你所恨的人;不要成为他的镜子,在你自己身上呈现他的形式和方式。</w:t>
      </w:r>
    </w:p>
    <w:p w14:paraId="66CDCED7">
      <w:pPr>
        <w:pStyle w:val="6"/>
        <w:keepNext w:val="0"/>
        <w:keepLines w:val="0"/>
        <w:widowControl/>
        <w:suppressLineNumbers w:val="0"/>
      </w:pPr>
      <w:r>
        <w:t>上帝要求报复归他自己,不要僭越上帝的所有权,坐上上帝的宝座,做他的工作,你自己已经有足够多的事情要做了。值得注意的是,上帝是如何坚持他对报复的要求,认为这是他自己的事,是他绝不允许别人干预的:在提到这一点的那些经文中,这一要求被重复了两次,有时甚至三次,如诗篇94:1。耶和华啊,你是伸冤的神,伸冤的神啊,求你发出光来。那鸿书1:2。耶和华施行报复,耶和华施行报复,耶和华向他的敌人施行报复。希伯来书10:30。因为他曾说,伸冤在我,我必报应;又说,主要审判他的百姓。你不能认为报复是如此轻率的事情。</w:t>
      </w:r>
    </w:p>
    <w:p w14:paraId="1A688F1B">
      <w:pPr>
        <w:pStyle w:val="6"/>
        <w:keepNext w:val="0"/>
        <w:keepLines w:val="0"/>
        <w:widowControl/>
        <w:suppressLineNumbers w:val="0"/>
      </w:pPr>
      <w:r>
        <w:t>报复的做法与基督教的信仰是多么不相称啊!许多异教徒都超越了这些事情。普鲁塔克报道说,福奇恩虽然为雅典人做了著名的服务,但最终被他们处死;但在他临死前不久,有人问他是否有什么话要对他的儿子说;是的,他说,我有,我要求你,我的儿子,永远不要因雅典人对我所做的事而希望他们遭殃。</w:t>
      </w:r>
    </w:p>
    <w:p w14:paraId="7CC7CC5C">
      <w:pPr>
        <w:pStyle w:val="5"/>
        <w:spacing w:before="273" w:line="261" w:lineRule="auto"/>
        <w:ind w:right="118"/>
      </w:pPr>
    </w:p>
    <w:p w14:paraId="2CC8DE15">
      <w:pPr>
        <w:pStyle w:val="5"/>
        <w:spacing w:before="280" w:line="261" w:lineRule="auto"/>
        <w:ind w:right="123"/>
      </w:pPr>
      <w:r>
        <w:t>How far are most of us from this? we can hardly passe by an ill look</w:t>
      </w:r>
      <w:r>
        <w:rPr>
          <w:spacing w:val="80"/>
        </w:rPr>
        <w:t xml:space="preserve"> </w:t>
      </w:r>
      <w:r>
        <w:t>without revenge; but if we conceive ourselves to be wronged in words or actions, then revenge rises high, such things must not be borne.</w:t>
      </w:r>
    </w:p>
    <w:p w14:paraId="6B5FE5A4">
      <w:pPr>
        <w:pStyle w:val="5"/>
        <w:spacing w:before="285" w:line="261" w:lineRule="auto"/>
        <w:ind w:right="119"/>
        <w:sectPr>
          <w:pgSz w:w="12240" w:h="15840"/>
          <w:pgMar w:top="1360" w:right="1320" w:bottom="280" w:left="1340" w:header="720" w:footer="720" w:gutter="0"/>
          <w:cols w:space="720" w:num="1"/>
        </w:sectPr>
      </w:pPr>
      <w:r>
        <w:t>A Gentleman of very good credit, who lived at Court many years, told me that</w:t>
      </w:r>
      <w:r>
        <w:rPr>
          <w:spacing w:val="40"/>
        </w:rPr>
        <w:t xml:space="preserve"> </w:t>
      </w:r>
      <w:r>
        <w:t>himself</w:t>
      </w:r>
      <w:r>
        <w:rPr>
          <w:spacing w:val="40"/>
        </w:rPr>
        <w:t xml:space="preserve"> </w:t>
      </w:r>
      <w:r>
        <w:t>once</w:t>
      </w:r>
      <w:r>
        <w:rPr>
          <w:spacing w:val="40"/>
        </w:rPr>
        <w:t xml:space="preserve"> </w:t>
      </w:r>
      <w:r>
        <w:t>heard</w:t>
      </w:r>
      <w:r>
        <w:rPr>
          <w:spacing w:val="40"/>
        </w:rPr>
        <w:t xml:space="preserve"> </w:t>
      </w:r>
      <w:r>
        <w:t>a</w:t>
      </w:r>
      <w:r>
        <w:rPr>
          <w:spacing w:val="40"/>
        </w:rPr>
        <w:t xml:space="preserve"> </w:t>
      </w:r>
      <w:r>
        <w:t>great</w:t>
      </w:r>
      <w:r>
        <w:rPr>
          <w:spacing w:val="40"/>
        </w:rPr>
        <w:t xml:space="preserve"> </w:t>
      </w:r>
      <w:r>
        <w:t>man</w:t>
      </w:r>
      <w:r>
        <w:rPr>
          <w:spacing w:val="40"/>
        </w:rPr>
        <w:t xml:space="preserve"> </w:t>
      </w:r>
      <w:r>
        <w:t>in</w:t>
      </w:r>
      <w:r>
        <w:rPr>
          <w:spacing w:val="40"/>
        </w:rPr>
        <w:t xml:space="preserve"> </w:t>
      </w:r>
      <w:r>
        <w:t>this</w:t>
      </w:r>
      <w:r>
        <w:rPr>
          <w:spacing w:val="40"/>
        </w:rPr>
        <w:t xml:space="preserve"> </w:t>
      </w:r>
      <w:r>
        <w:t>Kingdom</w:t>
      </w:r>
      <w:r>
        <w:rPr>
          <w:spacing w:val="40"/>
        </w:rPr>
        <w:t xml:space="preserve"> </w:t>
      </w:r>
      <w:r>
        <w:t>say,</w:t>
      </w:r>
      <w:r>
        <w:rPr>
          <w:spacing w:val="40"/>
        </w:rPr>
        <w:t xml:space="preserve"> </w:t>
      </w:r>
      <w:r>
        <w:t>He</w:t>
      </w:r>
      <w:r>
        <w:rPr>
          <w:spacing w:val="40"/>
        </w:rPr>
        <w:t xml:space="preserve"> </w:t>
      </w:r>
      <w:r>
        <w:t>never forgave man in his life: and I am moved the rather to believe it to be so, because I have been told by some other Gentlemen, that the same man would when he was walking alone, speak to himself, and clap his hand</w:t>
      </w:r>
      <w:r>
        <w:rPr>
          <w:spacing w:val="80"/>
        </w:rPr>
        <w:t xml:space="preserve"> </w:t>
      </w:r>
      <w:r>
        <w:t>upon</w:t>
      </w:r>
      <w:r>
        <w:rPr>
          <w:spacing w:val="40"/>
        </w:rPr>
        <w:t xml:space="preserve"> </w:t>
      </w:r>
      <w:r>
        <w:t>his</w:t>
      </w:r>
      <w:r>
        <w:rPr>
          <w:spacing w:val="40"/>
        </w:rPr>
        <w:t xml:space="preserve"> </w:t>
      </w:r>
      <w:r>
        <w:t>breast,</w:t>
      </w:r>
      <w:r>
        <w:rPr>
          <w:spacing w:val="40"/>
        </w:rPr>
        <w:t xml:space="preserve"> </w:t>
      </w:r>
      <w:r>
        <w:t>and</w:t>
      </w:r>
      <w:r>
        <w:rPr>
          <w:spacing w:val="40"/>
        </w:rPr>
        <w:t xml:space="preserve"> </w:t>
      </w:r>
      <w:r>
        <w:t>swear</w:t>
      </w:r>
      <w:r>
        <w:rPr>
          <w:spacing w:val="40"/>
        </w:rPr>
        <w:t xml:space="preserve"> </w:t>
      </w:r>
      <w:r>
        <w:t>by</w:t>
      </w:r>
      <w:r>
        <w:rPr>
          <w:spacing w:val="40"/>
        </w:rPr>
        <w:t xml:space="preserve"> </w:t>
      </w:r>
      <w:r>
        <w:t>the</w:t>
      </w:r>
      <w:r>
        <w:rPr>
          <w:spacing w:val="40"/>
        </w:rPr>
        <w:t xml:space="preserve"> </w:t>
      </w:r>
      <w:r>
        <w:t>Name</w:t>
      </w:r>
      <w:r>
        <w:rPr>
          <w:spacing w:val="40"/>
        </w:rPr>
        <w:t xml:space="preserve"> </w:t>
      </w:r>
      <w:r>
        <w:t>of</w:t>
      </w:r>
      <w:r>
        <w:rPr>
          <w:spacing w:val="40"/>
        </w:rPr>
        <w:t xml:space="preserve"> </w:t>
      </w:r>
      <w:r>
        <w:t>God,</w:t>
      </w:r>
      <w:r>
        <w:rPr>
          <w:spacing w:val="40"/>
        </w:rPr>
        <w:t xml:space="preserve"> </w:t>
      </w:r>
      <w:r>
        <w:t>that</w:t>
      </w:r>
      <w:r>
        <w:rPr>
          <w:spacing w:val="40"/>
        </w:rPr>
        <w:t xml:space="preserve"> </w:t>
      </w:r>
      <w:r>
        <w:t>he</w:t>
      </w:r>
      <w:r>
        <w:rPr>
          <w:spacing w:val="40"/>
        </w:rPr>
        <w:t xml:space="preserve"> </w:t>
      </w:r>
      <w:r>
        <w:t>would</w:t>
      </w:r>
      <w:r>
        <w:rPr>
          <w:spacing w:val="40"/>
        </w:rPr>
        <w:t xml:space="preserve"> </w:t>
      </w:r>
      <w:r>
        <w:t>be revenged, he would be revenged; and that she who lay in his bosom, was wont to sit alone, and sing to her self , Revenge, Revenge, O how sweet is Revenge! If they get power into their own hands, and are so uxorious, as they must needs give way to have things managed according to the will of their revengeful wives; what peace, what security is there like to be?* Sir Walter Rawleigh in his History of the World, tells of the sad case of the Lacedaemonian,</w:t>
      </w:r>
      <w:r>
        <w:rPr>
          <w:spacing w:val="53"/>
        </w:rPr>
        <w:t xml:space="preserve"> </w:t>
      </w:r>
      <w:r>
        <w:t>when</w:t>
      </w:r>
      <w:r>
        <w:rPr>
          <w:spacing w:val="54"/>
        </w:rPr>
        <w:t xml:space="preserve"> </w:t>
      </w:r>
      <w:r>
        <w:t>Nabis</w:t>
      </w:r>
      <w:r>
        <w:rPr>
          <w:spacing w:val="54"/>
        </w:rPr>
        <w:t xml:space="preserve"> </w:t>
      </w:r>
      <w:r>
        <w:t>having</w:t>
      </w:r>
      <w:r>
        <w:rPr>
          <w:spacing w:val="54"/>
        </w:rPr>
        <w:t xml:space="preserve"> </w:t>
      </w:r>
      <w:r>
        <w:t>power</w:t>
      </w:r>
      <w:r>
        <w:rPr>
          <w:spacing w:val="54"/>
        </w:rPr>
        <w:t xml:space="preserve"> </w:t>
      </w:r>
      <w:r>
        <w:t>in</w:t>
      </w:r>
      <w:r>
        <w:rPr>
          <w:spacing w:val="54"/>
        </w:rPr>
        <w:t xml:space="preserve"> </w:t>
      </w:r>
      <w:r>
        <w:t>his</w:t>
      </w:r>
      <w:r>
        <w:rPr>
          <w:spacing w:val="54"/>
        </w:rPr>
        <w:t xml:space="preserve"> </w:t>
      </w:r>
      <w:r>
        <w:t>hands,</w:t>
      </w:r>
      <w:r>
        <w:rPr>
          <w:spacing w:val="54"/>
        </w:rPr>
        <w:t xml:space="preserve"> </w:t>
      </w:r>
      <w:r>
        <w:t>having</w:t>
      </w:r>
      <w:r>
        <w:rPr>
          <w:spacing w:val="53"/>
        </w:rPr>
        <w:t xml:space="preserve"> </w:t>
      </w:r>
      <w:r>
        <w:t>a</w:t>
      </w:r>
      <w:r>
        <w:rPr>
          <w:spacing w:val="54"/>
        </w:rPr>
        <w:t xml:space="preserve"> </w:t>
      </w:r>
      <w:r>
        <w:rPr>
          <w:spacing w:val="-2"/>
        </w:rPr>
        <w:t>wife,</w:t>
      </w:r>
    </w:p>
    <w:p w14:paraId="1D6E23FD">
      <w:pPr>
        <w:pStyle w:val="5"/>
        <w:spacing w:line="261" w:lineRule="auto"/>
        <w:ind w:left="0" w:leftChars="0" w:right="118" w:firstLine="0" w:firstLineChars="0"/>
      </w:pPr>
      <w:r>
        <w:t>Apega,</w:t>
      </w:r>
      <w:r>
        <w:rPr>
          <w:spacing w:val="40"/>
        </w:rPr>
        <w:t xml:space="preserve"> </w:t>
      </w:r>
      <w:r>
        <w:t>a</w:t>
      </w:r>
      <w:r>
        <w:rPr>
          <w:spacing w:val="40"/>
        </w:rPr>
        <w:t xml:space="preserve"> </w:t>
      </w:r>
      <w:r>
        <w:t>woman</w:t>
      </w:r>
      <w:r>
        <w:rPr>
          <w:spacing w:val="40"/>
        </w:rPr>
        <w:t xml:space="preserve"> </w:t>
      </w:r>
      <w:r>
        <w:t>full</w:t>
      </w:r>
      <w:r>
        <w:rPr>
          <w:spacing w:val="40"/>
        </w:rPr>
        <w:t xml:space="preserve"> </w:t>
      </w:r>
      <w:r>
        <w:t>of</w:t>
      </w:r>
      <w:r>
        <w:rPr>
          <w:spacing w:val="40"/>
        </w:rPr>
        <w:t xml:space="preserve"> </w:t>
      </w:r>
      <w:r>
        <w:t>cruelty</w:t>
      </w:r>
      <w:r>
        <w:rPr>
          <w:spacing w:val="40"/>
        </w:rPr>
        <w:t xml:space="preserve"> </w:t>
      </w:r>
      <w:r>
        <w:t>and</w:t>
      </w:r>
      <w:r>
        <w:rPr>
          <w:spacing w:val="40"/>
        </w:rPr>
        <w:t xml:space="preserve"> </w:t>
      </w:r>
      <w:r>
        <w:t>revenge,</w:t>
      </w:r>
      <w:r>
        <w:rPr>
          <w:spacing w:val="40"/>
        </w:rPr>
        <w:t xml:space="preserve"> </w:t>
      </w:r>
      <w:r>
        <w:t>her</w:t>
      </w:r>
      <w:r>
        <w:rPr>
          <w:spacing w:val="40"/>
        </w:rPr>
        <w:t xml:space="preserve"> </w:t>
      </w:r>
      <w:r>
        <w:t>husband</w:t>
      </w:r>
      <w:r>
        <w:rPr>
          <w:spacing w:val="40"/>
        </w:rPr>
        <w:t xml:space="preserve"> </w:t>
      </w:r>
      <w:r>
        <w:t>delighting</w:t>
      </w:r>
      <w:r>
        <w:rPr>
          <w:spacing w:val="40"/>
        </w:rPr>
        <w:t xml:space="preserve"> </w:t>
      </w:r>
      <w:r>
        <w:t>in her, caused her Image to be made, lively representing her, and apparelled with</w:t>
      </w:r>
      <w:r>
        <w:rPr>
          <w:spacing w:val="40"/>
        </w:rPr>
        <w:t xml:space="preserve"> </w:t>
      </w:r>
      <w:r>
        <w:t>costly</w:t>
      </w:r>
      <w:r>
        <w:rPr>
          <w:spacing w:val="40"/>
        </w:rPr>
        <w:t xml:space="preserve"> </w:t>
      </w:r>
      <w:r>
        <w:t>garments;</w:t>
      </w:r>
      <w:r>
        <w:rPr>
          <w:spacing w:val="40"/>
        </w:rPr>
        <w:t xml:space="preserve"> </w:t>
      </w:r>
      <w:r>
        <w:t>but</w:t>
      </w:r>
      <w:r>
        <w:rPr>
          <w:spacing w:val="40"/>
        </w:rPr>
        <w:t xml:space="preserve"> </w:t>
      </w:r>
      <w:r>
        <w:t>indeed,</w:t>
      </w:r>
      <w:r>
        <w:rPr>
          <w:spacing w:val="40"/>
        </w:rPr>
        <w:t xml:space="preserve"> </w:t>
      </w:r>
      <w:r>
        <w:t>it</w:t>
      </w:r>
      <w:r>
        <w:rPr>
          <w:spacing w:val="40"/>
        </w:rPr>
        <w:t xml:space="preserve"> </w:t>
      </w:r>
      <w:r>
        <w:t>was</w:t>
      </w:r>
      <w:r>
        <w:rPr>
          <w:spacing w:val="40"/>
        </w:rPr>
        <w:t xml:space="preserve"> </w:t>
      </w:r>
      <w:r>
        <w:t>an</w:t>
      </w:r>
      <w:r>
        <w:rPr>
          <w:spacing w:val="40"/>
        </w:rPr>
        <w:t xml:space="preserve"> </w:t>
      </w:r>
      <w:r>
        <w:t>Engine</w:t>
      </w:r>
      <w:r>
        <w:rPr>
          <w:spacing w:val="40"/>
        </w:rPr>
        <w:t xml:space="preserve"> </w:t>
      </w:r>
      <w:r>
        <w:t>to</w:t>
      </w:r>
      <w:r>
        <w:rPr>
          <w:spacing w:val="40"/>
        </w:rPr>
        <w:t xml:space="preserve"> </w:t>
      </w:r>
      <w:r>
        <w:t>torment</w:t>
      </w:r>
      <w:r>
        <w:rPr>
          <w:spacing w:val="40"/>
        </w:rPr>
        <w:t xml:space="preserve"> </w:t>
      </w:r>
      <w:r>
        <w:t>men withal; he made use of it thus, when he could not have his will upon men</w:t>
      </w:r>
      <w:r>
        <w:rPr>
          <w:spacing w:val="80"/>
          <w:w w:val="150"/>
        </w:rPr>
        <w:t xml:space="preserve"> </w:t>
      </w:r>
      <w:r>
        <w:t>by his own persuasions, he took them by the hand, telling them, that perhaps his wife Apega, who sate by in a chair, could persuade more effectually,</w:t>
      </w:r>
      <w:r>
        <w:rPr>
          <w:spacing w:val="40"/>
        </w:rPr>
        <w:t xml:space="preserve"> </w:t>
      </w:r>
      <w:r>
        <w:t>so</w:t>
      </w:r>
      <w:r>
        <w:rPr>
          <w:spacing w:val="40"/>
        </w:rPr>
        <w:t xml:space="preserve"> </w:t>
      </w:r>
      <w:r>
        <w:t>he</w:t>
      </w:r>
      <w:r>
        <w:rPr>
          <w:spacing w:val="40"/>
        </w:rPr>
        <w:t xml:space="preserve"> </w:t>
      </w:r>
      <w:r>
        <w:t>led</w:t>
      </w:r>
      <w:r>
        <w:rPr>
          <w:spacing w:val="40"/>
        </w:rPr>
        <w:t xml:space="preserve"> </w:t>
      </w:r>
      <w:r>
        <w:t>them</w:t>
      </w:r>
      <w:r>
        <w:rPr>
          <w:spacing w:val="40"/>
        </w:rPr>
        <w:t xml:space="preserve"> </w:t>
      </w:r>
      <w:r>
        <w:t>to</w:t>
      </w:r>
      <w:r>
        <w:rPr>
          <w:spacing w:val="40"/>
        </w:rPr>
        <w:t xml:space="preserve"> </w:t>
      </w:r>
      <w:r>
        <w:t>the</w:t>
      </w:r>
      <w:r>
        <w:rPr>
          <w:spacing w:val="40"/>
        </w:rPr>
        <w:t xml:space="preserve"> </w:t>
      </w:r>
      <w:r>
        <w:t>Image,</w:t>
      </w:r>
      <w:r>
        <w:rPr>
          <w:spacing w:val="40"/>
        </w:rPr>
        <w:t xml:space="preserve"> </w:t>
      </w:r>
      <w:r>
        <w:t>that</w:t>
      </w:r>
      <w:r>
        <w:rPr>
          <w:spacing w:val="40"/>
        </w:rPr>
        <w:t xml:space="preserve"> </w:t>
      </w:r>
      <w:r>
        <w:t>rose</w:t>
      </w:r>
      <w:r>
        <w:rPr>
          <w:spacing w:val="40"/>
        </w:rPr>
        <w:t xml:space="preserve"> </w:t>
      </w:r>
      <w:r>
        <w:t>up</w:t>
      </w:r>
      <w:r>
        <w:rPr>
          <w:spacing w:val="40"/>
        </w:rPr>
        <w:t xml:space="preserve"> </w:t>
      </w:r>
      <w:r>
        <w:t>and</w:t>
      </w:r>
      <w:r>
        <w:rPr>
          <w:spacing w:val="40"/>
        </w:rPr>
        <w:t xml:space="preserve"> </w:t>
      </w:r>
      <w:r>
        <w:t>opened</w:t>
      </w:r>
      <w:r>
        <w:rPr>
          <w:spacing w:val="40"/>
        </w:rPr>
        <w:t xml:space="preserve"> </w:t>
      </w:r>
      <w:r>
        <w:t>the arms,</w:t>
      </w:r>
      <w:r>
        <w:rPr>
          <w:spacing w:val="40"/>
        </w:rPr>
        <w:t xml:space="preserve"> </w:t>
      </w:r>
      <w:r>
        <w:t>as</w:t>
      </w:r>
      <w:r>
        <w:rPr>
          <w:spacing w:val="40"/>
        </w:rPr>
        <w:t xml:space="preserve"> </w:t>
      </w:r>
      <w:r>
        <w:t>it</w:t>
      </w:r>
      <w:r>
        <w:rPr>
          <w:spacing w:val="40"/>
        </w:rPr>
        <w:t xml:space="preserve"> </w:t>
      </w:r>
      <w:r>
        <w:t>were</w:t>
      </w:r>
      <w:r>
        <w:rPr>
          <w:spacing w:val="40"/>
        </w:rPr>
        <w:t xml:space="preserve"> </w:t>
      </w:r>
      <w:r>
        <w:t>for</w:t>
      </w:r>
      <w:r>
        <w:rPr>
          <w:spacing w:val="40"/>
        </w:rPr>
        <w:t xml:space="preserve"> </w:t>
      </w:r>
      <w:r>
        <w:t>embracement,</w:t>
      </w:r>
      <w:r>
        <w:rPr>
          <w:spacing w:val="40"/>
        </w:rPr>
        <w:t xml:space="preserve"> </w:t>
      </w:r>
      <w:r>
        <w:t>those</w:t>
      </w:r>
      <w:r>
        <w:rPr>
          <w:spacing w:val="40"/>
        </w:rPr>
        <w:t xml:space="preserve"> </w:t>
      </w:r>
      <w:r>
        <w:t>arms</w:t>
      </w:r>
      <w:r>
        <w:rPr>
          <w:spacing w:val="40"/>
        </w:rPr>
        <w:t xml:space="preserve"> </w:t>
      </w:r>
      <w:r>
        <w:t>were</w:t>
      </w:r>
      <w:r>
        <w:rPr>
          <w:spacing w:val="40"/>
        </w:rPr>
        <w:t xml:space="preserve"> </w:t>
      </w:r>
      <w:r>
        <w:t>full</w:t>
      </w:r>
      <w:r>
        <w:rPr>
          <w:spacing w:val="40"/>
        </w:rPr>
        <w:t xml:space="preserve"> </w:t>
      </w:r>
      <w:r>
        <w:t>of</w:t>
      </w:r>
      <w:r>
        <w:rPr>
          <w:spacing w:val="40"/>
        </w:rPr>
        <w:t xml:space="preserve"> </w:t>
      </w:r>
      <w:r>
        <w:t>sharp</w:t>
      </w:r>
      <w:r>
        <w:rPr>
          <w:spacing w:val="40"/>
        </w:rPr>
        <w:t xml:space="preserve"> </w:t>
      </w:r>
      <w:r>
        <w:t>iron nails,</w:t>
      </w:r>
      <w:r>
        <w:rPr>
          <w:spacing w:val="40"/>
        </w:rPr>
        <w:t xml:space="preserve"> </w:t>
      </w:r>
      <w:r>
        <w:t>the</w:t>
      </w:r>
      <w:r>
        <w:rPr>
          <w:spacing w:val="40"/>
        </w:rPr>
        <w:t xml:space="preserve"> </w:t>
      </w:r>
      <w:r>
        <w:t>like</w:t>
      </w:r>
      <w:r>
        <w:rPr>
          <w:spacing w:val="40"/>
        </w:rPr>
        <w:t xml:space="preserve"> </w:t>
      </w:r>
      <w:r>
        <w:t>whereof</w:t>
      </w:r>
      <w:r>
        <w:rPr>
          <w:spacing w:val="40"/>
        </w:rPr>
        <w:t xml:space="preserve"> </w:t>
      </w:r>
      <w:r>
        <w:t>were</w:t>
      </w:r>
      <w:r>
        <w:rPr>
          <w:spacing w:val="40"/>
        </w:rPr>
        <w:t xml:space="preserve"> </w:t>
      </w:r>
      <w:r>
        <w:t>also</w:t>
      </w:r>
      <w:r>
        <w:rPr>
          <w:spacing w:val="40"/>
        </w:rPr>
        <w:t xml:space="preserve"> </w:t>
      </w:r>
      <w:r>
        <w:t>sticking</w:t>
      </w:r>
      <w:r>
        <w:rPr>
          <w:spacing w:val="40"/>
        </w:rPr>
        <w:t xml:space="preserve"> </w:t>
      </w:r>
      <w:r>
        <w:t>in</w:t>
      </w:r>
      <w:r>
        <w:rPr>
          <w:spacing w:val="40"/>
        </w:rPr>
        <w:t xml:space="preserve"> </w:t>
      </w:r>
      <w:r>
        <w:t>the</w:t>
      </w:r>
      <w:r>
        <w:rPr>
          <w:spacing w:val="40"/>
        </w:rPr>
        <w:t xml:space="preserve"> </w:t>
      </w:r>
      <w:r>
        <w:t>breasts,</w:t>
      </w:r>
      <w:r>
        <w:rPr>
          <w:spacing w:val="40"/>
        </w:rPr>
        <w:t xml:space="preserve"> </w:t>
      </w:r>
      <w:r>
        <w:t>though</w:t>
      </w:r>
      <w:r>
        <w:rPr>
          <w:spacing w:val="40"/>
        </w:rPr>
        <w:t xml:space="preserve"> </w:t>
      </w:r>
      <w:r>
        <w:t>hidden with her clothes, and herewith she griped these men to death: At which Nabis standing by, laughed to see the cruel death of these miserable men. The Lord deliver us from revengeful spirits.</w:t>
      </w:r>
    </w:p>
    <w:p w14:paraId="20F9694E">
      <w:pPr>
        <w:pStyle w:val="5"/>
        <w:spacing w:before="0"/>
        <w:ind w:left="0"/>
        <w:jc w:val="left"/>
      </w:pPr>
    </w:p>
    <w:p w14:paraId="43C962CA">
      <w:pPr>
        <w:pStyle w:val="6"/>
        <w:keepNext w:val="0"/>
        <w:keepLines w:val="0"/>
        <w:widowControl/>
        <w:suppressLineNumbers w:val="0"/>
      </w:pPr>
      <w:r>
        <w:t>我们大多数人离这有多远?我们几乎不能忍受一个不友善的眼神而不报复;但如果我们认为自己在言语或行动上受到了伤害,那么报复就会升高,这样的事情是不能忍受的。</w:t>
      </w:r>
    </w:p>
    <w:p w14:paraId="1D163BC1">
      <w:pPr>
        <w:pStyle w:val="6"/>
        <w:keepNext w:val="0"/>
        <w:keepLines w:val="0"/>
        <w:widowControl/>
        <w:suppressLineNumbers w:val="0"/>
      </w:pPr>
      <w:r>
        <w:t>一位非常有信誉的绅士,在宫廷里生活多年,他告诉我,他曾亲耳听到这个王国的一个大人物说,他一生中从未原谅过任何人:我之所以更倾向于相信这是真的,是因为我听一些其他绅士说,同一个人在独自散步时,会自言自语,拍着胸膛,指着上帝的名义发誓,他要报仇,他要报仇;而那个躺在他怀里的女人,常常独自坐着,对自己唱,"复仇,复仇,哦,复仇是多么甜蜜!"如果他们把权力掌握在自己手中,而且是如此溺爱妻子,以至于必须让事情按照他们复仇心重的妻子的意愿来处理,那会有什么和平,什么安全可言?沃尔特·罗利爵士在他的《世界历史》中讲述了拉西代莫尼亚人的悲惨遭遇,当时纳比斯掌握了权力,他有一个妻子阿佩加,一个充满残忍和复仇的女人,她的丈夫以她为乐,让人制作了她的肖像,栩栩如生地展现了她的形象,并穿上了华丽的衣服;但事实上,这是一个用来折磨人的机器;他是这样使用它的,当他不能通过自己的劝说让人们屈从于他的意愿时,他就拉着他们的手,告诉他们,也许他的妻子阿佩加,坐在旁边的椅子上,能更有效地说服他们,于是他把他们带到那个形象面前,形象站了起来,张开双臂,仿佛要拥抱他们,那双臂上布满了锋利的铁钉,胸前也插满了类似的铁钉,只是被衣服遮住了,她用这些铁钉把这些人夹死:纳比斯站在旁边,看着这些可怜人残酷的死亡而大笑。愿主拯救我们脱离复仇的灵魂。</w:t>
      </w:r>
    </w:p>
    <w:p w14:paraId="7DFFF1A6">
      <w:pPr>
        <w:pStyle w:val="5"/>
        <w:spacing w:before="0"/>
        <w:ind w:left="0"/>
        <w:jc w:val="left"/>
      </w:pPr>
    </w:p>
    <w:p w14:paraId="6755CD3D">
      <w:pPr>
        <w:pStyle w:val="5"/>
        <w:spacing w:before="0"/>
        <w:ind w:left="0"/>
        <w:jc w:val="left"/>
      </w:pPr>
    </w:p>
    <w:p w14:paraId="54243068">
      <w:pPr>
        <w:pStyle w:val="5"/>
        <w:spacing w:before="0"/>
        <w:ind w:left="0"/>
        <w:jc w:val="left"/>
      </w:pPr>
    </w:p>
    <w:p w14:paraId="170F303A">
      <w:pPr>
        <w:pStyle w:val="5"/>
        <w:spacing w:before="0"/>
        <w:ind w:left="0"/>
        <w:jc w:val="left"/>
      </w:pPr>
    </w:p>
    <w:p w14:paraId="4852A405">
      <w:pPr>
        <w:pStyle w:val="5"/>
        <w:spacing w:before="0"/>
        <w:ind w:left="0"/>
        <w:jc w:val="left"/>
      </w:pPr>
    </w:p>
    <w:p w14:paraId="0BDB9FCC">
      <w:pPr>
        <w:pStyle w:val="5"/>
        <w:spacing w:before="0"/>
        <w:ind w:left="0"/>
        <w:jc w:val="left"/>
      </w:pPr>
    </w:p>
    <w:p w14:paraId="4E0BB76F">
      <w:pPr>
        <w:pStyle w:val="5"/>
        <w:spacing w:before="0"/>
        <w:ind w:left="0"/>
        <w:jc w:val="left"/>
      </w:pPr>
    </w:p>
    <w:p w14:paraId="14C2AAD1">
      <w:pPr>
        <w:pStyle w:val="5"/>
        <w:spacing w:before="50"/>
        <w:ind w:left="0"/>
        <w:jc w:val="left"/>
      </w:pPr>
    </w:p>
    <w:p w14:paraId="76D7CD22">
      <w:pPr>
        <w:pStyle w:val="2"/>
        <w:ind w:right="213"/>
        <w:outlineLvl w:val="3"/>
      </w:pPr>
      <w:bookmarkStart w:id="50" w:name="_bookmark27"/>
      <w:bookmarkEnd w:id="50"/>
      <w:r>
        <w:t>CHAP.</w:t>
      </w:r>
      <w:r>
        <w:rPr>
          <w:spacing w:val="-4"/>
        </w:rPr>
        <w:t xml:space="preserve"> </w:t>
      </w:r>
      <w:r>
        <w:rPr>
          <w:spacing w:val="-2"/>
        </w:rPr>
        <w:t>XXVII</w:t>
      </w:r>
    </w:p>
    <w:p w14:paraId="164CA5AC">
      <w:pPr>
        <w:pStyle w:val="3"/>
        <w:spacing w:before="439" w:line="252" w:lineRule="auto"/>
      </w:pPr>
      <w:r>
        <w:t xml:space="preserve">The Evil of Divisions, They hinder much </w:t>
      </w:r>
      <w:r>
        <w:rPr>
          <w:spacing w:val="-2"/>
        </w:rPr>
        <w:t>good.</w:t>
      </w:r>
    </w:p>
    <w:p w14:paraId="053A35E6">
      <w:pPr>
        <w:pStyle w:val="5"/>
        <w:spacing w:before="408" w:line="261" w:lineRule="auto"/>
        <w:ind w:right="120"/>
      </w:pPr>
      <w:r>
        <w:t>Eusebius reports of Constantine,* That he was more troubled with the dissensions</w:t>
      </w:r>
      <w:r>
        <w:rPr>
          <w:spacing w:val="40"/>
        </w:rPr>
        <w:t xml:space="preserve"> </w:t>
      </w:r>
      <w:r>
        <w:t>of</w:t>
      </w:r>
      <w:r>
        <w:rPr>
          <w:spacing w:val="40"/>
        </w:rPr>
        <w:t xml:space="preserve"> </w:t>
      </w:r>
      <w:r>
        <w:t>the</w:t>
      </w:r>
      <w:r>
        <w:rPr>
          <w:spacing w:val="40"/>
        </w:rPr>
        <w:t xml:space="preserve"> </w:t>
      </w:r>
      <w:r>
        <w:t>Church,</w:t>
      </w:r>
      <w:r>
        <w:rPr>
          <w:spacing w:val="40"/>
        </w:rPr>
        <w:t xml:space="preserve"> </w:t>
      </w:r>
      <w:r>
        <w:t>then</w:t>
      </w:r>
      <w:r>
        <w:rPr>
          <w:spacing w:val="40"/>
        </w:rPr>
        <w:t xml:space="preserve"> </w:t>
      </w:r>
      <w:r>
        <w:t>with</w:t>
      </w:r>
      <w:r>
        <w:rPr>
          <w:spacing w:val="40"/>
        </w:rPr>
        <w:t xml:space="preserve"> </w:t>
      </w:r>
      <w:r>
        <w:t>all</w:t>
      </w:r>
      <w:r>
        <w:rPr>
          <w:spacing w:val="40"/>
        </w:rPr>
        <w:t xml:space="preserve"> </w:t>
      </w:r>
      <w:r>
        <w:t>the</w:t>
      </w:r>
      <w:r>
        <w:rPr>
          <w:spacing w:val="40"/>
        </w:rPr>
        <w:t xml:space="preserve"> </w:t>
      </w:r>
      <w:r>
        <w:t>wars</w:t>
      </w:r>
      <w:r>
        <w:rPr>
          <w:spacing w:val="40"/>
        </w:rPr>
        <w:t xml:space="preserve"> </w:t>
      </w:r>
      <w:r>
        <w:t>in</w:t>
      </w:r>
      <w:r>
        <w:rPr>
          <w:spacing w:val="40"/>
        </w:rPr>
        <w:t xml:space="preserve"> </w:t>
      </w:r>
      <w:r>
        <w:t>his</w:t>
      </w:r>
      <w:r>
        <w:rPr>
          <w:spacing w:val="40"/>
        </w:rPr>
        <w:t xml:space="preserve"> </w:t>
      </w:r>
      <w:r>
        <w:t>Dominions,</w:t>
      </w:r>
      <w:r>
        <w:rPr>
          <w:spacing w:val="40"/>
        </w:rPr>
        <w:t xml:space="preserve"> </w:t>
      </w:r>
      <w:r>
        <w:t>that he took them so to heart, that he could not sleep quietly for them; yea, although he had a spirit full of heroic valor, yet the dissensions of the Church were such evils to him, as to cause him to cry and sob: Thus he writes in an Epistle to Alexander and Arius,* Let me enjoy the days in</w:t>
      </w:r>
      <w:r>
        <w:rPr>
          <w:spacing w:val="40"/>
        </w:rPr>
        <w:t xml:space="preserve"> </w:t>
      </w:r>
      <w:r>
        <w:t>peace, and the nights without molestation, that the pleasure which riseth out</w:t>
      </w:r>
      <w:r>
        <w:rPr>
          <w:spacing w:val="36"/>
        </w:rPr>
        <w:t xml:space="preserve"> </w:t>
      </w:r>
      <w:r>
        <w:t>of</w:t>
      </w:r>
      <w:r>
        <w:rPr>
          <w:spacing w:val="36"/>
        </w:rPr>
        <w:t xml:space="preserve"> </w:t>
      </w:r>
      <w:r>
        <w:t>the</w:t>
      </w:r>
      <w:r>
        <w:rPr>
          <w:spacing w:val="36"/>
        </w:rPr>
        <w:t xml:space="preserve"> </w:t>
      </w:r>
      <w:r>
        <w:t>pure</w:t>
      </w:r>
      <w:r>
        <w:rPr>
          <w:spacing w:val="36"/>
        </w:rPr>
        <w:t xml:space="preserve"> </w:t>
      </w:r>
      <w:r>
        <w:t>light</w:t>
      </w:r>
      <w:r>
        <w:rPr>
          <w:spacing w:val="36"/>
        </w:rPr>
        <w:t xml:space="preserve"> </w:t>
      </w:r>
      <w:r>
        <w:t>of</w:t>
      </w:r>
      <w:r>
        <w:rPr>
          <w:spacing w:val="36"/>
        </w:rPr>
        <w:t xml:space="preserve"> </w:t>
      </w:r>
      <w:r>
        <w:t>concord</w:t>
      </w:r>
      <w:r>
        <w:rPr>
          <w:spacing w:val="36"/>
        </w:rPr>
        <w:t xml:space="preserve"> </w:t>
      </w:r>
      <w:r>
        <w:t>and</w:t>
      </w:r>
      <w:r>
        <w:rPr>
          <w:spacing w:val="36"/>
        </w:rPr>
        <w:t xml:space="preserve"> </w:t>
      </w:r>
      <w:r>
        <w:t>quiet</w:t>
      </w:r>
      <w:r>
        <w:rPr>
          <w:spacing w:val="36"/>
        </w:rPr>
        <w:t xml:space="preserve"> </w:t>
      </w:r>
      <w:r>
        <w:t>life,</w:t>
      </w:r>
      <w:r>
        <w:rPr>
          <w:spacing w:val="36"/>
        </w:rPr>
        <w:t xml:space="preserve"> </w:t>
      </w:r>
      <w:r>
        <w:t>may</w:t>
      </w:r>
      <w:r>
        <w:rPr>
          <w:spacing w:val="36"/>
        </w:rPr>
        <w:t xml:space="preserve"> </w:t>
      </w:r>
      <w:r>
        <w:t>henceforth</w:t>
      </w:r>
      <w:r>
        <w:rPr>
          <w:spacing w:val="37"/>
        </w:rPr>
        <w:t xml:space="preserve"> </w:t>
      </w:r>
      <w:r>
        <w:t>inviolably be</w:t>
      </w:r>
      <w:r>
        <w:rPr>
          <w:spacing w:val="35"/>
        </w:rPr>
        <w:t xml:space="preserve"> </w:t>
      </w:r>
      <w:r>
        <w:t>conserved;</w:t>
      </w:r>
      <w:r>
        <w:rPr>
          <w:spacing w:val="35"/>
        </w:rPr>
        <w:t xml:space="preserve"> </w:t>
      </w:r>
      <w:r>
        <w:t>if</w:t>
      </w:r>
      <w:r>
        <w:rPr>
          <w:spacing w:val="35"/>
        </w:rPr>
        <w:t xml:space="preserve"> </w:t>
      </w:r>
      <w:r>
        <w:t>it</w:t>
      </w:r>
      <w:r>
        <w:rPr>
          <w:spacing w:val="35"/>
        </w:rPr>
        <w:t xml:space="preserve"> </w:t>
      </w:r>
      <w:r>
        <w:t>otherwise</w:t>
      </w:r>
      <w:r>
        <w:rPr>
          <w:spacing w:val="35"/>
        </w:rPr>
        <w:t xml:space="preserve"> </w:t>
      </w:r>
      <w:r>
        <w:t>happen,</w:t>
      </w:r>
      <w:r>
        <w:rPr>
          <w:spacing w:val="35"/>
        </w:rPr>
        <w:t xml:space="preserve"> </w:t>
      </w:r>
      <w:r>
        <w:t>it</w:t>
      </w:r>
      <w:r>
        <w:rPr>
          <w:spacing w:val="35"/>
        </w:rPr>
        <w:t xml:space="preserve"> </w:t>
      </w:r>
      <w:r>
        <w:t>behoveth</w:t>
      </w:r>
      <w:r>
        <w:rPr>
          <w:spacing w:val="35"/>
        </w:rPr>
        <w:t xml:space="preserve"> </w:t>
      </w:r>
      <w:r>
        <w:t>us</w:t>
      </w:r>
      <w:r>
        <w:rPr>
          <w:spacing w:val="35"/>
        </w:rPr>
        <w:t xml:space="preserve"> </w:t>
      </w:r>
      <w:r>
        <w:t>to</w:t>
      </w:r>
      <w:r>
        <w:rPr>
          <w:spacing w:val="35"/>
        </w:rPr>
        <w:t xml:space="preserve"> </w:t>
      </w:r>
      <w:r>
        <w:t>sob</w:t>
      </w:r>
      <w:r>
        <w:rPr>
          <w:spacing w:val="35"/>
        </w:rPr>
        <w:t xml:space="preserve"> </w:t>
      </w:r>
      <w:r>
        <w:t>and</w:t>
      </w:r>
      <w:r>
        <w:rPr>
          <w:spacing w:val="35"/>
        </w:rPr>
        <w:t xml:space="preserve"> </w:t>
      </w:r>
      <w:r>
        <w:t>sigh,</w:t>
      </w:r>
      <w:r>
        <w:rPr>
          <w:spacing w:val="35"/>
        </w:rPr>
        <w:t xml:space="preserve"> </w:t>
      </w:r>
      <w:r>
        <w:t>and to shed many a salt tear.</w:t>
      </w:r>
    </w:p>
    <w:p w14:paraId="4517DB97">
      <w:pPr>
        <w:spacing w:after="0" w:line="261" w:lineRule="auto"/>
        <w:sectPr>
          <w:pgSz w:w="12240" w:h="15840"/>
          <w:pgMar w:top="1360" w:right="1320" w:bottom="280" w:left="1340" w:header="720" w:footer="720" w:gutter="0"/>
          <w:cols w:space="720" w:num="1"/>
        </w:sectPr>
      </w:pPr>
    </w:p>
    <w:p w14:paraId="43BDA552">
      <w:pPr>
        <w:pStyle w:val="5"/>
        <w:spacing w:line="261" w:lineRule="auto"/>
        <w:ind w:right="118"/>
      </w:pPr>
      <w:r>
        <w:t>What heart that hath any tenderness in it, bleeds not in the sense of those sore</w:t>
      </w:r>
      <w:r>
        <w:rPr>
          <w:spacing w:val="40"/>
        </w:rPr>
        <w:t xml:space="preserve"> </w:t>
      </w:r>
      <w:r>
        <w:t>and</w:t>
      </w:r>
      <w:r>
        <w:rPr>
          <w:spacing w:val="40"/>
        </w:rPr>
        <w:t xml:space="preserve"> </w:t>
      </w:r>
      <w:r>
        <w:t>dreadful</w:t>
      </w:r>
      <w:r>
        <w:rPr>
          <w:spacing w:val="40"/>
        </w:rPr>
        <w:t xml:space="preserve"> </w:t>
      </w:r>
      <w:r>
        <w:t>heart-divisions</w:t>
      </w:r>
      <w:r>
        <w:rPr>
          <w:spacing w:val="40"/>
        </w:rPr>
        <w:t xml:space="preserve"> </w:t>
      </w:r>
      <w:r>
        <w:t>there</w:t>
      </w:r>
      <w:r>
        <w:rPr>
          <w:spacing w:val="40"/>
        </w:rPr>
        <w:t xml:space="preserve"> </w:t>
      </w:r>
      <w:r>
        <w:t>are</w:t>
      </w:r>
      <w:r>
        <w:rPr>
          <w:spacing w:val="40"/>
        </w:rPr>
        <w:t xml:space="preserve"> </w:t>
      </w:r>
      <w:r>
        <w:t>amongst</w:t>
      </w:r>
      <w:r>
        <w:rPr>
          <w:spacing w:val="40"/>
        </w:rPr>
        <w:t xml:space="preserve"> </w:t>
      </w:r>
      <w:r>
        <w:t>us!</w:t>
      </w:r>
      <w:r>
        <w:rPr>
          <w:spacing w:val="40"/>
        </w:rPr>
        <w:t xml:space="preserve"> </w:t>
      </w:r>
      <w:r>
        <w:t>The</w:t>
      </w:r>
      <w:r>
        <w:rPr>
          <w:spacing w:val="40"/>
        </w:rPr>
        <w:t xml:space="preserve"> </w:t>
      </w:r>
      <w:r>
        <w:t>evil</w:t>
      </w:r>
      <w:r>
        <w:rPr>
          <w:spacing w:val="40"/>
        </w:rPr>
        <w:t xml:space="preserve"> </w:t>
      </w:r>
      <w:r>
        <w:t>there</w:t>
      </w:r>
      <w:r>
        <w:rPr>
          <w:spacing w:val="40"/>
        </w:rPr>
        <w:t xml:space="preserve"> </w:t>
      </w:r>
      <w:r>
        <w:t>is in</w:t>
      </w:r>
      <w:r>
        <w:rPr>
          <w:spacing w:val="40"/>
        </w:rPr>
        <w:t xml:space="preserve"> </w:t>
      </w:r>
      <w:r>
        <w:t>them,</w:t>
      </w:r>
      <w:r>
        <w:rPr>
          <w:spacing w:val="40"/>
        </w:rPr>
        <w:t xml:space="preserve"> </w:t>
      </w:r>
      <w:r>
        <w:t>is</w:t>
      </w:r>
      <w:r>
        <w:rPr>
          <w:spacing w:val="40"/>
        </w:rPr>
        <w:t xml:space="preserve"> </w:t>
      </w:r>
      <w:r>
        <w:t>beyond</w:t>
      </w:r>
      <w:r>
        <w:rPr>
          <w:spacing w:val="40"/>
        </w:rPr>
        <w:t xml:space="preserve"> </w:t>
      </w:r>
      <w:r>
        <w:t>what</w:t>
      </w:r>
      <w:r>
        <w:rPr>
          <w:spacing w:val="40"/>
        </w:rPr>
        <w:t xml:space="preserve"> </w:t>
      </w:r>
      <w:r>
        <w:t>tongue</w:t>
      </w:r>
      <w:r>
        <w:rPr>
          <w:spacing w:val="40"/>
        </w:rPr>
        <w:t xml:space="preserve"> </w:t>
      </w:r>
      <w:r>
        <w:t>or</w:t>
      </w:r>
      <w:r>
        <w:rPr>
          <w:spacing w:val="40"/>
        </w:rPr>
        <w:t xml:space="preserve"> </w:t>
      </w:r>
      <w:r>
        <w:t>pen</w:t>
      </w:r>
      <w:r>
        <w:rPr>
          <w:spacing w:val="40"/>
        </w:rPr>
        <w:t xml:space="preserve"> </w:t>
      </w:r>
      <w:r>
        <w:t>can</w:t>
      </w:r>
      <w:r>
        <w:rPr>
          <w:spacing w:val="40"/>
        </w:rPr>
        <w:t xml:space="preserve"> </w:t>
      </w:r>
      <w:r>
        <w:t>express:</w:t>
      </w:r>
      <w:r>
        <w:rPr>
          <w:spacing w:val="40"/>
        </w:rPr>
        <w:t xml:space="preserve"> </w:t>
      </w:r>
      <w:r>
        <w:t>Take</w:t>
      </w:r>
      <w:r>
        <w:rPr>
          <w:spacing w:val="40"/>
        </w:rPr>
        <w:t xml:space="preserve"> </w:t>
      </w:r>
      <w:r>
        <w:t>a</w:t>
      </w:r>
      <w:r>
        <w:rPr>
          <w:spacing w:val="40"/>
        </w:rPr>
        <w:t xml:space="preserve"> </w:t>
      </w:r>
      <w:r>
        <w:t>view</w:t>
      </w:r>
      <w:r>
        <w:rPr>
          <w:spacing w:val="40"/>
        </w:rPr>
        <w:t xml:space="preserve"> </w:t>
      </w:r>
      <w:r>
        <w:t>of</w:t>
      </w:r>
      <w:r>
        <w:rPr>
          <w:spacing w:val="40"/>
        </w:rPr>
        <w:t xml:space="preserve"> </w:t>
      </w:r>
      <w:r>
        <w:t>it under these three Heads:</w:t>
      </w:r>
    </w:p>
    <w:p w14:paraId="4CA88FD5">
      <w:pPr>
        <w:pStyle w:val="13"/>
        <w:numPr>
          <w:ilvl w:val="0"/>
          <w:numId w:val="16"/>
        </w:numPr>
        <w:tabs>
          <w:tab w:val="left" w:pos="369"/>
        </w:tabs>
        <w:spacing w:before="283" w:after="0" w:line="240" w:lineRule="auto"/>
        <w:ind w:left="369" w:right="0" w:hanging="269"/>
        <w:jc w:val="left"/>
        <w:rPr>
          <w:sz w:val="28"/>
        </w:rPr>
      </w:pPr>
      <w:r>
        <w:rPr>
          <w:sz w:val="28"/>
        </w:rPr>
        <w:t>The</w:t>
      </w:r>
      <w:r>
        <w:rPr>
          <w:spacing w:val="10"/>
          <w:sz w:val="28"/>
        </w:rPr>
        <w:t xml:space="preserve"> </w:t>
      </w:r>
      <w:r>
        <w:rPr>
          <w:sz w:val="28"/>
        </w:rPr>
        <w:t>good</w:t>
      </w:r>
      <w:r>
        <w:rPr>
          <w:spacing w:val="10"/>
          <w:sz w:val="28"/>
        </w:rPr>
        <w:t xml:space="preserve"> </w:t>
      </w:r>
      <w:r>
        <w:rPr>
          <w:sz w:val="28"/>
        </w:rPr>
        <w:t>they</w:t>
      </w:r>
      <w:r>
        <w:rPr>
          <w:spacing w:val="11"/>
          <w:sz w:val="28"/>
        </w:rPr>
        <w:t xml:space="preserve"> </w:t>
      </w:r>
      <w:r>
        <w:rPr>
          <w:spacing w:val="-2"/>
          <w:sz w:val="28"/>
        </w:rPr>
        <w:t>hinder.</w:t>
      </w:r>
    </w:p>
    <w:p w14:paraId="0189A530">
      <w:pPr>
        <w:pStyle w:val="13"/>
        <w:numPr>
          <w:ilvl w:val="0"/>
          <w:numId w:val="16"/>
        </w:numPr>
        <w:tabs>
          <w:tab w:val="left" w:pos="407"/>
        </w:tabs>
        <w:spacing w:before="315" w:after="0" w:line="240" w:lineRule="auto"/>
        <w:ind w:left="407" w:right="0" w:hanging="307"/>
        <w:jc w:val="left"/>
        <w:rPr>
          <w:sz w:val="28"/>
        </w:rPr>
      </w:pPr>
      <w:r>
        <w:rPr>
          <w:sz w:val="28"/>
        </w:rPr>
        <w:t>The</w:t>
      </w:r>
      <w:r>
        <w:rPr>
          <w:spacing w:val="8"/>
          <w:sz w:val="28"/>
        </w:rPr>
        <w:t xml:space="preserve"> </w:t>
      </w:r>
      <w:r>
        <w:rPr>
          <w:sz w:val="28"/>
        </w:rPr>
        <w:t>sin</w:t>
      </w:r>
      <w:r>
        <w:rPr>
          <w:spacing w:val="9"/>
          <w:sz w:val="28"/>
        </w:rPr>
        <w:t xml:space="preserve"> </w:t>
      </w:r>
      <w:r>
        <w:rPr>
          <w:sz w:val="28"/>
        </w:rPr>
        <w:t>they</w:t>
      </w:r>
      <w:r>
        <w:rPr>
          <w:spacing w:val="9"/>
          <w:sz w:val="28"/>
        </w:rPr>
        <w:t xml:space="preserve"> </w:t>
      </w:r>
      <w:r>
        <w:rPr>
          <w:spacing w:val="-2"/>
          <w:sz w:val="28"/>
        </w:rPr>
        <w:t>cause.</w:t>
      </w:r>
    </w:p>
    <w:p w14:paraId="3713D174">
      <w:pPr>
        <w:pStyle w:val="13"/>
        <w:numPr>
          <w:ilvl w:val="0"/>
          <w:numId w:val="16"/>
        </w:numPr>
        <w:tabs>
          <w:tab w:val="left" w:pos="404"/>
        </w:tabs>
        <w:spacing w:before="316" w:after="0" w:line="240" w:lineRule="auto"/>
        <w:ind w:left="404" w:right="0" w:hanging="304"/>
        <w:jc w:val="left"/>
        <w:rPr>
          <w:sz w:val="28"/>
        </w:rPr>
      </w:pPr>
      <w:r>
        <w:rPr>
          <w:sz w:val="28"/>
        </w:rPr>
        <w:t>The</w:t>
      </w:r>
      <w:r>
        <w:rPr>
          <w:spacing w:val="10"/>
          <w:sz w:val="28"/>
        </w:rPr>
        <w:t xml:space="preserve"> </w:t>
      </w:r>
      <w:r>
        <w:rPr>
          <w:sz w:val="28"/>
        </w:rPr>
        <w:t>misery</w:t>
      </w:r>
      <w:r>
        <w:rPr>
          <w:spacing w:val="11"/>
          <w:sz w:val="28"/>
        </w:rPr>
        <w:t xml:space="preserve"> </w:t>
      </w:r>
      <w:r>
        <w:rPr>
          <w:sz w:val="28"/>
        </w:rPr>
        <w:t>they</w:t>
      </w:r>
      <w:r>
        <w:rPr>
          <w:spacing w:val="11"/>
          <w:sz w:val="28"/>
        </w:rPr>
        <w:t xml:space="preserve"> </w:t>
      </w:r>
      <w:r>
        <w:rPr>
          <w:spacing w:val="-2"/>
          <w:sz w:val="28"/>
        </w:rPr>
        <w:t>bring.</w:t>
      </w:r>
    </w:p>
    <w:p w14:paraId="0A1C2253">
      <w:pPr>
        <w:pStyle w:val="5"/>
        <w:spacing w:before="315" w:line="261" w:lineRule="auto"/>
        <w:ind w:right="118"/>
      </w:pPr>
      <w:r>
        <w:t>First, the quiet, comfort, sweetness of our spirits is hindered by divisions: They</w:t>
      </w:r>
      <w:r>
        <w:rPr>
          <w:spacing w:val="40"/>
        </w:rPr>
        <w:t xml:space="preserve"> </w:t>
      </w:r>
      <w:r>
        <w:t>put</w:t>
      </w:r>
      <w:r>
        <w:rPr>
          <w:spacing w:val="40"/>
        </w:rPr>
        <w:t xml:space="preserve"> </w:t>
      </w:r>
      <w:r>
        <w:t>the</w:t>
      </w:r>
      <w:r>
        <w:rPr>
          <w:spacing w:val="40"/>
        </w:rPr>
        <w:t xml:space="preserve"> </w:t>
      </w:r>
      <w:r>
        <w:t>spirit</w:t>
      </w:r>
      <w:r>
        <w:rPr>
          <w:spacing w:val="40"/>
        </w:rPr>
        <w:t xml:space="preserve"> </w:t>
      </w:r>
      <w:r>
        <w:t>out</w:t>
      </w:r>
      <w:r>
        <w:rPr>
          <w:spacing w:val="40"/>
        </w:rPr>
        <w:t xml:space="preserve"> </w:t>
      </w:r>
      <w:r>
        <w:t>of</w:t>
      </w:r>
      <w:r>
        <w:rPr>
          <w:spacing w:val="40"/>
        </w:rPr>
        <w:t xml:space="preserve"> </w:t>
      </w:r>
      <w:r>
        <w:t>tune;</w:t>
      </w:r>
      <w:r>
        <w:rPr>
          <w:spacing w:val="40"/>
        </w:rPr>
        <w:t xml:space="preserve"> </w:t>
      </w:r>
      <w:r>
        <w:t>men</w:t>
      </w:r>
      <w:r>
        <w:rPr>
          <w:spacing w:val="40"/>
        </w:rPr>
        <w:t xml:space="preserve"> </w:t>
      </w:r>
      <w:r>
        <w:t>who</w:t>
      </w:r>
      <w:r>
        <w:rPr>
          <w:spacing w:val="40"/>
        </w:rPr>
        <w:t xml:space="preserve"> </w:t>
      </w:r>
      <w:r>
        <w:t>heretofore</w:t>
      </w:r>
      <w:r>
        <w:rPr>
          <w:spacing w:val="40"/>
        </w:rPr>
        <w:t xml:space="preserve"> </w:t>
      </w:r>
      <w:r>
        <w:t>have</w:t>
      </w:r>
      <w:r>
        <w:rPr>
          <w:spacing w:val="40"/>
        </w:rPr>
        <w:t xml:space="preserve"> </w:t>
      </w:r>
      <w:r>
        <w:t>had</w:t>
      </w:r>
      <w:r>
        <w:rPr>
          <w:spacing w:val="40"/>
        </w:rPr>
        <w:t xml:space="preserve"> </w:t>
      </w:r>
      <w:r>
        <w:t>sweet spirits full of ingenuity, since they have interested themselves in these Divisions,</w:t>
      </w:r>
      <w:r>
        <w:rPr>
          <w:spacing w:val="40"/>
        </w:rPr>
        <w:t xml:space="preserve"> </w:t>
      </w:r>
      <w:r>
        <w:t>have</w:t>
      </w:r>
      <w:r>
        <w:rPr>
          <w:spacing w:val="40"/>
        </w:rPr>
        <w:t xml:space="preserve"> </w:t>
      </w:r>
      <w:r>
        <w:t>lost</w:t>
      </w:r>
      <w:r>
        <w:rPr>
          <w:spacing w:val="40"/>
        </w:rPr>
        <w:t xml:space="preserve"> </w:t>
      </w:r>
      <w:r>
        <w:t>their</w:t>
      </w:r>
      <w:r>
        <w:rPr>
          <w:spacing w:val="40"/>
        </w:rPr>
        <w:t xml:space="preserve"> </w:t>
      </w:r>
      <w:r>
        <w:t>sweetness,</w:t>
      </w:r>
      <w:r>
        <w:rPr>
          <w:spacing w:val="40"/>
        </w:rPr>
        <w:t xml:space="preserve"> </w:t>
      </w:r>
      <w:r>
        <w:t>their</w:t>
      </w:r>
      <w:r>
        <w:rPr>
          <w:spacing w:val="40"/>
        </w:rPr>
        <w:t xml:space="preserve"> </w:t>
      </w:r>
      <w:r>
        <w:t>ingenuity</w:t>
      </w:r>
      <w:r>
        <w:rPr>
          <w:spacing w:val="40"/>
        </w:rPr>
        <w:t xml:space="preserve"> </w:t>
      </w:r>
      <w:r>
        <w:t>is</w:t>
      </w:r>
      <w:r>
        <w:rPr>
          <w:spacing w:val="40"/>
        </w:rPr>
        <w:t xml:space="preserve"> </w:t>
      </w:r>
      <w:r>
        <w:t>gone:</w:t>
      </w:r>
      <w:r>
        <w:rPr>
          <w:spacing w:val="40"/>
        </w:rPr>
        <w:t xml:space="preserve"> </w:t>
      </w:r>
      <w:r>
        <w:t>When</w:t>
      </w:r>
      <w:r>
        <w:rPr>
          <w:spacing w:val="40"/>
        </w:rPr>
        <w:t xml:space="preserve"> </w:t>
      </w:r>
      <w:r>
        <w:t>the Bee</w:t>
      </w:r>
      <w:r>
        <w:rPr>
          <w:spacing w:val="40"/>
        </w:rPr>
        <w:t xml:space="preserve"> </w:t>
      </w:r>
      <w:r>
        <w:t>stings,</w:t>
      </w:r>
      <w:r>
        <w:rPr>
          <w:spacing w:val="40"/>
        </w:rPr>
        <w:t xml:space="preserve"> </w:t>
      </w:r>
      <w:r>
        <w:t>she</w:t>
      </w:r>
      <w:r>
        <w:rPr>
          <w:spacing w:val="40"/>
        </w:rPr>
        <w:t xml:space="preserve"> </w:t>
      </w:r>
      <w:r>
        <w:t>leaves</w:t>
      </w:r>
      <w:r>
        <w:rPr>
          <w:spacing w:val="40"/>
        </w:rPr>
        <w:t xml:space="preserve"> </w:t>
      </w:r>
      <w:r>
        <w:t>her</w:t>
      </w:r>
      <w:r>
        <w:rPr>
          <w:spacing w:val="40"/>
        </w:rPr>
        <w:t xml:space="preserve"> </w:t>
      </w:r>
      <w:r>
        <w:t>sting</w:t>
      </w:r>
      <w:r>
        <w:rPr>
          <w:spacing w:val="40"/>
        </w:rPr>
        <w:t xml:space="preserve"> </w:t>
      </w:r>
      <w:r>
        <w:t>behind</w:t>
      </w:r>
      <w:r>
        <w:rPr>
          <w:spacing w:val="40"/>
        </w:rPr>
        <w:t xml:space="preserve"> </w:t>
      </w:r>
      <w:r>
        <w:t>her,</w:t>
      </w:r>
      <w:r>
        <w:rPr>
          <w:spacing w:val="40"/>
        </w:rPr>
        <w:t xml:space="preserve"> </w:t>
      </w:r>
      <w:r>
        <w:t>and</w:t>
      </w:r>
      <w:r>
        <w:rPr>
          <w:spacing w:val="40"/>
        </w:rPr>
        <w:t xml:space="preserve"> </w:t>
      </w:r>
      <w:r>
        <w:t>never</w:t>
      </w:r>
      <w:r>
        <w:rPr>
          <w:spacing w:val="40"/>
        </w:rPr>
        <w:t xml:space="preserve"> </w:t>
      </w:r>
      <w:r>
        <w:t>gathers</w:t>
      </w:r>
      <w:r>
        <w:rPr>
          <w:spacing w:val="40"/>
        </w:rPr>
        <w:t xml:space="preserve"> </w:t>
      </w:r>
      <w:r>
        <w:t>Honey more; men by stinging one another, do not lose their stings, but they lose their honey, they are never like to have that sweetness in their hearts, that heretofore</w:t>
      </w:r>
      <w:r>
        <w:rPr>
          <w:spacing w:val="40"/>
        </w:rPr>
        <w:t xml:space="preserve"> </w:t>
      </w:r>
      <w:r>
        <w:t>they</w:t>
      </w:r>
      <w:r>
        <w:rPr>
          <w:spacing w:val="40"/>
        </w:rPr>
        <w:t xml:space="preserve"> </w:t>
      </w:r>
      <w:r>
        <w:t>had.</w:t>
      </w:r>
      <w:r>
        <w:rPr>
          <w:spacing w:val="40"/>
        </w:rPr>
        <w:t xml:space="preserve"> </w:t>
      </w:r>
      <w:r>
        <w:t>Shall</w:t>
      </w:r>
      <w:r>
        <w:rPr>
          <w:spacing w:val="40"/>
        </w:rPr>
        <w:t xml:space="preserve"> </w:t>
      </w:r>
      <w:r>
        <w:t>I</w:t>
      </w:r>
      <w:r>
        <w:rPr>
          <w:spacing w:val="40"/>
        </w:rPr>
        <w:t xml:space="preserve"> </w:t>
      </w:r>
      <w:r>
        <w:t>lose</w:t>
      </w:r>
      <w:r>
        <w:rPr>
          <w:spacing w:val="40"/>
        </w:rPr>
        <w:t xml:space="preserve"> </w:t>
      </w:r>
      <w:r>
        <w:t>my</w:t>
      </w:r>
      <w:r>
        <w:rPr>
          <w:spacing w:val="40"/>
        </w:rPr>
        <w:t xml:space="preserve"> </w:t>
      </w:r>
      <w:r>
        <w:t>sweetness,</w:t>
      </w:r>
      <w:r>
        <w:rPr>
          <w:spacing w:val="40"/>
        </w:rPr>
        <w:t xml:space="preserve"> </w:t>
      </w:r>
      <w:r>
        <w:t>says</w:t>
      </w:r>
      <w:r>
        <w:rPr>
          <w:spacing w:val="40"/>
        </w:rPr>
        <w:t xml:space="preserve"> </w:t>
      </w:r>
      <w:r>
        <w:t>the</w:t>
      </w:r>
      <w:r>
        <w:rPr>
          <w:spacing w:val="40"/>
        </w:rPr>
        <w:t xml:space="preserve"> </w:t>
      </w:r>
      <w:r>
        <w:t>Fig-tree,</w:t>
      </w:r>
      <w:r>
        <w:rPr>
          <w:spacing w:val="40"/>
        </w:rPr>
        <w:t xml:space="preserve"> </w:t>
      </w:r>
      <w:r>
        <w:t>and</w:t>
      </w:r>
      <w:r>
        <w:rPr>
          <w:spacing w:val="40"/>
        </w:rPr>
        <w:t xml:space="preserve"> </w:t>
      </w:r>
      <w:r>
        <w:t>go to be promoted over the trees? Why doest thou not reason thus with thy spirit? Shall I lose my sweetness in contending, to get my will to be above others? God forbid. There was a time that both my self and others found much sweetness in the temper of my spirit; there was nothing but peaceableness, quiet, calmness, contentedness in it, and how comfortable was such a temper of spirit! me thought when my spirit was in that sweet frame, all things were sweet to me; but since I have been interested in quarrels and contentions, it hath been far otherwise with me. Prov. 15:4. Perverseness</w:t>
      </w:r>
      <w:r>
        <w:rPr>
          <w:spacing w:val="40"/>
        </w:rPr>
        <w:t xml:space="preserve"> </w:t>
      </w:r>
      <w:r>
        <w:t>in</w:t>
      </w:r>
      <w:r>
        <w:rPr>
          <w:spacing w:val="40"/>
        </w:rPr>
        <w:t xml:space="preserve"> </w:t>
      </w:r>
      <w:r>
        <w:t>the</w:t>
      </w:r>
      <w:r>
        <w:rPr>
          <w:spacing w:val="40"/>
        </w:rPr>
        <w:t xml:space="preserve"> </w:t>
      </w:r>
      <w:r>
        <w:t>tongue</w:t>
      </w:r>
      <w:r>
        <w:rPr>
          <w:spacing w:val="40"/>
        </w:rPr>
        <w:t xml:space="preserve"> </w:t>
      </w:r>
      <w:r>
        <w:t>causes</w:t>
      </w:r>
      <w:r>
        <w:rPr>
          <w:spacing w:val="40"/>
        </w:rPr>
        <w:t xml:space="preserve"> </w:t>
      </w:r>
      <w:r>
        <w:t>a</w:t>
      </w:r>
      <w:r>
        <w:rPr>
          <w:spacing w:val="40"/>
        </w:rPr>
        <w:t xml:space="preserve"> </w:t>
      </w:r>
      <w:r>
        <w:t>breach</w:t>
      </w:r>
      <w:r>
        <w:rPr>
          <w:spacing w:val="40"/>
        </w:rPr>
        <w:t xml:space="preserve"> </w:t>
      </w:r>
      <w:r>
        <w:t>in</w:t>
      </w:r>
      <w:r>
        <w:rPr>
          <w:spacing w:val="40"/>
        </w:rPr>
        <w:t xml:space="preserve"> </w:t>
      </w:r>
      <w:r>
        <w:t>the</w:t>
      </w:r>
      <w:r>
        <w:rPr>
          <w:spacing w:val="40"/>
        </w:rPr>
        <w:t xml:space="preserve"> </w:t>
      </w:r>
      <w:r>
        <w:t>spirit.</w:t>
      </w:r>
      <w:r>
        <w:rPr>
          <w:spacing w:val="40"/>
        </w:rPr>
        <w:t xml:space="preserve"> </w:t>
      </w:r>
      <w:r>
        <w:t>Contentions cause much perverseness in mens tongues, and this causes a breach in</w:t>
      </w:r>
      <w:r>
        <w:rPr>
          <w:spacing w:val="80"/>
          <w:w w:val="150"/>
        </w:rPr>
        <w:t xml:space="preserve"> </w:t>
      </w:r>
      <w:r>
        <w:t>their spirits. Your contending costs you dear: though it were in nothing</w:t>
      </w:r>
      <w:r>
        <w:rPr>
          <w:spacing w:val="80"/>
        </w:rPr>
        <w:t xml:space="preserve"> </w:t>
      </w:r>
      <w:r>
        <w:t>else, yet the loss of this sweetness of spirit makes it very costly to you. All the wrong that you should have put up if you had not contended, had not been so great an evil to you, as this one thing is. There is nothing more contrary to ingenuity then quarrelsomeness. It is reported of Melancthon, that</w:t>
      </w:r>
      <w:r>
        <w:rPr>
          <w:spacing w:val="40"/>
        </w:rPr>
        <w:t xml:space="preserve"> </w:t>
      </w:r>
      <w:r>
        <w:t>when</w:t>
      </w:r>
      <w:r>
        <w:rPr>
          <w:spacing w:val="40"/>
        </w:rPr>
        <w:t xml:space="preserve"> </w:t>
      </w:r>
      <w:r>
        <w:t>he</w:t>
      </w:r>
      <w:r>
        <w:rPr>
          <w:spacing w:val="40"/>
        </w:rPr>
        <w:t xml:space="preserve"> </w:t>
      </w:r>
      <w:r>
        <w:t>was</w:t>
      </w:r>
      <w:r>
        <w:rPr>
          <w:spacing w:val="40"/>
        </w:rPr>
        <w:t xml:space="preserve"> </w:t>
      </w:r>
      <w:r>
        <w:t>to</w:t>
      </w:r>
      <w:r>
        <w:rPr>
          <w:spacing w:val="40"/>
        </w:rPr>
        <w:t xml:space="preserve"> </w:t>
      </w:r>
      <w:r>
        <w:t>dye</w:t>
      </w:r>
      <w:r>
        <w:rPr>
          <w:spacing w:val="40"/>
        </w:rPr>
        <w:t xml:space="preserve"> </w:t>
      </w:r>
      <w:r>
        <w:t>he</w:t>
      </w:r>
      <w:r>
        <w:rPr>
          <w:spacing w:val="40"/>
        </w:rPr>
        <w:t xml:space="preserve"> </w:t>
      </w:r>
      <w:r>
        <w:t>had</w:t>
      </w:r>
      <w:r>
        <w:rPr>
          <w:spacing w:val="40"/>
        </w:rPr>
        <w:t xml:space="preserve"> </w:t>
      </w:r>
      <w:r>
        <w:t>this</w:t>
      </w:r>
      <w:r>
        <w:rPr>
          <w:spacing w:val="40"/>
        </w:rPr>
        <w:t xml:space="preserve"> </w:t>
      </w:r>
      <w:r>
        <w:t>speech,</w:t>
      </w:r>
      <w:r>
        <w:rPr>
          <w:spacing w:val="40"/>
        </w:rPr>
        <w:t xml:space="preserve"> </w:t>
      </w:r>
      <w:r>
        <w:t>and</w:t>
      </w:r>
      <w:r>
        <w:rPr>
          <w:spacing w:val="40"/>
        </w:rPr>
        <w:t xml:space="preserve"> </w:t>
      </w:r>
      <w:r>
        <w:t>Strigelius</w:t>
      </w:r>
      <w:r>
        <w:rPr>
          <w:spacing w:val="40"/>
        </w:rPr>
        <w:t xml:space="preserve"> </w:t>
      </w:r>
      <w:r>
        <w:t>at</w:t>
      </w:r>
      <w:r>
        <w:rPr>
          <w:spacing w:val="40"/>
        </w:rPr>
        <w:t xml:space="preserve"> </w:t>
      </w:r>
      <w:r>
        <w:t>his</w:t>
      </w:r>
      <w:r>
        <w:rPr>
          <w:spacing w:val="40"/>
        </w:rPr>
        <w:t xml:space="preserve"> </w:t>
      </w:r>
      <w:r>
        <w:t>death had the same:* I desire to depart this life for two causes: First, that I may enjoy the desired sight of the Son of God, and the Church in heaven. Secondly,</w:t>
      </w:r>
      <w:r>
        <w:rPr>
          <w:spacing w:val="40"/>
        </w:rPr>
        <w:t xml:space="preserve"> </w:t>
      </w:r>
      <w:r>
        <w:t>that</w:t>
      </w:r>
      <w:r>
        <w:rPr>
          <w:spacing w:val="40"/>
        </w:rPr>
        <w:t xml:space="preserve"> </w:t>
      </w:r>
      <w:r>
        <w:t>I</w:t>
      </w:r>
      <w:r>
        <w:rPr>
          <w:spacing w:val="40"/>
        </w:rPr>
        <w:t xml:space="preserve"> </w:t>
      </w:r>
      <w:r>
        <w:t>may</w:t>
      </w:r>
      <w:r>
        <w:rPr>
          <w:spacing w:val="40"/>
        </w:rPr>
        <w:t xml:space="preserve"> </w:t>
      </w:r>
      <w:r>
        <w:t>be</w:t>
      </w:r>
      <w:r>
        <w:rPr>
          <w:spacing w:val="40"/>
        </w:rPr>
        <w:t xml:space="preserve"> </w:t>
      </w:r>
      <w:r>
        <w:t>delivered</w:t>
      </w:r>
      <w:r>
        <w:rPr>
          <w:spacing w:val="40"/>
        </w:rPr>
        <w:t xml:space="preserve"> </w:t>
      </w:r>
      <w:r>
        <w:t>from</w:t>
      </w:r>
      <w:r>
        <w:rPr>
          <w:spacing w:val="40"/>
        </w:rPr>
        <w:t xml:space="preserve"> </w:t>
      </w:r>
      <w:r>
        <w:t>the</w:t>
      </w:r>
      <w:r>
        <w:rPr>
          <w:spacing w:val="40"/>
        </w:rPr>
        <w:t xml:space="preserve"> </w:t>
      </w:r>
      <w:r>
        <w:t>fierce</w:t>
      </w:r>
      <w:r>
        <w:rPr>
          <w:spacing w:val="40"/>
        </w:rPr>
        <w:t xml:space="preserve"> </w:t>
      </w:r>
      <w:r>
        <w:t>and</w:t>
      </w:r>
      <w:r>
        <w:rPr>
          <w:spacing w:val="40"/>
        </w:rPr>
        <w:t xml:space="preserve"> </w:t>
      </w:r>
      <w:r>
        <w:t>implacable</w:t>
      </w:r>
      <w:r>
        <w:rPr>
          <w:spacing w:val="40"/>
        </w:rPr>
        <w:t xml:space="preserve"> </w:t>
      </w:r>
      <w:r>
        <w:t>hatred</w:t>
      </w:r>
    </w:p>
    <w:p w14:paraId="70DF1E30">
      <w:pPr>
        <w:spacing w:after="0" w:line="261" w:lineRule="auto"/>
        <w:sectPr>
          <w:pgSz w:w="12240" w:h="15840"/>
          <w:pgMar w:top="1360" w:right="1320" w:bottom="280" w:left="1340" w:header="720" w:footer="720" w:gutter="0"/>
          <w:cols w:space="720" w:num="1"/>
        </w:sectPr>
      </w:pPr>
    </w:p>
    <w:p w14:paraId="48820656">
      <w:pPr>
        <w:pStyle w:val="5"/>
        <w:spacing w:line="261" w:lineRule="auto"/>
        <w:ind w:right="119"/>
      </w:pPr>
      <w:r>
        <w:t>of Divines. There was much disputing, contending, quarrelling in those times, which was so tedious to the spirits of these good men, as it made them the more willing to die, that they might be where their souls should</w:t>
      </w:r>
      <w:r>
        <w:rPr>
          <w:spacing w:val="80"/>
        </w:rPr>
        <w:t xml:space="preserve"> </w:t>
      </w:r>
      <w:r>
        <w:t>be at rest. That Saint of God old Mr. Dod, never loved to meddle with controversies; he gave that reason, He found his heart the worse when he did. Men seldom come away from hot disputes, or any other contentions, but</w:t>
      </w:r>
      <w:r>
        <w:rPr>
          <w:spacing w:val="27"/>
        </w:rPr>
        <w:t xml:space="preserve"> </w:t>
      </w:r>
      <w:r>
        <w:t>their</w:t>
      </w:r>
      <w:r>
        <w:rPr>
          <w:spacing w:val="27"/>
        </w:rPr>
        <w:t xml:space="preserve"> </w:t>
      </w:r>
      <w:r>
        <w:t>spirits</w:t>
      </w:r>
      <w:r>
        <w:rPr>
          <w:spacing w:val="28"/>
        </w:rPr>
        <w:t xml:space="preserve"> </w:t>
      </w:r>
      <w:r>
        <w:t>are</w:t>
      </w:r>
      <w:r>
        <w:rPr>
          <w:spacing w:val="27"/>
        </w:rPr>
        <w:t xml:space="preserve"> </w:t>
      </w:r>
      <w:r>
        <w:t>altered</w:t>
      </w:r>
      <w:r>
        <w:rPr>
          <w:spacing w:val="28"/>
        </w:rPr>
        <w:t xml:space="preserve"> </w:t>
      </w:r>
      <w:r>
        <w:t>for</w:t>
      </w:r>
      <w:r>
        <w:rPr>
          <w:spacing w:val="27"/>
        </w:rPr>
        <w:t xml:space="preserve"> </w:t>
      </w:r>
      <w:r>
        <w:t>the</w:t>
      </w:r>
      <w:r>
        <w:rPr>
          <w:spacing w:val="28"/>
        </w:rPr>
        <w:t xml:space="preserve"> </w:t>
      </w:r>
      <w:r>
        <w:t>worse.</w:t>
      </w:r>
      <w:r>
        <w:rPr>
          <w:spacing w:val="28"/>
        </w:rPr>
        <w:t xml:space="preserve"> </w:t>
      </w:r>
      <w:r>
        <w:t>They</w:t>
      </w:r>
      <w:r>
        <w:rPr>
          <w:spacing w:val="28"/>
        </w:rPr>
        <w:t xml:space="preserve"> </w:t>
      </w:r>
      <w:r>
        <w:t>find</w:t>
      </w:r>
      <w:r>
        <w:rPr>
          <w:spacing w:val="28"/>
        </w:rPr>
        <w:t xml:space="preserve"> </w:t>
      </w:r>
      <w:r>
        <w:t>it</w:t>
      </w:r>
      <w:r>
        <w:rPr>
          <w:spacing w:val="27"/>
        </w:rPr>
        <w:t xml:space="preserve"> </w:t>
      </w:r>
      <w:r>
        <w:t>so,</w:t>
      </w:r>
      <w:r>
        <w:rPr>
          <w:spacing w:val="28"/>
        </w:rPr>
        <w:t xml:space="preserve"> </w:t>
      </w:r>
      <w:r>
        <w:t>and</w:t>
      </w:r>
      <w:r>
        <w:rPr>
          <w:spacing w:val="28"/>
        </w:rPr>
        <w:t xml:space="preserve"> </w:t>
      </w:r>
      <w:r>
        <w:t>others</w:t>
      </w:r>
      <w:r>
        <w:rPr>
          <w:spacing w:val="28"/>
        </w:rPr>
        <w:t xml:space="preserve"> </w:t>
      </w:r>
      <w:r>
        <w:t>find it</w:t>
      </w:r>
      <w:r>
        <w:rPr>
          <w:spacing w:val="30"/>
        </w:rPr>
        <w:t xml:space="preserve"> </w:t>
      </w:r>
      <w:r>
        <w:t>in</w:t>
      </w:r>
      <w:r>
        <w:rPr>
          <w:spacing w:val="31"/>
        </w:rPr>
        <w:t xml:space="preserve"> </w:t>
      </w:r>
      <w:r>
        <w:t>them.</w:t>
      </w:r>
      <w:r>
        <w:rPr>
          <w:spacing w:val="31"/>
        </w:rPr>
        <w:t xml:space="preserve"> </w:t>
      </w:r>
      <w:r>
        <w:t>If</w:t>
      </w:r>
      <w:r>
        <w:rPr>
          <w:spacing w:val="31"/>
        </w:rPr>
        <w:t xml:space="preserve"> </w:t>
      </w:r>
      <w:r>
        <w:t>a</w:t>
      </w:r>
      <w:r>
        <w:rPr>
          <w:spacing w:val="31"/>
        </w:rPr>
        <w:t xml:space="preserve"> </w:t>
      </w:r>
      <w:r>
        <w:t>man</w:t>
      </w:r>
      <w:r>
        <w:rPr>
          <w:spacing w:val="31"/>
        </w:rPr>
        <w:t xml:space="preserve"> </w:t>
      </w:r>
      <w:r>
        <w:t>has</w:t>
      </w:r>
      <w:r>
        <w:rPr>
          <w:spacing w:val="31"/>
        </w:rPr>
        <w:t xml:space="preserve"> </w:t>
      </w:r>
      <w:r>
        <w:t>been</w:t>
      </w:r>
      <w:r>
        <w:rPr>
          <w:spacing w:val="31"/>
        </w:rPr>
        <w:t xml:space="preserve"> </w:t>
      </w:r>
      <w:r>
        <w:t>abroad,</w:t>
      </w:r>
      <w:r>
        <w:rPr>
          <w:spacing w:val="31"/>
        </w:rPr>
        <w:t xml:space="preserve"> </w:t>
      </w:r>
      <w:r>
        <w:t>and</w:t>
      </w:r>
      <w:r>
        <w:rPr>
          <w:spacing w:val="31"/>
        </w:rPr>
        <w:t xml:space="preserve"> </w:t>
      </w:r>
      <w:r>
        <w:t>met</w:t>
      </w:r>
      <w:r>
        <w:rPr>
          <w:spacing w:val="30"/>
        </w:rPr>
        <w:t xml:space="preserve"> </w:t>
      </w:r>
      <w:r>
        <w:t>with</w:t>
      </w:r>
      <w:r>
        <w:rPr>
          <w:spacing w:val="31"/>
        </w:rPr>
        <w:t xml:space="preserve"> </w:t>
      </w:r>
      <w:r>
        <w:t>company</w:t>
      </w:r>
      <w:r>
        <w:rPr>
          <w:spacing w:val="31"/>
        </w:rPr>
        <w:t xml:space="preserve"> </w:t>
      </w:r>
      <w:r>
        <w:t>with</w:t>
      </w:r>
      <w:r>
        <w:rPr>
          <w:spacing w:val="31"/>
        </w:rPr>
        <w:t xml:space="preserve"> </w:t>
      </w:r>
      <w:r>
        <w:t>whom he hath been contending, his wife, children, servants, find that he comes</w:t>
      </w:r>
      <w:r>
        <w:rPr>
          <w:spacing w:val="40"/>
        </w:rPr>
        <w:t xml:space="preserve"> </w:t>
      </w:r>
      <w:r>
        <w:t>not home with the same spirit that he went out with.</w:t>
      </w:r>
    </w:p>
    <w:p w14:paraId="617DB32A">
      <w:pPr>
        <w:pStyle w:val="5"/>
        <w:spacing w:before="276" w:line="261" w:lineRule="auto"/>
        <w:ind w:right="118"/>
      </w:pPr>
      <w:r>
        <w:t>Secondly, they hinder the freedom of a mans spirit, which a wise man sets</w:t>
      </w:r>
      <w:r>
        <w:rPr>
          <w:spacing w:val="80"/>
          <w:w w:val="150"/>
        </w:rPr>
        <w:t xml:space="preserve"> </w:t>
      </w:r>
      <w:r>
        <w:t>a high price upon; the strength of many mens spirits is spent in</w:t>
      </w:r>
      <w:r>
        <w:rPr>
          <w:spacing w:val="40"/>
        </w:rPr>
        <w:t xml:space="preserve"> </w:t>
      </w:r>
      <w:r>
        <w:t>contentions,</w:t>
      </w:r>
      <w:r>
        <w:rPr>
          <w:spacing w:val="40"/>
        </w:rPr>
        <w:t xml:space="preserve"> </w:t>
      </w:r>
      <w:r>
        <w:t>they</w:t>
      </w:r>
      <w:r>
        <w:rPr>
          <w:spacing w:val="40"/>
        </w:rPr>
        <w:t xml:space="preserve"> </w:t>
      </w:r>
      <w:r>
        <w:t>have</w:t>
      </w:r>
      <w:r>
        <w:rPr>
          <w:spacing w:val="40"/>
        </w:rPr>
        <w:t xml:space="preserve"> </w:t>
      </w:r>
      <w:r>
        <w:t>no</w:t>
      </w:r>
      <w:r>
        <w:rPr>
          <w:spacing w:val="40"/>
        </w:rPr>
        <w:t xml:space="preserve"> </w:t>
      </w:r>
      <w:r>
        <w:t>command</w:t>
      </w:r>
      <w:r>
        <w:rPr>
          <w:spacing w:val="40"/>
        </w:rPr>
        <w:t xml:space="preserve"> </w:t>
      </w:r>
      <w:r>
        <w:t>of</w:t>
      </w:r>
      <w:r>
        <w:rPr>
          <w:spacing w:val="40"/>
        </w:rPr>
        <w:t xml:space="preserve"> </w:t>
      </w:r>
      <w:r>
        <w:t>them</w:t>
      </w:r>
      <w:r>
        <w:rPr>
          <w:spacing w:val="40"/>
        </w:rPr>
        <w:t xml:space="preserve"> </w:t>
      </w:r>
      <w:r>
        <w:t>to</w:t>
      </w:r>
      <w:r>
        <w:rPr>
          <w:spacing w:val="40"/>
        </w:rPr>
        <w:t xml:space="preserve"> </w:t>
      </w:r>
      <w:r>
        <w:t>any</w:t>
      </w:r>
      <w:r>
        <w:rPr>
          <w:spacing w:val="40"/>
        </w:rPr>
        <w:t xml:space="preserve"> </w:t>
      </w:r>
      <w:r>
        <w:t>thing</w:t>
      </w:r>
      <w:r>
        <w:rPr>
          <w:spacing w:val="40"/>
        </w:rPr>
        <w:t xml:space="preserve"> </w:t>
      </w:r>
      <w:r>
        <w:t>else.</w:t>
      </w:r>
      <w:r>
        <w:rPr>
          <w:spacing w:val="40"/>
        </w:rPr>
        <w:t xml:space="preserve"> </w:t>
      </w:r>
      <w:r>
        <w:t>When</w:t>
      </w:r>
      <w:r>
        <w:rPr>
          <w:spacing w:val="40"/>
        </w:rPr>
        <w:t xml:space="preserve"> </w:t>
      </w:r>
      <w:r>
        <w:t>a man</w:t>
      </w:r>
      <w:r>
        <w:rPr>
          <w:spacing w:val="40"/>
        </w:rPr>
        <w:t xml:space="preserve"> </w:t>
      </w:r>
      <w:r>
        <w:t>is</w:t>
      </w:r>
      <w:r>
        <w:rPr>
          <w:spacing w:val="40"/>
        </w:rPr>
        <w:t xml:space="preserve"> </w:t>
      </w:r>
      <w:r>
        <w:t>once</w:t>
      </w:r>
      <w:r>
        <w:rPr>
          <w:spacing w:val="40"/>
        </w:rPr>
        <w:t xml:space="preserve"> </w:t>
      </w:r>
      <w:r>
        <w:t>engaged</w:t>
      </w:r>
      <w:r>
        <w:rPr>
          <w:spacing w:val="40"/>
        </w:rPr>
        <w:t xml:space="preserve"> </w:t>
      </w:r>
      <w:r>
        <w:t>in</w:t>
      </w:r>
      <w:r>
        <w:rPr>
          <w:spacing w:val="40"/>
        </w:rPr>
        <w:t xml:space="preserve"> </w:t>
      </w:r>
      <w:r>
        <w:t>a</w:t>
      </w:r>
      <w:r>
        <w:rPr>
          <w:spacing w:val="40"/>
        </w:rPr>
        <w:t xml:space="preserve"> </w:t>
      </w:r>
      <w:r>
        <w:t>contest,</w:t>
      </w:r>
      <w:r>
        <w:rPr>
          <w:spacing w:val="40"/>
        </w:rPr>
        <w:t xml:space="preserve"> </w:t>
      </w:r>
      <w:r>
        <w:t>he</w:t>
      </w:r>
      <w:r>
        <w:rPr>
          <w:spacing w:val="40"/>
        </w:rPr>
        <w:t xml:space="preserve"> </w:t>
      </w:r>
      <w:r>
        <w:t>knows</w:t>
      </w:r>
      <w:r>
        <w:rPr>
          <w:spacing w:val="40"/>
        </w:rPr>
        <w:t xml:space="preserve"> </w:t>
      </w:r>
      <w:r>
        <w:t>not</w:t>
      </w:r>
      <w:r>
        <w:rPr>
          <w:spacing w:val="40"/>
        </w:rPr>
        <w:t xml:space="preserve"> </w:t>
      </w:r>
      <w:r>
        <w:t>how</w:t>
      </w:r>
      <w:r>
        <w:rPr>
          <w:spacing w:val="40"/>
        </w:rPr>
        <w:t xml:space="preserve"> </w:t>
      </w:r>
      <w:r>
        <w:t>to</w:t>
      </w:r>
      <w:r>
        <w:rPr>
          <w:spacing w:val="40"/>
        </w:rPr>
        <w:t xml:space="preserve"> </w:t>
      </w:r>
      <w:r>
        <w:t>get</w:t>
      </w:r>
      <w:r>
        <w:rPr>
          <w:spacing w:val="40"/>
        </w:rPr>
        <w:t xml:space="preserve"> </w:t>
      </w:r>
      <w:r>
        <w:t>off; Contention</w:t>
      </w:r>
      <w:r>
        <w:rPr>
          <w:spacing w:val="40"/>
        </w:rPr>
        <w:t xml:space="preserve"> </w:t>
      </w:r>
      <w:r>
        <w:t>is</w:t>
      </w:r>
      <w:r>
        <w:rPr>
          <w:spacing w:val="40"/>
        </w:rPr>
        <w:t xml:space="preserve"> </w:t>
      </w:r>
      <w:r>
        <w:t>a</w:t>
      </w:r>
      <w:r>
        <w:rPr>
          <w:spacing w:val="40"/>
        </w:rPr>
        <w:t xml:space="preserve"> </w:t>
      </w:r>
      <w:r>
        <w:t>great</w:t>
      </w:r>
      <w:r>
        <w:rPr>
          <w:spacing w:val="40"/>
        </w:rPr>
        <w:t xml:space="preserve"> </w:t>
      </w:r>
      <w:r>
        <w:t>snare</w:t>
      </w:r>
      <w:r>
        <w:rPr>
          <w:spacing w:val="40"/>
        </w:rPr>
        <w:t xml:space="preserve"> </w:t>
      </w:r>
      <w:r>
        <w:t>to</w:t>
      </w:r>
      <w:r>
        <w:rPr>
          <w:spacing w:val="40"/>
        </w:rPr>
        <w:t xml:space="preserve"> </w:t>
      </w:r>
      <w:r>
        <w:t>a</w:t>
      </w:r>
      <w:r>
        <w:rPr>
          <w:spacing w:val="40"/>
        </w:rPr>
        <w:t xml:space="preserve"> </w:t>
      </w:r>
      <w:r>
        <w:t>man,</w:t>
      </w:r>
      <w:r>
        <w:rPr>
          <w:spacing w:val="40"/>
        </w:rPr>
        <w:t xml:space="preserve"> </w:t>
      </w:r>
      <w:r>
        <w:t>he</w:t>
      </w:r>
      <w:r>
        <w:rPr>
          <w:spacing w:val="40"/>
        </w:rPr>
        <w:t xml:space="preserve"> </w:t>
      </w:r>
      <w:r>
        <w:t>wishes</w:t>
      </w:r>
      <w:r>
        <w:rPr>
          <w:spacing w:val="40"/>
        </w:rPr>
        <w:t xml:space="preserve"> </w:t>
      </w:r>
      <w:r>
        <w:t>he</w:t>
      </w:r>
      <w:r>
        <w:rPr>
          <w:spacing w:val="40"/>
        </w:rPr>
        <w:t xml:space="preserve"> </w:t>
      </w:r>
      <w:r>
        <w:t>had</w:t>
      </w:r>
      <w:r>
        <w:rPr>
          <w:spacing w:val="40"/>
        </w:rPr>
        <w:t xml:space="preserve"> </w:t>
      </w:r>
      <w:r>
        <w:t>never</w:t>
      </w:r>
      <w:r>
        <w:rPr>
          <w:spacing w:val="40"/>
        </w:rPr>
        <w:t xml:space="preserve"> </w:t>
      </w:r>
      <w:r>
        <w:t>meddled with it, he is weary of it, but knows not how to come off fairly. I have read</w:t>
      </w:r>
      <w:r>
        <w:rPr>
          <w:spacing w:val="80"/>
        </w:rPr>
        <w:t xml:space="preserve"> </w:t>
      </w:r>
      <w:r>
        <w:t>of Francis the first, King of France, consulting with his Captains how to</w:t>
      </w:r>
      <w:r>
        <w:rPr>
          <w:spacing w:val="80"/>
        </w:rPr>
        <w:t xml:space="preserve"> </w:t>
      </w:r>
      <w:r>
        <w:t>lead his Army over the Alps into Italy, whether this way or that way;</w:t>
      </w:r>
      <w:r>
        <w:rPr>
          <w:spacing w:val="40"/>
        </w:rPr>
        <w:t xml:space="preserve"> </w:t>
      </w:r>
      <w:r>
        <w:t>Amarill his Fool sprung out of a corner where he sate unseen, and bade them rather take care which way they should bring their Army out of Italy back again. It is easy for one to interest himself in quarrels, but the</w:t>
      </w:r>
      <w:r>
        <w:rPr>
          <w:spacing w:val="40"/>
        </w:rPr>
        <w:t xml:space="preserve"> </w:t>
      </w:r>
      <w:r>
        <w:t>difficulty is to be disengaged from them when you are in.</w:t>
      </w:r>
    </w:p>
    <w:p w14:paraId="359720CC">
      <w:pPr>
        <w:pStyle w:val="5"/>
        <w:spacing w:before="274" w:line="261" w:lineRule="auto"/>
        <w:ind w:right="119"/>
      </w:pPr>
      <w:r>
        <w:t>Thirdly,</w:t>
      </w:r>
      <w:r>
        <w:rPr>
          <w:spacing w:val="40"/>
        </w:rPr>
        <w:t xml:space="preserve"> </w:t>
      </w:r>
      <w:r>
        <w:t>they</w:t>
      </w:r>
      <w:r>
        <w:rPr>
          <w:spacing w:val="40"/>
        </w:rPr>
        <w:t xml:space="preserve"> </w:t>
      </w:r>
      <w:r>
        <w:t>hinder</w:t>
      </w:r>
      <w:r>
        <w:rPr>
          <w:spacing w:val="40"/>
        </w:rPr>
        <w:t xml:space="preserve"> </w:t>
      </w:r>
      <w:r>
        <w:t>the</w:t>
      </w:r>
      <w:r>
        <w:rPr>
          <w:spacing w:val="40"/>
        </w:rPr>
        <w:t xml:space="preserve"> </w:t>
      </w:r>
      <w:r>
        <w:t>good</w:t>
      </w:r>
      <w:r>
        <w:rPr>
          <w:spacing w:val="40"/>
        </w:rPr>
        <w:t xml:space="preserve"> </w:t>
      </w:r>
      <w:r>
        <w:t>of</w:t>
      </w:r>
      <w:r>
        <w:rPr>
          <w:spacing w:val="40"/>
        </w:rPr>
        <w:t xml:space="preserve"> </w:t>
      </w:r>
      <w:r>
        <w:t>the</w:t>
      </w:r>
      <w:r>
        <w:rPr>
          <w:spacing w:val="40"/>
        </w:rPr>
        <w:t xml:space="preserve"> </w:t>
      </w:r>
      <w:r>
        <w:t>body;</w:t>
      </w:r>
      <w:r>
        <w:rPr>
          <w:spacing w:val="40"/>
        </w:rPr>
        <w:t xml:space="preserve"> </w:t>
      </w:r>
      <w:r>
        <w:t>many</w:t>
      </w:r>
      <w:r>
        <w:rPr>
          <w:spacing w:val="40"/>
        </w:rPr>
        <w:t xml:space="preserve"> </w:t>
      </w:r>
      <w:r>
        <w:t>men</w:t>
      </w:r>
      <w:r>
        <w:rPr>
          <w:spacing w:val="40"/>
        </w:rPr>
        <w:t xml:space="preserve"> </w:t>
      </w:r>
      <w:r>
        <w:t>contending</w:t>
      </w:r>
      <w:r>
        <w:rPr>
          <w:spacing w:val="40"/>
        </w:rPr>
        <w:t xml:space="preserve"> </w:t>
      </w:r>
      <w:r>
        <w:t>with their Brethren are so full of stomach, that they have no stomach, they hinder their sleep; men lye tossing up &amp; down a great part of the night, sometimes whole nights, musing, plodding and contriving, how they may make</w:t>
      </w:r>
      <w:r>
        <w:rPr>
          <w:spacing w:val="40"/>
        </w:rPr>
        <w:t xml:space="preserve"> </w:t>
      </w:r>
      <w:r>
        <w:t>their</w:t>
      </w:r>
      <w:r>
        <w:rPr>
          <w:spacing w:val="40"/>
        </w:rPr>
        <w:t xml:space="preserve"> </w:t>
      </w:r>
      <w:r>
        <w:t>party</w:t>
      </w:r>
      <w:r>
        <w:rPr>
          <w:spacing w:val="40"/>
        </w:rPr>
        <w:t xml:space="preserve"> </w:t>
      </w:r>
      <w:r>
        <w:t>good,</w:t>
      </w:r>
      <w:r>
        <w:rPr>
          <w:spacing w:val="40"/>
        </w:rPr>
        <w:t xml:space="preserve"> </w:t>
      </w:r>
      <w:r>
        <w:t>what</w:t>
      </w:r>
      <w:r>
        <w:rPr>
          <w:spacing w:val="40"/>
        </w:rPr>
        <w:t xml:space="preserve"> </w:t>
      </w:r>
      <w:r>
        <w:t>advantages</w:t>
      </w:r>
      <w:r>
        <w:rPr>
          <w:spacing w:val="40"/>
        </w:rPr>
        <w:t xml:space="preserve"> </w:t>
      </w:r>
      <w:r>
        <w:t>they</w:t>
      </w:r>
      <w:r>
        <w:rPr>
          <w:spacing w:val="40"/>
        </w:rPr>
        <w:t xml:space="preserve"> </w:t>
      </w:r>
      <w:r>
        <w:t>may</w:t>
      </w:r>
      <w:r>
        <w:rPr>
          <w:spacing w:val="40"/>
        </w:rPr>
        <w:t xml:space="preserve"> </w:t>
      </w:r>
      <w:r>
        <w:t>get</w:t>
      </w:r>
      <w:r>
        <w:rPr>
          <w:spacing w:val="40"/>
        </w:rPr>
        <w:t xml:space="preserve"> </w:t>
      </w:r>
      <w:r>
        <w:t>of</w:t>
      </w:r>
      <w:r>
        <w:rPr>
          <w:spacing w:val="40"/>
        </w:rPr>
        <w:t xml:space="preserve"> </w:t>
      </w:r>
      <w:r>
        <w:t>those</w:t>
      </w:r>
      <w:r>
        <w:rPr>
          <w:spacing w:val="40"/>
        </w:rPr>
        <w:t xml:space="preserve"> </w:t>
      </w:r>
      <w:r>
        <w:t>they contend with. Have the thoughts about the breach sin hath made between God and thy soul, broke thy sleep so much as the thoughts of breaches between thee and thy neighbors and brethren? We read of Moses, Deut. 34:7. that he was an hundred and twenty years old when he died, his eye was not dim, nor his natural force abated. Some give this to be one reason</w:t>
      </w:r>
      <w:r>
        <w:rPr>
          <w:spacing w:val="40"/>
        </w:rPr>
        <w:t xml:space="preserve"> </w:t>
      </w:r>
      <w:r>
        <w:t>of such a wonderful preservation of his health and strength, the meekness</w:t>
      </w:r>
      <w:r>
        <w:rPr>
          <w:spacing w:val="40"/>
        </w:rPr>
        <w:t xml:space="preserve"> </w:t>
      </w:r>
      <w:r>
        <w:t>of his spirit: God witnesses of him, Numb. 12:3. That he was the meekest man</w:t>
      </w:r>
      <w:r>
        <w:rPr>
          <w:spacing w:val="41"/>
        </w:rPr>
        <w:t xml:space="preserve"> </w:t>
      </w:r>
      <w:r>
        <w:t>upon</w:t>
      </w:r>
      <w:r>
        <w:rPr>
          <w:spacing w:val="42"/>
        </w:rPr>
        <w:t xml:space="preserve"> </w:t>
      </w:r>
      <w:r>
        <w:t>the</w:t>
      </w:r>
      <w:r>
        <w:rPr>
          <w:spacing w:val="42"/>
        </w:rPr>
        <w:t xml:space="preserve"> </w:t>
      </w:r>
      <w:r>
        <w:t>face</w:t>
      </w:r>
      <w:r>
        <w:rPr>
          <w:spacing w:val="42"/>
        </w:rPr>
        <w:t xml:space="preserve"> </w:t>
      </w:r>
      <w:r>
        <w:t>of</w:t>
      </w:r>
      <w:r>
        <w:rPr>
          <w:spacing w:val="42"/>
        </w:rPr>
        <w:t xml:space="preserve"> </w:t>
      </w:r>
      <w:r>
        <w:t>the</w:t>
      </w:r>
      <w:r>
        <w:rPr>
          <w:spacing w:val="42"/>
        </w:rPr>
        <w:t xml:space="preserve"> </w:t>
      </w:r>
      <w:r>
        <w:t>earth.</w:t>
      </w:r>
      <w:r>
        <w:rPr>
          <w:spacing w:val="42"/>
        </w:rPr>
        <w:t xml:space="preserve"> </w:t>
      </w:r>
      <w:r>
        <w:t>That</w:t>
      </w:r>
      <w:r>
        <w:rPr>
          <w:spacing w:val="42"/>
        </w:rPr>
        <w:t xml:space="preserve"> </w:t>
      </w:r>
      <w:r>
        <w:t>good</w:t>
      </w:r>
      <w:r>
        <w:rPr>
          <w:spacing w:val="42"/>
        </w:rPr>
        <w:t xml:space="preserve"> </w:t>
      </w:r>
      <w:r>
        <w:t>old</w:t>
      </w:r>
      <w:r>
        <w:rPr>
          <w:spacing w:val="42"/>
        </w:rPr>
        <w:t xml:space="preserve"> </w:t>
      </w:r>
      <w:r>
        <w:t>man</w:t>
      </w:r>
      <w:r>
        <w:rPr>
          <w:spacing w:val="42"/>
        </w:rPr>
        <w:t xml:space="preserve"> </w:t>
      </w:r>
      <w:r>
        <w:t>Mr.</w:t>
      </w:r>
      <w:r>
        <w:rPr>
          <w:spacing w:val="41"/>
        </w:rPr>
        <w:t xml:space="preserve"> </w:t>
      </w:r>
      <w:r>
        <w:t>Dod</w:t>
      </w:r>
      <w:r>
        <w:rPr>
          <w:spacing w:val="42"/>
        </w:rPr>
        <w:t xml:space="preserve"> </w:t>
      </w:r>
      <w:r>
        <w:t>came</w:t>
      </w:r>
      <w:r>
        <w:rPr>
          <w:spacing w:val="42"/>
        </w:rPr>
        <w:t xml:space="preserve"> </w:t>
      </w:r>
      <w:r>
        <w:rPr>
          <w:spacing w:val="-4"/>
        </w:rPr>
        <w:t>very</w:t>
      </w:r>
    </w:p>
    <w:p w14:paraId="687EAA67">
      <w:pPr>
        <w:spacing w:after="0" w:line="261" w:lineRule="auto"/>
        <w:sectPr>
          <w:pgSz w:w="12240" w:h="15840"/>
          <w:pgMar w:top="1360" w:right="1320" w:bottom="280" w:left="1340" w:header="720" w:footer="720" w:gutter="0"/>
          <w:cols w:space="720" w:num="1"/>
        </w:sectPr>
      </w:pPr>
    </w:p>
    <w:p w14:paraId="6E17D3F5">
      <w:pPr>
        <w:pStyle w:val="5"/>
      </w:pPr>
      <w:r>
        <w:t>near</w:t>
      </w:r>
      <w:r>
        <w:rPr>
          <w:spacing w:val="8"/>
        </w:rPr>
        <w:t xml:space="preserve"> </w:t>
      </w:r>
      <w:r>
        <w:t>to</w:t>
      </w:r>
      <w:r>
        <w:rPr>
          <w:spacing w:val="8"/>
        </w:rPr>
        <w:t xml:space="preserve"> </w:t>
      </w:r>
      <w:r>
        <w:t>Moses</w:t>
      </w:r>
      <w:r>
        <w:rPr>
          <w:spacing w:val="8"/>
        </w:rPr>
        <w:t xml:space="preserve"> </w:t>
      </w:r>
      <w:r>
        <w:t>in</w:t>
      </w:r>
      <w:r>
        <w:rPr>
          <w:spacing w:val="9"/>
        </w:rPr>
        <w:t xml:space="preserve"> </w:t>
      </w:r>
      <w:r>
        <w:t>the</w:t>
      </w:r>
      <w:r>
        <w:rPr>
          <w:spacing w:val="8"/>
        </w:rPr>
        <w:t xml:space="preserve"> </w:t>
      </w:r>
      <w:r>
        <w:t>one</w:t>
      </w:r>
      <w:r>
        <w:rPr>
          <w:spacing w:val="8"/>
        </w:rPr>
        <w:t xml:space="preserve"> </w:t>
      </w:r>
      <w:r>
        <w:t>and</w:t>
      </w:r>
      <w:r>
        <w:rPr>
          <w:spacing w:val="9"/>
        </w:rPr>
        <w:t xml:space="preserve"> </w:t>
      </w:r>
      <w:r>
        <w:t>in</w:t>
      </w:r>
      <w:r>
        <w:rPr>
          <w:spacing w:val="8"/>
        </w:rPr>
        <w:t xml:space="preserve"> </w:t>
      </w:r>
      <w:r>
        <w:t>the</w:t>
      </w:r>
      <w:r>
        <w:rPr>
          <w:spacing w:val="8"/>
        </w:rPr>
        <w:t xml:space="preserve"> </w:t>
      </w:r>
      <w:r>
        <w:rPr>
          <w:spacing w:val="-2"/>
        </w:rPr>
        <w:t>other.</w:t>
      </w:r>
    </w:p>
    <w:p w14:paraId="52F94A79">
      <w:pPr>
        <w:pStyle w:val="5"/>
        <w:spacing w:before="315" w:line="261" w:lineRule="auto"/>
        <w:ind w:right="118"/>
      </w:pPr>
      <w:r>
        <w:t>Fourthly,</w:t>
      </w:r>
      <w:r>
        <w:rPr>
          <w:spacing w:val="40"/>
        </w:rPr>
        <w:t xml:space="preserve"> </w:t>
      </w:r>
      <w:r>
        <w:t>they</w:t>
      </w:r>
      <w:r>
        <w:rPr>
          <w:spacing w:val="40"/>
        </w:rPr>
        <w:t xml:space="preserve"> </w:t>
      </w:r>
      <w:r>
        <w:t>hinder</w:t>
      </w:r>
      <w:r>
        <w:rPr>
          <w:spacing w:val="40"/>
        </w:rPr>
        <w:t xml:space="preserve"> </w:t>
      </w:r>
      <w:r>
        <w:t>mens</w:t>
      </w:r>
      <w:r>
        <w:rPr>
          <w:spacing w:val="40"/>
        </w:rPr>
        <w:t xml:space="preserve"> </w:t>
      </w:r>
      <w:r>
        <w:t>judgements:</w:t>
      </w:r>
      <w:r>
        <w:rPr>
          <w:spacing w:val="40"/>
        </w:rPr>
        <w:t xml:space="preserve"> </w:t>
      </w:r>
      <w:r>
        <w:t>if</w:t>
      </w:r>
      <w:r>
        <w:rPr>
          <w:spacing w:val="40"/>
        </w:rPr>
        <w:t xml:space="preserve"> </w:t>
      </w:r>
      <w:r>
        <w:t>the</w:t>
      </w:r>
      <w:r>
        <w:rPr>
          <w:spacing w:val="40"/>
        </w:rPr>
        <w:t xml:space="preserve"> </w:t>
      </w:r>
      <w:r>
        <w:t>water</w:t>
      </w:r>
      <w:r>
        <w:rPr>
          <w:spacing w:val="40"/>
        </w:rPr>
        <w:t xml:space="preserve"> </w:t>
      </w:r>
      <w:r>
        <w:t>be</w:t>
      </w:r>
      <w:r>
        <w:rPr>
          <w:spacing w:val="40"/>
        </w:rPr>
        <w:t xml:space="preserve"> </w:t>
      </w:r>
      <w:r>
        <w:t>muddy,</w:t>
      </w:r>
      <w:r>
        <w:rPr>
          <w:spacing w:val="40"/>
        </w:rPr>
        <w:t xml:space="preserve"> </w:t>
      </w:r>
      <w:r>
        <w:t>we cannot</w:t>
      </w:r>
      <w:r>
        <w:rPr>
          <w:spacing w:val="40"/>
        </w:rPr>
        <w:t xml:space="preserve"> </w:t>
      </w:r>
      <w:r>
        <w:t>see</w:t>
      </w:r>
      <w:r>
        <w:rPr>
          <w:spacing w:val="40"/>
        </w:rPr>
        <w:t xml:space="preserve"> </w:t>
      </w:r>
      <w:r>
        <w:t>what</w:t>
      </w:r>
      <w:r>
        <w:rPr>
          <w:spacing w:val="40"/>
        </w:rPr>
        <w:t xml:space="preserve"> </w:t>
      </w:r>
      <w:r>
        <w:t>lies</w:t>
      </w:r>
      <w:r>
        <w:rPr>
          <w:spacing w:val="40"/>
        </w:rPr>
        <w:t xml:space="preserve"> </w:t>
      </w:r>
      <w:r>
        <w:t>at</w:t>
      </w:r>
      <w:r>
        <w:rPr>
          <w:spacing w:val="40"/>
        </w:rPr>
        <w:t xml:space="preserve"> </w:t>
      </w:r>
      <w:r>
        <w:t>the</w:t>
      </w:r>
      <w:r>
        <w:rPr>
          <w:spacing w:val="40"/>
        </w:rPr>
        <w:t xml:space="preserve"> </w:t>
      </w:r>
      <w:r>
        <w:t>bottom.*</w:t>
      </w:r>
      <w:r>
        <w:rPr>
          <w:spacing w:val="40"/>
        </w:rPr>
        <w:t xml:space="preserve"> </w:t>
      </w:r>
      <w:r>
        <w:t>These</w:t>
      </w:r>
      <w:r>
        <w:rPr>
          <w:spacing w:val="40"/>
        </w:rPr>
        <w:t xml:space="preserve"> </w:t>
      </w:r>
      <w:r>
        <w:t>dissensions</w:t>
      </w:r>
      <w:r>
        <w:rPr>
          <w:spacing w:val="40"/>
        </w:rPr>
        <w:t xml:space="preserve"> </w:t>
      </w:r>
      <w:r>
        <w:t>disturb</w:t>
      </w:r>
      <w:r>
        <w:rPr>
          <w:spacing w:val="40"/>
        </w:rPr>
        <w:t xml:space="preserve"> </w:t>
      </w:r>
      <w:r>
        <w:t>the medium of our sight: you cannot weigh gold in the midst of blustering winds: you cannot consider and give a judgement upon truth, except the heart be calm. Gregory Nazianzen hath this similitude: As the earth, says he,</w:t>
      </w:r>
      <w:r>
        <w:rPr>
          <w:spacing w:val="40"/>
        </w:rPr>
        <w:t xml:space="preserve"> </w:t>
      </w:r>
      <w:r>
        <w:t>is</w:t>
      </w:r>
      <w:r>
        <w:rPr>
          <w:spacing w:val="40"/>
        </w:rPr>
        <w:t xml:space="preserve"> </w:t>
      </w:r>
      <w:r>
        <w:t>fixed</w:t>
      </w:r>
      <w:r>
        <w:rPr>
          <w:spacing w:val="40"/>
        </w:rPr>
        <w:t xml:space="preserve"> </w:t>
      </w:r>
      <w:r>
        <w:t>to</w:t>
      </w:r>
      <w:r>
        <w:rPr>
          <w:spacing w:val="40"/>
        </w:rPr>
        <w:t xml:space="preserve"> </w:t>
      </w:r>
      <w:r>
        <w:t>men</w:t>
      </w:r>
      <w:r>
        <w:rPr>
          <w:spacing w:val="40"/>
        </w:rPr>
        <w:t xml:space="preserve"> </w:t>
      </w:r>
      <w:r>
        <w:t>whose</w:t>
      </w:r>
      <w:r>
        <w:rPr>
          <w:spacing w:val="40"/>
        </w:rPr>
        <w:t xml:space="preserve"> </w:t>
      </w:r>
      <w:r>
        <w:t>brains</w:t>
      </w:r>
      <w:r>
        <w:rPr>
          <w:spacing w:val="40"/>
        </w:rPr>
        <w:t xml:space="preserve"> </w:t>
      </w:r>
      <w:r>
        <w:t>and</w:t>
      </w:r>
      <w:r>
        <w:rPr>
          <w:spacing w:val="40"/>
        </w:rPr>
        <w:t xml:space="preserve"> </w:t>
      </w:r>
      <w:r>
        <w:t>eyes</w:t>
      </w:r>
      <w:r>
        <w:rPr>
          <w:spacing w:val="40"/>
        </w:rPr>
        <w:t xml:space="preserve"> </w:t>
      </w:r>
      <w:r>
        <w:t>are</w:t>
      </w:r>
      <w:r>
        <w:rPr>
          <w:spacing w:val="40"/>
        </w:rPr>
        <w:t xml:space="preserve"> </w:t>
      </w:r>
      <w:r>
        <w:t>sound,</w:t>
      </w:r>
      <w:r>
        <w:rPr>
          <w:spacing w:val="40"/>
        </w:rPr>
        <w:t xml:space="preserve"> </w:t>
      </w:r>
      <w:r>
        <w:t>but</w:t>
      </w:r>
      <w:r>
        <w:rPr>
          <w:spacing w:val="40"/>
        </w:rPr>
        <w:t xml:space="preserve"> </w:t>
      </w:r>
      <w:r>
        <w:t>to</w:t>
      </w:r>
      <w:r>
        <w:rPr>
          <w:spacing w:val="40"/>
        </w:rPr>
        <w:t xml:space="preserve"> </w:t>
      </w:r>
      <w:r>
        <w:t>those</w:t>
      </w:r>
      <w:r>
        <w:rPr>
          <w:spacing w:val="40"/>
        </w:rPr>
        <w:t xml:space="preserve"> </w:t>
      </w:r>
      <w:r>
        <w:t>who have a vertigo in their heads it seems to turn round: so we are deceived in our apprehensions of things, we have not the same judgement of things when we love, and when we do not love.</w:t>
      </w:r>
    </w:p>
    <w:p w14:paraId="262D7C69">
      <w:pPr>
        <w:pStyle w:val="5"/>
        <w:spacing w:before="277" w:line="261" w:lineRule="auto"/>
        <w:ind w:right="119"/>
      </w:pPr>
      <w:r>
        <w:t>Fifthly, they hinder the sweetness of Christian converse and communion: you know your communion with the Saints was wont to be far more sweet then now it is: ye were wont to have your hearts spring at the sight of one another: Ipse aspectus boni viri delectat, says Seneca, The very sight of a good man delights, the sight of a godly man was wont to delight us otherwise then now it does: you look one upon another now sourly, with lowering countenance, and withdraw from one another: your comforts</w:t>
      </w:r>
      <w:r>
        <w:rPr>
          <w:spacing w:val="80"/>
        </w:rPr>
        <w:t xml:space="preserve"> </w:t>
      </w:r>
      <w:r>
        <w:t>were wont to be double, treble, seven fold, an hundred fold, according to that</w:t>
      </w:r>
      <w:r>
        <w:rPr>
          <w:spacing w:val="40"/>
        </w:rPr>
        <w:t xml:space="preserve"> </w:t>
      </w:r>
      <w:r>
        <w:t>society</w:t>
      </w:r>
      <w:r>
        <w:rPr>
          <w:spacing w:val="40"/>
        </w:rPr>
        <w:t xml:space="preserve"> </w:t>
      </w:r>
      <w:r>
        <w:t>of</w:t>
      </w:r>
      <w:r>
        <w:rPr>
          <w:spacing w:val="40"/>
        </w:rPr>
        <w:t xml:space="preserve"> </w:t>
      </w:r>
      <w:r>
        <w:t>Saints</w:t>
      </w:r>
      <w:r>
        <w:rPr>
          <w:spacing w:val="40"/>
        </w:rPr>
        <w:t xml:space="preserve"> </w:t>
      </w:r>
      <w:r>
        <w:t>you</w:t>
      </w:r>
      <w:r>
        <w:rPr>
          <w:spacing w:val="40"/>
        </w:rPr>
        <w:t xml:space="preserve"> </w:t>
      </w:r>
      <w:r>
        <w:t>conversed</w:t>
      </w:r>
      <w:r>
        <w:rPr>
          <w:spacing w:val="40"/>
        </w:rPr>
        <w:t xml:space="preserve"> </w:t>
      </w:r>
      <w:r>
        <w:t>withal:</w:t>
      </w:r>
      <w:r>
        <w:rPr>
          <w:spacing w:val="40"/>
        </w:rPr>
        <w:t xml:space="preserve"> </w:t>
      </w:r>
      <w:r>
        <w:t>one</w:t>
      </w:r>
      <w:r>
        <w:rPr>
          <w:spacing w:val="40"/>
        </w:rPr>
        <w:t xml:space="preserve"> </w:t>
      </w:r>
      <w:r>
        <w:t>godly</w:t>
      </w:r>
      <w:r>
        <w:rPr>
          <w:spacing w:val="40"/>
        </w:rPr>
        <w:t xml:space="preserve"> </w:t>
      </w:r>
      <w:r>
        <w:t>man</w:t>
      </w:r>
      <w:r>
        <w:rPr>
          <w:spacing w:val="40"/>
        </w:rPr>
        <w:t xml:space="preserve"> </w:t>
      </w:r>
      <w:r>
        <w:t>accounted</w:t>
      </w:r>
      <w:r>
        <w:rPr>
          <w:spacing w:val="40"/>
        </w:rPr>
        <w:t xml:space="preserve"> </w:t>
      </w:r>
      <w:r>
        <w:t>it the joy of his heart, that he had any thing that he could communicate to another godly man, and the other had the like joy that he had any thing to communicate to him; thus comforts were multiplied; but now your</w:t>
      </w:r>
      <w:r>
        <w:rPr>
          <w:spacing w:val="40"/>
        </w:rPr>
        <w:t xml:space="preserve"> </w:t>
      </w:r>
      <w:r>
        <w:t>comforts are single. Oh the sweetness, the suitableness there was wont to</w:t>
      </w:r>
      <w:r>
        <w:rPr>
          <w:spacing w:val="40"/>
        </w:rPr>
        <w:t xml:space="preserve"> </w:t>
      </w:r>
      <w:r>
        <w:t>be in the spirits of Christians! Shall I say suitableness? it was a blessed oneness</w:t>
      </w:r>
      <w:r>
        <w:rPr>
          <w:spacing w:val="40"/>
        </w:rPr>
        <w:t xml:space="preserve"> </w:t>
      </w:r>
      <w:r>
        <w:t>of</w:t>
      </w:r>
      <w:r>
        <w:rPr>
          <w:spacing w:val="40"/>
        </w:rPr>
        <w:t xml:space="preserve"> </w:t>
      </w:r>
      <w:r>
        <w:t>heart:</w:t>
      </w:r>
      <w:r>
        <w:rPr>
          <w:spacing w:val="40"/>
        </w:rPr>
        <w:t xml:space="preserve"> </w:t>
      </w:r>
      <w:r>
        <w:t>they</w:t>
      </w:r>
      <w:r>
        <w:rPr>
          <w:spacing w:val="40"/>
        </w:rPr>
        <w:t xml:space="preserve"> </w:t>
      </w:r>
      <w:r>
        <w:t>did</w:t>
      </w:r>
      <w:r>
        <w:rPr>
          <w:spacing w:val="40"/>
        </w:rPr>
        <w:t xml:space="preserve"> </w:t>
      </w:r>
      <w:r>
        <w:t>as</w:t>
      </w:r>
      <w:r>
        <w:rPr>
          <w:spacing w:val="40"/>
        </w:rPr>
        <w:t xml:space="preserve"> </w:t>
      </w:r>
      <w:r>
        <w:t>it</w:t>
      </w:r>
      <w:r>
        <w:rPr>
          <w:spacing w:val="40"/>
        </w:rPr>
        <w:t xml:space="preserve"> </w:t>
      </w:r>
      <w:r>
        <w:t>were</w:t>
      </w:r>
      <w:r>
        <w:rPr>
          <w:spacing w:val="40"/>
        </w:rPr>
        <w:t xml:space="preserve"> </w:t>
      </w:r>
      <w:r>
        <w:t>exchange</w:t>
      </w:r>
      <w:r>
        <w:rPr>
          <w:spacing w:val="40"/>
        </w:rPr>
        <w:t xml:space="preserve"> </w:t>
      </w:r>
      <w:r>
        <w:t>souls</w:t>
      </w:r>
      <w:r>
        <w:rPr>
          <w:spacing w:val="40"/>
        </w:rPr>
        <w:t xml:space="preserve"> </w:t>
      </w:r>
      <w:r>
        <w:t>one</w:t>
      </w:r>
      <w:r>
        <w:rPr>
          <w:spacing w:val="40"/>
        </w:rPr>
        <w:t xml:space="preserve"> </w:t>
      </w:r>
      <w:r>
        <w:t>with</w:t>
      </w:r>
      <w:r>
        <w:rPr>
          <w:spacing w:val="40"/>
        </w:rPr>
        <w:t xml:space="preserve"> </w:t>
      </w:r>
      <w:r>
        <w:t>another every day; their souls did close clasp one with, and cleave one to another. Oh</w:t>
      </w:r>
      <w:r>
        <w:rPr>
          <w:spacing w:val="40"/>
        </w:rPr>
        <w:t xml:space="preserve"> </w:t>
      </w:r>
      <w:r>
        <w:t>how</w:t>
      </w:r>
      <w:r>
        <w:rPr>
          <w:spacing w:val="40"/>
        </w:rPr>
        <w:t xml:space="preserve"> </w:t>
      </w:r>
      <w:r>
        <w:t>did</w:t>
      </w:r>
      <w:r>
        <w:rPr>
          <w:spacing w:val="40"/>
        </w:rPr>
        <w:t xml:space="preserve"> </w:t>
      </w:r>
      <w:r>
        <w:t>they</w:t>
      </w:r>
      <w:r>
        <w:rPr>
          <w:spacing w:val="40"/>
        </w:rPr>
        <w:t xml:space="preserve"> </w:t>
      </w:r>
      <w:r>
        <w:t>love</w:t>
      </w:r>
      <w:r>
        <w:rPr>
          <w:spacing w:val="40"/>
        </w:rPr>
        <w:t xml:space="preserve"> </w:t>
      </w:r>
      <w:r>
        <w:t>to</w:t>
      </w:r>
      <w:r>
        <w:rPr>
          <w:spacing w:val="40"/>
        </w:rPr>
        <w:t xml:space="preserve"> </w:t>
      </w:r>
      <w:r>
        <w:t>open</w:t>
      </w:r>
      <w:r>
        <w:rPr>
          <w:spacing w:val="40"/>
        </w:rPr>
        <w:t xml:space="preserve"> </w:t>
      </w:r>
      <w:r>
        <w:t>their</w:t>
      </w:r>
      <w:r>
        <w:rPr>
          <w:spacing w:val="40"/>
        </w:rPr>
        <w:t xml:space="preserve"> </w:t>
      </w:r>
      <w:r>
        <w:t>hearts</w:t>
      </w:r>
      <w:r>
        <w:rPr>
          <w:spacing w:val="40"/>
        </w:rPr>
        <w:t xml:space="preserve"> </w:t>
      </w:r>
      <w:r>
        <w:t>one</w:t>
      </w:r>
      <w:r>
        <w:rPr>
          <w:spacing w:val="40"/>
        </w:rPr>
        <w:t xml:space="preserve"> </w:t>
      </w:r>
      <w:r>
        <w:t>to</w:t>
      </w:r>
      <w:r>
        <w:rPr>
          <w:spacing w:val="40"/>
        </w:rPr>
        <w:t xml:space="preserve"> </w:t>
      </w:r>
      <w:r>
        <w:t>another!</w:t>
      </w:r>
      <w:r>
        <w:rPr>
          <w:spacing w:val="40"/>
        </w:rPr>
        <w:t xml:space="preserve"> </w:t>
      </w:r>
      <w:r>
        <w:t>what</w:t>
      </w:r>
      <w:r>
        <w:rPr>
          <w:spacing w:val="40"/>
        </w:rPr>
        <w:t xml:space="preserve"> </w:t>
      </w:r>
      <w:r>
        <w:t>delight was there in pouring forth their spirits one into another! What</w:t>
      </w:r>
      <w:r>
        <w:rPr>
          <w:spacing w:val="80"/>
          <w:w w:val="150"/>
        </w:rPr>
        <w:t xml:space="preserve"> </w:t>
      </w:r>
      <w:r>
        <w:t>cheerfulness was there wont to be in their meeting! they ate their bread together</w:t>
      </w:r>
      <w:r>
        <w:rPr>
          <w:spacing w:val="40"/>
        </w:rPr>
        <w:t xml:space="preserve"> </w:t>
      </w:r>
      <w:r>
        <w:t>with</w:t>
      </w:r>
      <w:r>
        <w:rPr>
          <w:spacing w:val="40"/>
        </w:rPr>
        <w:t xml:space="preserve"> </w:t>
      </w:r>
      <w:r>
        <w:t>singleness</w:t>
      </w:r>
      <w:r>
        <w:rPr>
          <w:spacing w:val="40"/>
        </w:rPr>
        <w:t xml:space="preserve"> </w:t>
      </w:r>
      <w:r>
        <w:t>of</w:t>
      </w:r>
      <w:r>
        <w:rPr>
          <w:spacing w:val="40"/>
        </w:rPr>
        <w:t xml:space="preserve"> </w:t>
      </w:r>
      <w:r>
        <w:t>heart</w:t>
      </w:r>
      <w:r>
        <w:rPr>
          <w:spacing w:val="40"/>
        </w:rPr>
        <w:t xml:space="preserve"> </w:t>
      </w:r>
      <w:r>
        <w:t>and</w:t>
      </w:r>
      <w:r>
        <w:rPr>
          <w:spacing w:val="40"/>
        </w:rPr>
        <w:t xml:space="preserve"> </w:t>
      </w:r>
      <w:r>
        <w:t>joy,</w:t>
      </w:r>
      <w:r>
        <w:rPr>
          <w:spacing w:val="40"/>
        </w:rPr>
        <w:t xml:space="preserve"> </w:t>
      </w:r>
      <w:r>
        <w:t>praising</w:t>
      </w:r>
      <w:r>
        <w:rPr>
          <w:spacing w:val="40"/>
        </w:rPr>
        <w:t xml:space="preserve"> </w:t>
      </w:r>
      <w:r>
        <w:t>the</w:t>
      </w:r>
      <w:r>
        <w:rPr>
          <w:spacing w:val="40"/>
        </w:rPr>
        <w:t xml:space="preserve"> </w:t>
      </w:r>
      <w:r>
        <w:t>Lord.</w:t>
      </w:r>
      <w:r>
        <w:rPr>
          <w:spacing w:val="40"/>
        </w:rPr>
        <w:t xml:space="preserve"> </w:t>
      </w:r>
      <w:r>
        <w:t>There</w:t>
      </w:r>
      <w:r>
        <w:rPr>
          <w:spacing w:val="40"/>
        </w:rPr>
        <w:t xml:space="preserve"> </w:t>
      </w:r>
      <w:r>
        <w:t>were no such merry meetings in the world, as the meetings of the Saints were wont</w:t>
      </w:r>
      <w:r>
        <w:rPr>
          <w:spacing w:val="30"/>
        </w:rPr>
        <w:t xml:space="preserve"> </w:t>
      </w:r>
      <w:r>
        <w:t>to</w:t>
      </w:r>
      <w:r>
        <w:rPr>
          <w:spacing w:val="31"/>
        </w:rPr>
        <w:t xml:space="preserve"> </w:t>
      </w:r>
      <w:r>
        <w:t>be:</w:t>
      </w:r>
      <w:r>
        <w:rPr>
          <w:spacing w:val="31"/>
        </w:rPr>
        <w:t xml:space="preserve"> </w:t>
      </w:r>
      <w:r>
        <w:t>They</w:t>
      </w:r>
      <w:r>
        <w:rPr>
          <w:spacing w:val="31"/>
        </w:rPr>
        <w:t xml:space="preserve"> </w:t>
      </w:r>
      <w:r>
        <w:t>parted</w:t>
      </w:r>
      <w:r>
        <w:rPr>
          <w:spacing w:val="31"/>
        </w:rPr>
        <w:t xml:space="preserve"> </w:t>
      </w:r>
      <w:r>
        <w:t>one</w:t>
      </w:r>
      <w:r>
        <w:rPr>
          <w:spacing w:val="31"/>
        </w:rPr>
        <w:t xml:space="preserve"> </w:t>
      </w:r>
      <w:r>
        <w:t>from</w:t>
      </w:r>
      <w:r>
        <w:rPr>
          <w:spacing w:val="31"/>
        </w:rPr>
        <w:t xml:space="preserve"> </w:t>
      </w:r>
      <w:r>
        <w:t>another</w:t>
      </w:r>
      <w:r>
        <w:rPr>
          <w:spacing w:val="31"/>
        </w:rPr>
        <w:t xml:space="preserve"> </w:t>
      </w:r>
      <w:r>
        <w:t>with</w:t>
      </w:r>
      <w:r>
        <w:rPr>
          <w:spacing w:val="31"/>
        </w:rPr>
        <w:t xml:space="preserve"> </w:t>
      </w:r>
      <w:r>
        <w:t>their</w:t>
      </w:r>
      <w:r>
        <w:rPr>
          <w:spacing w:val="31"/>
        </w:rPr>
        <w:t xml:space="preserve"> </w:t>
      </w:r>
      <w:r>
        <w:t>souls</w:t>
      </w:r>
      <w:r>
        <w:rPr>
          <w:spacing w:val="31"/>
        </w:rPr>
        <w:t xml:space="preserve"> </w:t>
      </w:r>
      <w:r>
        <w:t>bound</w:t>
      </w:r>
      <w:r>
        <w:rPr>
          <w:spacing w:val="31"/>
        </w:rPr>
        <w:t xml:space="preserve"> </w:t>
      </w:r>
      <w:r>
        <w:t>up</w:t>
      </w:r>
      <w:r>
        <w:rPr>
          <w:spacing w:val="31"/>
        </w:rPr>
        <w:t xml:space="preserve"> </w:t>
      </w:r>
      <w:r>
        <w:t>one in</w:t>
      </w:r>
      <w:r>
        <w:rPr>
          <w:spacing w:val="40"/>
        </w:rPr>
        <w:t xml:space="preserve"> </w:t>
      </w:r>
      <w:r>
        <w:t>another;</w:t>
      </w:r>
      <w:r>
        <w:rPr>
          <w:spacing w:val="40"/>
        </w:rPr>
        <w:t xml:space="preserve"> </w:t>
      </w:r>
      <w:r>
        <w:t>their</w:t>
      </w:r>
      <w:r>
        <w:rPr>
          <w:spacing w:val="40"/>
        </w:rPr>
        <w:t xml:space="preserve"> </w:t>
      </w:r>
      <w:r>
        <w:t>hearts</w:t>
      </w:r>
      <w:r>
        <w:rPr>
          <w:spacing w:val="40"/>
        </w:rPr>
        <w:t xml:space="preserve"> </w:t>
      </w:r>
      <w:r>
        <w:t>warmed,</w:t>
      </w:r>
      <w:r>
        <w:rPr>
          <w:spacing w:val="40"/>
        </w:rPr>
        <w:t xml:space="preserve"> </w:t>
      </w:r>
      <w:r>
        <w:t>enlarged,</w:t>
      </w:r>
      <w:r>
        <w:rPr>
          <w:spacing w:val="40"/>
        </w:rPr>
        <w:t xml:space="preserve"> </w:t>
      </w:r>
      <w:r>
        <w:t>resolved,</w:t>
      </w:r>
      <w:r>
        <w:rPr>
          <w:spacing w:val="40"/>
        </w:rPr>
        <w:t xml:space="preserve"> </w:t>
      </w:r>
      <w:r>
        <w:t>strengthened</w:t>
      </w:r>
      <w:r>
        <w:rPr>
          <w:spacing w:val="40"/>
        </w:rPr>
        <w:t xml:space="preserve"> </w:t>
      </w:r>
      <w:r>
        <w:t>in God's ways. But now they cannot meet together but they fall a jarring, contending</w:t>
      </w:r>
      <w:r>
        <w:rPr>
          <w:spacing w:val="80"/>
          <w:w w:val="150"/>
        </w:rPr>
        <w:t xml:space="preserve"> </w:t>
      </w:r>
      <w:r>
        <w:t>one</w:t>
      </w:r>
      <w:r>
        <w:rPr>
          <w:spacing w:val="80"/>
          <w:w w:val="150"/>
        </w:rPr>
        <w:t xml:space="preserve"> </w:t>
      </w:r>
      <w:r>
        <w:t>with</w:t>
      </w:r>
      <w:r>
        <w:rPr>
          <w:spacing w:val="80"/>
          <w:w w:val="150"/>
        </w:rPr>
        <w:t xml:space="preserve"> </w:t>
      </w:r>
      <w:r>
        <w:t>another,</w:t>
      </w:r>
      <w:r>
        <w:rPr>
          <w:spacing w:val="80"/>
          <w:w w:val="150"/>
        </w:rPr>
        <w:t xml:space="preserve"> </w:t>
      </w:r>
      <w:r>
        <w:t>and</w:t>
      </w:r>
      <w:r>
        <w:rPr>
          <w:spacing w:val="80"/>
          <w:w w:val="150"/>
        </w:rPr>
        <w:t xml:space="preserve"> </w:t>
      </w:r>
      <w:r>
        <w:t>part</w:t>
      </w:r>
      <w:r>
        <w:rPr>
          <w:spacing w:val="80"/>
          <w:w w:val="150"/>
        </w:rPr>
        <w:t xml:space="preserve"> </w:t>
      </w:r>
      <w:r>
        <w:t>with</w:t>
      </w:r>
      <w:r>
        <w:rPr>
          <w:spacing w:val="80"/>
          <w:w w:val="150"/>
        </w:rPr>
        <w:t xml:space="preserve"> </w:t>
      </w:r>
      <w:r>
        <w:t>spirits</w:t>
      </w:r>
      <w:r>
        <w:rPr>
          <w:spacing w:val="80"/>
          <w:w w:val="150"/>
        </w:rPr>
        <w:t xml:space="preserve"> </w:t>
      </w:r>
      <w:r>
        <w:t>estranged</w:t>
      </w:r>
      <w:r>
        <w:rPr>
          <w:spacing w:val="80"/>
          <w:w w:val="150"/>
        </w:rPr>
        <w:t xml:space="preserve"> </w:t>
      </w:r>
      <w:r>
        <w:t>from,</w:t>
      </w:r>
    </w:p>
    <w:p w14:paraId="79FE7BD9">
      <w:pPr>
        <w:spacing w:after="0" w:line="261" w:lineRule="auto"/>
        <w:sectPr>
          <w:pgSz w:w="12240" w:h="15840"/>
          <w:pgMar w:top="1360" w:right="1320" w:bottom="280" w:left="1340" w:header="720" w:footer="720" w:gutter="0"/>
          <w:cols w:space="720" w:num="1"/>
        </w:sectPr>
      </w:pPr>
    </w:p>
    <w:p w14:paraId="0558C18E">
      <w:pPr>
        <w:pStyle w:val="5"/>
        <w:spacing w:line="261" w:lineRule="auto"/>
        <w:ind w:right="118"/>
      </w:pPr>
      <w:r>
        <w:t>soured, and embittered one against another: their hearts weakened, and more unsettled in the things of God then before. Heretofore when they</w:t>
      </w:r>
      <w:r>
        <w:rPr>
          <w:spacing w:val="80"/>
        </w:rPr>
        <w:t xml:space="preserve"> </w:t>
      </w:r>
      <w:r>
        <w:t>were absent one from another, yet the remembrance one of another was joyful; but these days seem to be gone. Where is there that opening of secrets one to another as formerly? every one is afraid of another. What sweet visits were there wont to be? what bearing one anothers burdens? what heart-encouraging Letters? It was with the Saints as in Tertullians time,* Christians called Brethren, and were ready to dye for one another: but</w:t>
      </w:r>
      <w:r>
        <w:rPr>
          <w:spacing w:val="40"/>
        </w:rPr>
        <w:t xml:space="preserve"> </w:t>
      </w:r>
      <w:r>
        <w:t>now</w:t>
      </w:r>
      <w:r>
        <w:rPr>
          <w:spacing w:val="40"/>
        </w:rPr>
        <w:t xml:space="preserve"> </w:t>
      </w:r>
      <w:r>
        <w:t>they</w:t>
      </w:r>
      <w:r>
        <w:rPr>
          <w:spacing w:val="40"/>
        </w:rPr>
        <w:t xml:space="preserve"> </w:t>
      </w:r>
      <w:r>
        <w:t>are</w:t>
      </w:r>
      <w:r>
        <w:rPr>
          <w:spacing w:val="40"/>
        </w:rPr>
        <w:t xml:space="preserve"> </w:t>
      </w:r>
      <w:r>
        <w:t>burdens</w:t>
      </w:r>
      <w:r>
        <w:rPr>
          <w:spacing w:val="40"/>
        </w:rPr>
        <w:t xml:space="preserve"> </w:t>
      </w:r>
      <w:r>
        <w:t>to</w:t>
      </w:r>
      <w:r>
        <w:rPr>
          <w:spacing w:val="40"/>
        </w:rPr>
        <w:t xml:space="preserve"> </w:t>
      </w:r>
      <w:r>
        <w:t>one</w:t>
      </w:r>
      <w:r>
        <w:rPr>
          <w:spacing w:val="40"/>
        </w:rPr>
        <w:t xml:space="preserve"> </w:t>
      </w:r>
      <w:r>
        <w:t>anothers</w:t>
      </w:r>
      <w:r>
        <w:rPr>
          <w:spacing w:val="40"/>
        </w:rPr>
        <w:t xml:space="preserve"> </w:t>
      </w:r>
      <w:r>
        <w:t>spirits,</w:t>
      </w:r>
      <w:r>
        <w:rPr>
          <w:spacing w:val="40"/>
        </w:rPr>
        <w:t xml:space="preserve"> </w:t>
      </w:r>
      <w:r>
        <w:t>they</w:t>
      </w:r>
      <w:r>
        <w:rPr>
          <w:spacing w:val="40"/>
        </w:rPr>
        <w:t xml:space="preserve"> </w:t>
      </w:r>
      <w:r>
        <w:t>bring</w:t>
      </w:r>
      <w:r>
        <w:rPr>
          <w:spacing w:val="40"/>
        </w:rPr>
        <w:t xml:space="preserve"> </w:t>
      </w:r>
      <w:r>
        <w:t>evils</w:t>
      </w:r>
      <w:r>
        <w:rPr>
          <w:spacing w:val="40"/>
        </w:rPr>
        <w:t xml:space="preserve"> </w:t>
      </w:r>
      <w:r>
        <w:t>one upon another. Those who heretofore were forward Professors, whose society was only amongst the Saints, now they can suit well enough with those</w:t>
      </w:r>
      <w:r>
        <w:rPr>
          <w:spacing w:val="40"/>
        </w:rPr>
        <w:t xml:space="preserve"> </w:t>
      </w:r>
      <w:r>
        <w:t>who</w:t>
      </w:r>
      <w:r>
        <w:rPr>
          <w:spacing w:val="40"/>
        </w:rPr>
        <w:t xml:space="preserve"> </w:t>
      </w:r>
      <w:r>
        <w:t>are</w:t>
      </w:r>
      <w:r>
        <w:rPr>
          <w:spacing w:val="40"/>
        </w:rPr>
        <w:t xml:space="preserve"> </w:t>
      </w:r>
      <w:r>
        <w:t>carnal,</w:t>
      </w:r>
      <w:r>
        <w:rPr>
          <w:spacing w:val="40"/>
        </w:rPr>
        <w:t xml:space="preserve"> </w:t>
      </w:r>
      <w:r>
        <w:t>they</w:t>
      </w:r>
      <w:r>
        <w:rPr>
          <w:spacing w:val="40"/>
        </w:rPr>
        <w:t xml:space="preserve"> </w:t>
      </w:r>
      <w:r>
        <w:t>close</w:t>
      </w:r>
      <w:r>
        <w:rPr>
          <w:spacing w:val="40"/>
        </w:rPr>
        <w:t xml:space="preserve"> </w:t>
      </w:r>
      <w:r>
        <w:t>with</w:t>
      </w:r>
      <w:r>
        <w:rPr>
          <w:spacing w:val="40"/>
        </w:rPr>
        <w:t xml:space="preserve"> </w:t>
      </w:r>
      <w:r>
        <w:t>them,</w:t>
      </w:r>
      <w:r>
        <w:rPr>
          <w:spacing w:val="40"/>
        </w:rPr>
        <w:t xml:space="preserve"> </w:t>
      </w:r>
      <w:r>
        <w:t>their</w:t>
      </w:r>
      <w:r>
        <w:rPr>
          <w:spacing w:val="40"/>
        </w:rPr>
        <w:t xml:space="preserve"> </w:t>
      </w:r>
      <w:r>
        <w:t>converse</w:t>
      </w:r>
      <w:r>
        <w:rPr>
          <w:spacing w:val="40"/>
        </w:rPr>
        <w:t xml:space="preserve"> </w:t>
      </w:r>
      <w:r>
        <w:t>is</w:t>
      </w:r>
      <w:r>
        <w:rPr>
          <w:spacing w:val="40"/>
        </w:rPr>
        <w:t xml:space="preserve"> </w:t>
      </w:r>
      <w:r>
        <w:t>most amongst them.</w:t>
      </w:r>
    </w:p>
    <w:p w14:paraId="64742802">
      <w:pPr>
        <w:pStyle w:val="5"/>
        <w:spacing w:before="272" w:line="261" w:lineRule="auto"/>
        <w:ind w:right="119"/>
      </w:pPr>
      <w:r>
        <w:t>Oh Lord, what fire is it that is kindled amongst us! The nature of fire is, Congregare</w:t>
      </w:r>
      <w:r>
        <w:rPr>
          <w:spacing w:val="40"/>
        </w:rPr>
        <w:t xml:space="preserve"> </w:t>
      </w:r>
      <w:r>
        <w:t>homogenea,</w:t>
      </w:r>
      <w:r>
        <w:rPr>
          <w:spacing w:val="40"/>
        </w:rPr>
        <w:t xml:space="preserve"> </w:t>
      </w:r>
      <w:r>
        <w:t>&amp;</w:t>
      </w:r>
      <w:r>
        <w:rPr>
          <w:spacing w:val="40"/>
        </w:rPr>
        <w:t xml:space="preserve"> </w:t>
      </w:r>
      <w:r>
        <w:t>segregare</w:t>
      </w:r>
      <w:r>
        <w:rPr>
          <w:spacing w:val="40"/>
        </w:rPr>
        <w:t xml:space="preserve"> </w:t>
      </w:r>
      <w:r>
        <w:t>heterogenea,</w:t>
      </w:r>
      <w:r>
        <w:rPr>
          <w:spacing w:val="40"/>
        </w:rPr>
        <w:t xml:space="preserve"> </w:t>
      </w:r>
      <w:r>
        <w:t>to</w:t>
      </w:r>
      <w:r>
        <w:rPr>
          <w:spacing w:val="40"/>
        </w:rPr>
        <w:t xml:space="preserve"> </w:t>
      </w:r>
      <w:r>
        <w:t>gather</w:t>
      </w:r>
      <w:r>
        <w:rPr>
          <w:spacing w:val="40"/>
        </w:rPr>
        <w:t xml:space="preserve"> </w:t>
      </w:r>
      <w:r>
        <w:t>things</w:t>
      </w:r>
      <w:r>
        <w:rPr>
          <w:spacing w:val="40"/>
        </w:rPr>
        <w:t xml:space="preserve"> </w:t>
      </w:r>
      <w:r>
        <w:t>of</w:t>
      </w:r>
      <w:r>
        <w:rPr>
          <w:spacing w:val="40"/>
        </w:rPr>
        <w:t xml:space="preserve"> </w:t>
      </w:r>
      <w:r>
        <w:t>a like nature together, and separate things of a different: but our fire does quite contrary, it separates things that are Homogeneall, and joins things Heterogeneall. Surely this is no other then the fire of hell.</w:t>
      </w:r>
    </w:p>
    <w:p w14:paraId="3F48BE17">
      <w:pPr>
        <w:pStyle w:val="5"/>
        <w:spacing w:before="282" w:line="261" w:lineRule="auto"/>
        <w:ind w:right="119"/>
      </w:pPr>
      <w:r>
        <w:t>Sixthly, they hinder our time. Abundance of time is spent about our divisions,</w:t>
      </w:r>
      <w:r>
        <w:rPr>
          <w:spacing w:val="40"/>
        </w:rPr>
        <w:t xml:space="preserve"> </w:t>
      </w:r>
      <w:r>
        <w:t>which</w:t>
      </w:r>
      <w:r>
        <w:rPr>
          <w:spacing w:val="40"/>
        </w:rPr>
        <w:t xml:space="preserve"> </w:t>
      </w:r>
      <w:r>
        <w:t>we</w:t>
      </w:r>
      <w:r>
        <w:rPr>
          <w:spacing w:val="40"/>
        </w:rPr>
        <w:t xml:space="preserve"> </w:t>
      </w:r>
      <w:r>
        <w:t>are</w:t>
      </w:r>
      <w:r>
        <w:rPr>
          <w:spacing w:val="40"/>
        </w:rPr>
        <w:t xml:space="preserve"> </w:t>
      </w:r>
      <w:r>
        <w:t>not</w:t>
      </w:r>
      <w:r>
        <w:rPr>
          <w:spacing w:val="40"/>
        </w:rPr>
        <w:t xml:space="preserve"> </w:t>
      </w:r>
      <w:r>
        <w:t>able</w:t>
      </w:r>
      <w:r>
        <w:rPr>
          <w:spacing w:val="40"/>
        </w:rPr>
        <w:t xml:space="preserve"> </w:t>
      </w:r>
      <w:r>
        <w:t>to</w:t>
      </w:r>
      <w:r>
        <w:rPr>
          <w:spacing w:val="40"/>
        </w:rPr>
        <w:t xml:space="preserve"> </w:t>
      </w:r>
      <w:r>
        <w:t>give</w:t>
      </w:r>
      <w:r>
        <w:rPr>
          <w:spacing w:val="40"/>
        </w:rPr>
        <w:t xml:space="preserve"> </w:t>
      </w:r>
      <w:r>
        <w:t>account</w:t>
      </w:r>
      <w:r>
        <w:rPr>
          <w:spacing w:val="40"/>
        </w:rPr>
        <w:t xml:space="preserve"> </w:t>
      </w:r>
      <w:r>
        <w:t>to</w:t>
      </w:r>
      <w:r>
        <w:rPr>
          <w:spacing w:val="40"/>
        </w:rPr>
        <w:t xml:space="preserve"> </w:t>
      </w:r>
      <w:r>
        <w:t>God</w:t>
      </w:r>
      <w:r>
        <w:rPr>
          <w:spacing w:val="40"/>
        </w:rPr>
        <w:t xml:space="preserve"> </w:t>
      </w:r>
      <w:r>
        <w:t>for.</w:t>
      </w:r>
      <w:r>
        <w:rPr>
          <w:spacing w:val="40"/>
        </w:rPr>
        <w:t xml:space="preserve"> </w:t>
      </w:r>
      <w:r>
        <w:t>When</w:t>
      </w:r>
      <w:r>
        <w:rPr>
          <w:spacing w:val="40"/>
        </w:rPr>
        <w:t xml:space="preserve"> </w:t>
      </w:r>
      <w:r>
        <w:t>men are engaged in contentions, they will follow them night and day,</w:t>
      </w:r>
      <w:r>
        <w:rPr>
          <w:spacing w:val="80"/>
        </w:rPr>
        <w:t xml:space="preserve"> </w:t>
      </w:r>
      <w:r>
        <w:t>whatsoever</w:t>
      </w:r>
      <w:r>
        <w:rPr>
          <w:spacing w:val="40"/>
        </w:rPr>
        <w:t xml:space="preserve"> </w:t>
      </w:r>
      <w:r>
        <w:t>business</w:t>
      </w:r>
      <w:r>
        <w:rPr>
          <w:spacing w:val="40"/>
        </w:rPr>
        <w:t xml:space="preserve"> </w:t>
      </w:r>
      <w:r>
        <w:t>be</w:t>
      </w:r>
      <w:r>
        <w:rPr>
          <w:spacing w:val="40"/>
        </w:rPr>
        <w:t xml:space="preserve"> </w:t>
      </w:r>
      <w:r>
        <w:t>neglected,</w:t>
      </w:r>
      <w:r>
        <w:rPr>
          <w:spacing w:val="40"/>
        </w:rPr>
        <w:t xml:space="preserve"> </w:t>
      </w:r>
      <w:r>
        <w:t>to</w:t>
      </w:r>
      <w:r>
        <w:rPr>
          <w:spacing w:val="40"/>
        </w:rPr>
        <w:t xml:space="preserve"> </w:t>
      </w:r>
      <w:r>
        <w:t>be</w:t>
      </w:r>
      <w:r>
        <w:rPr>
          <w:spacing w:val="40"/>
        </w:rPr>
        <w:t xml:space="preserve"> </w:t>
      </w:r>
      <w:r>
        <w:t>sure</w:t>
      </w:r>
      <w:r>
        <w:rPr>
          <w:spacing w:val="40"/>
        </w:rPr>
        <w:t xml:space="preserve"> </w:t>
      </w:r>
      <w:r>
        <w:t>that</w:t>
      </w:r>
      <w:r>
        <w:rPr>
          <w:spacing w:val="40"/>
        </w:rPr>
        <w:t xml:space="preserve"> </w:t>
      </w:r>
      <w:r>
        <w:t>must</w:t>
      </w:r>
      <w:r>
        <w:rPr>
          <w:spacing w:val="40"/>
        </w:rPr>
        <w:t xml:space="preserve"> </w:t>
      </w:r>
      <w:r>
        <w:t>not:</w:t>
      </w:r>
      <w:r>
        <w:rPr>
          <w:spacing w:val="40"/>
        </w:rPr>
        <w:t xml:space="preserve"> </w:t>
      </w:r>
      <w:r>
        <w:t>yea</w:t>
      </w:r>
      <w:r>
        <w:rPr>
          <w:spacing w:val="40"/>
        </w:rPr>
        <w:t xml:space="preserve"> </w:t>
      </w:r>
      <w:r>
        <w:t>the choice</w:t>
      </w:r>
      <w:r>
        <w:rPr>
          <w:spacing w:val="40"/>
        </w:rPr>
        <w:t xml:space="preserve"> </w:t>
      </w:r>
      <w:r>
        <w:t>of</w:t>
      </w:r>
      <w:r>
        <w:rPr>
          <w:spacing w:val="40"/>
        </w:rPr>
        <w:t xml:space="preserve"> </w:t>
      </w:r>
      <w:r>
        <w:t>our</w:t>
      </w:r>
      <w:r>
        <w:rPr>
          <w:spacing w:val="40"/>
        </w:rPr>
        <w:t xml:space="preserve"> </w:t>
      </w:r>
      <w:r>
        <w:t>time</w:t>
      </w:r>
      <w:r>
        <w:rPr>
          <w:spacing w:val="40"/>
        </w:rPr>
        <w:t xml:space="preserve"> </w:t>
      </w:r>
      <w:r>
        <w:t>that</w:t>
      </w:r>
      <w:r>
        <w:rPr>
          <w:spacing w:val="40"/>
        </w:rPr>
        <w:t xml:space="preserve"> </w:t>
      </w:r>
      <w:r>
        <w:t>was</w:t>
      </w:r>
      <w:r>
        <w:rPr>
          <w:spacing w:val="40"/>
        </w:rPr>
        <w:t xml:space="preserve"> </w:t>
      </w:r>
      <w:r>
        <w:t>wont</w:t>
      </w:r>
      <w:r>
        <w:rPr>
          <w:spacing w:val="40"/>
        </w:rPr>
        <w:t xml:space="preserve"> </w:t>
      </w:r>
      <w:r>
        <w:t>to</w:t>
      </w:r>
      <w:r>
        <w:rPr>
          <w:spacing w:val="40"/>
        </w:rPr>
        <w:t xml:space="preserve"> </w:t>
      </w:r>
      <w:r>
        <w:t>be</w:t>
      </w:r>
      <w:r>
        <w:rPr>
          <w:spacing w:val="40"/>
        </w:rPr>
        <w:t xml:space="preserve"> </w:t>
      </w:r>
      <w:r>
        <w:t>spent</w:t>
      </w:r>
      <w:r>
        <w:rPr>
          <w:spacing w:val="40"/>
        </w:rPr>
        <w:t xml:space="preserve"> </w:t>
      </w:r>
      <w:r>
        <w:t>in</w:t>
      </w:r>
      <w:r>
        <w:rPr>
          <w:spacing w:val="40"/>
        </w:rPr>
        <w:t xml:space="preserve"> </w:t>
      </w:r>
      <w:r>
        <w:t>meditation,</w:t>
      </w:r>
      <w:r>
        <w:rPr>
          <w:spacing w:val="40"/>
        </w:rPr>
        <w:t xml:space="preserve"> </w:t>
      </w:r>
      <w:r>
        <w:t>reading, prayer,</w:t>
      </w:r>
      <w:r>
        <w:rPr>
          <w:spacing w:val="40"/>
        </w:rPr>
        <w:t xml:space="preserve"> </w:t>
      </w:r>
      <w:r>
        <w:t>is</w:t>
      </w:r>
      <w:r>
        <w:rPr>
          <w:spacing w:val="40"/>
        </w:rPr>
        <w:t xml:space="preserve"> </w:t>
      </w:r>
      <w:r>
        <w:t>now</w:t>
      </w:r>
      <w:r>
        <w:rPr>
          <w:spacing w:val="40"/>
        </w:rPr>
        <w:t xml:space="preserve"> </w:t>
      </w:r>
      <w:r>
        <w:t>spent</w:t>
      </w:r>
      <w:r>
        <w:rPr>
          <w:spacing w:val="40"/>
        </w:rPr>
        <w:t xml:space="preserve"> </w:t>
      </w:r>
      <w:r>
        <w:t>in</w:t>
      </w:r>
      <w:r>
        <w:rPr>
          <w:spacing w:val="40"/>
        </w:rPr>
        <w:t xml:space="preserve"> </w:t>
      </w:r>
      <w:r>
        <w:t>contending</w:t>
      </w:r>
      <w:r>
        <w:rPr>
          <w:spacing w:val="40"/>
        </w:rPr>
        <w:t xml:space="preserve"> </w:t>
      </w:r>
      <w:r>
        <w:t>and</w:t>
      </w:r>
      <w:r>
        <w:rPr>
          <w:spacing w:val="40"/>
        </w:rPr>
        <w:t xml:space="preserve"> </w:t>
      </w:r>
      <w:r>
        <w:t>wrangling.</w:t>
      </w:r>
      <w:r>
        <w:rPr>
          <w:spacing w:val="40"/>
        </w:rPr>
        <w:t xml:space="preserve"> </w:t>
      </w:r>
      <w:r>
        <w:t>Those</w:t>
      </w:r>
      <w:r>
        <w:rPr>
          <w:spacing w:val="40"/>
        </w:rPr>
        <w:t xml:space="preserve"> </w:t>
      </w:r>
      <w:r>
        <w:t>retired</w:t>
      </w:r>
      <w:r>
        <w:rPr>
          <w:spacing w:val="40"/>
        </w:rPr>
        <w:t xml:space="preserve"> </w:t>
      </w:r>
      <w:r>
        <w:t>times that we were wont to converse with God in, are now spent in the workings</w:t>
      </w:r>
      <w:r>
        <w:rPr>
          <w:spacing w:val="40"/>
        </w:rPr>
        <w:t xml:space="preserve"> </w:t>
      </w:r>
      <w:r>
        <w:t>of our thoughts about our divisions; and when we come abroad then a</w:t>
      </w:r>
      <w:r>
        <w:rPr>
          <w:spacing w:val="80"/>
          <w:w w:val="150"/>
        </w:rPr>
        <w:t xml:space="preserve"> </w:t>
      </w:r>
      <w:r>
        <w:t>great</w:t>
      </w:r>
      <w:r>
        <w:rPr>
          <w:spacing w:val="34"/>
        </w:rPr>
        <w:t xml:space="preserve"> </w:t>
      </w:r>
      <w:r>
        <w:t>part</w:t>
      </w:r>
      <w:r>
        <w:rPr>
          <w:spacing w:val="34"/>
        </w:rPr>
        <w:t xml:space="preserve"> </w:t>
      </w:r>
      <w:r>
        <w:t>of</w:t>
      </w:r>
      <w:r>
        <w:rPr>
          <w:spacing w:val="34"/>
        </w:rPr>
        <w:t xml:space="preserve"> </w:t>
      </w:r>
      <w:r>
        <w:t>our</w:t>
      </w:r>
      <w:r>
        <w:rPr>
          <w:spacing w:val="34"/>
        </w:rPr>
        <w:t xml:space="preserve"> </w:t>
      </w:r>
      <w:r>
        <w:t>time</w:t>
      </w:r>
      <w:r>
        <w:rPr>
          <w:spacing w:val="34"/>
        </w:rPr>
        <w:t xml:space="preserve"> </w:t>
      </w:r>
      <w:r>
        <w:t>is</w:t>
      </w:r>
      <w:r>
        <w:rPr>
          <w:spacing w:val="34"/>
        </w:rPr>
        <w:t xml:space="preserve"> </w:t>
      </w:r>
      <w:r>
        <w:t>taken</w:t>
      </w:r>
      <w:r>
        <w:rPr>
          <w:spacing w:val="34"/>
        </w:rPr>
        <w:t xml:space="preserve"> </w:t>
      </w:r>
      <w:r>
        <w:t>up</w:t>
      </w:r>
      <w:r>
        <w:rPr>
          <w:spacing w:val="34"/>
        </w:rPr>
        <w:t xml:space="preserve"> </w:t>
      </w:r>
      <w:r>
        <w:t>in</w:t>
      </w:r>
      <w:r>
        <w:rPr>
          <w:spacing w:val="34"/>
        </w:rPr>
        <w:t xml:space="preserve"> </w:t>
      </w:r>
      <w:r>
        <w:t>going</w:t>
      </w:r>
      <w:r>
        <w:rPr>
          <w:spacing w:val="34"/>
        </w:rPr>
        <w:t xml:space="preserve"> </w:t>
      </w:r>
      <w:r>
        <w:t>first</w:t>
      </w:r>
      <w:r>
        <w:rPr>
          <w:spacing w:val="34"/>
        </w:rPr>
        <w:t xml:space="preserve"> </w:t>
      </w:r>
      <w:r>
        <w:t>to</w:t>
      </w:r>
      <w:r>
        <w:rPr>
          <w:spacing w:val="34"/>
        </w:rPr>
        <w:t xml:space="preserve"> </w:t>
      </w:r>
      <w:r>
        <w:t>this</w:t>
      </w:r>
      <w:r>
        <w:rPr>
          <w:spacing w:val="34"/>
        </w:rPr>
        <w:t xml:space="preserve"> </w:t>
      </w:r>
      <w:r>
        <w:t>body,</w:t>
      </w:r>
      <w:r>
        <w:rPr>
          <w:spacing w:val="34"/>
        </w:rPr>
        <w:t xml:space="preserve"> </w:t>
      </w:r>
      <w:r>
        <w:t>and</w:t>
      </w:r>
      <w:r>
        <w:rPr>
          <w:spacing w:val="34"/>
        </w:rPr>
        <w:t xml:space="preserve"> </w:t>
      </w:r>
      <w:r>
        <w:t>then</w:t>
      </w:r>
      <w:r>
        <w:rPr>
          <w:spacing w:val="34"/>
        </w:rPr>
        <w:t xml:space="preserve"> </w:t>
      </w:r>
      <w:r>
        <w:t>to the</w:t>
      </w:r>
      <w:r>
        <w:rPr>
          <w:spacing w:val="38"/>
        </w:rPr>
        <w:t xml:space="preserve"> </w:t>
      </w:r>
      <w:r>
        <w:t>other,</w:t>
      </w:r>
      <w:r>
        <w:rPr>
          <w:spacing w:val="38"/>
        </w:rPr>
        <w:t xml:space="preserve"> </w:t>
      </w:r>
      <w:r>
        <w:t>to</w:t>
      </w:r>
      <w:r>
        <w:rPr>
          <w:spacing w:val="39"/>
        </w:rPr>
        <w:t xml:space="preserve"> </w:t>
      </w:r>
      <w:r>
        <w:t>help</w:t>
      </w:r>
      <w:r>
        <w:rPr>
          <w:spacing w:val="38"/>
        </w:rPr>
        <w:t xml:space="preserve"> </w:t>
      </w:r>
      <w:r>
        <w:t>forward</w:t>
      </w:r>
      <w:r>
        <w:rPr>
          <w:spacing w:val="39"/>
        </w:rPr>
        <w:t xml:space="preserve"> </w:t>
      </w:r>
      <w:r>
        <w:t>and</w:t>
      </w:r>
      <w:r>
        <w:rPr>
          <w:spacing w:val="38"/>
        </w:rPr>
        <w:t xml:space="preserve"> </w:t>
      </w:r>
      <w:r>
        <w:t>foment</w:t>
      </w:r>
      <w:r>
        <w:rPr>
          <w:spacing w:val="38"/>
        </w:rPr>
        <w:t xml:space="preserve"> </w:t>
      </w:r>
      <w:r>
        <w:t>matter</w:t>
      </w:r>
      <w:r>
        <w:rPr>
          <w:spacing w:val="38"/>
        </w:rPr>
        <w:t xml:space="preserve"> </w:t>
      </w:r>
      <w:r>
        <w:t>of</w:t>
      </w:r>
      <w:r>
        <w:rPr>
          <w:spacing w:val="38"/>
        </w:rPr>
        <w:t xml:space="preserve"> </w:t>
      </w:r>
      <w:r>
        <w:t>division.</w:t>
      </w:r>
      <w:r>
        <w:rPr>
          <w:spacing w:val="38"/>
        </w:rPr>
        <w:t xml:space="preserve"> </w:t>
      </w:r>
      <w:r>
        <w:t>Of</w:t>
      </w:r>
      <w:r>
        <w:rPr>
          <w:spacing w:val="38"/>
        </w:rPr>
        <w:t xml:space="preserve"> </w:t>
      </w:r>
      <w:r>
        <w:t>all</w:t>
      </w:r>
      <w:r>
        <w:rPr>
          <w:spacing w:val="38"/>
        </w:rPr>
        <w:t xml:space="preserve"> </w:t>
      </w:r>
      <w:r>
        <w:t>the</w:t>
      </w:r>
      <w:r>
        <w:rPr>
          <w:spacing w:val="38"/>
        </w:rPr>
        <w:t xml:space="preserve"> </w:t>
      </w:r>
      <w:r>
        <w:t>time of a mans life, that time that is spent in lawyering and quarrelling is the worst, and happy it were for many that it might not be reckoned amongst the days, weeks, or months of their lives.</w:t>
      </w:r>
    </w:p>
    <w:p w14:paraId="69B64795">
      <w:pPr>
        <w:pStyle w:val="5"/>
        <w:spacing w:before="282" w:line="261" w:lineRule="auto"/>
        <w:ind w:right="119"/>
      </w:pPr>
    </w:p>
    <w:p w14:paraId="5B1BA3FC">
      <w:pPr>
        <w:pStyle w:val="5"/>
        <w:spacing w:before="282" w:line="261" w:lineRule="auto"/>
        <w:ind w:right="119"/>
      </w:pPr>
    </w:p>
    <w:p w14:paraId="1731BA00">
      <w:pPr>
        <w:pStyle w:val="5"/>
        <w:spacing w:before="282" w:line="261" w:lineRule="auto"/>
        <w:ind w:right="119"/>
      </w:pPr>
    </w:p>
    <w:p w14:paraId="1EF2FD7C">
      <w:pPr>
        <w:pStyle w:val="5"/>
        <w:spacing w:before="282" w:line="261" w:lineRule="auto"/>
        <w:ind w:right="119"/>
      </w:pPr>
    </w:p>
    <w:p w14:paraId="56567239">
      <w:pPr>
        <w:pStyle w:val="7"/>
        <w:bidi w:val="0"/>
      </w:pPr>
      <w:r>
        <w:t xml:space="preserve">第二十七章 </w:t>
      </w:r>
    </w:p>
    <w:p w14:paraId="6972D5C4">
      <w:pPr>
        <w:pStyle w:val="7"/>
        <w:bidi w:val="0"/>
      </w:pPr>
      <w:r>
        <w:t>分裂的邪恶,它们阻碍了许多美好的事物</w:t>
      </w:r>
    </w:p>
    <w:p w14:paraId="61970DE0">
      <w:pPr>
        <w:pStyle w:val="6"/>
        <w:keepNext w:val="0"/>
        <w:keepLines w:val="0"/>
        <w:widowControl/>
        <w:suppressLineNumbers w:val="0"/>
      </w:pPr>
      <w:r>
        <w:t>尤西比乌斯报道说,君士坦丁对教会的分歧比对他领土内的所有战争都更加困扰,他对此很上心,以至于他无法安然入睡;是的,虽然他有一个充满英雄气概的灵魂,但教会的分歧对他来说是如此邪恶,以至于使他哭泣和抽泣:因此,他在写给亚历山大和亚流的一封信中说:"让我能在和平的日子里享受生活,在没有烦扰的夜晚安眠,让从和谐与平静生活的纯粹之光中升起的快乐从今以后不受侵犯地得以保存;如果不幸发生其他情况,我们就不得不抽泣和叹息,流下许多咸咸的泪水。"</w:t>
      </w:r>
    </w:p>
    <w:p w14:paraId="439EFF2E">
      <w:pPr>
        <w:pStyle w:val="6"/>
        <w:keepNext w:val="0"/>
        <w:keepLines w:val="0"/>
        <w:widowControl/>
        <w:suppressLineNumbers w:val="0"/>
      </w:pPr>
      <w:r>
        <w:t>有哪一颗有一点柔软的心不会因为意识到我们中间存在的那些严重而可怕的心灵分裂而流血呢!其中的邪恶,是言语或笔墨所无法表达的:让我们从以下三个方面来看它:</w:t>
      </w:r>
      <w:r>
        <w:br w:type="textWrapping"/>
      </w:r>
      <w:r>
        <w:t>1.它们阻碍的美好事物。</w:t>
      </w:r>
      <w:r>
        <w:br w:type="textWrapping"/>
      </w:r>
      <w:r>
        <w:t>2.它们导致的罪恶。</w:t>
      </w:r>
      <w:r>
        <w:br w:type="textWrapping"/>
      </w:r>
      <w:r>
        <w:t>3.它们带来的痛苦。</w:t>
      </w:r>
    </w:p>
    <w:p w14:paraId="0074ACAD">
      <w:pPr>
        <w:pStyle w:val="6"/>
        <w:keepNext w:val="0"/>
        <w:keepLines w:val="0"/>
        <w:widowControl/>
        <w:suppressLineNumbers w:val="0"/>
      </w:pPr>
      <w:r>
        <w:t>首先,我们心灵的平静、安慰、甜蜜被分歧所阻碍:它们使心灵失去和谐;那些以前心地善良、充满真诚的人,自从卷入这些分歧以来,已经失去了他们的善良,他们的真诚已经消失:当蜜蜂蜇人时,它会留下蜇刺,再也不会采蜜了;人们通过互相蜇刺,并没有失去他们的蜇刺,但他们失去了蜂蜜,他们的心再也不可能有以前那样的甜蜜了。无花果树说,我要失去我的甜美,去被树木提拔吗?你为什么不这样与你的心灵讲道理呢?我要在争吵中失去我的甜蜜,去让我的意愿凌驾于他人之上吗?上帝禁止。曾经有一段时间,我自己和其他人都发现我的心灵的性情中有很多甜蜜;除了和平、安静、平静、知足之外,什么都没有,这样的心灵性情是多么舒适啊!我想,当我的心灵处于那种甜蜜的状态时,所有的事情对我来说都是甜蜜的;但自从我卷入争吵和纷争以来,我的情况就大不相同了。箴言15:4说,乖谬的舌使人心碎。争论导致人们的舌头充满乖谬,而这又导致他们的心灵破碎。你的争论让你付出了昂贵的代价:即使不是在其他方面,仅仅是失去了这种心灵的甜蜜,也让你付出了很大的代价。如果你不争论,所有你本应忍受的错误,对你来说都不会像这一件事那样是一个巨大的邪恶。没有什么比好争吵更违背真诚了。据报道,梅兰希顿临死时说了这样一番话,而斯特里格利乌斯临终时也说了同样的话:"我希望离开这个世界有两个原因:第一,我可以享受对上帝之子和天上教会的渴望之景。第二,我可以摆脱神学家们激烈而无情的仇恨。"在那个时代,有很多争论、争吵、争辩,这让这些好人感到非常厌烦,以至于他们更愿意死去,这样他们的灵魂就可以安息了。上帝的圣徒老多德先生从不喜欢插手争议;他给出的理由是,他发现自己这样做时心情会变坏。人们很少从激烈的争论或任何其他争吵中脱身而不让自己的心灵变得更糟。他们发现事实如此,其他人也在他们身上发现了这一点。如果一个人出门在外,遇到了一些与他争论的人,他的妻子、孩子、仆人会发现,他回家时的精神状态与出门时不同了。</w:t>
      </w:r>
    </w:p>
    <w:p w14:paraId="708BB7C8">
      <w:pPr>
        <w:pStyle w:val="6"/>
        <w:keepNext w:val="0"/>
        <w:keepLines w:val="0"/>
        <w:widowControl/>
        <w:suppressLineNumbers w:val="0"/>
      </w:pPr>
      <w:r>
        <w:t>第二,它们阻碍了人的心灵自由,而这是一个聪明人非常看重的;许多人的精神力量都消耗在争论上,他们无法控制自己去做其他任何事情。当一个人一旦卷入争论,他就不知道如何摆脱;争论是一个人的巨大陷阱,他希望自己从未插手过,他厌倦了争论,但不知道如何体面地退出。我读到过法国国王弗朗索瓦一世与他的队长商议如何带领军队越过阿尔卑斯山进入意大利,是走这条路还是那条路;他的弄臣阿马里尔从一个不为人知的角落里跳了出来,让他们更关心如何将军队从意大利带回来。一个人很容易卷入争吵,但困难在于当你身陷其中时如何摆脱。</w:t>
      </w:r>
    </w:p>
    <w:p w14:paraId="7E914551">
      <w:pPr>
        <w:pStyle w:val="6"/>
        <w:keepNext w:val="0"/>
        <w:keepLines w:val="0"/>
        <w:widowControl/>
        <w:suppressLineNumbers w:val="0"/>
      </w:pPr>
      <w:r>
        <w:t>第三,它们阻碍了身体的健康;许多人与弟兄争吵,他们充满了怨气,以至于他们没有胃口,他们的睡眠受到影响;人们在夜里辗转反侧,有时整晚都在沉思、琢磨、策划,如何使自己的党派占上风,如何从与之争论的人那里获得优势。你对罪造成的你与上帝之间的隔阂的思考,是否像你对你与邻居和弟兄之间的隔阂的思考那样,打断了你的睡眠?我们读到摩西在申命记34:7中说,他死的时候一百二十岁了,眼睛没有昏花,精神没有衰退。有人认为他的健康和力量得以如此奇妙地保持的一个原因,是他心灵的温柔:上帝在民数记12:3中为他作见证,说他是世上最温柔的人。那位好老人多德先生在这两方面都非常接近摩西。</w:t>
      </w:r>
    </w:p>
    <w:p w14:paraId="33A626A8">
      <w:pPr>
        <w:pStyle w:val="6"/>
        <w:keepNext w:val="0"/>
        <w:keepLines w:val="0"/>
        <w:widowControl/>
        <w:suppressLineNumbers w:val="0"/>
      </w:pPr>
      <w:r>
        <w:t>第四,它们阻碍了人们的判断力:如果水是浑浊的,我们就看不见底部有什么。这些分歧扰乱了我们视线的媒介:你不能在咆哮的风中称金子:除非心平气和,否则你无法考虑和判断真理。格雷戈里·纳齐安赞有这样一个比喻:他说,就像大地对头脑和眼睛健全的人来说是固定的,但对那些头晕目眩的人来说,大地似乎在旋转:同样,我们在对事物的认知中也会被欺骗,当我们爱和不爱时,我们对事物的判断是不一样的。</w:t>
      </w:r>
    </w:p>
    <w:p w14:paraId="41B77752">
      <w:pPr>
        <w:pStyle w:val="6"/>
        <w:keepNext w:val="0"/>
        <w:keepLines w:val="0"/>
        <w:widowControl/>
        <w:suppressLineNumbers w:val="0"/>
      </w:pPr>
      <w:r>
        <w:t>第五,它们阻碍了基督徒交往和团契的甜美:你知道你与圣徒的交往曾经比现在要甜美得多:你们过去常常在看到彼此时心里充满喜悦:塞内加说,仅仅是看到一个好人就令人高兴,看到一个虔诚的人曾经给我们带来与现在不同的喜悦:你们现在彼此怒目相视,愁眉苦脸,互相疏远:你们的安慰曾经是加倍的、三倍的、七倍的、百倍的,这取决于你与之交往的圣徒的团契:一个虔诚的人认为,他有任何东西可以与另一个虔诚的人分享,这是他心中的喜悦,而另一个人也有同样的喜悦,因为他有东西可以与他分享;因此安慰倍增;但现在你们的安慰是单一的。哦,基督徒的心灵曾经有的甜蜜,契合!我可以说契合吗?这是一种有福的心灵合一:他们每天几乎都在交换彼此的灵魂;他们的灵魂紧紧相拥,紧紧相依。哦,他们是多么喜欢向彼此敞开心扉啊!将自己的心灵倾注到对方心中是多么令人愉悦啊!他们见面时曾经有多么欢欣鼓舞啊!他们一同吃饭,以赤诚之心和喜乐赞美主。世上没有比圣徒们聚会更快乐的聚会了:他们彼此分离时,心中充满了对方;他们的心因上帝的道而温暖、宽广、坚定、刚强。但现在他们不能聚在一起,就开始互相争吵、争论,带着彼此疏远、酸楚、怨恨的心情分手:他们的心比以前更加软弱,在上帝的事上更加动摇。从前,当他们彼此分离时,对彼此的记忆仍然是快乐的;但这些日子似乎已经一去不复返了。彼此向对方敞开心扉的情形现在还有吗?每个人都在提防对方。曾经有多么甜蜜的探望啊!彼此担当重担!多么鼓舞人心的书信啊!圣徒们就像特土良时代一样,基督徒称弟兄,愿意为彼此而死:但现在他们成了彼此精神上的重担,他们给彼此带来了邪恶。那些以前是热心的信徒,他们的交往只限于圣徒中间,现在他们却能很好地适应那些属肉体的人,他们与他们亲近,他们的交往大多在他们中间。</w:t>
      </w:r>
    </w:p>
    <w:p w14:paraId="0481BD48">
      <w:pPr>
        <w:pStyle w:val="6"/>
        <w:keepNext w:val="0"/>
        <w:keepLines w:val="0"/>
        <w:widowControl/>
        <w:suppressLineNumbers w:val="0"/>
      </w:pPr>
      <w:r>
        <w:t>主啊,在我们中间燃起了什么样的火啊!火的本性是聚同化异,将性质相似的东西聚集在一起,将性质不同的东西分开:但我们的火却恰恰相反,它将同质的东西分开,将异质的东西连接在一起。这肯定不是别的,而是地狱之火。</w:t>
      </w:r>
    </w:p>
    <w:p w14:paraId="7CCA9F52">
      <w:pPr>
        <w:pStyle w:val="6"/>
        <w:keepNext w:val="0"/>
        <w:keepLines w:val="0"/>
        <w:widowControl/>
        <w:suppressLineNumbers w:val="0"/>
      </w:pPr>
      <w:r>
        <w:t>第六,它们浪费了我们的时间。大量的时间花在了我们的分歧上,我们无法向上帝交代。当人们卷入争论时,他们会日以继夜地跟进,无论什么业务被忽视,争论肯定不会被忽视:是的,我们过去常常用来默想、读经、祷告的宝贵时间,现在却花在了争论和争吵上。那些我们过去常常与上帝交往的隐密时间,现在却花在了思考我们的分歧上;当我们出门在外时,我们的大部分时间都花在了东奔西走上,先是找这个团体,然后又找那个团体,帮助推动和煽动分裂的事情。在一个人的一生中,用在打官司和争吵上的时间是最糟糕的,对许多人来说,如果这段时间不被算在他们生命的日子、星期或月份中,那将是幸运的。</w:t>
      </w:r>
    </w:p>
    <w:p w14:paraId="70325164">
      <w:pPr>
        <w:pStyle w:val="5"/>
        <w:spacing w:before="282" w:line="261" w:lineRule="auto"/>
        <w:ind w:right="119"/>
      </w:pPr>
    </w:p>
    <w:p w14:paraId="3148581D">
      <w:pPr>
        <w:pStyle w:val="5"/>
        <w:spacing w:before="273" w:line="261" w:lineRule="auto"/>
        <w:ind w:right="120"/>
      </w:pPr>
      <w:r>
        <w:t>Seventhly,</w:t>
      </w:r>
      <w:r>
        <w:rPr>
          <w:spacing w:val="40"/>
        </w:rPr>
        <w:t xml:space="preserve"> </w:t>
      </w:r>
      <w:r>
        <w:t>they</w:t>
      </w:r>
      <w:r>
        <w:rPr>
          <w:spacing w:val="40"/>
        </w:rPr>
        <w:t xml:space="preserve"> </w:t>
      </w:r>
      <w:r>
        <w:t>hinder</w:t>
      </w:r>
      <w:r>
        <w:rPr>
          <w:spacing w:val="40"/>
        </w:rPr>
        <w:t xml:space="preserve"> </w:t>
      </w:r>
      <w:r>
        <w:t>our</w:t>
      </w:r>
      <w:r>
        <w:rPr>
          <w:spacing w:val="40"/>
        </w:rPr>
        <w:t xml:space="preserve"> </w:t>
      </w:r>
      <w:r>
        <w:t>prayers.</w:t>
      </w:r>
      <w:r>
        <w:rPr>
          <w:spacing w:val="40"/>
        </w:rPr>
        <w:t xml:space="preserve"> </w:t>
      </w:r>
      <w:r>
        <w:t>If</w:t>
      </w:r>
      <w:r>
        <w:rPr>
          <w:spacing w:val="40"/>
        </w:rPr>
        <w:t xml:space="preserve"> </w:t>
      </w:r>
      <w:r>
        <w:t>two</w:t>
      </w:r>
      <w:r>
        <w:rPr>
          <w:spacing w:val="40"/>
        </w:rPr>
        <w:t xml:space="preserve"> </w:t>
      </w:r>
      <w:r>
        <w:t>or</w:t>
      </w:r>
      <w:r>
        <w:rPr>
          <w:spacing w:val="40"/>
        </w:rPr>
        <w:t xml:space="preserve"> </w:t>
      </w:r>
      <w:r>
        <w:t>three</w:t>
      </w:r>
      <w:r>
        <w:rPr>
          <w:spacing w:val="40"/>
        </w:rPr>
        <w:t xml:space="preserve"> </w:t>
      </w:r>
      <w:r>
        <w:t>agree</w:t>
      </w:r>
      <w:r>
        <w:rPr>
          <w:spacing w:val="40"/>
        </w:rPr>
        <w:t xml:space="preserve"> </w:t>
      </w:r>
      <w:r>
        <w:t>together touching any thing they shall ask, it shall be done for them by my Father, says Christ, Mat. 18:18. 1 Tim. 2:8. I will that men pray, lifting up their hands</w:t>
      </w:r>
      <w:r>
        <w:rPr>
          <w:spacing w:val="78"/>
          <w:w w:val="150"/>
        </w:rPr>
        <w:t xml:space="preserve"> </w:t>
      </w:r>
      <w:r>
        <w:t>without</w:t>
      </w:r>
      <w:r>
        <w:rPr>
          <w:spacing w:val="79"/>
          <w:w w:val="150"/>
        </w:rPr>
        <w:t xml:space="preserve"> </w:t>
      </w:r>
      <w:r>
        <w:t>wrath.</w:t>
      </w:r>
      <w:r>
        <w:rPr>
          <w:spacing w:val="79"/>
          <w:w w:val="150"/>
        </w:rPr>
        <w:t xml:space="preserve"> </w:t>
      </w:r>
      <w:r>
        <w:t>When</w:t>
      </w:r>
      <w:r>
        <w:rPr>
          <w:spacing w:val="79"/>
          <w:w w:val="150"/>
        </w:rPr>
        <w:t xml:space="preserve"> </w:t>
      </w:r>
      <w:r>
        <w:t>Daniel</w:t>
      </w:r>
      <w:r>
        <w:rPr>
          <w:spacing w:val="78"/>
          <w:w w:val="150"/>
        </w:rPr>
        <w:t xml:space="preserve"> </w:t>
      </w:r>
      <w:r>
        <w:t>was</w:t>
      </w:r>
      <w:r>
        <w:rPr>
          <w:spacing w:val="79"/>
          <w:w w:val="150"/>
        </w:rPr>
        <w:t xml:space="preserve"> </w:t>
      </w:r>
      <w:r>
        <w:t>in</w:t>
      </w:r>
      <w:r>
        <w:rPr>
          <w:spacing w:val="79"/>
          <w:w w:val="150"/>
        </w:rPr>
        <w:t xml:space="preserve"> </w:t>
      </w:r>
      <w:r>
        <w:t>a</w:t>
      </w:r>
      <w:r>
        <w:rPr>
          <w:spacing w:val="79"/>
          <w:w w:val="150"/>
        </w:rPr>
        <w:t xml:space="preserve"> </w:t>
      </w:r>
      <w:r>
        <w:t>strait,</w:t>
      </w:r>
      <w:r>
        <w:rPr>
          <w:spacing w:val="79"/>
          <w:w w:val="150"/>
        </w:rPr>
        <w:t xml:space="preserve"> </w:t>
      </w:r>
      <w:r>
        <w:t>he</w:t>
      </w:r>
      <w:r>
        <w:rPr>
          <w:spacing w:val="78"/>
          <w:w w:val="150"/>
        </w:rPr>
        <w:t xml:space="preserve"> </w:t>
      </w:r>
      <w:r>
        <w:t>goes</w:t>
      </w:r>
      <w:r>
        <w:rPr>
          <w:spacing w:val="79"/>
          <w:w w:val="150"/>
        </w:rPr>
        <w:t xml:space="preserve"> </w:t>
      </w:r>
      <w:r>
        <w:t>to</w:t>
      </w:r>
      <w:r>
        <w:rPr>
          <w:spacing w:val="79"/>
          <w:w w:val="150"/>
        </w:rPr>
        <w:t xml:space="preserve"> </w:t>
      </w:r>
      <w:r>
        <w:rPr>
          <w:spacing w:val="-5"/>
        </w:rPr>
        <w:t>his</w:t>
      </w:r>
    </w:p>
    <w:p w14:paraId="0DC51319">
      <w:pPr>
        <w:spacing w:after="0" w:line="261" w:lineRule="auto"/>
        <w:sectPr>
          <w:pgSz w:w="12240" w:h="15840"/>
          <w:pgMar w:top="1360" w:right="1320" w:bottom="280" w:left="1340" w:header="720" w:footer="720" w:gutter="0"/>
          <w:cols w:space="720" w:num="1"/>
        </w:sectPr>
      </w:pPr>
    </w:p>
    <w:p w14:paraId="1BE32118">
      <w:pPr>
        <w:pStyle w:val="5"/>
        <w:spacing w:line="261" w:lineRule="auto"/>
        <w:ind w:right="118"/>
      </w:pPr>
      <w:r>
        <w:t>companions,</w:t>
      </w:r>
      <w:r>
        <w:rPr>
          <w:spacing w:val="40"/>
        </w:rPr>
        <w:t xml:space="preserve"> </w:t>
      </w:r>
      <w:r>
        <w:t>and</w:t>
      </w:r>
      <w:r>
        <w:rPr>
          <w:spacing w:val="40"/>
        </w:rPr>
        <w:t xml:space="preserve"> </w:t>
      </w:r>
      <w:r>
        <w:t>desires</w:t>
      </w:r>
      <w:r>
        <w:rPr>
          <w:spacing w:val="40"/>
        </w:rPr>
        <w:t xml:space="preserve"> </w:t>
      </w:r>
      <w:r>
        <w:t>them</w:t>
      </w:r>
      <w:r>
        <w:rPr>
          <w:spacing w:val="40"/>
        </w:rPr>
        <w:t xml:space="preserve"> </w:t>
      </w:r>
      <w:r>
        <w:t>to</w:t>
      </w:r>
      <w:r>
        <w:rPr>
          <w:spacing w:val="40"/>
        </w:rPr>
        <w:t xml:space="preserve"> </w:t>
      </w:r>
      <w:r>
        <w:t>lift</w:t>
      </w:r>
      <w:r>
        <w:rPr>
          <w:spacing w:val="40"/>
        </w:rPr>
        <w:t xml:space="preserve"> </w:t>
      </w:r>
      <w:r>
        <w:t>up</w:t>
      </w:r>
      <w:r>
        <w:rPr>
          <w:spacing w:val="40"/>
        </w:rPr>
        <w:t xml:space="preserve"> </w:t>
      </w:r>
      <w:r>
        <w:t>prayers</w:t>
      </w:r>
      <w:r>
        <w:rPr>
          <w:spacing w:val="40"/>
        </w:rPr>
        <w:t xml:space="preserve"> </w:t>
      </w:r>
      <w:r>
        <w:t>to</w:t>
      </w:r>
      <w:r>
        <w:rPr>
          <w:spacing w:val="40"/>
        </w:rPr>
        <w:t xml:space="preserve"> </w:t>
      </w:r>
      <w:r>
        <w:t>God</w:t>
      </w:r>
      <w:r>
        <w:rPr>
          <w:spacing w:val="40"/>
        </w:rPr>
        <w:t xml:space="preserve"> </w:t>
      </w:r>
      <w:r>
        <w:t>for</w:t>
      </w:r>
      <w:r>
        <w:rPr>
          <w:spacing w:val="40"/>
        </w:rPr>
        <w:t xml:space="preserve"> </w:t>
      </w:r>
      <w:r>
        <w:t>him,</w:t>
      </w:r>
      <w:r>
        <w:rPr>
          <w:spacing w:val="40"/>
        </w:rPr>
        <w:t xml:space="preserve"> </w:t>
      </w:r>
      <w:r>
        <w:t>Dan. 2:17. There was a sweet agreement between them. Hence their stock and trade in prayer went in common, but divisions do exceedingly hinder prayer, either one with another, or one for another. 1 Pet. 3:7. the Apostle giving rules for a peaceable loving life between man and wife, the woman must be meek, and the man live with his wife as a man of knowledge; and they</w:t>
      </w:r>
      <w:r>
        <w:rPr>
          <w:spacing w:val="40"/>
        </w:rPr>
        <w:t xml:space="preserve"> </w:t>
      </w:r>
      <w:r>
        <w:t>must</w:t>
      </w:r>
      <w:r>
        <w:rPr>
          <w:spacing w:val="40"/>
        </w:rPr>
        <w:t xml:space="preserve"> </w:t>
      </w:r>
      <w:r>
        <w:t>walk</w:t>
      </w:r>
      <w:r>
        <w:rPr>
          <w:spacing w:val="40"/>
        </w:rPr>
        <w:t xml:space="preserve"> </w:t>
      </w:r>
      <w:r>
        <w:t>together</w:t>
      </w:r>
      <w:r>
        <w:rPr>
          <w:spacing w:val="40"/>
        </w:rPr>
        <w:t xml:space="preserve"> </w:t>
      </w:r>
      <w:r>
        <w:t>as</w:t>
      </w:r>
      <w:r>
        <w:rPr>
          <w:spacing w:val="40"/>
        </w:rPr>
        <w:t xml:space="preserve"> </w:t>
      </w:r>
      <w:r>
        <w:t>the</w:t>
      </w:r>
      <w:r>
        <w:rPr>
          <w:spacing w:val="40"/>
        </w:rPr>
        <w:t xml:space="preserve"> </w:t>
      </w:r>
      <w:r>
        <w:t>heirs</w:t>
      </w:r>
      <w:r>
        <w:rPr>
          <w:spacing w:val="40"/>
        </w:rPr>
        <w:t xml:space="preserve"> </w:t>
      </w:r>
      <w:r>
        <w:t>of</w:t>
      </w:r>
      <w:r>
        <w:rPr>
          <w:spacing w:val="40"/>
        </w:rPr>
        <w:t xml:space="preserve"> </w:t>
      </w:r>
      <w:r>
        <w:t>life.</w:t>
      </w:r>
      <w:r>
        <w:rPr>
          <w:spacing w:val="40"/>
        </w:rPr>
        <w:t xml:space="preserve"> </w:t>
      </w:r>
      <w:r>
        <w:t>Why</w:t>
      </w:r>
      <w:r>
        <w:rPr>
          <w:spacing w:val="40"/>
        </w:rPr>
        <w:t xml:space="preserve"> </w:t>
      </w:r>
      <w:r>
        <w:t>so?</w:t>
      </w:r>
      <w:r>
        <w:rPr>
          <w:spacing w:val="40"/>
        </w:rPr>
        <w:t xml:space="preserve"> </w:t>
      </w:r>
      <w:r>
        <w:t>That</w:t>
      </w:r>
      <w:r>
        <w:rPr>
          <w:spacing w:val="40"/>
        </w:rPr>
        <w:t xml:space="preserve"> </w:t>
      </w:r>
      <w:r>
        <w:t>your</w:t>
      </w:r>
      <w:r>
        <w:rPr>
          <w:spacing w:val="40"/>
        </w:rPr>
        <w:t xml:space="preserve"> </w:t>
      </w:r>
      <w:r>
        <w:t>prayers may not be hindered Private contentions in families are great hindrances</w:t>
      </w:r>
      <w:r>
        <w:rPr>
          <w:spacing w:val="80"/>
          <w:w w:val="150"/>
        </w:rPr>
        <w:t xml:space="preserve"> </w:t>
      </w:r>
      <w:r>
        <w:t>of family prayers: So our public divisions and contentions are the great hindrances of the prayers of Christians in a more public way. How were</w:t>
      </w:r>
      <w:r>
        <w:rPr>
          <w:spacing w:val="40"/>
        </w:rPr>
        <w:t xml:space="preserve"> </w:t>
      </w:r>
      <w:r>
        <w:t>they wont to pour forth their hearts in prayer together? then their hearts closed, but now it is otherwise. Men do not walk now together as the heirs</w:t>
      </w:r>
      <w:r>
        <w:rPr>
          <w:spacing w:val="40"/>
        </w:rPr>
        <w:t xml:space="preserve"> </w:t>
      </w:r>
      <w:r>
        <w:t>of life, therefore their prayers are hindered. God accepts not of our gift, if</w:t>
      </w:r>
      <w:r>
        <w:rPr>
          <w:spacing w:val="40"/>
        </w:rPr>
        <w:t xml:space="preserve"> </w:t>
      </w:r>
      <w:r>
        <w:t>we offer it when our hearts are at a distance from our brethren. When breaches</w:t>
      </w:r>
      <w:r>
        <w:rPr>
          <w:spacing w:val="40"/>
        </w:rPr>
        <w:t xml:space="preserve"> </w:t>
      </w:r>
      <w:r>
        <w:t>continue,</w:t>
      </w:r>
      <w:r>
        <w:rPr>
          <w:spacing w:val="40"/>
        </w:rPr>
        <w:t xml:space="preserve"> </w:t>
      </w:r>
      <w:r>
        <w:t>and</w:t>
      </w:r>
      <w:r>
        <w:rPr>
          <w:spacing w:val="40"/>
        </w:rPr>
        <w:t xml:space="preserve"> </w:t>
      </w:r>
      <w:r>
        <w:t>we</w:t>
      </w:r>
      <w:r>
        <w:rPr>
          <w:spacing w:val="40"/>
        </w:rPr>
        <w:t xml:space="preserve"> </w:t>
      </w:r>
      <w:r>
        <w:t>are</w:t>
      </w:r>
      <w:r>
        <w:rPr>
          <w:spacing w:val="40"/>
        </w:rPr>
        <w:t xml:space="preserve"> </w:t>
      </w:r>
      <w:r>
        <w:t>not</w:t>
      </w:r>
      <w:r>
        <w:rPr>
          <w:spacing w:val="40"/>
        </w:rPr>
        <w:t xml:space="preserve"> </w:t>
      </w:r>
      <w:r>
        <w:t>reconciled,</w:t>
      </w:r>
      <w:r>
        <w:rPr>
          <w:spacing w:val="40"/>
        </w:rPr>
        <w:t xml:space="preserve"> </w:t>
      </w:r>
      <w:r>
        <w:t>you</w:t>
      </w:r>
      <w:r>
        <w:rPr>
          <w:spacing w:val="40"/>
        </w:rPr>
        <w:t xml:space="preserve"> </w:t>
      </w:r>
      <w:r>
        <w:t>know</w:t>
      </w:r>
      <w:r>
        <w:rPr>
          <w:spacing w:val="40"/>
        </w:rPr>
        <w:t xml:space="preserve"> </w:t>
      </w:r>
      <w:r>
        <w:t>Christ</w:t>
      </w:r>
      <w:r>
        <w:rPr>
          <w:spacing w:val="40"/>
        </w:rPr>
        <w:t xml:space="preserve"> </w:t>
      </w:r>
      <w:r>
        <w:t>requires us</w:t>
      </w:r>
      <w:r>
        <w:rPr>
          <w:spacing w:val="30"/>
        </w:rPr>
        <w:t xml:space="preserve"> </w:t>
      </w:r>
      <w:r>
        <w:t>to</w:t>
      </w:r>
      <w:r>
        <w:rPr>
          <w:spacing w:val="31"/>
        </w:rPr>
        <w:t xml:space="preserve"> </w:t>
      </w:r>
      <w:r>
        <w:t>leave</w:t>
      </w:r>
      <w:r>
        <w:rPr>
          <w:spacing w:val="30"/>
        </w:rPr>
        <w:t xml:space="preserve"> </w:t>
      </w:r>
      <w:r>
        <w:t>our</w:t>
      </w:r>
      <w:r>
        <w:rPr>
          <w:spacing w:val="31"/>
        </w:rPr>
        <w:t xml:space="preserve"> </w:t>
      </w:r>
      <w:r>
        <w:t>gift</w:t>
      </w:r>
      <w:r>
        <w:rPr>
          <w:spacing w:val="30"/>
        </w:rPr>
        <w:t xml:space="preserve"> </w:t>
      </w:r>
      <w:r>
        <w:t>at</w:t>
      </w:r>
      <w:r>
        <w:rPr>
          <w:spacing w:val="30"/>
        </w:rPr>
        <w:t xml:space="preserve"> </w:t>
      </w:r>
      <w:r>
        <w:t>the</w:t>
      </w:r>
      <w:r>
        <w:rPr>
          <w:spacing w:val="30"/>
        </w:rPr>
        <w:t xml:space="preserve"> </w:t>
      </w:r>
      <w:r>
        <w:t>Altar</w:t>
      </w:r>
      <w:r>
        <w:rPr>
          <w:spacing w:val="31"/>
        </w:rPr>
        <w:t xml:space="preserve"> </w:t>
      </w:r>
      <w:r>
        <w:t>till</w:t>
      </w:r>
      <w:r>
        <w:rPr>
          <w:spacing w:val="31"/>
        </w:rPr>
        <w:t xml:space="preserve"> </w:t>
      </w:r>
      <w:r>
        <w:t>reconciliation</w:t>
      </w:r>
      <w:r>
        <w:rPr>
          <w:spacing w:val="31"/>
        </w:rPr>
        <w:t xml:space="preserve"> </w:t>
      </w:r>
      <w:r>
        <w:t>be</w:t>
      </w:r>
      <w:r>
        <w:rPr>
          <w:spacing w:val="30"/>
        </w:rPr>
        <w:t xml:space="preserve"> </w:t>
      </w:r>
      <w:r>
        <w:t>made.</w:t>
      </w:r>
      <w:r>
        <w:rPr>
          <w:spacing w:val="31"/>
        </w:rPr>
        <w:t xml:space="preserve"> </w:t>
      </w:r>
      <w:r>
        <w:t>It</w:t>
      </w:r>
      <w:r>
        <w:rPr>
          <w:spacing w:val="30"/>
        </w:rPr>
        <w:t xml:space="preserve"> </w:t>
      </w:r>
      <w:r>
        <w:t>is</w:t>
      </w:r>
      <w:r>
        <w:rPr>
          <w:spacing w:val="31"/>
        </w:rPr>
        <w:t xml:space="preserve"> </w:t>
      </w:r>
      <w:r>
        <w:t>the</w:t>
      </w:r>
      <w:r>
        <w:rPr>
          <w:spacing w:val="30"/>
        </w:rPr>
        <w:t xml:space="preserve"> </w:t>
      </w:r>
      <w:r>
        <w:t>Spirit of</w:t>
      </w:r>
      <w:r>
        <w:rPr>
          <w:spacing w:val="40"/>
        </w:rPr>
        <w:t xml:space="preserve"> </w:t>
      </w:r>
      <w:r>
        <w:t>God</w:t>
      </w:r>
      <w:r>
        <w:rPr>
          <w:spacing w:val="40"/>
        </w:rPr>
        <w:t xml:space="preserve"> </w:t>
      </w:r>
      <w:r>
        <w:t>in</w:t>
      </w:r>
      <w:r>
        <w:rPr>
          <w:spacing w:val="40"/>
        </w:rPr>
        <w:t xml:space="preserve"> </w:t>
      </w:r>
      <w:r>
        <w:t>the</w:t>
      </w:r>
      <w:r>
        <w:rPr>
          <w:spacing w:val="40"/>
        </w:rPr>
        <w:t xml:space="preserve"> </w:t>
      </w:r>
      <w:r>
        <w:t>Saints</w:t>
      </w:r>
      <w:r>
        <w:rPr>
          <w:spacing w:val="40"/>
        </w:rPr>
        <w:t xml:space="preserve"> </w:t>
      </w:r>
      <w:r>
        <w:t>that</w:t>
      </w:r>
      <w:r>
        <w:rPr>
          <w:spacing w:val="40"/>
        </w:rPr>
        <w:t xml:space="preserve"> </w:t>
      </w:r>
      <w:r>
        <w:t>is</w:t>
      </w:r>
      <w:r>
        <w:rPr>
          <w:spacing w:val="40"/>
        </w:rPr>
        <w:t xml:space="preserve"> </w:t>
      </w:r>
      <w:r>
        <w:t>the</w:t>
      </w:r>
      <w:r>
        <w:rPr>
          <w:spacing w:val="40"/>
        </w:rPr>
        <w:t xml:space="preserve"> </w:t>
      </w:r>
      <w:r>
        <w:t>spirit</w:t>
      </w:r>
      <w:r>
        <w:rPr>
          <w:spacing w:val="40"/>
        </w:rPr>
        <w:t xml:space="preserve"> </w:t>
      </w:r>
      <w:r>
        <w:t>of</w:t>
      </w:r>
      <w:r>
        <w:rPr>
          <w:spacing w:val="40"/>
        </w:rPr>
        <w:t xml:space="preserve"> </w:t>
      </w:r>
      <w:r>
        <w:t>prayer:</w:t>
      </w:r>
      <w:r>
        <w:rPr>
          <w:spacing w:val="40"/>
        </w:rPr>
        <w:t xml:space="preserve"> </w:t>
      </w:r>
      <w:r>
        <w:t>now</w:t>
      </w:r>
      <w:r>
        <w:rPr>
          <w:spacing w:val="40"/>
        </w:rPr>
        <w:t xml:space="preserve"> </w:t>
      </w:r>
      <w:r>
        <w:t>God's</w:t>
      </w:r>
      <w:r>
        <w:rPr>
          <w:spacing w:val="40"/>
        </w:rPr>
        <w:t xml:space="preserve"> </w:t>
      </w:r>
      <w:r>
        <w:t>Spirit</w:t>
      </w:r>
      <w:r>
        <w:rPr>
          <w:spacing w:val="40"/>
        </w:rPr>
        <w:t xml:space="preserve"> </w:t>
      </w:r>
      <w:r>
        <w:t>is</w:t>
      </w:r>
      <w:r>
        <w:rPr>
          <w:spacing w:val="40"/>
        </w:rPr>
        <w:t xml:space="preserve"> </w:t>
      </w:r>
      <w:r>
        <w:t>a Dove-like, a meek, quiet, and peaceable spirit.</w:t>
      </w:r>
    </w:p>
    <w:p w14:paraId="4DF9F879">
      <w:pPr>
        <w:pStyle w:val="5"/>
        <w:spacing w:before="266" w:line="261" w:lineRule="auto"/>
        <w:ind w:right="125"/>
      </w:pPr>
      <w:r>
        <w:t>Eighthly, they hinder the use of our gifts: When vessels are soured with vinegar, they spoil liquor that is poured into them, they make it good for nothing: Many men have excellent gifts, but they are in such sour vinegar spirits,</w:t>
      </w:r>
      <w:r>
        <w:rPr>
          <w:spacing w:val="30"/>
        </w:rPr>
        <w:t xml:space="preserve"> </w:t>
      </w:r>
      <w:r>
        <w:t>that</w:t>
      </w:r>
      <w:r>
        <w:rPr>
          <w:spacing w:val="30"/>
        </w:rPr>
        <w:t xml:space="preserve"> </w:t>
      </w:r>
      <w:r>
        <w:t>they</w:t>
      </w:r>
      <w:r>
        <w:rPr>
          <w:spacing w:val="30"/>
        </w:rPr>
        <w:t xml:space="preserve"> </w:t>
      </w:r>
      <w:r>
        <w:t>are</w:t>
      </w:r>
      <w:r>
        <w:rPr>
          <w:spacing w:val="30"/>
        </w:rPr>
        <w:t xml:space="preserve"> </w:t>
      </w:r>
      <w:r>
        <w:t>of</w:t>
      </w:r>
      <w:r>
        <w:rPr>
          <w:spacing w:val="30"/>
        </w:rPr>
        <w:t xml:space="preserve"> </w:t>
      </w:r>
      <w:r>
        <w:t>little</w:t>
      </w:r>
      <w:r>
        <w:rPr>
          <w:spacing w:val="30"/>
        </w:rPr>
        <w:t xml:space="preserve"> </w:t>
      </w:r>
      <w:r>
        <w:t>or</w:t>
      </w:r>
      <w:r>
        <w:rPr>
          <w:spacing w:val="30"/>
        </w:rPr>
        <w:t xml:space="preserve"> </w:t>
      </w:r>
      <w:r>
        <w:t>no</w:t>
      </w:r>
      <w:r>
        <w:rPr>
          <w:spacing w:val="30"/>
        </w:rPr>
        <w:t xml:space="preserve"> </w:t>
      </w:r>
      <w:r>
        <w:t>use</w:t>
      </w:r>
      <w:r>
        <w:rPr>
          <w:spacing w:val="30"/>
        </w:rPr>
        <w:t xml:space="preserve"> </w:t>
      </w:r>
      <w:r>
        <w:t>in</w:t>
      </w:r>
      <w:r>
        <w:rPr>
          <w:spacing w:val="30"/>
        </w:rPr>
        <w:t xml:space="preserve"> </w:t>
      </w:r>
      <w:r>
        <w:t>Church</w:t>
      </w:r>
      <w:r>
        <w:rPr>
          <w:spacing w:val="30"/>
        </w:rPr>
        <w:t xml:space="preserve"> </w:t>
      </w:r>
      <w:r>
        <w:t>and</w:t>
      </w:r>
      <w:r>
        <w:rPr>
          <w:spacing w:val="30"/>
        </w:rPr>
        <w:t xml:space="preserve"> </w:t>
      </w:r>
      <w:r>
        <w:t>Common-wealth.</w:t>
      </w:r>
    </w:p>
    <w:p w14:paraId="05B14E7E">
      <w:pPr>
        <w:pStyle w:val="13"/>
        <w:numPr>
          <w:ilvl w:val="0"/>
          <w:numId w:val="17"/>
        </w:numPr>
        <w:tabs>
          <w:tab w:val="left" w:pos="403"/>
        </w:tabs>
        <w:spacing w:before="284" w:after="0" w:line="261" w:lineRule="auto"/>
        <w:ind w:left="100" w:right="118" w:firstLine="0"/>
        <w:jc w:val="both"/>
        <w:rPr>
          <w:sz w:val="28"/>
        </w:rPr>
      </w:pPr>
      <w:r>
        <w:rPr>
          <w:sz w:val="28"/>
        </w:rPr>
        <w:t>In these times of division, many men exercise their gifts and parts in</w:t>
      </w:r>
      <w:r>
        <w:rPr>
          <w:spacing w:val="40"/>
          <w:sz w:val="28"/>
        </w:rPr>
        <w:t xml:space="preserve"> </w:t>
      </w:r>
      <w:r>
        <w:rPr>
          <w:sz w:val="28"/>
        </w:rPr>
        <w:t>little</w:t>
      </w:r>
      <w:r>
        <w:rPr>
          <w:spacing w:val="40"/>
          <w:sz w:val="28"/>
        </w:rPr>
        <w:t xml:space="preserve"> </w:t>
      </w:r>
      <w:r>
        <w:rPr>
          <w:sz w:val="28"/>
        </w:rPr>
        <w:t>or</w:t>
      </w:r>
      <w:r>
        <w:rPr>
          <w:spacing w:val="40"/>
          <w:sz w:val="28"/>
        </w:rPr>
        <w:t xml:space="preserve"> </w:t>
      </w:r>
      <w:r>
        <w:rPr>
          <w:sz w:val="28"/>
        </w:rPr>
        <w:t>nothing</w:t>
      </w:r>
      <w:r>
        <w:rPr>
          <w:spacing w:val="40"/>
          <w:sz w:val="28"/>
        </w:rPr>
        <w:t xml:space="preserve"> </w:t>
      </w:r>
      <w:r>
        <w:rPr>
          <w:sz w:val="28"/>
        </w:rPr>
        <w:t>else</w:t>
      </w:r>
      <w:r>
        <w:rPr>
          <w:spacing w:val="40"/>
          <w:sz w:val="28"/>
        </w:rPr>
        <w:t xml:space="preserve"> </w:t>
      </w:r>
      <w:r>
        <w:rPr>
          <w:sz w:val="28"/>
        </w:rPr>
        <w:t>but</w:t>
      </w:r>
      <w:r>
        <w:rPr>
          <w:spacing w:val="40"/>
          <w:sz w:val="28"/>
        </w:rPr>
        <w:t xml:space="preserve"> </w:t>
      </w:r>
      <w:r>
        <w:rPr>
          <w:sz w:val="28"/>
        </w:rPr>
        <w:t>in</w:t>
      </w:r>
      <w:r>
        <w:rPr>
          <w:spacing w:val="40"/>
          <w:sz w:val="28"/>
        </w:rPr>
        <w:t xml:space="preserve"> </w:t>
      </w:r>
      <w:r>
        <w:rPr>
          <w:sz w:val="28"/>
        </w:rPr>
        <w:t>matters</w:t>
      </w:r>
      <w:r>
        <w:rPr>
          <w:spacing w:val="40"/>
          <w:sz w:val="28"/>
        </w:rPr>
        <w:t xml:space="preserve"> </w:t>
      </w:r>
      <w:r>
        <w:rPr>
          <w:sz w:val="28"/>
        </w:rPr>
        <w:t>of</w:t>
      </w:r>
      <w:r>
        <w:rPr>
          <w:spacing w:val="40"/>
          <w:sz w:val="28"/>
        </w:rPr>
        <w:t xml:space="preserve"> </w:t>
      </w:r>
      <w:r>
        <w:rPr>
          <w:sz w:val="28"/>
        </w:rPr>
        <w:t>division;</w:t>
      </w:r>
      <w:r>
        <w:rPr>
          <w:spacing w:val="40"/>
          <w:sz w:val="28"/>
        </w:rPr>
        <w:t xml:space="preserve"> </w:t>
      </w:r>
      <w:r>
        <w:rPr>
          <w:sz w:val="28"/>
        </w:rPr>
        <w:t>do</w:t>
      </w:r>
      <w:r>
        <w:rPr>
          <w:spacing w:val="40"/>
          <w:sz w:val="28"/>
        </w:rPr>
        <w:t xml:space="preserve"> </w:t>
      </w:r>
      <w:r>
        <w:rPr>
          <w:sz w:val="28"/>
        </w:rPr>
        <w:t>you</w:t>
      </w:r>
      <w:r>
        <w:rPr>
          <w:spacing w:val="40"/>
          <w:sz w:val="28"/>
        </w:rPr>
        <w:t xml:space="preserve"> </w:t>
      </w:r>
      <w:r>
        <w:rPr>
          <w:sz w:val="28"/>
        </w:rPr>
        <w:t>think</w:t>
      </w:r>
      <w:r>
        <w:rPr>
          <w:spacing w:val="40"/>
          <w:sz w:val="28"/>
        </w:rPr>
        <w:t xml:space="preserve"> </w:t>
      </w:r>
      <w:r>
        <w:rPr>
          <w:sz w:val="28"/>
        </w:rPr>
        <w:t>that</w:t>
      </w:r>
      <w:r>
        <w:rPr>
          <w:spacing w:val="40"/>
          <w:sz w:val="28"/>
        </w:rPr>
        <w:t xml:space="preserve"> </w:t>
      </w:r>
      <w:r>
        <w:rPr>
          <w:sz w:val="28"/>
        </w:rPr>
        <w:t>God hath given you such parts for no other end but this?</w:t>
      </w:r>
    </w:p>
    <w:p w14:paraId="28F9D3B9">
      <w:pPr>
        <w:pStyle w:val="13"/>
        <w:numPr>
          <w:ilvl w:val="0"/>
          <w:numId w:val="17"/>
        </w:numPr>
        <w:tabs>
          <w:tab w:val="left" w:pos="525"/>
        </w:tabs>
        <w:spacing w:before="284" w:after="0" w:line="261" w:lineRule="auto"/>
        <w:ind w:left="100" w:right="119" w:firstLine="0"/>
        <w:jc w:val="both"/>
        <w:rPr>
          <w:sz w:val="28"/>
        </w:rPr>
      </w:pPr>
      <w:r>
        <w:rPr>
          <w:sz w:val="28"/>
        </w:rPr>
        <w:t>They have no hearts to impart to their Brethren their gifts in counselling,</w:t>
      </w:r>
      <w:r>
        <w:rPr>
          <w:spacing w:val="40"/>
          <w:sz w:val="28"/>
        </w:rPr>
        <w:t xml:space="preserve"> </w:t>
      </w:r>
      <w:r>
        <w:rPr>
          <w:sz w:val="28"/>
        </w:rPr>
        <w:t>admonishing,</w:t>
      </w:r>
      <w:r>
        <w:rPr>
          <w:spacing w:val="40"/>
          <w:sz w:val="28"/>
        </w:rPr>
        <w:t xml:space="preserve"> </w:t>
      </w:r>
      <w:r>
        <w:rPr>
          <w:sz w:val="28"/>
        </w:rPr>
        <w:t>strengthening,</w:t>
      </w:r>
      <w:r>
        <w:rPr>
          <w:spacing w:val="40"/>
          <w:sz w:val="28"/>
        </w:rPr>
        <w:t xml:space="preserve"> </w:t>
      </w:r>
      <w:r>
        <w:rPr>
          <w:sz w:val="28"/>
        </w:rPr>
        <w:t>comforting:</w:t>
      </w:r>
      <w:r>
        <w:rPr>
          <w:spacing w:val="40"/>
          <w:sz w:val="28"/>
        </w:rPr>
        <w:t xml:space="preserve"> </w:t>
      </w:r>
      <w:r>
        <w:rPr>
          <w:sz w:val="28"/>
        </w:rPr>
        <w:t>No,</w:t>
      </w:r>
      <w:r>
        <w:rPr>
          <w:spacing w:val="40"/>
          <w:sz w:val="28"/>
        </w:rPr>
        <w:t xml:space="preserve"> </w:t>
      </w:r>
      <w:r>
        <w:rPr>
          <w:sz w:val="28"/>
        </w:rPr>
        <w:t>their</w:t>
      </w:r>
      <w:r>
        <w:rPr>
          <w:spacing w:val="40"/>
          <w:sz w:val="28"/>
        </w:rPr>
        <w:t xml:space="preserve"> </w:t>
      </w:r>
      <w:r>
        <w:rPr>
          <w:sz w:val="28"/>
        </w:rPr>
        <w:t>hearts</w:t>
      </w:r>
      <w:r>
        <w:rPr>
          <w:spacing w:val="80"/>
          <w:sz w:val="28"/>
        </w:rPr>
        <w:t xml:space="preserve"> </w:t>
      </w:r>
      <w:r>
        <w:rPr>
          <w:sz w:val="28"/>
        </w:rPr>
        <w:t>are estranged from them, they care not to have any thing to do with them: but do you think, that you are so far your own men, that you may keep in,</w:t>
      </w:r>
      <w:r>
        <w:rPr>
          <w:spacing w:val="40"/>
          <w:sz w:val="28"/>
        </w:rPr>
        <w:t xml:space="preserve"> </w:t>
      </w:r>
      <w:r>
        <w:rPr>
          <w:sz w:val="28"/>
        </w:rPr>
        <w:t>or employ your talents as you please? Are you not the Stewards of Christ, are</w:t>
      </w:r>
      <w:r>
        <w:rPr>
          <w:spacing w:val="40"/>
          <w:sz w:val="28"/>
        </w:rPr>
        <w:t xml:space="preserve"> </w:t>
      </w:r>
      <w:r>
        <w:rPr>
          <w:sz w:val="28"/>
        </w:rPr>
        <w:t>they</w:t>
      </w:r>
      <w:r>
        <w:rPr>
          <w:spacing w:val="40"/>
          <w:sz w:val="28"/>
        </w:rPr>
        <w:t xml:space="preserve"> </w:t>
      </w:r>
      <w:r>
        <w:rPr>
          <w:sz w:val="28"/>
        </w:rPr>
        <w:t>not</w:t>
      </w:r>
      <w:r>
        <w:rPr>
          <w:spacing w:val="40"/>
          <w:sz w:val="28"/>
        </w:rPr>
        <w:t xml:space="preserve"> </w:t>
      </w:r>
      <w:r>
        <w:rPr>
          <w:sz w:val="28"/>
        </w:rPr>
        <w:t>given</w:t>
      </w:r>
      <w:r>
        <w:rPr>
          <w:spacing w:val="40"/>
          <w:sz w:val="28"/>
        </w:rPr>
        <w:t xml:space="preserve"> </w:t>
      </w:r>
      <w:r>
        <w:rPr>
          <w:sz w:val="28"/>
        </w:rPr>
        <w:t>to</w:t>
      </w:r>
      <w:r>
        <w:rPr>
          <w:spacing w:val="40"/>
          <w:sz w:val="28"/>
        </w:rPr>
        <w:t xml:space="preserve"> </w:t>
      </w:r>
      <w:r>
        <w:rPr>
          <w:sz w:val="28"/>
        </w:rPr>
        <w:t>you</w:t>
      </w:r>
      <w:r>
        <w:rPr>
          <w:spacing w:val="40"/>
          <w:sz w:val="28"/>
        </w:rPr>
        <w:t xml:space="preserve"> </w:t>
      </w:r>
      <w:r>
        <w:rPr>
          <w:sz w:val="28"/>
        </w:rPr>
        <w:t>for</w:t>
      </w:r>
      <w:r>
        <w:rPr>
          <w:spacing w:val="40"/>
          <w:sz w:val="28"/>
        </w:rPr>
        <w:t xml:space="preserve"> </w:t>
      </w:r>
      <w:r>
        <w:rPr>
          <w:sz w:val="28"/>
        </w:rPr>
        <w:t>the</w:t>
      </w:r>
      <w:r>
        <w:rPr>
          <w:spacing w:val="40"/>
          <w:sz w:val="28"/>
        </w:rPr>
        <w:t xml:space="preserve"> </w:t>
      </w:r>
      <w:r>
        <w:rPr>
          <w:sz w:val="28"/>
        </w:rPr>
        <w:t>edification</w:t>
      </w:r>
      <w:r>
        <w:rPr>
          <w:spacing w:val="40"/>
          <w:sz w:val="28"/>
        </w:rPr>
        <w:t xml:space="preserve"> </w:t>
      </w:r>
      <w:r>
        <w:rPr>
          <w:sz w:val="28"/>
        </w:rPr>
        <w:t>of</w:t>
      </w:r>
      <w:r>
        <w:rPr>
          <w:spacing w:val="40"/>
          <w:sz w:val="28"/>
        </w:rPr>
        <w:t xml:space="preserve"> </w:t>
      </w:r>
      <w:r>
        <w:rPr>
          <w:sz w:val="28"/>
        </w:rPr>
        <w:t>your</w:t>
      </w:r>
      <w:r>
        <w:rPr>
          <w:spacing w:val="40"/>
          <w:sz w:val="28"/>
        </w:rPr>
        <w:t xml:space="preserve"> </w:t>
      </w:r>
      <w:r>
        <w:rPr>
          <w:sz w:val="28"/>
        </w:rPr>
        <w:t>Brethren,</w:t>
      </w:r>
      <w:r>
        <w:rPr>
          <w:spacing w:val="40"/>
          <w:sz w:val="28"/>
        </w:rPr>
        <w:t xml:space="preserve"> </w:t>
      </w:r>
      <w:r>
        <w:rPr>
          <w:sz w:val="28"/>
        </w:rPr>
        <w:t>as</w:t>
      </w:r>
      <w:r>
        <w:rPr>
          <w:spacing w:val="40"/>
          <w:sz w:val="28"/>
        </w:rPr>
        <w:t xml:space="preserve"> </w:t>
      </w:r>
      <w:r>
        <w:rPr>
          <w:sz w:val="28"/>
        </w:rPr>
        <w:t>well</w:t>
      </w:r>
      <w:r>
        <w:rPr>
          <w:spacing w:val="40"/>
          <w:sz w:val="28"/>
        </w:rPr>
        <w:t xml:space="preserve"> </w:t>
      </w:r>
      <w:r>
        <w:rPr>
          <w:sz w:val="28"/>
        </w:rPr>
        <w:t>as for good to yourselves? Can this satisfy your consciences? such a one</w:t>
      </w:r>
      <w:r>
        <w:rPr>
          <w:spacing w:val="80"/>
          <w:w w:val="150"/>
          <w:sz w:val="28"/>
        </w:rPr>
        <w:t xml:space="preserve"> </w:t>
      </w:r>
      <w:r>
        <w:rPr>
          <w:sz w:val="28"/>
        </w:rPr>
        <w:t>differs from you, he hath angered you, therefore though you have opportunity of being useful to him, yet you refuse it, as if it were at your liberty</w:t>
      </w:r>
      <w:r>
        <w:rPr>
          <w:spacing w:val="71"/>
          <w:sz w:val="28"/>
        </w:rPr>
        <w:t xml:space="preserve"> </w:t>
      </w:r>
      <w:r>
        <w:rPr>
          <w:sz w:val="28"/>
        </w:rPr>
        <w:t>to</w:t>
      </w:r>
      <w:r>
        <w:rPr>
          <w:spacing w:val="72"/>
          <w:sz w:val="28"/>
        </w:rPr>
        <w:t xml:space="preserve"> </w:t>
      </w:r>
      <w:r>
        <w:rPr>
          <w:sz w:val="28"/>
        </w:rPr>
        <w:t>lay</w:t>
      </w:r>
      <w:r>
        <w:rPr>
          <w:spacing w:val="72"/>
          <w:sz w:val="28"/>
        </w:rPr>
        <w:t xml:space="preserve"> </w:t>
      </w:r>
      <w:r>
        <w:rPr>
          <w:sz w:val="28"/>
        </w:rPr>
        <w:t>out</w:t>
      </w:r>
      <w:r>
        <w:rPr>
          <w:spacing w:val="71"/>
          <w:sz w:val="28"/>
        </w:rPr>
        <w:t xml:space="preserve"> </w:t>
      </w:r>
      <w:r>
        <w:rPr>
          <w:sz w:val="28"/>
        </w:rPr>
        <w:t>your</w:t>
      </w:r>
      <w:r>
        <w:rPr>
          <w:spacing w:val="72"/>
          <w:sz w:val="28"/>
        </w:rPr>
        <w:t xml:space="preserve"> </w:t>
      </w:r>
      <w:r>
        <w:rPr>
          <w:sz w:val="28"/>
        </w:rPr>
        <w:t>abilities</w:t>
      </w:r>
      <w:r>
        <w:rPr>
          <w:spacing w:val="72"/>
          <w:sz w:val="28"/>
        </w:rPr>
        <w:t xml:space="preserve"> </w:t>
      </w:r>
      <w:r>
        <w:rPr>
          <w:sz w:val="28"/>
        </w:rPr>
        <w:t>for</w:t>
      </w:r>
      <w:r>
        <w:rPr>
          <w:spacing w:val="72"/>
          <w:sz w:val="28"/>
        </w:rPr>
        <w:t xml:space="preserve"> </w:t>
      </w:r>
      <w:r>
        <w:rPr>
          <w:sz w:val="28"/>
        </w:rPr>
        <w:t>good,</w:t>
      </w:r>
      <w:r>
        <w:rPr>
          <w:spacing w:val="72"/>
          <w:sz w:val="28"/>
        </w:rPr>
        <w:t xml:space="preserve"> </w:t>
      </w:r>
      <w:r>
        <w:rPr>
          <w:sz w:val="28"/>
        </w:rPr>
        <w:t>or</w:t>
      </w:r>
      <w:r>
        <w:rPr>
          <w:spacing w:val="72"/>
          <w:sz w:val="28"/>
        </w:rPr>
        <w:t xml:space="preserve"> </w:t>
      </w:r>
      <w:r>
        <w:rPr>
          <w:sz w:val="28"/>
        </w:rPr>
        <w:t>not,</w:t>
      </w:r>
      <w:r>
        <w:rPr>
          <w:spacing w:val="72"/>
          <w:sz w:val="28"/>
        </w:rPr>
        <w:t xml:space="preserve"> </w:t>
      </w:r>
      <w:r>
        <w:rPr>
          <w:sz w:val="28"/>
        </w:rPr>
        <w:t>Certainly,</w:t>
      </w:r>
      <w:r>
        <w:rPr>
          <w:spacing w:val="72"/>
          <w:sz w:val="28"/>
        </w:rPr>
        <w:t xml:space="preserve"> </w:t>
      </w:r>
      <w:r>
        <w:rPr>
          <w:sz w:val="28"/>
        </w:rPr>
        <w:t>this</w:t>
      </w:r>
      <w:r>
        <w:rPr>
          <w:spacing w:val="72"/>
          <w:sz w:val="28"/>
        </w:rPr>
        <w:t xml:space="preserve"> </w:t>
      </w:r>
      <w:r>
        <w:rPr>
          <w:sz w:val="28"/>
        </w:rPr>
        <w:t>is</w:t>
      </w:r>
      <w:r>
        <w:rPr>
          <w:spacing w:val="72"/>
          <w:sz w:val="28"/>
        </w:rPr>
        <w:t xml:space="preserve"> </w:t>
      </w:r>
      <w:r>
        <w:rPr>
          <w:spacing w:val="-5"/>
          <w:sz w:val="28"/>
        </w:rPr>
        <w:t>not</w:t>
      </w:r>
    </w:p>
    <w:p w14:paraId="0B8C4052">
      <w:pPr>
        <w:spacing w:after="0" w:line="261" w:lineRule="auto"/>
        <w:jc w:val="both"/>
        <w:rPr>
          <w:sz w:val="28"/>
        </w:rPr>
        <w:sectPr>
          <w:pgSz w:w="12240" w:h="15840"/>
          <w:pgMar w:top="1360" w:right="1320" w:bottom="280" w:left="1340" w:header="720" w:footer="720" w:gutter="0"/>
          <w:cols w:space="720" w:num="1"/>
        </w:sectPr>
      </w:pPr>
    </w:p>
    <w:p w14:paraId="326674A5">
      <w:pPr>
        <w:pStyle w:val="5"/>
        <w:spacing w:line="261" w:lineRule="auto"/>
        <w:ind w:right="125"/>
      </w:pPr>
      <w:r>
        <w:t>according</w:t>
      </w:r>
      <w:r>
        <w:rPr>
          <w:spacing w:val="40"/>
        </w:rPr>
        <w:t xml:space="preserve"> </w:t>
      </w:r>
      <w:r>
        <w:t>to</w:t>
      </w:r>
      <w:r>
        <w:rPr>
          <w:spacing w:val="40"/>
        </w:rPr>
        <w:t xml:space="preserve"> </w:t>
      </w:r>
      <w:r>
        <w:t>the</w:t>
      </w:r>
      <w:r>
        <w:rPr>
          <w:spacing w:val="40"/>
        </w:rPr>
        <w:t xml:space="preserve"> </w:t>
      </w:r>
      <w:r>
        <w:t>mind</w:t>
      </w:r>
      <w:r>
        <w:rPr>
          <w:spacing w:val="40"/>
        </w:rPr>
        <w:t xml:space="preserve"> </w:t>
      </w:r>
      <w:r>
        <w:t>of</w:t>
      </w:r>
      <w:r>
        <w:rPr>
          <w:spacing w:val="40"/>
        </w:rPr>
        <w:t xml:space="preserve"> </w:t>
      </w:r>
      <w:r>
        <w:t>Christ.</w:t>
      </w:r>
      <w:r>
        <w:rPr>
          <w:spacing w:val="40"/>
        </w:rPr>
        <w:t xml:space="preserve"> </w:t>
      </w:r>
      <w:r>
        <w:t>1</w:t>
      </w:r>
      <w:r>
        <w:rPr>
          <w:spacing w:val="40"/>
        </w:rPr>
        <w:t xml:space="preserve"> </w:t>
      </w:r>
      <w:r>
        <w:t>Cor.</w:t>
      </w:r>
      <w:r>
        <w:rPr>
          <w:spacing w:val="40"/>
        </w:rPr>
        <w:t xml:space="preserve"> </w:t>
      </w:r>
      <w:r>
        <w:t>12:7.</w:t>
      </w:r>
      <w:r>
        <w:rPr>
          <w:spacing w:val="40"/>
        </w:rPr>
        <w:t xml:space="preserve"> </w:t>
      </w:r>
      <w:r>
        <w:t>The</w:t>
      </w:r>
      <w:r>
        <w:rPr>
          <w:spacing w:val="40"/>
        </w:rPr>
        <w:t xml:space="preserve"> </w:t>
      </w:r>
      <w:r>
        <w:t>manifestation</w:t>
      </w:r>
      <w:r>
        <w:rPr>
          <w:spacing w:val="40"/>
        </w:rPr>
        <w:t xml:space="preserve"> </w:t>
      </w:r>
      <w:r>
        <w:t>of</w:t>
      </w:r>
      <w:r>
        <w:rPr>
          <w:spacing w:val="40"/>
        </w:rPr>
        <w:t xml:space="preserve"> </w:t>
      </w:r>
      <w:r>
        <w:t>the spirit is given to every man to profit withal.</w:t>
      </w:r>
    </w:p>
    <w:p w14:paraId="11579B84">
      <w:pPr>
        <w:pStyle w:val="13"/>
        <w:numPr>
          <w:ilvl w:val="0"/>
          <w:numId w:val="17"/>
        </w:numPr>
        <w:tabs>
          <w:tab w:val="left" w:pos="419"/>
        </w:tabs>
        <w:spacing w:before="285" w:after="0" w:line="261" w:lineRule="auto"/>
        <w:ind w:left="100" w:right="118" w:firstLine="0"/>
        <w:jc w:val="both"/>
        <w:rPr>
          <w:sz w:val="28"/>
        </w:rPr>
      </w:pPr>
      <w:r>
        <w:rPr>
          <w:sz w:val="28"/>
        </w:rPr>
        <w:t>If you do make use of your gifts for the good of others, yet dissensions between</w:t>
      </w:r>
      <w:r>
        <w:rPr>
          <w:spacing w:val="40"/>
          <w:sz w:val="28"/>
        </w:rPr>
        <w:t xml:space="preserve"> </w:t>
      </w:r>
      <w:r>
        <w:rPr>
          <w:sz w:val="28"/>
        </w:rPr>
        <w:t>you</w:t>
      </w:r>
      <w:r>
        <w:rPr>
          <w:spacing w:val="40"/>
          <w:sz w:val="28"/>
        </w:rPr>
        <w:t xml:space="preserve"> </w:t>
      </w:r>
      <w:r>
        <w:rPr>
          <w:sz w:val="28"/>
        </w:rPr>
        <w:t>will</w:t>
      </w:r>
      <w:r>
        <w:rPr>
          <w:spacing w:val="40"/>
          <w:sz w:val="28"/>
        </w:rPr>
        <w:t xml:space="preserve"> </w:t>
      </w:r>
      <w:r>
        <w:rPr>
          <w:sz w:val="28"/>
        </w:rPr>
        <w:t>hinder</w:t>
      </w:r>
      <w:r>
        <w:rPr>
          <w:spacing w:val="40"/>
          <w:sz w:val="28"/>
        </w:rPr>
        <w:t xml:space="preserve"> </w:t>
      </w:r>
      <w:r>
        <w:rPr>
          <w:sz w:val="28"/>
        </w:rPr>
        <w:t>the</w:t>
      </w:r>
      <w:r>
        <w:rPr>
          <w:spacing w:val="40"/>
          <w:sz w:val="28"/>
        </w:rPr>
        <w:t xml:space="preserve"> </w:t>
      </w:r>
      <w:r>
        <w:rPr>
          <w:sz w:val="28"/>
        </w:rPr>
        <w:t>profit</w:t>
      </w:r>
      <w:r>
        <w:rPr>
          <w:spacing w:val="40"/>
          <w:sz w:val="28"/>
        </w:rPr>
        <w:t xml:space="preserve"> </w:t>
      </w:r>
      <w:r>
        <w:rPr>
          <w:sz w:val="28"/>
        </w:rPr>
        <w:t>of</w:t>
      </w:r>
      <w:r>
        <w:rPr>
          <w:spacing w:val="40"/>
          <w:sz w:val="28"/>
        </w:rPr>
        <w:t xml:space="preserve"> </w:t>
      </w:r>
      <w:r>
        <w:rPr>
          <w:sz w:val="28"/>
        </w:rPr>
        <w:t>them,</w:t>
      </w:r>
      <w:r>
        <w:rPr>
          <w:spacing w:val="40"/>
          <w:sz w:val="28"/>
        </w:rPr>
        <w:t xml:space="preserve"> </w:t>
      </w:r>
      <w:r>
        <w:rPr>
          <w:sz w:val="28"/>
        </w:rPr>
        <w:t>you</w:t>
      </w:r>
      <w:r>
        <w:rPr>
          <w:spacing w:val="40"/>
          <w:sz w:val="28"/>
        </w:rPr>
        <w:t xml:space="preserve"> </w:t>
      </w:r>
      <w:r>
        <w:rPr>
          <w:sz w:val="28"/>
        </w:rPr>
        <w:t>are</w:t>
      </w:r>
      <w:r>
        <w:rPr>
          <w:spacing w:val="40"/>
          <w:sz w:val="28"/>
        </w:rPr>
        <w:t xml:space="preserve"> </w:t>
      </w:r>
      <w:r>
        <w:rPr>
          <w:sz w:val="28"/>
        </w:rPr>
        <w:t>not</w:t>
      </w:r>
      <w:r>
        <w:rPr>
          <w:spacing w:val="40"/>
          <w:sz w:val="28"/>
        </w:rPr>
        <w:t xml:space="preserve"> </w:t>
      </w:r>
      <w:r>
        <w:rPr>
          <w:sz w:val="28"/>
        </w:rPr>
        <w:t>like</w:t>
      </w:r>
      <w:r>
        <w:rPr>
          <w:spacing w:val="40"/>
          <w:sz w:val="28"/>
        </w:rPr>
        <w:t xml:space="preserve"> </w:t>
      </w:r>
      <w:r>
        <w:rPr>
          <w:sz w:val="28"/>
        </w:rPr>
        <w:t>to</w:t>
      </w:r>
      <w:r>
        <w:rPr>
          <w:spacing w:val="40"/>
          <w:sz w:val="28"/>
        </w:rPr>
        <w:t xml:space="preserve"> </w:t>
      </w:r>
      <w:r>
        <w:rPr>
          <w:sz w:val="28"/>
        </w:rPr>
        <w:t>do</w:t>
      </w:r>
      <w:r>
        <w:rPr>
          <w:spacing w:val="40"/>
          <w:sz w:val="28"/>
        </w:rPr>
        <w:t xml:space="preserve"> </w:t>
      </w:r>
      <w:r>
        <w:rPr>
          <w:sz w:val="28"/>
        </w:rPr>
        <w:t>any good by them, except they be carried on by the oil of love, they will not</w:t>
      </w:r>
      <w:r>
        <w:rPr>
          <w:spacing w:val="80"/>
          <w:w w:val="150"/>
          <w:sz w:val="28"/>
        </w:rPr>
        <w:t xml:space="preserve"> </w:t>
      </w:r>
      <w:r>
        <w:rPr>
          <w:sz w:val="28"/>
        </w:rPr>
        <w:t>soak into mens hearts. When did you ever know a wrangling contentious Minister (though his gifts were never so excellent) do good amongst his people? And what comfort can a man have of his life, if he be laid aside by God as a useless man?</w:t>
      </w:r>
    </w:p>
    <w:p w14:paraId="552685A1">
      <w:pPr>
        <w:pStyle w:val="13"/>
        <w:numPr>
          <w:ilvl w:val="0"/>
          <w:numId w:val="17"/>
        </w:numPr>
        <w:tabs>
          <w:tab w:val="left" w:pos="493"/>
        </w:tabs>
        <w:spacing w:before="280" w:after="0" w:line="261" w:lineRule="auto"/>
        <w:ind w:left="100" w:right="118" w:firstLine="0"/>
        <w:jc w:val="both"/>
        <w:rPr>
          <w:sz w:val="28"/>
        </w:rPr>
      </w:pPr>
      <w:r>
        <w:rPr>
          <w:sz w:val="28"/>
        </w:rPr>
        <w:t>These divisions cause men to make the gifts of others useless to themselves, whereas God puts opportunity into mens hands, to get much good by those excellent gifts their Brethren have, yet if there bee any difference</w:t>
      </w:r>
      <w:r>
        <w:rPr>
          <w:spacing w:val="40"/>
          <w:sz w:val="28"/>
        </w:rPr>
        <w:t xml:space="preserve"> </w:t>
      </w:r>
      <w:r>
        <w:rPr>
          <w:sz w:val="28"/>
        </w:rPr>
        <w:t>between</w:t>
      </w:r>
      <w:r>
        <w:rPr>
          <w:spacing w:val="40"/>
          <w:sz w:val="28"/>
        </w:rPr>
        <w:t xml:space="preserve"> </w:t>
      </w:r>
      <w:r>
        <w:rPr>
          <w:sz w:val="28"/>
        </w:rPr>
        <w:t>them,</w:t>
      </w:r>
      <w:r>
        <w:rPr>
          <w:spacing w:val="40"/>
          <w:sz w:val="28"/>
        </w:rPr>
        <w:t xml:space="preserve"> </w:t>
      </w:r>
      <w:r>
        <w:rPr>
          <w:sz w:val="28"/>
        </w:rPr>
        <w:t>either</w:t>
      </w:r>
      <w:r>
        <w:rPr>
          <w:spacing w:val="40"/>
          <w:sz w:val="28"/>
        </w:rPr>
        <w:t xml:space="preserve"> </w:t>
      </w:r>
      <w:r>
        <w:rPr>
          <w:sz w:val="28"/>
        </w:rPr>
        <w:t>they</w:t>
      </w:r>
      <w:r>
        <w:rPr>
          <w:spacing w:val="40"/>
          <w:sz w:val="28"/>
        </w:rPr>
        <w:t xml:space="preserve"> </w:t>
      </w:r>
      <w:r>
        <w:rPr>
          <w:sz w:val="28"/>
        </w:rPr>
        <w:t>will</w:t>
      </w:r>
      <w:r>
        <w:rPr>
          <w:spacing w:val="40"/>
          <w:sz w:val="28"/>
        </w:rPr>
        <w:t xml:space="preserve"> </w:t>
      </w:r>
      <w:r>
        <w:rPr>
          <w:sz w:val="28"/>
        </w:rPr>
        <w:t>not</w:t>
      </w:r>
      <w:r>
        <w:rPr>
          <w:spacing w:val="40"/>
          <w:sz w:val="28"/>
        </w:rPr>
        <w:t xml:space="preserve"> </w:t>
      </w:r>
      <w:r>
        <w:rPr>
          <w:sz w:val="28"/>
        </w:rPr>
        <w:t>acknowledge</w:t>
      </w:r>
      <w:r>
        <w:rPr>
          <w:spacing w:val="40"/>
          <w:sz w:val="28"/>
        </w:rPr>
        <w:t xml:space="preserve"> </w:t>
      </w:r>
      <w:r>
        <w:rPr>
          <w:sz w:val="28"/>
        </w:rPr>
        <w:t>the</w:t>
      </w:r>
      <w:r>
        <w:rPr>
          <w:spacing w:val="40"/>
          <w:sz w:val="28"/>
        </w:rPr>
        <w:t xml:space="preserve"> </w:t>
      </w:r>
      <w:r>
        <w:rPr>
          <w:sz w:val="28"/>
        </w:rPr>
        <w:t>gifts</w:t>
      </w:r>
      <w:r>
        <w:rPr>
          <w:spacing w:val="40"/>
          <w:sz w:val="28"/>
        </w:rPr>
        <w:t xml:space="preserve"> </w:t>
      </w:r>
      <w:r>
        <w:rPr>
          <w:sz w:val="28"/>
        </w:rPr>
        <w:t>of GOD in them, or otherwise they have no mind to receive from them that good they might have, because their hearts are not with them.</w:t>
      </w:r>
    </w:p>
    <w:p w14:paraId="0264F936">
      <w:pPr>
        <w:pStyle w:val="5"/>
        <w:spacing w:before="281" w:line="261" w:lineRule="auto"/>
        <w:ind w:right="118"/>
      </w:pPr>
      <w:r>
        <w:t>Ninthly, they hinder our graces; how little of God and Christ, little spiritualness appears in Professors of Religion since these rents and divisions have been amongst us, in comparison of what in former times hath appeared. As the members of the body (says Augustine) are not quickened, except they bee joined, so even the members of Christ do not receive</w:t>
      </w:r>
      <w:r>
        <w:rPr>
          <w:spacing w:val="40"/>
        </w:rPr>
        <w:t xml:space="preserve"> </w:t>
      </w:r>
      <w:r>
        <w:t>of</w:t>
      </w:r>
      <w:r>
        <w:rPr>
          <w:spacing w:val="40"/>
        </w:rPr>
        <w:t xml:space="preserve"> </w:t>
      </w:r>
      <w:r>
        <w:t>the</w:t>
      </w:r>
      <w:r>
        <w:rPr>
          <w:spacing w:val="40"/>
        </w:rPr>
        <w:t xml:space="preserve"> </w:t>
      </w:r>
      <w:r>
        <w:t>quickening</w:t>
      </w:r>
      <w:r>
        <w:rPr>
          <w:spacing w:val="40"/>
        </w:rPr>
        <w:t xml:space="preserve"> </w:t>
      </w:r>
      <w:r>
        <w:t>virtue</w:t>
      </w:r>
      <w:r>
        <w:rPr>
          <w:spacing w:val="40"/>
        </w:rPr>
        <w:t xml:space="preserve"> </w:t>
      </w:r>
      <w:r>
        <w:t>of</w:t>
      </w:r>
      <w:r>
        <w:rPr>
          <w:spacing w:val="40"/>
        </w:rPr>
        <w:t xml:space="preserve"> </w:t>
      </w:r>
      <w:r>
        <w:t>Christ,</w:t>
      </w:r>
      <w:r>
        <w:rPr>
          <w:spacing w:val="40"/>
        </w:rPr>
        <w:t xml:space="preserve"> </w:t>
      </w:r>
      <w:r>
        <w:t>except</w:t>
      </w:r>
      <w:r>
        <w:rPr>
          <w:spacing w:val="40"/>
        </w:rPr>
        <w:t xml:space="preserve"> </w:t>
      </w:r>
      <w:r>
        <w:t>they</w:t>
      </w:r>
      <w:r>
        <w:rPr>
          <w:spacing w:val="40"/>
        </w:rPr>
        <w:t xml:space="preserve"> </w:t>
      </w:r>
      <w:r>
        <w:t>be</w:t>
      </w:r>
      <w:r>
        <w:rPr>
          <w:spacing w:val="40"/>
        </w:rPr>
        <w:t xml:space="preserve"> </w:t>
      </w:r>
      <w:r>
        <w:t>joined:</w:t>
      </w:r>
      <w:r>
        <w:rPr>
          <w:spacing w:val="40"/>
        </w:rPr>
        <w:t xml:space="preserve"> </w:t>
      </w:r>
      <w:r>
        <w:t>Here</w:t>
      </w:r>
      <w:r>
        <w:rPr>
          <w:spacing w:val="40"/>
        </w:rPr>
        <w:t xml:space="preserve"> </w:t>
      </w:r>
      <w:r>
        <w:t>is the</w:t>
      </w:r>
      <w:r>
        <w:rPr>
          <w:spacing w:val="40"/>
        </w:rPr>
        <w:t xml:space="preserve"> </w:t>
      </w:r>
      <w:r>
        <w:t>reason</w:t>
      </w:r>
      <w:r>
        <w:rPr>
          <w:spacing w:val="40"/>
        </w:rPr>
        <w:t xml:space="preserve"> </w:t>
      </w:r>
      <w:r>
        <w:t>of</w:t>
      </w:r>
      <w:r>
        <w:rPr>
          <w:spacing w:val="40"/>
        </w:rPr>
        <w:t xml:space="preserve"> </w:t>
      </w:r>
      <w:r>
        <w:t>the</w:t>
      </w:r>
      <w:r>
        <w:rPr>
          <w:spacing w:val="40"/>
        </w:rPr>
        <w:t xml:space="preserve"> </w:t>
      </w:r>
      <w:r>
        <w:t>deadness,</w:t>
      </w:r>
      <w:r>
        <w:rPr>
          <w:spacing w:val="40"/>
        </w:rPr>
        <w:t xml:space="preserve"> </w:t>
      </w:r>
      <w:r>
        <w:t>coldness,</w:t>
      </w:r>
      <w:r>
        <w:rPr>
          <w:spacing w:val="40"/>
        </w:rPr>
        <w:t xml:space="preserve"> </w:t>
      </w:r>
      <w:r>
        <w:t>emptiness,</w:t>
      </w:r>
      <w:r>
        <w:rPr>
          <w:spacing w:val="40"/>
        </w:rPr>
        <w:t xml:space="preserve"> </w:t>
      </w:r>
      <w:r>
        <w:t>barrenness,</w:t>
      </w:r>
      <w:r>
        <w:rPr>
          <w:spacing w:val="40"/>
        </w:rPr>
        <w:t xml:space="preserve"> </w:t>
      </w:r>
      <w:r>
        <w:t>vanity</w:t>
      </w:r>
      <w:r>
        <w:rPr>
          <w:spacing w:val="40"/>
        </w:rPr>
        <w:t xml:space="preserve"> </w:t>
      </w:r>
      <w:r>
        <w:t>of your spirits, you are not joined: O where are the heavenly Christians that were wont to be, those humble, those holy gracious souls, who lived by</w:t>
      </w:r>
      <w:r>
        <w:rPr>
          <w:spacing w:val="40"/>
        </w:rPr>
        <w:t xml:space="preserve"> </w:t>
      </w:r>
      <w:r>
        <w:t>faith, who were able to deny themselves, their whole lives were nothing</w:t>
      </w:r>
      <w:r>
        <w:rPr>
          <w:spacing w:val="80"/>
          <w:w w:val="150"/>
        </w:rPr>
        <w:t xml:space="preserve"> </w:t>
      </w:r>
      <w:r>
        <w:t>else but a continual exercise of self-denial, who were not only patient, but joyful under afflictions? Where are those watchful Christians who walked close</w:t>
      </w:r>
      <w:r>
        <w:rPr>
          <w:spacing w:val="40"/>
        </w:rPr>
        <w:t xml:space="preserve"> </w:t>
      </w:r>
      <w:r>
        <w:t>with</w:t>
      </w:r>
      <w:r>
        <w:rPr>
          <w:spacing w:val="40"/>
        </w:rPr>
        <w:t xml:space="preserve"> </w:t>
      </w:r>
      <w:r>
        <w:t>God,</w:t>
      </w:r>
      <w:r>
        <w:rPr>
          <w:spacing w:val="40"/>
        </w:rPr>
        <w:t xml:space="preserve"> </w:t>
      </w:r>
      <w:r>
        <w:t>who</w:t>
      </w:r>
      <w:r>
        <w:rPr>
          <w:spacing w:val="40"/>
        </w:rPr>
        <w:t xml:space="preserve"> </w:t>
      </w:r>
      <w:r>
        <w:t>enjoyed</w:t>
      </w:r>
      <w:r>
        <w:rPr>
          <w:spacing w:val="40"/>
        </w:rPr>
        <w:t xml:space="preserve"> </w:t>
      </w:r>
      <w:r>
        <w:t>such</w:t>
      </w:r>
      <w:r>
        <w:rPr>
          <w:spacing w:val="40"/>
        </w:rPr>
        <w:t xml:space="preserve"> </w:t>
      </w:r>
      <w:r>
        <w:t>spiritual</w:t>
      </w:r>
      <w:r>
        <w:rPr>
          <w:spacing w:val="40"/>
        </w:rPr>
        <w:t xml:space="preserve"> </w:t>
      </w:r>
      <w:r>
        <w:t>communion</w:t>
      </w:r>
      <w:r>
        <w:rPr>
          <w:spacing w:val="40"/>
        </w:rPr>
        <w:t xml:space="preserve"> </w:t>
      </w:r>
      <w:r>
        <w:t>with</w:t>
      </w:r>
      <w:r>
        <w:rPr>
          <w:spacing w:val="40"/>
        </w:rPr>
        <w:t xml:space="preserve"> </w:t>
      </w:r>
      <w:r>
        <w:t>him,</w:t>
      </w:r>
      <w:r>
        <w:rPr>
          <w:spacing w:val="40"/>
        </w:rPr>
        <w:t xml:space="preserve"> </w:t>
      </w:r>
      <w:r>
        <w:t>as made their faces shine in their holy heavenly conversations? Where are those tender, broken-hearted Christians that were wont to be, who lived upon the Word, to whom the Word was more sweet then honey and the honeycomb?</w:t>
      </w:r>
      <w:r>
        <w:rPr>
          <w:spacing w:val="40"/>
        </w:rPr>
        <w:t xml:space="preserve"> </w:t>
      </w:r>
      <w:r>
        <w:t>Now</w:t>
      </w:r>
      <w:r>
        <w:rPr>
          <w:spacing w:val="40"/>
        </w:rPr>
        <w:t xml:space="preserve"> </w:t>
      </w:r>
      <w:r>
        <w:t>there</w:t>
      </w:r>
      <w:r>
        <w:rPr>
          <w:spacing w:val="40"/>
        </w:rPr>
        <w:t xml:space="preserve"> </w:t>
      </w:r>
      <w:r>
        <w:t>is</w:t>
      </w:r>
      <w:r>
        <w:rPr>
          <w:spacing w:val="40"/>
        </w:rPr>
        <w:t xml:space="preserve"> </w:t>
      </w:r>
      <w:r>
        <w:t>another</w:t>
      </w:r>
      <w:r>
        <w:rPr>
          <w:spacing w:val="40"/>
        </w:rPr>
        <w:t xml:space="preserve"> </w:t>
      </w:r>
      <w:r>
        <w:t>kind</w:t>
      </w:r>
      <w:r>
        <w:rPr>
          <w:spacing w:val="40"/>
        </w:rPr>
        <w:t xml:space="preserve"> </w:t>
      </w:r>
      <w:r>
        <w:t>of</w:t>
      </w:r>
      <w:r>
        <w:rPr>
          <w:spacing w:val="40"/>
        </w:rPr>
        <w:t xml:space="preserve"> </w:t>
      </w:r>
      <w:r>
        <w:t>face</w:t>
      </w:r>
      <w:r>
        <w:rPr>
          <w:spacing w:val="40"/>
        </w:rPr>
        <w:t xml:space="preserve"> </w:t>
      </w:r>
      <w:r>
        <w:t>of</w:t>
      </w:r>
      <w:r>
        <w:rPr>
          <w:spacing w:val="40"/>
        </w:rPr>
        <w:t xml:space="preserve"> </w:t>
      </w:r>
      <w:r>
        <w:t>Professors</w:t>
      </w:r>
      <w:r>
        <w:rPr>
          <w:spacing w:val="40"/>
        </w:rPr>
        <w:t xml:space="preserve"> </w:t>
      </w:r>
      <w:r>
        <w:t>of</w:t>
      </w:r>
      <w:r>
        <w:rPr>
          <w:spacing w:val="40"/>
        </w:rPr>
        <w:t xml:space="preserve"> </w:t>
      </w:r>
      <w:r>
        <w:t>Religion, as if there were godliness in these days, not of the same kind with that which was formerly. If our fore-fathers, who were the most holy and gracious,</w:t>
      </w:r>
      <w:r>
        <w:rPr>
          <w:spacing w:val="51"/>
        </w:rPr>
        <w:t xml:space="preserve"> </w:t>
      </w:r>
      <w:r>
        <w:t>should</w:t>
      </w:r>
      <w:r>
        <w:rPr>
          <w:spacing w:val="51"/>
        </w:rPr>
        <w:t xml:space="preserve"> </w:t>
      </w:r>
      <w:r>
        <w:t>rise</w:t>
      </w:r>
      <w:r>
        <w:rPr>
          <w:spacing w:val="52"/>
        </w:rPr>
        <w:t xml:space="preserve"> </w:t>
      </w:r>
      <w:r>
        <w:t>again,</w:t>
      </w:r>
      <w:r>
        <w:rPr>
          <w:spacing w:val="51"/>
        </w:rPr>
        <w:t xml:space="preserve"> </w:t>
      </w:r>
      <w:r>
        <w:t>they</w:t>
      </w:r>
      <w:r>
        <w:rPr>
          <w:spacing w:val="51"/>
        </w:rPr>
        <w:t xml:space="preserve"> </w:t>
      </w:r>
      <w:r>
        <w:t>would</w:t>
      </w:r>
      <w:r>
        <w:rPr>
          <w:spacing w:val="52"/>
        </w:rPr>
        <w:t xml:space="preserve"> </w:t>
      </w:r>
      <w:r>
        <w:t>not</w:t>
      </w:r>
      <w:r>
        <w:rPr>
          <w:spacing w:val="51"/>
        </w:rPr>
        <w:t xml:space="preserve"> </w:t>
      </w:r>
      <w:r>
        <w:t>own</w:t>
      </w:r>
      <w:r>
        <w:rPr>
          <w:spacing w:val="51"/>
        </w:rPr>
        <w:t xml:space="preserve"> </w:t>
      </w:r>
      <w:r>
        <w:t>those</w:t>
      </w:r>
      <w:r>
        <w:rPr>
          <w:spacing w:val="52"/>
        </w:rPr>
        <w:t xml:space="preserve"> </w:t>
      </w:r>
      <w:r>
        <w:t>for</w:t>
      </w:r>
      <w:r>
        <w:rPr>
          <w:spacing w:val="51"/>
        </w:rPr>
        <w:t xml:space="preserve"> </w:t>
      </w:r>
      <w:r>
        <w:t>Professors</w:t>
      </w:r>
      <w:r>
        <w:rPr>
          <w:spacing w:val="51"/>
        </w:rPr>
        <w:t xml:space="preserve"> </w:t>
      </w:r>
      <w:r>
        <w:rPr>
          <w:spacing w:val="-5"/>
        </w:rPr>
        <w:t>of</w:t>
      </w:r>
    </w:p>
    <w:p w14:paraId="27873BBC">
      <w:pPr>
        <w:spacing w:after="0" w:line="261" w:lineRule="auto"/>
        <w:sectPr>
          <w:pgSz w:w="12240" w:h="15840"/>
          <w:pgMar w:top="1360" w:right="1320" w:bottom="280" w:left="1340" w:header="720" w:footer="720" w:gutter="0"/>
          <w:cols w:space="720" w:num="1"/>
        </w:sectPr>
      </w:pPr>
    </w:p>
    <w:p w14:paraId="29309131">
      <w:pPr>
        <w:pStyle w:val="5"/>
        <w:spacing w:line="261" w:lineRule="auto"/>
        <w:ind w:right="120"/>
      </w:pPr>
      <w:r>
        <w:t>Religion</w:t>
      </w:r>
      <w:r>
        <w:rPr>
          <w:spacing w:val="26"/>
        </w:rPr>
        <w:t xml:space="preserve"> </w:t>
      </w:r>
      <w:r>
        <w:t>who</w:t>
      </w:r>
      <w:r>
        <w:rPr>
          <w:spacing w:val="26"/>
        </w:rPr>
        <w:t xml:space="preserve"> </w:t>
      </w:r>
      <w:r>
        <w:t>now</w:t>
      </w:r>
      <w:r>
        <w:rPr>
          <w:spacing w:val="26"/>
        </w:rPr>
        <w:t xml:space="preserve"> </w:t>
      </w:r>
      <w:r>
        <w:t>make</w:t>
      </w:r>
      <w:r>
        <w:rPr>
          <w:spacing w:val="26"/>
        </w:rPr>
        <w:t xml:space="preserve"> </w:t>
      </w:r>
      <w:r>
        <w:t>a</w:t>
      </w:r>
      <w:r>
        <w:rPr>
          <w:spacing w:val="26"/>
        </w:rPr>
        <w:t xml:space="preserve"> </w:t>
      </w:r>
      <w:r>
        <w:t>great</w:t>
      </w:r>
      <w:r>
        <w:rPr>
          <w:spacing w:val="26"/>
        </w:rPr>
        <w:t xml:space="preserve"> </w:t>
      </w:r>
      <w:r>
        <w:t>noise,</w:t>
      </w:r>
      <w:r>
        <w:rPr>
          <w:spacing w:val="26"/>
        </w:rPr>
        <w:t xml:space="preserve"> </w:t>
      </w:r>
      <w:r>
        <w:t>keep</w:t>
      </w:r>
      <w:r>
        <w:rPr>
          <w:spacing w:val="26"/>
        </w:rPr>
        <w:t xml:space="preserve"> </w:t>
      </w:r>
      <w:r>
        <w:t>a</w:t>
      </w:r>
      <w:r>
        <w:rPr>
          <w:spacing w:val="26"/>
        </w:rPr>
        <w:t xml:space="preserve"> </w:t>
      </w:r>
      <w:r>
        <w:t>great</w:t>
      </w:r>
      <w:r>
        <w:rPr>
          <w:spacing w:val="26"/>
        </w:rPr>
        <w:t xml:space="preserve"> </w:t>
      </w:r>
      <w:r>
        <w:t>stir</w:t>
      </w:r>
      <w:r>
        <w:rPr>
          <w:spacing w:val="26"/>
        </w:rPr>
        <w:t xml:space="preserve"> </w:t>
      </w:r>
      <w:r>
        <w:t>about</w:t>
      </w:r>
      <w:r>
        <w:rPr>
          <w:spacing w:val="26"/>
        </w:rPr>
        <w:t xml:space="preserve"> </w:t>
      </w:r>
      <w:r>
        <w:t>Religion,</w:t>
      </w:r>
      <w:r>
        <w:rPr>
          <w:spacing w:val="26"/>
        </w:rPr>
        <w:t xml:space="preserve"> </w:t>
      </w:r>
      <w:r>
        <w:t>as if they had got up higher then their fore-fathers had, and yet are loose,</w:t>
      </w:r>
      <w:r>
        <w:rPr>
          <w:spacing w:val="80"/>
        </w:rPr>
        <w:t xml:space="preserve"> </w:t>
      </w:r>
      <w:r>
        <w:t>vain,</w:t>
      </w:r>
      <w:r>
        <w:rPr>
          <w:spacing w:val="40"/>
        </w:rPr>
        <w:t xml:space="preserve"> </w:t>
      </w:r>
      <w:r>
        <w:t>frothy,</w:t>
      </w:r>
      <w:r>
        <w:rPr>
          <w:spacing w:val="40"/>
        </w:rPr>
        <w:t xml:space="preserve"> </w:t>
      </w:r>
      <w:r>
        <w:t>false</w:t>
      </w:r>
      <w:r>
        <w:rPr>
          <w:spacing w:val="40"/>
        </w:rPr>
        <w:t xml:space="preserve"> </w:t>
      </w:r>
      <w:r>
        <w:t>in</w:t>
      </w:r>
      <w:r>
        <w:rPr>
          <w:spacing w:val="40"/>
        </w:rPr>
        <w:t xml:space="preserve"> </w:t>
      </w:r>
      <w:r>
        <w:t>their</w:t>
      </w:r>
      <w:r>
        <w:rPr>
          <w:spacing w:val="40"/>
        </w:rPr>
        <w:t xml:space="preserve"> </w:t>
      </w:r>
      <w:r>
        <w:t>way.</w:t>
      </w:r>
      <w:r>
        <w:rPr>
          <w:spacing w:val="40"/>
        </w:rPr>
        <w:t xml:space="preserve"> </w:t>
      </w:r>
      <w:r>
        <w:t>Certainly,</w:t>
      </w:r>
      <w:r>
        <w:rPr>
          <w:spacing w:val="40"/>
        </w:rPr>
        <w:t xml:space="preserve"> </w:t>
      </w:r>
      <w:r>
        <w:t>those</w:t>
      </w:r>
      <w:r>
        <w:rPr>
          <w:spacing w:val="40"/>
        </w:rPr>
        <w:t xml:space="preserve"> </w:t>
      </w:r>
      <w:r>
        <w:t>holy,</w:t>
      </w:r>
      <w:r>
        <w:rPr>
          <w:spacing w:val="40"/>
        </w:rPr>
        <w:t xml:space="preserve"> </w:t>
      </w:r>
      <w:r>
        <w:t>gracious</w:t>
      </w:r>
      <w:r>
        <w:rPr>
          <w:spacing w:val="40"/>
        </w:rPr>
        <w:t xml:space="preserve"> </w:t>
      </w:r>
      <w:r>
        <w:t>Saints, whom</w:t>
      </w:r>
      <w:r>
        <w:rPr>
          <w:spacing w:val="40"/>
        </w:rPr>
        <w:t xml:space="preserve"> </w:t>
      </w:r>
      <w:r>
        <w:t>these</w:t>
      </w:r>
      <w:r>
        <w:rPr>
          <w:spacing w:val="40"/>
        </w:rPr>
        <w:t xml:space="preserve"> </w:t>
      </w:r>
      <w:r>
        <w:t>new</w:t>
      </w:r>
      <w:r>
        <w:rPr>
          <w:spacing w:val="40"/>
        </w:rPr>
        <w:t xml:space="preserve"> </w:t>
      </w:r>
      <w:r>
        <w:t>Professors</w:t>
      </w:r>
      <w:r>
        <w:rPr>
          <w:spacing w:val="40"/>
        </w:rPr>
        <w:t xml:space="preserve"> </w:t>
      </w:r>
      <w:r>
        <w:t>sleight,</w:t>
      </w:r>
      <w:r>
        <w:rPr>
          <w:spacing w:val="40"/>
        </w:rPr>
        <w:t xml:space="preserve"> </w:t>
      </w:r>
      <w:r>
        <w:t>were</w:t>
      </w:r>
      <w:r>
        <w:rPr>
          <w:spacing w:val="40"/>
        </w:rPr>
        <w:t xml:space="preserve"> </w:t>
      </w:r>
      <w:r>
        <w:t>they</w:t>
      </w:r>
      <w:r>
        <w:rPr>
          <w:spacing w:val="40"/>
        </w:rPr>
        <w:t xml:space="preserve"> </w:t>
      </w:r>
      <w:r>
        <w:t>alive,</w:t>
      </w:r>
      <w:r>
        <w:rPr>
          <w:spacing w:val="40"/>
        </w:rPr>
        <w:t xml:space="preserve"> </w:t>
      </w:r>
      <w:r>
        <w:t>they</w:t>
      </w:r>
      <w:r>
        <w:rPr>
          <w:spacing w:val="40"/>
        </w:rPr>
        <w:t xml:space="preserve"> </w:t>
      </w:r>
      <w:r>
        <w:t>would abominate</w:t>
      </w:r>
      <w:r>
        <w:rPr>
          <w:spacing w:val="40"/>
        </w:rPr>
        <w:t xml:space="preserve"> </w:t>
      </w:r>
      <w:r>
        <w:t>them,</w:t>
      </w:r>
      <w:r>
        <w:rPr>
          <w:spacing w:val="40"/>
        </w:rPr>
        <w:t xml:space="preserve"> </w:t>
      </w:r>
      <w:r>
        <w:t>as</w:t>
      </w:r>
      <w:r>
        <w:rPr>
          <w:spacing w:val="40"/>
        </w:rPr>
        <w:t xml:space="preserve"> </w:t>
      </w:r>
      <w:r>
        <w:t>the</w:t>
      </w:r>
      <w:r>
        <w:rPr>
          <w:spacing w:val="40"/>
        </w:rPr>
        <w:t xml:space="preserve"> </w:t>
      </w:r>
      <w:r>
        <w:t>great</w:t>
      </w:r>
      <w:r>
        <w:rPr>
          <w:spacing w:val="40"/>
        </w:rPr>
        <w:t xml:space="preserve"> </w:t>
      </w:r>
      <w:r>
        <w:t>disgrace</w:t>
      </w:r>
      <w:r>
        <w:rPr>
          <w:spacing w:val="40"/>
        </w:rPr>
        <w:t xml:space="preserve"> </w:t>
      </w:r>
      <w:r>
        <w:t>of,</w:t>
      </w:r>
      <w:r>
        <w:rPr>
          <w:spacing w:val="40"/>
        </w:rPr>
        <w:t xml:space="preserve"> </w:t>
      </w:r>
      <w:r>
        <w:t>and</w:t>
      </w:r>
      <w:r>
        <w:rPr>
          <w:spacing w:val="40"/>
        </w:rPr>
        <w:t xml:space="preserve"> </w:t>
      </w:r>
      <w:r>
        <w:t>dishonor</w:t>
      </w:r>
      <w:r>
        <w:rPr>
          <w:spacing w:val="40"/>
        </w:rPr>
        <w:t xml:space="preserve"> </w:t>
      </w:r>
      <w:r>
        <w:t>to</w:t>
      </w:r>
      <w:r>
        <w:rPr>
          <w:spacing w:val="40"/>
        </w:rPr>
        <w:t xml:space="preserve"> </w:t>
      </w:r>
      <w:r>
        <w:t>Jesus</w:t>
      </w:r>
      <w:r>
        <w:rPr>
          <w:spacing w:val="40"/>
        </w:rPr>
        <w:t xml:space="preserve"> </w:t>
      </w:r>
      <w:r>
        <w:t>Christ and his Saints.</w:t>
      </w:r>
    </w:p>
    <w:p w14:paraId="4B393BE1">
      <w:pPr>
        <w:pStyle w:val="5"/>
        <w:spacing w:before="280" w:line="261" w:lineRule="auto"/>
        <w:ind w:right="118"/>
      </w:pPr>
      <w:r>
        <w:t>Take but away their disputes, and for any else, how empty and dry are</w:t>
      </w:r>
      <w:r>
        <w:rPr>
          <w:spacing w:val="80"/>
        </w:rPr>
        <w:t xml:space="preserve"> </w:t>
      </w:r>
      <w:r>
        <w:t>they?</w:t>
      </w:r>
      <w:r>
        <w:rPr>
          <w:spacing w:val="33"/>
        </w:rPr>
        <w:t xml:space="preserve"> </w:t>
      </w:r>
      <w:r>
        <w:t>If</w:t>
      </w:r>
      <w:r>
        <w:rPr>
          <w:spacing w:val="33"/>
        </w:rPr>
        <w:t xml:space="preserve"> </w:t>
      </w:r>
      <w:r>
        <w:t>they</w:t>
      </w:r>
      <w:r>
        <w:rPr>
          <w:spacing w:val="34"/>
        </w:rPr>
        <w:t xml:space="preserve"> </w:t>
      </w:r>
      <w:r>
        <w:t>ever</w:t>
      </w:r>
      <w:r>
        <w:rPr>
          <w:spacing w:val="33"/>
        </w:rPr>
        <w:t xml:space="preserve"> </w:t>
      </w:r>
      <w:r>
        <w:t>had</w:t>
      </w:r>
      <w:r>
        <w:rPr>
          <w:spacing w:val="33"/>
        </w:rPr>
        <w:t xml:space="preserve"> </w:t>
      </w:r>
      <w:r>
        <w:t>any</w:t>
      </w:r>
      <w:r>
        <w:rPr>
          <w:spacing w:val="33"/>
        </w:rPr>
        <w:t xml:space="preserve"> </w:t>
      </w:r>
      <w:r>
        <w:t>grace,</w:t>
      </w:r>
      <w:r>
        <w:rPr>
          <w:spacing w:val="33"/>
        </w:rPr>
        <w:t xml:space="preserve"> </w:t>
      </w:r>
      <w:r>
        <w:t>it</w:t>
      </w:r>
      <w:r>
        <w:rPr>
          <w:spacing w:val="33"/>
        </w:rPr>
        <w:t xml:space="preserve"> </w:t>
      </w:r>
      <w:r>
        <w:t>is</w:t>
      </w:r>
      <w:r>
        <w:rPr>
          <w:spacing w:val="34"/>
        </w:rPr>
        <w:t xml:space="preserve"> </w:t>
      </w:r>
      <w:r>
        <w:t>under</w:t>
      </w:r>
      <w:r>
        <w:rPr>
          <w:spacing w:val="33"/>
        </w:rPr>
        <w:t xml:space="preserve"> </w:t>
      </w:r>
      <w:r>
        <w:t>a</w:t>
      </w:r>
      <w:r>
        <w:rPr>
          <w:spacing w:val="33"/>
        </w:rPr>
        <w:t xml:space="preserve"> </w:t>
      </w:r>
      <w:r>
        <w:t>deal</w:t>
      </w:r>
      <w:r>
        <w:rPr>
          <w:spacing w:val="34"/>
        </w:rPr>
        <w:t xml:space="preserve"> </w:t>
      </w:r>
      <w:r>
        <w:t>of</w:t>
      </w:r>
      <w:r>
        <w:rPr>
          <w:spacing w:val="33"/>
        </w:rPr>
        <w:t xml:space="preserve"> </w:t>
      </w:r>
      <w:r>
        <w:t>rubbish,</w:t>
      </w:r>
      <w:r>
        <w:rPr>
          <w:spacing w:val="33"/>
        </w:rPr>
        <w:t xml:space="preserve"> </w:t>
      </w:r>
      <w:r>
        <w:t>we</w:t>
      </w:r>
      <w:r>
        <w:rPr>
          <w:spacing w:val="33"/>
        </w:rPr>
        <w:t xml:space="preserve"> </w:t>
      </w:r>
      <w:r>
        <w:t>cannot see it; and can these men be any other but an empty vine, seeing their hearts are so divided? The graces that they seemed to have had, are quite blasted; and if there were any in truth, they are exceedingly weakened; Vinegar</w:t>
      </w:r>
      <w:r>
        <w:rPr>
          <w:spacing w:val="31"/>
        </w:rPr>
        <w:t xml:space="preserve"> </w:t>
      </w:r>
      <w:r>
        <w:t>will</w:t>
      </w:r>
      <w:r>
        <w:rPr>
          <w:spacing w:val="31"/>
        </w:rPr>
        <w:t xml:space="preserve"> </w:t>
      </w:r>
      <w:r>
        <w:t>dissolve</w:t>
      </w:r>
      <w:r>
        <w:rPr>
          <w:spacing w:val="31"/>
        </w:rPr>
        <w:t xml:space="preserve"> </w:t>
      </w:r>
      <w:r>
        <w:t>Pearls.</w:t>
      </w:r>
      <w:r>
        <w:rPr>
          <w:spacing w:val="31"/>
        </w:rPr>
        <w:t xml:space="preserve"> </w:t>
      </w:r>
      <w:r>
        <w:t>Pliny</w:t>
      </w:r>
      <w:r>
        <w:rPr>
          <w:spacing w:val="31"/>
        </w:rPr>
        <w:t xml:space="preserve"> </w:t>
      </w:r>
      <w:r>
        <w:t>tels</w:t>
      </w:r>
      <w:r>
        <w:rPr>
          <w:spacing w:val="31"/>
        </w:rPr>
        <w:t xml:space="preserve"> </w:t>
      </w:r>
      <w:r>
        <w:t>of</w:t>
      </w:r>
      <w:r>
        <w:rPr>
          <w:spacing w:val="31"/>
        </w:rPr>
        <w:t xml:space="preserve"> </w:t>
      </w:r>
      <w:r>
        <w:t>Cleopatra</w:t>
      </w:r>
      <w:r>
        <w:rPr>
          <w:spacing w:val="31"/>
        </w:rPr>
        <w:t xml:space="preserve"> </w:t>
      </w:r>
      <w:r>
        <w:t>Queen</w:t>
      </w:r>
      <w:r>
        <w:rPr>
          <w:spacing w:val="31"/>
        </w:rPr>
        <w:t xml:space="preserve"> </w:t>
      </w:r>
      <w:r>
        <w:t>of</w:t>
      </w:r>
      <w:r>
        <w:rPr>
          <w:spacing w:val="31"/>
        </w:rPr>
        <w:t xml:space="preserve"> </w:t>
      </w:r>
      <w:r>
        <w:t>Egypt,*</w:t>
      </w:r>
      <w:r>
        <w:rPr>
          <w:spacing w:val="31"/>
        </w:rPr>
        <w:t xml:space="preserve"> </w:t>
      </w:r>
      <w:r>
        <w:t>that in her wanton bravery, at a Supper she made for Marcus Antonius, she dissolved a Pearl in Vinegar, and drank it off, and prepared another, both which were valued worth near five thousand pounds: Oh the many</w:t>
      </w:r>
      <w:r>
        <w:rPr>
          <w:spacing w:val="80"/>
          <w:w w:val="150"/>
        </w:rPr>
        <w:t xml:space="preserve"> </w:t>
      </w:r>
      <w:r>
        <w:t>precious pearls worth thousands, of gold and silver, that are dissolved by the Vinegar sourness of mens spirits in these sharp dissensions that are amongst us!</w:t>
      </w:r>
    </w:p>
    <w:p w14:paraId="7AF3E070">
      <w:pPr>
        <w:pStyle w:val="5"/>
        <w:spacing w:before="274" w:line="261" w:lineRule="auto"/>
        <w:ind w:right="119"/>
      </w:pPr>
      <w:r>
        <w:t>Our</w:t>
      </w:r>
      <w:r>
        <w:rPr>
          <w:spacing w:val="40"/>
        </w:rPr>
        <w:t xml:space="preserve"> </w:t>
      </w:r>
      <w:r>
        <w:t>Divisions</w:t>
      </w:r>
      <w:r>
        <w:rPr>
          <w:spacing w:val="40"/>
        </w:rPr>
        <w:t xml:space="preserve"> </w:t>
      </w:r>
      <w:r>
        <w:t>hinder</w:t>
      </w:r>
      <w:r>
        <w:rPr>
          <w:spacing w:val="40"/>
        </w:rPr>
        <w:t xml:space="preserve"> </w:t>
      </w:r>
      <w:r>
        <w:t>the</w:t>
      </w:r>
      <w:r>
        <w:rPr>
          <w:spacing w:val="40"/>
        </w:rPr>
        <w:t xml:space="preserve"> </w:t>
      </w:r>
      <w:r>
        <w:t>breaking</w:t>
      </w:r>
      <w:r>
        <w:rPr>
          <w:spacing w:val="40"/>
        </w:rPr>
        <w:t xml:space="preserve"> </w:t>
      </w:r>
      <w:r>
        <w:t>forth</w:t>
      </w:r>
      <w:r>
        <w:rPr>
          <w:spacing w:val="40"/>
        </w:rPr>
        <w:t xml:space="preserve"> </w:t>
      </w:r>
      <w:r>
        <w:t>of</w:t>
      </w:r>
      <w:r>
        <w:rPr>
          <w:spacing w:val="40"/>
        </w:rPr>
        <w:t xml:space="preserve"> </w:t>
      </w:r>
      <w:r>
        <w:t>the</w:t>
      </w:r>
      <w:r>
        <w:rPr>
          <w:spacing w:val="40"/>
        </w:rPr>
        <w:t xml:space="preserve"> </w:t>
      </w:r>
      <w:r>
        <w:t>lustre,</w:t>
      </w:r>
      <w:r>
        <w:rPr>
          <w:spacing w:val="40"/>
        </w:rPr>
        <w:t xml:space="preserve"> </w:t>
      </w:r>
      <w:r>
        <w:t>the</w:t>
      </w:r>
      <w:r>
        <w:rPr>
          <w:spacing w:val="40"/>
        </w:rPr>
        <w:t xml:space="preserve"> </w:t>
      </w:r>
      <w:r>
        <w:t>shine</w:t>
      </w:r>
      <w:r>
        <w:rPr>
          <w:spacing w:val="40"/>
        </w:rPr>
        <w:t xml:space="preserve"> </w:t>
      </w:r>
      <w:r>
        <w:t>of Religion in the beauty and glory of it.</w:t>
      </w:r>
    </w:p>
    <w:p w14:paraId="35CAE5A0">
      <w:pPr>
        <w:pStyle w:val="5"/>
        <w:spacing w:before="286" w:line="261" w:lineRule="auto"/>
        <w:ind w:right="119"/>
      </w:pPr>
      <w:r>
        <w:t>The fire of our contentions raises such a smoke, that it all smothers us, it takes</w:t>
      </w:r>
      <w:r>
        <w:rPr>
          <w:spacing w:val="40"/>
        </w:rPr>
        <w:t xml:space="preserve"> </w:t>
      </w:r>
      <w:r>
        <w:t>away</w:t>
      </w:r>
      <w:r>
        <w:rPr>
          <w:spacing w:val="40"/>
        </w:rPr>
        <w:t xml:space="preserve"> </w:t>
      </w:r>
      <w:r>
        <w:t>our</w:t>
      </w:r>
      <w:r>
        <w:rPr>
          <w:spacing w:val="40"/>
        </w:rPr>
        <w:t xml:space="preserve"> </w:t>
      </w:r>
      <w:r>
        <w:t>comeliness,</w:t>
      </w:r>
      <w:r>
        <w:rPr>
          <w:spacing w:val="40"/>
        </w:rPr>
        <w:t xml:space="preserve"> </w:t>
      </w:r>
      <w:r>
        <w:t>it</w:t>
      </w:r>
      <w:r>
        <w:rPr>
          <w:spacing w:val="40"/>
        </w:rPr>
        <w:t xml:space="preserve"> </w:t>
      </w:r>
      <w:r>
        <w:t>makes</w:t>
      </w:r>
      <w:r>
        <w:rPr>
          <w:spacing w:val="40"/>
        </w:rPr>
        <w:t xml:space="preserve"> </w:t>
      </w:r>
      <w:r>
        <w:t>us</w:t>
      </w:r>
      <w:r>
        <w:rPr>
          <w:spacing w:val="40"/>
        </w:rPr>
        <w:t xml:space="preserve"> </w:t>
      </w:r>
      <w:r>
        <w:t>look</w:t>
      </w:r>
      <w:r>
        <w:rPr>
          <w:spacing w:val="40"/>
        </w:rPr>
        <w:t xml:space="preserve"> </w:t>
      </w:r>
      <w:r>
        <w:t>black,</w:t>
      </w:r>
      <w:r>
        <w:rPr>
          <w:spacing w:val="40"/>
        </w:rPr>
        <w:t xml:space="preserve"> </w:t>
      </w:r>
      <w:r>
        <w:t>no</w:t>
      </w:r>
      <w:r>
        <w:rPr>
          <w:spacing w:val="40"/>
        </w:rPr>
        <w:t xml:space="preserve"> </w:t>
      </w:r>
      <w:r>
        <w:t>amiableness appears</w:t>
      </w:r>
      <w:r>
        <w:rPr>
          <w:spacing w:val="40"/>
        </w:rPr>
        <w:t xml:space="preserve"> </w:t>
      </w:r>
      <w:r>
        <w:t>in</w:t>
      </w:r>
      <w:r>
        <w:rPr>
          <w:spacing w:val="40"/>
        </w:rPr>
        <w:t xml:space="preserve"> </w:t>
      </w:r>
      <w:r>
        <w:t>the</w:t>
      </w:r>
      <w:r>
        <w:rPr>
          <w:spacing w:val="40"/>
        </w:rPr>
        <w:t xml:space="preserve"> </w:t>
      </w:r>
      <w:r>
        <w:t>ways</w:t>
      </w:r>
      <w:r>
        <w:rPr>
          <w:spacing w:val="40"/>
        </w:rPr>
        <w:t xml:space="preserve"> </w:t>
      </w:r>
      <w:r>
        <w:t>of</w:t>
      </w:r>
      <w:r>
        <w:rPr>
          <w:spacing w:val="40"/>
        </w:rPr>
        <w:t xml:space="preserve"> </w:t>
      </w:r>
      <w:r>
        <w:t>Religion</w:t>
      </w:r>
      <w:r>
        <w:rPr>
          <w:spacing w:val="40"/>
        </w:rPr>
        <w:t xml:space="preserve"> </w:t>
      </w:r>
      <w:r>
        <w:t>to</w:t>
      </w:r>
      <w:r>
        <w:rPr>
          <w:spacing w:val="40"/>
        </w:rPr>
        <w:t xml:space="preserve"> </w:t>
      </w:r>
      <w:r>
        <w:t>convince</w:t>
      </w:r>
      <w:r>
        <w:rPr>
          <w:spacing w:val="40"/>
        </w:rPr>
        <w:t xml:space="preserve"> </w:t>
      </w:r>
      <w:r>
        <w:t>men</w:t>
      </w:r>
      <w:r>
        <w:rPr>
          <w:spacing w:val="40"/>
        </w:rPr>
        <w:t xml:space="preserve"> </w:t>
      </w:r>
      <w:r>
        <w:t>of</w:t>
      </w:r>
      <w:r>
        <w:rPr>
          <w:spacing w:val="40"/>
        </w:rPr>
        <w:t xml:space="preserve"> </w:t>
      </w:r>
      <w:r>
        <w:t>the</w:t>
      </w:r>
      <w:r>
        <w:rPr>
          <w:spacing w:val="40"/>
        </w:rPr>
        <w:t xml:space="preserve"> </w:t>
      </w:r>
      <w:r>
        <w:t>excellency</w:t>
      </w:r>
      <w:r>
        <w:rPr>
          <w:spacing w:val="40"/>
        </w:rPr>
        <w:t xml:space="preserve"> </w:t>
      </w:r>
      <w:r>
        <w:t>of them. Scratched faces, rent and torn garments we account a shame to us; distracted, divided spirits, rending and tearing one another, and from one another in our divided ways, O how uncomely does it render us, and that profession of Religion that we take upon us!* The Turks were wont to wonder much at our English men for pinking and cutting their clothes, counting</w:t>
      </w:r>
      <w:r>
        <w:rPr>
          <w:spacing w:val="40"/>
        </w:rPr>
        <w:t xml:space="preserve"> </w:t>
      </w:r>
      <w:r>
        <w:t>them</w:t>
      </w:r>
      <w:r>
        <w:rPr>
          <w:spacing w:val="40"/>
        </w:rPr>
        <w:t xml:space="preserve"> </w:t>
      </w:r>
      <w:r>
        <w:t>little</w:t>
      </w:r>
      <w:r>
        <w:rPr>
          <w:spacing w:val="40"/>
        </w:rPr>
        <w:t xml:space="preserve"> </w:t>
      </w:r>
      <w:r>
        <w:t>better</w:t>
      </w:r>
      <w:r>
        <w:rPr>
          <w:spacing w:val="40"/>
        </w:rPr>
        <w:t xml:space="preserve"> </w:t>
      </w:r>
      <w:r>
        <w:t>then</w:t>
      </w:r>
      <w:r>
        <w:rPr>
          <w:spacing w:val="40"/>
        </w:rPr>
        <w:t xml:space="preserve"> </w:t>
      </w:r>
      <w:r>
        <w:t>mad</w:t>
      </w:r>
      <w:r>
        <w:rPr>
          <w:spacing w:val="40"/>
        </w:rPr>
        <w:t xml:space="preserve"> </w:t>
      </w:r>
      <w:r>
        <w:t>men,</w:t>
      </w:r>
      <w:r>
        <w:rPr>
          <w:spacing w:val="40"/>
        </w:rPr>
        <w:t xml:space="preserve"> </w:t>
      </w:r>
      <w:r>
        <w:t>for</w:t>
      </w:r>
      <w:r>
        <w:rPr>
          <w:spacing w:val="40"/>
        </w:rPr>
        <w:t xml:space="preserve"> </w:t>
      </w:r>
      <w:r>
        <w:t>making</w:t>
      </w:r>
      <w:r>
        <w:rPr>
          <w:spacing w:val="40"/>
        </w:rPr>
        <w:t xml:space="preserve"> </w:t>
      </w:r>
      <w:r>
        <w:t>holes</w:t>
      </w:r>
      <w:r>
        <w:rPr>
          <w:spacing w:val="40"/>
        </w:rPr>
        <w:t xml:space="preserve"> </w:t>
      </w:r>
      <w:r>
        <w:t>in</w:t>
      </w:r>
      <w:r>
        <w:rPr>
          <w:spacing w:val="40"/>
        </w:rPr>
        <w:t xml:space="preserve"> </w:t>
      </w:r>
      <w:r>
        <w:t>whole cloth,</w:t>
      </w:r>
      <w:r>
        <w:rPr>
          <w:spacing w:val="40"/>
        </w:rPr>
        <w:t xml:space="preserve"> </w:t>
      </w:r>
      <w:r>
        <w:t>which</w:t>
      </w:r>
      <w:r>
        <w:rPr>
          <w:spacing w:val="40"/>
        </w:rPr>
        <w:t xml:space="preserve"> </w:t>
      </w:r>
      <w:r>
        <w:t>time</w:t>
      </w:r>
      <w:r>
        <w:rPr>
          <w:spacing w:val="40"/>
        </w:rPr>
        <w:t xml:space="preserve"> </w:t>
      </w:r>
      <w:r>
        <w:t>of</w:t>
      </w:r>
      <w:r>
        <w:rPr>
          <w:spacing w:val="40"/>
        </w:rPr>
        <w:t xml:space="preserve"> </w:t>
      </w:r>
      <w:r>
        <w:t>it</w:t>
      </w:r>
      <w:r>
        <w:rPr>
          <w:spacing w:val="40"/>
        </w:rPr>
        <w:t xml:space="preserve"> </w:t>
      </w:r>
      <w:r>
        <w:t>self</w:t>
      </w:r>
      <w:r>
        <w:rPr>
          <w:spacing w:val="40"/>
        </w:rPr>
        <w:t xml:space="preserve"> </w:t>
      </w:r>
      <w:r>
        <w:t>would</w:t>
      </w:r>
      <w:r>
        <w:rPr>
          <w:spacing w:val="40"/>
        </w:rPr>
        <w:t xml:space="preserve"> </w:t>
      </w:r>
      <w:r>
        <w:t>tear</w:t>
      </w:r>
      <w:r>
        <w:rPr>
          <w:spacing w:val="40"/>
        </w:rPr>
        <w:t xml:space="preserve"> </w:t>
      </w:r>
      <w:r>
        <w:t>too</w:t>
      </w:r>
      <w:r>
        <w:rPr>
          <w:spacing w:val="40"/>
        </w:rPr>
        <w:t xml:space="preserve"> </w:t>
      </w:r>
      <w:r>
        <w:t>soon:</w:t>
      </w:r>
      <w:r>
        <w:rPr>
          <w:spacing w:val="40"/>
        </w:rPr>
        <w:t xml:space="preserve"> </w:t>
      </w:r>
      <w:r>
        <w:t>The</w:t>
      </w:r>
      <w:r>
        <w:rPr>
          <w:spacing w:val="40"/>
        </w:rPr>
        <w:t xml:space="preserve"> </w:t>
      </w:r>
      <w:r>
        <w:t>cuts,</w:t>
      </w:r>
      <w:r>
        <w:rPr>
          <w:spacing w:val="40"/>
        </w:rPr>
        <w:t xml:space="preserve"> </w:t>
      </w:r>
      <w:r>
        <w:t>rents,</w:t>
      </w:r>
      <w:r>
        <w:rPr>
          <w:spacing w:val="40"/>
        </w:rPr>
        <w:t xml:space="preserve"> </w:t>
      </w:r>
      <w:r>
        <w:t>slashes that are in our spirits, in our divisions at this day, are much more</w:t>
      </w:r>
      <w:r>
        <w:rPr>
          <w:spacing w:val="40"/>
        </w:rPr>
        <w:t xml:space="preserve"> </w:t>
      </w:r>
      <w:r>
        <w:t>uncomely, and may justly render us foolish and mad in the eyes of all that do behold us.</w:t>
      </w:r>
    </w:p>
    <w:p w14:paraId="38E6D300">
      <w:pPr>
        <w:pStyle w:val="5"/>
        <w:spacing w:before="273"/>
      </w:pPr>
      <w:r>
        <w:t>Our</w:t>
      </w:r>
      <w:r>
        <w:rPr>
          <w:spacing w:val="25"/>
        </w:rPr>
        <w:t xml:space="preserve"> </w:t>
      </w:r>
      <w:r>
        <w:t>Divisions</w:t>
      </w:r>
      <w:r>
        <w:rPr>
          <w:spacing w:val="27"/>
        </w:rPr>
        <w:t xml:space="preserve"> </w:t>
      </w:r>
      <w:r>
        <w:t>hinder</w:t>
      </w:r>
      <w:r>
        <w:rPr>
          <w:spacing w:val="27"/>
        </w:rPr>
        <w:t xml:space="preserve"> </w:t>
      </w:r>
      <w:r>
        <w:t>our</w:t>
      </w:r>
      <w:r>
        <w:rPr>
          <w:spacing w:val="27"/>
        </w:rPr>
        <w:t xml:space="preserve"> </w:t>
      </w:r>
      <w:r>
        <w:t>strength;</w:t>
      </w:r>
      <w:r>
        <w:rPr>
          <w:spacing w:val="27"/>
        </w:rPr>
        <w:t xml:space="preserve"> </w:t>
      </w:r>
      <w:r>
        <w:t>If</w:t>
      </w:r>
      <w:r>
        <w:rPr>
          <w:spacing w:val="27"/>
        </w:rPr>
        <w:t xml:space="preserve"> </w:t>
      </w:r>
      <w:r>
        <w:t>you</w:t>
      </w:r>
      <w:r>
        <w:rPr>
          <w:spacing w:val="27"/>
        </w:rPr>
        <w:t xml:space="preserve"> </w:t>
      </w:r>
      <w:r>
        <w:t>untwist</w:t>
      </w:r>
      <w:r>
        <w:rPr>
          <w:spacing w:val="27"/>
        </w:rPr>
        <w:t xml:space="preserve"> </w:t>
      </w:r>
      <w:r>
        <w:t>a</w:t>
      </w:r>
      <w:r>
        <w:rPr>
          <w:spacing w:val="27"/>
        </w:rPr>
        <w:t xml:space="preserve"> </w:t>
      </w:r>
      <w:r>
        <w:t>Cable,</w:t>
      </w:r>
      <w:r>
        <w:rPr>
          <w:spacing w:val="27"/>
        </w:rPr>
        <w:t xml:space="preserve"> </w:t>
      </w:r>
      <w:r>
        <w:t>how</w:t>
      </w:r>
      <w:r>
        <w:rPr>
          <w:spacing w:val="27"/>
        </w:rPr>
        <w:t xml:space="preserve"> </w:t>
      </w:r>
      <w:r>
        <w:t>weak</w:t>
      </w:r>
      <w:r>
        <w:rPr>
          <w:spacing w:val="27"/>
        </w:rPr>
        <w:t xml:space="preserve"> </w:t>
      </w:r>
      <w:r>
        <w:t>is</w:t>
      </w:r>
      <w:r>
        <w:rPr>
          <w:spacing w:val="27"/>
        </w:rPr>
        <w:t xml:space="preserve"> </w:t>
      </w:r>
      <w:r>
        <w:rPr>
          <w:spacing w:val="-5"/>
        </w:rPr>
        <w:t>it</w:t>
      </w:r>
    </w:p>
    <w:p w14:paraId="4A03DFFE">
      <w:pPr>
        <w:spacing w:after="0"/>
        <w:sectPr>
          <w:pgSz w:w="12240" w:h="15840"/>
          <w:pgMar w:top="1360" w:right="1320" w:bottom="280" w:left="1340" w:header="720" w:footer="720" w:gutter="0"/>
          <w:cols w:space="720" w:num="1"/>
        </w:sectPr>
      </w:pPr>
    </w:p>
    <w:p w14:paraId="01A0F4B3">
      <w:pPr>
        <w:pStyle w:val="5"/>
        <w:spacing w:line="261" w:lineRule="auto"/>
        <w:ind w:right="118"/>
      </w:pPr>
      <w:r>
        <w:t>in</w:t>
      </w:r>
      <w:r>
        <w:rPr>
          <w:spacing w:val="40"/>
        </w:rPr>
        <w:t xml:space="preserve"> </w:t>
      </w:r>
      <w:r>
        <w:t>the</w:t>
      </w:r>
      <w:r>
        <w:rPr>
          <w:spacing w:val="40"/>
        </w:rPr>
        <w:t xml:space="preserve"> </w:t>
      </w:r>
      <w:r>
        <w:t>several</w:t>
      </w:r>
      <w:r>
        <w:rPr>
          <w:spacing w:val="40"/>
        </w:rPr>
        <w:t xml:space="preserve"> </w:t>
      </w:r>
      <w:r>
        <w:t>parts</w:t>
      </w:r>
      <w:r>
        <w:rPr>
          <w:spacing w:val="40"/>
        </w:rPr>
        <w:t xml:space="preserve"> </w:t>
      </w:r>
      <w:r>
        <w:t>of</w:t>
      </w:r>
      <w:r>
        <w:rPr>
          <w:spacing w:val="40"/>
        </w:rPr>
        <w:t xml:space="preserve"> </w:t>
      </w:r>
      <w:r>
        <w:t>it?</w:t>
      </w:r>
      <w:r>
        <w:rPr>
          <w:spacing w:val="40"/>
        </w:rPr>
        <w:t xml:space="preserve"> </w:t>
      </w:r>
      <w:r>
        <w:t>a</w:t>
      </w:r>
      <w:r>
        <w:rPr>
          <w:spacing w:val="40"/>
        </w:rPr>
        <w:t xml:space="preserve"> </w:t>
      </w:r>
      <w:r>
        <w:t>three-fold</w:t>
      </w:r>
      <w:r>
        <w:rPr>
          <w:spacing w:val="40"/>
        </w:rPr>
        <w:t xml:space="preserve"> </w:t>
      </w:r>
      <w:r>
        <w:t>cord</w:t>
      </w:r>
      <w:r>
        <w:rPr>
          <w:spacing w:val="40"/>
        </w:rPr>
        <w:t xml:space="preserve"> </w:t>
      </w:r>
      <w:r>
        <w:t>is</w:t>
      </w:r>
      <w:r>
        <w:rPr>
          <w:spacing w:val="40"/>
        </w:rPr>
        <w:t xml:space="preserve"> </w:t>
      </w:r>
      <w:r>
        <w:t>not</w:t>
      </w:r>
      <w:r>
        <w:rPr>
          <w:spacing w:val="40"/>
        </w:rPr>
        <w:t xml:space="preserve"> </w:t>
      </w:r>
      <w:r>
        <w:t>easily</w:t>
      </w:r>
      <w:r>
        <w:rPr>
          <w:spacing w:val="40"/>
        </w:rPr>
        <w:t xml:space="preserve"> </w:t>
      </w:r>
      <w:r>
        <w:t>broken,</w:t>
      </w:r>
      <w:r>
        <w:rPr>
          <w:spacing w:val="40"/>
        </w:rPr>
        <w:t xml:space="preserve"> </w:t>
      </w:r>
      <w:r>
        <w:t>but</w:t>
      </w:r>
      <w:r>
        <w:rPr>
          <w:spacing w:val="40"/>
        </w:rPr>
        <w:t xml:space="preserve"> </w:t>
      </w:r>
      <w:r>
        <w:t>a single</w:t>
      </w:r>
      <w:r>
        <w:rPr>
          <w:spacing w:val="40"/>
        </w:rPr>
        <w:t xml:space="preserve"> </w:t>
      </w:r>
      <w:r>
        <w:t>one</w:t>
      </w:r>
      <w:r>
        <w:rPr>
          <w:spacing w:val="40"/>
        </w:rPr>
        <w:t xml:space="preserve"> </w:t>
      </w:r>
      <w:r>
        <w:t>is:</w:t>
      </w:r>
      <w:r>
        <w:rPr>
          <w:spacing w:val="40"/>
        </w:rPr>
        <w:t xml:space="preserve"> </w:t>
      </w:r>
      <w:r>
        <w:t>Divide</w:t>
      </w:r>
      <w:r>
        <w:rPr>
          <w:spacing w:val="40"/>
        </w:rPr>
        <w:t xml:space="preserve"> </w:t>
      </w:r>
      <w:r>
        <w:t>a</w:t>
      </w:r>
      <w:r>
        <w:rPr>
          <w:spacing w:val="40"/>
        </w:rPr>
        <w:t xml:space="preserve"> </w:t>
      </w:r>
      <w:r>
        <w:t>strong</w:t>
      </w:r>
      <w:r>
        <w:rPr>
          <w:spacing w:val="40"/>
        </w:rPr>
        <w:t xml:space="preserve"> </w:t>
      </w:r>
      <w:r>
        <w:t>current</w:t>
      </w:r>
      <w:r>
        <w:rPr>
          <w:spacing w:val="40"/>
        </w:rPr>
        <w:t xml:space="preserve"> </w:t>
      </w:r>
      <w:r>
        <w:t>into</w:t>
      </w:r>
      <w:r>
        <w:rPr>
          <w:spacing w:val="40"/>
        </w:rPr>
        <w:t xml:space="preserve"> </w:t>
      </w:r>
      <w:r>
        <w:t>several</w:t>
      </w:r>
      <w:r>
        <w:rPr>
          <w:spacing w:val="40"/>
        </w:rPr>
        <w:t xml:space="preserve"> </w:t>
      </w:r>
      <w:r>
        <w:t>rivulets,</w:t>
      </w:r>
      <w:r>
        <w:rPr>
          <w:spacing w:val="40"/>
        </w:rPr>
        <w:t xml:space="preserve"> </w:t>
      </w:r>
      <w:r>
        <w:t>and</w:t>
      </w:r>
      <w:r>
        <w:rPr>
          <w:spacing w:val="40"/>
        </w:rPr>
        <w:t xml:space="preserve"> </w:t>
      </w:r>
      <w:r>
        <w:t>how shallow and weak will the course of the water be? That act that Plutarch reports of the King of Scythia, Scilurus, toward his sons hath been very famous, to set out how divisions weaken wheresoever they are; he says he had eighty sons, and when he was near death, he caused a bundle of</w:t>
      </w:r>
      <w:r>
        <w:rPr>
          <w:spacing w:val="80"/>
          <w:w w:val="150"/>
        </w:rPr>
        <w:t xml:space="preserve"> </w:t>
      </w:r>
      <w:r>
        <w:t>Arrows to be brought and given to them one by one, bidding each of them</w:t>
      </w:r>
      <w:r>
        <w:rPr>
          <w:spacing w:val="40"/>
        </w:rPr>
        <w:t xml:space="preserve"> </w:t>
      </w:r>
      <w:r>
        <w:t>to</w:t>
      </w:r>
      <w:r>
        <w:rPr>
          <w:spacing w:val="40"/>
        </w:rPr>
        <w:t xml:space="preserve"> </w:t>
      </w:r>
      <w:r>
        <w:t>break</w:t>
      </w:r>
      <w:r>
        <w:rPr>
          <w:spacing w:val="40"/>
        </w:rPr>
        <w:t xml:space="preserve"> </w:t>
      </w:r>
      <w:r>
        <w:t>it;</w:t>
      </w:r>
      <w:r>
        <w:rPr>
          <w:spacing w:val="40"/>
        </w:rPr>
        <w:t xml:space="preserve"> </w:t>
      </w:r>
      <w:r>
        <w:t>they</w:t>
      </w:r>
      <w:r>
        <w:rPr>
          <w:spacing w:val="40"/>
        </w:rPr>
        <w:t xml:space="preserve"> </w:t>
      </w:r>
      <w:r>
        <w:t>all</w:t>
      </w:r>
      <w:r>
        <w:rPr>
          <w:spacing w:val="40"/>
        </w:rPr>
        <w:t xml:space="preserve"> </w:t>
      </w:r>
      <w:r>
        <w:t>answered,</w:t>
      </w:r>
      <w:r>
        <w:rPr>
          <w:spacing w:val="40"/>
        </w:rPr>
        <w:t xml:space="preserve"> </w:t>
      </w:r>
      <w:r>
        <w:t>it</w:t>
      </w:r>
      <w:r>
        <w:rPr>
          <w:spacing w:val="40"/>
        </w:rPr>
        <w:t xml:space="preserve"> </w:t>
      </w:r>
      <w:r>
        <w:t>was</w:t>
      </w:r>
      <w:r>
        <w:rPr>
          <w:spacing w:val="40"/>
        </w:rPr>
        <w:t xml:space="preserve"> </w:t>
      </w:r>
      <w:r>
        <w:t>impossible</w:t>
      </w:r>
      <w:r>
        <w:rPr>
          <w:spacing w:val="40"/>
        </w:rPr>
        <w:t xml:space="preserve"> </w:t>
      </w:r>
      <w:r>
        <w:t>for</w:t>
      </w:r>
      <w:r>
        <w:rPr>
          <w:spacing w:val="40"/>
        </w:rPr>
        <w:t xml:space="preserve"> </w:t>
      </w:r>
      <w:r>
        <w:t>any</w:t>
      </w:r>
      <w:r>
        <w:rPr>
          <w:spacing w:val="40"/>
        </w:rPr>
        <w:t xml:space="preserve"> </w:t>
      </w:r>
      <w:r>
        <w:t>man</w:t>
      </w:r>
      <w:r>
        <w:rPr>
          <w:spacing w:val="40"/>
        </w:rPr>
        <w:t xml:space="preserve"> </w:t>
      </w:r>
      <w:r>
        <w:t>to</w:t>
      </w:r>
      <w:r>
        <w:rPr>
          <w:spacing w:val="40"/>
        </w:rPr>
        <w:t xml:space="preserve"> </w:t>
      </w:r>
      <w:r>
        <w:t>do</w:t>
      </w:r>
      <w:r>
        <w:rPr>
          <w:spacing w:val="40"/>
        </w:rPr>
        <w:t xml:space="preserve"> </w:t>
      </w:r>
      <w:r>
        <w:t>it;* then he causes the Arrows to be taken out one by one, and bade one of his sons break them, this any of them could easily do ; upon this he speaks to his sons thus, If ye agree together, ye shall abide strong and</w:t>
      </w:r>
      <w:r>
        <w:rPr>
          <w:spacing w:val="80"/>
        </w:rPr>
        <w:t xml:space="preserve"> </w:t>
      </w:r>
      <w:r>
        <w:t>unconquerable; but if ye divide yourselves, contending one with another,</w:t>
      </w:r>
      <w:r>
        <w:rPr>
          <w:spacing w:val="80"/>
          <w:w w:val="150"/>
        </w:rPr>
        <w:t xml:space="preserve"> </w:t>
      </w:r>
      <w:r>
        <w:t>ye will be weak and easily overcome.</w:t>
      </w:r>
    </w:p>
    <w:p w14:paraId="46D7E19D">
      <w:pPr>
        <w:pStyle w:val="5"/>
        <w:spacing w:before="272" w:line="261" w:lineRule="auto"/>
        <w:ind w:right="123"/>
      </w:pPr>
      <w:r>
        <w:t>They</w:t>
      </w:r>
      <w:r>
        <w:rPr>
          <w:spacing w:val="40"/>
        </w:rPr>
        <w:t xml:space="preserve"> </w:t>
      </w:r>
      <w:r>
        <w:t>hinder</w:t>
      </w:r>
      <w:r>
        <w:rPr>
          <w:spacing w:val="40"/>
        </w:rPr>
        <w:t xml:space="preserve"> </w:t>
      </w:r>
      <w:r>
        <w:t>our</w:t>
      </w:r>
      <w:r>
        <w:rPr>
          <w:spacing w:val="40"/>
        </w:rPr>
        <w:t xml:space="preserve"> </w:t>
      </w:r>
      <w:r>
        <w:t>doing</w:t>
      </w:r>
      <w:r>
        <w:rPr>
          <w:spacing w:val="40"/>
        </w:rPr>
        <w:t xml:space="preserve"> </w:t>
      </w:r>
      <w:r>
        <w:t>good</w:t>
      </w:r>
      <w:r>
        <w:rPr>
          <w:spacing w:val="40"/>
        </w:rPr>
        <w:t xml:space="preserve"> </w:t>
      </w:r>
      <w:r>
        <w:t>in</w:t>
      </w:r>
      <w:r>
        <w:rPr>
          <w:spacing w:val="40"/>
        </w:rPr>
        <w:t xml:space="preserve"> </w:t>
      </w:r>
      <w:r>
        <w:t>public;</w:t>
      </w:r>
      <w:r>
        <w:rPr>
          <w:spacing w:val="40"/>
        </w:rPr>
        <w:t xml:space="preserve"> </w:t>
      </w:r>
      <w:r>
        <w:t>that</w:t>
      </w:r>
      <w:r>
        <w:rPr>
          <w:spacing w:val="40"/>
        </w:rPr>
        <w:t xml:space="preserve"> </w:t>
      </w:r>
      <w:r>
        <w:t>which</w:t>
      </w:r>
      <w:r>
        <w:rPr>
          <w:spacing w:val="40"/>
        </w:rPr>
        <w:t xml:space="preserve"> </w:t>
      </w:r>
      <w:r>
        <w:t>concerns</w:t>
      </w:r>
      <w:r>
        <w:rPr>
          <w:spacing w:val="40"/>
        </w:rPr>
        <w:t xml:space="preserve"> </w:t>
      </w:r>
      <w:r>
        <w:t>many,</w:t>
      </w:r>
      <w:r>
        <w:rPr>
          <w:spacing w:val="40"/>
        </w:rPr>
        <w:t xml:space="preserve"> </w:t>
      </w:r>
      <w:r>
        <w:t>must be</w:t>
      </w:r>
      <w:r>
        <w:rPr>
          <w:spacing w:val="40"/>
        </w:rPr>
        <w:t xml:space="preserve"> </w:t>
      </w:r>
      <w:r>
        <w:t>done</w:t>
      </w:r>
      <w:r>
        <w:rPr>
          <w:spacing w:val="40"/>
        </w:rPr>
        <w:t xml:space="preserve"> </w:t>
      </w:r>
      <w:r>
        <w:t>by</w:t>
      </w:r>
      <w:r>
        <w:rPr>
          <w:spacing w:val="40"/>
        </w:rPr>
        <w:t xml:space="preserve"> </w:t>
      </w:r>
      <w:r>
        <w:t>many:</w:t>
      </w:r>
      <w:r>
        <w:rPr>
          <w:spacing w:val="40"/>
        </w:rPr>
        <w:t xml:space="preserve"> </w:t>
      </w:r>
      <w:r>
        <w:t>But</w:t>
      </w:r>
      <w:r>
        <w:rPr>
          <w:spacing w:val="40"/>
        </w:rPr>
        <w:t xml:space="preserve"> </w:t>
      </w:r>
      <w:r>
        <w:t>how</w:t>
      </w:r>
      <w:r>
        <w:rPr>
          <w:spacing w:val="40"/>
        </w:rPr>
        <w:t xml:space="preserve"> </w:t>
      </w:r>
      <w:r>
        <w:t>can</w:t>
      </w:r>
      <w:r>
        <w:rPr>
          <w:spacing w:val="40"/>
        </w:rPr>
        <w:t xml:space="preserve"> </w:t>
      </w:r>
      <w:r>
        <w:t>two,</w:t>
      </w:r>
      <w:r>
        <w:rPr>
          <w:spacing w:val="40"/>
        </w:rPr>
        <w:t xml:space="preserve"> </w:t>
      </w:r>
      <w:r>
        <w:t>much</w:t>
      </w:r>
      <w:r>
        <w:rPr>
          <w:spacing w:val="40"/>
        </w:rPr>
        <w:t xml:space="preserve"> </w:t>
      </w:r>
      <w:r>
        <w:t>less</w:t>
      </w:r>
      <w:r>
        <w:rPr>
          <w:spacing w:val="40"/>
        </w:rPr>
        <w:t xml:space="preserve"> </w:t>
      </w:r>
      <w:r>
        <w:t>many,</w:t>
      </w:r>
      <w:r>
        <w:rPr>
          <w:spacing w:val="40"/>
        </w:rPr>
        <w:t xml:space="preserve"> </w:t>
      </w:r>
      <w:r>
        <w:t>walk</w:t>
      </w:r>
      <w:r>
        <w:rPr>
          <w:spacing w:val="40"/>
        </w:rPr>
        <w:t xml:space="preserve"> </w:t>
      </w:r>
      <w:r>
        <w:t>together,</w:t>
      </w:r>
      <w:r>
        <w:rPr>
          <w:spacing w:val="40"/>
        </w:rPr>
        <w:t xml:space="preserve"> </w:t>
      </w:r>
      <w:r>
        <w:t>if they be not agreed? that which one does, the other seeks to undo : Now although God can turn whatsoever is contrary to his work , to the furtherance of it, yet man cannot do so. When God would hinder the work of building Babel, he comes down and confounds their tongues, so as they could</w:t>
      </w:r>
      <w:r>
        <w:rPr>
          <w:spacing w:val="30"/>
        </w:rPr>
        <w:t xml:space="preserve"> </w:t>
      </w:r>
      <w:r>
        <w:t>not</w:t>
      </w:r>
      <w:r>
        <w:rPr>
          <w:spacing w:val="29"/>
        </w:rPr>
        <w:t xml:space="preserve"> </w:t>
      </w:r>
      <w:r>
        <w:t>join</w:t>
      </w:r>
      <w:r>
        <w:rPr>
          <w:spacing w:val="29"/>
        </w:rPr>
        <w:t xml:space="preserve"> </w:t>
      </w:r>
      <w:r>
        <w:t>together</w:t>
      </w:r>
      <w:r>
        <w:rPr>
          <w:spacing w:val="29"/>
        </w:rPr>
        <w:t xml:space="preserve"> </w:t>
      </w:r>
      <w:r>
        <w:t>in</w:t>
      </w:r>
      <w:r>
        <w:rPr>
          <w:spacing w:val="29"/>
        </w:rPr>
        <w:t xml:space="preserve"> </w:t>
      </w:r>
      <w:r>
        <w:t>it:</w:t>
      </w:r>
      <w:r>
        <w:rPr>
          <w:spacing w:val="30"/>
        </w:rPr>
        <w:t xml:space="preserve"> </w:t>
      </w:r>
      <w:r>
        <w:t>Thus</w:t>
      </w:r>
      <w:r>
        <w:rPr>
          <w:spacing w:val="30"/>
        </w:rPr>
        <w:t xml:space="preserve"> </w:t>
      </w:r>
      <w:r>
        <w:t>when</w:t>
      </w:r>
      <w:r>
        <w:rPr>
          <w:spacing w:val="29"/>
        </w:rPr>
        <w:t xml:space="preserve"> </w:t>
      </w:r>
      <w:r>
        <w:t>the</w:t>
      </w:r>
      <w:r>
        <w:rPr>
          <w:spacing w:val="29"/>
        </w:rPr>
        <w:t xml:space="preserve"> </w:t>
      </w:r>
      <w:r>
        <w:t>Devil</w:t>
      </w:r>
      <w:r>
        <w:rPr>
          <w:spacing w:val="29"/>
        </w:rPr>
        <w:t xml:space="preserve"> </w:t>
      </w:r>
      <w:r>
        <w:t>would</w:t>
      </w:r>
      <w:r>
        <w:rPr>
          <w:spacing w:val="30"/>
        </w:rPr>
        <w:t xml:space="preserve"> </w:t>
      </w:r>
      <w:r>
        <w:t>hinder</w:t>
      </w:r>
      <w:r>
        <w:rPr>
          <w:spacing w:val="29"/>
        </w:rPr>
        <w:t xml:space="preserve"> </w:t>
      </w:r>
      <w:r>
        <w:t>the</w:t>
      </w:r>
      <w:r>
        <w:rPr>
          <w:spacing w:val="30"/>
        </w:rPr>
        <w:t xml:space="preserve"> </w:t>
      </w:r>
      <w:r>
        <w:t xml:space="preserve">work of Jerusalem, he knows no way more likely then by dividing the hearts of those who are employed, if he can possibly, that thereby he might bring </w:t>
      </w:r>
      <w:r>
        <w:rPr>
          <w:spacing w:val="-2"/>
        </w:rPr>
        <w:t>confusion.</w:t>
      </w:r>
    </w:p>
    <w:p w14:paraId="1C5AF1FE">
      <w:pPr>
        <w:pStyle w:val="5"/>
        <w:spacing w:before="276" w:line="261" w:lineRule="auto"/>
        <w:ind w:right="118"/>
      </w:pPr>
      <w:r>
        <w:t>They hinder our own ends; none are more crossed in their ends and designs, then contentious people; we have not the mutual benefit of one anothers</w:t>
      </w:r>
      <w:r>
        <w:rPr>
          <w:spacing w:val="40"/>
        </w:rPr>
        <w:t xml:space="preserve"> </w:t>
      </w:r>
      <w:r>
        <w:t>estates,</w:t>
      </w:r>
      <w:r>
        <w:rPr>
          <w:spacing w:val="40"/>
        </w:rPr>
        <w:t xml:space="preserve"> </w:t>
      </w:r>
      <w:r>
        <w:t>houses,</w:t>
      </w:r>
      <w:r>
        <w:rPr>
          <w:spacing w:val="40"/>
        </w:rPr>
        <w:t xml:space="preserve"> </w:t>
      </w:r>
      <w:r>
        <w:t>the</w:t>
      </w:r>
      <w:r>
        <w:rPr>
          <w:spacing w:val="40"/>
        </w:rPr>
        <w:t xml:space="preserve"> </w:t>
      </w:r>
      <w:r>
        <w:t>many</w:t>
      </w:r>
      <w:r>
        <w:rPr>
          <w:spacing w:val="40"/>
        </w:rPr>
        <w:t xml:space="preserve"> </w:t>
      </w:r>
      <w:r>
        <w:t>ways</w:t>
      </w:r>
      <w:r>
        <w:rPr>
          <w:spacing w:val="40"/>
        </w:rPr>
        <w:t xml:space="preserve"> </w:t>
      </w:r>
      <w:r>
        <w:t>of</w:t>
      </w:r>
      <w:r>
        <w:rPr>
          <w:spacing w:val="40"/>
        </w:rPr>
        <w:t xml:space="preserve"> </w:t>
      </w:r>
      <w:r>
        <w:t>accommodation</w:t>
      </w:r>
      <w:r>
        <w:rPr>
          <w:spacing w:val="40"/>
        </w:rPr>
        <w:t xml:space="preserve"> </w:t>
      </w:r>
      <w:r>
        <w:t>and</w:t>
      </w:r>
      <w:r>
        <w:rPr>
          <w:spacing w:val="40"/>
        </w:rPr>
        <w:t xml:space="preserve"> </w:t>
      </w:r>
      <w:r>
        <w:t>help from one another, as heretofore we were wont to have; now every man shifts for himself; scarce any man who knew what the heartiness of friendship</w:t>
      </w:r>
      <w:r>
        <w:rPr>
          <w:spacing w:val="28"/>
        </w:rPr>
        <w:t xml:space="preserve"> </w:t>
      </w:r>
      <w:r>
        <w:t>meant,</w:t>
      </w:r>
      <w:r>
        <w:rPr>
          <w:spacing w:val="28"/>
        </w:rPr>
        <w:t xml:space="preserve"> </w:t>
      </w:r>
      <w:r>
        <w:t>enjoys</w:t>
      </w:r>
      <w:r>
        <w:rPr>
          <w:spacing w:val="28"/>
        </w:rPr>
        <w:t xml:space="preserve"> </w:t>
      </w:r>
      <w:r>
        <w:t>those</w:t>
      </w:r>
      <w:r>
        <w:rPr>
          <w:spacing w:val="28"/>
        </w:rPr>
        <w:t xml:space="preserve"> </w:t>
      </w:r>
      <w:r>
        <w:t>outward</w:t>
      </w:r>
      <w:r>
        <w:rPr>
          <w:spacing w:val="29"/>
        </w:rPr>
        <w:t xml:space="preserve"> </w:t>
      </w:r>
      <w:r>
        <w:t>accommodations</w:t>
      </w:r>
      <w:r>
        <w:rPr>
          <w:spacing w:val="28"/>
        </w:rPr>
        <w:t xml:space="preserve"> </w:t>
      </w:r>
      <w:r>
        <w:t>as</w:t>
      </w:r>
      <w:r>
        <w:rPr>
          <w:spacing w:val="28"/>
        </w:rPr>
        <w:t xml:space="preserve"> </w:t>
      </w:r>
      <w:r>
        <w:t>he</w:t>
      </w:r>
      <w:r>
        <w:rPr>
          <w:spacing w:val="28"/>
        </w:rPr>
        <w:t xml:space="preserve"> </w:t>
      </w:r>
      <w:r>
        <w:t>was</w:t>
      </w:r>
      <w:r>
        <w:rPr>
          <w:spacing w:val="29"/>
        </w:rPr>
        <w:t xml:space="preserve"> </w:t>
      </w:r>
      <w:r>
        <w:t>wont.</w:t>
      </w:r>
    </w:p>
    <w:p w14:paraId="1401AF57">
      <w:pPr>
        <w:pStyle w:val="5"/>
        <w:spacing w:before="281" w:line="261" w:lineRule="auto"/>
        <w:ind w:right="119"/>
      </w:pPr>
      <w:r>
        <w:t>They hinder the blessing of God, Psal. 133. The Psalmist commending the love</w:t>
      </w:r>
      <w:r>
        <w:rPr>
          <w:spacing w:val="40"/>
        </w:rPr>
        <w:t xml:space="preserve"> </w:t>
      </w:r>
      <w:r>
        <w:t>of</w:t>
      </w:r>
      <w:r>
        <w:rPr>
          <w:spacing w:val="40"/>
        </w:rPr>
        <w:t xml:space="preserve"> </w:t>
      </w:r>
      <w:r>
        <w:t>Brethren</w:t>
      </w:r>
      <w:r>
        <w:rPr>
          <w:spacing w:val="40"/>
        </w:rPr>
        <w:t xml:space="preserve"> </w:t>
      </w:r>
      <w:r>
        <w:t>concludes,</w:t>
      </w:r>
      <w:r>
        <w:rPr>
          <w:spacing w:val="40"/>
        </w:rPr>
        <w:t xml:space="preserve"> </w:t>
      </w:r>
      <w:r>
        <w:t>There</w:t>
      </w:r>
      <w:r>
        <w:rPr>
          <w:spacing w:val="40"/>
        </w:rPr>
        <w:t xml:space="preserve"> </w:t>
      </w:r>
      <w:r>
        <w:t>the</w:t>
      </w:r>
      <w:r>
        <w:rPr>
          <w:spacing w:val="40"/>
        </w:rPr>
        <w:t xml:space="preserve"> </w:t>
      </w:r>
      <w:r>
        <w:t>Lord</w:t>
      </w:r>
      <w:r>
        <w:rPr>
          <w:spacing w:val="40"/>
        </w:rPr>
        <w:t xml:space="preserve"> </w:t>
      </w:r>
      <w:r>
        <w:t>commanded</w:t>
      </w:r>
      <w:r>
        <w:rPr>
          <w:spacing w:val="40"/>
        </w:rPr>
        <w:t xml:space="preserve"> </w:t>
      </w:r>
      <w:r>
        <w:t>the</w:t>
      </w:r>
      <w:r>
        <w:rPr>
          <w:spacing w:val="40"/>
        </w:rPr>
        <w:t xml:space="preserve"> </w:t>
      </w:r>
      <w:r>
        <w:t>blessing, even</w:t>
      </w:r>
      <w:r>
        <w:rPr>
          <w:spacing w:val="27"/>
        </w:rPr>
        <w:t xml:space="preserve"> </w:t>
      </w:r>
      <w:r>
        <w:t>life</w:t>
      </w:r>
      <w:r>
        <w:rPr>
          <w:spacing w:val="27"/>
        </w:rPr>
        <w:t xml:space="preserve"> </w:t>
      </w:r>
      <w:r>
        <w:t>for</w:t>
      </w:r>
      <w:r>
        <w:rPr>
          <w:spacing w:val="27"/>
        </w:rPr>
        <w:t xml:space="preserve"> </w:t>
      </w:r>
      <w:r>
        <w:t>evermore.</w:t>
      </w:r>
      <w:r>
        <w:rPr>
          <w:spacing w:val="27"/>
        </w:rPr>
        <w:t xml:space="preserve"> </w:t>
      </w:r>
      <w:r>
        <w:t>There!</w:t>
      </w:r>
      <w:r>
        <w:rPr>
          <w:spacing w:val="27"/>
        </w:rPr>
        <w:t xml:space="preserve"> </w:t>
      </w:r>
      <w:r>
        <w:t>that</w:t>
      </w:r>
      <w:r>
        <w:rPr>
          <w:spacing w:val="27"/>
        </w:rPr>
        <w:t xml:space="preserve"> </w:t>
      </w:r>
      <w:r>
        <w:t>is,</w:t>
      </w:r>
      <w:r>
        <w:rPr>
          <w:spacing w:val="27"/>
        </w:rPr>
        <w:t xml:space="preserve"> </w:t>
      </w:r>
      <w:r>
        <w:t>where</w:t>
      </w:r>
      <w:r>
        <w:rPr>
          <w:spacing w:val="27"/>
        </w:rPr>
        <w:t xml:space="preserve"> </w:t>
      </w:r>
      <w:r>
        <w:t>the</w:t>
      </w:r>
      <w:r>
        <w:rPr>
          <w:spacing w:val="27"/>
        </w:rPr>
        <w:t xml:space="preserve"> </w:t>
      </w:r>
      <w:r>
        <w:t>love</w:t>
      </w:r>
      <w:r>
        <w:rPr>
          <w:spacing w:val="27"/>
        </w:rPr>
        <w:t xml:space="preserve"> </w:t>
      </w:r>
      <w:r>
        <w:t>of</w:t>
      </w:r>
      <w:r>
        <w:rPr>
          <w:spacing w:val="27"/>
        </w:rPr>
        <w:t xml:space="preserve"> </w:t>
      </w:r>
      <w:r>
        <w:t>Brethren</w:t>
      </w:r>
      <w:r>
        <w:rPr>
          <w:spacing w:val="27"/>
        </w:rPr>
        <w:t xml:space="preserve"> </w:t>
      </w:r>
      <w:r>
        <w:t>is,</w:t>
      </w:r>
      <w:r>
        <w:rPr>
          <w:spacing w:val="27"/>
        </w:rPr>
        <w:t xml:space="preserve"> </w:t>
      </w:r>
      <w:r>
        <w:t>there is</w:t>
      </w:r>
      <w:r>
        <w:rPr>
          <w:spacing w:val="40"/>
        </w:rPr>
        <w:t xml:space="preserve"> </w:t>
      </w:r>
      <w:r>
        <w:t>a</w:t>
      </w:r>
      <w:r>
        <w:rPr>
          <w:spacing w:val="40"/>
        </w:rPr>
        <w:t xml:space="preserve"> </w:t>
      </w:r>
      <w:r>
        <w:t>blessing,</w:t>
      </w:r>
      <w:r>
        <w:rPr>
          <w:spacing w:val="40"/>
        </w:rPr>
        <w:t xml:space="preserve"> </w:t>
      </w:r>
      <w:r>
        <w:t>a</w:t>
      </w:r>
      <w:r>
        <w:rPr>
          <w:spacing w:val="40"/>
        </w:rPr>
        <w:t xml:space="preserve"> </w:t>
      </w:r>
      <w:r>
        <w:t>blessing</w:t>
      </w:r>
      <w:r>
        <w:rPr>
          <w:spacing w:val="40"/>
        </w:rPr>
        <w:t xml:space="preserve"> </w:t>
      </w:r>
      <w:r>
        <w:t>commanded</w:t>
      </w:r>
      <w:r>
        <w:rPr>
          <w:spacing w:val="40"/>
        </w:rPr>
        <w:t xml:space="preserve"> </w:t>
      </w:r>
      <w:r>
        <w:t>by</w:t>
      </w:r>
      <w:r>
        <w:rPr>
          <w:spacing w:val="40"/>
        </w:rPr>
        <w:t xml:space="preserve"> </w:t>
      </w:r>
      <w:r>
        <w:t>God;</w:t>
      </w:r>
      <w:r>
        <w:rPr>
          <w:spacing w:val="40"/>
        </w:rPr>
        <w:t xml:space="preserve"> </w:t>
      </w:r>
      <w:r>
        <w:t>it</w:t>
      </w:r>
      <w:r>
        <w:rPr>
          <w:spacing w:val="40"/>
        </w:rPr>
        <w:t xml:space="preserve"> </w:t>
      </w:r>
      <w:r>
        <w:t>comes</w:t>
      </w:r>
      <w:r>
        <w:rPr>
          <w:spacing w:val="40"/>
        </w:rPr>
        <w:t xml:space="preserve"> </w:t>
      </w:r>
      <w:r>
        <w:t>with</w:t>
      </w:r>
      <w:r>
        <w:rPr>
          <w:spacing w:val="40"/>
        </w:rPr>
        <w:t xml:space="preserve"> </w:t>
      </w:r>
      <w:r>
        <w:t>power,</w:t>
      </w:r>
      <w:r>
        <w:rPr>
          <w:spacing w:val="40"/>
        </w:rPr>
        <w:t xml:space="preserve"> </w:t>
      </w:r>
      <w:r>
        <w:t>and this no less then life, and this life for evermore. God dwells in Salem, says Luther,</w:t>
      </w:r>
      <w:r>
        <w:rPr>
          <w:spacing w:val="32"/>
        </w:rPr>
        <w:t xml:space="preserve">  </w:t>
      </w:r>
      <w:r>
        <w:t>not</w:t>
      </w:r>
      <w:r>
        <w:rPr>
          <w:spacing w:val="32"/>
        </w:rPr>
        <w:t xml:space="preserve">  </w:t>
      </w:r>
      <w:r>
        <w:t>in</w:t>
      </w:r>
      <w:r>
        <w:rPr>
          <w:spacing w:val="32"/>
        </w:rPr>
        <w:t xml:space="preserve">  </w:t>
      </w:r>
      <w:r>
        <w:t>Babylon;</w:t>
      </w:r>
      <w:r>
        <w:rPr>
          <w:spacing w:val="32"/>
        </w:rPr>
        <w:t xml:space="preserve">  </w:t>
      </w:r>
      <w:r>
        <w:t>where</w:t>
      </w:r>
      <w:r>
        <w:rPr>
          <w:spacing w:val="32"/>
        </w:rPr>
        <w:t xml:space="preserve">  </w:t>
      </w:r>
      <w:r>
        <w:t>there</w:t>
      </w:r>
      <w:r>
        <w:rPr>
          <w:spacing w:val="31"/>
        </w:rPr>
        <w:t xml:space="preserve">  </w:t>
      </w:r>
      <w:r>
        <w:t>is</w:t>
      </w:r>
      <w:r>
        <w:rPr>
          <w:spacing w:val="33"/>
        </w:rPr>
        <w:t xml:space="preserve">  </w:t>
      </w:r>
      <w:r>
        <w:t>peace,</w:t>
      </w:r>
      <w:r>
        <w:rPr>
          <w:spacing w:val="32"/>
        </w:rPr>
        <w:t xml:space="preserve">  </w:t>
      </w:r>
      <w:r>
        <w:t>not</w:t>
      </w:r>
      <w:r>
        <w:rPr>
          <w:spacing w:val="32"/>
        </w:rPr>
        <w:t xml:space="preserve">  </w:t>
      </w:r>
      <w:r>
        <w:t>where</w:t>
      </w:r>
      <w:r>
        <w:rPr>
          <w:spacing w:val="31"/>
        </w:rPr>
        <w:t xml:space="preserve">  </w:t>
      </w:r>
      <w:r>
        <w:t>there</w:t>
      </w:r>
      <w:r>
        <w:rPr>
          <w:spacing w:val="33"/>
        </w:rPr>
        <w:t xml:space="preserve">  </w:t>
      </w:r>
      <w:r>
        <w:rPr>
          <w:spacing w:val="-5"/>
        </w:rPr>
        <w:t>is</w:t>
      </w:r>
    </w:p>
    <w:p w14:paraId="32D68173">
      <w:pPr>
        <w:spacing w:after="0" w:line="261" w:lineRule="auto"/>
        <w:sectPr>
          <w:pgSz w:w="12240" w:h="15840"/>
          <w:pgMar w:top="1360" w:right="1320" w:bottom="280" w:left="1340" w:header="720" w:footer="720" w:gutter="0"/>
          <w:cols w:space="720" w:num="1"/>
        </w:sectPr>
      </w:pPr>
    </w:p>
    <w:p w14:paraId="6D6DB2E2">
      <w:pPr>
        <w:pStyle w:val="5"/>
        <w:jc w:val="left"/>
      </w:pPr>
      <w:r>
        <w:rPr>
          <w:spacing w:val="-2"/>
        </w:rPr>
        <w:t>confusion.</w:t>
      </w:r>
    </w:p>
    <w:p w14:paraId="66E01EB2">
      <w:pPr>
        <w:pStyle w:val="5"/>
        <w:spacing w:before="315" w:line="261" w:lineRule="auto"/>
        <w:ind w:right="120"/>
      </w:pPr>
      <w:r>
        <w:t>Lastly,</w:t>
      </w:r>
      <w:r>
        <w:rPr>
          <w:spacing w:val="40"/>
        </w:rPr>
        <w:t xml:space="preserve"> </w:t>
      </w:r>
      <w:r>
        <w:t>yea</w:t>
      </w:r>
      <w:r>
        <w:rPr>
          <w:spacing w:val="40"/>
        </w:rPr>
        <w:t xml:space="preserve"> </w:t>
      </w:r>
      <w:r>
        <w:t>they</w:t>
      </w:r>
      <w:r>
        <w:rPr>
          <w:spacing w:val="40"/>
        </w:rPr>
        <w:t xml:space="preserve"> </w:t>
      </w:r>
      <w:r>
        <w:t>hinder</w:t>
      </w:r>
      <w:r>
        <w:rPr>
          <w:spacing w:val="40"/>
        </w:rPr>
        <w:t xml:space="preserve"> </w:t>
      </w:r>
      <w:r>
        <w:t>all</w:t>
      </w:r>
      <w:r>
        <w:rPr>
          <w:spacing w:val="40"/>
        </w:rPr>
        <w:t xml:space="preserve"> </w:t>
      </w:r>
      <w:r>
        <w:t>good.</w:t>
      </w:r>
      <w:r>
        <w:rPr>
          <w:spacing w:val="40"/>
        </w:rPr>
        <w:t xml:space="preserve"> </w:t>
      </w:r>
      <w:r>
        <w:t>They</w:t>
      </w:r>
      <w:r>
        <w:rPr>
          <w:spacing w:val="40"/>
        </w:rPr>
        <w:t xml:space="preserve"> </w:t>
      </w:r>
      <w:r>
        <w:t>are</w:t>
      </w:r>
      <w:r>
        <w:rPr>
          <w:spacing w:val="40"/>
        </w:rPr>
        <w:t xml:space="preserve"> </w:t>
      </w:r>
      <w:r>
        <w:t>like</w:t>
      </w:r>
      <w:r>
        <w:rPr>
          <w:spacing w:val="40"/>
        </w:rPr>
        <w:t xml:space="preserve"> </w:t>
      </w:r>
      <w:r>
        <w:t>the</w:t>
      </w:r>
      <w:r>
        <w:rPr>
          <w:spacing w:val="40"/>
        </w:rPr>
        <w:t xml:space="preserve"> </w:t>
      </w:r>
      <w:r>
        <w:t>Torrid</w:t>
      </w:r>
      <w:r>
        <w:rPr>
          <w:spacing w:val="40"/>
        </w:rPr>
        <w:t xml:space="preserve"> </w:t>
      </w:r>
      <w:r>
        <w:t>Zone,</w:t>
      </w:r>
      <w:r>
        <w:rPr>
          <w:spacing w:val="40"/>
        </w:rPr>
        <w:t xml:space="preserve"> </w:t>
      </w:r>
      <w:r>
        <w:t>nothing can prosper under it. When the Dog-star rises no plants thrive as at other times.</w:t>
      </w:r>
      <w:r>
        <w:rPr>
          <w:spacing w:val="40"/>
        </w:rPr>
        <w:t xml:space="preserve"> </w:t>
      </w:r>
      <w:r>
        <w:t>When</w:t>
      </w:r>
      <w:r>
        <w:rPr>
          <w:spacing w:val="40"/>
        </w:rPr>
        <w:t xml:space="preserve"> </w:t>
      </w:r>
      <w:r>
        <w:t>a</w:t>
      </w:r>
      <w:r>
        <w:rPr>
          <w:spacing w:val="40"/>
        </w:rPr>
        <w:t xml:space="preserve"> </w:t>
      </w:r>
      <w:r>
        <w:t>fire</w:t>
      </w:r>
      <w:r>
        <w:rPr>
          <w:spacing w:val="40"/>
        </w:rPr>
        <w:t xml:space="preserve"> </w:t>
      </w:r>
      <w:r>
        <w:t>is</w:t>
      </w:r>
      <w:r>
        <w:rPr>
          <w:spacing w:val="40"/>
        </w:rPr>
        <w:t xml:space="preserve"> </w:t>
      </w:r>
      <w:r>
        <w:t>kindled</w:t>
      </w:r>
      <w:r>
        <w:rPr>
          <w:spacing w:val="40"/>
        </w:rPr>
        <w:t xml:space="preserve"> </w:t>
      </w:r>
      <w:r>
        <w:t>in</w:t>
      </w:r>
      <w:r>
        <w:rPr>
          <w:spacing w:val="40"/>
        </w:rPr>
        <w:t xml:space="preserve"> </w:t>
      </w:r>
      <w:r>
        <w:t>a</w:t>
      </w:r>
      <w:r>
        <w:rPr>
          <w:spacing w:val="40"/>
        </w:rPr>
        <w:t xml:space="preserve"> </w:t>
      </w:r>
      <w:r>
        <w:t>town,</w:t>
      </w:r>
      <w:r>
        <w:rPr>
          <w:spacing w:val="40"/>
        </w:rPr>
        <w:t xml:space="preserve"> </w:t>
      </w:r>
      <w:r>
        <w:t>the</w:t>
      </w:r>
      <w:r>
        <w:rPr>
          <w:spacing w:val="40"/>
        </w:rPr>
        <w:t xml:space="preserve"> </w:t>
      </w:r>
      <w:r>
        <w:t>bels</w:t>
      </w:r>
      <w:r>
        <w:rPr>
          <w:spacing w:val="40"/>
        </w:rPr>
        <w:t xml:space="preserve"> </w:t>
      </w:r>
      <w:r>
        <w:t>ring</w:t>
      </w:r>
      <w:r>
        <w:rPr>
          <w:spacing w:val="40"/>
        </w:rPr>
        <w:t xml:space="preserve"> </w:t>
      </w:r>
      <w:r>
        <w:t>backward.</w:t>
      </w:r>
      <w:r>
        <w:rPr>
          <w:spacing w:val="40"/>
        </w:rPr>
        <w:t xml:space="preserve"> </w:t>
      </w:r>
      <w:r>
        <w:t>When fires</w:t>
      </w:r>
      <w:r>
        <w:rPr>
          <w:spacing w:val="40"/>
        </w:rPr>
        <w:t xml:space="preserve"> </w:t>
      </w:r>
      <w:r>
        <w:t>of</w:t>
      </w:r>
      <w:r>
        <w:rPr>
          <w:spacing w:val="40"/>
        </w:rPr>
        <w:t xml:space="preserve"> </w:t>
      </w:r>
      <w:r>
        <w:t>contentions</w:t>
      </w:r>
      <w:r>
        <w:rPr>
          <w:spacing w:val="40"/>
        </w:rPr>
        <w:t xml:space="preserve"> </w:t>
      </w:r>
      <w:r>
        <w:t>are</w:t>
      </w:r>
      <w:r>
        <w:rPr>
          <w:spacing w:val="40"/>
        </w:rPr>
        <w:t xml:space="preserve"> </w:t>
      </w:r>
      <w:r>
        <w:t>kindled</w:t>
      </w:r>
      <w:r>
        <w:rPr>
          <w:spacing w:val="40"/>
        </w:rPr>
        <w:t xml:space="preserve"> </w:t>
      </w:r>
      <w:r>
        <w:t>in</w:t>
      </w:r>
      <w:r>
        <w:rPr>
          <w:spacing w:val="40"/>
        </w:rPr>
        <w:t xml:space="preserve"> </w:t>
      </w:r>
      <w:r>
        <w:t>places,</w:t>
      </w:r>
      <w:r>
        <w:rPr>
          <w:spacing w:val="40"/>
        </w:rPr>
        <w:t xml:space="preserve"> </w:t>
      </w:r>
      <w:r>
        <w:t>all</w:t>
      </w:r>
      <w:r>
        <w:rPr>
          <w:spacing w:val="40"/>
        </w:rPr>
        <w:t xml:space="preserve"> </w:t>
      </w:r>
      <w:r>
        <w:t>things</w:t>
      </w:r>
      <w:r>
        <w:rPr>
          <w:spacing w:val="40"/>
        </w:rPr>
        <w:t xml:space="preserve"> </w:t>
      </w:r>
      <w:r>
        <w:t>go</w:t>
      </w:r>
      <w:r>
        <w:rPr>
          <w:spacing w:val="40"/>
        </w:rPr>
        <w:t xml:space="preserve"> </w:t>
      </w:r>
      <w:r>
        <w:t>awake.</w:t>
      </w:r>
      <w:r>
        <w:rPr>
          <w:spacing w:val="40"/>
        </w:rPr>
        <w:t xml:space="preserve"> </w:t>
      </w:r>
      <w:r>
        <w:t>There</w:t>
      </w:r>
      <w:r>
        <w:rPr>
          <w:spacing w:val="40"/>
        </w:rPr>
        <w:t xml:space="preserve"> </w:t>
      </w:r>
      <w:r>
        <w:t>is little joy in any thing.</w:t>
      </w:r>
    </w:p>
    <w:p w14:paraId="42863512">
      <w:pPr>
        <w:pStyle w:val="5"/>
        <w:spacing w:before="315" w:line="261" w:lineRule="auto"/>
        <w:ind w:right="120"/>
      </w:pPr>
    </w:p>
    <w:p w14:paraId="2701B845">
      <w:pPr>
        <w:pStyle w:val="7"/>
        <w:bidi w:val="0"/>
        <w:outlineLvl w:val="3"/>
      </w:pPr>
      <w:r>
        <w:t>第七,它们阻碍我们的祷告。</w:t>
      </w:r>
    </w:p>
    <w:p w14:paraId="7BB166CC">
      <w:pPr>
        <w:pStyle w:val="6"/>
        <w:keepNext w:val="0"/>
        <w:keepLines w:val="0"/>
        <w:widowControl/>
        <w:suppressLineNumbers w:val="0"/>
      </w:pPr>
      <w:r>
        <w:t>基督说,如果两三个人在任何事上同心合意地祈求,我父必为他们成就(太18:18)。提摩太前书2:8说,我愿男人无忿怒,举起圣洁的手,随处祷告。当但以理陷入困境时,他去找他的同伴,请求他们向上帝为他祷告(但2:17)。他们之间有甜美的和谐。因此,他们的祷告资源和实践是共享的,但分歧极大地阻碍了祷告,无论是彼此之间的祷告,还是为彼此祷告。彼得前书3:7,使徒给出了夫妻之间和平相爱生活的规则,妻子要温柔,丈夫要按情理与妻子同住;他们必须一同行事为人,好像同蒙生命之恩的。为什么这样?免得你们的祷告受阻。家庭中的私人争吵是家庭祷告的巨大障碍:同样,我们公开的分歧和争吵是基督徒以更公开方式祷告的巨大障碍。他们过去是如何一同向上帝倾心吐意的?那时他们的心是紧密相连的,但现在情况不同了。人们现在不再像同蒙生命之恩的人那样一同行事为人,因此他们的祷告受到阻碍。如果我们在与弟兄疏远的时候献祭,上帝不接受我们的礼物。当裂痕持续存在,我们没有和好,你知道基督要求我们把礼物留在祭坛前,直到和好为止。圣徒里的上帝的灵就是祷告的灵:而上帝的灵是鸽子般的,温柔、安静、和平的灵。</w:t>
      </w:r>
    </w:p>
    <w:p w14:paraId="7BBE7E06">
      <w:pPr>
        <w:pStyle w:val="6"/>
        <w:keepNext w:val="0"/>
        <w:keepLines w:val="0"/>
        <w:widowControl/>
        <w:suppressLineNumbers w:val="0"/>
      </w:pPr>
      <w:r>
        <w:t>第八,它们阻碍了我们恩赐的使用:当容器被醋酸化时,它们会破坏倒入其中的液体,使其一无是处:许多人有出色的恩赐,但他们处于这样酸醋般的灵里,以至于在教会和国家中几乎没有或根本没有用处。</w:t>
      </w:r>
      <w:r>
        <w:br w:type="textWrapping"/>
      </w:r>
      <w:r>
        <w:t>1.在这些分裂的时期,许多人运用他们的恩赐和才干几乎只是在分裂的事情上;你认为上帝赐给你这样的才干只是为了这个目的吗?</w:t>
      </w:r>
      <w:r>
        <w:br w:type="textWrapping"/>
      </w:r>
      <w:r>
        <w:t>2.他们没有心思与弟兄们分享他们在劝告、劝诫、加强、安慰方面的恩赐:不,他们的心与他们疏远了,他们不想与他们有任何瓜葛:但你认为,你是你自己的人,可以随心所欲地保留或使用你的才干吗?你不是基督的管家吗,这些恩赐不是为了造就你的弟兄,也为了你自己的益处吗?这能使你的良心满足吗?某人与你意见不同,他惹怒了你,所以尽管你有机会对他有所帮助,但你却拒绝了,好像你有自由决定是否用你的能力行善一样,当然,这不符合基督的心意。哥林多前书12:7说,圣灵显在各人身上,是叫人得益处。</w:t>
      </w:r>
      <w:r>
        <w:br w:type="textWrapping"/>
      </w:r>
      <w:r>
        <w:t>3.如果你确实运用你的恩赐为他人谋利,但你们之间的分歧会阻碍它们发挥作用,你不太可能通过它们做任何好事,除非它们是由爱的油推动的,否则它们不会渗透到人们的心中。你什么时候见过一个争吵不休的牧师(尽管他的恩赐非常出色)在他的会众中做好事?如果一个人被上帝当作无用之人搁置一边,他的生命还能有什么安慰呢?</w:t>
      </w:r>
      <w:r>
        <w:br w:type="textWrapping"/>
      </w:r>
      <w:r>
        <w:t>4.这些分歧导致人们使别人的恩赐对自己毫无用处,而上帝却把机会放在人们手中,让他们可以从弟兄们出色的恩赐中获得很多益处,但如果他们之间有任何分歧,要么他们不会承认上帝在他们身上的恩赐,要么他们不愿从他们那里接受本可获得的益处,因为他们的心与他们无关。</w:t>
      </w:r>
    </w:p>
    <w:p w14:paraId="71E872BF">
      <w:pPr>
        <w:pStyle w:val="6"/>
        <w:keepNext w:val="0"/>
        <w:keepLines w:val="0"/>
        <w:widowControl/>
        <w:suppressLineNumbers w:val="0"/>
      </w:pPr>
      <w:r>
        <w:t>第九,它们阻碍我们的恩典;自从我们中间出现这些裂痕和分歧以来,与以前相比,在宗教信徒身上很少看到上帝和基督,很少看到属灵的东西。正如奥古斯丁所说,身体的肢体若不联结就不能得生命,照样,基督的肢体若不联结,也不能从基督那里得着赐生命的能力:这就是你们心灵死气沉沉、冷淡、空虚、不结果子、虚空的原因,你们没有联结:哦,那些过去常有的属天的基督徒在哪里,那些谦卑、圣洁、恩慈的灵魂在哪里,他们凭信心而活,能够舍己,他们的整个生命无非就是不断操练舍己,他们不仅能忍受苦难,而且在苦难中还能喜乐?那些警醒的基督徒在哪里,他们与上帝亲密同行,与他享有属灵的交通,以至于他们的脸在圣洁、属天的行事为人中焕发光彩?那些过去常有的心肠柔软、痛悔的基督徒在哪里,他们以神的话为生,神的话比蜜更甜,比蜂房下滴的蜜更甜?现在,宗教信徒的面貌是另一种,好像现今的敬虔与从前不是一个类型。如果我们那些最圣洁、最有恩典的先辈复活,他们不会承认那些现在大声疾呼、为宗教大吵大闹的人是宗教信徒,好像他们已经超越了他们的先辈,但实际上却是放荡、虚妄、浮夸、虚假的。当然,那些圣洁、恩慈的圣徒,如果还活着,他们会憎恶这些轻视他们的新信徒,因为他们是耶稣基督和他的圣徒的巨大耻辱和羞辱。</w:t>
      </w:r>
    </w:p>
    <w:p w14:paraId="2D0F1699">
      <w:pPr>
        <w:pStyle w:val="6"/>
        <w:keepNext w:val="0"/>
        <w:keepLines w:val="0"/>
        <w:widowControl/>
        <w:suppressLineNumbers w:val="0"/>
      </w:pPr>
      <w:r>
        <w:t>只要把他们的争论拿走,在其他方面,他们是多么空洞和干涸啊?如果他们曾经有过任何恩典,那也是在一堆瓦砾下面,我们看不到;这些人能不是空心葡萄树吗,因为他们的心如此分裂?他们似乎拥有的恩典完全被毁坏了;即使有一些是真的,也极其软弱;醋会溶解珍珠。普林尼讲述了埃及女王克利奥帕特拉的故事,在她为马库斯·安东尼举行的一次晚宴上,她在醋中溶解了一颗珍珠,喝了下去,还准备了另一颗,这两颗珍珠的价值接近五千英镑:哦,在我们中间尖锐的分歧中,有多少价值数千金银的珍贵珍珠被人们心灵中的醋酸溶解了!</w:t>
      </w:r>
    </w:p>
    <w:p w14:paraId="1D8EF99C">
      <w:pPr>
        <w:pStyle w:val="6"/>
        <w:keepNext w:val="0"/>
        <w:keepLines w:val="0"/>
        <w:widowControl/>
        <w:suppressLineNumbers w:val="0"/>
      </w:pPr>
      <w:r>
        <w:t>我们的分裂阻碍了宗教的光辉、光彩在其美丽和荣耀中的彰显。</w:t>
      </w:r>
    </w:p>
    <w:p w14:paraId="2E909B00">
      <w:pPr>
        <w:pStyle w:val="6"/>
        <w:keepNext w:val="0"/>
        <w:keepLines w:val="0"/>
        <w:widowControl/>
        <w:suppressLineNumbers w:val="0"/>
      </w:pPr>
      <w:r>
        <w:t>我们争论的火焰产生了如此浓烟,以至于我们都被熏得透不过气来,它夺走了我们的美丽,使我们看起来黑暗,宗教的道路没有任何可爱之处来使人信服它们的卓越。我们认为脸上的划痕,衣服的撕裂和破烂是我们的耻辱;我们内心的分裂,在我们分裂的道路上彼此撕裂、分离,哦,这使我们显得多么不雅观,而我们所承担的宗教信仰又是多么不雅观啊!土耳其人过去常常对我们英国人刺穿和剪裁衣服感到非常惊讶,认为他们几乎比疯子好不了多少,因为他们在完整的布料上打洞,而时间本身就会很快将其撕破:我们今天在分歧中,在我们的灵里所做的割裂、撕裂,更加不雅观,在所有看到我们的人眼中,这可能会使我们显得愚蠢和疯狂。</w:t>
      </w:r>
    </w:p>
    <w:p w14:paraId="4C2C72E6">
      <w:pPr>
        <w:pStyle w:val="6"/>
        <w:keepNext w:val="0"/>
        <w:keepLines w:val="0"/>
        <w:widowControl/>
        <w:suppressLineNumbers w:val="0"/>
      </w:pPr>
      <w:r>
        <w:t>我们的分裂阻碍了我们的力量;如果你把一根缆绳解开,它的几个部分是多么脆弱?三股合成的绳子不容易折断,但单股的绳子却不然:把一股强大的水流分成几条小溪,水流将会变得多么浅和无力?据普鲁塔克报道,西古提亚国王西鲁鲁斯对他儿子们的那个举动非常有名,表明分裂无论在哪里都会削弱力量;他说他有八十个儿子,临终时,他让人拿来一捆箭,一支一支地分给他们,让他们每个人都去折断它;他们都回答说,任何人都不可能做到这一点;然后他让人把箭一支一支地拿出来,让他的一个儿子折断它们,他们中的任何一个人都可以轻易做到这一点;于是他对儿子们说,如果你们团结一致,你们就会坚强无敌;但如果你们自相纷争,你们就会软弱,容易被打败。</w:t>
      </w:r>
    </w:p>
    <w:p w14:paraId="78534A9A">
      <w:pPr>
        <w:pStyle w:val="6"/>
        <w:keepNext w:val="0"/>
        <w:keepLines w:val="0"/>
        <w:widowControl/>
        <w:suppressLineNumbers w:val="0"/>
      </w:pPr>
      <w:r>
        <w:t>它们阻碍我们在公共事务中行善;关乎许多人的事必须由许多人来做:但如果两个人不和睦,更不用说许多人了,他们怎能同行呢?一个人所做的,另一个人却想毁掉:现在,虽然上帝能够使一切与他的工作相反的事物都促进他的工作,但人却不能这样做。当上帝要阻止建造巴别塔的工作时,他降临下来,变乱他们的口音,使他们不能在其中联合:同样,当魔鬼要阻碍耶路撒冷的工程时,他知道没有比分裂那些受雇者的心更有可能的办法了,如果可能的话,他可以藉此制造混乱。</w:t>
      </w:r>
    </w:p>
    <w:p w14:paraId="6B0FAE48">
      <w:pPr>
        <w:pStyle w:val="6"/>
        <w:keepNext w:val="0"/>
        <w:keepLines w:val="0"/>
        <w:widowControl/>
        <w:suppressLineNumbers w:val="0"/>
      </w:pPr>
      <w:r>
        <w:t>它们阻碍我们实现自己的目的;没有人比好争吵的人更容易在目的和计划上受挫;我们没有像以前那样从彼此的财产、房屋中获得相互的利益,没有像以前那样从彼此那里获得许多方式的便利和帮助;现在每个人都为自己打算;几乎没有人像以前那样享受到友谊的热忱所带来的那些外在的便利。</w:t>
      </w:r>
    </w:p>
    <w:p w14:paraId="6BD0AB24">
      <w:pPr>
        <w:pStyle w:val="6"/>
        <w:keepNext w:val="0"/>
        <w:keepLines w:val="0"/>
        <w:widowControl/>
        <w:suppressLineNumbers w:val="0"/>
      </w:pPr>
      <w:r>
        <w:t>它们阻碍上帝的祝福,诗篇133篇。诗人在赞美弟兄相爱时总结道,在那里有耶和华所命定的福,就是永远的生命。在那里!也就是说,在弟兄相爱的地方,有祝福,有上帝命定的祝福;它带着能力而来,这能力不亚于生命,而且是永远的生命。路德说,上帝住在撒冷,不住在巴比伦;住在有和平的地方,不住在有混乱的地方。</w:t>
      </w:r>
    </w:p>
    <w:p w14:paraId="2DD939DF">
      <w:pPr>
        <w:pStyle w:val="6"/>
        <w:keepNext w:val="0"/>
        <w:keepLines w:val="0"/>
        <w:widowControl/>
        <w:suppressLineNumbers w:val="0"/>
      </w:pPr>
      <w:r>
        <w:t>最后,它们阻碍一切美好的事物。它们就像炎热的赤道地带,在它之下没有什么能繁荣发展。当天狼星升起时,植物不像其他时候那样茂盛。当争论之火在城镇里燃起时,钟声就会倒着敲。当争论之火在各处燃起时,一切都会变糟。没有什么事情值得高兴。</w:t>
      </w:r>
    </w:p>
    <w:p w14:paraId="7385A766">
      <w:pPr>
        <w:pStyle w:val="5"/>
        <w:spacing w:before="315" w:line="261" w:lineRule="auto"/>
        <w:ind w:right="120"/>
      </w:pPr>
    </w:p>
    <w:p w14:paraId="742330A0">
      <w:pPr>
        <w:pStyle w:val="5"/>
        <w:spacing w:before="282" w:line="261" w:lineRule="auto"/>
        <w:ind w:right="118"/>
      </w:pPr>
      <w:r>
        <w:t>Thus</w:t>
      </w:r>
      <w:r>
        <w:rPr>
          <w:spacing w:val="40"/>
        </w:rPr>
        <w:t xml:space="preserve"> </w:t>
      </w:r>
      <w:r>
        <w:t>you</w:t>
      </w:r>
      <w:r>
        <w:rPr>
          <w:spacing w:val="40"/>
        </w:rPr>
        <w:t xml:space="preserve"> </w:t>
      </w:r>
      <w:r>
        <w:t>see</w:t>
      </w:r>
      <w:r>
        <w:rPr>
          <w:spacing w:val="40"/>
        </w:rPr>
        <w:t xml:space="preserve"> </w:t>
      </w:r>
      <w:r>
        <w:t>how</w:t>
      </w:r>
      <w:r>
        <w:rPr>
          <w:spacing w:val="40"/>
        </w:rPr>
        <w:t xml:space="preserve"> </w:t>
      </w:r>
      <w:r>
        <w:t>great</w:t>
      </w:r>
      <w:r>
        <w:rPr>
          <w:spacing w:val="40"/>
        </w:rPr>
        <w:t xml:space="preserve"> </w:t>
      </w:r>
      <w:r>
        <w:t>evil</w:t>
      </w:r>
      <w:r>
        <w:rPr>
          <w:spacing w:val="40"/>
        </w:rPr>
        <w:t xml:space="preserve"> </w:t>
      </w:r>
      <w:r>
        <w:t>there</w:t>
      </w:r>
      <w:r>
        <w:rPr>
          <w:spacing w:val="40"/>
        </w:rPr>
        <w:t xml:space="preserve"> </w:t>
      </w:r>
      <w:r>
        <w:t>is</w:t>
      </w:r>
      <w:r>
        <w:rPr>
          <w:spacing w:val="40"/>
        </w:rPr>
        <w:t xml:space="preserve"> </w:t>
      </w:r>
      <w:r>
        <w:t>in</w:t>
      </w:r>
      <w:r>
        <w:rPr>
          <w:spacing w:val="40"/>
        </w:rPr>
        <w:t xml:space="preserve"> </w:t>
      </w:r>
      <w:r>
        <w:t>our</w:t>
      </w:r>
      <w:r>
        <w:rPr>
          <w:spacing w:val="40"/>
        </w:rPr>
        <w:t xml:space="preserve"> </w:t>
      </w:r>
      <w:r>
        <w:t>divisions</w:t>
      </w:r>
      <w:r>
        <w:rPr>
          <w:spacing w:val="40"/>
        </w:rPr>
        <w:t xml:space="preserve"> </w:t>
      </w:r>
      <w:r>
        <w:t>in</w:t>
      </w:r>
      <w:r>
        <w:rPr>
          <w:spacing w:val="40"/>
        </w:rPr>
        <w:t xml:space="preserve"> </w:t>
      </w:r>
      <w:r>
        <w:t>respect</w:t>
      </w:r>
      <w:r>
        <w:rPr>
          <w:spacing w:val="40"/>
        </w:rPr>
        <w:t xml:space="preserve"> </w:t>
      </w:r>
      <w:r>
        <w:t>of</w:t>
      </w:r>
      <w:r>
        <w:rPr>
          <w:spacing w:val="40"/>
        </w:rPr>
        <w:t xml:space="preserve"> </w:t>
      </w:r>
      <w:r>
        <w:t>what good we lose by them: now then consider whether it be possible that any gain we can get by them can recompense this loss; can any thing got by them quit the cost? But if it could be supposed our loss may be recompensed, yet I am sure nothing can countervail the evil there is in them, in respect of the sinfulness of them. That is the next head.</w:t>
      </w:r>
    </w:p>
    <w:p w14:paraId="5674580B">
      <w:pPr>
        <w:pStyle w:val="5"/>
        <w:spacing w:before="0"/>
        <w:ind w:left="0"/>
        <w:jc w:val="left"/>
      </w:pPr>
    </w:p>
    <w:p w14:paraId="12724ECB">
      <w:pPr>
        <w:pStyle w:val="6"/>
        <w:keepNext w:val="0"/>
        <w:keepLines w:val="0"/>
        <w:widowControl/>
        <w:suppressLineNumbers w:val="0"/>
      </w:pPr>
      <w:r>
        <w:t>由此可见,我们因分歧而失去的益处是多么大的祸患。现在请想想,我们能否从中获得任何好处来弥补这种损失;我们付出的代价是否值得?但是,即使可以假设我们的损失可以得到补偿,我也确信没有什么能够抵消其中的罪恶。这是下一个要点。</w:t>
      </w:r>
    </w:p>
    <w:p w14:paraId="18D496C5">
      <w:pPr>
        <w:pStyle w:val="6"/>
        <w:keepNext w:val="0"/>
        <w:keepLines w:val="0"/>
        <w:widowControl/>
        <w:suppressLineNumbers w:val="0"/>
      </w:pPr>
      <w:r>
        <w:t>这段译文力求忠实原文,同时也考虑了中文的表达习惯,让译文读起来更加通顺自然。关键词如"分歧"、"祸患"、"益处"、"弥补"、"损失"、"代价"、"罪恶"等都能准确地表达原文的意思。整体而言,译文传达了原文想要表达的中心思想,即分歧带来的损失是无法弥补的,其中的罪恶更是无法抵消的。</w:t>
      </w:r>
    </w:p>
    <w:p w14:paraId="15793619">
      <w:pPr>
        <w:pStyle w:val="5"/>
        <w:spacing w:before="0"/>
        <w:ind w:left="0"/>
        <w:jc w:val="left"/>
      </w:pPr>
    </w:p>
    <w:p w14:paraId="2E5D0233">
      <w:pPr>
        <w:pStyle w:val="5"/>
        <w:spacing w:before="0"/>
        <w:ind w:left="0"/>
        <w:jc w:val="left"/>
      </w:pPr>
    </w:p>
    <w:p w14:paraId="77EA9A6B">
      <w:pPr>
        <w:pStyle w:val="5"/>
        <w:spacing w:before="0"/>
        <w:ind w:left="0"/>
        <w:jc w:val="left"/>
      </w:pPr>
    </w:p>
    <w:p w14:paraId="6E63F4A5">
      <w:pPr>
        <w:pStyle w:val="5"/>
        <w:spacing w:before="0"/>
        <w:ind w:left="0"/>
        <w:jc w:val="left"/>
      </w:pPr>
    </w:p>
    <w:p w14:paraId="3EF487E2">
      <w:pPr>
        <w:pStyle w:val="5"/>
        <w:spacing w:before="0"/>
        <w:ind w:left="0"/>
        <w:jc w:val="left"/>
      </w:pPr>
    </w:p>
    <w:p w14:paraId="061CC0F1">
      <w:pPr>
        <w:pStyle w:val="5"/>
        <w:spacing w:before="0"/>
        <w:ind w:left="0"/>
        <w:jc w:val="left"/>
      </w:pPr>
    </w:p>
    <w:p w14:paraId="1F63E34C">
      <w:pPr>
        <w:pStyle w:val="5"/>
        <w:spacing w:before="0"/>
        <w:ind w:left="0"/>
        <w:jc w:val="left"/>
      </w:pPr>
    </w:p>
    <w:p w14:paraId="56104A75">
      <w:pPr>
        <w:pStyle w:val="5"/>
        <w:spacing w:before="58"/>
        <w:ind w:left="0"/>
        <w:jc w:val="left"/>
      </w:pPr>
    </w:p>
    <w:p w14:paraId="0E19F04A">
      <w:pPr>
        <w:pStyle w:val="2"/>
        <w:ind w:right="213"/>
        <w:outlineLvl w:val="0"/>
      </w:pPr>
      <w:bookmarkStart w:id="51" w:name="_bookmark28"/>
      <w:bookmarkEnd w:id="51"/>
      <w:r>
        <w:t>CHAP.</w:t>
      </w:r>
      <w:r>
        <w:rPr>
          <w:spacing w:val="-4"/>
        </w:rPr>
        <w:t xml:space="preserve"> </w:t>
      </w:r>
      <w:r>
        <w:rPr>
          <w:spacing w:val="-2"/>
        </w:rPr>
        <w:t>XXVIII</w:t>
      </w:r>
    </w:p>
    <w:p w14:paraId="749EC28F">
      <w:pPr>
        <w:pStyle w:val="3"/>
        <w:ind w:right="212"/>
      </w:pPr>
      <w:r>
        <w:t>The</w:t>
      </w:r>
      <w:r>
        <w:rPr>
          <w:spacing w:val="-4"/>
        </w:rPr>
        <w:t xml:space="preserve"> </w:t>
      </w:r>
      <w:r>
        <w:t>Sinfulness</w:t>
      </w:r>
      <w:r>
        <w:rPr>
          <w:spacing w:val="-3"/>
        </w:rPr>
        <w:t xml:space="preserve"> </w:t>
      </w:r>
      <w:r>
        <w:t>of</w:t>
      </w:r>
      <w:r>
        <w:rPr>
          <w:spacing w:val="-3"/>
        </w:rPr>
        <w:t xml:space="preserve"> </w:t>
      </w:r>
      <w:r>
        <w:t>our</w:t>
      </w:r>
      <w:r>
        <w:rPr>
          <w:spacing w:val="-3"/>
        </w:rPr>
        <w:t xml:space="preserve"> </w:t>
      </w:r>
      <w:r>
        <w:rPr>
          <w:spacing w:val="-2"/>
        </w:rPr>
        <w:t>Divisions.</w:t>
      </w:r>
    </w:p>
    <w:p w14:paraId="31BEEB5A">
      <w:pPr>
        <w:pStyle w:val="5"/>
        <w:spacing w:before="434" w:line="261" w:lineRule="auto"/>
        <w:ind w:right="125"/>
      </w:pPr>
      <w:r>
        <w:t>Though</w:t>
      </w:r>
      <w:r>
        <w:rPr>
          <w:spacing w:val="40"/>
        </w:rPr>
        <w:t xml:space="preserve"> </w:t>
      </w:r>
      <w:r>
        <w:t>there</w:t>
      </w:r>
      <w:r>
        <w:rPr>
          <w:spacing w:val="40"/>
        </w:rPr>
        <w:t xml:space="preserve"> </w:t>
      </w:r>
      <w:r>
        <w:t>be</w:t>
      </w:r>
      <w:r>
        <w:rPr>
          <w:spacing w:val="40"/>
        </w:rPr>
        <w:t xml:space="preserve"> </w:t>
      </w:r>
      <w:r>
        <w:t>sin</w:t>
      </w:r>
      <w:r>
        <w:rPr>
          <w:spacing w:val="40"/>
        </w:rPr>
        <w:t xml:space="preserve"> </w:t>
      </w:r>
      <w:r>
        <w:t>in</w:t>
      </w:r>
      <w:r>
        <w:rPr>
          <w:spacing w:val="40"/>
        </w:rPr>
        <w:t xml:space="preserve"> </w:t>
      </w:r>
      <w:r>
        <w:t>many</w:t>
      </w:r>
      <w:r>
        <w:rPr>
          <w:spacing w:val="40"/>
        </w:rPr>
        <w:t xml:space="preserve"> </w:t>
      </w:r>
      <w:r>
        <w:t>things</w:t>
      </w:r>
      <w:r>
        <w:rPr>
          <w:spacing w:val="40"/>
        </w:rPr>
        <w:t xml:space="preserve"> </w:t>
      </w:r>
      <w:r>
        <w:t>mentioned,</w:t>
      </w:r>
      <w:r>
        <w:rPr>
          <w:spacing w:val="40"/>
        </w:rPr>
        <w:t xml:space="preserve"> </w:t>
      </w:r>
      <w:r>
        <w:t>yet</w:t>
      </w:r>
      <w:r>
        <w:rPr>
          <w:spacing w:val="40"/>
        </w:rPr>
        <w:t xml:space="preserve"> </w:t>
      </w:r>
      <w:r>
        <w:t>we</w:t>
      </w:r>
      <w:r>
        <w:rPr>
          <w:spacing w:val="40"/>
        </w:rPr>
        <w:t xml:space="preserve"> </w:t>
      </w:r>
      <w:r>
        <w:t>considered</w:t>
      </w:r>
      <w:r>
        <w:rPr>
          <w:spacing w:val="40"/>
        </w:rPr>
        <w:t xml:space="preserve"> </w:t>
      </w:r>
      <w:r>
        <w:t>them in reference to our good that was hindred: but now let us consider what venom of sin there is in them.</w:t>
      </w:r>
    </w:p>
    <w:p w14:paraId="2D26EC4A">
      <w:pPr>
        <w:pStyle w:val="5"/>
        <w:spacing w:before="284" w:line="261" w:lineRule="auto"/>
        <w:ind w:right="118"/>
      </w:pPr>
      <w:r>
        <w:t>The number 2 hath been accounted accursed, because it was the first that departed from unity. The departure from that unity God would have, is a very</w:t>
      </w:r>
      <w:r>
        <w:rPr>
          <w:spacing w:val="40"/>
        </w:rPr>
        <w:t xml:space="preserve"> </w:t>
      </w:r>
      <w:r>
        <w:t>cursed</w:t>
      </w:r>
      <w:r>
        <w:rPr>
          <w:spacing w:val="40"/>
        </w:rPr>
        <w:t xml:space="preserve"> </w:t>
      </w:r>
      <w:r>
        <w:t>thing,</w:t>
      </w:r>
      <w:r>
        <w:rPr>
          <w:spacing w:val="40"/>
        </w:rPr>
        <w:t xml:space="preserve"> </w:t>
      </w:r>
      <w:r>
        <w:t>for</w:t>
      </w:r>
      <w:r>
        <w:rPr>
          <w:spacing w:val="40"/>
        </w:rPr>
        <w:t xml:space="preserve"> </w:t>
      </w:r>
      <w:r>
        <w:t>it</w:t>
      </w:r>
      <w:r>
        <w:rPr>
          <w:spacing w:val="40"/>
        </w:rPr>
        <w:t xml:space="preserve"> </w:t>
      </w:r>
      <w:r>
        <w:t>hath</w:t>
      </w:r>
      <w:r>
        <w:rPr>
          <w:spacing w:val="40"/>
        </w:rPr>
        <w:t xml:space="preserve"> </w:t>
      </w:r>
      <w:r>
        <w:t>much</w:t>
      </w:r>
      <w:r>
        <w:rPr>
          <w:spacing w:val="40"/>
        </w:rPr>
        <w:t xml:space="preserve"> </w:t>
      </w:r>
      <w:r>
        <w:t>sin</w:t>
      </w:r>
      <w:r>
        <w:rPr>
          <w:spacing w:val="40"/>
        </w:rPr>
        <w:t xml:space="preserve"> </w:t>
      </w:r>
      <w:r>
        <w:t>in</w:t>
      </w:r>
      <w:r>
        <w:rPr>
          <w:spacing w:val="40"/>
        </w:rPr>
        <w:t xml:space="preserve"> </w:t>
      </w:r>
      <w:r>
        <w:t>it.*</w:t>
      </w:r>
      <w:r>
        <w:rPr>
          <w:spacing w:val="40"/>
        </w:rPr>
        <w:t xml:space="preserve"> </w:t>
      </w:r>
      <w:r>
        <w:t>That</w:t>
      </w:r>
      <w:r>
        <w:rPr>
          <w:spacing w:val="40"/>
        </w:rPr>
        <w:t xml:space="preserve"> </w:t>
      </w:r>
      <w:r>
        <w:t>which</w:t>
      </w:r>
      <w:r>
        <w:rPr>
          <w:spacing w:val="40"/>
        </w:rPr>
        <w:t xml:space="preserve"> </w:t>
      </w:r>
      <w:r>
        <w:t>S.</w:t>
      </w:r>
      <w:r>
        <w:rPr>
          <w:spacing w:val="40"/>
        </w:rPr>
        <w:t xml:space="preserve"> </w:t>
      </w:r>
      <w:r>
        <w:t>Augustine says of original sin, we may well apply to our divisions, They are sin, the punishment of sin, the cause of sin, nothing but a heap of sin.</w:t>
      </w:r>
    </w:p>
    <w:p w14:paraId="67B01219">
      <w:pPr>
        <w:spacing w:after="0" w:line="261" w:lineRule="auto"/>
        <w:sectPr>
          <w:pgSz w:w="12240" w:h="15840"/>
          <w:pgMar w:top="1360" w:right="1320" w:bottom="280" w:left="1340" w:header="720" w:footer="720" w:gutter="0"/>
          <w:cols w:space="720" w:num="1"/>
        </w:sectPr>
      </w:pPr>
    </w:p>
    <w:p w14:paraId="2982AD75">
      <w:pPr>
        <w:pStyle w:val="5"/>
        <w:spacing w:line="261" w:lineRule="auto"/>
        <w:ind w:right="120"/>
      </w:pPr>
      <w:r>
        <w:t>First, they are against the solemn charge and command of God, and of</w:t>
      </w:r>
      <w:r>
        <w:rPr>
          <w:spacing w:val="40"/>
        </w:rPr>
        <w:t xml:space="preserve"> </w:t>
      </w:r>
      <w:r>
        <w:t>Jesus Christ. 1 John 3:23. This is his commandment, that we should</w:t>
      </w:r>
      <w:r>
        <w:rPr>
          <w:spacing w:val="80"/>
          <w:w w:val="150"/>
        </w:rPr>
        <w:t xml:space="preserve"> </w:t>
      </w:r>
      <w:r>
        <w:t>believe on the name of his Son Jesus Christ, and love one another as he</w:t>
      </w:r>
      <w:r>
        <w:rPr>
          <w:spacing w:val="40"/>
        </w:rPr>
        <w:t xml:space="preserve"> </w:t>
      </w:r>
      <w:r>
        <w:t>gave</w:t>
      </w:r>
      <w:r>
        <w:rPr>
          <w:spacing w:val="40"/>
        </w:rPr>
        <w:t xml:space="preserve"> </w:t>
      </w:r>
      <w:r>
        <w:t>us</w:t>
      </w:r>
      <w:r>
        <w:rPr>
          <w:spacing w:val="40"/>
        </w:rPr>
        <w:t xml:space="preserve"> </w:t>
      </w:r>
      <w:r>
        <w:t>commandment.</w:t>
      </w:r>
      <w:r>
        <w:rPr>
          <w:spacing w:val="40"/>
        </w:rPr>
        <w:t xml:space="preserve"> </w:t>
      </w:r>
      <w:r>
        <w:t>It</w:t>
      </w:r>
      <w:r>
        <w:rPr>
          <w:spacing w:val="40"/>
        </w:rPr>
        <w:t xml:space="preserve"> </w:t>
      </w:r>
      <w:r>
        <w:t>is</w:t>
      </w:r>
      <w:r>
        <w:rPr>
          <w:spacing w:val="40"/>
        </w:rPr>
        <w:t xml:space="preserve"> </w:t>
      </w:r>
      <w:r>
        <w:t>not</w:t>
      </w:r>
      <w:r>
        <w:rPr>
          <w:spacing w:val="40"/>
        </w:rPr>
        <w:t xml:space="preserve"> </w:t>
      </w:r>
      <w:r>
        <w:t>an</w:t>
      </w:r>
      <w:r>
        <w:rPr>
          <w:spacing w:val="40"/>
        </w:rPr>
        <w:t xml:space="preserve"> </w:t>
      </w:r>
      <w:r>
        <w:t>arbitrary</w:t>
      </w:r>
      <w:r>
        <w:rPr>
          <w:spacing w:val="40"/>
        </w:rPr>
        <w:t xml:space="preserve"> </w:t>
      </w:r>
      <w:r>
        <w:t>thing</w:t>
      </w:r>
      <w:r>
        <w:rPr>
          <w:spacing w:val="40"/>
        </w:rPr>
        <w:t xml:space="preserve"> </w:t>
      </w:r>
      <w:r>
        <w:t>that</w:t>
      </w:r>
      <w:r>
        <w:rPr>
          <w:spacing w:val="40"/>
        </w:rPr>
        <w:t xml:space="preserve"> </w:t>
      </w:r>
      <w:r>
        <w:t>we</w:t>
      </w:r>
      <w:r>
        <w:rPr>
          <w:spacing w:val="40"/>
        </w:rPr>
        <w:t xml:space="preserve"> </w:t>
      </w:r>
      <w:r>
        <w:t>should</w:t>
      </w:r>
      <w:r>
        <w:rPr>
          <w:spacing w:val="40"/>
        </w:rPr>
        <w:t xml:space="preserve"> </w:t>
      </w:r>
      <w:r>
        <w:t>love one</w:t>
      </w:r>
      <w:r>
        <w:rPr>
          <w:spacing w:val="33"/>
        </w:rPr>
        <w:t xml:space="preserve"> </w:t>
      </w:r>
      <w:r>
        <w:t>another,</w:t>
      </w:r>
      <w:r>
        <w:rPr>
          <w:spacing w:val="33"/>
        </w:rPr>
        <w:t xml:space="preserve"> </w:t>
      </w:r>
      <w:r>
        <w:t>but</w:t>
      </w:r>
      <w:r>
        <w:rPr>
          <w:spacing w:val="33"/>
        </w:rPr>
        <w:t xml:space="preserve"> </w:t>
      </w:r>
      <w:r>
        <w:t>it</w:t>
      </w:r>
      <w:r>
        <w:rPr>
          <w:spacing w:val="33"/>
        </w:rPr>
        <w:t xml:space="preserve"> </w:t>
      </w:r>
      <w:r>
        <w:t>is</w:t>
      </w:r>
      <w:r>
        <w:rPr>
          <w:spacing w:val="33"/>
        </w:rPr>
        <w:t xml:space="preserve"> </w:t>
      </w:r>
      <w:r>
        <w:t>the</w:t>
      </w:r>
      <w:r>
        <w:rPr>
          <w:spacing w:val="33"/>
        </w:rPr>
        <w:t xml:space="preserve"> </w:t>
      </w:r>
      <w:r>
        <w:t>command</w:t>
      </w:r>
      <w:r>
        <w:rPr>
          <w:spacing w:val="33"/>
        </w:rPr>
        <w:t xml:space="preserve"> </w:t>
      </w:r>
      <w:r>
        <w:t>of</w:t>
      </w:r>
      <w:r>
        <w:rPr>
          <w:spacing w:val="33"/>
        </w:rPr>
        <w:t xml:space="preserve"> </w:t>
      </w:r>
      <w:r>
        <w:t>God,</w:t>
      </w:r>
      <w:r>
        <w:rPr>
          <w:spacing w:val="33"/>
        </w:rPr>
        <w:t xml:space="preserve"> </w:t>
      </w:r>
      <w:r>
        <w:t>and</w:t>
      </w:r>
      <w:r>
        <w:rPr>
          <w:spacing w:val="33"/>
        </w:rPr>
        <w:t xml:space="preserve"> </w:t>
      </w:r>
      <w:r>
        <w:t>a</w:t>
      </w:r>
      <w:r>
        <w:rPr>
          <w:spacing w:val="33"/>
        </w:rPr>
        <w:t xml:space="preserve"> </w:t>
      </w:r>
      <w:r>
        <w:t>great</w:t>
      </w:r>
      <w:r>
        <w:rPr>
          <w:spacing w:val="33"/>
        </w:rPr>
        <w:t xml:space="preserve"> </w:t>
      </w:r>
      <w:r>
        <w:t>command</w:t>
      </w:r>
      <w:r>
        <w:rPr>
          <w:spacing w:val="33"/>
        </w:rPr>
        <w:t xml:space="preserve"> </w:t>
      </w:r>
      <w:r>
        <w:t>joined to</w:t>
      </w:r>
      <w:r>
        <w:rPr>
          <w:spacing w:val="34"/>
        </w:rPr>
        <w:t xml:space="preserve"> </w:t>
      </w:r>
      <w:r>
        <w:t>that</w:t>
      </w:r>
      <w:r>
        <w:rPr>
          <w:spacing w:val="34"/>
        </w:rPr>
        <w:t xml:space="preserve"> </w:t>
      </w:r>
      <w:r>
        <w:t>of</w:t>
      </w:r>
      <w:r>
        <w:rPr>
          <w:spacing w:val="34"/>
        </w:rPr>
        <w:t xml:space="preserve"> </w:t>
      </w:r>
      <w:r>
        <w:t>believing</w:t>
      </w:r>
      <w:r>
        <w:rPr>
          <w:spacing w:val="34"/>
        </w:rPr>
        <w:t xml:space="preserve"> </w:t>
      </w:r>
      <w:r>
        <w:t>in</w:t>
      </w:r>
      <w:r>
        <w:rPr>
          <w:spacing w:val="34"/>
        </w:rPr>
        <w:t xml:space="preserve"> </w:t>
      </w:r>
      <w:r>
        <w:t>his</w:t>
      </w:r>
      <w:r>
        <w:rPr>
          <w:spacing w:val="34"/>
        </w:rPr>
        <w:t xml:space="preserve"> </w:t>
      </w:r>
      <w:r>
        <w:t>Son</w:t>
      </w:r>
      <w:r>
        <w:rPr>
          <w:spacing w:val="34"/>
        </w:rPr>
        <w:t xml:space="preserve"> </w:t>
      </w:r>
      <w:r>
        <w:t>Jesus</w:t>
      </w:r>
      <w:r>
        <w:rPr>
          <w:spacing w:val="34"/>
        </w:rPr>
        <w:t xml:space="preserve"> </w:t>
      </w:r>
      <w:r>
        <w:t>Christ.</w:t>
      </w:r>
      <w:r>
        <w:rPr>
          <w:spacing w:val="34"/>
        </w:rPr>
        <w:t xml:space="preserve"> </w:t>
      </w:r>
      <w:r>
        <w:t>The</w:t>
      </w:r>
      <w:r>
        <w:rPr>
          <w:spacing w:val="34"/>
        </w:rPr>
        <w:t xml:space="preserve"> </w:t>
      </w:r>
      <w:r>
        <w:t>one</w:t>
      </w:r>
      <w:r>
        <w:rPr>
          <w:spacing w:val="34"/>
        </w:rPr>
        <w:t xml:space="preserve"> </w:t>
      </w:r>
      <w:r>
        <w:t>is</w:t>
      </w:r>
      <w:r>
        <w:rPr>
          <w:spacing w:val="34"/>
        </w:rPr>
        <w:t xml:space="preserve"> </w:t>
      </w:r>
      <w:r>
        <w:t>as</w:t>
      </w:r>
      <w:r>
        <w:rPr>
          <w:spacing w:val="34"/>
        </w:rPr>
        <w:t xml:space="preserve"> </w:t>
      </w:r>
      <w:r>
        <w:t>truly</w:t>
      </w:r>
      <w:r>
        <w:rPr>
          <w:spacing w:val="34"/>
        </w:rPr>
        <w:t xml:space="preserve"> </w:t>
      </w:r>
      <w:r>
        <w:t>necessary to salvation as the other. Let men talk of faith, of believing on the Son of God, of trusting to free grace in Christ, yet if they have dividing,</w:t>
      </w:r>
      <w:r>
        <w:rPr>
          <w:spacing w:val="80"/>
          <w:w w:val="150"/>
        </w:rPr>
        <w:t xml:space="preserve"> </w:t>
      </w:r>
      <w:r>
        <w:t>contending spirits, no love, no sweetness, no grace of union with the</w:t>
      </w:r>
      <w:r>
        <w:rPr>
          <w:spacing w:val="80"/>
          <w:w w:val="150"/>
        </w:rPr>
        <w:t xml:space="preserve"> </w:t>
      </w:r>
      <w:r>
        <w:t>Saints, their faith is a dead faith. And because God stands much upon this</w:t>
      </w:r>
      <w:r>
        <w:rPr>
          <w:spacing w:val="40"/>
        </w:rPr>
        <w:t xml:space="preserve"> </w:t>
      </w:r>
      <w:r>
        <w:t>to have his people live together in love, at the beginning of the verse he</w:t>
      </w:r>
      <w:r>
        <w:rPr>
          <w:spacing w:val="40"/>
        </w:rPr>
        <w:t xml:space="preserve"> </w:t>
      </w:r>
      <w:r>
        <w:t>says, it is his commandment; at the end of the verse he says, he gave us commandment; And it is also observable, that he says of the</w:t>
      </w:r>
      <w:r>
        <w:rPr>
          <w:spacing w:val="80"/>
        </w:rPr>
        <w:t xml:space="preserve"> </w:t>
      </w:r>
      <w:r>
        <w:t>commandment of love, that he gave us that commandment. It is a gift, for</w:t>
      </w:r>
      <w:r>
        <w:rPr>
          <w:spacing w:val="80"/>
          <w:w w:val="150"/>
        </w:rPr>
        <w:t xml:space="preserve"> </w:t>
      </w:r>
      <w:r>
        <w:t>it is a sweet commandment. We should not only submit to it, as being bound by the authority of it: but we should open our hearts to it, and embrace</w:t>
      </w:r>
      <w:r>
        <w:rPr>
          <w:spacing w:val="40"/>
        </w:rPr>
        <w:t xml:space="preserve"> </w:t>
      </w:r>
      <w:r>
        <w:t>it</w:t>
      </w:r>
      <w:r>
        <w:rPr>
          <w:spacing w:val="40"/>
        </w:rPr>
        <w:t xml:space="preserve"> </w:t>
      </w:r>
      <w:r>
        <w:t>joyfully</w:t>
      </w:r>
      <w:r>
        <w:rPr>
          <w:spacing w:val="40"/>
        </w:rPr>
        <w:t xml:space="preserve"> </w:t>
      </w:r>
      <w:r>
        <w:t>as</w:t>
      </w:r>
      <w:r>
        <w:rPr>
          <w:spacing w:val="40"/>
        </w:rPr>
        <w:t xml:space="preserve"> </w:t>
      </w:r>
      <w:r>
        <w:t>a</w:t>
      </w:r>
      <w:r>
        <w:rPr>
          <w:spacing w:val="40"/>
        </w:rPr>
        <w:t xml:space="preserve"> </w:t>
      </w:r>
      <w:r>
        <w:t>gift</w:t>
      </w:r>
      <w:r>
        <w:rPr>
          <w:spacing w:val="40"/>
        </w:rPr>
        <w:t xml:space="preserve"> </w:t>
      </w:r>
      <w:r>
        <w:t>from</w:t>
      </w:r>
      <w:r>
        <w:rPr>
          <w:spacing w:val="40"/>
        </w:rPr>
        <w:t xml:space="preserve"> </w:t>
      </w:r>
      <w:r>
        <w:t>God.</w:t>
      </w:r>
      <w:r>
        <w:rPr>
          <w:spacing w:val="40"/>
        </w:rPr>
        <w:t xml:space="preserve"> </w:t>
      </w:r>
      <w:r>
        <w:t>The</w:t>
      </w:r>
      <w:r>
        <w:rPr>
          <w:spacing w:val="40"/>
        </w:rPr>
        <w:t xml:space="preserve"> </w:t>
      </w:r>
      <w:r>
        <w:t>commandment</w:t>
      </w:r>
      <w:r>
        <w:rPr>
          <w:spacing w:val="40"/>
        </w:rPr>
        <w:t xml:space="preserve"> </w:t>
      </w:r>
      <w:r>
        <w:t>of</w:t>
      </w:r>
      <w:r>
        <w:rPr>
          <w:spacing w:val="40"/>
        </w:rPr>
        <w:t xml:space="preserve"> </w:t>
      </w:r>
      <w:r>
        <w:t>love</w:t>
      </w:r>
      <w:r>
        <w:rPr>
          <w:spacing w:val="40"/>
        </w:rPr>
        <w:t xml:space="preserve"> </w:t>
      </w:r>
      <w:r>
        <w:t>God gives</w:t>
      </w:r>
      <w:r>
        <w:rPr>
          <w:spacing w:val="40"/>
        </w:rPr>
        <w:t xml:space="preserve"> </w:t>
      </w:r>
      <w:r>
        <w:t>us</w:t>
      </w:r>
      <w:r>
        <w:rPr>
          <w:spacing w:val="40"/>
        </w:rPr>
        <w:t xml:space="preserve"> </w:t>
      </w:r>
      <w:r>
        <w:t>as</w:t>
      </w:r>
      <w:r>
        <w:rPr>
          <w:spacing w:val="40"/>
        </w:rPr>
        <w:t xml:space="preserve"> </w:t>
      </w:r>
      <w:r>
        <w:t>a</w:t>
      </w:r>
      <w:r>
        <w:rPr>
          <w:spacing w:val="40"/>
        </w:rPr>
        <w:t xml:space="preserve"> </w:t>
      </w:r>
      <w:r>
        <w:t>gift</w:t>
      </w:r>
      <w:r>
        <w:rPr>
          <w:spacing w:val="40"/>
        </w:rPr>
        <w:t xml:space="preserve"> </w:t>
      </w:r>
      <w:r>
        <w:t>from</w:t>
      </w:r>
      <w:r>
        <w:rPr>
          <w:spacing w:val="40"/>
        </w:rPr>
        <w:t xml:space="preserve"> </w:t>
      </w:r>
      <w:r>
        <w:t>his</w:t>
      </w:r>
      <w:r>
        <w:rPr>
          <w:spacing w:val="40"/>
        </w:rPr>
        <w:t xml:space="preserve"> </w:t>
      </w:r>
      <w:r>
        <w:t>love.</w:t>
      </w:r>
      <w:r>
        <w:rPr>
          <w:spacing w:val="40"/>
        </w:rPr>
        <w:t xml:space="preserve"> </w:t>
      </w:r>
      <w:r>
        <w:t>The</w:t>
      </w:r>
      <w:r>
        <w:rPr>
          <w:spacing w:val="40"/>
        </w:rPr>
        <w:t xml:space="preserve"> </w:t>
      </w:r>
      <w:r>
        <w:t>excellency</w:t>
      </w:r>
      <w:r>
        <w:rPr>
          <w:spacing w:val="40"/>
        </w:rPr>
        <w:t xml:space="preserve"> </w:t>
      </w:r>
      <w:r>
        <w:t>of</w:t>
      </w:r>
      <w:r>
        <w:rPr>
          <w:spacing w:val="40"/>
        </w:rPr>
        <w:t xml:space="preserve"> </w:t>
      </w:r>
      <w:r>
        <w:t>these</w:t>
      </w:r>
      <w:r>
        <w:rPr>
          <w:spacing w:val="40"/>
        </w:rPr>
        <w:t xml:space="preserve"> </w:t>
      </w:r>
      <w:r>
        <w:t>commandments are further amplified, vers. 24. And he that keepeth his commandments dwelleth in him, and he in him. I do not think that you can find in all the Scripture any command of God in one verse, and a piece of another so inculcated and commended. Again, chap. 4:21. This commandment have</w:t>
      </w:r>
      <w:r>
        <w:rPr>
          <w:spacing w:val="80"/>
        </w:rPr>
        <w:t xml:space="preserve"> </w:t>
      </w:r>
      <w:r>
        <w:t>we</w:t>
      </w:r>
      <w:r>
        <w:rPr>
          <w:spacing w:val="40"/>
        </w:rPr>
        <w:t xml:space="preserve"> </w:t>
      </w:r>
      <w:r>
        <w:t>from</w:t>
      </w:r>
      <w:r>
        <w:rPr>
          <w:spacing w:val="40"/>
        </w:rPr>
        <w:t xml:space="preserve"> </w:t>
      </w:r>
      <w:r>
        <w:t>him,</w:t>
      </w:r>
      <w:r>
        <w:rPr>
          <w:spacing w:val="40"/>
        </w:rPr>
        <w:t xml:space="preserve"> </w:t>
      </w:r>
      <w:r>
        <w:t>that</w:t>
      </w:r>
      <w:r>
        <w:rPr>
          <w:spacing w:val="40"/>
        </w:rPr>
        <w:t xml:space="preserve"> </w:t>
      </w:r>
      <w:r>
        <w:t>he</w:t>
      </w:r>
      <w:r>
        <w:rPr>
          <w:spacing w:val="40"/>
        </w:rPr>
        <w:t xml:space="preserve"> </w:t>
      </w:r>
      <w:r>
        <w:t>who</w:t>
      </w:r>
      <w:r>
        <w:rPr>
          <w:spacing w:val="40"/>
        </w:rPr>
        <w:t xml:space="preserve"> </w:t>
      </w:r>
      <w:r>
        <w:t>loveth</w:t>
      </w:r>
      <w:r>
        <w:rPr>
          <w:spacing w:val="40"/>
        </w:rPr>
        <w:t xml:space="preserve"> </w:t>
      </w:r>
      <w:r>
        <w:t>God</w:t>
      </w:r>
      <w:r>
        <w:rPr>
          <w:spacing w:val="40"/>
        </w:rPr>
        <w:t xml:space="preserve"> </w:t>
      </w:r>
      <w:r>
        <w:t>love</w:t>
      </w:r>
      <w:r>
        <w:rPr>
          <w:spacing w:val="40"/>
        </w:rPr>
        <w:t xml:space="preserve"> </w:t>
      </w:r>
      <w:r>
        <w:t>his</w:t>
      </w:r>
      <w:r>
        <w:rPr>
          <w:spacing w:val="40"/>
        </w:rPr>
        <w:t xml:space="preserve"> </w:t>
      </w:r>
      <w:r>
        <w:t>brother</w:t>
      </w:r>
      <w:r>
        <w:rPr>
          <w:spacing w:val="40"/>
        </w:rPr>
        <w:t xml:space="preserve"> </w:t>
      </w:r>
      <w:r>
        <w:t>also.</w:t>
      </w:r>
      <w:r>
        <w:rPr>
          <w:spacing w:val="40"/>
        </w:rPr>
        <w:t xml:space="preserve"> </w:t>
      </w:r>
      <w:r>
        <w:t>If</w:t>
      </w:r>
      <w:r>
        <w:rPr>
          <w:spacing w:val="40"/>
        </w:rPr>
        <w:t xml:space="preserve"> </w:t>
      </w:r>
      <w:r>
        <w:t>you</w:t>
      </w:r>
      <w:r>
        <w:rPr>
          <w:spacing w:val="40"/>
        </w:rPr>
        <w:t xml:space="preserve"> </w:t>
      </w:r>
      <w:r>
        <w:t>think you</w:t>
      </w:r>
      <w:r>
        <w:rPr>
          <w:spacing w:val="40"/>
        </w:rPr>
        <w:t xml:space="preserve"> </w:t>
      </w:r>
      <w:r>
        <w:t>have</w:t>
      </w:r>
      <w:r>
        <w:rPr>
          <w:spacing w:val="40"/>
        </w:rPr>
        <w:t xml:space="preserve"> </w:t>
      </w:r>
      <w:r>
        <w:t>any</w:t>
      </w:r>
      <w:r>
        <w:rPr>
          <w:spacing w:val="40"/>
        </w:rPr>
        <w:t xml:space="preserve"> </w:t>
      </w:r>
      <w:r>
        <w:t>command</w:t>
      </w:r>
      <w:r>
        <w:rPr>
          <w:spacing w:val="40"/>
        </w:rPr>
        <w:t xml:space="preserve"> </w:t>
      </w:r>
      <w:r>
        <w:t>to</w:t>
      </w:r>
      <w:r>
        <w:rPr>
          <w:spacing w:val="40"/>
        </w:rPr>
        <w:t xml:space="preserve"> </w:t>
      </w:r>
      <w:r>
        <w:t>love</w:t>
      </w:r>
      <w:r>
        <w:rPr>
          <w:spacing w:val="40"/>
        </w:rPr>
        <w:t xml:space="preserve"> </w:t>
      </w:r>
      <w:r>
        <w:t>God,</w:t>
      </w:r>
      <w:r>
        <w:rPr>
          <w:spacing w:val="40"/>
        </w:rPr>
        <w:t xml:space="preserve"> </w:t>
      </w:r>
      <w:r>
        <w:t>or</w:t>
      </w:r>
      <w:r>
        <w:rPr>
          <w:spacing w:val="40"/>
        </w:rPr>
        <w:t xml:space="preserve"> </w:t>
      </w:r>
      <w:r>
        <w:t>to</w:t>
      </w:r>
      <w:r>
        <w:rPr>
          <w:spacing w:val="40"/>
        </w:rPr>
        <w:t xml:space="preserve"> </w:t>
      </w:r>
      <w:r>
        <w:t>believe</w:t>
      </w:r>
      <w:r>
        <w:rPr>
          <w:spacing w:val="40"/>
        </w:rPr>
        <w:t xml:space="preserve"> </w:t>
      </w:r>
      <w:r>
        <w:t>in</w:t>
      </w:r>
      <w:r>
        <w:rPr>
          <w:spacing w:val="40"/>
        </w:rPr>
        <w:t xml:space="preserve"> </w:t>
      </w:r>
      <w:r>
        <w:t>Jesus</w:t>
      </w:r>
      <w:r>
        <w:rPr>
          <w:spacing w:val="40"/>
        </w:rPr>
        <w:t xml:space="preserve"> </w:t>
      </w:r>
      <w:r>
        <w:t>Christ,</w:t>
      </w:r>
      <w:r>
        <w:rPr>
          <w:spacing w:val="40"/>
        </w:rPr>
        <w:t xml:space="preserve"> </w:t>
      </w:r>
      <w:r>
        <w:t>know the same authority lays a command upon you, to love your brother also. Joh. 15:12. This is my commandment, that ye love one another as I have loved you. And ver. 17. These things I command you, that ye love one another. Christ you see likewise makes a great matter of the Saints loving one another. Surely the sin then must needs be great that breaks such a great commandment as this, upon which God the Father and Jesus Christ his Son lays so much weight.</w:t>
      </w:r>
    </w:p>
    <w:p w14:paraId="74E5CA59">
      <w:pPr>
        <w:pStyle w:val="5"/>
        <w:spacing w:before="251" w:line="261" w:lineRule="auto"/>
        <w:ind w:right="119"/>
      </w:pPr>
      <w:r>
        <w:t>Secondly, these unkind and unloving divisions are against the prayer of Jesus Christ, yea against that prayer he made for us a little before he died, Joh.</w:t>
      </w:r>
      <w:r>
        <w:rPr>
          <w:spacing w:val="40"/>
        </w:rPr>
        <w:t xml:space="preserve"> </w:t>
      </w:r>
      <w:r>
        <w:t>17:21.</w:t>
      </w:r>
      <w:r>
        <w:rPr>
          <w:spacing w:val="40"/>
        </w:rPr>
        <w:t xml:space="preserve"> </w:t>
      </w:r>
      <w:r>
        <w:t>he</w:t>
      </w:r>
      <w:r>
        <w:rPr>
          <w:spacing w:val="40"/>
        </w:rPr>
        <w:t xml:space="preserve"> </w:t>
      </w:r>
      <w:r>
        <w:t>prays</w:t>
      </w:r>
      <w:r>
        <w:rPr>
          <w:spacing w:val="40"/>
        </w:rPr>
        <w:t xml:space="preserve"> </w:t>
      </w:r>
      <w:r>
        <w:t>to</w:t>
      </w:r>
      <w:r>
        <w:rPr>
          <w:spacing w:val="40"/>
        </w:rPr>
        <w:t xml:space="preserve"> </w:t>
      </w:r>
      <w:r>
        <w:t>his</w:t>
      </w:r>
      <w:r>
        <w:rPr>
          <w:spacing w:val="40"/>
        </w:rPr>
        <w:t xml:space="preserve"> </w:t>
      </w:r>
      <w:r>
        <w:t>Father,</w:t>
      </w:r>
      <w:r>
        <w:rPr>
          <w:spacing w:val="40"/>
        </w:rPr>
        <w:t xml:space="preserve"> </w:t>
      </w:r>
      <w:r>
        <w:t>that</w:t>
      </w:r>
      <w:r>
        <w:rPr>
          <w:spacing w:val="40"/>
        </w:rPr>
        <w:t xml:space="preserve"> </w:t>
      </w:r>
      <w:r>
        <w:t>all</w:t>
      </w:r>
      <w:r>
        <w:rPr>
          <w:spacing w:val="40"/>
        </w:rPr>
        <w:t xml:space="preserve"> </w:t>
      </w:r>
      <w:r>
        <w:t>who</w:t>
      </w:r>
      <w:r>
        <w:rPr>
          <w:spacing w:val="40"/>
        </w:rPr>
        <w:t xml:space="preserve"> </w:t>
      </w:r>
      <w:r>
        <w:t>did</w:t>
      </w:r>
      <w:r>
        <w:rPr>
          <w:spacing w:val="40"/>
        </w:rPr>
        <w:t xml:space="preserve"> </w:t>
      </w:r>
      <w:r>
        <w:t>believe,</w:t>
      </w:r>
      <w:r>
        <w:rPr>
          <w:spacing w:val="40"/>
        </w:rPr>
        <w:t xml:space="preserve"> </w:t>
      </w:r>
      <w:r>
        <w:t>and</w:t>
      </w:r>
      <w:r>
        <w:rPr>
          <w:spacing w:val="40"/>
        </w:rPr>
        <w:t xml:space="preserve"> </w:t>
      </w:r>
      <w:r>
        <w:t>should after believe on him, might be one, as his Father is in him, and he is in his Father;</w:t>
      </w:r>
      <w:r>
        <w:rPr>
          <w:spacing w:val="32"/>
        </w:rPr>
        <w:t xml:space="preserve"> </w:t>
      </w:r>
      <w:r>
        <w:t>and</w:t>
      </w:r>
      <w:r>
        <w:rPr>
          <w:spacing w:val="32"/>
        </w:rPr>
        <w:t xml:space="preserve"> </w:t>
      </w:r>
      <w:r>
        <w:t>that</w:t>
      </w:r>
      <w:r>
        <w:rPr>
          <w:spacing w:val="32"/>
        </w:rPr>
        <w:t xml:space="preserve"> </w:t>
      </w:r>
      <w:r>
        <w:t>they</w:t>
      </w:r>
      <w:r>
        <w:rPr>
          <w:spacing w:val="32"/>
        </w:rPr>
        <w:t xml:space="preserve"> </w:t>
      </w:r>
      <w:r>
        <w:t>may</w:t>
      </w:r>
      <w:r>
        <w:rPr>
          <w:spacing w:val="32"/>
        </w:rPr>
        <w:t xml:space="preserve"> </w:t>
      </w:r>
      <w:r>
        <w:t>be</w:t>
      </w:r>
      <w:r>
        <w:rPr>
          <w:spacing w:val="32"/>
        </w:rPr>
        <w:t xml:space="preserve"> </w:t>
      </w:r>
      <w:r>
        <w:t>one</w:t>
      </w:r>
      <w:r>
        <w:rPr>
          <w:spacing w:val="32"/>
        </w:rPr>
        <w:t xml:space="preserve"> </w:t>
      </w:r>
      <w:r>
        <w:t>in</w:t>
      </w:r>
      <w:r>
        <w:rPr>
          <w:spacing w:val="32"/>
        </w:rPr>
        <w:t xml:space="preserve"> </w:t>
      </w:r>
      <w:r>
        <w:t>the</w:t>
      </w:r>
      <w:r>
        <w:rPr>
          <w:spacing w:val="32"/>
        </w:rPr>
        <w:t xml:space="preserve"> </w:t>
      </w:r>
      <w:r>
        <w:t>Father</w:t>
      </w:r>
      <w:r>
        <w:rPr>
          <w:spacing w:val="32"/>
        </w:rPr>
        <w:t xml:space="preserve"> </w:t>
      </w:r>
      <w:r>
        <w:t>and</w:t>
      </w:r>
      <w:r>
        <w:rPr>
          <w:spacing w:val="32"/>
        </w:rPr>
        <w:t xml:space="preserve"> </w:t>
      </w:r>
      <w:r>
        <w:t>him:</w:t>
      </w:r>
      <w:r>
        <w:rPr>
          <w:spacing w:val="33"/>
        </w:rPr>
        <w:t xml:space="preserve"> </w:t>
      </w:r>
      <w:r>
        <w:t>as</w:t>
      </w:r>
      <w:r>
        <w:rPr>
          <w:spacing w:val="32"/>
        </w:rPr>
        <w:t xml:space="preserve"> </w:t>
      </w:r>
      <w:r>
        <w:t>if</w:t>
      </w:r>
      <w:r>
        <w:rPr>
          <w:spacing w:val="32"/>
        </w:rPr>
        <w:t xml:space="preserve"> </w:t>
      </w:r>
      <w:r>
        <w:t>he</w:t>
      </w:r>
      <w:r>
        <w:rPr>
          <w:spacing w:val="32"/>
        </w:rPr>
        <w:t xml:space="preserve"> </w:t>
      </w:r>
      <w:r>
        <w:rPr>
          <w:spacing w:val="-2"/>
        </w:rPr>
        <w:t>should</w:t>
      </w:r>
    </w:p>
    <w:p w14:paraId="47101126">
      <w:pPr>
        <w:spacing w:after="0" w:line="261" w:lineRule="auto"/>
        <w:sectPr>
          <w:pgSz w:w="12240" w:h="15840"/>
          <w:pgMar w:top="1360" w:right="1320" w:bottom="280" w:left="1340" w:header="720" w:footer="720" w:gutter="0"/>
          <w:cols w:space="720" w:num="1"/>
        </w:sectPr>
      </w:pPr>
    </w:p>
    <w:p w14:paraId="583F366C">
      <w:pPr>
        <w:pStyle w:val="5"/>
        <w:spacing w:line="261" w:lineRule="auto"/>
        <w:ind w:right="118"/>
      </w:pPr>
      <w:r>
        <w:t>say, Oh Father, I am now going out of the world, and I foresee, when I am gone, even those whom thou hast given me, who are one in me, and in</w:t>
      </w:r>
      <w:r>
        <w:rPr>
          <w:spacing w:val="80"/>
          <w:w w:val="150"/>
        </w:rPr>
        <w:t xml:space="preserve"> </w:t>
      </w:r>
      <w:r>
        <w:t>thee, will meet with strong temptations to divide them one from another: but oh Father I beseech thee, let thy fatherly care be over them, to keep their</w:t>
      </w:r>
      <w:r>
        <w:rPr>
          <w:spacing w:val="31"/>
        </w:rPr>
        <w:t xml:space="preserve"> </w:t>
      </w:r>
      <w:r>
        <w:t>hearts</w:t>
      </w:r>
      <w:r>
        <w:rPr>
          <w:spacing w:val="32"/>
        </w:rPr>
        <w:t xml:space="preserve"> </w:t>
      </w:r>
      <w:r>
        <w:t>together,</w:t>
      </w:r>
      <w:r>
        <w:rPr>
          <w:spacing w:val="32"/>
        </w:rPr>
        <w:t xml:space="preserve"> </w:t>
      </w:r>
      <w:r>
        <w:t>that</w:t>
      </w:r>
      <w:r>
        <w:rPr>
          <w:spacing w:val="31"/>
        </w:rPr>
        <w:t xml:space="preserve"> </w:t>
      </w:r>
      <w:r>
        <w:t>they</w:t>
      </w:r>
      <w:r>
        <w:rPr>
          <w:spacing w:val="32"/>
        </w:rPr>
        <w:t xml:space="preserve"> </w:t>
      </w:r>
      <w:r>
        <w:t>may</w:t>
      </w:r>
      <w:r>
        <w:rPr>
          <w:spacing w:val="32"/>
        </w:rPr>
        <w:t xml:space="preserve"> </w:t>
      </w:r>
      <w:r>
        <w:t>be</w:t>
      </w:r>
      <w:r>
        <w:rPr>
          <w:spacing w:val="31"/>
        </w:rPr>
        <w:t xml:space="preserve"> </w:t>
      </w:r>
      <w:r>
        <w:t>united</w:t>
      </w:r>
      <w:r>
        <w:rPr>
          <w:spacing w:val="32"/>
        </w:rPr>
        <w:t xml:space="preserve"> </w:t>
      </w:r>
      <w:r>
        <w:t>in</w:t>
      </w:r>
      <w:r>
        <w:rPr>
          <w:spacing w:val="31"/>
        </w:rPr>
        <w:t xml:space="preserve"> </w:t>
      </w:r>
      <w:r>
        <w:t>the</w:t>
      </w:r>
      <w:r>
        <w:rPr>
          <w:spacing w:val="31"/>
        </w:rPr>
        <w:t xml:space="preserve"> </w:t>
      </w:r>
      <w:r>
        <w:t>strongest</w:t>
      </w:r>
      <w:r>
        <w:rPr>
          <w:spacing w:val="31"/>
        </w:rPr>
        <w:t xml:space="preserve"> </w:t>
      </w:r>
      <w:r>
        <w:t>union</w:t>
      </w:r>
      <w:r>
        <w:rPr>
          <w:spacing w:val="31"/>
        </w:rPr>
        <w:t xml:space="preserve"> </w:t>
      </w:r>
      <w:r>
        <w:t>that is possible for creatures to be united in. Oh Father, let them bee one, as</w:t>
      </w:r>
      <w:r>
        <w:rPr>
          <w:spacing w:val="40"/>
        </w:rPr>
        <w:t xml:space="preserve"> </w:t>
      </w:r>
      <w:r>
        <w:t>thou and I am one. Would wee not bee loath to lose the benefit of that heavenly prayer of Christ for us in that 17. of Joh. read it over, see what soul-ravishing excellency there is in it, seeing he hath expressly said he intended us who live now, in it, as well as those Disciples who then lived with him; Let us prize this prayer, as being more to us then ten thousand worlds. Luther writes a chiding Letter to Melancthon; By those sinful distrustful fears, and carking thoughts of yours, says he, you do irritas facere præces nostras, you make void our prayers. How great then is the</w:t>
      </w:r>
      <w:r>
        <w:rPr>
          <w:spacing w:val="40"/>
        </w:rPr>
        <w:t xml:space="preserve"> </w:t>
      </w:r>
      <w:r>
        <w:t>evil of our divisions? by them we do what in us lies to make void as concerning us the prayer, that blessed prayer of Jesus Christ. Sathan, says Christ to Peter, hath desired to winnow you like Wheat, but I have prayed for you that your faith fail not. He shall not prevail, says Christ: Why? Because I have prayed for you. Oh blessed Saviour, is not thy prayer</w:t>
      </w:r>
      <w:r>
        <w:rPr>
          <w:spacing w:val="80"/>
          <w:w w:val="150"/>
        </w:rPr>
        <w:t xml:space="preserve"> </w:t>
      </w:r>
      <w:r>
        <w:t>against our divisions, as strong? Canst not thou prevail with thy Father as well in this as in that? Wee know thy Father did and does ever hear thee: some way or other this prayer of CHRIST is, and shall bee heard; yet our</w:t>
      </w:r>
      <w:r>
        <w:rPr>
          <w:spacing w:val="80"/>
        </w:rPr>
        <w:t xml:space="preserve"> </w:t>
      </w:r>
      <w:r>
        <w:t>sin is not the less, for it tends to the frustrating of Christ's prayer. Sathan desires to winnow us in our divisions, but he desires not to have the Chaff divided from the Wheat, he rather would have the Chaff mixed with the Wheat. The mixing the Chaff with the Wheat makes a great stir amongst</w:t>
      </w:r>
      <w:r>
        <w:rPr>
          <w:spacing w:val="80"/>
          <w:w w:val="150"/>
        </w:rPr>
        <w:t xml:space="preserve"> </w:t>
      </w:r>
      <w:r>
        <w:t>us: But Christ's prayer which helped Peter in his winnowing, we hope will help us in ours: only let not us do any thing that makes against it.</w:t>
      </w:r>
    </w:p>
    <w:p w14:paraId="4E51B15A">
      <w:pPr>
        <w:pStyle w:val="5"/>
        <w:spacing w:before="255" w:line="261" w:lineRule="auto"/>
        <w:ind w:right="119"/>
      </w:pPr>
      <w:r>
        <w:t>Thirdly, our divisions are against our own prayers. How often have many who</w:t>
      </w:r>
      <w:r>
        <w:rPr>
          <w:spacing w:val="38"/>
        </w:rPr>
        <w:t xml:space="preserve"> </w:t>
      </w:r>
      <w:r>
        <w:t>now</w:t>
      </w:r>
      <w:r>
        <w:rPr>
          <w:spacing w:val="38"/>
        </w:rPr>
        <w:t xml:space="preserve"> </w:t>
      </w:r>
      <w:r>
        <w:t>are</w:t>
      </w:r>
      <w:r>
        <w:rPr>
          <w:spacing w:val="38"/>
        </w:rPr>
        <w:t xml:space="preserve"> </w:t>
      </w:r>
      <w:r>
        <w:t>estranged</w:t>
      </w:r>
      <w:r>
        <w:rPr>
          <w:spacing w:val="38"/>
        </w:rPr>
        <w:t xml:space="preserve"> </w:t>
      </w:r>
      <w:r>
        <w:t>from</w:t>
      </w:r>
      <w:r>
        <w:rPr>
          <w:spacing w:val="38"/>
        </w:rPr>
        <w:t xml:space="preserve"> </w:t>
      </w:r>
      <w:r>
        <w:t>one</w:t>
      </w:r>
      <w:r>
        <w:rPr>
          <w:spacing w:val="38"/>
        </w:rPr>
        <w:t xml:space="preserve"> </w:t>
      </w:r>
      <w:r>
        <w:t>another,</w:t>
      </w:r>
      <w:r>
        <w:rPr>
          <w:spacing w:val="38"/>
        </w:rPr>
        <w:t xml:space="preserve"> </w:t>
      </w:r>
      <w:r>
        <w:t>heretofore</w:t>
      </w:r>
      <w:r>
        <w:rPr>
          <w:spacing w:val="38"/>
        </w:rPr>
        <w:t xml:space="preserve"> </w:t>
      </w:r>
      <w:r>
        <w:t>so</w:t>
      </w:r>
      <w:r>
        <w:rPr>
          <w:spacing w:val="38"/>
        </w:rPr>
        <w:t xml:space="preserve"> </w:t>
      </w:r>
      <w:r>
        <w:t>prayed</w:t>
      </w:r>
      <w:r>
        <w:rPr>
          <w:spacing w:val="38"/>
        </w:rPr>
        <w:t xml:space="preserve"> </w:t>
      </w:r>
      <w:r>
        <w:t>together, as</w:t>
      </w:r>
      <w:r>
        <w:rPr>
          <w:spacing w:val="40"/>
        </w:rPr>
        <w:t xml:space="preserve"> </w:t>
      </w:r>
      <w:r>
        <w:t>their</w:t>
      </w:r>
      <w:r>
        <w:rPr>
          <w:spacing w:val="40"/>
        </w:rPr>
        <w:t xml:space="preserve"> </w:t>
      </w:r>
      <w:r>
        <w:t>hearts</w:t>
      </w:r>
      <w:r>
        <w:rPr>
          <w:spacing w:val="40"/>
        </w:rPr>
        <w:t xml:space="preserve"> </w:t>
      </w:r>
      <w:r>
        <w:t>have</w:t>
      </w:r>
      <w:r>
        <w:rPr>
          <w:spacing w:val="40"/>
        </w:rPr>
        <w:t xml:space="preserve"> </w:t>
      </w:r>
      <w:r>
        <w:t>seemed</w:t>
      </w:r>
      <w:r>
        <w:rPr>
          <w:spacing w:val="40"/>
        </w:rPr>
        <w:t xml:space="preserve"> </w:t>
      </w:r>
      <w:r>
        <w:t>to</w:t>
      </w:r>
      <w:r>
        <w:rPr>
          <w:spacing w:val="40"/>
        </w:rPr>
        <w:t xml:space="preserve"> </w:t>
      </w:r>
      <w:r>
        <w:t>melt</w:t>
      </w:r>
      <w:r>
        <w:rPr>
          <w:spacing w:val="40"/>
        </w:rPr>
        <w:t xml:space="preserve"> </w:t>
      </w:r>
      <w:r>
        <w:t>one</w:t>
      </w:r>
      <w:r>
        <w:rPr>
          <w:spacing w:val="40"/>
        </w:rPr>
        <w:t xml:space="preserve"> </w:t>
      </w:r>
      <w:r>
        <w:t>into</w:t>
      </w:r>
      <w:r>
        <w:rPr>
          <w:spacing w:val="40"/>
        </w:rPr>
        <w:t xml:space="preserve"> </w:t>
      </w:r>
      <w:r>
        <w:t>another,</w:t>
      </w:r>
      <w:r>
        <w:rPr>
          <w:spacing w:val="40"/>
        </w:rPr>
        <w:t xml:space="preserve"> </w:t>
      </w:r>
      <w:r>
        <w:t>so</w:t>
      </w:r>
      <w:r>
        <w:rPr>
          <w:spacing w:val="40"/>
        </w:rPr>
        <w:t xml:space="preserve"> </w:t>
      </w:r>
      <w:r>
        <w:t>as</w:t>
      </w:r>
      <w:r>
        <w:rPr>
          <w:spacing w:val="40"/>
        </w:rPr>
        <w:t xml:space="preserve"> </w:t>
      </w:r>
      <w:r>
        <w:t>one</w:t>
      </w:r>
      <w:r>
        <w:rPr>
          <w:spacing w:val="40"/>
        </w:rPr>
        <w:t xml:space="preserve"> </w:t>
      </w:r>
      <w:r>
        <w:t>would think it impossible that ever in this world there should have been that distance between them that now there is. How often have we prayed, Oh that once we might be blessed with such a mercy, as to worship God according to his own mind ! that we might be delivered from conscience oppression,</w:t>
      </w:r>
      <w:r>
        <w:rPr>
          <w:spacing w:val="36"/>
        </w:rPr>
        <w:t xml:space="preserve"> </w:t>
      </w:r>
      <w:r>
        <w:t>from</w:t>
      </w:r>
      <w:r>
        <w:rPr>
          <w:spacing w:val="36"/>
        </w:rPr>
        <w:t xml:space="preserve"> </w:t>
      </w:r>
      <w:r>
        <w:t>spiritual</w:t>
      </w:r>
      <w:r>
        <w:rPr>
          <w:spacing w:val="36"/>
        </w:rPr>
        <w:t xml:space="preserve"> </w:t>
      </w:r>
      <w:r>
        <w:t>bondage!</w:t>
      </w:r>
      <w:r>
        <w:rPr>
          <w:spacing w:val="36"/>
        </w:rPr>
        <w:t xml:space="preserve"> </w:t>
      </w:r>
      <w:r>
        <w:t>Oh</w:t>
      </w:r>
      <w:r>
        <w:rPr>
          <w:spacing w:val="37"/>
        </w:rPr>
        <w:t xml:space="preserve"> </w:t>
      </w:r>
      <w:r>
        <w:t>that</w:t>
      </w:r>
      <w:r>
        <w:rPr>
          <w:spacing w:val="36"/>
        </w:rPr>
        <w:t xml:space="preserve"> </w:t>
      </w:r>
      <w:r>
        <w:t>we</w:t>
      </w:r>
      <w:r>
        <w:rPr>
          <w:spacing w:val="36"/>
        </w:rPr>
        <w:t xml:space="preserve"> </w:t>
      </w:r>
      <w:r>
        <w:t>might</w:t>
      </w:r>
      <w:r>
        <w:rPr>
          <w:spacing w:val="36"/>
        </w:rPr>
        <w:t xml:space="preserve"> </w:t>
      </w:r>
      <w:r>
        <w:t>be</w:t>
      </w:r>
      <w:r>
        <w:rPr>
          <w:spacing w:val="36"/>
        </w:rPr>
        <w:t xml:space="preserve"> </w:t>
      </w:r>
      <w:r>
        <w:t>delivered</w:t>
      </w:r>
      <w:r>
        <w:rPr>
          <w:spacing w:val="37"/>
        </w:rPr>
        <w:t xml:space="preserve"> </w:t>
      </w:r>
      <w:r>
        <w:rPr>
          <w:spacing w:val="-4"/>
        </w:rPr>
        <w:t>from</w:t>
      </w:r>
    </w:p>
    <w:p w14:paraId="2E8D717B">
      <w:pPr>
        <w:spacing w:after="0" w:line="261" w:lineRule="auto"/>
        <w:sectPr>
          <w:pgSz w:w="12240" w:h="15840"/>
          <w:pgMar w:top="1360" w:right="1320" w:bottom="280" w:left="1340" w:header="720" w:footer="720" w:gutter="0"/>
          <w:cols w:space="720" w:num="1"/>
        </w:sectPr>
      </w:pPr>
    </w:p>
    <w:p w14:paraId="6647927C">
      <w:pPr>
        <w:pStyle w:val="5"/>
        <w:spacing w:line="261" w:lineRule="auto"/>
        <w:ind w:right="118"/>
      </w:pPr>
      <w:r>
        <w:t>the</w:t>
      </w:r>
      <w:r>
        <w:rPr>
          <w:spacing w:val="40"/>
        </w:rPr>
        <w:t xml:space="preserve"> </w:t>
      </w:r>
      <w:r>
        <w:t>inventions</w:t>
      </w:r>
      <w:r>
        <w:rPr>
          <w:spacing w:val="40"/>
        </w:rPr>
        <w:t xml:space="preserve"> </w:t>
      </w:r>
      <w:r>
        <w:t>of</w:t>
      </w:r>
      <w:r>
        <w:rPr>
          <w:spacing w:val="40"/>
        </w:rPr>
        <w:t xml:space="preserve"> </w:t>
      </w:r>
      <w:r>
        <w:t>men</w:t>
      </w:r>
      <w:r>
        <w:rPr>
          <w:spacing w:val="40"/>
        </w:rPr>
        <w:t xml:space="preserve"> </w:t>
      </w:r>
      <w:r>
        <w:t>in</w:t>
      </w:r>
      <w:r>
        <w:rPr>
          <w:spacing w:val="40"/>
        </w:rPr>
        <w:t xml:space="preserve"> </w:t>
      </w:r>
      <w:r>
        <w:t>the</w:t>
      </w:r>
      <w:r>
        <w:rPr>
          <w:spacing w:val="40"/>
        </w:rPr>
        <w:t xml:space="preserve"> </w:t>
      </w:r>
      <w:r>
        <w:t>service</w:t>
      </w:r>
      <w:r>
        <w:rPr>
          <w:spacing w:val="40"/>
        </w:rPr>
        <w:t xml:space="preserve"> </w:t>
      </w:r>
      <w:r>
        <w:t>of</w:t>
      </w:r>
      <w:r>
        <w:rPr>
          <w:spacing w:val="40"/>
        </w:rPr>
        <w:t xml:space="preserve"> </w:t>
      </w:r>
      <w:r>
        <w:t>God:</w:t>
      </w:r>
      <w:r>
        <w:rPr>
          <w:spacing w:val="40"/>
        </w:rPr>
        <w:t xml:space="preserve"> </w:t>
      </w:r>
      <w:r>
        <w:t>that</w:t>
      </w:r>
      <w:r>
        <w:rPr>
          <w:spacing w:val="40"/>
        </w:rPr>
        <w:t xml:space="preserve"> </w:t>
      </w:r>
      <w:r>
        <w:t>the</w:t>
      </w:r>
      <w:r>
        <w:rPr>
          <w:spacing w:val="40"/>
        </w:rPr>
        <w:t xml:space="preserve"> </w:t>
      </w:r>
      <w:r>
        <w:t>Saints</w:t>
      </w:r>
      <w:r>
        <w:rPr>
          <w:spacing w:val="40"/>
        </w:rPr>
        <w:t xml:space="preserve"> </w:t>
      </w:r>
      <w:r>
        <w:t>might</w:t>
      </w:r>
      <w:r>
        <w:rPr>
          <w:spacing w:val="40"/>
        </w:rPr>
        <w:t xml:space="preserve"> </w:t>
      </w:r>
      <w:r>
        <w:t>join and serve the Lord with one shoulder. There were never such hopes that</w:t>
      </w:r>
      <w:r>
        <w:rPr>
          <w:spacing w:val="80"/>
        </w:rPr>
        <w:t xml:space="preserve"> </w:t>
      </w:r>
      <w:r>
        <w:t>the Saints should enjoy their prayers so as of late there hath been, and yet never were they so divided as now they are: they now seek to bring one another</w:t>
      </w:r>
      <w:r>
        <w:rPr>
          <w:spacing w:val="40"/>
        </w:rPr>
        <w:t xml:space="preserve"> </w:t>
      </w:r>
      <w:r>
        <w:t>in</w:t>
      </w:r>
      <w:r>
        <w:rPr>
          <w:spacing w:val="40"/>
        </w:rPr>
        <w:t xml:space="preserve"> </w:t>
      </w:r>
      <w:r>
        <w:t>bondage.</w:t>
      </w:r>
      <w:r>
        <w:rPr>
          <w:spacing w:val="40"/>
        </w:rPr>
        <w:t xml:space="preserve"> </w:t>
      </w:r>
      <w:r>
        <w:t>If</w:t>
      </w:r>
      <w:r>
        <w:rPr>
          <w:spacing w:val="40"/>
        </w:rPr>
        <w:t xml:space="preserve"> </w:t>
      </w:r>
      <w:r>
        <w:t>five</w:t>
      </w:r>
      <w:r>
        <w:rPr>
          <w:spacing w:val="40"/>
        </w:rPr>
        <w:t xml:space="preserve"> </w:t>
      </w:r>
      <w:r>
        <w:t>or</w:t>
      </w:r>
      <w:r>
        <w:rPr>
          <w:spacing w:val="40"/>
        </w:rPr>
        <w:t xml:space="preserve"> </w:t>
      </w:r>
      <w:r>
        <w:t>six</w:t>
      </w:r>
      <w:r>
        <w:rPr>
          <w:spacing w:val="40"/>
        </w:rPr>
        <w:t xml:space="preserve"> </w:t>
      </w:r>
      <w:r>
        <w:t>years</w:t>
      </w:r>
      <w:r>
        <w:rPr>
          <w:spacing w:val="40"/>
        </w:rPr>
        <w:t xml:space="preserve"> </w:t>
      </w:r>
      <w:r>
        <w:t>since</w:t>
      </w:r>
      <w:r>
        <w:rPr>
          <w:spacing w:val="40"/>
        </w:rPr>
        <w:t xml:space="preserve"> </w:t>
      </w:r>
      <w:r>
        <w:t>when</w:t>
      </w:r>
      <w:r>
        <w:rPr>
          <w:spacing w:val="40"/>
        </w:rPr>
        <w:t xml:space="preserve"> </w:t>
      </w:r>
      <w:r>
        <w:t>many</w:t>
      </w:r>
      <w:r>
        <w:rPr>
          <w:spacing w:val="40"/>
        </w:rPr>
        <w:t xml:space="preserve"> </w:t>
      </w:r>
      <w:r>
        <w:t>of</w:t>
      </w:r>
      <w:r>
        <w:rPr>
          <w:spacing w:val="40"/>
        </w:rPr>
        <w:t xml:space="preserve"> </w:t>
      </w:r>
      <w:r>
        <w:t>us</w:t>
      </w:r>
      <w:r>
        <w:rPr>
          <w:spacing w:val="40"/>
        </w:rPr>
        <w:t xml:space="preserve"> </w:t>
      </w:r>
      <w:r>
        <w:t>were praying together, making our moans to God for that oppression we were under, God should have then presented as in a Map, such times as these</w:t>
      </w:r>
      <w:r>
        <w:rPr>
          <w:spacing w:val="80"/>
          <w:w w:val="150"/>
        </w:rPr>
        <w:t xml:space="preserve"> </w:t>
      </w:r>
      <w:r>
        <w:t>are to our view; could we have believed that it were possible that there should be such a distance in our spirits as now these is?</w:t>
      </w:r>
    </w:p>
    <w:p w14:paraId="162E7CF8">
      <w:pPr>
        <w:pStyle w:val="5"/>
        <w:spacing w:before="277" w:line="261" w:lineRule="auto"/>
        <w:ind w:right="118"/>
      </w:pPr>
      <w:r>
        <w:t>Fourthly,</w:t>
      </w:r>
      <w:r>
        <w:rPr>
          <w:spacing w:val="40"/>
        </w:rPr>
        <w:t xml:space="preserve"> </w:t>
      </w:r>
      <w:r>
        <w:t>our</w:t>
      </w:r>
      <w:r>
        <w:rPr>
          <w:spacing w:val="40"/>
        </w:rPr>
        <w:t xml:space="preserve"> </w:t>
      </w:r>
      <w:r>
        <w:t>Divisions</w:t>
      </w:r>
      <w:r>
        <w:rPr>
          <w:spacing w:val="40"/>
        </w:rPr>
        <w:t xml:space="preserve"> </w:t>
      </w:r>
      <w:r>
        <w:t>are</w:t>
      </w:r>
      <w:r>
        <w:rPr>
          <w:spacing w:val="40"/>
        </w:rPr>
        <w:t xml:space="preserve"> </w:t>
      </w:r>
      <w:r>
        <w:t>very</w:t>
      </w:r>
      <w:r>
        <w:rPr>
          <w:spacing w:val="40"/>
        </w:rPr>
        <w:t xml:space="preserve"> </w:t>
      </w:r>
      <w:r>
        <w:t>dishonorable</w:t>
      </w:r>
      <w:r>
        <w:rPr>
          <w:spacing w:val="40"/>
        </w:rPr>
        <w:t xml:space="preserve"> </w:t>
      </w:r>
      <w:r>
        <w:t>to</w:t>
      </w:r>
      <w:r>
        <w:rPr>
          <w:spacing w:val="40"/>
        </w:rPr>
        <w:t xml:space="preserve"> </w:t>
      </w:r>
      <w:r>
        <w:t>Jesus</w:t>
      </w:r>
      <w:r>
        <w:rPr>
          <w:spacing w:val="40"/>
        </w:rPr>
        <w:t xml:space="preserve"> </w:t>
      </w:r>
      <w:r>
        <w:t>Christ;</w:t>
      </w:r>
      <w:r>
        <w:rPr>
          <w:spacing w:val="40"/>
        </w:rPr>
        <w:t xml:space="preserve"> </w:t>
      </w:r>
      <w:r>
        <w:t>were</w:t>
      </w:r>
      <w:r>
        <w:rPr>
          <w:spacing w:val="40"/>
        </w:rPr>
        <w:t xml:space="preserve"> </w:t>
      </w:r>
      <w:r>
        <w:t>it, that they darkened our names only, it were not so much; but that which darkens the glory of Jesus Christ, should go very near unto us. I have read of Alexander Severus, seeing two Christians contending one with another, commanded them that they should not presume to take the name of Christians upon themselves any longer; For (says he) you dishonor your Master Christ, whose Disciples you profess to be. It is a dishonor to a General</w:t>
      </w:r>
      <w:r>
        <w:rPr>
          <w:spacing w:val="40"/>
        </w:rPr>
        <w:t xml:space="preserve"> </w:t>
      </w:r>
      <w:r>
        <w:t>to</w:t>
      </w:r>
      <w:r>
        <w:rPr>
          <w:spacing w:val="40"/>
        </w:rPr>
        <w:t xml:space="preserve"> </w:t>
      </w:r>
      <w:r>
        <w:t>have</w:t>
      </w:r>
      <w:r>
        <w:rPr>
          <w:spacing w:val="40"/>
        </w:rPr>
        <w:t xml:space="preserve"> </w:t>
      </w:r>
      <w:r>
        <w:t>his</w:t>
      </w:r>
      <w:r>
        <w:rPr>
          <w:spacing w:val="40"/>
        </w:rPr>
        <w:t xml:space="preserve"> </w:t>
      </w:r>
      <w:r>
        <w:t>Army</w:t>
      </w:r>
      <w:r>
        <w:rPr>
          <w:spacing w:val="40"/>
        </w:rPr>
        <w:t xml:space="preserve"> </w:t>
      </w:r>
      <w:r>
        <w:t>routed,</w:t>
      </w:r>
      <w:r>
        <w:rPr>
          <w:spacing w:val="40"/>
        </w:rPr>
        <w:t xml:space="preserve"> </w:t>
      </w:r>
      <w:r>
        <w:t>and</w:t>
      </w:r>
      <w:r>
        <w:rPr>
          <w:spacing w:val="40"/>
        </w:rPr>
        <w:t xml:space="preserve"> </w:t>
      </w:r>
      <w:r>
        <w:t>run</w:t>
      </w:r>
      <w:r>
        <w:rPr>
          <w:spacing w:val="40"/>
        </w:rPr>
        <w:t xml:space="preserve"> </w:t>
      </w:r>
      <w:r>
        <w:t>into</w:t>
      </w:r>
      <w:r>
        <w:rPr>
          <w:spacing w:val="40"/>
        </w:rPr>
        <w:t xml:space="preserve"> </w:t>
      </w:r>
      <w:r>
        <w:t>confusion.</w:t>
      </w:r>
      <w:r>
        <w:rPr>
          <w:spacing w:val="40"/>
        </w:rPr>
        <w:t xml:space="preserve"> </w:t>
      </w:r>
      <w:r>
        <w:t>The</w:t>
      </w:r>
      <w:r>
        <w:rPr>
          <w:spacing w:val="40"/>
        </w:rPr>
        <w:t xml:space="preserve"> </w:t>
      </w:r>
      <w:r>
        <w:t>Devil seems to prevail against us in these our divisions, so as to rout us. Joh. 17:21, 23. is a notable Scripture, to shew the sinfulness of our divisions, in the dishonor they put upon Christ, and it may be as strong an argument against them as any I know in the Book of God; Christ praying to the</w:t>
      </w:r>
      <w:r>
        <w:rPr>
          <w:spacing w:val="80"/>
          <w:w w:val="150"/>
        </w:rPr>
        <w:t xml:space="preserve"> </w:t>
      </w:r>
      <w:r>
        <w:t>Father for the union of his Saints, uses this argument, O Father let this be granted,</w:t>
      </w:r>
      <w:r>
        <w:rPr>
          <w:spacing w:val="40"/>
        </w:rPr>
        <w:t xml:space="preserve"> </w:t>
      </w:r>
      <w:r>
        <w:t>that</w:t>
      </w:r>
      <w:r>
        <w:rPr>
          <w:spacing w:val="40"/>
        </w:rPr>
        <w:t xml:space="preserve"> </w:t>
      </w:r>
      <w:r>
        <w:t>the</w:t>
      </w:r>
      <w:r>
        <w:rPr>
          <w:spacing w:val="40"/>
        </w:rPr>
        <w:t xml:space="preserve"> </w:t>
      </w:r>
      <w:r>
        <w:t>world</w:t>
      </w:r>
      <w:r>
        <w:rPr>
          <w:spacing w:val="40"/>
        </w:rPr>
        <w:t xml:space="preserve"> </w:t>
      </w:r>
      <w:r>
        <w:t>may</w:t>
      </w:r>
      <w:r>
        <w:rPr>
          <w:spacing w:val="40"/>
        </w:rPr>
        <w:t xml:space="preserve"> </w:t>
      </w:r>
      <w:r>
        <w:t>believe</w:t>
      </w:r>
      <w:r>
        <w:rPr>
          <w:spacing w:val="40"/>
        </w:rPr>
        <w:t xml:space="preserve"> </w:t>
      </w:r>
      <w:r>
        <w:t>that</w:t>
      </w:r>
      <w:r>
        <w:rPr>
          <w:spacing w:val="40"/>
        </w:rPr>
        <w:t xml:space="preserve"> </w:t>
      </w:r>
      <w:r>
        <w:t>thou</w:t>
      </w:r>
      <w:r>
        <w:rPr>
          <w:spacing w:val="40"/>
        </w:rPr>
        <w:t xml:space="preserve"> </w:t>
      </w:r>
      <w:r>
        <w:t>hast</w:t>
      </w:r>
      <w:r>
        <w:rPr>
          <w:spacing w:val="40"/>
        </w:rPr>
        <w:t xml:space="preserve"> </w:t>
      </w:r>
      <w:r>
        <w:t>sent</w:t>
      </w:r>
      <w:r>
        <w:rPr>
          <w:spacing w:val="40"/>
        </w:rPr>
        <w:t xml:space="preserve"> </w:t>
      </w:r>
      <w:r>
        <w:t>me:</w:t>
      </w:r>
      <w:r>
        <w:rPr>
          <w:spacing w:val="40"/>
        </w:rPr>
        <w:t xml:space="preserve"> </w:t>
      </w:r>
      <w:r>
        <w:t>And</w:t>
      </w:r>
      <w:r>
        <w:rPr>
          <w:spacing w:val="40"/>
        </w:rPr>
        <w:t xml:space="preserve"> </w:t>
      </w:r>
      <w:r>
        <w:t>again, ver.</w:t>
      </w:r>
      <w:r>
        <w:rPr>
          <w:spacing w:val="40"/>
        </w:rPr>
        <w:t xml:space="preserve"> </w:t>
      </w:r>
      <w:r>
        <w:t>23.</w:t>
      </w:r>
      <w:r>
        <w:rPr>
          <w:spacing w:val="40"/>
        </w:rPr>
        <w:t xml:space="preserve"> </w:t>
      </w:r>
      <w:r>
        <w:t>Let</w:t>
      </w:r>
      <w:r>
        <w:rPr>
          <w:spacing w:val="40"/>
        </w:rPr>
        <w:t xml:space="preserve"> </w:t>
      </w:r>
      <w:r>
        <w:t>them</w:t>
      </w:r>
      <w:r>
        <w:rPr>
          <w:spacing w:val="40"/>
        </w:rPr>
        <w:t xml:space="preserve"> </w:t>
      </w:r>
      <w:r>
        <w:t>be</w:t>
      </w:r>
      <w:r>
        <w:rPr>
          <w:spacing w:val="40"/>
        </w:rPr>
        <w:t xml:space="preserve"> </w:t>
      </w:r>
      <w:r>
        <w:t>perfect</w:t>
      </w:r>
      <w:r>
        <w:rPr>
          <w:spacing w:val="40"/>
        </w:rPr>
        <w:t xml:space="preserve"> </w:t>
      </w:r>
      <w:r>
        <w:t>in</w:t>
      </w:r>
      <w:r>
        <w:rPr>
          <w:spacing w:val="40"/>
        </w:rPr>
        <w:t xml:space="preserve"> </w:t>
      </w:r>
      <w:r>
        <w:t>one,</w:t>
      </w:r>
      <w:r>
        <w:rPr>
          <w:spacing w:val="40"/>
        </w:rPr>
        <w:t xml:space="preserve"> </w:t>
      </w:r>
      <w:r>
        <w:t>that</w:t>
      </w:r>
      <w:r>
        <w:rPr>
          <w:spacing w:val="40"/>
        </w:rPr>
        <w:t xml:space="preserve"> </w:t>
      </w:r>
      <w:r>
        <w:t>the</w:t>
      </w:r>
      <w:r>
        <w:rPr>
          <w:spacing w:val="40"/>
        </w:rPr>
        <w:t xml:space="preserve"> </w:t>
      </w:r>
      <w:r>
        <w:t>world</w:t>
      </w:r>
      <w:r>
        <w:rPr>
          <w:spacing w:val="40"/>
        </w:rPr>
        <w:t xml:space="preserve"> </w:t>
      </w:r>
      <w:r>
        <w:t>may</w:t>
      </w:r>
      <w:r>
        <w:rPr>
          <w:spacing w:val="40"/>
        </w:rPr>
        <w:t xml:space="preserve"> </w:t>
      </w:r>
      <w:r>
        <w:t>know</w:t>
      </w:r>
      <w:r>
        <w:rPr>
          <w:spacing w:val="40"/>
        </w:rPr>
        <w:t xml:space="preserve"> </w:t>
      </w:r>
      <w:r>
        <w:t>that</w:t>
      </w:r>
      <w:r>
        <w:rPr>
          <w:spacing w:val="40"/>
        </w:rPr>
        <w:t xml:space="preserve"> </w:t>
      </w:r>
      <w:r>
        <w:t>thou hast sent me. If they be not united one to another in love and peace, but have a spirit of division ruling amongst them, what will the world think? surely,</w:t>
      </w:r>
      <w:r>
        <w:rPr>
          <w:spacing w:val="40"/>
        </w:rPr>
        <w:t xml:space="preserve"> </w:t>
      </w:r>
      <w:r>
        <w:t>that</w:t>
      </w:r>
      <w:r>
        <w:rPr>
          <w:spacing w:val="40"/>
        </w:rPr>
        <w:t xml:space="preserve"> </w:t>
      </w:r>
      <w:r>
        <w:t>thou</w:t>
      </w:r>
      <w:r>
        <w:rPr>
          <w:spacing w:val="40"/>
        </w:rPr>
        <w:t xml:space="preserve"> </w:t>
      </w:r>
      <w:r>
        <w:t>didst</w:t>
      </w:r>
      <w:r>
        <w:rPr>
          <w:spacing w:val="40"/>
        </w:rPr>
        <w:t xml:space="preserve"> </w:t>
      </w:r>
      <w:r>
        <w:t>not</w:t>
      </w:r>
      <w:r>
        <w:rPr>
          <w:spacing w:val="40"/>
        </w:rPr>
        <w:t xml:space="preserve"> </w:t>
      </w:r>
      <w:r>
        <w:t>send</w:t>
      </w:r>
      <w:r>
        <w:rPr>
          <w:spacing w:val="40"/>
        </w:rPr>
        <w:t xml:space="preserve"> </w:t>
      </w:r>
      <w:r>
        <w:t>me;</w:t>
      </w:r>
      <w:r>
        <w:rPr>
          <w:spacing w:val="40"/>
        </w:rPr>
        <w:t xml:space="preserve"> </w:t>
      </w:r>
      <w:r>
        <w:t>that</w:t>
      </w:r>
      <w:r>
        <w:rPr>
          <w:spacing w:val="40"/>
        </w:rPr>
        <w:t xml:space="preserve"> </w:t>
      </w:r>
      <w:r>
        <w:t>I</w:t>
      </w:r>
      <w:r>
        <w:rPr>
          <w:spacing w:val="40"/>
        </w:rPr>
        <w:t xml:space="preserve"> </w:t>
      </w:r>
      <w:r>
        <w:t>who</w:t>
      </w:r>
      <w:r>
        <w:rPr>
          <w:spacing w:val="40"/>
        </w:rPr>
        <w:t xml:space="preserve"> </w:t>
      </w:r>
      <w:r>
        <w:t>am</w:t>
      </w:r>
      <w:r>
        <w:rPr>
          <w:spacing w:val="40"/>
        </w:rPr>
        <w:t xml:space="preserve"> </w:t>
      </w:r>
      <w:r>
        <w:t>their</w:t>
      </w:r>
      <w:r>
        <w:rPr>
          <w:spacing w:val="40"/>
        </w:rPr>
        <w:t xml:space="preserve"> </w:t>
      </w:r>
      <w:r>
        <w:t>head,</w:t>
      </w:r>
      <w:r>
        <w:rPr>
          <w:spacing w:val="40"/>
        </w:rPr>
        <w:t xml:space="preserve"> </w:t>
      </w:r>
      <w:r>
        <w:t>their teacher and Lord, never came from thee, for thou art wisdom, holiness &amp; love,</w:t>
      </w:r>
      <w:r>
        <w:rPr>
          <w:spacing w:val="40"/>
        </w:rPr>
        <w:t xml:space="preserve"> </w:t>
      </w:r>
      <w:r>
        <w:t>and</w:t>
      </w:r>
      <w:r>
        <w:rPr>
          <w:spacing w:val="40"/>
        </w:rPr>
        <w:t xml:space="preserve"> </w:t>
      </w:r>
      <w:r>
        <w:t>if</w:t>
      </w:r>
      <w:r>
        <w:rPr>
          <w:spacing w:val="40"/>
        </w:rPr>
        <w:t xml:space="preserve"> </w:t>
      </w:r>
      <w:r>
        <w:t>I</w:t>
      </w:r>
      <w:r>
        <w:rPr>
          <w:spacing w:val="40"/>
        </w:rPr>
        <w:t xml:space="preserve"> </w:t>
      </w:r>
      <w:r>
        <w:t>had</w:t>
      </w:r>
      <w:r>
        <w:rPr>
          <w:spacing w:val="40"/>
        </w:rPr>
        <w:t xml:space="preserve"> </w:t>
      </w:r>
      <w:r>
        <w:t>come</w:t>
      </w:r>
      <w:r>
        <w:rPr>
          <w:spacing w:val="40"/>
        </w:rPr>
        <w:t xml:space="preserve"> </w:t>
      </w:r>
      <w:r>
        <w:t>from</w:t>
      </w:r>
      <w:r>
        <w:rPr>
          <w:spacing w:val="40"/>
        </w:rPr>
        <w:t xml:space="preserve"> </w:t>
      </w:r>
      <w:r>
        <w:t>thee,</w:t>
      </w:r>
      <w:r>
        <w:rPr>
          <w:spacing w:val="40"/>
        </w:rPr>
        <w:t xml:space="preserve"> </w:t>
      </w:r>
      <w:r>
        <w:t>then</w:t>
      </w:r>
      <w:r>
        <w:rPr>
          <w:spacing w:val="40"/>
        </w:rPr>
        <w:t xml:space="preserve"> </w:t>
      </w:r>
      <w:r>
        <w:t>those</w:t>
      </w:r>
      <w:r>
        <w:rPr>
          <w:spacing w:val="40"/>
        </w:rPr>
        <w:t xml:space="preserve"> </w:t>
      </w:r>
      <w:r>
        <w:t>who</w:t>
      </w:r>
      <w:r>
        <w:rPr>
          <w:spacing w:val="40"/>
        </w:rPr>
        <w:t xml:space="preserve"> </w:t>
      </w:r>
      <w:r>
        <w:t>own</w:t>
      </w:r>
      <w:r>
        <w:rPr>
          <w:spacing w:val="40"/>
        </w:rPr>
        <w:t xml:space="preserve"> </w:t>
      </w:r>
      <w:r>
        <w:t>me</w:t>
      </w:r>
      <w:r>
        <w:rPr>
          <w:spacing w:val="40"/>
        </w:rPr>
        <w:t xml:space="preserve"> </w:t>
      </w:r>
      <w:r>
        <w:t>to</w:t>
      </w:r>
      <w:r>
        <w:rPr>
          <w:spacing w:val="40"/>
        </w:rPr>
        <w:t xml:space="preserve"> </w:t>
      </w:r>
      <w:r>
        <w:t>be</w:t>
      </w:r>
      <w:r>
        <w:rPr>
          <w:spacing w:val="40"/>
        </w:rPr>
        <w:t xml:space="preserve"> </w:t>
      </w:r>
      <w:r>
        <w:t>theirs, and whom I own to be mine, would hold forth in their conversations something of that spirit of holiness, wisdom and love there is in thee; but when the world does not see this in them, but the clean contrary, they will never believe, that I came from thee; those truths that I came into the</w:t>
      </w:r>
      <w:r>
        <w:rPr>
          <w:spacing w:val="80"/>
        </w:rPr>
        <w:t xml:space="preserve"> </w:t>
      </w:r>
      <w:r>
        <w:t>world to make known as from thee, O Father will not be believed, but</w:t>
      </w:r>
      <w:r>
        <w:rPr>
          <w:spacing w:val="80"/>
        </w:rPr>
        <w:t xml:space="preserve"> </w:t>
      </w:r>
      <w:r>
        <w:t>rather persecuted, if those who profess them by their divisions one from another,</w:t>
      </w:r>
      <w:r>
        <w:rPr>
          <w:spacing w:val="13"/>
        </w:rPr>
        <w:t xml:space="preserve"> </w:t>
      </w:r>
      <w:r>
        <w:t>and</w:t>
      </w:r>
      <w:r>
        <w:rPr>
          <w:spacing w:val="15"/>
        </w:rPr>
        <w:t xml:space="preserve"> </w:t>
      </w:r>
      <w:r>
        <w:t>oppositions</w:t>
      </w:r>
      <w:r>
        <w:rPr>
          <w:spacing w:val="14"/>
        </w:rPr>
        <w:t xml:space="preserve"> </w:t>
      </w:r>
      <w:r>
        <w:t>one</w:t>
      </w:r>
      <w:r>
        <w:rPr>
          <w:spacing w:val="14"/>
        </w:rPr>
        <w:t xml:space="preserve"> </w:t>
      </w:r>
      <w:r>
        <w:t>against</w:t>
      </w:r>
      <w:r>
        <w:rPr>
          <w:spacing w:val="13"/>
        </w:rPr>
        <w:t xml:space="preserve"> </w:t>
      </w:r>
      <w:r>
        <w:t>another,</w:t>
      </w:r>
      <w:r>
        <w:rPr>
          <w:spacing w:val="13"/>
        </w:rPr>
        <w:t xml:space="preserve"> </w:t>
      </w:r>
      <w:r>
        <w:t>shew</w:t>
      </w:r>
      <w:r>
        <w:rPr>
          <w:spacing w:val="14"/>
        </w:rPr>
        <w:t xml:space="preserve"> </w:t>
      </w:r>
      <w:r>
        <w:t>forth</w:t>
      </w:r>
      <w:r>
        <w:rPr>
          <w:spacing w:val="14"/>
        </w:rPr>
        <w:t xml:space="preserve"> </w:t>
      </w:r>
      <w:r>
        <w:t>a</w:t>
      </w:r>
      <w:r>
        <w:rPr>
          <w:spacing w:val="15"/>
        </w:rPr>
        <w:t xml:space="preserve"> </w:t>
      </w:r>
      <w:r>
        <w:t>spirit</w:t>
      </w:r>
      <w:r>
        <w:rPr>
          <w:spacing w:val="13"/>
        </w:rPr>
        <w:t xml:space="preserve"> </w:t>
      </w:r>
      <w:r>
        <w:t>of</w:t>
      </w:r>
      <w:r>
        <w:rPr>
          <w:spacing w:val="14"/>
        </w:rPr>
        <w:t xml:space="preserve"> </w:t>
      </w:r>
      <w:r>
        <w:rPr>
          <w:spacing w:val="-2"/>
        </w:rPr>
        <w:t>pride,</w:t>
      </w:r>
    </w:p>
    <w:p w14:paraId="36AC17DD">
      <w:pPr>
        <w:spacing w:after="0" w:line="261" w:lineRule="auto"/>
        <w:sectPr>
          <w:pgSz w:w="12240" w:h="15840"/>
          <w:pgMar w:top="1360" w:right="1320" w:bottom="280" w:left="1340" w:header="720" w:footer="720" w:gutter="0"/>
          <w:cols w:space="720" w:num="1"/>
        </w:sectPr>
      </w:pPr>
    </w:p>
    <w:p w14:paraId="4F030BD6">
      <w:pPr>
        <w:pStyle w:val="5"/>
        <w:spacing w:line="261" w:lineRule="auto"/>
        <w:ind w:right="118"/>
      </w:pPr>
      <w:r>
        <w:t>folly,</w:t>
      </w:r>
      <w:r>
        <w:rPr>
          <w:spacing w:val="20"/>
        </w:rPr>
        <w:t xml:space="preserve"> </w:t>
      </w:r>
      <w:r>
        <w:t>envy,</w:t>
      </w:r>
      <w:r>
        <w:rPr>
          <w:spacing w:val="20"/>
        </w:rPr>
        <w:t xml:space="preserve"> </w:t>
      </w:r>
      <w:r>
        <w:t>frowardness;</w:t>
      </w:r>
      <w:r>
        <w:rPr>
          <w:spacing w:val="20"/>
        </w:rPr>
        <w:t xml:space="preserve"> </w:t>
      </w:r>
      <w:r>
        <w:t>therefore,</w:t>
      </w:r>
      <w:r>
        <w:rPr>
          <w:spacing w:val="20"/>
        </w:rPr>
        <w:t xml:space="preserve"> </w:t>
      </w:r>
      <w:r>
        <w:t>O</w:t>
      </w:r>
      <w:r>
        <w:rPr>
          <w:spacing w:val="20"/>
        </w:rPr>
        <w:t xml:space="preserve"> </w:t>
      </w:r>
      <w:r>
        <w:t>Father,</w:t>
      </w:r>
      <w:r>
        <w:rPr>
          <w:spacing w:val="20"/>
        </w:rPr>
        <w:t xml:space="preserve"> </w:t>
      </w:r>
      <w:r>
        <w:t>let</w:t>
      </w:r>
      <w:r>
        <w:rPr>
          <w:spacing w:val="20"/>
        </w:rPr>
        <w:t xml:space="preserve"> </w:t>
      </w:r>
      <w:r>
        <w:t>them</w:t>
      </w:r>
      <w:r>
        <w:rPr>
          <w:spacing w:val="20"/>
        </w:rPr>
        <w:t xml:space="preserve"> </w:t>
      </w:r>
      <w:r>
        <w:t>be</w:t>
      </w:r>
      <w:r>
        <w:rPr>
          <w:spacing w:val="19"/>
        </w:rPr>
        <w:t xml:space="preserve"> </w:t>
      </w:r>
      <w:r>
        <w:t>one,</w:t>
      </w:r>
      <w:r>
        <w:rPr>
          <w:spacing w:val="20"/>
        </w:rPr>
        <w:t xml:space="preserve"> </w:t>
      </w:r>
      <w:r>
        <w:t>as</w:t>
      </w:r>
      <w:r>
        <w:rPr>
          <w:spacing w:val="20"/>
        </w:rPr>
        <w:t xml:space="preserve"> </w:t>
      </w:r>
      <w:r>
        <w:t>thou</w:t>
      </w:r>
      <w:r>
        <w:rPr>
          <w:spacing w:val="20"/>
        </w:rPr>
        <w:t xml:space="preserve"> </w:t>
      </w:r>
      <w:r>
        <w:t>and I am one; if this Petition be not granted, how shall I look the world in the face? I shall be contemned in the world: what am I come down from thee, for such glorious ends as indeed those were, for which I came into the world, and when I should come to attain those ends, for which I came,</w:t>
      </w:r>
      <w:r>
        <w:rPr>
          <w:spacing w:val="80"/>
          <w:w w:val="150"/>
        </w:rPr>
        <w:t xml:space="preserve"> </w:t>
      </w:r>
      <w:r>
        <w:t>shall there be such a carriage in those who do profess my Name, that by it the world shall persuade themselves, that thou diddest never send me? O what a sore evil would this be! surely any Christian heart must needs tremble</w:t>
      </w:r>
      <w:r>
        <w:rPr>
          <w:spacing w:val="22"/>
        </w:rPr>
        <w:t xml:space="preserve"> </w:t>
      </w:r>
      <w:r>
        <w:t>at</w:t>
      </w:r>
      <w:r>
        <w:rPr>
          <w:spacing w:val="22"/>
        </w:rPr>
        <w:t xml:space="preserve"> </w:t>
      </w:r>
      <w:r>
        <w:t>the</w:t>
      </w:r>
      <w:r>
        <w:rPr>
          <w:spacing w:val="22"/>
        </w:rPr>
        <w:t xml:space="preserve"> </w:t>
      </w:r>
      <w:r>
        <w:t>least</w:t>
      </w:r>
      <w:r>
        <w:rPr>
          <w:spacing w:val="22"/>
        </w:rPr>
        <w:t xml:space="preserve"> </w:t>
      </w:r>
      <w:r>
        <w:t>thought</w:t>
      </w:r>
      <w:r>
        <w:rPr>
          <w:spacing w:val="22"/>
        </w:rPr>
        <w:t xml:space="preserve"> </w:t>
      </w:r>
      <w:r>
        <w:t>of</w:t>
      </w:r>
      <w:r>
        <w:rPr>
          <w:spacing w:val="22"/>
        </w:rPr>
        <w:t xml:space="preserve"> </w:t>
      </w:r>
      <w:r>
        <w:t>having</w:t>
      </w:r>
      <w:r>
        <w:rPr>
          <w:spacing w:val="22"/>
        </w:rPr>
        <w:t xml:space="preserve"> </w:t>
      </w:r>
      <w:r>
        <w:t>a</w:t>
      </w:r>
      <w:r>
        <w:rPr>
          <w:spacing w:val="22"/>
        </w:rPr>
        <w:t xml:space="preserve"> </w:t>
      </w:r>
      <w:r>
        <w:t>hand</w:t>
      </w:r>
      <w:r>
        <w:rPr>
          <w:spacing w:val="22"/>
        </w:rPr>
        <w:t xml:space="preserve"> </w:t>
      </w:r>
      <w:r>
        <w:t>in</w:t>
      </w:r>
      <w:r>
        <w:rPr>
          <w:spacing w:val="22"/>
        </w:rPr>
        <w:t xml:space="preserve"> </w:t>
      </w:r>
      <w:r>
        <w:t>so</w:t>
      </w:r>
      <w:r>
        <w:rPr>
          <w:spacing w:val="22"/>
        </w:rPr>
        <w:t xml:space="preserve"> </w:t>
      </w:r>
      <w:r>
        <w:t>great</w:t>
      </w:r>
      <w:r>
        <w:rPr>
          <w:spacing w:val="22"/>
        </w:rPr>
        <w:t xml:space="preserve"> </w:t>
      </w:r>
      <w:r>
        <w:t>an</w:t>
      </w:r>
      <w:r>
        <w:rPr>
          <w:spacing w:val="22"/>
        </w:rPr>
        <w:t xml:space="preserve"> </w:t>
      </w:r>
      <w:r>
        <w:t>evil</w:t>
      </w:r>
      <w:r>
        <w:rPr>
          <w:spacing w:val="22"/>
        </w:rPr>
        <w:t xml:space="preserve"> </w:t>
      </w:r>
      <w:r>
        <w:t>as</w:t>
      </w:r>
      <w:r>
        <w:rPr>
          <w:spacing w:val="22"/>
        </w:rPr>
        <w:t xml:space="preserve"> </w:t>
      </w:r>
      <w:r>
        <w:t>this</w:t>
      </w:r>
      <w:r>
        <w:rPr>
          <w:spacing w:val="22"/>
        </w:rPr>
        <w:t xml:space="preserve"> </w:t>
      </w:r>
      <w:r>
        <w:t>is.</w:t>
      </w:r>
    </w:p>
    <w:p w14:paraId="5065618A">
      <w:pPr>
        <w:pStyle w:val="6"/>
        <w:keepNext w:val="0"/>
        <w:keepLines w:val="0"/>
        <w:widowControl/>
        <w:suppressLineNumbers w:val="0"/>
      </w:pPr>
      <w:r>
        <w:t>翻译如下:</w:t>
      </w:r>
    </w:p>
    <w:p w14:paraId="7C1FA8EF">
      <w:pPr>
        <w:pStyle w:val="6"/>
        <w:keepNext w:val="0"/>
        <w:keepLines w:val="0"/>
        <w:widowControl/>
        <w:suppressLineNumbers w:val="0"/>
        <w:outlineLvl w:val="0"/>
      </w:pPr>
      <w:r>
        <w:t>第二十八章</w:t>
      </w:r>
      <w:r>
        <w:br w:type="textWrapping"/>
      </w:r>
      <w:r>
        <w:t>我们分裂的罪恶</w:t>
      </w:r>
    </w:p>
    <w:p w14:paraId="656345F3">
      <w:pPr>
        <w:pStyle w:val="6"/>
        <w:keepNext w:val="0"/>
        <w:keepLines w:val="0"/>
        <w:widowControl/>
        <w:suppressLineNumbers w:val="0"/>
      </w:pPr>
      <w:r>
        <w:t>尽管在许多事情中都有罪,但我们考虑它们是因为它们阻碍了我们的益处。但现在让我们考虑其中有什么罪恶的毒素。</w:t>
      </w:r>
      <w:r>
        <w:br w:type="textWrapping"/>
      </w:r>
      <w:r>
        <w:t>数字2被认为是被诅咒的,因为它是第一个偏离合一的数字。偏离上帝所要的合一是一件非常可诅咒的事情,因为它有很多罪。* 奥古斯丁谈到原罪时所说的话,我们也可以用在我们的分裂上,它们是罪,是罪的惩罚,是罪的起因,无非就是一堆罪。</w:t>
      </w:r>
    </w:p>
    <w:p w14:paraId="2B9AA950">
      <w:pPr>
        <w:pStyle w:val="6"/>
        <w:keepNext w:val="0"/>
        <w:keepLines w:val="0"/>
        <w:widowControl/>
        <w:suppressLineNumbers w:val="0"/>
      </w:pPr>
      <w:r>
        <w:t>首先,它们违背了上帝和耶稣基督的庄严吩咐和命令。约翰一书3:23说:"神的命令就是叫我们信他儿子耶稣基督的名,且照他所赐给我们的命令彼此相爱。"我们彼此相爱不是一件随意的事,而是上帝的命令,是与信他的儿子耶稣基督并列的一条重要命令。这两条对于得救同样必要。人们谈论信心,谈论信靠上帝的儿子,谈论信靠基督白白的恩典,但如果他们有分裂、争吵的灵,没有爱,没有温柔,没有与圣徒联合的恩典,他们的信心就是死的。因为上帝非常看重他的子民在爱中生活在一起,所以在这节经文的开头他说,这是他的命令;在这节经文的结尾他说,他赐给我们命令;值得注意的是,他说到爱的命令时,是他赐给我们这条命令的。这是一个恩赐,因为这是一条甘甜的命令。我们不应只是因为受命令的权柄而顺服它,而且应当敞开心扉,欢喜地接受它,视之为从上帝而来的恩赐。爱的命令是上帝从他的爱中赐给我们的恩赐。这些命令的超越性在24节得到进一步阐述:"遵守神命令的,就住在神里面,神也住在他里面。"我想你在整本圣经中找不到任何一处经文,像这里这样在一节经文中,外加另一节经文的一部分,如此反复强调和称赞上帝的命令。再次,在4:21:"爱神的,也当爱弟兄,这是我们从神所受的命令。"如果你认为你有任何爱上帝或信耶稣基督的命令,要知道同一权柄也命令你去爱你的弟兄。约翰福音15:12说:"你们要彼此相爱,像我爱你们一样,这就是我的命令。"17节说:"我这样吩咐你们,是要叫你们彼此相爱。"可见基督也非常看重圣徒彼此相爱。那么,违背天父上帝和他的儿子耶稣基督如此看重的重要命令的罪,必定是极其严重的。</w:t>
      </w:r>
    </w:p>
    <w:p w14:paraId="4D3FE745">
      <w:pPr>
        <w:pStyle w:val="6"/>
        <w:keepNext w:val="0"/>
        <w:keepLines w:val="0"/>
        <w:widowControl/>
        <w:suppressLineNumbers w:val="0"/>
      </w:pPr>
      <w:r>
        <w:t>其次,这些不仁慈、不相爱的纷争违背了耶稣基督的祷告,就是他临死前为我们做的那个祷告。约翰福音17:21,他祈求父,叫所有已经信他的人和将要信他的人都合而为一,正如父在他里面,他在父里面;叫他们在父和他里面也成为一。似乎他是在说,哦,父啊,我现在要离开世界了,我预见到,我走后,就是那些你所赐给我的、在我里面和你里面合一的人,将会遇到很大的试探,使他们彼此分离。但是,父啊,我恳求你,愿你父亲般的看顾临到他们,保守他们的心连在一起,使他们以受造之物所能达到的最牢固的联合彼此联合。父啊,让他们合一,正如你我原为一体一样。难道我们不愿失去基督在约翰福音17章那个天上的祷告为我们祈求的益处吗?读一读那段经文,看看其中有什么令人心醉神迷的超越,因为他明确说过,他是为我们现在活着的人祈求的,也为那些当时与他同在的门徒祈求。让我们珍惜这个祷告,视之胜过万万千千个世界。路德曾给墨兰顿写过一封责备的信。他说,因着你那些有罪的、不信的恐惧和忧虑的念头,你使我们的祷告徒然(irritas facere præces nostras)。那么,我们纷争的罪恶有多大呢?借着它们,我们尽自己所能,使耶稣基督那蒙福的祷告,就我们而言,成为徒然。基督对彼得说,撒但想要筛你们像筛麦子一样,但我已经为你祈求,叫你的信心不至于灭绝。基督说,他不能得逞。为什么?因为我已经为你祷告了。哦,有福的救主啊,你反对我们纷争的祷告不也一样强大吗?你不能像在那件事上一样,在这件事上也同样蒙父应允吗?我们知道你的父过去并现在都垂听你的祷告。无论如何,基督这个祷告是蒙垂听的,也必蒙垂听。然而,我们的罪并没有因此减少,因为它倾向于使基督的祷告落空。撒但渴望在我们的纷争中筛我们,但他并不想把糠秕从麦子里分离出来,他宁愿让糠秕与麦子混杂在一起。把糠秕与麦子混在一起,在我们中间引起很大的骚动。但我们盼望基督的祷告帮助了彼得脱离筛选,也必帮助我们脱离我们的筛选。只是我们不要做任何与之相悖的事。</w:t>
      </w:r>
    </w:p>
    <w:p w14:paraId="0851282D">
      <w:pPr>
        <w:pStyle w:val="6"/>
        <w:keepNext w:val="0"/>
        <w:keepLines w:val="0"/>
        <w:widowControl/>
        <w:suppressLineNumbers w:val="0"/>
      </w:pPr>
      <w:r>
        <w:t>第三,我们的纷争违背了我们自己的祷告。从前那些如今彼此疏远的人,曾多少次一同祷告,以致他们的心似乎都融化在一起,令人以为在这个世界上他们之间不可能有现在这样的距离。我们多少次祷告,哦,但愿有一天我们能蒙福,照着神自己的心意敬拜他!愿我们从良心的压制、属灵的捆绑中得释放!哦,愿我们从人在事奉上帝时的发明中得拯救;愿圣徒们同心合意事奉主。从来没有像最近这样充满盼望,盼望圣徒们能如此享受他们的祷告,然而他们之间的纷争也从未像现在这样严重。他们现在寻求将彼此带入捆绑。如果在五六年前,当我们许多人一同祷告,向上帝诉说我们所受的压制时,上帝就把现在这样的景象呈现在我们眼前,我们能相信我们的灵里会有现在这样的隔阂吗?</w:t>
      </w:r>
    </w:p>
    <w:p w14:paraId="0AA05857">
      <w:pPr>
        <w:pStyle w:val="6"/>
        <w:keepNext w:val="0"/>
        <w:keepLines w:val="0"/>
        <w:widowControl/>
        <w:suppressLineNumbers w:val="0"/>
      </w:pPr>
      <w:r>
        <w:t>第四,我们的纷争极其羞辱耶稣基督。如果它们只是使我们的名声蒙羞,那倒没什么大不了;但任何使耶稣基督的荣耀黯然失色的事,都应当让我们非常在意。我读到亚历山大·塞维鲁斯看见两个基督徒彼此争吵,就吩咐他们不要再冒昧地称自己是基督徒。因为(他说)你们羞辱了你们声称是他门徒的夫子基督。将军的军队溃不成军、陷入混乱,这是将军的耻辱。魔鬼似乎在我们的纷争中战胜了我们,以致击溃了我们。约翰福音17:21,23是一处值得注意的经文,表明我们纷争的罪恶在于它们给基督带来的羞辱,它可能是我在上帝的话语中所知反对纷争最有力的论据。基督为他圣徒的合一向父祷告,使用了这个论据,父啊,求你成全这事,叫世人可以信你差了我来。23节又说:使他们完完全全合而为一,叫世人知道你差了我来。如果他们不以爱和平彼此联合,反倒被纷争的灵辖制,世人会怎么想?他们必然会想,你没有差我来;我这作他们元首、夫子和主的,从未从你而来。因为你是智慧、圣洁、慈爱的,如果我是从你而来的,那些承认我是他们的、我也承认是我的人,就必在他们的行事为人上彰显你里面智慧、圣洁、慈爱的灵。但当世人在他们身上看不到这些,反而看到完全相反的情形,他们就绝不会相信我是从你而来的。我来到世上要从你领受并传扬的那些真理,哦,父啊,如果那些宣认这些真理的人,因着彼此纷争、彼此敌对,显出骄傲、愚昧、嫉妒、乖僻的灵,这些真理就不会被人相信,反而会遭到逼迫。所以父啊,求你使他们合而为一,正如你我原为一体一样。如果这个祈求不蒙应允,我该如何面对这个世界?我必在世上被藐视。我从你那里降下,岂不是为了我来到世上所要成就的荣耀的目的吗?我来是要达成这些目的,难道要由于那些称我名的人如此行事,以致世人确信你根本没有差我来吗?哦,这该是多么严重的罪恶啊!任何基督徒的心,想到在如此大恶上有份,都必然战兢。</w:t>
      </w:r>
    </w:p>
    <w:p w14:paraId="73A39E53">
      <w:pPr>
        <w:pStyle w:val="5"/>
        <w:spacing w:line="261" w:lineRule="auto"/>
        <w:ind w:right="118"/>
      </w:pPr>
    </w:p>
    <w:p w14:paraId="248BD8B6">
      <w:pPr>
        <w:pStyle w:val="5"/>
        <w:spacing w:before="277" w:line="261" w:lineRule="auto"/>
        <w:ind w:right="118"/>
      </w:pPr>
      <w:r>
        <w:t>Fifthly, Divisions are sinful because they grieve the holy Spirit of God, Ephes.</w:t>
      </w:r>
      <w:r>
        <w:rPr>
          <w:spacing w:val="34"/>
        </w:rPr>
        <w:t xml:space="preserve"> </w:t>
      </w:r>
      <w:r>
        <w:t>4:30,</w:t>
      </w:r>
      <w:r>
        <w:rPr>
          <w:spacing w:val="34"/>
        </w:rPr>
        <w:t xml:space="preserve"> </w:t>
      </w:r>
      <w:r>
        <w:t>31.</w:t>
      </w:r>
      <w:r>
        <w:rPr>
          <w:spacing w:val="34"/>
        </w:rPr>
        <w:t xml:space="preserve"> </w:t>
      </w:r>
      <w:r>
        <w:t>Grieve</w:t>
      </w:r>
      <w:r>
        <w:rPr>
          <w:spacing w:val="34"/>
        </w:rPr>
        <w:t xml:space="preserve"> </w:t>
      </w:r>
      <w:r>
        <w:t>not</w:t>
      </w:r>
      <w:r>
        <w:rPr>
          <w:spacing w:val="34"/>
        </w:rPr>
        <w:t xml:space="preserve"> </w:t>
      </w:r>
      <w:r>
        <w:t>the</w:t>
      </w:r>
      <w:r>
        <w:rPr>
          <w:spacing w:val="34"/>
        </w:rPr>
        <w:t xml:space="preserve"> </w:t>
      </w:r>
      <w:r>
        <w:t>holy</w:t>
      </w:r>
      <w:r>
        <w:rPr>
          <w:spacing w:val="34"/>
        </w:rPr>
        <w:t xml:space="preserve"> </w:t>
      </w:r>
      <w:r>
        <w:t>Spirit</w:t>
      </w:r>
      <w:r>
        <w:rPr>
          <w:spacing w:val="34"/>
        </w:rPr>
        <w:t xml:space="preserve"> </w:t>
      </w:r>
      <w:r>
        <w:t>of</w:t>
      </w:r>
      <w:r>
        <w:rPr>
          <w:spacing w:val="34"/>
        </w:rPr>
        <w:t xml:space="preserve"> </w:t>
      </w:r>
      <w:r>
        <w:t>God,</w:t>
      </w:r>
      <w:r>
        <w:rPr>
          <w:spacing w:val="34"/>
        </w:rPr>
        <w:t xml:space="preserve"> </w:t>
      </w:r>
      <w:r>
        <w:t>whereby</w:t>
      </w:r>
      <w:r>
        <w:rPr>
          <w:spacing w:val="34"/>
        </w:rPr>
        <w:t xml:space="preserve"> </w:t>
      </w:r>
      <w:r>
        <w:t>ye</w:t>
      </w:r>
      <w:r>
        <w:rPr>
          <w:spacing w:val="34"/>
        </w:rPr>
        <w:t xml:space="preserve"> </w:t>
      </w:r>
      <w:r>
        <w:t>are</w:t>
      </w:r>
      <w:r>
        <w:rPr>
          <w:spacing w:val="34"/>
        </w:rPr>
        <w:t xml:space="preserve"> </w:t>
      </w:r>
      <w:r>
        <w:t>sealed to the day of redemption. Surely, there is no godly heart, but will say, O</w:t>
      </w:r>
      <w:r>
        <w:rPr>
          <w:spacing w:val="80"/>
        </w:rPr>
        <w:t xml:space="preserve"> </w:t>
      </w:r>
      <w:r>
        <w:t>God</w:t>
      </w:r>
      <w:r>
        <w:rPr>
          <w:spacing w:val="27"/>
        </w:rPr>
        <w:t xml:space="preserve"> </w:t>
      </w:r>
      <w:r>
        <w:t>forbid,</w:t>
      </w:r>
      <w:r>
        <w:rPr>
          <w:spacing w:val="27"/>
        </w:rPr>
        <w:t xml:space="preserve"> </w:t>
      </w:r>
      <w:r>
        <w:t>that</w:t>
      </w:r>
      <w:r>
        <w:rPr>
          <w:spacing w:val="27"/>
        </w:rPr>
        <w:t xml:space="preserve"> </w:t>
      </w:r>
      <w:r>
        <w:t>I</w:t>
      </w:r>
      <w:r>
        <w:rPr>
          <w:spacing w:val="26"/>
        </w:rPr>
        <w:t xml:space="preserve"> </w:t>
      </w:r>
      <w:r>
        <w:t>should</w:t>
      </w:r>
      <w:r>
        <w:rPr>
          <w:spacing w:val="27"/>
        </w:rPr>
        <w:t xml:space="preserve"> </w:t>
      </w:r>
      <w:r>
        <w:t>do</w:t>
      </w:r>
      <w:r>
        <w:rPr>
          <w:spacing w:val="27"/>
        </w:rPr>
        <w:t xml:space="preserve"> </w:t>
      </w:r>
      <w:r>
        <w:t>any</w:t>
      </w:r>
      <w:r>
        <w:rPr>
          <w:spacing w:val="27"/>
        </w:rPr>
        <w:t xml:space="preserve"> </w:t>
      </w:r>
      <w:r>
        <w:t>thing</w:t>
      </w:r>
      <w:r>
        <w:rPr>
          <w:spacing w:val="26"/>
        </w:rPr>
        <w:t xml:space="preserve"> </w:t>
      </w:r>
      <w:r>
        <w:t>to</w:t>
      </w:r>
      <w:r>
        <w:rPr>
          <w:spacing w:val="27"/>
        </w:rPr>
        <w:t xml:space="preserve"> </w:t>
      </w:r>
      <w:r>
        <w:t>grieve</w:t>
      </w:r>
      <w:r>
        <w:rPr>
          <w:spacing w:val="27"/>
        </w:rPr>
        <w:t xml:space="preserve"> </w:t>
      </w:r>
      <w:r>
        <w:t>the</w:t>
      </w:r>
      <w:r>
        <w:rPr>
          <w:spacing w:val="27"/>
        </w:rPr>
        <w:t xml:space="preserve"> </w:t>
      </w:r>
      <w:r>
        <w:t>good</w:t>
      </w:r>
      <w:r>
        <w:rPr>
          <w:spacing w:val="27"/>
        </w:rPr>
        <w:t xml:space="preserve"> </w:t>
      </w:r>
      <w:r>
        <w:t>Spirit</w:t>
      </w:r>
      <w:r>
        <w:rPr>
          <w:spacing w:val="27"/>
        </w:rPr>
        <w:t xml:space="preserve"> </w:t>
      </w:r>
      <w:r>
        <w:t>of</w:t>
      </w:r>
      <w:r>
        <w:rPr>
          <w:spacing w:val="27"/>
        </w:rPr>
        <w:t xml:space="preserve"> </w:t>
      </w:r>
      <w:r>
        <w:t>God,</w:t>
      </w:r>
      <w:r>
        <w:rPr>
          <w:spacing w:val="27"/>
        </w:rPr>
        <w:t xml:space="preserve"> </w:t>
      </w:r>
      <w:r>
        <w:t>it is the Spirit that hath enlightened me, that hath revealed the great</w:t>
      </w:r>
      <w:r>
        <w:rPr>
          <w:spacing w:val="40"/>
        </w:rPr>
        <w:t xml:space="preserve"> </w:t>
      </w:r>
      <w:r>
        <w:t>mysteries</w:t>
      </w:r>
      <w:r>
        <w:rPr>
          <w:spacing w:val="40"/>
        </w:rPr>
        <w:t xml:space="preserve"> </w:t>
      </w:r>
      <w:r>
        <w:t>of</w:t>
      </w:r>
      <w:r>
        <w:rPr>
          <w:spacing w:val="40"/>
        </w:rPr>
        <w:t xml:space="preserve"> </w:t>
      </w:r>
      <w:r>
        <w:t>God,</w:t>
      </w:r>
      <w:r>
        <w:rPr>
          <w:spacing w:val="40"/>
        </w:rPr>
        <w:t xml:space="preserve"> </w:t>
      </w:r>
      <w:r>
        <w:t>of</w:t>
      </w:r>
      <w:r>
        <w:rPr>
          <w:spacing w:val="40"/>
        </w:rPr>
        <w:t xml:space="preserve"> </w:t>
      </w:r>
      <w:r>
        <w:t>Christ,</w:t>
      </w:r>
      <w:r>
        <w:rPr>
          <w:spacing w:val="40"/>
        </w:rPr>
        <w:t xml:space="preserve"> </w:t>
      </w:r>
      <w:r>
        <w:t>of</w:t>
      </w:r>
      <w:r>
        <w:rPr>
          <w:spacing w:val="40"/>
        </w:rPr>
        <w:t xml:space="preserve"> </w:t>
      </w:r>
      <w:r>
        <w:t>eternal</w:t>
      </w:r>
      <w:r>
        <w:rPr>
          <w:spacing w:val="40"/>
        </w:rPr>
        <w:t xml:space="preserve"> </w:t>
      </w:r>
      <w:r>
        <w:t>life unto</w:t>
      </w:r>
      <w:r>
        <w:rPr>
          <w:spacing w:val="40"/>
        </w:rPr>
        <w:t xml:space="preserve"> </w:t>
      </w:r>
      <w:r>
        <w:t>me;</w:t>
      </w:r>
      <w:r>
        <w:rPr>
          <w:spacing w:val="40"/>
        </w:rPr>
        <w:t xml:space="preserve"> </w:t>
      </w:r>
      <w:r>
        <w:t>it</w:t>
      </w:r>
      <w:r>
        <w:rPr>
          <w:spacing w:val="40"/>
        </w:rPr>
        <w:t xml:space="preserve"> </w:t>
      </w:r>
      <w:r>
        <w:t>is</w:t>
      </w:r>
      <w:r>
        <w:rPr>
          <w:spacing w:val="40"/>
        </w:rPr>
        <w:t xml:space="preserve"> </w:t>
      </w:r>
      <w:r>
        <w:t>that Spirit that hath drawn my soul to Jesus Christ, that hath comforted it, with those consolations</w:t>
      </w:r>
      <w:r>
        <w:rPr>
          <w:spacing w:val="40"/>
        </w:rPr>
        <w:t xml:space="preserve"> </w:t>
      </w:r>
      <w:r>
        <w:t>that</w:t>
      </w:r>
      <w:r>
        <w:rPr>
          <w:spacing w:val="40"/>
        </w:rPr>
        <w:t xml:space="preserve"> </w:t>
      </w:r>
      <w:r>
        <w:t>are</w:t>
      </w:r>
      <w:r>
        <w:rPr>
          <w:spacing w:val="40"/>
        </w:rPr>
        <w:t xml:space="preserve"> </w:t>
      </w:r>
      <w:r>
        <w:t>more</w:t>
      </w:r>
      <w:r>
        <w:rPr>
          <w:spacing w:val="40"/>
        </w:rPr>
        <w:t xml:space="preserve"> </w:t>
      </w:r>
      <w:r>
        <w:t>to</w:t>
      </w:r>
      <w:r>
        <w:rPr>
          <w:spacing w:val="40"/>
        </w:rPr>
        <w:t xml:space="preserve"> </w:t>
      </w:r>
      <w:r>
        <w:t>me</w:t>
      </w:r>
      <w:r>
        <w:rPr>
          <w:spacing w:val="40"/>
        </w:rPr>
        <w:t xml:space="preserve"> </w:t>
      </w:r>
      <w:r>
        <w:t>then</w:t>
      </w:r>
      <w:r>
        <w:rPr>
          <w:spacing w:val="40"/>
        </w:rPr>
        <w:t xml:space="preserve"> </w:t>
      </w:r>
      <w:r>
        <w:t>ten</w:t>
      </w:r>
      <w:r>
        <w:rPr>
          <w:spacing w:val="40"/>
        </w:rPr>
        <w:t xml:space="preserve"> </w:t>
      </w:r>
      <w:r>
        <w:t>thousand</w:t>
      </w:r>
      <w:r>
        <w:rPr>
          <w:spacing w:val="40"/>
        </w:rPr>
        <w:t xml:space="preserve"> </w:t>
      </w:r>
      <w:r>
        <w:t>worlds;</w:t>
      </w:r>
      <w:r>
        <w:rPr>
          <w:spacing w:val="40"/>
        </w:rPr>
        <w:t xml:space="preserve"> </w:t>
      </w:r>
      <w:r>
        <w:t>the</w:t>
      </w:r>
      <w:r>
        <w:rPr>
          <w:spacing w:val="40"/>
        </w:rPr>
        <w:t xml:space="preserve"> </w:t>
      </w:r>
      <w:r>
        <w:t>Spirit that</w:t>
      </w:r>
      <w:r>
        <w:rPr>
          <w:spacing w:val="40"/>
        </w:rPr>
        <w:t xml:space="preserve"> </w:t>
      </w:r>
      <w:r>
        <w:t>hath</w:t>
      </w:r>
      <w:r>
        <w:rPr>
          <w:spacing w:val="40"/>
        </w:rPr>
        <w:t xml:space="preserve"> </w:t>
      </w:r>
      <w:r>
        <w:t>strengthened</w:t>
      </w:r>
      <w:r>
        <w:rPr>
          <w:spacing w:val="40"/>
        </w:rPr>
        <w:t xml:space="preserve"> </w:t>
      </w:r>
      <w:r>
        <w:t>me,</w:t>
      </w:r>
      <w:r>
        <w:rPr>
          <w:spacing w:val="40"/>
        </w:rPr>
        <w:t xml:space="preserve"> </w:t>
      </w:r>
      <w:r>
        <w:t>that</w:t>
      </w:r>
      <w:r>
        <w:rPr>
          <w:spacing w:val="40"/>
        </w:rPr>
        <w:t xml:space="preserve"> </w:t>
      </w:r>
      <w:r>
        <w:t>helps</w:t>
      </w:r>
      <w:r>
        <w:rPr>
          <w:spacing w:val="40"/>
        </w:rPr>
        <w:t xml:space="preserve"> </w:t>
      </w:r>
      <w:r>
        <w:t>me</w:t>
      </w:r>
      <w:r>
        <w:rPr>
          <w:spacing w:val="40"/>
        </w:rPr>
        <w:t xml:space="preserve"> </w:t>
      </w:r>
      <w:r>
        <w:t>against</w:t>
      </w:r>
      <w:r>
        <w:rPr>
          <w:spacing w:val="40"/>
        </w:rPr>
        <w:t xml:space="preserve"> </w:t>
      </w:r>
      <w:r>
        <w:t>temptations,</w:t>
      </w:r>
      <w:r>
        <w:rPr>
          <w:spacing w:val="40"/>
        </w:rPr>
        <w:t xml:space="preserve"> </w:t>
      </w:r>
      <w:r>
        <w:t>that carries me through difficulties, that enables me to rejoice in tribulations; the Spirit that is an earnest, to assure me of God's electing love; the Spirit that</w:t>
      </w:r>
      <w:r>
        <w:rPr>
          <w:spacing w:val="40"/>
        </w:rPr>
        <w:t xml:space="preserve"> </w:t>
      </w:r>
      <w:r>
        <w:t>hath</w:t>
      </w:r>
      <w:r>
        <w:rPr>
          <w:spacing w:val="40"/>
        </w:rPr>
        <w:t xml:space="preserve"> </w:t>
      </w:r>
      <w:r>
        <w:t>sealed</w:t>
      </w:r>
      <w:r>
        <w:rPr>
          <w:spacing w:val="40"/>
        </w:rPr>
        <w:t xml:space="preserve"> </w:t>
      </w:r>
      <w:r>
        <w:t>me</w:t>
      </w:r>
      <w:r>
        <w:rPr>
          <w:spacing w:val="40"/>
        </w:rPr>
        <w:t xml:space="preserve"> </w:t>
      </w:r>
      <w:r>
        <w:t>up</w:t>
      </w:r>
      <w:r>
        <w:rPr>
          <w:spacing w:val="40"/>
        </w:rPr>
        <w:t xml:space="preserve"> </w:t>
      </w:r>
      <w:r>
        <w:t>to</w:t>
      </w:r>
      <w:r>
        <w:rPr>
          <w:spacing w:val="40"/>
        </w:rPr>
        <w:t xml:space="preserve"> </w:t>
      </w:r>
      <w:r>
        <w:t>the</w:t>
      </w:r>
      <w:r>
        <w:rPr>
          <w:spacing w:val="40"/>
        </w:rPr>
        <w:t xml:space="preserve"> </w:t>
      </w:r>
      <w:r>
        <w:t>day</w:t>
      </w:r>
      <w:r>
        <w:rPr>
          <w:spacing w:val="40"/>
        </w:rPr>
        <w:t xml:space="preserve"> </w:t>
      </w:r>
      <w:r>
        <w:t>of</w:t>
      </w:r>
      <w:r>
        <w:rPr>
          <w:spacing w:val="40"/>
        </w:rPr>
        <w:t xml:space="preserve"> </w:t>
      </w:r>
      <w:r>
        <w:t>Redemption;</w:t>
      </w:r>
      <w:r>
        <w:rPr>
          <w:spacing w:val="40"/>
        </w:rPr>
        <w:t xml:space="preserve"> </w:t>
      </w:r>
      <w:r>
        <w:t>and</w:t>
      </w:r>
      <w:r>
        <w:rPr>
          <w:spacing w:val="40"/>
        </w:rPr>
        <w:t xml:space="preserve"> </w:t>
      </w:r>
      <w:r>
        <w:t>now</w:t>
      </w:r>
      <w:r>
        <w:rPr>
          <w:spacing w:val="40"/>
        </w:rPr>
        <w:t xml:space="preserve"> </w:t>
      </w:r>
      <w:r>
        <w:t>shall</w:t>
      </w:r>
      <w:r>
        <w:rPr>
          <w:spacing w:val="40"/>
        </w:rPr>
        <w:t xml:space="preserve"> </w:t>
      </w:r>
      <w:r>
        <w:t>I</w:t>
      </w:r>
      <w:r>
        <w:rPr>
          <w:spacing w:val="40"/>
        </w:rPr>
        <w:t xml:space="preserve"> </w:t>
      </w:r>
      <w:r>
        <w:t>be guilty of so great a sin as to grieve this blessed Spirit of the Lord? If I did</w:t>
      </w:r>
      <w:r>
        <w:rPr>
          <w:spacing w:val="40"/>
        </w:rPr>
        <w:t xml:space="preserve"> </w:t>
      </w:r>
      <w:r>
        <w:t>but</w:t>
      </w:r>
      <w:r>
        <w:rPr>
          <w:spacing w:val="40"/>
        </w:rPr>
        <w:t xml:space="preserve"> </w:t>
      </w:r>
      <w:r>
        <w:t>know</w:t>
      </w:r>
      <w:r>
        <w:rPr>
          <w:spacing w:val="40"/>
        </w:rPr>
        <w:t xml:space="preserve"> </w:t>
      </w:r>
      <w:r>
        <w:t>wherein</w:t>
      </w:r>
      <w:r>
        <w:rPr>
          <w:spacing w:val="40"/>
        </w:rPr>
        <w:t xml:space="preserve"> </w:t>
      </w:r>
      <w:r>
        <w:t>I</w:t>
      </w:r>
      <w:r>
        <w:rPr>
          <w:spacing w:val="40"/>
        </w:rPr>
        <w:t xml:space="preserve"> </w:t>
      </w:r>
      <w:r>
        <w:t>have</w:t>
      </w:r>
      <w:r>
        <w:rPr>
          <w:spacing w:val="40"/>
        </w:rPr>
        <w:t xml:space="preserve"> </w:t>
      </w:r>
      <w:r>
        <w:t>grieved</w:t>
      </w:r>
      <w:r>
        <w:rPr>
          <w:spacing w:val="40"/>
        </w:rPr>
        <w:t xml:space="preserve"> </w:t>
      </w:r>
      <w:r>
        <w:t>it,</w:t>
      </w:r>
      <w:r>
        <w:rPr>
          <w:spacing w:val="40"/>
        </w:rPr>
        <w:t xml:space="preserve"> </w:t>
      </w:r>
      <w:r>
        <w:t>it</w:t>
      </w:r>
      <w:r>
        <w:rPr>
          <w:spacing w:val="40"/>
        </w:rPr>
        <w:t xml:space="preserve"> </w:t>
      </w:r>
      <w:r>
        <w:t>could</w:t>
      </w:r>
      <w:r>
        <w:rPr>
          <w:spacing w:val="40"/>
        </w:rPr>
        <w:t xml:space="preserve"> </w:t>
      </w:r>
      <w:r>
        <w:t>not</w:t>
      </w:r>
      <w:r>
        <w:rPr>
          <w:spacing w:val="40"/>
        </w:rPr>
        <w:t xml:space="preserve"> </w:t>
      </w:r>
      <w:r>
        <w:t>but</w:t>
      </w:r>
      <w:r>
        <w:rPr>
          <w:spacing w:val="40"/>
        </w:rPr>
        <w:t xml:space="preserve"> </w:t>
      </w:r>
      <w:r>
        <w:t>make</w:t>
      </w:r>
      <w:r>
        <w:rPr>
          <w:spacing w:val="40"/>
        </w:rPr>
        <w:t xml:space="preserve"> </w:t>
      </w:r>
      <w:r>
        <w:t>my</w:t>
      </w:r>
      <w:r>
        <w:rPr>
          <w:spacing w:val="40"/>
        </w:rPr>
        <w:t xml:space="preserve"> </w:t>
      </w:r>
      <w:r>
        <w:t>soul</w:t>
      </w:r>
      <w:r>
        <w:rPr>
          <w:spacing w:val="40"/>
        </w:rPr>
        <w:t xml:space="preserve"> </w:t>
      </w:r>
      <w:r>
        <w:t>to bleed within me, that I should have such a wretched heart, to grieve this holy Spirit, by whom my soul hath enjoyed so much good; I hope I should for</w:t>
      </w:r>
      <w:r>
        <w:rPr>
          <w:spacing w:val="38"/>
        </w:rPr>
        <w:t xml:space="preserve"> </w:t>
      </w:r>
      <w:r>
        <w:t>ever</w:t>
      </w:r>
      <w:r>
        <w:rPr>
          <w:spacing w:val="38"/>
        </w:rPr>
        <w:t xml:space="preserve"> </w:t>
      </w:r>
      <w:r>
        <w:t>hereafter</w:t>
      </w:r>
      <w:r>
        <w:rPr>
          <w:spacing w:val="37"/>
        </w:rPr>
        <w:t xml:space="preserve"> </w:t>
      </w:r>
      <w:r>
        <w:t>take</w:t>
      </w:r>
      <w:r>
        <w:rPr>
          <w:spacing w:val="38"/>
        </w:rPr>
        <w:t xml:space="preserve"> </w:t>
      </w:r>
      <w:r>
        <w:t>heed</w:t>
      </w:r>
      <w:r>
        <w:rPr>
          <w:spacing w:val="39"/>
        </w:rPr>
        <w:t xml:space="preserve"> </w:t>
      </w:r>
      <w:r>
        <w:t>of</w:t>
      </w:r>
      <w:r>
        <w:rPr>
          <w:spacing w:val="38"/>
        </w:rPr>
        <w:t xml:space="preserve"> </w:t>
      </w:r>
      <w:r>
        <w:t>that</w:t>
      </w:r>
      <w:r>
        <w:rPr>
          <w:spacing w:val="38"/>
        </w:rPr>
        <w:t xml:space="preserve"> </w:t>
      </w:r>
      <w:r>
        <w:t>thing,</w:t>
      </w:r>
      <w:r>
        <w:rPr>
          <w:spacing w:val="37"/>
        </w:rPr>
        <w:t xml:space="preserve"> </w:t>
      </w:r>
      <w:r>
        <w:t>I</w:t>
      </w:r>
      <w:r>
        <w:rPr>
          <w:spacing w:val="38"/>
        </w:rPr>
        <w:t xml:space="preserve"> </w:t>
      </w:r>
      <w:r>
        <w:t>would</w:t>
      </w:r>
      <w:r>
        <w:rPr>
          <w:spacing w:val="38"/>
        </w:rPr>
        <w:t xml:space="preserve"> </w:t>
      </w:r>
      <w:r>
        <w:t>rather</w:t>
      </w:r>
      <w:r>
        <w:rPr>
          <w:spacing w:val="37"/>
        </w:rPr>
        <w:t xml:space="preserve"> </w:t>
      </w:r>
      <w:r>
        <w:t>suffer</w:t>
      </w:r>
      <w:r>
        <w:rPr>
          <w:spacing w:val="38"/>
        </w:rPr>
        <w:t xml:space="preserve"> </w:t>
      </w:r>
      <w:r>
        <w:t>any</w:t>
      </w:r>
      <w:r>
        <w:rPr>
          <w:spacing w:val="38"/>
        </w:rPr>
        <w:t xml:space="preserve"> </w:t>
      </w:r>
      <w:r>
        <w:t>grief in the world, to mine own spirit, then be any occasion of grief to that</w:t>
      </w:r>
      <w:r>
        <w:rPr>
          <w:spacing w:val="40"/>
        </w:rPr>
        <w:t xml:space="preserve"> </w:t>
      </w:r>
      <w:r>
        <w:t>blessed Spirit of God. But would you know what it is that hath grieved it, and what it is that is like to grieve it further? mark what follows, ver. 31.</w:t>
      </w:r>
      <w:r>
        <w:rPr>
          <w:spacing w:val="80"/>
          <w:w w:val="150"/>
        </w:rPr>
        <w:t xml:space="preserve"> </w:t>
      </w:r>
      <w:r>
        <w:t>Let</w:t>
      </w:r>
      <w:r>
        <w:rPr>
          <w:spacing w:val="40"/>
        </w:rPr>
        <w:t xml:space="preserve"> </w:t>
      </w:r>
      <w:r>
        <w:t>all</w:t>
      </w:r>
      <w:r>
        <w:rPr>
          <w:spacing w:val="40"/>
        </w:rPr>
        <w:t xml:space="preserve"> </w:t>
      </w:r>
      <w:r>
        <w:t>bitterness,</w:t>
      </w:r>
      <w:r>
        <w:rPr>
          <w:spacing w:val="40"/>
        </w:rPr>
        <w:t xml:space="preserve"> </w:t>
      </w:r>
      <w:r>
        <w:t>wrath,</w:t>
      </w:r>
      <w:r>
        <w:rPr>
          <w:spacing w:val="40"/>
        </w:rPr>
        <w:t xml:space="preserve"> </w:t>
      </w:r>
      <w:r>
        <w:t>anger,</w:t>
      </w:r>
      <w:r>
        <w:rPr>
          <w:spacing w:val="40"/>
        </w:rPr>
        <w:t xml:space="preserve"> </w:t>
      </w:r>
      <w:r>
        <w:t>clamor,</w:t>
      </w:r>
      <w:r>
        <w:rPr>
          <w:spacing w:val="40"/>
        </w:rPr>
        <w:t xml:space="preserve"> </w:t>
      </w:r>
      <w:r>
        <w:t>and</w:t>
      </w:r>
      <w:r>
        <w:rPr>
          <w:spacing w:val="40"/>
        </w:rPr>
        <w:t xml:space="preserve"> </w:t>
      </w:r>
      <w:r>
        <w:t>evil</w:t>
      </w:r>
      <w:r>
        <w:rPr>
          <w:spacing w:val="40"/>
        </w:rPr>
        <w:t xml:space="preserve"> </w:t>
      </w:r>
      <w:r>
        <w:t>speaking</w:t>
      </w:r>
      <w:r>
        <w:rPr>
          <w:spacing w:val="40"/>
        </w:rPr>
        <w:t xml:space="preserve"> </w:t>
      </w:r>
      <w:r>
        <w:t>be</w:t>
      </w:r>
      <w:r>
        <w:rPr>
          <w:spacing w:val="40"/>
        </w:rPr>
        <w:t xml:space="preserve"> </w:t>
      </w:r>
      <w:r>
        <w:t>put</w:t>
      </w:r>
      <w:r>
        <w:rPr>
          <w:spacing w:val="40"/>
        </w:rPr>
        <w:t xml:space="preserve"> </w:t>
      </w:r>
      <w:r>
        <w:t>away from</w:t>
      </w:r>
      <w:r>
        <w:rPr>
          <w:spacing w:val="40"/>
        </w:rPr>
        <w:t xml:space="preserve"> </w:t>
      </w:r>
      <w:r>
        <w:t>you,</w:t>
      </w:r>
      <w:r>
        <w:rPr>
          <w:spacing w:val="40"/>
        </w:rPr>
        <w:t xml:space="preserve"> </w:t>
      </w:r>
      <w:r>
        <w:t>with</w:t>
      </w:r>
      <w:r>
        <w:rPr>
          <w:spacing w:val="40"/>
        </w:rPr>
        <w:t xml:space="preserve"> </w:t>
      </w:r>
      <w:r>
        <w:t>all</w:t>
      </w:r>
      <w:r>
        <w:rPr>
          <w:spacing w:val="40"/>
        </w:rPr>
        <w:t xml:space="preserve"> </w:t>
      </w:r>
      <w:r>
        <w:t>malice:</w:t>
      </w:r>
      <w:r>
        <w:rPr>
          <w:spacing w:val="40"/>
        </w:rPr>
        <w:t xml:space="preserve"> </w:t>
      </w:r>
      <w:r>
        <w:t>And</w:t>
      </w:r>
      <w:r>
        <w:rPr>
          <w:spacing w:val="40"/>
        </w:rPr>
        <w:t xml:space="preserve"> </w:t>
      </w:r>
      <w:r>
        <w:t>would</w:t>
      </w:r>
      <w:r>
        <w:rPr>
          <w:spacing w:val="40"/>
        </w:rPr>
        <w:t xml:space="preserve"> </w:t>
      </w:r>
      <w:r>
        <w:t>you</w:t>
      </w:r>
      <w:r>
        <w:rPr>
          <w:spacing w:val="40"/>
        </w:rPr>
        <w:t xml:space="preserve"> </w:t>
      </w:r>
      <w:r>
        <w:t>do</w:t>
      </w:r>
      <w:r>
        <w:rPr>
          <w:spacing w:val="40"/>
        </w:rPr>
        <w:t xml:space="preserve"> </w:t>
      </w:r>
      <w:r>
        <w:t>that</w:t>
      </w:r>
      <w:r>
        <w:rPr>
          <w:spacing w:val="40"/>
        </w:rPr>
        <w:t xml:space="preserve"> </w:t>
      </w:r>
      <w:r>
        <w:t>which</w:t>
      </w:r>
      <w:r>
        <w:rPr>
          <w:spacing w:val="40"/>
        </w:rPr>
        <w:t xml:space="preserve"> </w:t>
      </w:r>
      <w:r>
        <w:t>may</w:t>
      </w:r>
      <w:r>
        <w:rPr>
          <w:spacing w:val="40"/>
        </w:rPr>
        <w:t xml:space="preserve"> </w:t>
      </w:r>
      <w:r>
        <w:t>rejoice</w:t>
      </w:r>
      <w:r>
        <w:rPr>
          <w:spacing w:val="40"/>
        </w:rPr>
        <w:t xml:space="preserve"> </w:t>
      </w:r>
      <w:r>
        <w:t>it? Oh! God knows it would be the greatest joy in the world for me to do it,</w:t>
      </w:r>
      <w:r>
        <w:rPr>
          <w:spacing w:val="40"/>
        </w:rPr>
        <w:t xml:space="preserve"> </w:t>
      </w:r>
      <w:r>
        <w:t>then ver. 32. Be ye kind one to another, tender-hearted, forgiving one another even as God for Christs' sake hath forgiven you.</w:t>
      </w:r>
    </w:p>
    <w:p w14:paraId="06A0CB19">
      <w:pPr>
        <w:pStyle w:val="5"/>
        <w:spacing w:before="259"/>
      </w:pPr>
      <w:r>
        <w:t>Sixtly,</w:t>
      </w:r>
      <w:r>
        <w:rPr>
          <w:spacing w:val="29"/>
        </w:rPr>
        <w:t xml:space="preserve"> </w:t>
      </w:r>
      <w:r>
        <w:t>these</w:t>
      </w:r>
      <w:r>
        <w:rPr>
          <w:spacing w:val="29"/>
        </w:rPr>
        <w:t xml:space="preserve"> </w:t>
      </w:r>
      <w:r>
        <w:t>divisions</w:t>
      </w:r>
      <w:r>
        <w:rPr>
          <w:spacing w:val="29"/>
        </w:rPr>
        <w:t xml:space="preserve"> </w:t>
      </w:r>
      <w:r>
        <w:t>do</w:t>
      </w:r>
      <w:r>
        <w:rPr>
          <w:spacing w:val="30"/>
        </w:rPr>
        <w:t xml:space="preserve"> </w:t>
      </w:r>
      <w:r>
        <w:t>grieve</w:t>
      </w:r>
      <w:r>
        <w:rPr>
          <w:spacing w:val="29"/>
        </w:rPr>
        <w:t xml:space="preserve"> </w:t>
      </w:r>
      <w:r>
        <w:t>and</w:t>
      </w:r>
      <w:r>
        <w:rPr>
          <w:spacing w:val="29"/>
        </w:rPr>
        <w:t xml:space="preserve"> </w:t>
      </w:r>
      <w:r>
        <w:t>offend</w:t>
      </w:r>
      <w:r>
        <w:rPr>
          <w:spacing w:val="30"/>
        </w:rPr>
        <w:t xml:space="preserve"> </w:t>
      </w:r>
      <w:r>
        <w:t>our</w:t>
      </w:r>
      <w:r>
        <w:rPr>
          <w:spacing w:val="29"/>
        </w:rPr>
        <w:t xml:space="preserve"> </w:t>
      </w:r>
      <w:r>
        <w:t>Brethren,</w:t>
      </w:r>
      <w:r>
        <w:rPr>
          <w:spacing w:val="29"/>
        </w:rPr>
        <w:t xml:space="preserve"> </w:t>
      </w:r>
      <w:r>
        <w:t>this</w:t>
      </w:r>
      <w:r>
        <w:rPr>
          <w:spacing w:val="29"/>
        </w:rPr>
        <w:t xml:space="preserve"> </w:t>
      </w:r>
      <w:r>
        <w:t>should</w:t>
      </w:r>
      <w:r>
        <w:rPr>
          <w:spacing w:val="30"/>
        </w:rPr>
        <w:t xml:space="preserve"> </w:t>
      </w:r>
      <w:r>
        <w:rPr>
          <w:spacing w:val="-5"/>
        </w:rPr>
        <w:t>not</w:t>
      </w:r>
    </w:p>
    <w:p w14:paraId="7602B98E">
      <w:pPr>
        <w:spacing w:after="0"/>
        <w:sectPr>
          <w:pgSz w:w="12240" w:h="15840"/>
          <w:pgMar w:top="1360" w:right="1320" w:bottom="280" w:left="1340" w:header="720" w:footer="720" w:gutter="0"/>
          <w:cols w:space="720" w:num="1"/>
        </w:sectPr>
      </w:pPr>
    </w:p>
    <w:p w14:paraId="155F9571">
      <w:pPr>
        <w:pStyle w:val="5"/>
        <w:spacing w:line="261" w:lineRule="auto"/>
        <w:ind w:right="119"/>
      </w:pPr>
      <w:r>
        <w:t>be a light matter to us, Christ accounts it a great evil to offend one of his little ones: We may think it a little matter to give offence to some of God's people</w:t>
      </w:r>
      <w:r>
        <w:rPr>
          <w:spacing w:val="40"/>
        </w:rPr>
        <w:t xml:space="preserve"> </w:t>
      </w:r>
      <w:r>
        <w:t>who</w:t>
      </w:r>
      <w:r>
        <w:rPr>
          <w:spacing w:val="40"/>
        </w:rPr>
        <w:t xml:space="preserve"> </w:t>
      </w:r>
      <w:r>
        <w:t>are</w:t>
      </w:r>
      <w:r>
        <w:rPr>
          <w:spacing w:val="40"/>
        </w:rPr>
        <w:t xml:space="preserve"> </w:t>
      </w:r>
      <w:r>
        <w:t>poor</w:t>
      </w:r>
      <w:r>
        <w:rPr>
          <w:spacing w:val="40"/>
        </w:rPr>
        <w:t xml:space="preserve"> </w:t>
      </w:r>
      <w:r>
        <w:t>and</w:t>
      </w:r>
      <w:r>
        <w:rPr>
          <w:spacing w:val="40"/>
        </w:rPr>
        <w:t xml:space="preserve"> </w:t>
      </w:r>
      <w:r>
        <w:t>mean</w:t>
      </w:r>
      <w:r>
        <w:rPr>
          <w:spacing w:val="40"/>
        </w:rPr>
        <w:t xml:space="preserve"> </w:t>
      </w:r>
      <w:r>
        <w:t>in</w:t>
      </w:r>
      <w:r>
        <w:rPr>
          <w:spacing w:val="40"/>
        </w:rPr>
        <w:t xml:space="preserve"> </w:t>
      </w:r>
      <w:r>
        <w:t>the</w:t>
      </w:r>
      <w:r>
        <w:rPr>
          <w:spacing w:val="40"/>
        </w:rPr>
        <w:t xml:space="preserve"> </w:t>
      </w:r>
      <w:r>
        <w:t>world,</w:t>
      </w:r>
      <w:r>
        <w:rPr>
          <w:spacing w:val="40"/>
        </w:rPr>
        <w:t xml:space="preserve"> </w:t>
      </w:r>
      <w:r>
        <w:t>so</w:t>
      </w:r>
      <w:r>
        <w:rPr>
          <w:spacing w:val="40"/>
        </w:rPr>
        <w:t xml:space="preserve"> </w:t>
      </w:r>
      <w:r>
        <w:t>long</w:t>
      </w:r>
      <w:r>
        <w:rPr>
          <w:spacing w:val="40"/>
        </w:rPr>
        <w:t xml:space="preserve"> </w:t>
      </w:r>
      <w:r>
        <w:t>as</w:t>
      </w:r>
      <w:r>
        <w:rPr>
          <w:spacing w:val="40"/>
        </w:rPr>
        <w:t xml:space="preserve"> </w:t>
      </w:r>
      <w:r>
        <w:t>we</w:t>
      </w:r>
      <w:r>
        <w:rPr>
          <w:spacing w:val="40"/>
        </w:rPr>
        <w:t xml:space="preserve"> </w:t>
      </w:r>
      <w:r>
        <w:t>have</w:t>
      </w:r>
      <w:r>
        <w:rPr>
          <w:spacing w:val="40"/>
        </w:rPr>
        <w:t xml:space="preserve"> </w:t>
      </w:r>
      <w:r>
        <w:t>the bravery of it, and the countenance of great men, no matter for them. But (friend)</w:t>
      </w:r>
      <w:r>
        <w:rPr>
          <w:spacing w:val="40"/>
        </w:rPr>
        <w:t xml:space="preserve"> </w:t>
      </w:r>
      <w:r>
        <w:t>whatsoever</w:t>
      </w:r>
      <w:r>
        <w:rPr>
          <w:spacing w:val="40"/>
        </w:rPr>
        <w:t xml:space="preserve"> </w:t>
      </w:r>
      <w:r>
        <w:t>sleight</w:t>
      </w:r>
      <w:r>
        <w:rPr>
          <w:spacing w:val="40"/>
        </w:rPr>
        <w:t xml:space="preserve"> </w:t>
      </w:r>
      <w:r>
        <w:t>thoughts</w:t>
      </w:r>
      <w:r>
        <w:rPr>
          <w:spacing w:val="40"/>
        </w:rPr>
        <w:t xml:space="preserve"> </w:t>
      </w:r>
      <w:r>
        <w:t>thou</w:t>
      </w:r>
      <w:r>
        <w:rPr>
          <w:spacing w:val="40"/>
        </w:rPr>
        <w:t xml:space="preserve"> </w:t>
      </w:r>
      <w:r>
        <w:t>hast</w:t>
      </w:r>
      <w:r>
        <w:rPr>
          <w:spacing w:val="40"/>
        </w:rPr>
        <w:t xml:space="preserve"> </w:t>
      </w:r>
      <w:r>
        <w:t>of</w:t>
      </w:r>
      <w:r>
        <w:rPr>
          <w:spacing w:val="40"/>
        </w:rPr>
        <w:t xml:space="preserve"> </w:t>
      </w:r>
      <w:r>
        <w:t>it,</w:t>
      </w:r>
      <w:r>
        <w:rPr>
          <w:spacing w:val="40"/>
        </w:rPr>
        <w:t xml:space="preserve"> </w:t>
      </w:r>
      <w:r>
        <w:t>Christ</w:t>
      </w:r>
      <w:r>
        <w:rPr>
          <w:spacing w:val="40"/>
        </w:rPr>
        <w:t xml:space="preserve"> </w:t>
      </w:r>
      <w:r>
        <w:t>thinks</w:t>
      </w:r>
      <w:r>
        <w:rPr>
          <w:spacing w:val="40"/>
        </w:rPr>
        <w:t xml:space="preserve"> </w:t>
      </w:r>
      <w:r>
        <w:t>it</w:t>
      </w:r>
      <w:r>
        <w:rPr>
          <w:spacing w:val="40"/>
        </w:rPr>
        <w:t xml:space="preserve"> </w:t>
      </w:r>
      <w:r>
        <w:t>a great matter; you may look upon them as under you, the times favour you more then them; but if you shall give them cause to go to God, to make</w:t>
      </w:r>
      <w:r>
        <w:rPr>
          <w:spacing w:val="80"/>
        </w:rPr>
        <w:t xml:space="preserve"> </w:t>
      </w:r>
      <w:r>
        <w:t>their moans to him, of any ill usage they have had from you; Lord thou knowst</w:t>
      </w:r>
      <w:r>
        <w:rPr>
          <w:spacing w:val="32"/>
        </w:rPr>
        <w:t xml:space="preserve"> </w:t>
      </w:r>
      <w:r>
        <w:t>I</w:t>
      </w:r>
      <w:r>
        <w:rPr>
          <w:spacing w:val="32"/>
        </w:rPr>
        <w:t xml:space="preserve"> </w:t>
      </w:r>
      <w:r>
        <w:t>was</w:t>
      </w:r>
      <w:r>
        <w:rPr>
          <w:spacing w:val="32"/>
        </w:rPr>
        <w:t xml:space="preserve"> </w:t>
      </w:r>
      <w:r>
        <w:t>for</w:t>
      </w:r>
      <w:r>
        <w:rPr>
          <w:spacing w:val="32"/>
        </w:rPr>
        <w:t xml:space="preserve"> </w:t>
      </w:r>
      <w:r>
        <w:t>peace</w:t>
      </w:r>
      <w:r>
        <w:rPr>
          <w:spacing w:val="32"/>
        </w:rPr>
        <w:t xml:space="preserve"> </w:t>
      </w:r>
      <w:r>
        <w:t>to</w:t>
      </w:r>
      <w:r>
        <w:rPr>
          <w:spacing w:val="32"/>
        </w:rPr>
        <w:t xml:space="preserve"> </w:t>
      </w:r>
      <w:r>
        <w:t>the</w:t>
      </w:r>
      <w:r>
        <w:rPr>
          <w:spacing w:val="32"/>
        </w:rPr>
        <w:t xml:space="preserve"> </w:t>
      </w:r>
      <w:r>
        <w:t>uttermost</w:t>
      </w:r>
      <w:r>
        <w:rPr>
          <w:spacing w:val="32"/>
        </w:rPr>
        <w:t xml:space="preserve"> </w:t>
      </w:r>
      <w:r>
        <w:t>that</w:t>
      </w:r>
      <w:r>
        <w:rPr>
          <w:spacing w:val="32"/>
        </w:rPr>
        <w:t xml:space="preserve"> </w:t>
      </w:r>
      <w:r>
        <w:t>I</w:t>
      </w:r>
      <w:r>
        <w:rPr>
          <w:spacing w:val="32"/>
        </w:rPr>
        <w:t xml:space="preserve"> </w:t>
      </w:r>
      <w:r>
        <w:t>could,</w:t>
      </w:r>
      <w:r>
        <w:rPr>
          <w:spacing w:val="32"/>
        </w:rPr>
        <w:t xml:space="preserve"> </w:t>
      </w:r>
      <w:r>
        <w:t>so</w:t>
      </w:r>
      <w:r>
        <w:rPr>
          <w:spacing w:val="32"/>
        </w:rPr>
        <w:t xml:space="preserve"> </w:t>
      </w:r>
      <w:r>
        <w:t>far</w:t>
      </w:r>
      <w:r>
        <w:rPr>
          <w:spacing w:val="32"/>
        </w:rPr>
        <w:t xml:space="preserve"> </w:t>
      </w:r>
      <w:r>
        <w:t>as</w:t>
      </w:r>
      <w:r>
        <w:rPr>
          <w:spacing w:val="32"/>
        </w:rPr>
        <w:t xml:space="preserve"> </w:t>
      </w:r>
      <w:r>
        <w:t>I</w:t>
      </w:r>
      <w:r>
        <w:rPr>
          <w:spacing w:val="32"/>
        </w:rPr>
        <w:t xml:space="preserve"> </w:t>
      </w:r>
      <w:r>
        <w:t>was</w:t>
      </w:r>
      <w:r>
        <w:rPr>
          <w:spacing w:val="32"/>
        </w:rPr>
        <w:t xml:space="preserve"> </w:t>
      </w:r>
      <w:r>
        <w:t>able to</w:t>
      </w:r>
      <w:r>
        <w:rPr>
          <w:spacing w:val="27"/>
        </w:rPr>
        <w:t xml:space="preserve"> </w:t>
      </w:r>
      <w:r>
        <w:t>see</w:t>
      </w:r>
      <w:r>
        <w:rPr>
          <w:spacing w:val="27"/>
        </w:rPr>
        <w:t xml:space="preserve"> </w:t>
      </w:r>
      <w:r>
        <w:t>thy</w:t>
      </w:r>
      <w:r>
        <w:rPr>
          <w:spacing w:val="27"/>
        </w:rPr>
        <w:t xml:space="preserve"> </w:t>
      </w:r>
      <w:r>
        <w:t>Word</w:t>
      </w:r>
      <w:r>
        <w:rPr>
          <w:spacing w:val="27"/>
        </w:rPr>
        <w:t xml:space="preserve"> </w:t>
      </w:r>
      <w:r>
        <w:t>for</w:t>
      </w:r>
      <w:r>
        <w:rPr>
          <w:spacing w:val="27"/>
        </w:rPr>
        <w:t xml:space="preserve"> </w:t>
      </w:r>
      <w:r>
        <w:t>my</w:t>
      </w:r>
      <w:r>
        <w:rPr>
          <w:spacing w:val="27"/>
        </w:rPr>
        <w:t xml:space="preserve"> </w:t>
      </w:r>
      <w:r>
        <w:t>guide;</w:t>
      </w:r>
      <w:r>
        <w:rPr>
          <w:spacing w:val="27"/>
        </w:rPr>
        <w:t xml:space="preserve"> </w:t>
      </w:r>
      <w:r>
        <w:t>but</w:t>
      </w:r>
      <w:r>
        <w:rPr>
          <w:spacing w:val="27"/>
        </w:rPr>
        <w:t xml:space="preserve"> </w:t>
      </w:r>
      <w:r>
        <w:t>these</w:t>
      </w:r>
      <w:r>
        <w:rPr>
          <w:spacing w:val="27"/>
        </w:rPr>
        <w:t xml:space="preserve"> </w:t>
      </w:r>
      <w:r>
        <w:t>who</w:t>
      </w:r>
      <w:r>
        <w:rPr>
          <w:spacing w:val="27"/>
        </w:rPr>
        <w:t xml:space="preserve"> </w:t>
      </w:r>
      <w:r>
        <w:t>heretofore</w:t>
      </w:r>
      <w:r>
        <w:rPr>
          <w:spacing w:val="27"/>
        </w:rPr>
        <w:t xml:space="preserve"> </w:t>
      </w:r>
      <w:r>
        <w:t>were</w:t>
      </w:r>
      <w:r>
        <w:rPr>
          <w:spacing w:val="27"/>
        </w:rPr>
        <w:t xml:space="preserve"> </w:t>
      </w:r>
      <w:r>
        <w:t>as</w:t>
      </w:r>
      <w:r>
        <w:rPr>
          <w:spacing w:val="27"/>
        </w:rPr>
        <w:t xml:space="preserve"> </w:t>
      </w:r>
      <w:r>
        <w:t>Brethren to me, now their spirits are estranged, their hearts are imbittered, their words, their carriages are very grievous, and all because I cannot come up</w:t>
      </w:r>
      <w:r>
        <w:rPr>
          <w:spacing w:val="40"/>
        </w:rPr>
        <w:t xml:space="preserve"> </w:t>
      </w:r>
      <w:r>
        <w:t>to</w:t>
      </w:r>
      <w:r>
        <w:rPr>
          <w:spacing w:val="38"/>
        </w:rPr>
        <w:t xml:space="preserve"> </w:t>
      </w:r>
      <w:r>
        <w:t>what</w:t>
      </w:r>
      <w:r>
        <w:rPr>
          <w:spacing w:val="38"/>
        </w:rPr>
        <w:t xml:space="preserve"> </w:t>
      </w:r>
      <w:r>
        <w:t>their</w:t>
      </w:r>
      <w:r>
        <w:rPr>
          <w:spacing w:val="37"/>
        </w:rPr>
        <w:t xml:space="preserve"> </w:t>
      </w:r>
      <w:r>
        <w:t>opinions,</w:t>
      </w:r>
      <w:r>
        <w:rPr>
          <w:spacing w:val="38"/>
        </w:rPr>
        <w:t xml:space="preserve"> </w:t>
      </w:r>
      <w:r>
        <w:t>their</w:t>
      </w:r>
      <w:r>
        <w:rPr>
          <w:spacing w:val="38"/>
        </w:rPr>
        <w:t xml:space="preserve"> </w:t>
      </w:r>
      <w:r>
        <w:t>ways</w:t>
      </w:r>
      <w:r>
        <w:rPr>
          <w:spacing w:val="38"/>
        </w:rPr>
        <w:t xml:space="preserve"> </w:t>
      </w:r>
      <w:r>
        <w:t>are;</w:t>
      </w:r>
      <w:r>
        <w:rPr>
          <w:spacing w:val="38"/>
        </w:rPr>
        <w:t xml:space="preserve"> </w:t>
      </w:r>
      <w:r>
        <w:t>certainly</w:t>
      </w:r>
      <w:r>
        <w:rPr>
          <w:spacing w:val="38"/>
        </w:rPr>
        <w:t xml:space="preserve"> </w:t>
      </w:r>
      <w:r>
        <w:t>this</w:t>
      </w:r>
      <w:r>
        <w:rPr>
          <w:spacing w:val="37"/>
        </w:rPr>
        <w:t xml:space="preserve"> </w:t>
      </w:r>
      <w:r>
        <w:t>would</w:t>
      </w:r>
      <w:r>
        <w:rPr>
          <w:spacing w:val="38"/>
        </w:rPr>
        <w:t xml:space="preserve"> </w:t>
      </w:r>
      <w:r>
        <w:t>prove</w:t>
      </w:r>
      <w:r>
        <w:rPr>
          <w:spacing w:val="38"/>
        </w:rPr>
        <w:t xml:space="preserve"> </w:t>
      </w:r>
      <w:r>
        <w:t>very</w:t>
      </w:r>
      <w:r>
        <w:rPr>
          <w:spacing w:val="38"/>
        </w:rPr>
        <w:t xml:space="preserve"> </w:t>
      </w:r>
      <w:r>
        <w:t>ill to you, regard it as lightly as you will; it may be when others carry themselves towards you otherwise then you expected, you vent yourselves against</w:t>
      </w:r>
      <w:r>
        <w:rPr>
          <w:spacing w:val="40"/>
        </w:rPr>
        <w:t xml:space="preserve"> </w:t>
      </w:r>
      <w:r>
        <w:t>them</w:t>
      </w:r>
      <w:r>
        <w:rPr>
          <w:spacing w:val="40"/>
        </w:rPr>
        <w:t xml:space="preserve"> </w:t>
      </w:r>
      <w:r>
        <w:t>in</w:t>
      </w:r>
      <w:r>
        <w:rPr>
          <w:spacing w:val="40"/>
        </w:rPr>
        <w:t xml:space="preserve"> </w:t>
      </w:r>
      <w:r>
        <w:t>quarrelling,</w:t>
      </w:r>
      <w:r>
        <w:rPr>
          <w:spacing w:val="40"/>
        </w:rPr>
        <w:t xml:space="preserve"> </w:t>
      </w:r>
      <w:r>
        <w:t>in</w:t>
      </w:r>
      <w:r>
        <w:rPr>
          <w:spacing w:val="40"/>
        </w:rPr>
        <w:t xml:space="preserve"> </w:t>
      </w:r>
      <w:r>
        <w:t>giving</w:t>
      </w:r>
      <w:r>
        <w:rPr>
          <w:spacing w:val="40"/>
        </w:rPr>
        <w:t xml:space="preserve"> </w:t>
      </w:r>
      <w:r>
        <w:t>ill</w:t>
      </w:r>
      <w:r>
        <w:rPr>
          <w:spacing w:val="40"/>
        </w:rPr>
        <w:t xml:space="preserve"> </w:t>
      </w:r>
      <w:r>
        <w:t>language,</w:t>
      </w:r>
      <w:r>
        <w:rPr>
          <w:spacing w:val="40"/>
        </w:rPr>
        <w:t xml:space="preserve"> </w:t>
      </w:r>
      <w:r>
        <w:t>in</w:t>
      </w:r>
      <w:r>
        <w:rPr>
          <w:spacing w:val="40"/>
        </w:rPr>
        <w:t xml:space="preserve"> </w:t>
      </w:r>
      <w:r>
        <w:t>vilifying</w:t>
      </w:r>
      <w:r>
        <w:rPr>
          <w:spacing w:val="40"/>
        </w:rPr>
        <w:t xml:space="preserve"> </w:t>
      </w:r>
      <w:r>
        <w:t>and scorning, your strength runs out this way; but there are a generation of men,</w:t>
      </w:r>
      <w:r>
        <w:rPr>
          <w:spacing w:val="40"/>
        </w:rPr>
        <w:t xml:space="preserve"> </w:t>
      </w:r>
      <w:r>
        <w:t>who</w:t>
      </w:r>
      <w:r>
        <w:rPr>
          <w:spacing w:val="40"/>
        </w:rPr>
        <w:t xml:space="preserve"> </w:t>
      </w:r>
      <w:r>
        <w:t>being</w:t>
      </w:r>
      <w:r>
        <w:rPr>
          <w:spacing w:val="40"/>
        </w:rPr>
        <w:t xml:space="preserve"> </w:t>
      </w:r>
      <w:r>
        <w:t>wronged,</w:t>
      </w:r>
      <w:r>
        <w:rPr>
          <w:spacing w:val="40"/>
        </w:rPr>
        <w:t xml:space="preserve"> </w:t>
      </w:r>
      <w:r>
        <w:t>improve</w:t>
      </w:r>
      <w:r>
        <w:rPr>
          <w:spacing w:val="40"/>
        </w:rPr>
        <w:t xml:space="preserve"> </w:t>
      </w:r>
      <w:r>
        <w:t>their</w:t>
      </w:r>
      <w:r>
        <w:rPr>
          <w:spacing w:val="40"/>
        </w:rPr>
        <w:t xml:space="preserve"> </w:t>
      </w:r>
      <w:r>
        <w:t>strength</w:t>
      </w:r>
      <w:r>
        <w:rPr>
          <w:spacing w:val="40"/>
        </w:rPr>
        <w:t xml:space="preserve"> </w:t>
      </w:r>
      <w:r>
        <w:t>in</w:t>
      </w:r>
      <w:r>
        <w:rPr>
          <w:spacing w:val="40"/>
        </w:rPr>
        <w:t xml:space="preserve"> </w:t>
      </w:r>
      <w:r>
        <w:t>patient</w:t>
      </w:r>
      <w:r>
        <w:rPr>
          <w:spacing w:val="40"/>
        </w:rPr>
        <w:t xml:space="preserve"> </w:t>
      </w:r>
      <w:r>
        <w:t>bearing,</w:t>
      </w:r>
      <w:r>
        <w:rPr>
          <w:spacing w:val="40"/>
        </w:rPr>
        <w:t xml:space="preserve"> </w:t>
      </w:r>
      <w:r>
        <w:t>yet in making their moan to God in the exercise of faith, in the committing</w:t>
      </w:r>
      <w:r>
        <w:rPr>
          <w:spacing w:val="40"/>
        </w:rPr>
        <w:t xml:space="preserve"> </w:t>
      </w:r>
      <w:r>
        <w:t>their cause to him.</w:t>
      </w:r>
    </w:p>
    <w:p w14:paraId="6145B06A">
      <w:pPr>
        <w:pStyle w:val="5"/>
        <w:spacing w:before="264" w:line="261" w:lineRule="auto"/>
        <w:ind w:right="118"/>
      </w:pPr>
      <w:r>
        <w:t>Matth. 18. from 24. to 31. you have the story of the servant who had ten thousand talents forgiven him, who yet took his fellow servant by the</w:t>
      </w:r>
      <w:r>
        <w:rPr>
          <w:spacing w:val="80"/>
          <w:w w:val="150"/>
        </w:rPr>
        <w:t xml:space="preserve"> </w:t>
      </w:r>
      <w:r>
        <w:t>throat who ought him a hundred pence, and put him into prison; the Text says, When his fellow servants saw what was done, they were sorry, and came and told their Lord what was done. You do not hear them cry out of their</w:t>
      </w:r>
      <w:r>
        <w:rPr>
          <w:spacing w:val="40"/>
        </w:rPr>
        <w:t xml:space="preserve"> </w:t>
      </w:r>
      <w:r>
        <w:t>fellow-servant,</w:t>
      </w:r>
      <w:r>
        <w:rPr>
          <w:spacing w:val="40"/>
        </w:rPr>
        <w:t xml:space="preserve"> </w:t>
      </w:r>
      <w:r>
        <w:t>O</w:t>
      </w:r>
      <w:r>
        <w:rPr>
          <w:spacing w:val="40"/>
        </w:rPr>
        <w:t xml:space="preserve"> </w:t>
      </w:r>
      <w:r>
        <w:t>what</w:t>
      </w:r>
      <w:r>
        <w:rPr>
          <w:spacing w:val="40"/>
        </w:rPr>
        <w:t xml:space="preserve"> </w:t>
      </w:r>
      <w:r>
        <w:t>a</w:t>
      </w:r>
      <w:r>
        <w:rPr>
          <w:spacing w:val="40"/>
        </w:rPr>
        <w:t xml:space="preserve"> </w:t>
      </w:r>
      <w:r>
        <w:t>vile</w:t>
      </w:r>
      <w:r>
        <w:rPr>
          <w:spacing w:val="40"/>
        </w:rPr>
        <w:t xml:space="preserve"> </w:t>
      </w:r>
      <w:r>
        <w:t>base</w:t>
      </w:r>
      <w:r>
        <w:rPr>
          <w:spacing w:val="40"/>
        </w:rPr>
        <w:t xml:space="preserve"> </w:t>
      </w:r>
      <w:r>
        <w:t>wretch</w:t>
      </w:r>
      <w:r>
        <w:rPr>
          <w:spacing w:val="40"/>
        </w:rPr>
        <w:t xml:space="preserve"> </w:t>
      </w:r>
      <w:r>
        <w:t>was</w:t>
      </w:r>
      <w:r>
        <w:rPr>
          <w:spacing w:val="40"/>
        </w:rPr>
        <w:t xml:space="preserve"> </w:t>
      </w:r>
      <w:r>
        <w:t>he,</w:t>
      </w:r>
      <w:r>
        <w:rPr>
          <w:spacing w:val="40"/>
        </w:rPr>
        <w:t xml:space="preserve"> </w:t>
      </w:r>
      <w:r>
        <w:t>who</w:t>
      </w:r>
      <w:r>
        <w:rPr>
          <w:spacing w:val="40"/>
        </w:rPr>
        <w:t xml:space="preserve"> </w:t>
      </w:r>
      <w:r>
        <w:t>would</w:t>
      </w:r>
      <w:r>
        <w:rPr>
          <w:spacing w:val="40"/>
        </w:rPr>
        <w:t xml:space="preserve"> </w:t>
      </w:r>
      <w:r>
        <w:t>deal thus with his fellow! No, but they went &amp; told their Lord. It is not the way</w:t>
      </w:r>
      <w:r>
        <w:rPr>
          <w:spacing w:val="80"/>
        </w:rPr>
        <w:t xml:space="preserve"> </w:t>
      </w:r>
      <w:r>
        <w:t>of</w:t>
      </w:r>
      <w:r>
        <w:rPr>
          <w:spacing w:val="40"/>
        </w:rPr>
        <w:t xml:space="preserve"> </w:t>
      </w:r>
      <w:r>
        <w:t>Christians</w:t>
      </w:r>
      <w:r>
        <w:rPr>
          <w:spacing w:val="40"/>
        </w:rPr>
        <w:t xml:space="preserve"> </w:t>
      </w:r>
      <w:r>
        <w:t>when</w:t>
      </w:r>
      <w:r>
        <w:rPr>
          <w:spacing w:val="40"/>
        </w:rPr>
        <w:t xml:space="preserve"> </w:t>
      </w:r>
      <w:r>
        <w:t>they</w:t>
      </w:r>
      <w:r>
        <w:rPr>
          <w:spacing w:val="40"/>
        </w:rPr>
        <w:t xml:space="preserve"> </w:t>
      </w:r>
      <w:r>
        <w:t>apprehend</w:t>
      </w:r>
      <w:r>
        <w:rPr>
          <w:spacing w:val="40"/>
        </w:rPr>
        <w:t xml:space="preserve"> </w:t>
      </w:r>
      <w:r>
        <w:t>wrong</w:t>
      </w:r>
      <w:r>
        <w:rPr>
          <w:spacing w:val="40"/>
        </w:rPr>
        <w:t xml:space="preserve"> </w:t>
      </w:r>
      <w:r>
        <w:t>done,</w:t>
      </w:r>
      <w:r>
        <w:rPr>
          <w:spacing w:val="40"/>
        </w:rPr>
        <w:t xml:space="preserve"> </w:t>
      </w:r>
      <w:r>
        <w:t>to</w:t>
      </w:r>
      <w:r>
        <w:rPr>
          <w:spacing w:val="40"/>
        </w:rPr>
        <w:t xml:space="preserve"> </w:t>
      </w:r>
      <w:r>
        <w:t>give</w:t>
      </w:r>
      <w:r>
        <w:rPr>
          <w:spacing w:val="40"/>
        </w:rPr>
        <w:t xml:space="preserve"> </w:t>
      </w:r>
      <w:r>
        <w:t>ill</w:t>
      </w:r>
      <w:r>
        <w:rPr>
          <w:spacing w:val="40"/>
        </w:rPr>
        <w:t xml:space="preserve"> </w:t>
      </w:r>
      <w:r>
        <w:t>language,</w:t>
      </w:r>
      <w:r>
        <w:rPr>
          <w:spacing w:val="40"/>
        </w:rPr>
        <w:t xml:space="preserve"> </w:t>
      </w:r>
      <w:r>
        <w:t>to seek to right themselves or others by bitter provoking expressions; but</w:t>
      </w:r>
      <w:r>
        <w:rPr>
          <w:spacing w:val="80"/>
        </w:rPr>
        <w:t xml:space="preserve"> </w:t>
      </w:r>
      <w:r>
        <w:t>their hearts being filled with grief, if they must needs vent it, if quiet</w:t>
      </w:r>
      <w:r>
        <w:rPr>
          <w:spacing w:val="40"/>
        </w:rPr>
        <w:t xml:space="preserve"> </w:t>
      </w:r>
      <w:r>
        <w:t>debates</w:t>
      </w:r>
      <w:r>
        <w:rPr>
          <w:spacing w:val="37"/>
        </w:rPr>
        <w:t xml:space="preserve"> </w:t>
      </w:r>
      <w:r>
        <w:t>with</w:t>
      </w:r>
      <w:r>
        <w:rPr>
          <w:spacing w:val="37"/>
        </w:rPr>
        <w:t xml:space="preserve"> </w:t>
      </w:r>
      <w:r>
        <w:t>their</w:t>
      </w:r>
      <w:r>
        <w:rPr>
          <w:spacing w:val="37"/>
        </w:rPr>
        <w:t xml:space="preserve"> </w:t>
      </w:r>
      <w:r>
        <w:t>Brethren</w:t>
      </w:r>
      <w:r>
        <w:rPr>
          <w:spacing w:val="37"/>
        </w:rPr>
        <w:t xml:space="preserve"> </w:t>
      </w:r>
      <w:r>
        <w:t>will</w:t>
      </w:r>
      <w:r>
        <w:rPr>
          <w:spacing w:val="37"/>
        </w:rPr>
        <w:t xml:space="preserve"> </w:t>
      </w:r>
      <w:r>
        <w:t>not</w:t>
      </w:r>
      <w:r>
        <w:rPr>
          <w:spacing w:val="37"/>
        </w:rPr>
        <w:t xml:space="preserve"> </w:t>
      </w:r>
      <w:r>
        <w:t>ease</w:t>
      </w:r>
      <w:r>
        <w:rPr>
          <w:spacing w:val="37"/>
        </w:rPr>
        <w:t xml:space="preserve"> </w:t>
      </w:r>
      <w:r>
        <w:t>them,</w:t>
      </w:r>
      <w:r>
        <w:rPr>
          <w:spacing w:val="37"/>
        </w:rPr>
        <w:t xml:space="preserve"> </w:t>
      </w:r>
      <w:r>
        <w:t>let</w:t>
      </w:r>
      <w:r>
        <w:rPr>
          <w:spacing w:val="37"/>
        </w:rPr>
        <w:t xml:space="preserve"> </w:t>
      </w:r>
      <w:r>
        <w:t>them</w:t>
      </w:r>
      <w:r>
        <w:rPr>
          <w:spacing w:val="37"/>
        </w:rPr>
        <w:t xml:space="preserve"> </w:t>
      </w:r>
      <w:r>
        <w:t>vent</w:t>
      </w:r>
      <w:r>
        <w:rPr>
          <w:spacing w:val="37"/>
        </w:rPr>
        <w:t xml:space="preserve"> </w:t>
      </w:r>
      <w:r>
        <w:t>themselves in the pouring forth their complaints to the Lord.</w:t>
      </w:r>
    </w:p>
    <w:p w14:paraId="08B3E11B">
      <w:pPr>
        <w:pStyle w:val="5"/>
        <w:spacing w:before="274" w:line="261" w:lineRule="auto"/>
        <w:ind w:right="125"/>
      </w:pPr>
      <w:r>
        <w:t>Seventhly, there is much sin in our divisions, for they stir up much corruption on all sides,</w:t>
      </w:r>
      <w:r>
        <w:rPr>
          <w:spacing w:val="40"/>
        </w:rPr>
        <w:t xml:space="preserve"> </w:t>
      </w:r>
      <w:r>
        <w:t>both in ourselves</w:t>
      </w:r>
      <w:r>
        <w:rPr>
          <w:spacing w:val="40"/>
        </w:rPr>
        <w:t xml:space="preserve"> </w:t>
      </w:r>
      <w:r>
        <w:t>and others; As</w:t>
      </w:r>
      <w:r>
        <w:rPr>
          <w:spacing w:val="40"/>
        </w:rPr>
        <w:t xml:space="preserve"> </w:t>
      </w:r>
      <w:r>
        <w:t>if you shake a glass</w:t>
      </w:r>
      <w:r>
        <w:rPr>
          <w:spacing w:val="24"/>
        </w:rPr>
        <w:t xml:space="preserve"> </w:t>
      </w:r>
      <w:r>
        <w:t>of</w:t>
      </w:r>
      <w:r>
        <w:rPr>
          <w:spacing w:val="24"/>
        </w:rPr>
        <w:t xml:space="preserve"> </w:t>
      </w:r>
      <w:r>
        <w:t>water</w:t>
      </w:r>
      <w:r>
        <w:rPr>
          <w:spacing w:val="24"/>
        </w:rPr>
        <w:t xml:space="preserve"> </w:t>
      </w:r>
      <w:r>
        <w:t>that</w:t>
      </w:r>
      <w:r>
        <w:rPr>
          <w:spacing w:val="23"/>
        </w:rPr>
        <w:t xml:space="preserve"> </w:t>
      </w:r>
      <w:r>
        <w:t>has</w:t>
      </w:r>
      <w:r>
        <w:rPr>
          <w:spacing w:val="24"/>
        </w:rPr>
        <w:t xml:space="preserve"> </w:t>
      </w:r>
      <w:r>
        <w:t>dirt</w:t>
      </w:r>
      <w:r>
        <w:rPr>
          <w:spacing w:val="23"/>
        </w:rPr>
        <w:t xml:space="preserve"> </w:t>
      </w:r>
      <w:r>
        <w:t>in</w:t>
      </w:r>
      <w:r>
        <w:rPr>
          <w:spacing w:val="24"/>
        </w:rPr>
        <w:t xml:space="preserve"> </w:t>
      </w:r>
      <w:r>
        <w:t>the</w:t>
      </w:r>
      <w:r>
        <w:rPr>
          <w:spacing w:val="25"/>
        </w:rPr>
        <w:t xml:space="preserve"> </w:t>
      </w:r>
      <w:r>
        <w:t>bottom,</w:t>
      </w:r>
      <w:r>
        <w:rPr>
          <w:spacing w:val="24"/>
        </w:rPr>
        <w:t xml:space="preserve"> </w:t>
      </w:r>
      <w:r>
        <w:t>the</w:t>
      </w:r>
      <w:r>
        <w:rPr>
          <w:spacing w:val="24"/>
        </w:rPr>
        <w:t xml:space="preserve"> </w:t>
      </w:r>
      <w:r>
        <w:t>dirt</w:t>
      </w:r>
      <w:r>
        <w:rPr>
          <w:spacing w:val="23"/>
        </w:rPr>
        <w:t xml:space="preserve"> </w:t>
      </w:r>
      <w:r>
        <w:t>spreads</w:t>
      </w:r>
      <w:r>
        <w:rPr>
          <w:spacing w:val="24"/>
        </w:rPr>
        <w:t xml:space="preserve"> </w:t>
      </w:r>
      <w:r>
        <w:t>it</w:t>
      </w:r>
      <w:r>
        <w:rPr>
          <w:spacing w:val="23"/>
        </w:rPr>
        <w:t xml:space="preserve"> </w:t>
      </w:r>
      <w:r>
        <w:t>self</w:t>
      </w:r>
      <w:r>
        <w:rPr>
          <w:spacing w:val="24"/>
        </w:rPr>
        <w:t xml:space="preserve"> </w:t>
      </w:r>
      <w:r>
        <w:t>all</w:t>
      </w:r>
      <w:r>
        <w:rPr>
          <w:spacing w:val="24"/>
        </w:rPr>
        <w:t xml:space="preserve"> </w:t>
      </w:r>
      <w:r>
        <w:rPr>
          <w:spacing w:val="-2"/>
        </w:rPr>
        <w:t>over:</w:t>
      </w:r>
    </w:p>
    <w:p w14:paraId="2C1018F8">
      <w:pPr>
        <w:spacing w:after="0" w:line="261" w:lineRule="auto"/>
        <w:sectPr>
          <w:pgSz w:w="12240" w:h="15840"/>
          <w:pgMar w:top="1360" w:right="1320" w:bottom="280" w:left="1340" w:header="720" w:footer="720" w:gutter="0"/>
          <w:cols w:space="720" w:num="1"/>
        </w:sectPr>
      </w:pPr>
    </w:p>
    <w:p w14:paraId="049D10B7">
      <w:pPr>
        <w:pStyle w:val="5"/>
        <w:spacing w:line="261" w:lineRule="auto"/>
        <w:ind w:right="118"/>
      </w:pPr>
      <w:r>
        <w:t>so doth the dirty stuff in our hearts, these divisions causing a commotion</w:t>
      </w:r>
      <w:r>
        <w:rPr>
          <w:spacing w:val="80"/>
          <w:w w:val="150"/>
        </w:rPr>
        <w:t xml:space="preserve"> </w:t>
      </w:r>
      <w:r>
        <w:t>in them; that corruption is now discovered, that neither ourselves nor others had thought had been in us: Do not you say in your hearts, and it may be one to another, Who would have thought it possible, that so much filthy</w:t>
      </w:r>
      <w:r>
        <w:rPr>
          <w:spacing w:val="40"/>
        </w:rPr>
        <w:t xml:space="preserve"> </w:t>
      </w:r>
      <w:r>
        <w:t>stuff</w:t>
      </w:r>
      <w:r>
        <w:rPr>
          <w:spacing w:val="40"/>
        </w:rPr>
        <w:t xml:space="preserve"> </w:t>
      </w:r>
      <w:r>
        <w:t>should</w:t>
      </w:r>
      <w:r>
        <w:rPr>
          <w:spacing w:val="40"/>
        </w:rPr>
        <w:t xml:space="preserve"> </w:t>
      </w:r>
      <w:r>
        <w:t>lye</w:t>
      </w:r>
      <w:r>
        <w:rPr>
          <w:spacing w:val="40"/>
        </w:rPr>
        <w:t xml:space="preserve"> </w:t>
      </w:r>
      <w:r>
        <w:t>so</w:t>
      </w:r>
      <w:r>
        <w:rPr>
          <w:spacing w:val="40"/>
        </w:rPr>
        <w:t xml:space="preserve"> </w:t>
      </w:r>
      <w:r>
        <w:t>long</w:t>
      </w:r>
      <w:r>
        <w:rPr>
          <w:spacing w:val="40"/>
        </w:rPr>
        <w:t xml:space="preserve"> </w:t>
      </w:r>
      <w:r>
        <w:t>in</w:t>
      </w:r>
      <w:r>
        <w:rPr>
          <w:spacing w:val="40"/>
        </w:rPr>
        <w:t xml:space="preserve"> </w:t>
      </w:r>
      <w:r>
        <w:t>such</w:t>
      </w:r>
      <w:r>
        <w:rPr>
          <w:spacing w:val="40"/>
        </w:rPr>
        <w:t xml:space="preserve"> </w:t>
      </w:r>
      <w:r>
        <w:t>mens</w:t>
      </w:r>
      <w:r>
        <w:rPr>
          <w:spacing w:val="40"/>
        </w:rPr>
        <w:t xml:space="preserve"> </w:t>
      </w:r>
      <w:r>
        <w:t>hearts</w:t>
      </w:r>
      <w:r>
        <w:rPr>
          <w:spacing w:val="40"/>
        </w:rPr>
        <w:t xml:space="preserve"> </w:t>
      </w:r>
      <w:r>
        <w:t>undiscovered,</w:t>
      </w:r>
      <w:r>
        <w:rPr>
          <w:spacing w:val="40"/>
        </w:rPr>
        <w:t xml:space="preserve"> </w:t>
      </w:r>
      <w:r>
        <w:t>which now appears since these unhappy divisions have been amongst us? James 3:16. Where there is envying and strife, there is confusion and every evil work . When Snakes are cold, they lye still; but if the heat of fire come to them,</w:t>
      </w:r>
      <w:r>
        <w:rPr>
          <w:spacing w:val="40"/>
        </w:rPr>
        <w:t xml:space="preserve"> </w:t>
      </w:r>
      <w:r>
        <w:t>then</w:t>
      </w:r>
      <w:r>
        <w:rPr>
          <w:spacing w:val="40"/>
        </w:rPr>
        <w:t xml:space="preserve"> </w:t>
      </w:r>
      <w:r>
        <w:t>they</w:t>
      </w:r>
      <w:r>
        <w:rPr>
          <w:spacing w:val="40"/>
        </w:rPr>
        <w:t xml:space="preserve"> </w:t>
      </w:r>
      <w:r>
        <w:t>hiss</w:t>
      </w:r>
      <w:r>
        <w:rPr>
          <w:spacing w:val="40"/>
        </w:rPr>
        <w:t xml:space="preserve"> </w:t>
      </w:r>
      <w:r>
        <w:t>and</w:t>
      </w:r>
      <w:r>
        <w:rPr>
          <w:spacing w:val="40"/>
        </w:rPr>
        <w:t xml:space="preserve"> </w:t>
      </w:r>
      <w:r>
        <w:t>put</w:t>
      </w:r>
      <w:r>
        <w:rPr>
          <w:spacing w:val="40"/>
        </w:rPr>
        <w:t xml:space="preserve"> </w:t>
      </w:r>
      <w:r>
        <w:t>forth</w:t>
      </w:r>
      <w:r>
        <w:rPr>
          <w:spacing w:val="40"/>
        </w:rPr>
        <w:t xml:space="preserve"> </w:t>
      </w:r>
      <w:r>
        <w:t>their</w:t>
      </w:r>
      <w:r>
        <w:rPr>
          <w:spacing w:val="40"/>
        </w:rPr>
        <w:t xml:space="preserve"> </w:t>
      </w:r>
      <w:r>
        <w:t>stings:</w:t>
      </w:r>
      <w:r>
        <w:rPr>
          <w:spacing w:val="40"/>
        </w:rPr>
        <w:t xml:space="preserve"> </w:t>
      </w:r>
      <w:r>
        <w:t>Thus</w:t>
      </w:r>
      <w:r>
        <w:rPr>
          <w:spacing w:val="40"/>
        </w:rPr>
        <w:t xml:space="preserve"> </w:t>
      </w:r>
      <w:r>
        <w:t>mens</w:t>
      </w:r>
      <w:r>
        <w:rPr>
          <w:spacing w:val="40"/>
        </w:rPr>
        <w:t xml:space="preserve"> </w:t>
      </w:r>
      <w:r>
        <w:t>corruptions heat by the fire of contention that is kindled amongst us, begin to stir, to act, yea, to rise very high. The reason that some give of that prohibition of the Apostle, Ephes. 4. Let not the Sun go down upon your wrath, which</w:t>
      </w:r>
      <w:r>
        <w:rPr>
          <w:spacing w:val="80"/>
        </w:rPr>
        <w:t xml:space="preserve"> </w:t>
      </w:r>
      <w:r>
        <w:t>also I find Chrysostom upon the place gives, is, because when mens wrath</w:t>
      </w:r>
      <w:r>
        <w:rPr>
          <w:spacing w:val="80"/>
        </w:rPr>
        <w:t xml:space="preserve"> </w:t>
      </w:r>
      <w:r>
        <w:t>is</w:t>
      </w:r>
      <w:r>
        <w:rPr>
          <w:spacing w:val="33"/>
        </w:rPr>
        <w:t xml:space="preserve"> </w:t>
      </w:r>
      <w:r>
        <w:t>stirred</w:t>
      </w:r>
      <w:r>
        <w:rPr>
          <w:spacing w:val="33"/>
        </w:rPr>
        <w:t xml:space="preserve"> </w:t>
      </w:r>
      <w:r>
        <w:t>by</w:t>
      </w:r>
      <w:r>
        <w:rPr>
          <w:spacing w:val="34"/>
        </w:rPr>
        <w:t xml:space="preserve"> </w:t>
      </w:r>
      <w:r>
        <w:t>contending,</w:t>
      </w:r>
      <w:r>
        <w:rPr>
          <w:spacing w:val="33"/>
        </w:rPr>
        <w:t xml:space="preserve"> </w:t>
      </w:r>
      <w:r>
        <w:t>if</w:t>
      </w:r>
      <w:r>
        <w:rPr>
          <w:spacing w:val="33"/>
        </w:rPr>
        <w:t xml:space="preserve"> </w:t>
      </w:r>
      <w:r>
        <w:t>it</w:t>
      </w:r>
      <w:r>
        <w:rPr>
          <w:spacing w:val="33"/>
        </w:rPr>
        <w:t xml:space="preserve"> </w:t>
      </w:r>
      <w:r>
        <w:t>continues</w:t>
      </w:r>
      <w:r>
        <w:rPr>
          <w:spacing w:val="33"/>
        </w:rPr>
        <w:t xml:space="preserve"> </w:t>
      </w:r>
      <w:r>
        <w:t>in</w:t>
      </w:r>
      <w:r>
        <w:rPr>
          <w:spacing w:val="33"/>
        </w:rPr>
        <w:t xml:space="preserve"> </w:t>
      </w:r>
      <w:r>
        <w:t>the</w:t>
      </w:r>
      <w:r>
        <w:rPr>
          <w:spacing w:val="33"/>
        </w:rPr>
        <w:t xml:space="preserve"> </w:t>
      </w:r>
      <w:r>
        <w:t>heat</w:t>
      </w:r>
      <w:r>
        <w:rPr>
          <w:spacing w:val="33"/>
        </w:rPr>
        <w:t xml:space="preserve"> </w:t>
      </w:r>
      <w:r>
        <w:t>of</w:t>
      </w:r>
      <w:r>
        <w:rPr>
          <w:spacing w:val="33"/>
        </w:rPr>
        <w:t xml:space="preserve"> </w:t>
      </w:r>
      <w:r>
        <w:t>it</w:t>
      </w:r>
      <w:r>
        <w:rPr>
          <w:spacing w:val="33"/>
        </w:rPr>
        <w:t xml:space="preserve"> </w:t>
      </w:r>
      <w:r>
        <w:t>till</w:t>
      </w:r>
      <w:r>
        <w:rPr>
          <w:spacing w:val="33"/>
        </w:rPr>
        <w:t xml:space="preserve"> </w:t>
      </w:r>
      <w:r>
        <w:t>night,</w:t>
      </w:r>
      <w:r>
        <w:rPr>
          <w:spacing w:val="33"/>
        </w:rPr>
        <w:t xml:space="preserve"> </w:t>
      </w:r>
      <w:r>
        <w:t>as</w:t>
      </w:r>
      <w:r>
        <w:rPr>
          <w:spacing w:val="34"/>
        </w:rPr>
        <w:t xml:space="preserve"> </w:t>
      </w:r>
      <w:r>
        <w:t>they lye upon their beds their corruptions will be boiling, they will lye musing and plotting against those that contend with them; their thoughts in the night</w:t>
      </w:r>
      <w:r>
        <w:rPr>
          <w:spacing w:val="40"/>
        </w:rPr>
        <w:t xml:space="preserve"> </w:t>
      </w:r>
      <w:r>
        <w:t>season</w:t>
      </w:r>
      <w:r>
        <w:rPr>
          <w:spacing w:val="40"/>
        </w:rPr>
        <w:t xml:space="preserve"> </w:t>
      </w:r>
      <w:r>
        <w:t>will</w:t>
      </w:r>
      <w:r>
        <w:rPr>
          <w:spacing w:val="40"/>
        </w:rPr>
        <w:t xml:space="preserve"> </w:t>
      </w:r>
      <w:r>
        <w:t>work</w:t>
      </w:r>
      <w:r>
        <w:rPr>
          <w:spacing w:val="40"/>
        </w:rPr>
        <w:t xml:space="preserve"> </w:t>
      </w:r>
      <w:r>
        <w:t>up</w:t>
      </w:r>
      <w:r>
        <w:rPr>
          <w:spacing w:val="40"/>
        </w:rPr>
        <w:t xml:space="preserve"> </w:t>
      </w:r>
      <w:r>
        <w:t>their</w:t>
      </w:r>
      <w:r>
        <w:rPr>
          <w:spacing w:val="40"/>
        </w:rPr>
        <w:t xml:space="preserve"> </w:t>
      </w:r>
      <w:r>
        <w:t>corruptions</w:t>
      </w:r>
      <w:r>
        <w:rPr>
          <w:spacing w:val="40"/>
        </w:rPr>
        <w:t xml:space="preserve"> </w:t>
      </w:r>
      <w:r>
        <w:t>to</w:t>
      </w:r>
      <w:r>
        <w:rPr>
          <w:spacing w:val="40"/>
        </w:rPr>
        <w:t xml:space="preserve"> </w:t>
      </w:r>
      <w:r>
        <w:t>a</w:t>
      </w:r>
      <w:r>
        <w:rPr>
          <w:spacing w:val="40"/>
        </w:rPr>
        <w:t xml:space="preserve"> </w:t>
      </w:r>
      <w:r>
        <w:t>great</w:t>
      </w:r>
      <w:r>
        <w:rPr>
          <w:spacing w:val="40"/>
        </w:rPr>
        <w:t xml:space="preserve"> </w:t>
      </w:r>
      <w:r>
        <w:t>height;</w:t>
      </w:r>
      <w:r>
        <w:rPr>
          <w:spacing w:val="40"/>
        </w:rPr>
        <w:t xml:space="preserve"> </w:t>
      </w:r>
      <w:r>
        <w:t>have</w:t>
      </w:r>
      <w:r>
        <w:rPr>
          <w:spacing w:val="40"/>
        </w:rPr>
        <w:t xml:space="preserve"> </w:t>
      </w:r>
      <w:r>
        <w:t>you not found it so, when the Sun was gone down upon your wrath, you could hardly sleep that night? William the Conqueror in his first year commanded, that every night at eight a clock a bell should be rung, and</w:t>
      </w:r>
      <w:r>
        <w:rPr>
          <w:spacing w:val="80"/>
        </w:rPr>
        <w:t xml:space="preserve"> </w:t>
      </w:r>
      <w:r>
        <w:t>that all people should then put out their fire, which was called the Curfew Bell: it were well that some were admonished every night, to cover the fire of their passions.</w:t>
      </w:r>
    </w:p>
    <w:p w14:paraId="2DB446AE">
      <w:pPr>
        <w:pStyle w:val="5"/>
        <w:spacing w:before="260" w:line="261" w:lineRule="auto"/>
        <w:ind w:right="118"/>
      </w:pPr>
      <w:r>
        <w:t>We</w:t>
      </w:r>
      <w:r>
        <w:rPr>
          <w:spacing w:val="40"/>
        </w:rPr>
        <w:t xml:space="preserve"> </w:t>
      </w:r>
      <w:r>
        <w:t>stir</w:t>
      </w:r>
      <w:r>
        <w:rPr>
          <w:spacing w:val="40"/>
        </w:rPr>
        <w:t xml:space="preserve"> </w:t>
      </w:r>
      <w:r>
        <w:t>up</w:t>
      </w:r>
      <w:r>
        <w:rPr>
          <w:spacing w:val="40"/>
        </w:rPr>
        <w:t xml:space="preserve"> </w:t>
      </w:r>
      <w:r>
        <w:t>likewise</w:t>
      </w:r>
      <w:r>
        <w:rPr>
          <w:spacing w:val="40"/>
        </w:rPr>
        <w:t xml:space="preserve"> </w:t>
      </w:r>
      <w:r>
        <w:t>the</w:t>
      </w:r>
      <w:r>
        <w:rPr>
          <w:spacing w:val="40"/>
        </w:rPr>
        <w:t xml:space="preserve"> </w:t>
      </w:r>
      <w:r>
        <w:t>corruptions</w:t>
      </w:r>
      <w:r>
        <w:rPr>
          <w:spacing w:val="40"/>
        </w:rPr>
        <w:t xml:space="preserve"> </w:t>
      </w:r>
      <w:r>
        <w:t>of</w:t>
      </w:r>
      <w:r>
        <w:rPr>
          <w:spacing w:val="40"/>
        </w:rPr>
        <w:t xml:space="preserve"> </w:t>
      </w:r>
      <w:r>
        <w:t>others,</w:t>
      </w:r>
      <w:r>
        <w:rPr>
          <w:spacing w:val="40"/>
        </w:rPr>
        <w:t xml:space="preserve"> </w:t>
      </w:r>
      <w:r>
        <w:t>in</w:t>
      </w:r>
      <w:r>
        <w:rPr>
          <w:spacing w:val="40"/>
        </w:rPr>
        <w:t xml:space="preserve"> </w:t>
      </w:r>
      <w:r>
        <w:t>these</w:t>
      </w:r>
      <w:r>
        <w:rPr>
          <w:spacing w:val="40"/>
        </w:rPr>
        <w:t xml:space="preserve"> </w:t>
      </w:r>
      <w:r>
        <w:t>our</w:t>
      </w:r>
      <w:r>
        <w:rPr>
          <w:spacing w:val="40"/>
        </w:rPr>
        <w:t xml:space="preserve"> </w:t>
      </w:r>
      <w:r>
        <w:t>divisions;</w:t>
      </w:r>
      <w:r>
        <w:rPr>
          <w:spacing w:val="40"/>
        </w:rPr>
        <w:t xml:space="preserve"> </w:t>
      </w:r>
      <w:r>
        <w:t>do you not see those distempers formerly mentioned, working and breaking forth in your Brethren when you provoke them in your contending with them? O pity, pity thy Brother, if thou canst not pity thy self ; does it not grieve thee, that thy Brother should bring sin upon himself? Were it not better</w:t>
      </w:r>
      <w:r>
        <w:rPr>
          <w:spacing w:val="33"/>
        </w:rPr>
        <w:t xml:space="preserve"> </w:t>
      </w:r>
      <w:r>
        <w:t>for</w:t>
      </w:r>
      <w:r>
        <w:rPr>
          <w:spacing w:val="33"/>
        </w:rPr>
        <w:t xml:space="preserve"> </w:t>
      </w:r>
      <w:r>
        <w:t>thee</w:t>
      </w:r>
      <w:r>
        <w:rPr>
          <w:spacing w:val="33"/>
        </w:rPr>
        <w:t xml:space="preserve"> </w:t>
      </w:r>
      <w:r>
        <w:t>to</w:t>
      </w:r>
      <w:r>
        <w:rPr>
          <w:spacing w:val="33"/>
        </w:rPr>
        <w:t xml:space="preserve"> </w:t>
      </w:r>
      <w:r>
        <w:t>suffer,</w:t>
      </w:r>
      <w:r>
        <w:rPr>
          <w:spacing w:val="33"/>
        </w:rPr>
        <w:t xml:space="preserve"> </w:t>
      </w:r>
      <w:r>
        <w:t>then</w:t>
      </w:r>
      <w:r>
        <w:rPr>
          <w:spacing w:val="33"/>
        </w:rPr>
        <w:t xml:space="preserve"> </w:t>
      </w:r>
      <w:r>
        <w:t>for</w:t>
      </w:r>
      <w:r>
        <w:rPr>
          <w:spacing w:val="33"/>
        </w:rPr>
        <w:t xml:space="preserve"> </w:t>
      </w:r>
      <w:r>
        <w:t>thy</w:t>
      </w:r>
      <w:r>
        <w:rPr>
          <w:spacing w:val="33"/>
        </w:rPr>
        <w:t xml:space="preserve"> </w:t>
      </w:r>
      <w:r>
        <w:t>brother</w:t>
      </w:r>
      <w:r>
        <w:rPr>
          <w:spacing w:val="33"/>
        </w:rPr>
        <w:t xml:space="preserve"> </w:t>
      </w:r>
      <w:r>
        <w:t>to</w:t>
      </w:r>
      <w:r>
        <w:rPr>
          <w:spacing w:val="33"/>
        </w:rPr>
        <w:t xml:space="preserve"> </w:t>
      </w:r>
      <w:r>
        <w:t>sin?</w:t>
      </w:r>
      <w:r>
        <w:rPr>
          <w:spacing w:val="33"/>
        </w:rPr>
        <w:t xml:space="preserve"> </w:t>
      </w:r>
      <w:r>
        <w:t>It</w:t>
      </w:r>
      <w:r>
        <w:rPr>
          <w:spacing w:val="33"/>
        </w:rPr>
        <w:t xml:space="preserve"> </w:t>
      </w:r>
      <w:r>
        <w:t>is</w:t>
      </w:r>
      <w:r>
        <w:rPr>
          <w:spacing w:val="33"/>
        </w:rPr>
        <w:t xml:space="preserve"> </w:t>
      </w:r>
      <w:r>
        <w:t>an</w:t>
      </w:r>
      <w:r>
        <w:rPr>
          <w:spacing w:val="33"/>
        </w:rPr>
        <w:t xml:space="preserve"> </w:t>
      </w:r>
      <w:r>
        <w:t>evil</w:t>
      </w:r>
      <w:r>
        <w:rPr>
          <w:spacing w:val="33"/>
        </w:rPr>
        <w:t xml:space="preserve"> </w:t>
      </w:r>
      <w:r>
        <w:t>thing</w:t>
      </w:r>
      <w:r>
        <w:rPr>
          <w:spacing w:val="33"/>
        </w:rPr>
        <w:t xml:space="preserve"> </w:t>
      </w:r>
      <w:r>
        <w:t>to be an occasion of grief to our Brethren, The Lord does not willingly grieve the</w:t>
      </w:r>
      <w:r>
        <w:rPr>
          <w:spacing w:val="40"/>
        </w:rPr>
        <w:t xml:space="preserve"> </w:t>
      </w:r>
      <w:r>
        <w:t>children</w:t>
      </w:r>
      <w:r>
        <w:rPr>
          <w:spacing w:val="40"/>
        </w:rPr>
        <w:t xml:space="preserve"> </w:t>
      </w:r>
      <w:r>
        <w:t>of</w:t>
      </w:r>
      <w:r>
        <w:rPr>
          <w:spacing w:val="40"/>
        </w:rPr>
        <w:t xml:space="preserve"> </w:t>
      </w:r>
      <w:r>
        <w:t>men,</w:t>
      </w:r>
      <w:r>
        <w:rPr>
          <w:spacing w:val="40"/>
        </w:rPr>
        <w:t xml:space="preserve"> </w:t>
      </w:r>
      <w:r>
        <w:t>but</w:t>
      </w:r>
      <w:r>
        <w:rPr>
          <w:spacing w:val="40"/>
        </w:rPr>
        <w:t xml:space="preserve"> </w:t>
      </w:r>
      <w:r>
        <w:t>to</w:t>
      </w:r>
      <w:r>
        <w:rPr>
          <w:spacing w:val="40"/>
        </w:rPr>
        <w:t xml:space="preserve"> </w:t>
      </w:r>
      <w:r>
        <w:t>be</w:t>
      </w:r>
      <w:r>
        <w:rPr>
          <w:spacing w:val="40"/>
        </w:rPr>
        <w:t xml:space="preserve"> </w:t>
      </w:r>
      <w:r>
        <w:t>occasion</w:t>
      </w:r>
      <w:r>
        <w:rPr>
          <w:spacing w:val="40"/>
        </w:rPr>
        <w:t xml:space="preserve"> </w:t>
      </w:r>
      <w:r>
        <w:t>of</w:t>
      </w:r>
      <w:r>
        <w:rPr>
          <w:spacing w:val="40"/>
        </w:rPr>
        <w:t xml:space="preserve"> </w:t>
      </w:r>
      <w:r>
        <w:t>sin</w:t>
      </w:r>
      <w:r>
        <w:rPr>
          <w:spacing w:val="40"/>
        </w:rPr>
        <w:t xml:space="preserve"> </w:t>
      </w:r>
      <w:r>
        <w:t>to</w:t>
      </w:r>
      <w:r>
        <w:rPr>
          <w:spacing w:val="40"/>
        </w:rPr>
        <w:t xml:space="preserve"> </w:t>
      </w:r>
      <w:r>
        <w:t>them</w:t>
      </w:r>
      <w:r>
        <w:rPr>
          <w:spacing w:val="40"/>
        </w:rPr>
        <w:t xml:space="preserve"> </w:t>
      </w:r>
      <w:r>
        <w:t>is</w:t>
      </w:r>
      <w:r>
        <w:rPr>
          <w:spacing w:val="40"/>
        </w:rPr>
        <w:t xml:space="preserve"> </w:t>
      </w:r>
      <w:r>
        <w:t>much</w:t>
      </w:r>
      <w:r>
        <w:rPr>
          <w:spacing w:val="40"/>
        </w:rPr>
        <w:t xml:space="preserve"> </w:t>
      </w:r>
      <w:r>
        <w:t>worse: When did you ever meet with your Brethren, and had your spirits put into any heat, but after your parting, when you began to be cool, you then saw cause to grieve for unbeseeming words, carriages, breakings forth of passion, that there was either in you or them: Sometimes in a froward debate</w:t>
      </w:r>
      <w:r>
        <w:rPr>
          <w:spacing w:val="34"/>
        </w:rPr>
        <w:t xml:space="preserve"> </w:t>
      </w:r>
      <w:r>
        <w:t>there</w:t>
      </w:r>
      <w:r>
        <w:rPr>
          <w:spacing w:val="34"/>
        </w:rPr>
        <w:t xml:space="preserve"> </w:t>
      </w:r>
      <w:r>
        <w:t>is</w:t>
      </w:r>
      <w:r>
        <w:rPr>
          <w:spacing w:val="35"/>
        </w:rPr>
        <w:t xml:space="preserve"> </w:t>
      </w:r>
      <w:r>
        <w:t>more</w:t>
      </w:r>
      <w:r>
        <w:rPr>
          <w:spacing w:val="34"/>
        </w:rPr>
        <w:t xml:space="preserve"> </w:t>
      </w:r>
      <w:r>
        <w:t>sin</w:t>
      </w:r>
      <w:r>
        <w:rPr>
          <w:spacing w:val="35"/>
        </w:rPr>
        <w:t xml:space="preserve"> </w:t>
      </w:r>
      <w:r>
        <w:t>committed</w:t>
      </w:r>
      <w:r>
        <w:rPr>
          <w:spacing w:val="34"/>
        </w:rPr>
        <w:t xml:space="preserve"> </w:t>
      </w:r>
      <w:r>
        <w:t>in</w:t>
      </w:r>
      <w:r>
        <w:rPr>
          <w:spacing w:val="34"/>
        </w:rPr>
        <w:t xml:space="preserve"> </w:t>
      </w:r>
      <w:r>
        <w:t>one</w:t>
      </w:r>
      <w:r>
        <w:rPr>
          <w:spacing w:val="35"/>
        </w:rPr>
        <w:t xml:space="preserve"> </w:t>
      </w:r>
      <w:r>
        <w:t>hour,</w:t>
      </w:r>
      <w:r>
        <w:rPr>
          <w:spacing w:val="34"/>
        </w:rPr>
        <w:t xml:space="preserve"> </w:t>
      </w:r>
      <w:r>
        <w:t>then</w:t>
      </w:r>
      <w:r>
        <w:rPr>
          <w:spacing w:val="35"/>
        </w:rPr>
        <w:t xml:space="preserve"> </w:t>
      </w:r>
      <w:r>
        <w:t>there</w:t>
      </w:r>
      <w:r>
        <w:rPr>
          <w:spacing w:val="34"/>
        </w:rPr>
        <w:t xml:space="preserve"> </w:t>
      </w:r>
      <w:r>
        <w:t>is</w:t>
      </w:r>
      <w:r>
        <w:rPr>
          <w:spacing w:val="35"/>
        </w:rPr>
        <w:t xml:space="preserve"> </w:t>
      </w:r>
      <w:r>
        <w:rPr>
          <w:spacing w:val="-2"/>
        </w:rPr>
        <w:t>otherwise</w:t>
      </w:r>
    </w:p>
    <w:p w14:paraId="100F6AB9">
      <w:pPr>
        <w:spacing w:after="0" w:line="261" w:lineRule="auto"/>
        <w:sectPr>
          <w:pgSz w:w="12240" w:h="15840"/>
          <w:pgMar w:top="1360" w:right="1320" w:bottom="280" w:left="1340" w:header="720" w:footer="720" w:gutter="0"/>
          <w:cols w:space="720" w:num="1"/>
        </w:sectPr>
      </w:pPr>
    </w:p>
    <w:p w14:paraId="265729F1">
      <w:pPr>
        <w:pStyle w:val="5"/>
        <w:spacing w:line="261" w:lineRule="auto"/>
        <w:ind w:right="118"/>
      </w:pPr>
      <w:r>
        <w:t>in a whole twelvemonth, between those who live lovingly and sweetly together: yea, sometimes such corruptions are stirred by differences and divisions,</w:t>
      </w:r>
      <w:r>
        <w:rPr>
          <w:spacing w:val="40"/>
        </w:rPr>
        <w:t xml:space="preserve"> </w:t>
      </w:r>
      <w:r>
        <w:t>that</w:t>
      </w:r>
      <w:r>
        <w:rPr>
          <w:spacing w:val="40"/>
        </w:rPr>
        <w:t xml:space="preserve"> </w:t>
      </w:r>
      <w:r>
        <w:t>one</w:t>
      </w:r>
      <w:r>
        <w:rPr>
          <w:spacing w:val="40"/>
        </w:rPr>
        <w:t xml:space="preserve"> </w:t>
      </w:r>
      <w:r>
        <w:t>would</w:t>
      </w:r>
      <w:r>
        <w:rPr>
          <w:spacing w:val="40"/>
        </w:rPr>
        <w:t xml:space="preserve"> </w:t>
      </w:r>
      <w:r>
        <w:t>think</w:t>
      </w:r>
      <w:r>
        <w:rPr>
          <w:spacing w:val="40"/>
        </w:rPr>
        <w:t xml:space="preserve"> </w:t>
      </w:r>
      <w:r>
        <w:t>were</w:t>
      </w:r>
      <w:r>
        <w:rPr>
          <w:spacing w:val="40"/>
        </w:rPr>
        <w:t xml:space="preserve"> </w:t>
      </w:r>
      <w:r>
        <w:t>not</w:t>
      </w:r>
      <w:r>
        <w:rPr>
          <w:spacing w:val="40"/>
        </w:rPr>
        <w:t xml:space="preserve"> </w:t>
      </w:r>
      <w:r>
        <w:t>compatible</w:t>
      </w:r>
      <w:r>
        <w:rPr>
          <w:spacing w:val="40"/>
        </w:rPr>
        <w:t xml:space="preserve"> </w:t>
      </w:r>
      <w:r>
        <w:t>to</w:t>
      </w:r>
      <w:r>
        <w:rPr>
          <w:spacing w:val="40"/>
        </w:rPr>
        <w:t xml:space="preserve"> </w:t>
      </w:r>
      <w:r>
        <w:t>a</w:t>
      </w:r>
      <w:r>
        <w:rPr>
          <w:spacing w:val="40"/>
        </w:rPr>
        <w:t xml:space="preserve"> </w:t>
      </w:r>
      <w:r>
        <w:t>Saint;</w:t>
      </w:r>
      <w:r>
        <w:rPr>
          <w:spacing w:val="40"/>
        </w:rPr>
        <w:t xml:space="preserve"> </w:t>
      </w:r>
      <w:r>
        <w:t>namely, the</w:t>
      </w:r>
      <w:r>
        <w:rPr>
          <w:spacing w:val="40"/>
        </w:rPr>
        <w:t xml:space="preserve"> </w:t>
      </w:r>
      <w:r>
        <w:t>rejoicing</w:t>
      </w:r>
      <w:r>
        <w:rPr>
          <w:spacing w:val="40"/>
        </w:rPr>
        <w:t xml:space="preserve"> </w:t>
      </w:r>
      <w:r>
        <w:t>in</w:t>
      </w:r>
      <w:r>
        <w:rPr>
          <w:spacing w:val="40"/>
        </w:rPr>
        <w:t xml:space="preserve"> </w:t>
      </w:r>
      <w:r>
        <w:t>the</w:t>
      </w:r>
      <w:r>
        <w:rPr>
          <w:spacing w:val="40"/>
        </w:rPr>
        <w:t xml:space="preserve"> </w:t>
      </w:r>
      <w:r>
        <w:t>evil</w:t>
      </w:r>
      <w:r>
        <w:rPr>
          <w:spacing w:val="40"/>
        </w:rPr>
        <w:t xml:space="preserve"> </w:t>
      </w:r>
      <w:r>
        <w:t>of</w:t>
      </w:r>
      <w:r>
        <w:rPr>
          <w:spacing w:val="40"/>
        </w:rPr>
        <w:t xml:space="preserve"> </w:t>
      </w:r>
      <w:r>
        <w:t>other</w:t>
      </w:r>
      <w:r>
        <w:rPr>
          <w:spacing w:val="40"/>
        </w:rPr>
        <w:t xml:space="preserve"> </w:t>
      </w:r>
      <w:r>
        <w:t>men,</w:t>
      </w:r>
      <w:r>
        <w:rPr>
          <w:spacing w:val="40"/>
        </w:rPr>
        <w:t xml:space="preserve"> </w:t>
      </w:r>
      <w:r>
        <w:t>yea</w:t>
      </w:r>
      <w:r>
        <w:rPr>
          <w:spacing w:val="40"/>
        </w:rPr>
        <w:t xml:space="preserve"> </w:t>
      </w:r>
      <w:r>
        <w:t>of</w:t>
      </w:r>
      <w:r>
        <w:rPr>
          <w:spacing w:val="40"/>
        </w:rPr>
        <w:t xml:space="preserve"> </w:t>
      </w:r>
      <w:r>
        <w:t>godly</w:t>
      </w:r>
      <w:r>
        <w:rPr>
          <w:spacing w:val="40"/>
        </w:rPr>
        <w:t xml:space="preserve"> </w:t>
      </w:r>
      <w:r>
        <w:t>men.</w:t>
      </w:r>
      <w:r>
        <w:rPr>
          <w:spacing w:val="40"/>
        </w:rPr>
        <w:t xml:space="preserve"> </w:t>
      </w:r>
      <w:r>
        <w:t>David</w:t>
      </w:r>
      <w:r>
        <w:rPr>
          <w:spacing w:val="40"/>
        </w:rPr>
        <w:t xml:space="preserve"> </w:t>
      </w:r>
      <w:r>
        <w:t>said</w:t>
      </w:r>
      <w:r>
        <w:rPr>
          <w:spacing w:val="40"/>
        </w:rPr>
        <w:t xml:space="preserve"> </w:t>
      </w:r>
      <w:r>
        <w:t>his zeal had even consumed him, because his enemies had forgotten God's Word;</w:t>
      </w:r>
      <w:r>
        <w:rPr>
          <w:spacing w:val="37"/>
        </w:rPr>
        <w:t xml:space="preserve"> </w:t>
      </w:r>
      <w:r>
        <w:t>but</w:t>
      </w:r>
      <w:r>
        <w:rPr>
          <w:spacing w:val="37"/>
        </w:rPr>
        <w:t xml:space="preserve"> </w:t>
      </w:r>
      <w:r>
        <w:t>some</w:t>
      </w:r>
      <w:r>
        <w:rPr>
          <w:spacing w:val="39"/>
        </w:rPr>
        <w:t xml:space="preserve"> </w:t>
      </w:r>
      <w:r>
        <w:t>mens</w:t>
      </w:r>
      <w:r>
        <w:rPr>
          <w:spacing w:val="37"/>
        </w:rPr>
        <w:t xml:space="preserve"> </w:t>
      </w:r>
      <w:r>
        <w:t>zeal</w:t>
      </w:r>
      <w:r>
        <w:rPr>
          <w:spacing w:val="39"/>
        </w:rPr>
        <w:t xml:space="preserve"> </w:t>
      </w:r>
      <w:r>
        <w:t>do</w:t>
      </w:r>
      <w:r>
        <w:rPr>
          <w:spacing w:val="37"/>
        </w:rPr>
        <w:t xml:space="preserve"> </w:t>
      </w:r>
      <w:r>
        <w:t>even</w:t>
      </w:r>
      <w:r>
        <w:rPr>
          <w:spacing w:val="39"/>
        </w:rPr>
        <w:t xml:space="preserve"> </w:t>
      </w:r>
      <w:r>
        <w:t>consume</w:t>
      </w:r>
      <w:r>
        <w:rPr>
          <w:spacing w:val="37"/>
        </w:rPr>
        <w:t xml:space="preserve"> </w:t>
      </w:r>
      <w:r>
        <w:t>them,</w:t>
      </w:r>
      <w:r>
        <w:rPr>
          <w:spacing w:val="39"/>
        </w:rPr>
        <w:t xml:space="preserve"> </w:t>
      </w:r>
      <w:r>
        <w:t>because</w:t>
      </w:r>
      <w:r>
        <w:rPr>
          <w:spacing w:val="37"/>
        </w:rPr>
        <w:t xml:space="preserve"> </w:t>
      </w:r>
      <w:r>
        <w:t>their</w:t>
      </w:r>
      <w:r>
        <w:rPr>
          <w:spacing w:val="39"/>
        </w:rPr>
        <w:t xml:space="preserve"> </w:t>
      </w:r>
      <w:r>
        <w:t>friends do remember God's Word; the more inoffensive they walk, the more are they troubled; it were endless to mention the uncharitableness, wrong, malice,</w:t>
      </w:r>
      <w:r>
        <w:rPr>
          <w:spacing w:val="40"/>
        </w:rPr>
        <w:t xml:space="preserve"> </w:t>
      </w:r>
      <w:r>
        <w:t>injustice,</w:t>
      </w:r>
      <w:r>
        <w:rPr>
          <w:spacing w:val="40"/>
        </w:rPr>
        <w:t xml:space="preserve"> </w:t>
      </w:r>
      <w:r>
        <w:t>oppression,</w:t>
      </w:r>
      <w:r>
        <w:rPr>
          <w:spacing w:val="40"/>
        </w:rPr>
        <w:t xml:space="preserve"> </w:t>
      </w:r>
      <w:r>
        <w:t>cruelty,</w:t>
      </w:r>
      <w:r>
        <w:rPr>
          <w:spacing w:val="40"/>
        </w:rPr>
        <w:t xml:space="preserve"> </w:t>
      </w:r>
      <w:r>
        <w:t>with</w:t>
      </w:r>
      <w:r>
        <w:rPr>
          <w:spacing w:val="40"/>
        </w:rPr>
        <w:t xml:space="preserve"> </w:t>
      </w:r>
      <w:r>
        <w:t>the</w:t>
      </w:r>
      <w:r>
        <w:rPr>
          <w:spacing w:val="40"/>
        </w:rPr>
        <w:t xml:space="preserve"> </w:t>
      </w:r>
      <w:r>
        <w:t>abundance</w:t>
      </w:r>
      <w:r>
        <w:rPr>
          <w:spacing w:val="40"/>
        </w:rPr>
        <w:t xml:space="preserve"> </w:t>
      </w:r>
      <w:r>
        <w:t>of</w:t>
      </w:r>
      <w:r>
        <w:rPr>
          <w:spacing w:val="40"/>
        </w:rPr>
        <w:t xml:space="preserve"> </w:t>
      </w:r>
      <w:r>
        <w:t>other</w:t>
      </w:r>
      <w:r>
        <w:rPr>
          <w:spacing w:val="40"/>
        </w:rPr>
        <w:t xml:space="preserve"> </w:t>
      </w:r>
      <w:r>
        <w:t>sins that are caused by our divisions.</w:t>
      </w:r>
    </w:p>
    <w:p w14:paraId="73984ADE">
      <w:pPr>
        <w:pStyle w:val="5"/>
        <w:spacing w:before="276" w:line="261" w:lineRule="auto"/>
        <w:ind w:right="119"/>
      </w:pPr>
      <w:r>
        <w:t>Eightly,</w:t>
      </w:r>
      <w:r>
        <w:rPr>
          <w:spacing w:val="40"/>
        </w:rPr>
        <w:t xml:space="preserve"> </w:t>
      </w:r>
      <w:r>
        <w:t>Yet</w:t>
      </w:r>
      <w:r>
        <w:rPr>
          <w:spacing w:val="40"/>
        </w:rPr>
        <w:t xml:space="preserve"> </w:t>
      </w:r>
      <w:r>
        <w:t>further,</w:t>
      </w:r>
      <w:r>
        <w:rPr>
          <w:spacing w:val="40"/>
        </w:rPr>
        <w:t xml:space="preserve"> </w:t>
      </w:r>
      <w:r>
        <w:t>as</w:t>
      </w:r>
      <w:r>
        <w:rPr>
          <w:spacing w:val="40"/>
        </w:rPr>
        <w:t xml:space="preserve"> </w:t>
      </w:r>
      <w:r>
        <w:t>they</w:t>
      </w:r>
      <w:r>
        <w:rPr>
          <w:spacing w:val="40"/>
        </w:rPr>
        <w:t xml:space="preserve"> </w:t>
      </w:r>
      <w:r>
        <w:t>stir</w:t>
      </w:r>
      <w:r>
        <w:rPr>
          <w:spacing w:val="40"/>
        </w:rPr>
        <w:t xml:space="preserve"> </w:t>
      </w:r>
      <w:r>
        <w:t>up</w:t>
      </w:r>
      <w:r>
        <w:rPr>
          <w:spacing w:val="40"/>
        </w:rPr>
        <w:t xml:space="preserve"> </w:t>
      </w:r>
      <w:r>
        <w:t>sin,</w:t>
      </w:r>
      <w:r>
        <w:rPr>
          <w:spacing w:val="40"/>
        </w:rPr>
        <w:t xml:space="preserve"> </w:t>
      </w:r>
      <w:r>
        <w:t>so</w:t>
      </w:r>
      <w:r>
        <w:rPr>
          <w:spacing w:val="40"/>
        </w:rPr>
        <w:t xml:space="preserve"> </w:t>
      </w:r>
      <w:r>
        <w:t>they</w:t>
      </w:r>
      <w:r>
        <w:rPr>
          <w:spacing w:val="40"/>
        </w:rPr>
        <w:t xml:space="preserve"> </w:t>
      </w:r>
      <w:r>
        <w:t>harden</w:t>
      </w:r>
      <w:r>
        <w:rPr>
          <w:spacing w:val="40"/>
        </w:rPr>
        <w:t xml:space="preserve"> </w:t>
      </w:r>
      <w:r>
        <w:t>in</w:t>
      </w:r>
      <w:r>
        <w:rPr>
          <w:spacing w:val="40"/>
        </w:rPr>
        <w:t xml:space="preserve"> </w:t>
      </w:r>
      <w:r>
        <w:t>sin.</w:t>
      </w:r>
      <w:r>
        <w:rPr>
          <w:spacing w:val="40"/>
        </w:rPr>
        <w:t xml:space="preserve"> </w:t>
      </w:r>
      <w:r>
        <w:t>Fire hardens</w:t>
      </w:r>
      <w:r>
        <w:rPr>
          <w:spacing w:val="40"/>
        </w:rPr>
        <w:t xml:space="preserve"> </w:t>
      </w:r>
      <w:r>
        <w:t>the</w:t>
      </w:r>
      <w:r>
        <w:rPr>
          <w:spacing w:val="40"/>
        </w:rPr>
        <w:t xml:space="preserve"> </w:t>
      </w:r>
      <w:r>
        <w:t>clay</w:t>
      </w:r>
      <w:r>
        <w:rPr>
          <w:spacing w:val="40"/>
        </w:rPr>
        <w:t xml:space="preserve"> </w:t>
      </w:r>
      <w:r>
        <w:t>into</w:t>
      </w:r>
      <w:r>
        <w:rPr>
          <w:spacing w:val="40"/>
        </w:rPr>
        <w:t xml:space="preserve"> </w:t>
      </w:r>
      <w:r>
        <w:t>a</w:t>
      </w:r>
      <w:r>
        <w:rPr>
          <w:spacing w:val="40"/>
        </w:rPr>
        <w:t xml:space="preserve"> </w:t>
      </w:r>
      <w:r>
        <w:t>brick:</w:t>
      </w:r>
      <w:r>
        <w:rPr>
          <w:spacing w:val="40"/>
        </w:rPr>
        <w:t xml:space="preserve"> </w:t>
      </w:r>
      <w:r>
        <w:t>Thus</w:t>
      </w:r>
      <w:r>
        <w:rPr>
          <w:spacing w:val="40"/>
        </w:rPr>
        <w:t xml:space="preserve"> </w:t>
      </w:r>
      <w:r>
        <w:t>are</w:t>
      </w:r>
      <w:r>
        <w:rPr>
          <w:spacing w:val="40"/>
        </w:rPr>
        <w:t xml:space="preserve"> </w:t>
      </w:r>
      <w:r>
        <w:t>mens</w:t>
      </w:r>
      <w:r>
        <w:rPr>
          <w:spacing w:val="40"/>
        </w:rPr>
        <w:t xml:space="preserve"> </w:t>
      </w:r>
      <w:r>
        <w:t>hearts</w:t>
      </w:r>
      <w:r>
        <w:rPr>
          <w:spacing w:val="40"/>
        </w:rPr>
        <w:t xml:space="preserve"> </w:t>
      </w:r>
      <w:r>
        <w:t>hardened</w:t>
      </w:r>
      <w:r>
        <w:rPr>
          <w:spacing w:val="40"/>
        </w:rPr>
        <w:t xml:space="preserve"> </w:t>
      </w:r>
      <w:r>
        <w:t>in</w:t>
      </w:r>
      <w:r>
        <w:rPr>
          <w:spacing w:val="40"/>
        </w:rPr>
        <w:t xml:space="preserve"> </w:t>
      </w:r>
      <w:r>
        <w:t>evil</w:t>
      </w:r>
      <w:r>
        <w:rPr>
          <w:spacing w:val="40"/>
        </w:rPr>
        <w:t xml:space="preserve"> </w:t>
      </w:r>
      <w:r>
        <w:t>by our divisions, men who heretofore had tender spirits, their hearts were ready to relent upon any brotherly admonition, now they are stiff, they stand out sturdily, yea behave themselves scornfully: O this fire of contention hath baked their lusts, hath hardened their hearts. Ezek. 11.</w:t>
      </w:r>
      <w:r>
        <w:rPr>
          <w:spacing w:val="80"/>
          <w:w w:val="150"/>
        </w:rPr>
        <w:t xml:space="preserve"> </w:t>
      </w:r>
      <w:r>
        <w:t>God</w:t>
      </w:r>
      <w:r>
        <w:rPr>
          <w:spacing w:val="40"/>
        </w:rPr>
        <w:t xml:space="preserve"> </w:t>
      </w:r>
      <w:r>
        <w:t>promises</w:t>
      </w:r>
      <w:r>
        <w:rPr>
          <w:spacing w:val="40"/>
        </w:rPr>
        <w:t xml:space="preserve"> </w:t>
      </w:r>
      <w:r>
        <w:t>to</w:t>
      </w:r>
      <w:r>
        <w:rPr>
          <w:spacing w:val="40"/>
        </w:rPr>
        <w:t xml:space="preserve"> </w:t>
      </w:r>
      <w:r>
        <w:t>give</w:t>
      </w:r>
      <w:r>
        <w:rPr>
          <w:spacing w:val="40"/>
        </w:rPr>
        <w:t xml:space="preserve"> </w:t>
      </w:r>
      <w:r>
        <w:t>his</w:t>
      </w:r>
      <w:r>
        <w:rPr>
          <w:spacing w:val="40"/>
        </w:rPr>
        <w:t xml:space="preserve"> </w:t>
      </w:r>
      <w:r>
        <w:t>people</w:t>
      </w:r>
      <w:r>
        <w:rPr>
          <w:spacing w:val="40"/>
        </w:rPr>
        <w:t xml:space="preserve"> </w:t>
      </w:r>
      <w:r>
        <w:t>one</w:t>
      </w:r>
      <w:r>
        <w:rPr>
          <w:spacing w:val="40"/>
        </w:rPr>
        <w:t xml:space="preserve"> </w:t>
      </w:r>
      <w:r>
        <w:t>heart,</w:t>
      </w:r>
      <w:r>
        <w:rPr>
          <w:spacing w:val="40"/>
        </w:rPr>
        <w:t xml:space="preserve"> </w:t>
      </w:r>
      <w:r>
        <w:t>and</w:t>
      </w:r>
      <w:r>
        <w:rPr>
          <w:spacing w:val="40"/>
        </w:rPr>
        <w:t xml:space="preserve"> </w:t>
      </w:r>
      <w:r>
        <w:t>this</w:t>
      </w:r>
      <w:r>
        <w:rPr>
          <w:spacing w:val="40"/>
        </w:rPr>
        <w:t xml:space="preserve"> </w:t>
      </w:r>
      <w:r>
        <w:t>heart</w:t>
      </w:r>
      <w:r>
        <w:rPr>
          <w:spacing w:val="40"/>
        </w:rPr>
        <w:t xml:space="preserve"> </w:t>
      </w:r>
      <w:r>
        <w:t>should</w:t>
      </w:r>
      <w:r>
        <w:rPr>
          <w:spacing w:val="40"/>
        </w:rPr>
        <w:t xml:space="preserve"> </w:t>
      </w:r>
      <w:r>
        <w:t>be</w:t>
      </w:r>
      <w:r>
        <w:rPr>
          <w:spacing w:val="40"/>
        </w:rPr>
        <w:t xml:space="preserve"> </w:t>
      </w:r>
      <w:r>
        <w:t>a heart of flesh: While the hearts of the Saints are united, they are tender;</w:t>
      </w:r>
      <w:r>
        <w:rPr>
          <w:spacing w:val="80"/>
          <w:w w:val="150"/>
        </w:rPr>
        <w:t xml:space="preserve"> </w:t>
      </w:r>
      <w:r>
        <w:t>but when they divide, they grow hard.</w:t>
      </w:r>
    </w:p>
    <w:p w14:paraId="085EC1BC">
      <w:pPr>
        <w:pStyle w:val="5"/>
        <w:spacing w:before="277" w:line="261" w:lineRule="auto"/>
        <w:ind w:right="121"/>
      </w:pPr>
      <w:r>
        <w:t>Hence</w:t>
      </w:r>
      <w:r>
        <w:rPr>
          <w:spacing w:val="40"/>
        </w:rPr>
        <w:t xml:space="preserve"> </w:t>
      </w:r>
      <w:r>
        <w:t>is</w:t>
      </w:r>
      <w:r>
        <w:rPr>
          <w:spacing w:val="40"/>
        </w:rPr>
        <w:t xml:space="preserve"> </w:t>
      </w:r>
      <w:r>
        <w:t>the</w:t>
      </w:r>
      <w:r>
        <w:rPr>
          <w:spacing w:val="40"/>
        </w:rPr>
        <w:t xml:space="preserve"> </w:t>
      </w:r>
      <w:r>
        <w:t>reason</w:t>
      </w:r>
      <w:r>
        <w:rPr>
          <w:spacing w:val="40"/>
        </w:rPr>
        <w:t xml:space="preserve"> </w:t>
      </w:r>
      <w:r>
        <w:t>why</w:t>
      </w:r>
      <w:r>
        <w:rPr>
          <w:spacing w:val="40"/>
        </w:rPr>
        <w:t xml:space="preserve"> </w:t>
      </w:r>
      <w:r>
        <w:t>Brethren</w:t>
      </w:r>
      <w:r>
        <w:rPr>
          <w:spacing w:val="40"/>
        </w:rPr>
        <w:t xml:space="preserve"> </w:t>
      </w:r>
      <w:r>
        <w:t>being</w:t>
      </w:r>
      <w:r>
        <w:rPr>
          <w:spacing w:val="40"/>
        </w:rPr>
        <w:t xml:space="preserve"> </w:t>
      </w:r>
      <w:r>
        <w:t>fallen</w:t>
      </w:r>
      <w:r>
        <w:rPr>
          <w:spacing w:val="40"/>
        </w:rPr>
        <w:t xml:space="preserve"> </w:t>
      </w:r>
      <w:r>
        <w:t>out,</w:t>
      </w:r>
      <w:r>
        <w:rPr>
          <w:spacing w:val="40"/>
        </w:rPr>
        <w:t xml:space="preserve"> </w:t>
      </w:r>
      <w:r>
        <w:t>it</w:t>
      </w:r>
      <w:r>
        <w:rPr>
          <w:spacing w:val="40"/>
        </w:rPr>
        <w:t xml:space="preserve"> </w:t>
      </w:r>
      <w:r>
        <w:t>is</w:t>
      </w:r>
      <w:r>
        <w:rPr>
          <w:spacing w:val="40"/>
        </w:rPr>
        <w:t xml:space="preserve"> </w:t>
      </w:r>
      <w:r>
        <w:t>so</w:t>
      </w:r>
      <w:r>
        <w:rPr>
          <w:spacing w:val="40"/>
        </w:rPr>
        <w:t xml:space="preserve"> </w:t>
      </w:r>
      <w:r>
        <w:t>hard</w:t>
      </w:r>
      <w:r>
        <w:rPr>
          <w:spacing w:val="40"/>
        </w:rPr>
        <w:t xml:space="preserve"> </w:t>
      </w:r>
      <w:r>
        <w:t>to convince either of them of any ill carriage, they are angry, and they think they do well to be angry, and all because their hearts are hardened. Jonah was in a pettish mood, his heart was hardened with it, let God himself</w:t>
      </w:r>
      <w:r>
        <w:rPr>
          <w:spacing w:val="80"/>
          <w:w w:val="150"/>
        </w:rPr>
        <w:t xml:space="preserve"> </w:t>
      </w:r>
      <w:r>
        <w:t>come now to convince him, he stands it out, he will by no means acknowledge</w:t>
      </w:r>
      <w:r>
        <w:rPr>
          <w:spacing w:val="30"/>
        </w:rPr>
        <w:t xml:space="preserve"> </w:t>
      </w:r>
      <w:r>
        <w:t>himself</w:t>
      </w:r>
      <w:r>
        <w:rPr>
          <w:spacing w:val="30"/>
        </w:rPr>
        <w:t xml:space="preserve"> </w:t>
      </w:r>
      <w:r>
        <w:t>faulty;</w:t>
      </w:r>
      <w:r>
        <w:rPr>
          <w:spacing w:val="31"/>
        </w:rPr>
        <w:t xml:space="preserve"> </w:t>
      </w:r>
      <w:r>
        <w:t>no,</w:t>
      </w:r>
      <w:r>
        <w:rPr>
          <w:spacing w:val="30"/>
        </w:rPr>
        <w:t xml:space="preserve"> </w:t>
      </w:r>
      <w:r>
        <w:t>what</w:t>
      </w:r>
      <w:r>
        <w:rPr>
          <w:spacing w:val="30"/>
        </w:rPr>
        <w:t xml:space="preserve"> </w:t>
      </w:r>
      <w:r>
        <w:t>he</w:t>
      </w:r>
      <w:r>
        <w:rPr>
          <w:spacing w:val="30"/>
        </w:rPr>
        <w:t xml:space="preserve"> </w:t>
      </w:r>
      <w:r>
        <w:t>does</w:t>
      </w:r>
      <w:r>
        <w:rPr>
          <w:spacing w:val="31"/>
        </w:rPr>
        <w:t xml:space="preserve"> </w:t>
      </w:r>
      <w:r>
        <w:t>he</w:t>
      </w:r>
      <w:r>
        <w:rPr>
          <w:spacing w:val="30"/>
        </w:rPr>
        <w:t xml:space="preserve"> </w:t>
      </w:r>
      <w:r>
        <w:t>will</w:t>
      </w:r>
      <w:r>
        <w:rPr>
          <w:spacing w:val="30"/>
        </w:rPr>
        <w:t xml:space="preserve"> </w:t>
      </w:r>
      <w:r>
        <w:t>justify,</w:t>
      </w:r>
      <w:r>
        <w:rPr>
          <w:spacing w:val="31"/>
        </w:rPr>
        <w:t xml:space="preserve"> </w:t>
      </w:r>
      <w:r>
        <w:t>he</w:t>
      </w:r>
      <w:r>
        <w:rPr>
          <w:spacing w:val="30"/>
        </w:rPr>
        <w:t xml:space="preserve"> </w:t>
      </w:r>
      <w:r>
        <w:t>does</w:t>
      </w:r>
      <w:r>
        <w:rPr>
          <w:spacing w:val="31"/>
        </w:rPr>
        <w:t xml:space="preserve"> </w:t>
      </w:r>
      <w:r>
        <w:t>well to bee angry.</w:t>
      </w:r>
    </w:p>
    <w:p w14:paraId="28F07FD0">
      <w:pPr>
        <w:pStyle w:val="5"/>
        <w:spacing w:before="280" w:line="261" w:lineRule="auto"/>
        <w:ind w:right="117"/>
      </w:pPr>
      <w:r>
        <w:t>Ninthly, there is much sin in them, for they are a means to keep off others from God's ways; if this be their religion for men to quarrel one with another, I will have none of it: Carnal hearted men use to charge Religion with all the miscarriages of the Professors of it. You know what Saint Paul says, 1 Cor. 14. If men speak with strange tongues, and there comes in one unlearned,</w:t>
      </w:r>
      <w:r>
        <w:rPr>
          <w:spacing w:val="40"/>
        </w:rPr>
        <w:t xml:space="preserve"> </w:t>
      </w:r>
      <w:r>
        <w:t>will</w:t>
      </w:r>
      <w:r>
        <w:rPr>
          <w:spacing w:val="40"/>
        </w:rPr>
        <w:t xml:space="preserve"> </w:t>
      </w:r>
      <w:r>
        <w:t>they</w:t>
      </w:r>
      <w:r>
        <w:rPr>
          <w:spacing w:val="40"/>
        </w:rPr>
        <w:t xml:space="preserve"> </w:t>
      </w:r>
      <w:r>
        <w:t>not</w:t>
      </w:r>
      <w:r>
        <w:rPr>
          <w:spacing w:val="40"/>
        </w:rPr>
        <w:t xml:space="preserve"> </w:t>
      </w:r>
      <w:r>
        <w:t>be</w:t>
      </w:r>
      <w:r>
        <w:rPr>
          <w:spacing w:val="40"/>
        </w:rPr>
        <w:t xml:space="preserve"> </w:t>
      </w:r>
      <w:r>
        <w:t>to</w:t>
      </w:r>
      <w:r>
        <w:rPr>
          <w:spacing w:val="40"/>
        </w:rPr>
        <w:t xml:space="preserve"> </w:t>
      </w:r>
      <w:r>
        <w:t>him</w:t>
      </w:r>
      <w:r>
        <w:rPr>
          <w:spacing w:val="40"/>
        </w:rPr>
        <w:t xml:space="preserve"> </w:t>
      </w:r>
      <w:r>
        <w:t>as</w:t>
      </w:r>
      <w:r>
        <w:rPr>
          <w:spacing w:val="40"/>
        </w:rPr>
        <w:t xml:space="preserve"> </w:t>
      </w:r>
      <w:r>
        <w:t>Barbarians,</w:t>
      </w:r>
      <w:r>
        <w:rPr>
          <w:spacing w:val="40"/>
        </w:rPr>
        <w:t xml:space="preserve"> </w:t>
      </w:r>
      <w:r>
        <w:t>will</w:t>
      </w:r>
      <w:r>
        <w:rPr>
          <w:spacing w:val="40"/>
        </w:rPr>
        <w:t xml:space="preserve"> </w:t>
      </w:r>
      <w:r>
        <w:t>they</w:t>
      </w:r>
      <w:r>
        <w:rPr>
          <w:spacing w:val="40"/>
        </w:rPr>
        <w:t xml:space="preserve"> </w:t>
      </w:r>
      <w:r>
        <w:t>not</w:t>
      </w:r>
      <w:r>
        <w:rPr>
          <w:spacing w:val="40"/>
        </w:rPr>
        <w:t xml:space="preserve"> </w:t>
      </w:r>
      <w:r>
        <w:t>say</w:t>
      </w:r>
      <w:r>
        <w:rPr>
          <w:spacing w:val="40"/>
        </w:rPr>
        <w:t xml:space="preserve"> </w:t>
      </w:r>
      <w:r>
        <w:t>they are mad? Thus when the men of the world look upon those who profess Religion, and see their carriages, their ways strange, divided amongst themselves,</w:t>
      </w:r>
      <w:r>
        <w:rPr>
          <w:spacing w:val="25"/>
        </w:rPr>
        <w:t xml:space="preserve"> </w:t>
      </w:r>
      <w:r>
        <w:t>will</w:t>
      </w:r>
      <w:r>
        <w:rPr>
          <w:spacing w:val="25"/>
        </w:rPr>
        <w:t xml:space="preserve"> </w:t>
      </w:r>
      <w:r>
        <w:t>they</w:t>
      </w:r>
      <w:r>
        <w:rPr>
          <w:spacing w:val="25"/>
        </w:rPr>
        <w:t xml:space="preserve"> </w:t>
      </w:r>
      <w:r>
        <w:t>not</w:t>
      </w:r>
      <w:r>
        <w:rPr>
          <w:spacing w:val="25"/>
        </w:rPr>
        <w:t xml:space="preserve"> </w:t>
      </w:r>
      <w:r>
        <w:t>think</w:t>
      </w:r>
      <w:r>
        <w:rPr>
          <w:spacing w:val="25"/>
        </w:rPr>
        <w:t xml:space="preserve"> </w:t>
      </w:r>
      <w:r>
        <w:t>them</w:t>
      </w:r>
      <w:r>
        <w:rPr>
          <w:spacing w:val="25"/>
        </w:rPr>
        <w:t xml:space="preserve"> </w:t>
      </w:r>
      <w:r>
        <w:t>even</w:t>
      </w:r>
      <w:r>
        <w:rPr>
          <w:spacing w:val="25"/>
        </w:rPr>
        <w:t xml:space="preserve"> </w:t>
      </w:r>
      <w:r>
        <w:t>mad</w:t>
      </w:r>
      <w:r>
        <w:rPr>
          <w:spacing w:val="25"/>
        </w:rPr>
        <w:t xml:space="preserve"> </w:t>
      </w:r>
      <w:r>
        <w:t>people?</w:t>
      </w:r>
      <w:r>
        <w:rPr>
          <w:spacing w:val="25"/>
        </w:rPr>
        <w:t xml:space="preserve"> </w:t>
      </w:r>
      <w:r>
        <w:t>I</w:t>
      </w:r>
      <w:r>
        <w:rPr>
          <w:spacing w:val="25"/>
        </w:rPr>
        <w:t xml:space="preserve"> </w:t>
      </w:r>
      <w:r>
        <w:t>charge</w:t>
      </w:r>
      <w:r>
        <w:rPr>
          <w:spacing w:val="25"/>
        </w:rPr>
        <w:t xml:space="preserve"> </w:t>
      </w:r>
      <w:r>
        <w:t>you,</w:t>
      </w:r>
      <w:r>
        <w:rPr>
          <w:spacing w:val="25"/>
        </w:rPr>
        <w:t xml:space="preserve"> </w:t>
      </w:r>
      <w:r>
        <w:t>says</w:t>
      </w:r>
    </w:p>
    <w:p w14:paraId="77436EC1">
      <w:pPr>
        <w:spacing w:after="0" w:line="261" w:lineRule="auto"/>
        <w:sectPr>
          <w:pgSz w:w="12240" w:h="15840"/>
          <w:pgMar w:top="1360" w:right="1320" w:bottom="280" w:left="1340" w:header="720" w:footer="720" w:gutter="0"/>
          <w:cols w:space="720" w:num="1"/>
        </w:sectPr>
      </w:pPr>
    </w:p>
    <w:p w14:paraId="73711060">
      <w:pPr>
        <w:pStyle w:val="5"/>
        <w:spacing w:line="261" w:lineRule="auto"/>
        <w:ind w:right="118"/>
      </w:pPr>
      <w:r>
        <w:t>the Church, Cant. 3:5. by the Roes, and by the Hindes, that you stir not up my Beloved till he please. This by some is interpreted thus, The Roes and Hindes are shy and fearful creatures, by them are signified such as are observers</w:t>
      </w:r>
      <w:r>
        <w:rPr>
          <w:spacing w:val="40"/>
        </w:rPr>
        <w:t xml:space="preserve"> </w:t>
      </w:r>
      <w:r>
        <w:t>of</w:t>
      </w:r>
      <w:r>
        <w:rPr>
          <w:spacing w:val="40"/>
        </w:rPr>
        <w:t xml:space="preserve"> </w:t>
      </w:r>
      <w:r>
        <w:t>the</w:t>
      </w:r>
      <w:r>
        <w:rPr>
          <w:spacing w:val="40"/>
        </w:rPr>
        <w:t xml:space="preserve"> </w:t>
      </w:r>
      <w:r>
        <w:t>ways</w:t>
      </w:r>
      <w:r>
        <w:rPr>
          <w:spacing w:val="40"/>
        </w:rPr>
        <w:t xml:space="preserve"> </w:t>
      </w:r>
      <w:r>
        <w:t>of</w:t>
      </w:r>
      <w:r>
        <w:rPr>
          <w:spacing w:val="40"/>
        </w:rPr>
        <w:t xml:space="preserve"> </w:t>
      </w:r>
      <w:r>
        <w:t>the</w:t>
      </w:r>
      <w:r>
        <w:rPr>
          <w:spacing w:val="40"/>
        </w:rPr>
        <w:t xml:space="preserve"> </w:t>
      </w:r>
      <w:r>
        <w:t>Church,</w:t>
      </w:r>
      <w:r>
        <w:rPr>
          <w:spacing w:val="40"/>
        </w:rPr>
        <w:t xml:space="preserve"> </w:t>
      </w:r>
      <w:r>
        <w:t>and</w:t>
      </w:r>
      <w:r>
        <w:rPr>
          <w:spacing w:val="40"/>
        </w:rPr>
        <w:t xml:space="preserve"> </w:t>
      </w:r>
      <w:r>
        <w:t>ready</w:t>
      </w:r>
      <w:r>
        <w:rPr>
          <w:spacing w:val="40"/>
        </w:rPr>
        <w:t xml:space="preserve"> </w:t>
      </w:r>
      <w:r>
        <w:t>to</w:t>
      </w:r>
      <w:r>
        <w:rPr>
          <w:spacing w:val="40"/>
        </w:rPr>
        <w:t xml:space="preserve"> </w:t>
      </w:r>
      <w:r>
        <w:t>take</w:t>
      </w:r>
      <w:r>
        <w:rPr>
          <w:spacing w:val="40"/>
        </w:rPr>
        <w:t xml:space="preserve"> </w:t>
      </w:r>
      <w:r>
        <w:t>offence</w:t>
      </w:r>
      <w:r>
        <w:rPr>
          <w:spacing w:val="40"/>
        </w:rPr>
        <w:t xml:space="preserve"> </w:t>
      </w:r>
      <w:r>
        <w:t>at</w:t>
      </w:r>
      <w:r>
        <w:rPr>
          <w:spacing w:val="40"/>
        </w:rPr>
        <w:t xml:space="preserve"> </w:t>
      </w:r>
      <w:r>
        <w:t>any thing they see amiss in them, therefore I charge you, say those who are faithful,</w:t>
      </w:r>
      <w:r>
        <w:rPr>
          <w:spacing w:val="40"/>
        </w:rPr>
        <w:t xml:space="preserve"> </w:t>
      </w:r>
      <w:r>
        <w:t>that</w:t>
      </w:r>
      <w:r>
        <w:rPr>
          <w:spacing w:val="40"/>
        </w:rPr>
        <w:t xml:space="preserve"> </w:t>
      </w:r>
      <w:r>
        <w:t>you</w:t>
      </w:r>
      <w:r>
        <w:rPr>
          <w:spacing w:val="40"/>
        </w:rPr>
        <w:t xml:space="preserve"> </w:t>
      </w:r>
      <w:r>
        <w:t>do</w:t>
      </w:r>
      <w:r>
        <w:rPr>
          <w:spacing w:val="40"/>
        </w:rPr>
        <w:t xml:space="preserve"> </w:t>
      </w:r>
      <w:r>
        <w:t>nothing</w:t>
      </w:r>
      <w:r>
        <w:rPr>
          <w:spacing w:val="40"/>
        </w:rPr>
        <w:t xml:space="preserve"> </w:t>
      </w:r>
      <w:r>
        <w:t>that</w:t>
      </w:r>
      <w:r>
        <w:rPr>
          <w:spacing w:val="40"/>
        </w:rPr>
        <w:t xml:space="preserve"> </w:t>
      </w:r>
      <w:r>
        <w:t>may</w:t>
      </w:r>
      <w:r>
        <w:rPr>
          <w:spacing w:val="40"/>
        </w:rPr>
        <w:t xml:space="preserve"> </w:t>
      </w:r>
      <w:r>
        <w:t>make</w:t>
      </w:r>
      <w:r>
        <w:rPr>
          <w:spacing w:val="40"/>
        </w:rPr>
        <w:t xml:space="preserve"> </w:t>
      </w:r>
      <w:r>
        <w:t>any</w:t>
      </w:r>
      <w:r>
        <w:rPr>
          <w:spacing w:val="40"/>
        </w:rPr>
        <w:t xml:space="preserve"> </w:t>
      </w:r>
      <w:r>
        <w:t>disturbance</w:t>
      </w:r>
      <w:r>
        <w:rPr>
          <w:spacing w:val="40"/>
        </w:rPr>
        <w:t xml:space="preserve"> </w:t>
      </w:r>
      <w:r>
        <w:t>in</w:t>
      </w:r>
      <w:r>
        <w:rPr>
          <w:spacing w:val="40"/>
        </w:rPr>
        <w:t xml:space="preserve"> </w:t>
      </w:r>
      <w:r>
        <w:t>the Church, whereby such as are observers of your ways shall be offended: If they see miscarriages in you, they will fly off, and of all miscarriages there are none more offensive to the lookers on, then wranglings and contendings; when they see this, they will conclude, Surely this is not the way of Christ.</w:t>
      </w:r>
    </w:p>
    <w:p w14:paraId="5015CAC2">
      <w:pPr>
        <w:pStyle w:val="6"/>
        <w:keepNext w:val="0"/>
        <w:keepLines w:val="0"/>
        <w:widowControl/>
        <w:suppressLineNumbers w:val="0"/>
      </w:pPr>
      <w:r>
        <w:t>第五,分歧是有罪的,因为它们使神的圣灵担忧。以弗所书4:30-31说:"不要叫神的圣灵担忧。你们原是受了他的印记,等候得赎的日子来到。"当然,没有一个敬虔的心会说,哦,愿神禁止我做任何使神的良善之灵担忧的事。这灵启发了我,向我启示了神、基督和永生的伟大奥秘;这灵吸引我的灵魂归向耶稣基督,用那些对我而言胜过万万千千个世界的安慰来安慰我;这灵坚固我,帮助我抵挡试探,带领我渡过难关,使我能在患难中喜乐;这灵作为凭据,向我保证神拣选的慈爱;这灵将我印封到得赎的日子。现在我岂能犯如此大的罪,使主的这位有福的灵担忧?如果我知道我在何事上叫他担忧,我的心灵必在我里面流血,因为我竟有这样邪恶的心,因着我的灵魂从他领受了如此多的益处,竟使这圣灵担忧。我盼望此后我能永远谨慎,不再做那样的事。我宁愿自己的灵受世上任何苦楚,也不愿成为使神有福的灵担忧的原因。但你知道是什么使他担忧,又是什么可能使他更加担忧吗?注意31节下面的话:"一切苦毒、恼恨、忿怒、嚷闹、毁谤,并一切的恶毒,都当从你们中间除掉。"你愿意做使他喜乐的事吗?哦,神知道,这是世上我最大的喜乐。那么32节说:"你们要以恩慈相待,存怜悯的心,彼此饶恕,正如神在基督里饶恕了你们一样。"</w:t>
      </w:r>
    </w:p>
    <w:p w14:paraId="4BD2AB99">
      <w:pPr>
        <w:pStyle w:val="6"/>
        <w:keepNext w:val="0"/>
        <w:keepLines w:val="0"/>
        <w:widowControl/>
        <w:suppressLineNumbers w:val="0"/>
      </w:pPr>
      <w:r>
        <w:t>第六,这些纷争使我们的弟兄忧伤,触犯了他们,这对我们不应是小事。基督认为,使他这小子里的一个跌倒,是大恶。我们可能认为,只要我们占尽威风,有大人物的赏识,得罪那些在世上贫穷卑微的神的子民,没什么大不了。但是,朋友,无论你怎样轻看这事,基督都视之为大事。你可能看他们不如你,时势更偏袒你;但如果你给了他们理由,到神面前诉说你给他们的恶待,说"主啊,你知道我尽我所能竭力追求和睦,在你话语的引导下,我所能看见的范围内如此行;但那些从前与我如弟兄的,现在他们的灵疏远了,他们的心怀恶感,他们的言语、行为令人十分忧伤,这一切都因为我不能接受他们的观点和做法。"这必定于你极为有害,纵使你对此毫不在意。也许当别人待你的方式有悖你的期望时,你就发泄怨气,争吵,说些难听的话,诽谤和藐视人,你的力量就这样耗尽了。但有一种人,当被人亏负时,他们将力量用于忍耐,用于向神倾诉衷肠,用于操练信心,用于将他们的案件交托神。</w:t>
      </w:r>
    </w:p>
    <w:p w14:paraId="07461EE5">
      <w:pPr>
        <w:pStyle w:val="6"/>
        <w:keepNext w:val="0"/>
        <w:keepLines w:val="0"/>
        <w:widowControl/>
        <w:suppressLineNumbers w:val="0"/>
      </w:pPr>
      <w:r>
        <w:t>马太福音18:24-31记载了一个仆人的故事,他欠主人一千万银子,蒙主人免了他的债,他却掐住欠他十两银子的同伴的喉咙,把他下在监里。经上说,众同伴看见他所做的事就甚忧愁,去禀告主人。你没有听见他们呼喊责骂那仆人说,哦,他是何等卑鄙无耻,竟这样对待他的同伴!不,他们只是去禀告他们的主人。基督徒遇到亏负的正确方式,不是恶言相向,不是用严厉刺激的话语设法为自己或别人伸冤,而是心中满了忧伤,如果实在按捺不住,如果与弟兄和气地讨论也无法舒心,就当向主倾吐衷情。</w:t>
      </w:r>
    </w:p>
    <w:p w14:paraId="4429B7CE">
      <w:pPr>
        <w:pStyle w:val="6"/>
        <w:keepNext w:val="0"/>
        <w:keepLines w:val="0"/>
        <w:widowControl/>
        <w:suppressLineNumbers w:val="0"/>
      </w:pPr>
      <w:r>
        <w:t>第七,我们的纷争中有许多罪,因为它们激起双方,包括我们自己和别人,许多败坏。就像摇晃一杯底部有污泥的水,污泥就会散布各处。我们心中肮脏的东西也是如此,这些纷争搅动了它们,那些连我们自己和别人都没想到会在我们里面的败坏,就显露出来。你们岂不曾心里说,也许也彼此说,谁能想到在这些人的心里会潜藏这么多污秽,隐藏了这么久,如今因这不幸的纷争显露出来?雅各书3:16说:"在何处有嫉妒纷争,就在何处有扰乱和各样的坏事。"蛇在寒冷时会静止不动,但如果有火热临到它们,它们就会嘶嘶作响,并伸出毒刺。我们里面的败坏也是如此,因着我们中间纷争的火挑旺发热,就开始骚动,行动,甚至极其猖獗。使徒在以弗所书4章禁戒说:"不可含怒到日落",有人解释其原因,我在长老约翰的注释中也看到,就是因为人的忿怒因争竞而激发,若在怒气中持续到晚上,他们躺在床上,心中的败坏就会沸腾,他们就会沉思谋划如何对付与他们争竞的人。夜里他们的念头会将他们里面的败坏激增到极其严重的地步。你们岂不曾发现,当含怒到日落时,你们当夜几乎不能入睡?征服者威廉在他作英王的第一年下令,每晚八点钟要敲钟,所有人就必须熄灭炉火,这称为"熄火钟"(the Curfew Bell)。我们若每晚都得到警戒,遮盖我们情欲的火,那就好了。</w:t>
      </w:r>
    </w:p>
    <w:p w14:paraId="3144EB86">
      <w:pPr>
        <w:pStyle w:val="6"/>
        <w:keepNext w:val="0"/>
        <w:keepLines w:val="0"/>
        <w:widowControl/>
        <w:suppressLineNumbers w:val="0"/>
      </w:pPr>
      <w:r>
        <w:t>在这些纷争中,我们也激起别人里面的败坏。当你与弟兄争竞,惹动他们时,你岂不看见先前提到的那些病态也在他们里面发动,从他们身上突显出来?哦,怜悯,怜悯你的弟兄,即或你不怜悯自己。你的弟兄因你犯罪,这不令你忧伤吗?你受苦岂不比你的弟兄犯罪好吗?使我们的弟兄忧愁是邪恶的事,主并不甘心叫世人忧愁;但使他们犯罪就更加恶劣了。你们何曾与弟兄见面,以致你们的灵中火热,但分手之后,当你们开始冷静下来,你们就看见有理由为你们或他们中间不合宜的言语、举止、情欲的爆发而忧愁?有时在一次任性的争论中,所犯的罪比平时亲爱和睦同居的人一整年所犯的还要多。有时因着分歧和纷争激发的败坏,真是令人难以置信会在圣徒身上出现,就是幸灾乐祸,甚至对属神的人如此。大卫说,他的热心将他消灭,因为他的仇敌忘记神的话;但有些人的热心将他们消灭,因为他们的朋友记念神的话。他们行事为人越是无可指摘,这些人就越是烦恼。我们的纷争引起的不仁、亏负、恶毒、不义、欺压、残忍,以及其它罪恶,多得无法一一列举。</w:t>
      </w:r>
    </w:p>
    <w:p w14:paraId="5D7EC40D">
      <w:pPr>
        <w:pStyle w:val="6"/>
        <w:keepNext w:val="0"/>
        <w:keepLines w:val="0"/>
        <w:widowControl/>
        <w:suppressLineNumbers w:val="0"/>
      </w:pPr>
      <w:r>
        <w:t>第八,不仅如此,它们激起罪恶,也使人在罪中刚硬。火使泥土变硬成砖。我们的纷争之火也是这样使人的心在恶事上刚硬。先前心存柔软的人,他们的心因着弟兄的劝戒很快就会悔改,如今却变得刚硬,顽固对抗,甚至举止狂傲。哦,这争竞的火烘干了他们的情欲,硬化了他们的心。以西结书11章,神应许要赐给他百姓一个心,这心必是肉心。当圣徒的心联合一致时,他们是柔软的;但当他们分裂时,他们就刚硬了。</w:t>
      </w:r>
    </w:p>
    <w:p w14:paraId="7755E85C">
      <w:pPr>
        <w:pStyle w:val="6"/>
        <w:keepNext w:val="0"/>
        <w:keepLines w:val="0"/>
        <w:widowControl/>
        <w:suppressLineNumbers w:val="0"/>
      </w:pPr>
      <w:r>
        <w:t>这就是弟兄失和后,很难使任何一方承认自己有任何不当行为的原因,他们发怒,他们以为自己发怒是应当的,这都是因为他们的心刚硬了。约拿心存忿恨,他的心因此刚硬,即便是神亲自来使他知罪,他也顽抗到底,无论如何不肯承认自己有错。不,他所做的他都要称义,他发怒是应当的。</w:t>
      </w:r>
    </w:p>
    <w:p w14:paraId="07ADBC63">
      <w:pPr>
        <w:pStyle w:val="6"/>
        <w:keepNext w:val="0"/>
        <w:keepLines w:val="0"/>
        <w:widowControl/>
        <w:suppressLineNumbers w:val="0"/>
      </w:pPr>
      <w:r>
        <w:t>第九,它们有许多罪,因为它们是拦阻别人走神的道的一种手段。如果他们的信仰就是彼此争吵,我才不要呢。属肉体的人常常将信仰的拥护者一切失检的行为归咎于信仰本身。你们知道保罗在哥林多前书14章说,你们若用别国的话语,有不通方言的人进来,岂不说你们癫狂了吗?照样,当世人定睛于那些信仰的拥护者,看见他们奇怪的行为和作风,看见他们彼此分裂,岂不以为他们是疯子?教会在雅歌3:5说:"我指着羚羊和田野的母鹿嘱咐你们,不要惊动,不要叫醒我所亲爱的,等他自己情愿。"有人这样解释,羚羊和母鹿是胆小易受惊吓的动物,它们代表那些留心观察教会行事为人,准备指责他们一切过失的人。所以那些忠心的人说,我嘱咐你们,不要在教会中做任何可能引起扰乱的事,免得那些观察你们行事为人的人触犯了你们。如果他们看见你们有失检的地方,他们就会逃之夭夭。在众多的失检中,没有什么比争竞和争吵更令旁观者反感,当他们看见这些,就会断定,这决不是基督的道路。</w:t>
      </w:r>
    </w:p>
    <w:p w14:paraId="45FE189C">
      <w:pPr>
        <w:pStyle w:val="5"/>
        <w:spacing w:line="261" w:lineRule="auto"/>
        <w:ind w:right="118"/>
      </w:pPr>
    </w:p>
    <w:p w14:paraId="60EDD0CD">
      <w:pPr>
        <w:pStyle w:val="5"/>
        <w:spacing w:line="261" w:lineRule="auto"/>
        <w:ind w:right="118"/>
        <w:rPr>
          <w:sz w:val="28"/>
        </w:rPr>
      </w:pPr>
      <w:r>
        <w:rPr>
          <w:sz w:val="28"/>
        </w:rPr>
        <w:t>They are a very ill improvement of our zeal and courage; Zeal and courage have such an excellency in them, as its a thousand pities they should have no other improvement then to raise and maintain quarrels</w:t>
      </w:r>
      <w:r>
        <w:rPr>
          <w:spacing w:val="80"/>
          <w:w w:val="150"/>
          <w:sz w:val="28"/>
        </w:rPr>
        <w:t xml:space="preserve"> </w:t>
      </w:r>
      <w:r>
        <w:rPr>
          <w:sz w:val="28"/>
        </w:rPr>
        <w:t>and divisions. The Lord hath use of every mans zeal and courage, reserve them for him, for some notable work that God hath to do for thee, and do not spend them about that from whence comes no good. If Soldiers lying near their enemies, having no store of powder, should spend what they</w:t>
      </w:r>
      <w:r>
        <w:rPr>
          <w:spacing w:val="40"/>
          <w:sz w:val="28"/>
        </w:rPr>
        <w:t xml:space="preserve"> </w:t>
      </w:r>
      <w:r>
        <w:rPr>
          <w:sz w:val="28"/>
        </w:rPr>
        <w:t>have in making squibs and fire-works, would they not be condemned of folly,</w:t>
      </w:r>
      <w:r>
        <w:rPr>
          <w:spacing w:val="40"/>
          <w:sz w:val="28"/>
        </w:rPr>
        <w:t xml:space="preserve"> </w:t>
      </w:r>
      <w:r>
        <w:rPr>
          <w:sz w:val="28"/>
        </w:rPr>
        <w:t>if</w:t>
      </w:r>
      <w:r>
        <w:rPr>
          <w:spacing w:val="40"/>
          <w:sz w:val="28"/>
        </w:rPr>
        <w:t xml:space="preserve"> </w:t>
      </w:r>
      <w:r>
        <w:rPr>
          <w:sz w:val="28"/>
        </w:rPr>
        <w:t>not</w:t>
      </w:r>
      <w:r>
        <w:rPr>
          <w:spacing w:val="40"/>
          <w:sz w:val="28"/>
        </w:rPr>
        <w:t xml:space="preserve"> </w:t>
      </w:r>
      <w:r>
        <w:rPr>
          <w:sz w:val="28"/>
        </w:rPr>
        <w:t>of</w:t>
      </w:r>
      <w:r>
        <w:rPr>
          <w:spacing w:val="40"/>
          <w:sz w:val="28"/>
        </w:rPr>
        <w:t xml:space="preserve"> </w:t>
      </w:r>
      <w:r>
        <w:rPr>
          <w:sz w:val="28"/>
        </w:rPr>
        <w:t>treachery,</w:t>
      </w:r>
      <w:r>
        <w:rPr>
          <w:spacing w:val="40"/>
          <w:sz w:val="28"/>
        </w:rPr>
        <w:t xml:space="preserve"> </w:t>
      </w:r>
      <w:r>
        <w:rPr>
          <w:sz w:val="28"/>
        </w:rPr>
        <w:t>by</w:t>
      </w:r>
      <w:r>
        <w:rPr>
          <w:spacing w:val="40"/>
          <w:sz w:val="28"/>
        </w:rPr>
        <w:t xml:space="preserve"> </w:t>
      </w:r>
      <w:r>
        <w:rPr>
          <w:sz w:val="28"/>
        </w:rPr>
        <w:t>all?</w:t>
      </w:r>
      <w:r>
        <w:rPr>
          <w:spacing w:val="40"/>
          <w:sz w:val="28"/>
        </w:rPr>
        <w:t xml:space="preserve"> </w:t>
      </w:r>
      <w:r>
        <w:rPr>
          <w:sz w:val="28"/>
        </w:rPr>
        <w:t>Those</w:t>
      </w:r>
      <w:r>
        <w:rPr>
          <w:spacing w:val="40"/>
          <w:sz w:val="28"/>
        </w:rPr>
        <w:t xml:space="preserve"> </w:t>
      </w:r>
      <w:r>
        <w:rPr>
          <w:sz w:val="28"/>
        </w:rPr>
        <w:t>who</w:t>
      </w:r>
      <w:r>
        <w:rPr>
          <w:spacing w:val="40"/>
          <w:sz w:val="28"/>
        </w:rPr>
        <w:t xml:space="preserve"> </w:t>
      </w:r>
      <w:r>
        <w:rPr>
          <w:sz w:val="28"/>
        </w:rPr>
        <w:t>have</w:t>
      </w:r>
      <w:r>
        <w:rPr>
          <w:spacing w:val="40"/>
          <w:sz w:val="28"/>
        </w:rPr>
        <w:t xml:space="preserve"> </w:t>
      </w:r>
      <w:r>
        <w:rPr>
          <w:sz w:val="28"/>
        </w:rPr>
        <w:t>the</w:t>
      </w:r>
      <w:r>
        <w:rPr>
          <w:spacing w:val="40"/>
          <w:sz w:val="28"/>
        </w:rPr>
        <w:t xml:space="preserve"> </w:t>
      </w:r>
      <w:r>
        <w:rPr>
          <w:sz w:val="28"/>
        </w:rPr>
        <w:t>most</w:t>
      </w:r>
      <w:r>
        <w:rPr>
          <w:spacing w:val="40"/>
          <w:sz w:val="28"/>
        </w:rPr>
        <w:t xml:space="preserve"> </w:t>
      </w:r>
      <w:r>
        <w:rPr>
          <w:sz w:val="28"/>
        </w:rPr>
        <w:t>zeal</w:t>
      </w:r>
      <w:r>
        <w:rPr>
          <w:spacing w:val="40"/>
          <w:sz w:val="28"/>
        </w:rPr>
        <w:t xml:space="preserve"> </w:t>
      </w:r>
      <w:r>
        <w:rPr>
          <w:sz w:val="28"/>
        </w:rPr>
        <w:t>and courage, have little enough to serve their turn, for the services that God requires of them, and must this be spent in unworthy brabbling,</w:t>
      </w:r>
      <w:r>
        <w:rPr>
          <w:spacing w:val="80"/>
          <w:sz w:val="28"/>
        </w:rPr>
        <w:t xml:space="preserve"> </w:t>
      </w:r>
      <w:r>
        <w:rPr>
          <w:sz w:val="28"/>
        </w:rPr>
        <w:t>wranglings</w:t>
      </w:r>
      <w:r>
        <w:rPr>
          <w:spacing w:val="40"/>
          <w:sz w:val="28"/>
        </w:rPr>
        <w:t xml:space="preserve"> </w:t>
      </w:r>
      <w:r>
        <w:rPr>
          <w:sz w:val="28"/>
        </w:rPr>
        <w:t>and</w:t>
      </w:r>
      <w:r>
        <w:rPr>
          <w:spacing w:val="40"/>
          <w:sz w:val="28"/>
        </w:rPr>
        <w:t xml:space="preserve"> </w:t>
      </w:r>
      <w:r>
        <w:rPr>
          <w:sz w:val="28"/>
        </w:rPr>
        <w:t>quarrelling?</w:t>
      </w:r>
      <w:r>
        <w:rPr>
          <w:spacing w:val="40"/>
          <w:sz w:val="28"/>
        </w:rPr>
        <w:t xml:space="preserve"> </w:t>
      </w:r>
      <w:r>
        <w:rPr>
          <w:sz w:val="28"/>
        </w:rPr>
        <w:t>That</w:t>
      </w:r>
      <w:r>
        <w:rPr>
          <w:spacing w:val="40"/>
          <w:sz w:val="28"/>
        </w:rPr>
        <w:t xml:space="preserve"> </w:t>
      </w:r>
      <w:r>
        <w:rPr>
          <w:sz w:val="28"/>
        </w:rPr>
        <w:t>mans</w:t>
      </w:r>
      <w:r>
        <w:rPr>
          <w:spacing w:val="40"/>
          <w:sz w:val="28"/>
        </w:rPr>
        <w:t xml:space="preserve"> </w:t>
      </w:r>
      <w:r>
        <w:rPr>
          <w:sz w:val="28"/>
        </w:rPr>
        <w:t>body</w:t>
      </w:r>
      <w:r>
        <w:rPr>
          <w:spacing w:val="40"/>
          <w:sz w:val="28"/>
        </w:rPr>
        <w:t xml:space="preserve"> </w:t>
      </w:r>
      <w:r>
        <w:rPr>
          <w:sz w:val="28"/>
        </w:rPr>
        <w:t>is</w:t>
      </w:r>
      <w:r>
        <w:rPr>
          <w:spacing w:val="40"/>
          <w:sz w:val="28"/>
        </w:rPr>
        <w:t xml:space="preserve"> </w:t>
      </w:r>
      <w:r>
        <w:rPr>
          <w:sz w:val="28"/>
        </w:rPr>
        <w:t>in</w:t>
      </w:r>
      <w:r>
        <w:rPr>
          <w:spacing w:val="40"/>
          <w:sz w:val="28"/>
        </w:rPr>
        <w:t xml:space="preserve"> </w:t>
      </w:r>
      <w:r>
        <w:rPr>
          <w:sz w:val="28"/>
        </w:rPr>
        <w:t>an</w:t>
      </w:r>
      <w:r>
        <w:rPr>
          <w:spacing w:val="40"/>
          <w:sz w:val="28"/>
        </w:rPr>
        <w:t xml:space="preserve"> </w:t>
      </w:r>
      <w:r>
        <w:rPr>
          <w:sz w:val="28"/>
        </w:rPr>
        <w:t>ill</w:t>
      </w:r>
      <w:r>
        <w:rPr>
          <w:spacing w:val="40"/>
          <w:sz w:val="28"/>
        </w:rPr>
        <w:t xml:space="preserve"> </w:t>
      </w:r>
      <w:r>
        <w:rPr>
          <w:sz w:val="28"/>
        </w:rPr>
        <w:t>condition</w:t>
      </w:r>
      <w:r>
        <w:rPr>
          <w:spacing w:val="40"/>
          <w:sz w:val="28"/>
        </w:rPr>
        <w:t xml:space="preserve"> </w:t>
      </w:r>
      <w:r>
        <w:rPr>
          <w:sz w:val="28"/>
        </w:rPr>
        <w:t>that hath a fore to which the humours have recourse to feed it, leaving off the supplying</w:t>
      </w:r>
      <w:r>
        <w:rPr>
          <w:spacing w:val="40"/>
          <w:sz w:val="28"/>
        </w:rPr>
        <w:t xml:space="preserve"> </w:t>
      </w:r>
      <w:r>
        <w:rPr>
          <w:sz w:val="28"/>
        </w:rPr>
        <w:t>to</w:t>
      </w:r>
      <w:r>
        <w:rPr>
          <w:spacing w:val="40"/>
          <w:sz w:val="28"/>
        </w:rPr>
        <w:t xml:space="preserve"> </w:t>
      </w:r>
      <w:r>
        <w:rPr>
          <w:sz w:val="28"/>
        </w:rPr>
        <w:t>the</w:t>
      </w:r>
      <w:r>
        <w:rPr>
          <w:spacing w:val="40"/>
          <w:sz w:val="28"/>
        </w:rPr>
        <w:t xml:space="preserve"> </w:t>
      </w:r>
      <w:r>
        <w:rPr>
          <w:sz w:val="28"/>
        </w:rPr>
        <w:t>parts</w:t>
      </w:r>
      <w:r>
        <w:rPr>
          <w:spacing w:val="40"/>
          <w:sz w:val="28"/>
        </w:rPr>
        <w:t xml:space="preserve"> </w:t>
      </w:r>
      <w:r>
        <w:rPr>
          <w:sz w:val="28"/>
        </w:rPr>
        <w:t>of</w:t>
      </w:r>
      <w:r>
        <w:rPr>
          <w:spacing w:val="40"/>
          <w:sz w:val="28"/>
        </w:rPr>
        <w:t xml:space="preserve"> </w:t>
      </w:r>
      <w:r>
        <w:rPr>
          <w:sz w:val="28"/>
        </w:rPr>
        <w:t>the</w:t>
      </w:r>
      <w:r>
        <w:rPr>
          <w:spacing w:val="40"/>
          <w:sz w:val="28"/>
        </w:rPr>
        <w:t xml:space="preserve"> </w:t>
      </w:r>
      <w:r>
        <w:rPr>
          <w:sz w:val="28"/>
        </w:rPr>
        <w:t>body</w:t>
      </w:r>
      <w:r>
        <w:rPr>
          <w:spacing w:val="40"/>
          <w:sz w:val="28"/>
        </w:rPr>
        <w:t xml:space="preserve"> </w:t>
      </w:r>
      <w:r>
        <w:rPr>
          <w:sz w:val="28"/>
        </w:rPr>
        <w:t>that</w:t>
      </w:r>
      <w:r>
        <w:rPr>
          <w:spacing w:val="40"/>
          <w:sz w:val="28"/>
        </w:rPr>
        <w:t xml:space="preserve"> </w:t>
      </w:r>
      <w:r>
        <w:rPr>
          <w:sz w:val="28"/>
        </w:rPr>
        <w:t>are</w:t>
      </w:r>
      <w:r>
        <w:rPr>
          <w:spacing w:val="40"/>
          <w:sz w:val="28"/>
        </w:rPr>
        <w:t xml:space="preserve"> </w:t>
      </w:r>
      <w:r>
        <w:rPr>
          <w:sz w:val="28"/>
        </w:rPr>
        <w:t>to</w:t>
      </w:r>
      <w:r>
        <w:rPr>
          <w:spacing w:val="40"/>
          <w:sz w:val="28"/>
        </w:rPr>
        <w:t xml:space="preserve"> </w:t>
      </w:r>
      <w:r>
        <w:rPr>
          <w:sz w:val="28"/>
        </w:rPr>
        <w:t>be</w:t>
      </w:r>
      <w:r>
        <w:rPr>
          <w:spacing w:val="40"/>
          <w:sz w:val="28"/>
        </w:rPr>
        <w:t xml:space="preserve"> </w:t>
      </w:r>
      <w:r>
        <w:rPr>
          <w:sz w:val="28"/>
        </w:rPr>
        <w:t>nourished</w:t>
      </w:r>
      <w:r>
        <w:rPr>
          <w:spacing w:val="40"/>
          <w:sz w:val="28"/>
        </w:rPr>
        <w:t xml:space="preserve"> </w:t>
      </w:r>
      <w:r>
        <w:rPr>
          <w:sz w:val="28"/>
        </w:rPr>
        <w:t>and maintained by them; the sore is fed, but the other parts grow lank and feeble. Thus it is with many mens spirits, they are distempered, and then what abilities they have, are drawn forth to feed those distempers; what account can be given to God of such a use of them as this?</w:t>
      </w:r>
    </w:p>
    <w:p w14:paraId="2D2EB975">
      <w:pPr>
        <w:pStyle w:val="13"/>
        <w:numPr>
          <w:ilvl w:val="0"/>
          <w:numId w:val="18"/>
        </w:numPr>
        <w:tabs>
          <w:tab w:val="left" w:pos="534"/>
        </w:tabs>
        <w:spacing w:before="266" w:after="0" w:line="261" w:lineRule="auto"/>
        <w:ind w:left="100" w:right="121" w:firstLine="0"/>
        <w:jc w:val="both"/>
        <w:rPr>
          <w:sz w:val="28"/>
        </w:rPr>
      </w:pPr>
      <w:r>
        <w:rPr>
          <w:sz w:val="28"/>
        </w:rPr>
        <w:t>They make very much against the Cause of Christ now in hand, the</w:t>
      </w:r>
      <w:r>
        <w:rPr>
          <w:spacing w:val="80"/>
          <w:sz w:val="28"/>
        </w:rPr>
        <w:t xml:space="preserve"> </w:t>
      </w:r>
      <w:r>
        <w:rPr>
          <w:sz w:val="28"/>
        </w:rPr>
        <w:t>great work of Reformation. Had we joined hand in hand together, and set ourselves to serve the Lord with one shoulder, what abundance of service might have been done? how might the honour of Christ have been</w:t>
      </w:r>
      <w:r>
        <w:rPr>
          <w:spacing w:val="80"/>
          <w:sz w:val="28"/>
        </w:rPr>
        <w:t xml:space="preserve"> </w:t>
      </w:r>
      <w:r>
        <w:rPr>
          <w:sz w:val="28"/>
        </w:rPr>
        <w:t>advanced high amongst us before this day? But while one draws one way, another</w:t>
      </w:r>
      <w:r>
        <w:rPr>
          <w:spacing w:val="38"/>
          <w:sz w:val="28"/>
        </w:rPr>
        <w:t xml:space="preserve"> </w:t>
      </w:r>
      <w:r>
        <w:rPr>
          <w:sz w:val="28"/>
        </w:rPr>
        <w:t>another,</w:t>
      </w:r>
      <w:r>
        <w:rPr>
          <w:spacing w:val="39"/>
          <w:sz w:val="28"/>
        </w:rPr>
        <w:t xml:space="preserve"> </w:t>
      </w:r>
      <w:r>
        <w:rPr>
          <w:sz w:val="28"/>
        </w:rPr>
        <w:t>one</w:t>
      </w:r>
      <w:r>
        <w:rPr>
          <w:spacing w:val="39"/>
          <w:sz w:val="28"/>
        </w:rPr>
        <w:t xml:space="preserve"> </w:t>
      </w:r>
      <w:r>
        <w:rPr>
          <w:sz w:val="28"/>
        </w:rPr>
        <w:t>seeks</w:t>
      </w:r>
      <w:r>
        <w:rPr>
          <w:spacing w:val="38"/>
          <w:sz w:val="28"/>
        </w:rPr>
        <w:t xml:space="preserve"> </w:t>
      </w:r>
      <w:r>
        <w:rPr>
          <w:sz w:val="28"/>
        </w:rPr>
        <w:t>to</w:t>
      </w:r>
      <w:r>
        <w:rPr>
          <w:spacing w:val="39"/>
          <w:sz w:val="28"/>
        </w:rPr>
        <w:t xml:space="preserve"> </w:t>
      </w:r>
      <w:r>
        <w:rPr>
          <w:sz w:val="28"/>
        </w:rPr>
        <w:t>set</w:t>
      </w:r>
      <w:r>
        <w:rPr>
          <w:spacing w:val="39"/>
          <w:sz w:val="28"/>
        </w:rPr>
        <w:t xml:space="preserve"> </w:t>
      </w:r>
      <w:r>
        <w:rPr>
          <w:sz w:val="28"/>
        </w:rPr>
        <w:t>up,</w:t>
      </w:r>
      <w:r>
        <w:rPr>
          <w:spacing w:val="38"/>
          <w:sz w:val="28"/>
        </w:rPr>
        <w:t xml:space="preserve"> </w:t>
      </w:r>
      <w:r>
        <w:rPr>
          <w:sz w:val="28"/>
        </w:rPr>
        <w:t>and</w:t>
      </w:r>
      <w:r>
        <w:rPr>
          <w:spacing w:val="39"/>
          <w:sz w:val="28"/>
        </w:rPr>
        <w:t xml:space="preserve"> </w:t>
      </w:r>
      <w:r>
        <w:rPr>
          <w:sz w:val="28"/>
        </w:rPr>
        <w:t>another</w:t>
      </w:r>
      <w:r>
        <w:rPr>
          <w:spacing w:val="39"/>
          <w:sz w:val="28"/>
        </w:rPr>
        <w:t xml:space="preserve"> </w:t>
      </w:r>
      <w:r>
        <w:rPr>
          <w:sz w:val="28"/>
        </w:rPr>
        <w:t>labours</w:t>
      </w:r>
      <w:r>
        <w:rPr>
          <w:spacing w:val="38"/>
          <w:sz w:val="28"/>
        </w:rPr>
        <w:t xml:space="preserve"> </w:t>
      </w:r>
      <w:r>
        <w:rPr>
          <w:sz w:val="28"/>
        </w:rPr>
        <w:t>to</w:t>
      </w:r>
      <w:r>
        <w:rPr>
          <w:spacing w:val="39"/>
          <w:sz w:val="28"/>
        </w:rPr>
        <w:t xml:space="preserve"> </w:t>
      </w:r>
      <w:r>
        <w:rPr>
          <w:sz w:val="28"/>
        </w:rPr>
        <w:t>pull</w:t>
      </w:r>
      <w:r>
        <w:rPr>
          <w:spacing w:val="39"/>
          <w:sz w:val="28"/>
        </w:rPr>
        <w:t xml:space="preserve"> </w:t>
      </w:r>
      <w:r>
        <w:rPr>
          <w:spacing w:val="-2"/>
          <w:sz w:val="28"/>
        </w:rPr>
        <w:t>down,</w:t>
      </w:r>
    </w:p>
    <w:p w14:paraId="550B02D3">
      <w:pPr>
        <w:spacing w:after="0" w:line="261" w:lineRule="auto"/>
        <w:jc w:val="both"/>
        <w:rPr>
          <w:sz w:val="28"/>
        </w:rPr>
        <w:sectPr>
          <w:pgSz w:w="12240" w:h="15840"/>
          <w:pgMar w:top="1360" w:right="1320" w:bottom="280" w:left="1340" w:header="720" w:footer="720" w:gutter="0"/>
          <w:cols w:space="720" w:num="1"/>
        </w:sectPr>
      </w:pPr>
    </w:p>
    <w:p w14:paraId="0A7CDEB4">
      <w:pPr>
        <w:pStyle w:val="5"/>
      </w:pPr>
      <w:r>
        <w:t>how</w:t>
      </w:r>
      <w:r>
        <w:rPr>
          <w:spacing w:val="9"/>
        </w:rPr>
        <w:t xml:space="preserve"> </w:t>
      </w:r>
      <w:r>
        <w:t>can</w:t>
      </w:r>
      <w:r>
        <w:rPr>
          <w:spacing w:val="9"/>
        </w:rPr>
        <w:t xml:space="preserve"> </w:t>
      </w:r>
      <w:r>
        <w:t>the</w:t>
      </w:r>
      <w:r>
        <w:rPr>
          <w:spacing w:val="9"/>
        </w:rPr>
        <w:t xml:space="preserve"> </w:t>
      </w:r>
      <w:r>
        <w:t>work</w:t>
      </w:r>
      <w:r>
        <w:rPr>
          <w:spacing w:val="9"/>
        </w:rPr>
        <w:t xml:space="preserve"> </w:t>
      </w:r>
      <w:r>
        <w:t>go</w:t>
      </w:r>
      <w:r>
        <w:rPr>
          <w:spacing w:val="9"/>
        </w:rPr>
        <w:t xml:space="preserve"> </w:t>
      </w:r>
      <w:r>
        <w:rPr>
          <w:spacing w:val="-5"/>
        </w:rPr>
        <w:t>on?</w:t>
      </w:r>
    </w:p>
    <w:p w14:paraId="1476DD41">
      <w:pPr>
        <w:pStyle w:val="5"/>
        <w:spacing w:before="315" w:line="261" w:lineRule="auto"/>
        <w:ind w:right="118"/>
      </w:pPr>
      <w:r>
        <w:t>You will say, That is true indeed, things would go on apace, if those who differ from others, would give up their judgements and practices to them,</w:t>
      </w:r>
      <w:r>
        <w:rPr>
          <w:spacing w:val="80"/>
        </w:rPr>
        <w:t xml:space="preserve"> </w:t>
      </w:r>
      <w:r>
        <w:t>to</w:t>
      </w:r>
      <w:r>
        <w:rPr>
          <w:spacing w:val="40"/>
        </w:rPr>
        <w:t xml:space="preserve"> </w:t>
      </w:r>
      <w:r>
        <w:t>believe</w:t>
      </w:r>
      <w:r>
        <w:rPr>
          <w:spacing w:val="40"/>
        </w:rPr>
        <w:t xml:space="preserve"> </w:t>
      </w:r>
      <w:r>
        <w:t>what</w:t>
      </w:r>
      <w:r>
        <w:rPr>
          <w:spacing w:val="40"/>
        </w:rPr>
        <w:t xml:space="preserve"> </w:t>
      </w:r>
      <w:r>
        <w:t>they</w:t>
      </w:r>
      <w:r>
        <w:rPr>
          <w:spacing w:val="40"/>
        </w:rPr>
        <w:t xml:space="preserve"> </w:t>
      </w:r>
      <w:r>
        <w:t>believe,</w:t>
      </w:r>
      <w:r>
        <w:rPr>
          <w:spacing w:val="40"/>
        </w:rPr>
        <w:t xml:space="preserve"> </w:t>
      </w:r>
      <w:r>
        <w:t>and</w:t>
      </w:r>
      <w:r>
        <w:rPr>
          <w:spacing w:val="40"/>
        </w:rPr>
        <w:t xml:space="preserve"> </w:t>
      </w:r>
      <w:r>
        <w:t>to</w:t>
      </w:r>
      <w:r>
        <w:rPr>
          <w:spacing w:val="40"/>
        </w:rPr>
        <w:t xml:space="preserve"> </w:t>
      </w:r>
      <w:r>
        <w:t>do</w:t>
      </w:r>
      <w:r>
        <w:rPr>
          <w:spacing w:val="40"/>
        </w:rPr>
        <w:t xml:space="preserve"> </w:t>
      </w:r>
      <w:r>
        <w:t>what</w:t>
      </w:r>
      <w:r>
        <w:rPr>
          <w:spacing w:val="40"/>
        </w:rPr>
        <w:t xml:space="preserve"> </w:t>
      </w:r>
      <w:r>
        <w:t>they</w:t>
      </w:r>
      <w:r>
        <w:rPr>
          <w:spacing w:val="40"/>
        </w:rPr>
        <w:t xml:space="preserve"> </w:t>
      </w:r>
      <w:r>
        <w:t>do</w:t>
      </w:r>
      <w:r>
        <w:rPr>
          <w:spacing w:val="40"/>
        </w:rPr>
        <w:t xml:space="preserve"> </w:t>
      </w:r>
      <w:r>
        <w:t>.</w:t>
      </w:r>
      <w:r>
        <w:rPr>
          <w:spacing w:val="40"/>
        </w:rPr>
        <w:t xml:space="preserve"> </w:t>
      </w:r>
      <w:r>
        <w:t>But</w:t>
      </w:r>
      <w:r>
        <w:rPr>
          <w:spacing w:val="40"/>
        </w:rPr>
        <w:t xml:space="preserve"> </w:t>
      </w:r>
      <w:r>
        <w:t>how</w:t>
      </w:r>
      <w:r>
        <w:rPr>
          <w:spacing w:val="40"/>
        </w:rPr>
        <w:t xml:space="preserve"> </w:t>
      </w:r>
      <w:r>
        <w:t>can</w:t>
      </w:r>
      <w:r>
        <w:rPr>
          <w:spacing w:val="40"/>
        </w:rPr>
        <w:t xml:space="preserve"> </w:t>
      </w:r>
      <w:r>
        <w:t>this be?</w:t>
      </w:r>
      <w:r>
        <w:rPr>
          <w:spacing w:val="40"/>
        </w:rPr>
        <w:t xml:space="preserve"> </w:t>
      </w:r>
      <w:r>
        <w:t>you</w:t>
      </w:r>
      <w:r>
        <w:rPr>
          <w:spacing w:val="40"/>
        </w:rPr>
        <w:t xml:space="preserve"> </w:t>
      </w:r>
      <w:r>
        <w:t>would</w:t>
      </w:r>
      <w:r>
        <w:rPr>
          <w:spacing w:val="40"/>
        </w:rPr>
        <w:t xml:space="preserve"> </w:t>
      </w:r>
      <w:r>
        <w:t>not</w:t>
      </w:r>
      <w:r>
        <w:rPr>
          <w:spacing w:val="40"/>
        </w:rPr>
        <w:t xml:space="preserve"> </w:t>
      </w:r>
      <w:r>
        <w:t>have</w:t>
      </w:r>
      <w:r>
        <w:rPr>
          <w:spacing w:val="40"/>
        </w:rPr>
        <w:t xml:space="preserve"> </w:t>
      </w:r>
      <w:r>
        <w:t>them</w:t>
      </w:r>
      <w:r>
        <w:rPr>
          <w:spacing w:val="40"/>
        </w:rPr>
        <w:t xml:space="preserve"> </w:t>
      </w:r>
      <w:r>
        <w:t>give</w:t>
      </w:r>
      <w:r>
        <w:rPr>
          <w:spacing w:val="40"/>
        </w:rPr>
        <w:t xml:space="preserve"> </w:t>
      </w:r>
      <w:r>
        <w:t>up</w:t>
      </w:r>
      <w:r>
        <w:rPr>
          <w:spacing w:val="40"/>
        </w:rPr>
        <w:t xml:space="preserve"> </w:t>
      </w:r>
      <w:r>
        <w:t>their</w:t>
      </w:r>
      <w:r>
        <w:rPr>
          <w:spacing w:val="40"/>
        </w:rPr>
        <w:t xml:space="preserve"> </w:t>
      </w:r>
      <w:r>
        <w:t>judgements</w:t>
      </w:r>
      <w:r>
        <w:rPr>
          <w:spacing w:val="40"/>
        </w:rPr>
        <w:t xml:space="preserve"> </w:t>
      </w:r>
      <w:r>
        <w:t>or</w:t>
      </w:r>
      <w:r>
        <w:rPr>
          <w:spacing w:val="40"/>
        </w:rPr>
        <w:t xml:space="preserve"> </w:t>
      </w:r>
      <w:r>
        <w:t>practices</w:t>
      </w:r>
      <w:r>
        <w:rPr>
          <w:spacing w:val="40"/>
        </w:rPr>
        <w:t xml:space="preserve"> </w:t>
      </w:r>
      <w:r>
        <w:t>to them till they know they are right, and how can that be, till they by discussing, praying, reading, meditating, find that out? If some men had certainly found out the right, and other men knew certainly that they had done so, then the work were at an end.</w:t>
      </w:r>
    </w:p>
    <w:p w14:paraId="5F511F02">
      <w:pPr>
        <w:pStyle w:val="5"/>
        <w:spacing w:before="279" w:line="261" w:lineRule="auto"/>
        <w:ind w:right="120"/>
      </w:pPr>
      <w:r>
        <w:t>But</w:t>
      </w:r>
      <w:r>
        <w:rPr>
          <w:spacing w:val="40"/>
        </w:rPr>
        <w:t xml:space="preserve"> </w:t>
      </w:r>
      <w:r>
        <w:t>when</w:t>
      </w:r>
      <w:r>
        <w:rPr>
          <w:spacing w:val="40"/>
        </w:rPr>
        <w:t xml:space="preserve"> </w:t>
      </w:r>
      <w:r>
        <w:t>we</w:t>
      </w:r>
      <w:r>
        <w:rPr>
          <w:spacing w:val="40"/>
        </w:rPr>
        <w:t xml:space="preserve"> </w:t>
      </w:r>
      <w:r>
        <w:t>complain</w:t>
      </w:r>
      <w:r>
        <w:rPr>
          <w:spacing w:val="40"/>
        </w:rPr>
        <w:t xml:space="preserve"> </w:t>
      </w:r>
      <w:r>
        <w:t>of</w:t>
      </w:r>
      <w:r>
        <w:rPr>
          <w:spacing w:val="40"/>
        </w:rPr>
        <w:t xml:space="preserve"> </w:t>
      </w:r>
      <w:r>
        <w:t>our</w:t>
      </w:r>
      <w:r>
        <w:rPr>
          <w:spacing w:val="40"/>
        </w:rPr>
        <w:t xml:space="preserve"> </w:t>
      </w:r>
      <w:r>
        <w:t>divisions</w:t>
      </w:r>
      <w:r>
        <w:rPr>
          <w:spacing w:val="40"/>
        </w:rPr>
        <w:t xml:space="preserve"> </w:t>
      </w:r>
      <w:r>
        <w:t>for</w:t>
      </w:r>
      <w:r>
        <w:rPr>
          <w:spacing w:val="40"/>
        </w:rPr>
        <w:t xml:space="preserve"> </w:t>
      </w:r>
      <w:r>
        <w:t>making</w:t>
      </w:r>
      <w:r>
        <w:rPr>
          <w:spacing w:val="40"/>
        </w:rPr>
        <w:t xml:space="preserve"> </w:t>
      </w:r>
      <w:r>
        <w:t>much</w:t>
      </w:r>
      <w:r>
        <w:rPr>
          <w:spacing w:val="40"/>
        </w:rPr>
        <w:t xml:space="preserve"> </w:t>
      </w:r>
      <w:r>
        <w:t>against</w:t>
      </w:r>
      <w:r>
        <w:rPr>
          <w:spacing w:val="40"/>
        </w:rPr>
        <w:t xml:space="preserve"> </w:t>
      </w:r>
      <w:r>
        <w:t>the Cause</w:t>
      </w:r>
      <w:r>
        <w:rPr>
          <w:spacing w:val="40"/>
        </w:rPr>
        <w:t xml:space="preserve"> </w:t>
      </w:r>
      <w:r>
        <w:t>of</w:t>
      </w:r>
      <w:r>
        <w:rPr>
          <w:spacing w:val="40"/>
        </w:rPr>
        <w:t xml:space="preserve"> </w:t>
      </w:r>
      <w:r>
        <w:t>Christ,</w:t>
      </w:r>
      <w:r>
        <w:rPr>
          <w:spacing w:val="40"/>
        </w:rPr>
        <w:t xml:space="preserve"> </w:t>
      </w:r>
      <w:r>
        <w:t>or</w:t>
      </w:r>
      <w:r>
        <w:rPr>
          <w:spacing w:val="40"/>
        </w:rPr>
        <w:t xml:space="preserve"> </w:t>
      </w:r>
      <w:r>
        <w:t>work</w:t>
      </w:r>
      <w:r>
        <w:rPr>
          <w:spacing w:val="40"/>
        </w:rPr>
        <w:t xml:space="preserve"> </w:t>
      </w:r>
      <w:r>
        <w:t>of</w:t>
      </w:r>
      <w:r>
        <w:rPr>
          <w:spacing w:val="40"/>
        </w:rPr>
        <w:t xml:space="preserve"> </w:t>
      </w:r>
      <w:r>
        <w:t>Reformation,</w:t>
      </w:r>
      <w:r>
        <w:rPr>
          <w:spacing w:val="40"/>
        </w:rPr>
        <w:t xml:space="preserve"> </w:t>
      </w:r>
      <w:r>
        <w:t>we</w:t>
      </w:r>
      <w:r>
        <w:rPr>
          <w:spacing w:val="40"/>
        </w:rPr>
        <w:t xml:space="preserve"> </w:t>
      </w:r>
      <w:r>
        <w:t>do</w:t>
      </w:r>
      <w:r>
        <w:rPr>
          <w:spacing w:val="40"/>
        </w:rPr>
        <w:t xml:space="preserve"> </w:t>
      </w:r>
      <w:r>
        <w:t>not</w:t>
      </w:r>
      <w:r>
        <w:rPr>
          <w:spacing w:val="40"/>
        </w:rPr>
        <w:t xml:space="preserve"> </w:t>
      </w:r>
      <w:r>
        <w:t>complain</w:t>
      </w:r>
      <w:r>
        <w:rPr>
          <w:spacing w:val="40"/>
        </w:rPr>
        <w:t xml:space="preserve"> </w:t>
      </w:r>
      <w:r>
        <w:t>against men,</w:t>
      </w:r>
      <w:r>
        <w:rPr>
          <w:spacing w:val="40"/>
        </w:rPr>
        <w:t xml:space="preserve"> </w:t>
      </w:r>
      <w:r>
        <w:t>because</w:t>
      </w:r>
      <w:r>
        <w:rPr>
          <w:spacing w:val="40"/>
        </w:rPr>
        <w:t xml:space="preserve"> </w:t>
      </w:r>
      <w:r>
        <w:t>they</w:t>
      </w:r>
      <w:r>
        <w:rPr>
          <w:spacing w:val="40"/>
        </w:rPr>
        <w:t xml:space="preserve"> </w:t>
      </w:r>
      <w:r>
        <w:t>cannot</w:t>
      </w:r>
      <w:r>
        <w:rPr>
          <w:spacing w:val="40"/>
        </w:rPr>
        <w:t xml:space="preserve"> </w:t>
      </w:r>
      <w:r>
        <w:t>all</w:t>
      </w:r>
      <w:r>
        <w:rPr>
          <w:spacing w:val="40"/>
        </w:rPr>
        <w:t xml:space="preserve"> </w:t>
      </w:r>
      <w:r>
        <w:t>understand</w:t>
      </w:r>
      <w:r>
        <w:rPr>
          <w:spacing w:val="40"/>
        </w:rPr>
        <w:t xml:space="preserve"> </w:t>
      </w:r>
      <w:r>
        <w:t>things</w:t>
      </w:r>
      <w:r>
        <w:rPr>
          <w:spacing w:val="40"/>
        </w:rPr>
        <w:t xml:space="preserve"> </w:t>
      </w:r>
      <w:r>
        <w:t>alike.</w:t>
      </w:r>
      <w:r>
        <w:rPr>
          <w:spacing w:val="40"/>
        </w:rPr>
        <w:t xml:space="preserve"> </w:t>
      </w:r>
      <w:r>
        <w:t>But</w:t>
      </w:r>
      <w:r>
        <w:rPr>
          <w:spacing w:val="40"/>
        </w:rPr>
        <w:t xml:space="preserve"> </w:t>
      </w:r>
      <w:r>
        <w:t>this</w:t>
      </w:r>
      <w:r>
        <w:rPr>
          <w:spacing w:val="40"/>
        </w:rPr>
        <w:t xml:space="preserve"> </w:t>
      </w:r>
      <w:r>
        <w:t>we complain of,</w:t>
      </w:r>
    </w:p>
    <w:p w14:paraId="7FF68356">
      <w:pPr>
        <w:pStyle w:val="13"/>
        <w:numPr>
          <w:ilvl w:val="0"/>
          <w:numId w:val="19"/>
        </w:numPr>
        <w:tabs>
          <w:tab w:val="left" w:pos="402"/>
        </w:tabs>
        <w:spacing w:before="283" w:after="0" w:line="261" w:lineRule="auto"/>
        <w:ind w:left="100" w:right="122" w:firstLine="0"/>
        <w:jc w:val="both"/>
        <w:rPr>
          <w:sz w:val="28"/>
        </w:rPr>
      </w:pPr>
      <w:r>
        <w:rPr>
          <w:sz w:val="28"/>
        </w:rPr>
        <w:t>That all men who profess godliness, have not joined in opposing that which they believe cannot stand with godliness, by all the ways that God hath put into their hands.</w:t>
      </w:r>
    </w:p>
    <w:p w14:paraId="60B3DEA3">
      <w:pPr>
        <w:pStyle w:val="13"/>
        <w:numPr>
          <w:ilvl w:val="0"/>
          <w:numId w:val="19"/>
        </w:numPr>
        <w:tabs>
          <w:tab w:val="left" w:pos="440"/>
        </w:tabs>
        <w:spacing w:before="284" w:after="0" w:line="261" w:lineRule="auto"/>
        <w:ind w:left="100" w:right="120" w:firstLine="0"/>
        <w:jc w:val="both"/>
        <w:rPr>
          <w:sz w:val="28"/>
        </w:rPr>
      </w:pPr>
      <w:r>
        <w:rPr>
          <w:sz w:val="28"/>
        </w:rPr>
        <w:t>That they have not joined to promote those ways of godliness, which</w:t>
      </w:r>
      <w:r>
        <w:rPr>
          <w:spacing w:val="80"/>
          <w:sz w:val="28"/>
        </w:rPr>
        <w:t xml:space="preserve"> </w:t>
      </w:r>
      <w:r>
        <w:rPr>
          <w:sz w:val="28"/>
        </w:rPr>
        <w:t>they are convinced to be so.</w:t>
      </w:r>
    </w:p>
    <w:p w14:paraId="326A6988">
      <w:pPr>
        <w:pStyle w:val="13"/>
        <w:numPr>
          <w:ilvl w:val="0"/>
          <w:numId w:val="19"/>
        </w:numPr>
        <w:tabs>
          <w:tab w:val="left" w:pos="410"/>
        </w:tabs>
        <w:spacing w:before="286" w:after="0" w:line="261" w:lineRule="auto"/>
        <w:ind w:left="100" w:right="117" w:firstLine="0"/>
        <w:jc w:val="both"/>
        <w:rPr>
          <w:sz w:val="28"/>
        </w:rPr>
      </w:pPr>
      <w:r>
        <w:rPr>
          <w:sz w:val="28"/>
        </w:rPr>
        <w:t>That they have not joined to study what ways and means may be found out to ease the hearts and consciences one of another, to bear with one another, so far as Christ would have them be helpful to, and bear with one another.</w:t>
      </w:r>
      <w:r>
        <w:rPr>
          <w:spacing w:val="23"/>
          <w:sz w:val="28"/>
        </w:rPr>
        <w:t xml:space="preserve"> </w:t>
      </w:r>
      <w:r>
        <w:rPr>
          <w:sz w:val="28"/>
        </w:rPr>
        <w:t>It</w:t>
      </w:r>
      <w:r>
        <w:rPr>
          <w:spacing w:val="23"/>
          <w:sz w:val="28"/>
        </w:rPr>
        <w:t xml:space="preserve"> </w:t>
      </w:r>
      <w:r>
        <w:rPr>
          <w:sz w:val="28"/>
        </w:rPr>
        <w:t>is</w:t>
      </w:r>
      <w:r>
        <w:rPr>
          <w:spacing w:val="23"/>
          <w:sz w:val="28"/>
        </w:rPr>
        <w:t xml:space="preserve"> </w:t>
      </w:r>
      <w:r>
        <w:rPr>
          <w:sz w:val="28"/>
        </w:rPr>
        <w:t>this</w:t>
      </w:r>
      <w:r>
        <w:rPr>
          <w:spacing w:val="23"/>
          <w:sz w:val="28"/>
        </w:rPr>
        <w:t xml:space="preserve"> </w:t>
      </w:r>
      <w:r>
        <w:rPr>
          <w:sz w:val="28"/>
        </w:rPr>
        <w:t>that</w:t>
      </w:r>
      <w:r>
        <w:rPr>
          <w:spacing w:val="23"/>
          <w:sz w:val="28"/>
        </w:rPr>
        <w:t xml:space="preserve"> </w:t>
      </w:r>
      <w:r>
        <w:rPr>
          <w:sz w:val="28"/>
        </w:rPr>
        <w:t>hath</w:t>
      </w:r>
      <w:r>
        <w:rPr>
          <w:spacing w:val="23"/>
          <w:sz w:val="28"/>
        </w:rPr>
        <w:t xml:space="preserve"> </w:t>
      </w:r>
      <w:r>
        <w:rPr>
          <w:sz w:val="28"/>
        </w:rPr>
        <w:t>made</w:t>
      </w:r>
      <w:r>
        <w:rPr>
          <w:spacing w:val="23"/>
          <w:sz w:val="28"/>
        </w:rPr>
        <w:t xml:space="preserve"> </w:t>
      </w:r>
      <w:r>
        <w:rPr>
          <w:sz w:val="28"/>
        </w:rPr>
        <w:t>such</w:t>
      </w:r>
      <w:r>
        <w:rPr>
          <w:spacing w:val="23"/>
          <w:sz w:val="28"/>
        </w:rPr>
        <w:t xml:space="preserve"> </w:t>
      </w:r>
      <w:r>
        <w:rPr>
          <w:sz w:val="28"/>
        </w:rPr>
        <w:t>a</w:t>
      </w:r>
      <w:r>
        <w:rPr>
          <w:spacing w:val="23"/>
          <w:sz w:val="28"/>
        </w:rPr>
        <w:t xml:space="preserve"> </w:t>
      </w:r>
      <w:r>
        <w:rPr>
          <w:sz w:val="28"/>
        </w:rPr>
        <w:t>stop</w:t>
      </w:r>
      <w:r>
        <w:rPr>
          <w:spacing w:val="23"/>
          <w:sz w:val="28"/>
        </w:rPr>
        <w:t xml:space="preserve"> </w:t>
      </w:r>
      <w:r>
        <w:rPr>
          <w:sz w:val="28"/>
        </w:rPr>
        <w:t>in</w:t>
      </w:r>
      <w:r>
        <w:rPr>
          <w:spacing w:val="23"/>
          <w:sz w:val="28"/>
        </w:rPr>
        <w:t xml:space="preserve"> </w:t>
      </w:r>
      <w:r>
        <w:rPr>
          <w:sz w:val="28"/>
        </w:rPr>
        <w:t>the</w:t>
      </w:r>
      <w:r>
        <w:rPr>
          <w:spacing w:val="23"/>
          <w:sz w:val="28"/>
        </w:rPr>
        <w:t xml:space="preserve"> </w:t>
      </w:r>
      <w:r>
        <w:rPr>
          <w:sz w:val="28"/>
        </w:rPr>
        <w:t>work</w:t>
      </w:r>
      <w:r>
        <w:rPr>
          <w:spacing w:val="23"/>
          <w:sz w:val="28"/>
        </w:rPr>
        <w:t xml:space="preserve"> </w:t>
      </w:r>
      <w:r>
        <w:rPr>
          <w:sz w:val="28"/>
        </w:rPr>
        <w:t>of</w:t>
      </w:r>
      <w:r>
        <w:rPr>
          <w:spacing w:val="23"/>
          <w:sz w:val="28"/>
        </w:rPr>
        <w:t xml:space="preserve"> </w:t>
      </w:r>
      <w:r>
        <w:rPr>
          <w:sz w:val="28"/>
        </w:rPr>
        <w:t>Reformation. A peaceable, humble, and quiet discussing of things, furthers that Reformation that Christ would have. Doe you think that Christ would be pleased with such a Reformation wherein the lesser part should give up their consciences and practices to the judgments of the greater? such a</w:t>
      </w:r>
      <w:r>
        <w:rPr>
          <w:spacing w:val="80"/>
          <w:w w:val="150"/>
          <w:sz w:val="28"/>
        </w:rPr>
        <w:t xml:space="preserve"> </w:t>
      </w:r>
      <w:r>
        <w:rPr>
          <w:sz w:val="28"/>
        </w:rPr>
        <w:t>kind</w:t>
      </w:r>
      <w:r>
        <w:rPr>
          <w:spacing w:val="40"/>
          <w:sz w:val="28"/>
        </w:rPr>
        <w:t xml:space="preserve"> </w:t>
      </w:r>
      <w:r>
        <w:rPr>
          <w:sz w:val="28"/>
        </w:rPr>
        <w:t>of</w:t>
      </w:r>
      <w:r>
        <w:rPr>
          <w:spacing w:val="40"/>
          <w:sz w:val="28"/>
        </w:rPr>
        <w:t xml:space="preserve"> </w:t>
      </w:r>
      <w:r>
        <w:rPr>
          <w:sz w:val="28"/>
        </w:rPr>
        <w:t>slobbering</w:t>
      </w:r>
      <w:r>
        <w:rPr>
          <w:spacing w:val="40"/>
          <w:sz w:val="28"/>
        </w:rPr>
        <w:t xml:space="preserve"> </w:t>
      </w:r>
      <w:r>
        <w:rPr>
          <w:sz w:val="28"/>
        </w:rPr>
        <w:t>over</w:t>
      </w:r>
      <w:r>
        <w:rPr>
          <w:spacing w:val="40"/>
          <w:sz w:val="28"/>
        </w:rPr>
        <w:t xml:space="preserve"> </w:t>
      </w:r>
      <w:r>
        <w:rPr>
          <w:sz w:val="28"/>
        </w:rPr>
        <w:t>matters</w:t>
      </w:r>
      <w:r>
        <w:rPr>
          <w:spacing w:val="40"/>
          <w:sz w:val="28"/>
        </w:rPr>
        <w:t xml:space="preserve"> </w:t>
      </w:r>
      <w:r>
        <w:rPr>
          <w:sz w:val="28"/>
        </w:rPr>
        <w:t>might</w:t>
      </w:r>
      <w:r>
        <w:rPr>
          <w:spacing w:val="40"/>
          <w:sz w:val="28"/>
        </w:rPr>
        <w:t xml:space="preserve"> </w:t>
      </w:r>
      <w:r>
        <w:rPr>
          <w:sz w:val="28"/>
        </w:rPr>
        <w:t>soon</w:t>
      </w:r>
      <w:r>
        <w:rPr>
          <w:spacing w:val="40"/>
          <w:sz w:val="28"/>
        </w:rPr>
        <w:t xml:space="preserve"> </w:t>
      </w:r>
      <w:r>
        <w:rPr>
          <w:sz w:val="28"/>
        </w:rPr>
        <w:t>be,</w:t>
      </w:r>
      <w:r>
        <w:rPr>
          <w:spacing w:val="40"/>
          <w:sz w:val="28"/>
        </w:rPr>
        <w:t xml:space="preserve"> </w:t>
      </w:r>
      <w:r>
        <w:rPr>
          <w:sz w:val="28"/>
        </w:rPr>
        <w:t>but</w:t>
      </w:r>
      <w:r>
        <w:rPr>
          <w:spacing w:val="40"/>
          <w:sz w:val="28"/>
        </w:rPr>
        <w:t xml:space="preserve"> </w:t>
      </w:r>
      <w:r>
        <w:rPr>
          <w:sz w:val="28"/>
        </w:rPr>
        <w:t>Christ</w:t>
      </w:r>
      <w:r>
        <w:rPr>
          <w:spacing w:val="40"/>
          <w:sz w:val="28"/>
        </w:rPr>
        <w:t xml:space="preserve"> </w:t>
      </w:r>
      <w:r>
        <w:rPr>
          <w:sz w:val="28"/>
        </w:rPr>
        <w:t>must</w:t>
      </w:r>
      <w:r>
        <w:rPr>
          <w:spacing w:val="40"/>
          <w:sz w:val="28"/>
        </w:rPr>
        <w:t xml:space="preserve"> </w:t>
      </w:r>
      <w:r>
        <w:rPr>
          <w:sz w:val="28"/>
        </w:rPr>
        <w:t>have</w:t>
      </w:r>
      <w:r>
        <w:rPr>
          <w:spacing w:val="40"/>
          <w:sz w:val="28"/>
        </w:rPr>
        <w:t xml:space="preserve"> </w:t>
      </w:r>
      <w:r>
        <w:rPr>
          <w:sz w:val="28"/>
        </w:rPr>
        <w:t>all the</w:t>
      </w:r>
      <w:r>
        <w:rPr>
          <w:spacing w:val="28"/>
          <w:sz w:val="28"/>
        </w:rPr>
        <w:t xml:space="preserve"> </w:t>
      </w:r>
      <w:r>
        <w:rPr>
          <w:sz w:val="28"/>
        </w:rPr>
        <w:t>matters</w:t>
      </w:r>
      <w:r>
        <w:rPr>
          <w:spacing w:val="30"/>
          <w:sz w:val="28"/>
        </w:rPr>
        <w:t xml:space="preserve"> </w:t>
      </w:r>
      <w:r>
        <w:rPr>
          <w:sz w:val="28"/>
        </w:rPr>
        <w:t>of</w:t>
      </w:r>
      <w:r>
        <w:rPr>
          <w:spacing w:val="30"/>
          <w:sz w:val="28"/>
        </w:rPr>
        <w:t xml:space="preserve"> </w:t>
      </w:r>
      <w:r>
        <w:rPr>
          <w:sz w:val="28"/>
        </w:rPr>
        <w:t>his</w:t>
      </w:r>
      <w:r>
        <w:rPr>
          <w:spacing w:val="30"/>
          <w:sz w:val="28"/>
        </w:rPr>
        <w:t xml:space="preserve"> </w:t>
      </w:r>
      <w:r>
        <w:rPr>
          <w:sz w:val="28"/>
        </w:rPr>
        <w:t>worship</w:t>
      </w:r>
      <w:r>
        <w:rPr>
          <w:spacing w:val="30"/>
          <w:sz w:val="28"/>
        </w:rPr>
        <w:t xml:space="preserve"> </w:t>
      </w:r>
      <w:r>
        <w:rPr>
          <w:sz w:val="28"/>
        </w:rPr>
        <w:t>and</w:t>
      </w:r>
      <w:r>
        <w:rPr>
          <w:spacing w:val="30"/>
          <w:sz w:val="28"/>
        </w:rPr>
        <w:t xml:space="preserve"> </w:t>
      </w:r>
      <w:r>
        <w:rPr>
          <w:sz w:val="28"/>
        </w:rPr>
        <w:t>doctrine</w:t>
      </w:r>
      <w:r>
        <w:rPr>
          <w:spacing w:val="28"/>
          <w:sz w:val="28"/>
        </w:rPr>
        <w:t xml:space="preserve"> </w:t>
      </w:r>
      <w:r>
        <w:rPr>
          <w:sz w:val="28"/>
        </w:rPr>
        <w:t>consented</w:t>
      </w:r>
      <w:r>
        <w:rPr>
          <w:spacing w:val="30"/>
          <w:sz w:val="28"/>
        </w:rPr>
        <w:t xml:space="preserve"> </w:t>
      </w:r>
      <w:r>
        <w:rPr>
          <w:sz w:val="28"/>
        </w:rPr>
        <w:t>to,</w:t>
      </w:r>
      <w:r>
        <w:rPr>
          <w:spacing w:val="30"/>
          <w:sz w:val="28"/>
        </w:rPr>
        <w:t xml:space="preserve"> </w:t>
      </w:r>
      <w:r>
        <w:rPr>
          <w:sz w:val="28"/>
        </w:rPr>
        <w:t>and</w:t>
      </w:r>
      <w:r>
        <w:rPr>
          <w:spacing w:val="30"/>
          <w:sz w:val="28"/>
        </w:rPr>
        <w:t xml:space="preserve"> </w:t>
      </w:r>
      <w:r>
        <w:rPr>
          <w:sz w:val="28"/>
        </w:rPr>
        <w:t>practiced</w:t>
      </w:r>
      <w:r>
        <w:rPr>
          <w:spacing w:val="30"/>
          <w:sz w:val="28"/>
        </w:rPr>
        <w:t xml:space="preserve"> </w:t>
      </w:r>
      <w:r>
        <w:rPr>
          <w:sz w:val="28"/>
        </w:rPr>
        <w:t>from a principle of faith. Let us join with all our might in all we know, and with peaceable, quiet, humble spirits seek to know more, and in the mean time carry ourselves humbly and peaceably towards those we differ from, and Christ</w:t>
      </w:r>
      <w:r>
        <w:rPr>
          <w:spacing w:val="40"/>
          <w:sz w:val="28"/>
        </w:rPr>
        <w:t xml:space="preserve"> </w:t>
      </w:r>
      <w:r>
        <w:rPr>
          <w:sz w:val="28"/>
        </w:rPr>
        <w:t>will</w:t>
      </w:r>
      <w:r>
        <w:rPr>
          <w:spacing w:val="40"/>
          <w:sz w:val="28"/>
        </w:rPr>
        <w:t xml:space="preserve"> </w:t>
      </w:r>
      <w:r>
        <w:rPr>
          <w:sz w:val="28"/>
        </w:rPr>
        <w:t>not</w:t>
      </w:r>
      <w:r>
        <w:rPr>
          <w:spacing w:val="40"/>
          <w:sz w:val="28"/>
        </w:rPr>
        <w:t xml:space="preserve"> </w:t>
      </w:r>
      <w:r>
        <w:rPr>
          <w:sz w:val="28"/>
        </w:rPr>
        <w:t>charge</w:t>
      </w:r>
      <w:r>
        <w:rPr>
          <w:spacing w:val="40"/>
          <w:sz w:val="28"/>
        </w:rPr>
        <w:t xml:space="preserve"> </w:t>
      </w:r>
      <w:r>
        <w:rPr>
          <w:sz w:val="28"/>
        </w:rPr>
        <w:t>us</w:t>
      </w:r>
      <w:r>
        <w:rPr>
          <w:spacing w:val="40"/>
          <w:sz w:val="28"/>
        </w:rPr>
        <w:t xml:space="preserve"> </w:t>
      </w:r>
      <w:r>
        <w:rPr>
          <w:sz w:val="28"/>
        </w:rPr>
        <w:t>at</w:t>
      </w:r>
      <w:r>
        <w:rPr>
          <w:spacing w:val="40"/>
          <w:sz w:val="28"/>
        </w:rPr>
        <w:t xml:space="preserve"> </w:t>
      </w:r>
      <w:r>
        <w:rPr>
          <w:sz w:val="28"/>
        </w:rPr>
        <w:t>the</w:t>
      </w:r>
      <w:r>
        <w:rPr>
          <w:spacing w:val="40"/>
          <w:sz w:val="28"/>
        </w:rPr>
        <w:t xml:space="preserve"> </w:t>
      </w:r>
      <w:r>
        <w:rPr>
          <w:sz w:val="28"/>
        </w:rPr>
        <w:t>Great</w:t>
      </w:r>
      <w:r>
        <w:rPr>
          <w:spacing w:val="40"/>
          <w:sz w:val="28"/>
        </w:rPr>
        <w:t xml:space="preserve"> </w:t>
      </w:r>
      <w:r>
        <w:rPr>
          <w:sz w:val="28"/>
        </w:rPr>
        <w:t>Day</w:t>
      </w:r>
      <w:r>
        <w:rPr>
          <w:spacing w:val="40"/>
          <w:sz w:val="28"/>
        </w:rPr>
        <w:t xml:space="preserve"> </w:t>
      </w:r>
      <w:r>
        <w:rPr>
          <w:sz w:val="28"/>
        </w:rPr>
        <w:t>for</w:t>
      </w:r>
      <w:r>
        <w:rPr>
          <w:spacing w:val="40"/>
          <w:sz w:val="28"/>
        </w:rPr>
        <w:t xml:space="preserve"> </w:t>
      </w:r>
      <w:r>
        <w:rPr>
          <w:sz w:val="28"/>
        </w:rPr>
        <w:t>tattering</w:t>
      </w:r>
      <w:r>
        <w:rPr>
          <w:spacing w:val="40"/>
          <w:sz w:val="28"/>
        </w:rPr>
        <w:t xml:space="preserve"> </w:t>
      </w:r>
      <w:r>
        <w:rPr>
          <w:sz w:val="28"/>
        </w:rPr>
        <w:t>his</w:t>
      </w:r>
      <w:r>
        <w:rPr>
          <w:spacing w:val="40"/>
          <w:sz w:val="28"/>
        </w:rPr>
        <w:t xml:space="preserve"> </w:t>
      </w:r>
      <w:r>
        <w:rPr>
          <w:sz w:val="28"/>
        </w:rPr>
        <w:t>Cause,</w:t>
      </w:r>
      <w:r>
        <w:rPr>
          <w:spacing w:val="40"/>
          <w:sz w:val="28"/>
        </w:rPr>
        <w:t xml:space="preserve"> </w:t>
      </w:r>
      <w:r>
        <w:rPr>
          <w:sz w:val="28"/>
        </w:rPr>
        <w:t>the great work of Reformation in hand.</w:t>
      </w:r>
    </w:p>
    <w:p w14:paraId="4C62FCEF">
      <w:pPr>
        <w:spacing w:after="0" w:line="261" w:lineRule="auto"/>
        <w:jc w:val="both"/>
        <w:rPr>
          <w:sz w:val="28"/>
        </w:rPr>
        <w:sectPr>
          <w:pgSz w:w="12240" w:h="15840"/>
          <w:pgMar w:top="1360" w:right="1320" w:bottom="280" w:left="1340" w:header="720" w:footer="720" w:gutter="0"/>
          <w:cols w:space="720" w:num="1"/>
        </w:sectPr>
      </w:pPr>
    </w:p>
    <w:p w14:paraId="7EEEA90F">
      <w:pPr>
        <w:pStyle w:val="13"/>
        <w:numPr>
          <w:ilvl w:val="0"/>
          <w:numId w:val="18"/>
        </w:numPr>
        <w:tabs>
          <w:tab w:val="left" w:pos="594"/>
        </w:tabs>
        <w:spacing w:before="97" w:after="0" w:line="261" w:lineRule="auto"/>
        <w:ind w:left="100" w:right="119" w:firstLine="0"/>
        <w:jc w:val="both"/>
        <w:rPr>
          <w:sz w:val="28"/>
        </w:rPr>
      </w:pPr>
      <w:r>
        <w:rPr>
          <w:sz w:val="28"/>
        </w:rPr>
        <w:t>These</w:t>
      </w:r>
      <w:r>
        <w:rPr>
          <w:spacing w:val="40"/>
          <w:sz w:val="28"/>
        </w:rPr>
        <w:t xml:space="preserve"> </w:t>
      </w:r>
      <w:r>
        <w:rPr>
          <w:sz w:val="28"/>
        </w:rPr>
        <w:t>our</w:t>
      </w:r>
      <w:r>
        <w:rPr>
          <w:spacing w:val="40"/>
          <w:sz w:val="28"/>
        </w:rPr>
        <w:t xml:space="preserve"> </w:t>
      </w:r>
      <w:r>
        <w:rPr>
          <w:sz w:val="28"/>
        </w:rPr>
        <w:t>dissensions</w:t>
      </w:r>
      <w:r>
        <w:rPr>
          <w:spacing w:val="40"/>
          <w:sz w:val="28"/>
        </w:rPr>
        <w:t xml:space="preserve"> </w:t>
      </w:r>
      <w:r>
        <w:rPr>
          <w:sz w:val="28"/>
        </w:rPr>
        <w:t>are</w:t>
      </w:r>
      <w:r>
        <w:rPr>
          <w:spacing w:val="40"/>
          <w:sz w:val="28"/>
        </w:rPr>
        <w:t xml:space="preserve"> </w:t>
      </w:r>
      <w:r>
        <w:rPr>
          <w:sz w:val="28"/>
        </w:rPr>
        <w:t>against</w:t>
      </w:r>
      <w:r>
        <w:rPr>
          <w:spacing w:val="40"/>
          <w:sz w:val="28"/>
        </w:rPr>
        <w:t xml:space="preserve"> </w:t>
      </w:r>
      <w:r>
        <w:rPr>
          <w:sz w:val="28"/>
        </w:rPr>
        <w:t>a</w:t>
      </w:r>
      <w:r>
        <w:rPr>
          <w:spacing w:val="40"/>
          <w:sz w:val="28"/>
        </w:rPr>
        <w:t xml:space="preserve"> </w:t>
      </w:r>
      <w:r>
        <w:rPr>
          <w:sz w:val="28"/>
        </w:rPr>
        <w:t>great</w:t>
      </w:r>
      <w:r>
        <w:rPr>
          <w:spacing w:val="40"/>
          <w:sz w:val="28"/>
        </w:rPr>
        <w:t xml:space="preserve"> </w:t>
      </w:r>
      <w:r>
        <w:rPr>
          <w:sz w:val="28"/>
        </w:rPr>
        <w:t>part</w:t>
      </w:r>
      <w:r>
        <w:rPr>
          <w:spacing w:val="40"/>
          <w:sz w:val="28"/>
        </w:rPr>
        <w:t xml:space="preserve"> </w:t>
      </w:r>
      <w:r>
        <w:rPr>
          <w:sz w:val="28"/>
        </w:rPr>
        <w:t>of</w:t>
      </w:r>
      <w:r>
        <w:rPr>
          <w:spacing w:val="40"/>
          <w:sz w:val="28"/>
        </w:rPr>
        <w:t xml:space="preserve"> </w:t>
      </w:r>
      <w:r>
        <w:rPr>
          <w:sz w:val="28"/>
        </w:rPr>
        <w:t>the</w:t>
      </w:r>
      <w:r>
        <w:rPr>
          <w:spacing w:val="40"/>
          <w:sz w:val="28"/>
        </w:rPr>
        <w:t xml:space="preserve"> </w:t>
      </w:r>
      <w:r>
        <w:rPr>
          <w:sz w:val="28"/>
        </w:rPr>
        <w:t>Covenant</w:t>
      </w:r>
      <w:r>
        <w:rPr>
          <w:spacing w:val="40"/>
          <w:sz w:val="28"/>
        </w:rPr>
        <w:t xml:space="preserve"> </w:t>
      </w:r>
      <w:r>
        <w:rPr>
          <w:sz w:val="28"/>
        </w:rPr>
        <w:t>of Grace which God hath made with his people in Christ, and those many promises of so much peace that there is to be in the times of the Gospel.</w:t>
      </w:r>
      <w:r>
        <w:rPr>
          <w:spacing w:val="80"/>
          <w:w w:val="150"/>
          <w:sz w:val="28"/>
        </w:rPr>
        <w:t xml:space="preserve"> </w:t>
      </w:r>
      <w:r>
        <w:rPr>
          <w:sz w:val="28"/>
        </w:rPr>
        <w:t>We by these do that which tends to make void the Covenant, we do as it were say that Christ is not come in the flesh. 1 Joh. 4:3. Every spirit that confesseth</w:t>
      </w:r>
      <w:r>
        <w:rPr>
          <w:spacing w:val="40"/>
          <w:sz w:val="28"/>
        </w:rPr>
        <w:t xml:space="preserve"> </w:t>
      </w:r>
      <w:r>
        <w:rPr>
          <w:sz w:val="28"/>
        </w:rPr>
        <w:t>not</w:t>
      </w:r>
      <w:r>
        <w:rPr>
          <w:spacing w:val="40"/>
          <w:sz w:val="28"/>
        </w:rPr>
        <w:t xml:space="preserve"> </w:t>
      </w:r>
      <w:r>
        <w:rPr>
          <w:sz w:val="28"/>
        </w:rPr>
        <w:t>that</w:t>
      </w:r>
      <w:r>
        <w:rPr>
          <w:spacing w:val="40"/>
          <w:sz w:val="28"/>
        </w:rPr>
        <w:t xml:space="preserve"> </w:t>
      </w:r>
      <w:r>
        <w:rPr>
          <w:sz w:val="28"/>
        </w:rPr>
        <w:t>Jesus</w:t>
      </w:r>
      <w:r>
        <w:rPr>
          <w:spacing w:val="40"/>
          <w:sz w:val="28"/>
        </w:rPr>
        <w:t xml:space="preserve"> </w:t>
      </w:r>
      <w:r>
        <w:rPr>
          <w:sz w:val="28"/>
        </w:rPr>
        <w:t>Christ</w:t>
      </w:r>
      <w:r>
        <w:rPr>
          <w:spacing w:val="40"/>
          <w:sz w:val="28"/>
        </w:rPr>
        <w:t xml:space="preserve"> </w:t>
      </w:r>
      <w:r>
        <w:rPr>
          <w:sz w:val="28"/>
        </w:rPr>
        <w:t>is</w:t>
      </w:r>
      <w:r>
        <w:rPr>
          <w:spacing w:val="40"/>
          <w:sz w:val="28"/>
        </w:rPr>
        <w:t xml:space="preserve"> </w:t>
      </w:r>
      <w:r>
        <w:rPr>
          <w:sz w:val="28"/>
        </w:rPr>
        <w:t>come</w:t>
      </w:r>
      <w:r>
        <w:rPr>
          <w:spacing w:val="40"/>
          <w:sz w:val="28"/>
        </w:rPr>
        <w:t xml:space="preserve"> </w:t>
      </w:r>
      <w:r>
        <w:rPr>
          <w:sz w:val="28"/>
        </w:rPr>
        <w:t>in</w:t>
      </w:r>
      <w:r>
        <w:rPr>
          <w:spacing w:val="40"/>
          <w:sz w:val="28"/>
        </w:rPr>
        <w:t xml:space="preserve"> </w:t>
      </w:r>
      <w:r>
        <w:rPr>
          <w:sz w:val="28"/>
        </w:rPr>
        <w:t>the</w:t>
      </w:r>
      <w:r>
        <w:rPr>
          <w:spacing w:val="40"/>
          <w:sz w:val="28"/>
        </w:rPr>
        <w:t xml:space="preserve"> </w:t>
      </w:r>
      <w:r>
        <w:rPr>
          <w:sz w:val="28"/>
        </w:rPr>
        <w:t>flesh,</w:t>
      </w:r>
      <w:r>
        <w:rPr>
          <w:spacing w:val="40"/>
          <w:sz w:val="28"/>
        </w:rPr>
        <w:t xml:space="preserve"> </w:t>
      </w:r>
      <w:r>
        <w:rPr>
          <w:sz w:val="28"/>
        </w:rPr>
        <w:t>is</w:t>
      </w:r>
      <w:r>
        <w:rPr>
          <w:spacing w:val="40"/>
          <w:sz w:val="28"/>
        </w:rPr>
        <w:t xml:space="preserve"> </w:t>
      </w:r>
      <w:r>
        <w:rPr>
          <w:sz w:val="28"/>
        </w:rPr>
        <w:t>not</w:t>
      </w:r>
      <w:r>
        <w:rPr>
          <w:spacing w:val="40"/>
          <w:sz w:val="28"/>
        </w:rPr>
        <w:t xml:space="preserve"> </w:t>
      </w:r>
      <w:r>
        <w:rPr>
          <w:sz w:val="28"/>
        </w:rPr>
        <w:t>of</w:t>
      </w:r>
      <w:r>
        <w:rPr>
          <w:spacing w:val="40"/>
          <w:sz w:val="28"/>
        </w:rPr>
        <w:t xml:space="preserve"> </w:t>
      </w:r>
      <w:r>
        <w:rPr>
          <w:sz w:val="28"/>
        </w:rPr>
        <w:t>God,</w:t>
      </w:r>
      <w:r>
        <w:rPr>
          <w:spacing w:val="40"/>
          <w:sz w:val="28"/>
        </w:rPr>
        <w:t xml:space="preserve"> </w:t>
      </w:r>
      <w:r>
        <w:rPr>
          <w:sz w:val="28"/>
        </w:rPr>
        <w:t>and this</w:t>
      </w:r>
      <w:r>
        <w:rPr>
          <w:spacing w:val="40"/>
          <w:sz w:val="28"/>
        </w:rPr>
        <w:t xml:space="preserve"> </w:t>
      </w:r>
      <w:r>
        <w:rPr>
          <w:sz w:val="28"/>
        </w:rPr>
        <w:t>is</w:t>
      </w:r>
      <w:r>
        <w:rPr>
          <w:spacing w:val="40"/>
          <w:sz w:val="28"/>
        </w:rPr>
        <w:t xml:space="preserve"> </w:t>
      </w:r>
      <w:r>
        <w:rPr>
          <w:sz w:val="28"/>
        </w:rPr>
        <w:t>that</w:t>
      </w:r>
      <w:r>
        <w:rPr>
          <w:spacing w:val="40"/>
          <w:sz w:val="28"/>
        </w:rPr>
        <w:t xml:space="preserve"> </w:t>
      </w:r>
      <w:r>
        <w:rPr>
          <w:sz w:val="28"/>
        </w:rPr>
        <w:t>spirit</w:t>
      </w:r>
      <w:r>
        <w:rPr>
          <w:spacing w:val="40"/>
          <w:sz w:val="28"/>
        </w:rPr>
        <w:t xml:space="preserve"> </w:t>
      </w:r>
      <w:r>
        <w:rPr>
          <w:sz w:val="28"/>
        </w:rPr>
        <w:t>of</w:t>
      </w:r>
      <w:r>
        <w:rPr>
          <w:spacing w:val="40"/>
          <w:sz w:val="28"/>
        </w:rPr>
        <w:t xml:space="preserve"> </w:t>
      </w:r>
      <w:r>
        <w:rPr>
          <w:sz w:val="28"/>
        </w:rPr>
        <w:t>Antichrist.</w:t>
      </w:r>
      <w:r>
        <w:rPr>
          <w:spacing w:val="40"/>
          <w:sz w:val="28"/>
        </w:rPr>
        <w:t xml:space="preserve"> </w:t>
      </w:r>
      <w:r>
        <w:rPr>
          <w:sz w:val="28"/>
        </w:rPr>
        <w:t>Many</w:t>
      </w:r>
      <w:r>
        <w:rPr>
          <w:spacing w:val="40"/>
          <w:sz w:val="28"/>
        </w:rPr>
        <w:t xml:space="preserve"> </w:t>
      </w:r>
      <w:r>
        <w:rPr>
          <w:sz w:val="28"/>
        </w:rPr>
        <w:t>men</w:t>
      </w:r>
      <w:r>
        <w:rPr>
          <w:spacing w:val="40"/>
          <w:sz w:val="28"/>
        </w:rPr>
        <w:t xml:space="preserve"> </w:t>
      </w:r>
      <w:r>
        <w:rPr>
          <w:sz w:val="28"/>
        </w:rPr>
        <w:t>talk</w:t>
      </w:r>
      <w:r>
        <w:rPr>
          <w:spacing w:val="40"/>
          <w:sz w:val="28"/>
        </w:rPr>
        <w:t xml:space="preserve"> </w:t>
      </w:r>
      <w:r>
        <w:rPr>
          <w:sz w:val="28"/>
        </w:rPr>
        <w:t>much</w:t>
      </w:r>
      <w:r>
        <w:rPr>
          <w:spacing w:val="40"/>
          <w:sz w:val="28"/>
        </w:rPr>
        <w:t xml:space="preserve"> </w:t>
      </w:r>
      <w:r>
        <w:rPr>
          <w:sz w:val="28"/>
        </w:rPr>
        <w:t>of</w:t>
      </w:r>
      <w:r>
        <w:rPr>
          <w:spacing w:val="40"/>
          <w:sz w:val="28"/>
        </w:rPr>
        <w:t xml:space="preserve"> </w:t>
      </w:r>
      <w:r>
        <w:rPr>
          <w:sz w:val="28"/>
        </w:rPr>
        <w:t>Antichrist,</w:t>
      </w:r>
      <w:r>
        <w:rPr>
          <w:spacing w:val="40"/>
          <w:sz w:val="28"/>
        </w:rPr>
        <w:t xml:space="preserve"> </w:t>
      </w:r>
      <w:r>
        <w:rPr>
          <w:sz w:val="28"/>
        </w:rPr>
        <w:t>but such as profess the Gospel, and yet are of unpeaceable, snarling,</w:t>
      </w:r>
      <w:r>
        <w:rPr>
          <w:spacing w:val="80"/>
          <w:sz w:val="28"/>
        </w:rPr>
        <w:t xml:space="preserve"> </w:t>
      </w:r>
      <w:r>
        <w:rPr>
          <w:sz w:val="28"/>
        </w:rPr>
        <w:t>contending spirits, they have the spirit of Antichrist, and they do not confess that Jesus Christ is come in the flesh. It is the argument the Jews have against Christ, say they, If he were come, then that Prophecy Esay</w:t>
      </w:r>
      <w:r>
        <w:rPr>
          <w:spacing w:val="40"/>
          <w:sz w:val="28"/>
        </w:rPr>
        <w:t xml:space="preserve"> </w:t>
      </w:r>
      <w:r>
        <w:rPr>
          <w:sz w:val="28"/>
        </w:rPr>
        <w:t>11:6.</w:t>
      </w:r>
      <w:r>
        <w:rPr>
          <w:spacing w:val="40"/>
          <w:sz w:val="28"/>
        </w:rPr>
        <w:t xml:space="preserve"> </w:t>
      </w:r>
      <w:r>
        <w:rPr>
          <w:sz w:val="28"/>
        </w:rPr>
        <w:t>would</w:t>
      </w:r>
      <w:r>
        <w:rPr>
          <w:spacing w:val="40"/>
          <w:sz w:val="28"/>
        </w:rPr>
        <w:t xml:space="preserve"> </w:t>
      </w:r>
      <w:r>
        <w:rPr>
          <w:sz w:val="28"/>
        </w:rPr>
        <w:t>be</w:t>
      </w:r>
      <w:r>
        <w:rPr>
          <w:spacing w:val="40"/>
          <w:sz w:val="28"/>
        </w:rPr>
        <w:t xml:space="preserve"> </w:t>
      </w:r>
      <w:r>
        <w:rPr>
          <w:sz w:val="28"/>
        </w:rPr>
        <w:t>fulfilled,</w:t>
      </w:r>
      <w:r>
        <w:rPr>
          <w:spacing w:val="40"/>
          <w:sz w:val="28"/>
        </w:rPr>
        <w:t xml:space="preserve"> </w:t>
      </w:r>
      <w:r>
        <w:rPr>
          <w:sz w:val="28"/>
        </w:rPr>
        <w:t>The</w:t>
      </w:r>
      <w:r>
        <w:rPr>
          <w:spacing w:val="40"/>
          <w:sz w:val="28"/>
        </w:rPr>
        <w:t xml:space="preserve"> </w:t>
      </w:r>
      <w:r>
        <w:rPr>
          <w:sz w:val="28"/>
        </w:rPr>
        <w:t>wolf</w:t>
      </w:r>
      <w:r>
        <w:rPr>
          <w:spacing w:val="40"/>
          <w:sz w:val="28"/>
        </w:rPr>
        <w:t xml:space="preserve"> </w:t>
      </w:r>
      <w:r>
        <w:rPr>
          <w:sz w:val="28"/>
        </w:rPr>
        <w:t>shall</w:t>
      </w:r>
      <w:r>
        <w:rPr>
          <w:spacing w:val="40"/>
          <w:sz w:val="28"/>
        </w:rPr>
        <w:t xml:space="preserve"> </w:t>
      </w:r>
      <w:r>
        <w:rPr>
          <w:sz w:val="28"/>
        </w:rPr>
        <w:t>dwell</w:t>
      </w:r>
      <w:r>
        <w:rPr>
          <w:spacing w:val="40"/>
          <w:sz w:val="28"/>
        </w:rPr>
        <w:t xml:space="preserve"> </w:t>
      </w:r>
      <w:r>
        <w:rPr>
          <w:sz w:val="28"/>
        </w:rPr>
        <w:t>with</w:t>
      </w:r>
      <w:r>
        <w:rPr>
          <w:spacing w:val="40"/>
          <w:sz w:val="28"/>
        </w:rPr>
        <w:t xml:space="preserve"> </w:t>
      </w:r>
      <w:r>
        <w:rPr>
          <w:sz w:val="28"/>
        </w:rPr>
        <w:t>the</w:t>
      </w:r>
      <w:r>
        <w:rPr>
          <w:spacing w:val="40"/>
          <w:sz w:val="28"/>
        </w:rPr>
        <w:t xml:space="preserve"> </w:t>
      </w:r>
      <w:r>
        <w:rPr>
          <w:sz w:val="28"/>
        </w:rPr>
        <w:t>lamb,</w:t>
      </w:r>
      <w:r>
        <w:rPr>
          <w:spacing w:val="40"/>
          <w:sz w:val="28"/>
        </w:rPr>
        <w:t xml:space="preserve"> </w:t>
      </w:r>
      <w:r>
        <w:rPr>
          <w:sz w:val="28"/>
        </w:rPr>
        <w:t>and</w:t>
      </w:r>
      <w:r>
        <w:rPr>
          <w:spacing w:val="40"/>
          <w:sz w:val="28"/>
        </w:rPr>
        <w:t xml:space="preserve"> </w:t>
      </w:r>
      <w:r>
        <w:rPr>
          <w:sz w:val="28"/>
        </w:rPr>
        <w:t>the leopard shall lye down with the kid, and the cow and the bear shall feed together, &amp;c. But this is not so, they bring many other places where Peace</w:t>
      </w:r>
      <w:r>
        <w:rPr>
          <w:spacing w:val="80"/>
          <w:w w:val="150"/>
          <w:sz w:val="28"/>
        </w:rPr>
        <w:t xml:space="preserve"> </w:t>
      </w:r>
      <w:r>
        <w:rPr>
          <w:sz w:val="28"/>
        </w:rPr>
        <w:t>is prophesied of, as Esay 9:7. Of the increase of his government and peace shall be no end. Those who seek for his Government, should seek for his Peace also.</w:t>
      </w:r>
    </w:p>
    <w:p w14:paraId="369F0D33">
      <w:pPr>
        <w:pStyle w:val="5"/>
        <w:spacing w:before="268" w:line="261" w:lineRule="auto"/>
        <w:ind w:right="118"/>
      </w:pPr>
      <w:r>
        <w:t>Galatinus de Arcanis Catholicæ veritatis, spends divers Chapters in answering the Jews Objections against Christ from these places with</w:t>
      </w:r>
      <w:r>
        <w:rPr>
          <w:spacing w:val="80"/>
        </w:rPr>
        <w:t xml:space="preserve"> </w:t>
      </w:r>
      <w:r>
        <w:t>others, as Lib. 5. the 6, 7, 8. Chapters. A special part of the Covenant of Grace is in that promise, Ezek. 11:19. I will give them one heart, and I will put a new spirit within them, and they shall be my people, and I will be</w:t>
      </w:r>
      <w:r>
        <w:rPr>
          <w:spacing w:val="40"/>
        </w:rPr>
        <w:t xml:space="preserve"> </w:t>
      </w:r>
      <w:r>
        <w:t>their</w:t>
      </w:r>
      <w:r>
        <w:rPr>
          <w:spacing w:val="36"/>
        </w:rPr>
        <w:t xml:space="preserve"> </w:t>
      </w:r>
      <w:r>
        <w:t>God,</w:t>
      </w:r>
      <w:r>
        <w:rPr>
          <w:spacing w:val="36"/>
        </w:rPr>
        <w:t xml:space="preserve"> </w:t>
      </w:r>
      <w:r>
        <w:t>v.</w:t>
      </w:r>
      <w:r>
        <w:rPr>
          <w:spacing w:val="36"/>
        </w:rPr>
        <w:t xml:space="preserve"> </w:t>
      </w:r>
      <w:r>
        <w:t>20.</w:t>
      </w:r>
      <w:r>
        <w:rPr>
          <w:spacing w:val="36"/>
        </w:rPr>
        <w:t xml:space="preserve"> </w:t>
      </w:r>
      <w:r>
        <w:t>And</w:t>
      </w:r>
      <w:r>
        <w:rPr>
          <w:spacing w:val="36"/>
        </w:rPr>
        <w:t xml:space="preserve"> </w:t>
      </w:r>
      <w:r>
        <w:t>Jer.</w:t>
      </w:r>
      <w:r>
        <w:rPr>
          <w:spacing w:val="36"/>
        </w:rPr>
        <w:t xml:space="preserve"> </w:t>
      </w:r>
      <w:r>
        <w:t>32:38,</w:t>
      </w:r>
      <w:r>
        <w:rPr>
          <w:spacing w:val="36"/>
        </w:rPr>
        <w:t xml:space="preserve"> </w:t>
      </w:r>
      <w:r>
        <w:t>39.</w:t>
      </w:r>
      <w:r>
        <w:rPr>
          <w:spacing w:val="37"/>
        </w:rPr>
        <w:t xml:space="preserve"> </w:t>
      </w:r>
      <w:r>
        <w:t>They</w:t>
      </w:r>
      <w:r>
        <w:rPr>
          <w:spacing w:val="36"/>
        </w:rPr>
        <w:t xml:space="preserve"> </w:t>
      </w:r>
      <w:r>
        <w:t>shall</w:t>
      </w:r>
      <w:r>
        <w:rPr>
          <w:spacing w:val="36"/>
        </w:rPr>
        <w:t xml:space="preserve"> </w:t>
      </w:r>
      <w:r>
        <w:t>be</w:t>
      </w:r>
      <w:r>
        <w:rPr>
          <w:spacing w:val="36"/>
        </w:rPr>
        <w:t xml:space="preserve"> </w:t>
      </w:r>
      <w:r>
        <w:t>my</w:t>
      </w:r>
      <w:r>
        <w:rPr>
          <w:spacing w:val="36"/>
        </w:rPr>
        <w:t xml:space="preserve"> </w:t>
      </w:r>
      <w:r>
        <w:t>people,</w:t>
      </w:r>
      <w:r>
        <w:rPr>
          <w:spacing w:val="36"/>
        </w:rPr>
        <w:t xml:space="preserve"> </w:t>
      </w:r>
      <w:r>
        <w:t>and</w:t>
      </w:r>
      <w:r>
        <w:rPr>
          <w:spacing w:val="36"/>
        </w:rPr>
        <w:t xml:space="preserve"> </w:t>
      </w:r>
      <w:r>
        <w:t>I</w:t>
      </w:r>
      <w:r>
        <w:rPr>
          <w:spacing w:val="36"/>
        </w:rPr>
        <w:t xml:space="preserve"> </w:t>
      </w:r>
      <w:r>
        <w:t>will be</w:t>
      </w:r>
      <w:r>
        <w:rPr>
          <w:spacing w:val="40"/>
        </w:rPr>
        <w:t xml:space="preserve"> </w:t>
      </w:r>
      <w:r>
        <w:t>their</w:t>
      </w:r>
      <w:r>
        <w:rPr>
          <w:spacing w:val="40"/>
        </w:rPr>
        <w:t xml:space="preserve"> </w:t>
      </w:r>
      <w:r>
        <w:t>God,</w:t>
      </w:r>
      <w:r>
        <w:rPr>
          <w:spacing w:val="40"/>
        </w:rPr>
        <w:t xml:space="preserve"> </w:t>
      </w:r>
      <w:r>
        <w:t>and</w:t>
      </w:r>
      <w:r>
        <w:rPr>
          <w:spacing w:val="40"/>
        </w:rPr>
        <w:t xml:space="preserve"> </w:t>
      </w:r>
      <w:r>
        <w:t>I</w:t>
      </w:r>
      <w:r>
        <w:rPr>
          <w:spacing w:val="40"/>
        </w:rPr>
        <w:t xml:space="preserve"> </w:t>
      </w:r>
      <w:r>
        <w:t>will</w:t>
      </w:r>
      <w:r>
        <w:rPr>
          <w:spacing w:val="40"/>
        </w:rPr>
        <w:t xml:space="preserve"> </w:t>
      </w:r>
      <w:r>
        <w:t>give</w:t>
      </w:r>
      <w:r>
        <w:rPr>
          <w:spacing w:val="40"/>
        </w:rPr>
        <w:t xml:space="preserve"> </w:t>
      </w:r>
      <w:r>
        <w:t>them</w:t>
      </w:r>
      <w:r>
        <w:rPr>
          <w:spacing w:val="40"/>
        </w:rPr>
        <w:t xml:space="preserve"> </w:t>
      </w:r>
      <w:r>
        <w:t>one</w:t>
      </w:r>
      <w:r>
        <w:rPr>
          <w:spacing w:val="40"/>
        </w:rPr>
        <w:t xml:space="preserve"> </w:t>
      </w:r>
      <w:r>
        <w:t>heart</w:t>
      </w:r>
      <w:r>
        <w:rPr>
          <w:spacing w:val="40"/>
        </w:rPr>
        <w:t xml:space="preserve"> </w:t>
      </w:r>
      <w:r>
        <w:t>and</w:t>
      </w:r>
      <w:r>
        <w:rPr>
          <w:spacing w:val="40"/>
        </w:rPr>
        <w:t xml:space="preserve"> </w:t>
      </w:r>
      <w:r>
        <w:t>one</w:t>
      </w:r>
      <w:r>
        <w:rPr>
          <w:spacing w:val="40"/>
        </w:rPr>
        <w:t xml:space="preserve"> </w:t>
      </w:r>
      <w:r>
        <w:t>way.</w:t>
      </w:r>
      <w:r>
        <w:rPr>
          <w:spacing w:val="40"/>
        </w:rPr>
        <w:t xml:space="preserve"> </w:t>
      </w:r>
      <w:r>
        <w:t>Many</w:t>
      </w:r>
      <w:r>
        <w:rPr>
          <w:spacing w:val="40"/>
        </w:rPr>
        <w:t xml:space="preserve"> </w:t>
      </w:r>
      <w:r>
        <w:t>men speak much of the Covenant of Grace, who manifest little of this part of it</w:t>
      </w:r>
      <w:r>
        <w:rPr>
          <w:spacing w:val="80"/>
        </w:rPr>
        <w:t xml:space="preserve"> </w:t>
      </w:r>
      <w:r>
        <w:t>in them. If that which is against any command of God be sinful, much</w:t>
      </w:r>
      <w:r>
        <w:rPr>
          <w:spacing w:val="80"/>
          <w:w w:val="150"/>
        </w:rPr>
        <w:t xml:space="preserve"> </w:t>
      </w:r>
      <w:r>
        <w:t>more is that which is so directly against God's Covenant with his people, that which tends to make even the Covenant of Grace to be of none effect;</w:t>
      </w:r>
      <w:r>
        <w:rPr>
          <w:spacing w:val="80"/>
          <w:w w:val="150"/>
        </w:rPr>
        <w:t xml:space="preserve"> </w:t>
      </w:r>
      <w:r>
        <w:t>if it be of no effect in one part of it, it will be of none in the other.</w:t>
      </w:r>
    </w:p>
    <w:p w14:paraId="5A1D4BA6">
      <w:pPr>
        <w:pStyle w:val="13"/>
        <w:numPr>
          <w:ilvl w:val="0"/>
          <w:numId w:val="18"/>
        </w:numPr>
        <w:tabs>
          <w:tab w:val="left" w:pos="541"/>
        </w:tabs>
        <w:spacing w:before="273" w:after="0" w:line="261" w:lineRule="auto"/>
        <w:ind w:left="100" w:right="120" w:firstLine="0"/>
        <w:jc w:val="both"/>
        <w:rPr>
          <w:sz w:val="28"/>
        </w:rPr>
      </w:pPr>
      <w:r>
        <w:rPr>
          <w:sz w:val="28"/>
        </w:rPr>
        <w:t>By our divisions we cross that end that God aimed at in the variety of</w:t>
      </w:r>
      <w:r>
        <w:rPr>
          <w:spacing w:val="80"/>
          <w:sz w:val="28"/>
        </w:rPr>
        <w:t xml:space="preserve"> </w:t>
      </w:r>
      <w:r>
        <w:rPr>
          <w:sz w:val="28"/>
        </w:rPr>
        <w:t>his administrations in the gifts and graces of men; That this was not</w:t>
      </w:r>
      <w:r>
        <w:rPr>
          <w:spacing w:val="40"/>
          <w:sz w:val="28"/>
        </w:rPr>
        <w:t xml:space="preserve"> </w:t>
      </w:r>
      <w:r>
        <w:rPr>
          <w:sz w:val="28"/>
        </w:rPr>
        <w:t>Christ's end in dispensing gifts and graces in a different way, that there might be fuel administered to contentions and quarrels, but rather to exercise love, we spoke to before, now only take notice of it as a consideration</w:t>
      </w:r>
      <w:r>
        <w:rPr>
          <w:spacing w:val="40"/>
          <w:sz w:val="28"/>
        </w:rPr>
        <w:t xml:space="preserve"> </w:t>
      </w:r>
      <w:r>
        <w:rPr>
          <w:sz w:val="28"/>
        </w:rPr>
        <w:t>that</w:t>
      </w:r>
      <w:r>
        <w:rPr>
          <w:spacing w:val="40"/>
          <w:sz w:val="28"/>
        </w:rPr>
        <w:t xml:space="preserve"> </w:t>
      </w:r>
      <w:r>
        <w:rPr>
          <w:sz w:val="28"/>
        </w:rPr>
        <w:t>sets</w:t>
      </w:r>
      <w:r>
        <w:rPr>
          <w:spacing w:val="40"/>
          <w:sz w:val="28"/>
        </w:rPr>
        <w:t xml:space="preserve"> </w:t>
      </w:r>
      <w:r>
        <w:rPr>
          <w:sz w:val="28"/>
        </w:rPr>
        <w:t>out</w:t>
      </w:r>
      <w:r>
        <w:rPr>
          <w:spacing w:val="40"/>
          <w:sz w:val="28"/>
        </w:rPr>
        <w:t xml:space="preserve"> </w:t>
      </w:r>
      <w:r>
        <w:rPr>
          <w:sz w:val="28"/>
        </w:rPr>
        <w:t>the</w:t>
      </w:r>
      <w:r>
        <w:rPr>
          <w:spacing w:val="40"/>
          <w:sz w:val="28"/>
        </w:rPr>
        <w:t xml:space="preserve"> </w:t>
      </w:r>
      <w:r>
        <w:rPr>
          <w:sz w:val="28"/>
        </w:rPr>
        <w:t>exceeding</w:t>
      </w:r>
      <w:r>
        <w:rPr>
          <w:spacing w:val="40"/>
          <w:sz w:val="28"/>
        </w:rPr>
        <w:t xml:space="preserve"> </w:t>
      </w:r>
      <w:r>
        <w:rPr>
          <w:sz w:val="28"/>
        </w:rPr>
        <w:t>sinfulness</w:t>
      </w:r>
      <w:r>
        <w:rPr>
          <w:spacing w:val="40"/>
          <w:sz w:val="28"/>
        </w:rPr>
        <w:t xml:space="preserve"> </w:t>
      </w:r>
      <w:r>
        <w:rPr>
          <w:sz w:val="28"/>
        </w:rPr>
        <w:t>of</w:t>
      </w:r>
      <w:r>
        <w:rPr>
          <w:spacing w:val="40"/>
          <w:sz w:val="28"/>
        </w:rPr>
        <w:t xml:space="preserve"> </w:t>
      </w:r>
      <w:r>
        <w:rPr>
          <w:sz w:val="28"/>
        </w:rPr>
        <w:t>our</w:t>
      </w:r>
      <w:r>
        <w:rPr>
          <w:spacing w:val="40"/>
          <w:sz w:val="28"/>
        </w:rPr>
        <w:t xml:space="preserve"> </w:t>
      </w:r>
      <w:r>
        <w:rPr>
          <w:sz w:val="28"/>
        </w:rPr>
        <w:t>divisions.</w:t>
      </w:r>
    </w:p>
    <w:p w14:paraId="78C5BA75">
      <w:pPr>
        <w:spacing w:after="0" w:line="261" w:lineRule="auto"/>
        <w:jc w:val="both"/>
        <w:rPr>
          <w:sz w:val="28"/>
        </w:rPr>
        <w:sectPr>
          <w:pgSz w:w="12240" w:h="15840"/>
          <w:pgMar w:top="1360" w:right="1320" w:bottom="280" w:left="1340" w:header="720" w:footer="720" w:gutter="0"/>
          <w:cols w:space="720" w:num="1"/>
        </w:sectPr>
      </w:pPr>
    </w:p>
    <w:p w14:paraId="2EAAD861">
      <w:pPr>
        <w:pStyle w:val="5"/>
      </w:pPr>
      <w:r>
        <w:t>The</w:t>
      </w:r>
      <w:r>
        <w:rPr>
          <w:spacing w:val="11"/>
        </w:rPr>
        <w:t xml:space="preserve"> </w:t>
      </w:r>
      <w:r>
        <w:t>Aggravations</w:t>
      </w:r>
      <w:r>
        <w:rPr>
          <w:spacing w:val="12"/>
        </w:rPr>
        <w:t xml:space="preserve"> </w:t>
      </w:r>
      <w:r>
        <w:t>of</w:t>
      </w:r>
      <w:r>
        <w:rPr>
          <w:spacing w:val="12"/>
        </w:rPr>
        <w:t xml:space="preserve"> </w:t>
      </w:r>
      <w:r>
        <w:t>the</w:t>
      </w:r>
      <w:r>
        <w:rPr>
          <w:spacing w:val="11"/>
        </w:rPr>
        <w:t xml:space="preserve"> </w:t>
      </w:r>
      <w:r>
        <w:t>sinfulness</w:t>
      </w:r>
      <w:r>
        <w:rPr>
          <w:spacing w:val="12"/>
        </w:rPr>
        <w:t xml:space="preserve"> </w:t>
      </w:r>
      <w:r>
        <w:t>of</w:t>
      </w:r>
      <w:r>
        <w:rPr>
          <w:spacing w:val="12"/>
        </w:rPr>
        <w:t xml:space="preserve"> </w:t>
      </w:r>
      <w:r>
        <w:t>our</w:t>
      </w:r>
      <w:r>
        <w:rPr>
          <w:spacing w:val="11"/>
        </w:rPr>
        <w:t xml:space="preserve"> </w:t>
      </w:r>
      <w:r>
        <w:rPr>
          <w:spacing w:val="-2"/>
        </w:rPr>
        <w:t>Divisions.</w:t>
      </w:r>
    </w:p>
    <w:p w14:paraId="39F626E0">
      <w:pPr>
        <w:pStyle w:val="5"/>
        <w:spacing w:before="315" w:line="261" w:lineRule="auto"/>
        <w:ind w:right="118"/>
      </w:pPr>
      <w:r>
        <w:t>First, That we that are Christians should be thus divided, it were not so much if we were Heathens; our divisions are against the very character of Christianity: Hereby shall ye know that ye are my Disciples, if ye love one another, says Christ. Love and Unity are Christ's badge, the Arms of a Christian,</w:t>
      </w:r>
      <w:r>
        <w:rPr>
          <w:spacing w:val="38"/>
        </w:rPr>
        <w:t xml:space="preserve"> </w:t>
      </w:r>
      <w:r>
        <w:t>whereby</w:t>
      </w:r>
      <w:r>
        <w:rPr>
          <w:spacing w:val="38"/>
        </w:rPr>
        <w:t xml:space="preserve"> </w:t>
      </w:r>
      <w:r>
        <w:t>he</w:t>
      </w:r>
      <w:r>
        <w:rPr>
          <w:spacing w:val="38"/>
        </w:rPr>
        <w:t xml:space="preserve"> </w:t>
      </w:r>
      <w:r>
        <w:t>shows</w:t>
      </w:r>
      <w:r>
        <w:rPr>
          <w:spacing w:val="36"/>
        </w:rPr>
        <w:t xml:space="preserve"> </w:t>
      </w:r>
      <w:r>
        <w:t>of</w:t>
      </w:r>
      <w:r>
        <w:rPr>
          <w:spacing w:val="38"/>
        </w:rPr>
        <w:t xml:space="preserve"> </w:t>
      </w:r>
      <w:r>
        <w:t>what</w:t>
      </w:r>
      <w:r>
        <w:rPr>
          <w:spacing w:val="36"/>
        </w:rPr>
        <w:t xml:space="preserve"> </w:t>
      </w:r>
      <w:r>
        <w:t>House</w:t>
      </w:r>
      <w:r>
        <w:rPr>
          <w:spacing w:val="38"/>
        </w:rPr>
        <w:t xml:space="preserve"> </w:t>
      </w:r>
      <w:r>
        <w:t>he</w:t>
      </w:r>
      <w:r>
        <w:rPr>
          <w:spacing w:val="38"/>
        </w:rPr>
        <w:t xml:space="preserve"> </w:t>
      </w:r>
      <w:r>
        <w:t>is:</w:t>
      </w:r>
      <w:r>
        <w:rPr>
          <w:spacing w:val="38"/>
        </w:rPr>
        <w:t xml:space="preserve"> </w:t>
      </w:r>
      <w:r>
        <w:t>But</w:t>
      </w:r>
      <w:r>
        <w:rPr>
          <w:spacing w:val="38"/>
        </w:rPr>
        <w:t xml:space="preserve"> </w:t>
      </w:r>
      <w:r>
        <w:t>by</w:t>
      </w:r>
      <w:r>
        <w:rPr>
          <w:spacing w:val="38"/>
        </w:rPr>
        <w:t xml:space="preserve"> </w:t>
      </w:r>
      <w:r>
        <w:t>these</w:t>
      </w:r>
      <w:r>
        <w:rPr>
          <w:spacing w:val="38"/>
        </w:rPr>
        <w:t xml:space="preserve"> </w:t>
      </w:r>
      <w:r>
        <w:t>divisions of ours, what do we but rend the very Arms that Christ hath honoured us with, and cast them under our feet?</w:t>
      </w:r>
    </w:p>
    <w:p w14:paraId="35BA56FC">
      <w:pPr>
        <w:pStyle w:val="5"/>
        <w:spacing w:before="280" w:line="261" w:lineRule="auto"/>
        <w:ind w:right="117"/>
      </w:pPr>
      <w:r>
        <w:t>Secondly, that we who were so lately in bondage, should upon the</w:t>
      </w:r>
      <w:r>
        <w:rPr>
          <w:spacing w:val="40"/>
        </w:rPr>
        <w:t xml:space="preserve"> </w:t>
      </w:r>
      <w:r>
        <w:t>beginning of our deliverance thus fall out one amongst another, one from another, one upon another; for us who are newly come out of prison, who have upon us still the very smell of our prison garments, the sores of our necks by reason of those yokes that were lately upon them are not yet healed, and yet we thus presently fight one with another, this is uncomely and very sinful.</w:t>
      </w:r>
    </w:p>
    <w:p w14:paraId="7B410A72">
      <w:pPr>
        <w:pStyle w:val="5"/>
        <w:spacing w:before="280" w:line="261" w:lineRule="auto"/>
        <w:ind w:right="119"/>
      </w:pPr>
      <w:r>
        <w:t>Thirdly,</w:t>
      </w:r>
      <w:r>
        <w:rPr>
          <w:spacing w:val="40"/>
        </w:rPr>
        <w:t xml:space="preserve"> </w:t>
      </w:r>
      <w:r>
        <w:t>The</w:t>
      </w:r>
      <w:r>
        <w:rPr>
          <w:spacing w:val="40"/>
        </w:rPr>
        <w:t xml:space="preserve"> </w:t>
      </w:r>
      <w:r>
        <w:t>union</w:t>
      </w:r>
      <w:r>
        <w:rPr>
          <w:spacing w:val="40"/>
        </w:rPr>
        <w:t xml:space="preserve"> </w:t>
      </w:r>
      <w:r>
        <w:t>of</w:t>
      </w:r>
      <w:r>
        <w:rPr>
          <w:spacing w:val="40"/>
        </w:rPr>
        <w:t xml:space="preserve"> </w:t>
      </w:r>
      <w:r>
        <w:t>our</w:t>
      </w:r>
      <w:r>
        <w:rPr>
          <w:spacing w:val="40"/>
        </w:rPr>
        <w:t xml:space="preserve"> </w:t>
      </w:r>
      <w:r>
        <w:t>enemies</w:t>
      </w:r>
      <w:r>
        <w:rPr>
          <w:spacing w:val="40"/>
        </w:rPr>
        <w:t xml:space="preserve"> </w:t>
      </w:r>
      <w:r>
        <w:t>is</w:t>
      </w:r>
      <w:r>
        <w:rPr>
          <w:spacing w:val="40"/>
        </w:rPr>
        <w:t xml:space="preserve"> </w:t>
      </w:r>
      <w:r>
        <w:t>an</w:t>
      </w:r>
      <w:r>
        <w:rPr>
          <w:spacing w:val="40"/>
        </w:rPr>
        <w:t xml:space="preserve"> </w:t>
      </w:r>
      <w:r>
        <w:t>aggravation</w:t>
      </w:r>
      <w:r>
        <w:rPr>
          <w:spacing w:val="40"/>
        </w:rPr>
        <w:t xml:space="preserve"> </w:t>
      </w:r>
      <w:r>
        <w:t>of</w:t>
      </w:r>
      <w:r>
        <w:rPr>
          <w:spacing w:val="40"/>
        </w:rPr>
        <w:t xml:space="preserve"> </w:t>
      </w:r>
      <w:r>
        <w:t>the</w:t>
      </w:r>
      <w:r>
        <w:rPr>
          <w:spacing w:val="40"/>
        </w:rPr>
        <w:t xml:space="preserve"> </w:t>
      </w:r>
      <w:r>
        <w:t>sinfulness</w:t>
      </w:r>
      <w:r>
        <w:rPr>
          <w:spacing w:val="40"/>
        </w:rPr>
        <w:t xml:space="preserve"> </w:t>
      </w:r>
      <w:r>
        <w:t>of our</w:t>
      </w:r>
      <w:r>
        <w:rPr>
          <w:spacing w:val="40"/>
        </w:rPr>
        <w:t xml:space="preserve"> </w:t>
      </w:r>
      <w:r>
        <w:t>divisions;</w:t>
      </w:r>
      <w:r>
        <w:rPr>
          <w:spacing w:val="40"/>
        </w:rPr>
        <w:t xml:space="preserve"> </w:t>
      </w:r>
      <w:r>
        <w:t>how</w:t>
      </w:r>
      <w:r>
        <w:rPr>
          <w:spacing w:val="40"/>
        </w:rPr>
        <w:t xml:space="preserve"> </w:t>
      </w:r>
      <w:r>
        <w:t>great</w:t>
      </w:r>
      <w:r>
        <w:rPr>
          <w:spacing w:val="40"/>
        </w:rPr>
        <w:t xml:space="preserve"> </w:t>
      </w:r>
      <w:r>
        <w:t>a</w:t>
      </w:r>
      <w:r>
        <w:rPr>
          <w:spacing w:val="40"/>
        </w:rPr>
        <w:t xml:space="preserve"> </w:t>
      </w:r>
      <w:r>
        <w:t>shame</w:t>
      </w:r>
      <w:r>
        <w:rPr>
          <w:spacing w:val="40"/>
        </w:rPr>
        <w:t xml:space="preserve"> </w:t>
      </w:r>
      <w:r>
        <w:t>is</w:t>
      </w:r>
      <w:r>
        <w:rPr>
          <w:spacing w:val="40"/>
        </w:rPr>
        <w:t xml:space="preserve"> </w:t>
      </w:r>
      <w:r>
        <w:t>it</w:t>
      </w:r>
      <w:r>
        <w:rPr>
          <w:spacing w:val="40"/>
        </w:rPr>
        <w:t xml:space="preserve"> </w:t>
      </w:r>
      <w:r>
        <w:t>that</w:t>
      </w:r>
      <w:r>
        <w:rPr>
          <w:spacing w:val="40"/>
        </w:rPr>
        <w:t xml:space="preserve"> </w:t>
      </w:r>
      <w:r>
        <w:t>they</w:t>
      </w:r>
      <w:r>
        <w:rPr>
          <w:spacing w:val="40"/>
        </w:rPr>
        <w:t xml:space="preserve"> </w:t>
      </w:r>
      <w:r>
        <w:t>should</w:t>
      </w:r>
      <w:r>
        <w:rPr>
          <w:spacing w:val="40"/>
        </w:rPr>
        <w:t xml:space="preserve"> </w:t>
      </w:r>
      <w:r>
        <w:t>join</w:t>
      </w:r>
      <w:r>
        <w:rPr>
          <w:spacing w:val="40"/>
        </w:rPr>
        <w:t xml:space="preserve"> </w:t>
      </w:r>
      <w:r>
        <w:t>better</w:t>
      </w:r>
      <w:r>
        <w:rPr>
          <w:spacing w:val="40"/>
        </w:rPr>
        <w:t xml:space="preserve"> </w:t>
      </w:r>
      <w:r>
        <w:t>then we! have they stronger bonds of union then we? Psal. 83:5, 6. we read of</w:t>
      </w:r>
      <w:r>
        <w:rPr>
          <w:spacing w:val="80"/>
        </w:rPr>
        <w:t xml:space="preserve"> </w:t>
      </w:r>
      <w:r>
        <w:t>ten or eleven sorts of men who could all agree in that which was evil; the Text says, They consulted together with one consent,* it is in the Hebrew, with one heart; there was Edom, the Ishmaelites, the Moabites, the Hagarens, Gebus, Ammon, Amaleck, the Philistines, with the inhabitants</w:t>
      </w:r>
      <w:r>
        <w:rPr>
          <w:spacing w:val="80"/>
          <w:w w:val="150"/>
        </w:rPr>
        <w:t xml:space="preserve"> </w:t>
      </w:r>
      <w:r>
        <w:t>of Tyre; Assur is joined with the children of Lot: these were of several opinions and ways in matters of Religion, and yet could join. I remember Gregory Nazianzen in one of his Orations, makes a bitter complaint of</w:t>
      </w:r>
      <w:r>
        <w:rPr>
          <w:spacing w:val="80"/>
        </w:rPr>
        <w:t xml:space="preserve"> </w:t>
      </w:r>
      <w:r>
        <w:t>this,* Who is there, says he, that is of a right mind, that doth not deplore</w:t>
      </w:r>
      <w:r>
        <w:rPr>
          <w:spacing w:val="40"/>
        </w:rPr>
        <w:t xml:space="preserve"> </w:t>
      </w:r>
      <w:r>
        <w:t>the present state of things? Who can find out expressions to set out this calamity of ours, that thieves and robbers,* tyrants and whoremasters should be at peace amongst themselves, yet we cannot be at peace? Revel. 17:13. we read of ten Kings of the earth, that they are of one mind to give their power to the Beast, and to make war with the Lamb; shall not we be</w:t>
      </w:r>
      <w:r>
        <w:rPr>
          <w:spacing w:val="80"/>
          <w:w w:val="150"/>
        </w:rPr>
        <w:t xml:space="preserve"> </w:t>
      </w:r>
      <w:r>
        <w:t>of one mind to fight against the Beast for the Lamb?</w:t>
      </w:r>
    </w:p>
    <w:p w14:paraId="5DE2D287">
      <w:pPr>
        <w:pStyle w:val="5"/>
        <w:spacing w:before="267" w:line="261" w:lineRule="auto"/>
        <w:ind w:right="118"/>
      </w:pPr>
      <w:r>
        <w:t>Fourthly, that such as God hath joined in so many bands of union, should</w:t>
      </w:r>
      <w:r>
        <w:rPr>
          <w:spacing w:val="40"/>
        </w:rPr>
        <w:t xml:space="preserve"> </w:t>
      </w:r>
      <w:r>
        <w:t>so</w:t>
      </w:r>
      <w:r>
        <w:rPr>
          <w:spacing w:val="10"/>
        </w:rPr>
        <w:t xml:space="preserve"> </w:t>
      </w:r>
      <w:r>
        <w:t>divide</w:t>
      </w:r>
      <w:r>
        <w:rPr>
          <w:spacing w:val="10"/>
        </w:rPr>
        <w:t xml:space="preserve"> </w:t>
      </w:r>
      <w:r>
        <w:t>as</w:t>
      </w:r>
      <w:r>
        <w:rPr>
          <w:spacing w:val="10"/>
        </w:rPr>
        <w:t xml:space="preserve"> </w:t>
      </w:r>
      <w:r>
        <w:t>we</w:t>
      </w:r>
      <w:r>
        <w:rPr>
          <w:spacing w:val="10"/>
        </w:rPr>
        <w:t xml:space="preserve"> </w:t>
      </w:r>
      <w:r>
        <w:t>do</w:t>
      </w:r>
      <w:r>
        <w:rPr>
          <w:spacing w:val="10"/>
        </w:rPr>
        <w:t xml:space="preserve"> </w:t>
      </w:r>
      <w:r>
        <w:t>,</w:t>
      </w:r>
      <w:r>
        <w:rPr>
          <w:spacing w:val="10"/>
        </w:rPr>
        <w:t xml:space="preserve"> </w:t>
      </w:r>
      <w:r>
        <w:t>as</w:t>
      </w:r>
      <w:r>
        <w:rPr>
          <w:spacing w:val="10"/>
        </w:rPr>
        <w:t xml:space="preserve"> </w:t>
      </w:r>
      <w:r>
        <w:t>the</w:t>
      </w:r>
      <w:r>
        <w:rPr>
          <w:spacing w:val="10"/>
        </w:rPr>
        <w:t xml:space="preserve"> </w:t>
      </w:r>
      <w:r>
        <w:t>bands</w:t>
      </w:r>
      <w:r>
        <w:rPr>
          <w:spacing w:val="10"/>
        </w:rPr>
        <w:t xml:space="preserve"> </w:t>
      </w:r>
      <w:r>
        <w:t>of</w:t>
      </w:r>
      <w:r>
        <w:rPr>
          <w:spacing w:val="10"/>
        </w:rPr>
        <w:t xml:space="preserve"> </w:t>
      </w:r>
      <w:r>
        <w:t>old</w:t>
      </w:r>
      <w:r>
        <w:rPr>
          <w:spacing w:val="10"/>
        </w:rPr>
        <w:t xml:space="preserve"> </w:t>
      </w:r>
      <w:r>
        <w:t>acquaintance,</w:t>
      </w:r>
      <w:r>
        <w:rPr>
          <w:spacing w:val="10"/>
        </w:rPr>
        <w:t xml:space="preserve"> </w:t>
      </w:r>
      <w:r>
        <w:t>of</w:t>
      </w:r>
      <w:r>
        <w:rPr>
          <w:spacing w:val="10"/>
        </w:rPr>
        <w:t xml:space="preserve"> </w:t>
      </w:r>
      <w:r>
        <w:t>dear</w:t>
      </w:r>
      <w:r>
        <w:rPr>
          <w:spacing w:val="10"/>
        </w:rPr>
        <w:t xml:space="preserve"> </w:t>
      </w:r>
      <w:r>
        <w:t>friendship</w:t>
      </w:r>
      <w:r>
        <w:rPr>
          <w:spacing w:val="10"/>
        </w:rPr>
        <w:t xml:space="preserve"> </w:t>
      </w:r>
      <w:r>
        <w:rPr>
          <w:spacing w:val="-5"/>
        </w:rPr>
        <w:t>in</w:t>
      </w:r>
    </w:p>
    <w:p w14:paraId="27D6D7D7">
      <w:pPr>
        <w:spacing w:after="0" w:line="261" w:lineRule="auto"/>
        <w:sectPr>
          <w:pgSz w:w="12240" w:h="15840"/>
          <w:pgMar w:top="1360" w:right="1320" w:bottom="280" w:left="1340" w:header="720" w:footer="720" w:gutter="0"/>
          <w:cols w:space="720" w:num="1"/>
        </w:sectPr>
      </w:pPr>
    </w:p>
    <w:p w14:paraId="29D6A962">
      <w:pPr>
        <w:pStyle w:val="5"/>
        <w:spacing w:line="261" w:lineRule="auto"/>
        <w:ind w:right="118"/>
      </w:pPr>
      <w:r>
        <w:t>former times, that fellow-sufferers, that such as are related nearly,</w:t>
      </w:r>
      <w:r>
        <w:rPr>
          <w:spacing w:val="40"/>
        </w:rPr>
        <w:t xml:space="preserve"> </w:t>
      </w:r>
      <w:r>
        <w:t>brethren, sisters, kinsmen, kinswomen, such as live in the same family, as are</w:t>
      </w:r>
      <w:r>
        <w:rPr>
          <w:spacing w:val="40"/>
        </w:rPr>
        <w:t xml:space="preserve"> </w:t>
      </w:r>
      <w:r>
        <w:t>of</w:t>
      </w:r>
      <w:r>
        <w:rPr>
          <w:spacing w:val="40"/>
        </w:rPr>
        <w:t xml:space="preserve"> </w:t>
      </w:r>
      <w:r>
        <w:t>the</w:t>
      </w:r>
      <w:r>
        <w:rPr>
          <w:spacing w:val="40"/>
        </w:rPr>
        <w:t xml:space="preserve"> </w:t>
      </w:r>
      <w:r>
        <w:t>same</w:t>
      </w:r>
      <w:r>
        <w:rPr>
          <w:spacing w:val="40"/>
        </w:rPr>
        <w:t xml:space="preserve"> </w:t>
      </w:r>
      <w:r>
        <w:t>society,</w:t>
      </w:r>
      <w:r>
        <w:rPr>
          <w:spacing w:val="40"/>
        </w:rPr>
        <w:t xml:space="preserve"> </w:t>
      </w:r>
      <w:r>
        <w:t>the</w:t>
      </w:r>
      <w:r>
        <w:rPr>
          <w:spacing w:val="40"/>
        </w:rPr>
        <w:t xml:space="preserve"> </w:t>
      </w:r>
      <w:r>
        <w:t>same</w:t>
      </w:r>
      <w:r>
        <w:rPr>
          <w:spacing w:val="40"/>
        </w:rPr>
        <w:t xml:space="preserve"> </w:t>
      </w:r>
      <w:r>
        <w:t>calling,</w:t>
      </w:r>
      <w:r>
        <w:rPr>
          <w:spacing w:val="40"/>
        </w:rPr>
        <w:t xml:space="preserve"> </w:t>
      </w:r>
      <w:r>
        <w:t>such</w:t>
      </w:r>
      <w:r>
        <w:rPr>
          <w:spacing w:val="40"/>
        </w:rPr>
        <w:t xml:space="preserve"> </w:t>
      </w:r>
      <w:r>
        <w:t>as</w:t>
      </w:r>
      <w:r>
        <w:rPr>
          <w:spacing w:val="40"/>
        </w:rPr>
        <w:t xml:space="preserve"> </w:t>
      </w:r>
      <w:r>
        <w:t>have</w:t>
      </w:r>
      <w:r>
        <w:rPr>
          <w:spacing w:val="40"/>
        </w:rPr>
        <w:t xml:space="preserve"> </w:t>
      </w:r>
      <w:r>
        <w:t>received</w:t>
      </w:r>
      <w:r>
        <w:rPr>
          <w:spacing w:val="40"/>
        </w:rPr>
        <w:t xml:space="preserve"> </w:t>
      </w:r>
      <w:r>
        <w:t>much good one from another, yet that now they should be thus divided, and thereby the occasions of so much evil one to another, this is a sore, and a grievous</w:t>
      </w:r>
      <w:r>
        <w:rPr>
          <w:spacing w:val="40"/>
        </w:rPr>
        <w:t xml:space="preserve"> </w:t>
      </w:r>
      <w:r>
        <w:t>evil.*</w:t>
      </w:r>
      <w:r>
        <w:rPr>
          <w:spacing w:val="40"/>
        </w:rPr>
        <w:t xml:space="preserve"> </w:t>
      </w:r>
      <w:r>
        <w:t>Luther</w:t>
      </w:r>
      <w:r>
        <w:rPr>
          <w:spacing w:val="40"/>
        </w:rPr>
        <w:t xml:space="preserve"> </w:t>
      </w:r>
      <w:r>
        <w:t>in</w:t>
      </w:r>
      <w:r>
        <w:rPr>
          <w:spacing w:val="40"/>
        </w:rPr>
        <w:t xml:space="preserve"> </w:t>
      </w:r>
      <w:r>
        <w:t>an</w:t>
      </w:r>
      <w:r>
        <w:rPr>
          <w:spacing w:val="40"/>
        </w:rPr>
        <w:t xml:space="preserve"> </w:t>
      </w:r>
      <w:r>
        <w:t>Epistle</w:t>
      </w:r>
      <w:r>
        <w:rPr>
          <w:spacing w:val="40"/>
        </w:rPr>
        <w:t xml:space="preserve"> </w:t>
      </w:r>
      <w:r>
        <w:t>of</w:t>
      </w:r>
      <w:r>
        <w:rPr>
          <w:spacing w:val="40"/>
        </w:rPr>
        <w:t xml:space="preserve"> </w:t>
      </w:r>
      <w:r>
        <w:t>his</w:t>
      </w:r>
      <w:r>
        <w:rPr>
          <w:spacing w:val="40"/>
        </w:rPr>
        <w:t xml:space="preserve"> </w:t>
      </w:r>
      <w:r>
        <w:t>to</w:t>
      </w:r>
      <w:r>
        <w:rPr>
          <w:spacing w:val="40"/>
        </w:rPr>
        <w:t xml:space="preserve"> </w:t>
      </w:r>
      <w:r>
        <w:t>his</w:t>
      </w:r>
      <w:r>
        <w:rPr>
          <w:spacing w:val="40"/>
        </w:rPr>
        <w:t xml:space="preserve"> </w:t>
      </w:r>
      <w:r>
        <w:t>friend</w:t>
      </w:r>
      <w:r>
        <w:rPr>
          <w:spacing w:val="40"/>
        </w:rPr>
        <w:t xml:space="preserve"> </w:t>
      </w:r>
      <w:r>
        <w:t>Spalatinus,</w:t>
      </w:r>
      <w:r>
        <w:rPr>
          <w:spacing w:val="40"/>
        </w:rPr>
        <w:t xml:space="preserve"> </w:t>
      </w:r>
      <w:r>
        <w:t>tells him,</w:t>
      </w:r>
      <w:r>
        <w:rPr>
          <w:spacing w:val="40"/>
        </w:rPr>
        <w:t xml:space="preserve"> </w:t>
      </w:r>
      <w:r>
        <w:t>that</w:t>
      </w:r>
      <w:r>
        <w:rPr>
          <w:spacing w:val="40"/>
        </w:rPr>
        <w:t xml:space="preserve"> </w:t>
      </w:r>
      <w:r>
        <w:t>if</w:t>
      </w:r>
      <w:r>
        <w:rPr>
          <w:spacing w:val="40"/>
        </w:rPr>
        <w:t xml:space="preserve"> </w:t>
      </w:r>
      <w:r>
        <w:t>he</w:t>
      </w:r>
      <w:r>
        <w:rPr>
          <w:spacing w:val="40"/>
        </w:rPr>
        <w:t xml:space="preserve"> </w:t>
      </w:r>
      <w:r>
        <w:t>must</w:t>
      </w:r>
      <w:r>
        <w:rPr>
          <w:spacing w:val="40"/>
        </w:rPr>
        <w:t xml:space="preserve"> </w:t>
      </w:r>
      <w:r>
        <w:t>perish,</w:t>
      </w:r>
      <w:r>
        <w:rPr>
          <w:spacing w:val="40"/>
        </w:rPr>
        <w:t xml:space="preserve"> </w:t>
      </w:r>
      <w:r>
        <w:t>he</w:t>
      </w:r>
      <w:r>
        <w:rPr>
          <w:spacing w:val="40"/>
        </w:rPr>
        <w:t xml:space="preserve"> </w:t>
      </w:r>
      <w:r>
        <w:t>would</w:t>
      </w:r>
      <w:r>
        <w:rPr>
          <w:spacing w:val="40"/>
        </w:rPr>
        <w:t xml:space="preserve"> </w:t>
      </w:r>
      <w:r>
        <w:t>not</w:t>
      </w:r>
      <w:r>
        <w:rPr>
          <w:spacing w:val="40"/>
        </w:rPr>
        <w:t xml:space="preserve"> </w:t>
      </w:r>
      <w:r>
        <w:t>that</w:t>
      </w:r>
      <w:r>
        <w:rPr>
          <w:spacing w:val="40"/>
        </w:rPr>
        <w:t xml:space="preserve"> </w:t>
      </w:r>
      <w:r>
        <w:t>the</w:t>
      </w:r>
      <w:r>
        <w:rPr>
          <w:spacing w:val="40"/>
        </w:rPr>
        <w:t xml:space="preserve"> </w:t>
      </w:r>
      <w:r>
        <w:t>Emperor</w:t>
      </w:r>
      <w:r>
        <w:rPr>
          <w:spacing w:val="40"/>
        </w:rPr>
        <w:t xml:space="preserve"> </w:t>
      </w:r>
      <w:r>
        <w:t>Charles should have a hand in it, out of respect to him, but let me rather, says he, perish by those of Rome, for I know, says he, what misery followed Sigismund the Emperour after the death of John Husse. Although we should desire that we might be no occasion of evil to any, yet if it must needs be, better a thousand times that the evil fall upon wicked men, and those who are at the greatest distance from us, then upon those who are godly, and so near unto us.</w:t>
      </w:r>
    </w:p>
    <w:p w14:paraId="1636C00F">
      <w:pPr>
        <w:pStyle w:val="6"/>
        <w:keepNext w:val="0"/>
        <w:keepLines w:val="0"/>
        <w:widowControl/>
        <w:suppressLineNumbers w:val="0"/>
      </w:pPr>
      <w:r>
        <w:t>译文如下:</w:t>
      </w:r>
    </w:p>
    <w:p w14:paraId="00A748F3">
      <w:pPr>
        <w:pStyle w:val="6"/>
        <w:keepNext w:val="0"/>
        <w:keepLines w:val="0"/>
        <w:widowControl/>
        <w:suppressLineNumbers w:val="0"/>
      </w:pPr>
      <w:r>
        <w:t>这些都是对我们热心和勇气的极为糟糕的利用;热心和勇气有如此卓越之处,若只是用来引发和维持争吵和分裂,实在太可惜了。主需要每个人的热心和勇气,要为他保留,为神要你做的某些重要工作保留,不要将其耗费在毫无益处之事上。如果士兵在敌人附近驻扎,没有足够的火药,却将现有的火药用来制造五彩纸屑和焰火,所有人岂不都要谴责他们的愚蠢,甚至是背叛?那些最有热心和勇气的人,要应付神要他们做的事奉,已经所剩无几,难道还要将其耗费在不值得的争吵、口角和争斗上吗?一个人的身体若有疮疡,众多体液都涌向那里喂养它,不再供应身体其它该滋养和维持的部位,这人的身体状况就很不好;疮疡得到滋养,其它部位却消瘦衰弱。许多人的灵性也是如此,失调了,他们所拥有的才干就被用来喂养那些毛病。这样使用才干,如何向神交账?</w:t>
      </w:r>
    </w:p>
    <w:p w14:paraId="6F28016B">
      <w:pPr>
        <w:keepNext w:val="0"/>
        <w:keepLines w:val="0"/>
        <w:widowControl/>
        <w:numPr>
          <w:ilvl w:val="0"/>
          <w:numId w:val="20"/>
        </w:numPr>
        <w:suppressLineNumbers w:val="0"/>
        <w:spacing w:before="0" w:beforeAutospacing="1" w:after="0" w:afterAutospacing="1"/>
        <w:ind w:left="720" w:hanging="360"/>
      </w:pPr>
      <w:r>
        <w:t>它们极大地破坏了现今基督的事工,改教的重大工作。若我们携手并肩,同心合意事奉主,我们本可做多少工作?在今日之前,基督的尊荣本可在我们中间被高举到何等地步?但当这个人朝这个方向拉,那个人朝那个方向拉,一个人寻求建立,另一个人却努力拆毁,工作怎能进行?</w:t>
      </w:r>
    </w:p>
    <w:p w14:paraId="3A46C40B">
      <w:pPr>
        <w:pStyle w:val="6"/>
        <w:keepNext w:val="0"/>
        <w:keepLines w:val="0"/>
        <w:widowControl/>
        <w:suppressLineNumbers w:val="0"/>
      </w:pPr>
      <w:r>
        <w:t>你会说,若那些与别人意见相左的人肯放弃自己的判断和做法,相信别人所信的,照别人所行的去行,事情就会进展得很快,这话不错。但他们怎能做到这一点呢?你总不希望他们不弄清楚对错就放弃自己的判断或做法吧。他们若不经过讨论、祷告、阅读、默想,怎能弄清楚呢?如果有些人确实找到了正确的路,而其他人也确实知道他们找到了,那工作就结束了。</w:t>
      </w:r>
    </w:p>
    <w:p w14:paraId="33FA18EA">
      <w:pPr>
        <w:pStyle w:val="6"/>
        <w:keepNext w:val="0"/>
        <w:keepLines w:val="0"/>
        <w:widowControl/>
        <w:suppressLineNumbers w:val="0"/>
      </w:pPr>
      <w:r>
        <w:t>但我们抱怨我们的分裂极大地破坏了基督的事工或改教的工作,并不是抱怨人们不能都一样理解事物。我们抱怨的是:</w:t>
      </w:r>
    </w:p>
    <w:p w14:paraId="644FE1D0">
      <w:pPr>
        <w:keepNext w:val="0"/>
        <w:keepLines w:val="0"/>
        <w:widowControl/>
        <w:numPr>
          <w:ilvl w:val="0"/>
          <w:numId w:val="21"/>
        </w:numPr>
        <w:suppressLineNumbers w:val="0"/>
        <w:spacing w:before="0" w:beforeAutospacing="1" w:after="0" w:afterAutospacing="1"/>
        <w:ind w:left="1440" w:hanging="360"/>
      </w:pPr>
    </w:p>
    <w:p w14:paraId="06F7DC5F">
      <w:pPr>
        <w:pStyle w:val="6"/>
        <w:keepNext w:val="0"/>
        <w:keepLines w:val="0"/>
        <w:widowControl/>
        <w:suppressLineNumbers w:val="0"/>
        <w:ind w:left="720"/>
      </w:pPr>
      <w:r>
        <w:t>并非所有自称敬虔的人都用神赐给他们的一切方法,联合起来反对他们认为与敬虔不相称的事物。</w:t>
      </w:r>
    </w:p>
    <w:p w14:paraId="1E07BA85">
      <w:pPr>
        <w:keepNext w:val="0"/>
        <w:keepLines w:val="0"/>
        <w:widowControl/>
        <w:numPr>
          <w:ilvl w:val="0"/>
          <w:numId w:val="21"/>
        </w:numPr>
        <w:suppressLineNumbers w:val="0"/>
        <w:spacing w:before="0" w:beforeAutospacing="1" w:after="0" w:afterAutospacing="1"/>
        <w:ind w:left="1440" w:hanging="360"/>
      </w:pPr>
    </w:p>
    <w:p w14:paraId="67420DC2">
      <w:pPr>
        <w:keepNext w:val="0"/>
        <w:keepLines w:val="0"/>
        <w:widowControl/>
        <w:numPr>
          <w:ilvl w:val="0"/>
          <w:numId w:val="21"/>
        </w:numPr>
        <w:suppressLineNumbers w:val="0"/>
        <w:spacing w:before="0" w:beforeAutospacing="1" w:after="0" w:afterAutospacing="1"/>
        <w:ind w:left="1440" w:hanging="360"/>
      </w:pPr>
    </w:p>
    <w:p w14:paraId="11861CF4">
      <w:pPr>
        <w:pStyle w:val="6"/>
        <w:keepNext w:val="0"/>
        <w:keepLines w:val="0"/>
        <w:widowControl/>
        <w:suppressLineNumbers w:val="0"/>
        <w:ind w:left="720"/>
      </w:pPr>
      <w:r>
        <w:t>他们没有联合起来推动他们确信是敬虔的行事方式。</w:t>
      </w:r>
    </w:p>
    <w:p w14:paraId="10806334">
      <w:pPr>
        <w:keepNext w:val="0"/>
        <w:keepLines w:val="0"/>
        <w:widowControl/>
        <w:numPr>
          <w:ilvl w:val="0"/>
          <w:numId w:val="21"/>
        </w:numPr>
        <w:suppressLineNumbers w:val="0"/>
        <w:spacing w:before="0" w:beforeAutospacing="1" w:after="0" w:afterAutospacing="1"/>
        <w:ind w:left="1440" w:hanging="360"/>
      </w:pPr>
    </w:p>
    <w:p w14:paraId="2C28948B">
      <w:pPr>
        <w:keepNext w:val="0"/>
        <w:keepLines w:val="0"/>
        <w:widowControl/>
        <w:numPr>
          <w:ilvl w:val="0"/>
          <w:numId w:val="21"/>
        </w:numPr>
        <w:suppressLineNumbers w:val="0"/>
        <w:spacing w:before="0" w:beforeAutospacing="1" w:after="0" w:afterAutospacing="1"/>
        <w:ind w:left="1440" w:hanging="360"/>
      </w:pPr>
    </w:p>
    <w:p w14:paraId="7245291B">
      <w:pPr>
        <w:pStyle w:val="6"/>
        <w:keepNext w:val="0"/>
        <w:keepLines w:val="0"/>
        <w:widowControl/>
        <w:suppressLineNumbers w:val="0"/>
        <w:ind w:left="720"/>
      </w:pPr>
      <w:r>
        <w:t>他们没有联合起来研究可用什么方法途径,彼此释怀,彼此包容,只要基督要他们彼此帮助、彼此包容的范围之内。正是这些使改教的工作受阻。用和平、谦卑、安静的心讨论事情,能促进基督所要的改教。你以为基督会喜悦这样一种改教吗?其中少数人要放弃自己的良心和做法,顺从多数人的判断。这样敷衍了事或许很快就能做到,但基督必须要他一切敬拜和教义的事都出于信心的原则,经过同意和实行。让我们全力联合起来遵行我们所知道的一切,并以和平、安静、谦卑的心寻求更多的认识。同时,谦卑、和平地对待我们意见相左的人。这样,基督在大日审判的时候,就不会控告我们撕裂他的事工,现今进行的改教大工。</w:t>
      </w:r>
    </w:p>
    <w:p w14:paraId="6535CFC0">
      <w:pPr>
        <w:keepNext w:val="0"/>
        <w:keepLines w:val="0"/>
        <w:widowControl/>
        <w:numPr>
          <w:ilvl w:val="0"/>
          <w:numId w:val="21"/>
        </w:numPr>
        <w:suppressLineNumbers w:val="0"/>
        <w:spacing w:before="0" w:beforeAutospacing="1" w:after="0" w:afterAutospacing="1"/>
        <w:ind w:left="1440" w:hanging="360"/>
      </w:pPr>
    </w:p>
    <w:p w14:paraId="1C8BA444">
      <w:pPr>
        <w:keepNext w:val="0"/>
        <w:keepLines w:val="0"/>
        <w:widowControl/>
        <w:numPr>
          <w:ilvl w:val="0"/>
          <w:numId w:val="21"/>
        </w:numPr>
        <w:suppressLineNumbers w:val="0"/>
        <w:spacing w:before="0" w:beforeAutospacing="1" w:after="0" w:afterAutospacing="1"/>
        <w:ind w:left="1440" w:hanging="360"/>
      </w:pPr>
    </w:p>
    <w:p w14:paraId="5AFA6BFA">
      <w:pPr>
        <w:pStyle w:val="6"/>
        <w:keepNext w:val="0"/>
        <w:keepLines w:val="0"/>
        <w:widowControl/>
        <w:suppressLineNumbers w:val="0"/>
        <w:ind w:left="720"/>
      </w:pPr>
      <w:r>
        <w:t>我们这些纷争违背了神在基督里与他子民所立之恩典之约的很大一部分,以及在福音时代所应许的极大平安。我们借着这些纷争,做了使约归于无有的事,我们似乎是在说基督并未道成肉身而来。约翰一书4:3说:"凡灵不认耶稣,就不是出于神。这是那敌基督者的灵。"许多人谈论敌基督,但那些宣认福音,却有好争吵、爱咆哮、喜争竞灵性的人,他们有敌基督的灵,他们不承认耶稣基督是道成肉身而来。犹太人反对基督的论据是,他们说,如果他来了,以赛亚书11:6的预言就应当应验:"豺狼必与绵羊羔同居,豹子与山羊羔同卧;少壮狮子与牛犊并肥畜同群。"但事实并非如此。他们引用许多其它预言平安的经文,如以赛亚书9:7:"他的政权与平安必加增无穷。"那些寻求他的政权的,也当寻求他的平安。</w:t>
      </w:r>
    </w:p>
    <w:p w14:paraId="2B60BA3F">
      <w:pPr>
        <w:keepNext w:val="0"/>
        <w:keepLines w:val="0"/>
        <w:widowControl/>
        <w:numPr>
          <w:ilvl w:val="0"/>
          <w:numId w:val="21"/>
        </w:numPr>
        <w:suppressLineNumbers w:val="0"/>
        <w:spacing w:before="0" w:beforeAutospacing="1" w:after="0" w:afterAutospacing="1"/>
        <w:ind w:left="1440" w:hanging="360"/>
      </w:pPr>
    </w:p>
    <w:p w14:paraId="62B87654">
      <w:pPr>
        <w:pStyle w:val="6"/>
        <w:keepNext w:val="0"/>
        <w:keepLines w:val="0"/>
        <w:widowControl/>
        <w:suppressLineNumbers w:val="0"/>
      </w:pPr>
      <w:r>
        <w:t>加拉太在《天主教真理的奥秘》(de Arcanis Catholicae veritatis)一书中,用几章的篇幅,根据这些经文和其它经文回答犹太人反对基督的论据,如第5卷第6、7、8章。恩典之约一个特别重要的部分,就在于以西结书11:19-20的应许:"我要使他们有合一的心,也要将新灵放在他们里面,又从他们肉体中除掉石心,赐给他们肉心,使他们顺从我的律例,谨守遵行我的典章。他们要作我的子民,我要作他们的神。"耶利米书32:38-39也说:"他们要作我的子民,我要作他们的神;我要使他们彼此同心同道,好叫他们永远敬畏我,使他们和他们后世的子孙得福乐。"许多人大谈恩典之约,却没有在自己身上显出这约的这一部分。若违背神的任何命令都是有罪的,那么如此直接违背神与他子民所立之约的,就更有罪了,因为这是在使恩典之约归于无有。约的一部分若归于无有,其它部分也必归于无有。</w:t>
      </w:r>
    </w:p>
    <w:p w14:paraId="084F8E62">
      <w:pPr>
        <w:keepNext w:val="0"/>
        <w:keepLines w:val="0"/>
        <w:widowControl/>
        <w:numPr>
          <w:ilvl w:val="0"/>
          <w:numId w:val="22"/>
        </w:numPr>
        <w:suppressLineNumbers w:val="0"/>
        <w:spacing w:before="0" w:beforeAutospacing="1" w:after="0" w:afterAutospacing="1"/>
        <w:ind w:left="720" w:hanging="360"/>
      </w:pPr>
      <w:r>
        <w:t>我们借着分裂,违背了神在人的恩赐和恩典上有所不同的安排中所定的旨意。基督将恩赐和恩典以不同方式分给各人,其目的并非要为纷争和争吵提供燃料,而是要操练爱心。这一点我们先前讲过,现在只是注意到这一点,将其作为一个论据,表明我们分裂的罪是何等的大。</w:t>
      </w:r>
    </w:p>
    <w:p w14:paraId="78902A88">
      <w:pPr>
        <w:pStyle w:val="6"/>
        <w:keepNext w:val="0"/>
        <w:keepLines w:val="0"/>
        <w:widowControl/>
        <w:suppressLineNumbers w:val="0"/>
      </w:pPr>
      <w:r>
        <w:t>我们分裂之罪的加重</w:t>
      </w:r>
    </w:p>
    <w:p w14:paraId="61611A78">
      <w:pPr>
        <w:pStyle w:val="6"/>
        <w:keepNext w:val="0"/>
        <w:keepLines w:val="0"/>
        <w:widowControl/>
        <w:suppressLineNumbers w:val="0"/>
      </w:pPr>
      <w:r>
        <w:t>首先,我们这些基督徒竟如此分裂,这是不应该的。我们若是外邦人倒没什么。我们的分裂违背了基督信仰的特质。基督说:"你们若有彼此相爱的心,众人因此就认出你们是我的门徒了。"爱与合一是基督的记号,是基督徒的徽章,借此他表明自己属于哪一家。但我们借着这些分裂,岂不是将基督赐给我们作为尊荣的徽章撕毁,踩在脚下?</w:t>
      </w:r>
    </w:p>
    <w:p w14:paraId="6389E851">
      <w:pPr>
        <w:pStyle w:val="6"/>
        <w:keepNext w:val="0"/>
        <w:keepLines w:val="0"/>
        <w:widowControl/>
        <w:suppressLineNumbers w:val="0"/>
      </w:pPr>
      <w:r>
        <w:t>第二,我们这些在捆绑中呻吟了许久的人,在蒙拯救之初,就这样彼此争吵,彼此疏远,彼此攻击,这是不合宜的,是非常有罪的。我们如同刚出监狱的人,身上还带着监牢的气味,颈项因长期负轭而受的伤还未痊愈,我们就彼此争斗,这是何等不合宜,何等有罪。</w:t>
      </w:r>
    </w:p>
    <w:p w14:paraId="4631CEF3">
      <w:pPr>
        <w:pStyle w:val="6"/>
        <w:keepNext w:val="0"/>
        <w:keepLines w:val="0"/>
        <w:widowControl/>
        <w:suppressLineNumbers w:val="0"/>
      </w:pPr>
      <w:r>
        <w:t>第三,我们仇敌的联合,加重了我们分裂的罪。他们联合得比我们更好,这是我们的奇耻大辱。难道他们有比我们更坚固的联合纽带吗?诗篇83:5-6提到十一种人,他们都能在恶事上达成一致。经上说:"他们同心商议,彼此结盟,要抵挡你。"希伯来原文直译是"他们同心合意"(with one heart)。其中有以东人、以实玛利人、摩押人、夏甲人、迦巴勒人、亚扪人、亚玛力人、非利士人,和推罗的居民。亚述也与罗得的子孙联合。这些人在宗教信仰和行事方式上各不相同,但他们却能联合。我记得贵格利·纳齐安琴在一篇演讲中曾哀叹道:"谁若头脑正常,谁能不为目前的景况悲叹?谁能找到词语来形容我们这灾祸?盗贼、强盗、暴君、淫乱的人尚且能彼此和睦,我们却不能?"启示录17:13说到地上的十王同心合意将自己的能力权柄给那兽,与羔羊争战。难道我们不应当同心合意,为羔羊与兽争战吗?</w:t>
      </w:r>
    </w:p>
    <w:p w14:paraId="0F2FC217">
      <w:pPr>
        <w:pStyle w:val="6"/>
        <w:keepNext w:val="0"/>
        <w:keepLines w:val="0"/>
        <w:widowControl/>
        <w:suppressLineNumbers w:val="0"/>
      </w:pPr>
      <w:r>
        <w:t>第四,那些蒙神以许多联合的纽带联络在一起的人,竟如此分裂,像我们这样分裂,这是严重的罪恶。这些联合的纽带包括:旧日的相识、从前亲密的友谊,同受苦难,近亲属,兄弟姐妹,亲戚,居住在同一家庭中的人,同一团契的人,同一职业的人,曾从彼此领受许多益处的人。但如今他们竟如此分裂,并因此成为彼此许多罪恶的起因,这是一个严重的大恶。路德在一封写给他朋友斯帕拉丁的信中说,如果他必须灭亡,他不愿查理皇帝参与其中,因为他尊重皇帝。他说,让我宁可灭在罗马人手中。因为他知道在约翰·胡斯死后,皇帝西吉斯蒙德遭遇了什么样的不幸。虽然我们当愿自己不要成为任何人犯罪的起因,但若这是不可避免的,宁可让恶人,让那些与我们关系最疏远的人犯这罪,强如让敬虔人,让那些与我们关系亲密的人犯这罪,这样总好一千倍。</w:t>
      </w:r>
    </w:p>
    <w:p w14:paraId="141D57F2">
      <w:pPr>
        <w:pStyle w:val="5"/>
        <w:spacing w:line="261" w:lineRule="auto"/>
        <w:ind w:right="118"/>
      </w:pPr>
    </w:p>
    <w:p w14:paraId="481B2A59">
      <w:pPr>
        <w:pStyle w:val="5"/>
        <w:spacing w:before="271" w:line="261" w:lineRule="auto"/>
        <w:ind w:right="120"/>
      </w:pPr>
      <w:r>
        <w:t>Fiftly, that such as agree in so many things, yea in all things necessary to salvation, yea almost, if not in all the Doctrinal part of Religion, yet</w:t>
      </w:r>
      <w:r>
        <w:rPr>
          <w:spacing w:val="80"/>
          <w:w w:val="150"/>
        </w:rPr>
        <w:t xml:space="preserve"> </w:t>
      </w:r>
      <w:r>
        <w:t>because of some few things of lesser moment, there should be such a</w:t>
      </w:r>
      <w:r>
        <w:rPr>
          <w:spacing w:val="80"/>
        </w:rPr>
        <w:t xml:space="preserve"> </w:t>
      </w:r>
      <w:r>
        <w:t>fearful</w:t>
      </w:r>
      <w:r>
        <w:rPr>
          <w:spacing w:val="27"/>
        </w:rPr>
        <w:t xml:space="preserve"> </w:t>
      </w:r>
      <w:r>
        <w:t>breach</w:t>
      </w:r>
      <w:r>
        <w:rPr>
          <w:spacing w:val="28"/>
        </w:rPr>
        <w:t xml:space="preserve"> </w:t>
      </w:r>
      <w:r>
        <w:t>as</w:t>
      </w:r>
      <w:r>
        <w:rPr>
          <w:spacing w:val="28"/>
        </w:rPr>
        <w:t xml:space="preserve"> </w:t>
      </w:r>
      <w:r>
        <w:t>now</w:t>
      </w:r>
      <w:r>
        <w:rPr>
          <w:spacing w:val="27"/>
        </w:rPr>
        <w:t xml:space="preserve"> </w:t>
      </w:r>
      <w:r>
        <w:t>there</w:t>
      </w:r>
      <w:r>
        <w:rPr>
          <w:spacing w:val="28"/>
        </w:rPr>
        <w:t xml:space="preserve"> </w:t>
      </w:r>
      <w:r>
        <w:t>is,</w:t>
      </w:r>
      <w:r>
        <w:rPr>
          <w:spacing w:val="28"/>
        </w:rPr>
        <w:t xml:space="preserve"> </w:t>
      </w:r>
      <w:r>
        <w:t>this</w:t>
      </w:r>
      <w:r>
        <w:rPr>
          <w:spacing w:val="28"/>
        </w:rPr>
        <w:t xml:space="preserve"> </w:t>
      </w:r>
      <w:r>
        <w:t>makes</w:t>
      </w:r>
      <w:r>
        <w:rPr>
          <w:spacing w:val="28"/>
        </w:rPr>
        <w:t xml:space="preserve"> </w:t>
      </w:r>
      <w:r>
        <w:t>the</w:t>
      </w:r>
      <w:r>
        <w:rPr>
          <w:spacing w:val="27"/>
        </w:rPr>
        <w:t xml:space="preserve"> </w:t>
      </w:r>
      <w:r>
        <w:t>account</w:t>
      </w:r>
      <w:r>
        <w:rPr>
          <w:spacing w:val="28"/>
        </w:rPr>
        <w:t xml:space="preserve"> </w:t>
      </w:r>
      <w:r>
        <w:t>we</w:t>
      </w:r>
      <w:r>
        <w:rPr>
          <w:spacing w:val="27"/>
        </w:rPr>
        <w:t xml:space="preserve"> </w:t>
      </w:r>
      <w:r>
        <w:t>are</w:t>
      </w:r>
      <w:r>
        <w:rPr>
          <w:spacing w:val="28"/>
        </w:rPr>
        <w:t xml:space="preserve"> </w:t>
      </w:r>
      <w:r>
        <w:t>able</w:t>
      </w:r>
      <w:r>
        <w:rPr>
          <w:spacing w:val="27"/>
        </w:rPr>
        <w:t xml:space="preserve"> </w:t>
      </w:r>
      <w:r>
        <w:t>to</w:t>
      </w:r>
      <w:r>
        <w:rPr>
          <w:spacing w:val="28"/>
        </w:rPr>
        <w:t xml:space="preserve"> </w:t>
      </w:r>
      <w:r>
        <w:t>give of our breach the worse, and our sin the more. And this is the evil spirit of some,</w:t>
      </w:r>
      <w:r>
        <w:rPr>
          <w:spacing w:val="40"/>
        </w:rPr>
        <w:t xml:space="preserve"> </w:t>
      </w:r>
      <w:r>
        <w:t>they</w:t>
      </w:r>
      <w:r>
        <w:rPr>
          <w:spacing w:val="40"/>
        </w:rPr>
        <w:t xml:space="preserve"> </w:t>
      </w:r>
      <w:r>
        <w:t>could</w:t>
      </w:r>
      <w:r>
        <w:rPr>
          <w:spacing w:val="40"/>
        </w:rPr>
        <w:t xml:space="preserve"> </w:t>
      </w:r>
      <w:r>
        <w:t>with</w:t>
      </w:r>
      <w:r>
        <w:rPr>
          <w:spacing w:val="40"/>
        </w:rPr>
        <w:t xml:space="preserve"> </w:t>
      </w:r>
      <w:r>
        <w:t>our</w:t>
      </w:r>
      <w:r>
        <w:rPr>
          <w:spacing w:val="40"/>
        </w:rPr>
        <w:t xml:space="preserve"> </w:t>
      </w:r>
      <w:r>
        <w:t>divisions</w:t>
      </w:r>
      <w:r>
        <w:rPr>
          <w:spacing w:val="40"/>
        </w:rPr>
        <w:t xml:space="preserve"> </w:t>
      </w:r>
      <w:r>
        <w:t>were</w:t>
      </w:r>
      <w:r>
        <w:rPr>
          <w:spacing w:val="40"/>
        </w:rPr>
        <w:t xml:space="preserve"> </w:t>
      </w:r>
      <w:r>
        <w:t>in</w:t>
      </w:r>
      <w:r>
        <w:rPr>
          <w:spacing w:val="40"/>
        </w:rPr>
        <w:t xml:space="preserve"> </w:t>
      </w:r>
      <w:r>
        <w:t>greater</w:t>
      </w:r>
      <w:r>
        <w:rPr>
          <w:spacing w:val="40"/>
        </w:rPr>
        <w:t xml:space="preserve"> </w:t>
      </w:r>
      <w:r>
        <w:t>things,</w:t>
      </w:r>
      <w:r>
        <w:rPr>
          <w:spacing w:val="40"/>
        </w:rPr>
        <w:t xml:space="preserve"> </w:t>
      </w:r>
      <w:r>
        <w:t>that</w:t>
      </w:r>
      <w:r>
        <w:rPr>
          <w:spacing w:val="40"/>
        </w:rPr>
        <w:t xml:space="preserve"> </w:t>
      </w:r>
      <w:r>
        <w:t>they might justify their opposition so much the more.</w:t>
      </w:r>
    </w:p>
    <w:p w14:paraId="6EDC8669">
      <w:pPr>
        <w:pStyle w:val="5"/>
        <w:spacing w:before="280" w:line="261" w:lineRule="auto"/>
        <w:ind w:right="117"/>
      </w:pPr>
      <w:r>
        <w:t>Sixtly, the sin is great, because it is Heart-division; if it were Head-</w:t>
      </w:r>
      <w:r>
        <w:rPr>
          <w:spacing w:val="80"/>
        </w:rPr>
        <w:t xml:space="preserve"> </w:t>
      </w:r>
      <w:r>
        <w:t>division, difference of judgement, it were ill, but not so ill. Jer. 4:18. Their wickedness</w:t>
      </w:r>
      <w:r>
        <w:rPr>
          <w:spacing w:val="40"/>
        </w:rPr>
        <w:t xml:space="preserve"> </w:t>
      </w:r>
      <w:r>
        <w:t>is</w:t>
      </w:r>
      <w:r>
        <w:rPr>
          <w:spacing w:val="40"/>
        </w:rPr>
        <w:t xml:space="preserve"> </w:t>
      </w:r>
      <w:r>
        <w:t>bitter,</w:t>
      </w:r>
      <w:r>
        <w:rPr>
          <w:spacing w:val="40"/>
        </w:rPr>
        <w:t xml:space="preserve"> </w:t>
      </w:r>
      <w:r>
        <w:t>for</w:t>
      </w:r>
      <w:r>
        <w:rPr>
          <w:spacing w:val="40"/>
        </w:rPr>
        <w:t xml:space="preserve"> </w:t>
      </w:r>
      <w:r>
        <w:t>it</w:t>
      </w:r>
      <w:r>
        <w:rPr>
          <w:spacing w:val="40"/>
        </w:rPr>
        <w:t xml:space="preserve"> </w:t>
      </w:r>
      <w:r>
        <w:t>reaches</w:t>
      </w:r>
      <w:r>
        <w:rPr>
          <w:spacing w:val="40"/>
        </w:rPr>
        <w:t xml:space="preserve"> </w:t>
      </w:r>
      <w:r>
        <w:t>to</w:t>
      </w:r>
      <w:r>
        <w:rPr>
          <w:spacing w:val="40"/>
        </w:rPr>
        <w:t xml:space="preserve"> </w:t>
      </w:r>
      <w:r>
        <w:t>the</w:t>
      </w:r>
      <w:r>
        <w:rPr>
          <w:spacing w:val="40"/>
        </w:rPr>
        <w:t xml:space="preserve"> </w:t>
      </w:r>
      <w:r>
        <w:t>heart.</w:t>
      </w:r>
      <w:r>
        <w:rPr>
          <w:spacing w:val="40"/>
        </w:rPr>
        <w:t xml:space="preserve"> </w:t>
      </w:r>
      <w:r>
        <w:t>This</w:t>
      </w:r>
      <w:r>
        <w:rPr>
          <w:spacing w:val="40"/>
        </w:rPr>
        <w:t xml:space="preserve"> </w:t>
      </w:r>
      <w:r>
        <w:t>makes</w:t>
      </w:r>
      <w:r>
        <w:rPr>
          <w:spacing w:val="40"/>
        </w:rPr>
        <w:t xml:space="preserve"> </w:t>
      </w:r>
      <w:r>
        <w:t>the wickedness of our divisions bitter; the heart commands the head, but the head cannot command the heart.</w:t>
      </w:r>
    </w:p>
    <w:p w14:paraId="603362BC">
      <w:pPr>
        <w:pStyle w:val="13"/>
        <w:numPr>
          <w:ilvl w:val="0"/>
          <w:numId w:val="23"/>
        </w:numPr>
        <w:tabs>
          <w:tab w:val="left" w:pos="459"/>
        </w:tabs>
        <w:spacing w:before="282" w:after="0" w:line="261" w:lineRule="auto"/>
        <w:ind w:left="100" w:right="121" w:firstLine="0"/>
        <w:jc w:val="both"/>
        <w:rPr>
          <w:sz w:val="28"/>
        </w:rPr>
      </w:pPr>
      <w:r>
        <w:rPr>
          <w:sz w:val="28"/>
        </w:rPr>
        <w:t>They</w:t>
      </w:r>
      <w:r>
        <w:rPr>
          <w:spacing w:val="40"/>
          <w:sz w:val="28"/>
        </w:rPr>
        <w:t xml:space="preserve"> </w:t>
      </w:r>
      <w:r>
        <w:rPr>
          <w:sz w:val="28"/>
        </w:rPr>
        <w:t>are</w:t>
      </w:r>
      <w:r>
        <w:rPr>
          <w:spacing w:val="40"/>
          <w:sz w:val="28"/>
        </w:rPr>
        <w:t xml:space="preserve"> </w:t>
      </w:r>
      <w:r>
        <w:rPr>
          <w:sz w:val="28"/>
        </w:rPr>
        <w:t>the</w:t>
      </w:r>
      <w:r>
        <w:rPr>
          <w:spacing w:val="40"/>
          <w:sz w:val="28"/>
        </w:rPr>
        <w:t xml:space="preserve"> </w:t>
      </w:r>
      <w:r>
        <w:rPr>
          <w:sz w:val="28"/>
        </w:rPr>
        <w:t>worse,</w:t>
      </w:r>
      <w:r>
        <w:rPr>
          <w:spacing w:val="40"/>
          <w:sz w:val="28"/>
        </w:rPr>
        <w:t xml:space="preserve"> </w:t>
      </w:r>
      <w:r>
        <w:rPr>
          <w:sz w:val="28"/>
        </w:rPr>
        <w:t>because</w:t>
      </w:r>
      <w:r>
        <w:rPr>
          <w:spacing w:val="40"/>
          <w:sz w:val="28"/>
        </w:rPr>
        <w:t xml:space="preserve"> </w:t>
      </w:r>
      <w:r>
        <w:rPr>
          <w:sz w:val="28"/>
        </w:rPr>
        <w:t>they</w:t>
      </w:r>
      <w:r>
        <w:rPr>
          <w:spacing w:val="40"/>
          <w:sz w:val="28"/>
        </w:rPr>
        <w:t xml:space="preserve"> </w:t>
      </w:r>
      <w:r>
        <w:rPr>
          <w:sz w:val="28"/>
        </w:rPr>
        <w:t>break</w:t>
      </w:r>
      <w:r>
        <w:rPr>
          <w:spacing w:val="40"/>
          <w:sz w:val="28"/>
        </w:rPr>
        <w:t xml:space="preserve"> </w:t>
      </w:r>
      <w:r>
        <w:rPr>
          <w:sz w:val="28"/>
        </w:rPr>
        <w:t>out</w:t>
      </w:r>
      <w:r>
        <w:rPr>
          <w:spacing w:val="40"/>
          <w:sz w:val="28"/>
        </w:rPr>
        <w:t xml:space="preserve"> </w:t>
      </w:r>
      <w:r>
        <w:rPr>
          <w:sz w:val="28"/>
        </w:rPr>
        <w:t>so</w:t>
      </w:r>
      <w:r>
        <w:rPr>
          <w:spacing w:val="40"/>
          <w:sz w:val="28"/>
        </w:rPr>
        <w:t xml:space="preserve"> </w:t>
      </w:r>
      <w:r>
        <w:rPr>
          <w:sz w:val="28"/>
        </w:rPr>
        <w:t>much</w:t>
      </w:r>
      <w:r>
        <w:rPr>
          <w:spacing w:val="40"/>
          <w:sz w:val="28"/>
        </w:rPr>
        <w:t xml:space="preserve"> </w:t>
      </w:r>
      <w:r>
        <w:rPr>
          <w:sz w:val="28"/>
        </w:rPr>
        <w:t>as</w:t>
      </w:r>
      <w:r>
        <w:rPr>
          <w:spacing w:val="40"/>
          <w:sz w:val="28"/>
        </w:rPr>
        <w:t xml:space="preserve"> </w:t>
      </w:r>
      <w:r>
        <w:rPr>
          <w:sz w:val="28"/>
        </w:rPr>
        <w:t>they</w:t>
      </w:r>
      <w:r>
        <w:rPr>
          <w:spacing w:val="40"/>
          <w:sz w:val="28"/>
        </w:rPr>
        <w:t xml:space="preserve"> </w:t>
      </w:r>
      <w:r>
        <w:rPr>
          <w:sz w:val="28"/>
        </w:rPr>
        <w:t>do</w:t>
      </w:r>
      <w:r>
        <w:rPr>
          <w:spacing w:val="40"/>
          <w:sz w:val="28"/>
        </w:rPr>
        <w:t xml:space="preserve"> </w:t>
      </w:r>
      <w:r>
        <w:rPr>
          <w:sz w:val="28"/>
        </w:rPr>
        <w:t>; wounds that take air, grow much worse then those who are kept closed; It</w:t>
      </w:r>
      <w:r>
        <w:rPr>
          <w:spacing w:val="80"/>
          <w:sz w:val="28"/>
        </w:rPr>
        <w:t xml:space="preserve"> </w:t>
      </w:r>
      <w:r>
        <w:rPr>
          <w:sz w:val="28"/>
        </w:rPr>
        <w:t>is</w:t>
      </w:r>
      <w:r>
        <w:rPr>
          <w:spacing w:val="40"/>
          <w:sz w:val="28"/>
        </w:rPr>
        <w:t xml:space="preserve"> </w:t>
      </w:r>
      <w:r>
        <w:rPr>
          <w:sz w:val="28"/>
        </w:rPr>
        <w:t>an</w:t>
      </w:r>
      <w:r>
        <w:rPr>
          <w:spacing w:val="40"/>
          <w:sz w:val="28"/>
        </w:rPr>
        <w:t xml:space="preserve"> </w:t>
      </w:r>
      <w:r>
        <w:rPr>
          <w:sz w:val="28"/>
        </w:rPr>
        <w:t>ignorant,</w:t>
      </w:r>
      <w:r>
        <w:rPr>
          <w:spacing w:val="40"/>
          <w:sz w:val="28"/>
        </w:rPr>
        <w:t xml:space="preserve"> </w:t>
      </w:r>
      <w:r>
        <w:rPr>
          <w:sz w:val="28"/>
        </w:rPr>
        <w:t>foolish</w:t>
      </w:r>
      <w:r>
        <w:rPr>
          <w:spacing w:val="40"/>
          <w:sz w:val="28"/>
        </w:rPr>
        <w:t xml:space="preserve"> </w:t>
      </w:r>
      <w:r>
        <w:rPr>
          <w:sz w:val="28"/>
        </w:rPr>
        <w:t>speech</w:t>
      </w:r>
      <w:r>
        <w:rPr>
          <w:spacing w:val="40"/>
          <w:sz w:val="28"/>
        </w:rPr>
        <w:t xml:space="preserve"> </w:t>
      </w:r>
      <w:r>
        <w:rPr>
          <w:sz w:val="28"/>
        </w:rPr>
        <w:t>that</w:t>
      </w:r>
      <w:r>
        <w:rPr>
          <w:spacing w:val="40"/>
          <w:sz w:val="28"/>
        </w:rPr>
        <w:t xml:space="preserve"> </w:t>
      </w:r>
      <w:r>
        <w:rPr>
          <w:sz w:val="28"/>
        </w:rPr>
        <w:t>some</w:t>
      </w:r>
      <w:r>
        <w:rPr>
          <w:spacing w:val="40"/>
          <w:sz w:val="28"/>
        </w:rPr>
        <w:t xml:space="preserve"> </w:t>
      </w:r>
      <w:r>
        <w:rPr>
          <w:sz w:val="28"/>
        </w:rPr>
        <w:t>please</w:t>
      </w:r>
      <w:r>
        <w:rPr>
          <w:spacing w:val="40"/>
          <w:sz w:val="28"/>
        </w:rPr>
        <w:t xml:space="preserve"> </w:t>
      </w:r>
      <w:r>
        <w:rPr>
          <w:sz w:val="28"/>
        </w:rPr>
        <w:t>themselves</w:t>
      </w:r>
      <w:r>
        <w:rPr>
          <w:spacing w:val="40"/>
          <w:sz w:val="28"/>
        </w:rPr>
        <w:t xml:space="preserve"> </w:t>
      </w:r>
      <w:r>
        <w:rPr>
          <w:sz w:val="28"/>
        </w:rPr>
        <w:t>with,</w:t>
      </w:r>
      <w:r>
        <w:rPr>
          <w:spacing w:val="40"/>
          <w:sz w:val="28"/>
        </w:rPr>
        <w:t xml:space="preserve"> </w:t>
      </w:r>
      <w:r>
        <w:rPr>
          <w:sz w:val="28"/>
        </w:rPr>
        <w:t>when they are provoked, and vent abundance of choler in bitter, wicked</w:t>
      </w:r>
      <w:r>
        <w:rPr>
          <w:spacing w:val="80"/>
          <w:sz w:val="28"/>
        </w:rPr>
        <w:t xml:space="preserve"> </w:t>
      </w:r>
      <w:r>
        <w:rPr>
          <w:sz w:val="28"/>
        </w:rPr>
        <w:t>language: When I am angry, say they, I must vent what I have within; it is better to let it out, then to keep it in. Indeed if the breaking of it out did make it to be less within then it was before, as the corruption of a sore is when it breaks out, then there were some reason in what you say; but it is otherwise.</w:t>
      </w:r>
      <w:r>
        <w:rPr>
          <w:spacing w:val="28"/>
          <w:sz w:val="28"/>
        </w:rPr>
        <w:t xml:space="preserve"> </w:t>
      </w:r>
      <w:r>
        <w:rPr>
          <w:sz w:val="28"/>
        </w:rPr>
        <w:t>As</w:t>
      </w:r>
      <w:r>
        <w:rPr>
          <w:spacing w:val="28"/>
          <w:sz w:val="28"/>
        </w:rPr>
        <w:t xml:space="preserve"> </w:t>
      </w:r>
      <w:r>
        <w:rPr>
          <w:sz w:val="28"/>
        </w:rPr>
        <w:t>the</w:t>
      </w:r>
      <w:r>
        <w:rPr>
          <w:spacing w:val="28"/>
          <w:sz w:val="28"/>
        </w:rPr>
        <w:t xml:space="preserve"> </w:t>
      </w:r>
      <w:r>
        <w:rPr>
          <w:sz w:val="28"/>
        </w:rPr>
        <w:t>more</w:t>
      </w:r>
      <w:r>
        <w:rPr>
          <w:spacing w:val="29"/>
          <w:sz w:val="28"/>
        </w:rPr>
        <w:t xml:space="preserve"> </w:t>
      </w:r>
      <w:r>
        <w:rPr>
          <w:sz w:val="28"/>
        </w:rPr>
        <w:t>you</w:t>
      </w:r>
      <w:r>
        <w:rPr>
          <w:spacing w:val="28"/>
          <w:sz w:val="28"/>
        </w:rPr>
        <w:t xml:space="preserve"> </w:t>
      </w:r>
      <w:r>
        <w:rPr>
          <w:sz w:val="28"/>
        </w:rPr>
        <w:t>act</w:t>
      </w:r>
      <w:r>
        <w:rPr>
          <w:spacing w:val="28"/>
          <w:sz w:val="28"/>
        </w:rPr>
        <w:t xml:space="preserve"> </w:t>
      </w:r>
      <w:r>
        <w:rPr>
          <w:sz w:val="28"/>
        </w:rPr>
        <w:t>grace</w:t>
      </w:r>
      <w:r>
        <w:rPr>
          <w:spacing w:val="29"/>
          <w:sz w:val="28"/>
        </w:rPr>
        <w:t xml:space="preserve"> </w:t>
      </w:r>
      <w:r>
        <w:rPr>
          <w:sz w:val="28"/>
        </w:rPr>
        <w:t>the</w:t>
      </w:r>
      <w:r>
        <w:rPr>
          <w:spacing w:val="28"/>
          <w:sz w:val="28"/>
        </w:rPr>
        <w:t xml:space="preserve"> </w:t>
      </w:r>
      <w:r>
        <w:rPr>
          <w:sz w:val="28"/>
        </w:rPr>
        <w:t>more</w:t>
      </w:r>
      <w:r>
        <w:rPr>
          <w:spacing w:val="28"/>
          <w:sz w:val="28"/>
        </w:rPr>
        <w:t xml:space="preserve"> </w:t>
      </w:r>
      <w:r>
        <w:rPr>
          <w:sz w:val="28"/>
        </w:rPr>
        <w:t>it</w:t>
      </w:r>
      <w:r>
        <w:rPr>
          <w:spacing w:val="29"/>
          <w:sz w:val="28"/>
        </w:rPr>
        <w:t xml:space="preserve"> </w:t>
      </w:r>
      <w:r>
        <w:rPr>
          <w:sz w:val="28"/>
        </w:rPr>
        <w:t>increaseth,</w:t>
      </w:r>
      <w:r>
        <w:rPr>
          <w:spacing w:val="28"/>
          <w:sz w:val="28"/>
        </w:rPr>
        <w:t xml:space="preserve"> </w:t>
      </w:r>
      <w:r>
        <w:rPr>
          <w:sz w:val="28"/>
        </w:rPr>
        <w:t>so</w:t>
      </w:r>
      <w:r>
        <w:rPr>
          <w:spacing w:val="28"/>
          <w:sz w:val="28"/>
        </w:rPr>
        <w:t xml:space="preserve"> </w:t>
      </w:r>
      <w:r>
        <w:rPr>
          <w:sz w:val="28"/>
        </w:rPr>
        <w:t>the</w:t>
      </w:r>
      <w:r>
        <w:rPr>
          <w:spacing w:val="29"/>
          <w:sz w:val="28"/>
        </w:rPr>
        <w:t xml:space="preserve"> </w:t>
      </w:r>
      <w:r>
        <w:rPr>
          <w:spacing w:val="-4"/>
          <w:sz w:val="28"/>
        </w:rPr>
        <w:t>more</w:t>
      </w:r>
    </w:p>
    <w:p w14:paraId="526BFA6F">
      <w:pPr>
        <w:spacing w:after="0" w:line="261" w:lineRule="auto"/>
        <w:jc w:val="both"/>
        <w:rPr>
          <w:sz w:val="28"/>
        </w:rPr>
        <w:sectPr>
          <w:pgSz w:w="12240" w:h="15840"/>
          <w:pgMar w:top="1360" w:right="1320" w:bottom="280" w:left="1340" w:header="720" w:footer="720" w:gutter="0"/>
          <w:cols w:space="720" w:num="1"/>
        </w:sectPr>
      </w:pPr>
    </w:p>
    <w:p w14:paraId="1B0636A7">
      <w:pPr>
        <w:pStyle w:val="5"/>
        <w:spacing w:line="261" w:lineRule="auto"/>
        <w:ind w:right="120"/>
      </w:pPr>
      <w:r>
        <w:t>you act sin, the more it increaseth. And besides, Heart-corruptions when they break forth, they dishonour God in a public way; whereas when they are</w:t>
      </w:r>
      <w:r>
        <w:rPr>
          <w:spacing w:val="30"/>
        </w:rPr>
        <w:t xml:space="preserve"> </w:t>
      </w:r>
      <w:r>
        <w:t>kept</w:t>
      </w:r>
      <w:r>
        <w:rPr>
          <w:spacing w:val="30"/>
        </w:rPr>
        <w:t xml:space="preserve"> </w:t>
      </w:r>
      <w:r>
        <w:t>in,</w:t>
      </w:r>
      <w:r>
        <w:rPr>
          <w:spacing w:val="30"/>
        </w:rPr>
        <w:t xml:space="preserve"> </w:t>
      </w:r>
      <w:r>
        <w:t>the</w:t>
      </w:r>
      <w:r>
        <w:rPr>
          <w:spacing w:val="30"/>
        </w:rPr>
        <w:t xml:space="preserve"> </w:t>
      </w:r>
      <w:r>
        <w:t>dishonour</w:t>
      </w:r>
      <w:r>
        <w:rPr>
          <w:spacing w:val="30"/>
        </w:rPr>
        <w:t xml:space="preserve"> </w:t>
      </w:r>
      <w:r>
        <w:t>to</w:t>
      </w:r>
      <w:r>
        <w:rPr>
          <w:spacing w:val="30"/>
        </w:rPr>
        <w:t xml:space="preserve"> </w:t>
      </w:r>
      <w:r>
        <w:t>God</w:t>
      </w:r>
      <w:r>
        <w:rPr>
          <w:spacing w:val="30"/>
        </w:rPr>
        <w:t xml:space="preserve"> </w:t>
      </w:r>
      <w:r>
        <w:t>is</w:t>
      </w:r>
      <w:r>
        <w:rPr>
          <w:spacing w:val="30"/>
        </w:rPr>
        <w:t xml:space="preserve"> </w:t>
      </w:r>
      <w:r>
        <w:t>but</w:t>
      </w:r>
      <w:r>
        <w:rPr>
          <w:spacing w:val="30"/>
        </w:rPr>
        <w:t xml:space="preserve"> </w:t>
      </w:r>
      <w:r>
        <w:t>between</w:t>
      </w:r>
      <w:r>
        <w:rPr>
          <w:spacing w:val="30"/>
        </w:rPr>
        <w:t xml:space="preserve"> </w:t>
      </w:r>
      <w:r>
        <w:t>God</w:t>
      </w:r>
      <w:r>
        <w:rPr>
          <w:spacing w:val="30"/>
        </w:rPr>
        <w:t xml:space="preserve"> </w:t>
      </w:r>
      <w:r>
        <w:t>and</w:t>
      </w:r>
      <w:r>
        <w:rPr>
          <w:spacing w:val="30"/>
        </w:rPr>
        <w:t xml:space="preserve"> </w:t>
      </w:r>
      <w:r>
        <w:t>yourselves.</w:t>
      </w:r>
    </w:p>
    <w:p w14:paraId="022B907D">
      <w:pPr>
        <w:pStyle w:val="13"/>
        <w:numPr>
          <w:ilvl w:val="0"/>
          <w:numId w:val="23"/>
        </w:numPr>
        <w:tabs>
          <w:tab w:val="left" w:pos="444"/>
        </w:tabs>
        <w:spacing w:before="284" w:after="0" w:line="261" w:lineRule="auto"/>
        <w:ind w:left="100" w:right="118" w:firstLine="0"/>
        <w:jc w:val="both"/>
        <w:rPr>
          <w:sz w:val="28"/>
        </w:rPr>
      </w:pPr>
      <w:r>
        <w:rPr>
          <w:sz w:val="28"/>
        </w:rPr>
        <w:t>That our divisions are in the presence of wicked men, that we should discover our shame before them. Gen. 13:7. the Text says, There was a</w:t>
      </w:r>
      <w:r>
        <w:rPr>
          <w:spacing w:val="80"/>
          <w:w w:val="150"/>
          <w:sz w:val="28"/>
        </w:rPr>
        <w:t xml:space="preserve"> </w:t>
      </w:r>
      <w:r>
        <w:rPr>
          <w:sz w:val="28"/>
        </w:rPr>
        <w:t>strife</w:t>
      </w:r>
      <w:r>
        <w:rPr>
          <w:spacing w:val="40"/>
          <w:sz w:val="28"/>
        </w:rPr>
        <w:t xml:space="preserve"> </w:t>
      </w:r>
      <w:r>
        <w:rPr>
          <w:sz w:val="28"/>
        </w:rPr>
        <w:t>between</w:t>
      </w:r>
      <w:r>
        <w:rPr>
          <w:spacing w:val="40"/>
          <w:sz w:val="28"/>
        </w:rPr>
        <w:t xml:space="preserve"> </w:t>
      </w:r>
      <w:r>
        <w:rPr>
          <w:sz w:val="28"/>
        </w:rPr>
        <w:t>the</w:t>
      </w:r>
      <w:r>
        <w:rPr>
          <w:spacing w:val="40"/>
          <w:sz w:val="28"/>
        </w:rPr>
        <w:t xml:space="preserve"> </w:t>
      </w:r>
      <w:r>
        <w:rPr>
          <w:sz w:val="28"/>
        </w:rPr>
        <w:t>herdsmen</w:t>
      </w:r>
      <w:r>
        <w:rPr>
          <w:spacing w:val="40"/>
          <w:sz w:val="28"/>
        </w:rPr>
        <w:t xml:space="preserve"> </w:t>
      </w:r>
      <w:r>
        <w:rPr>
          <w:sz w:val="28"/>
        </w:rPr>
        <w:t>of</w:t>
      </w:r>
      <w:r>
        <w:rPr>
          <w:spacing w:val="40"/>
          <w:sz w:val="28"/>
        </w:rPr>
        <w:t xml:space="preserve"> </w:t>
      </w:r>
      <w:r>
        <w:rPr>
          <w:sz w:val="28"/>
        </w:rPr>
        <w:t>Abraham</w:t>
      </w:r>
      <w:r>
        <w:rPr>
          <w:spacing w:val="40"/>
          <w:sz w:val="28"/>
        </w:rPr>
        <w:t xml:space="preserve"> </w:t>
      </w:r>
      <w:r>
        <w:rPr>
          <w:sz w:val="28"/>
        </w:rPr>
        <w:t>and</w:t>
      </w:r>
      <w:r>
        <w:rPr>
          <w:spacing w:val="40"/>
          <w:sz w:val="28"/>
        </w:rPr>
        <w:t xml:space="preserve"> </w:t>
      </w:r>
      <w:r>
        <w:rPr>
          <w:sz w:val="28"/>
        </w:rPr>
        <w:t>the</w:t>
      </w:r>
      <w:r>
        <w:rPr>
          <w:spacing w:val="40"/>
          <w:sz w:val="28"/>
        </w:rPr>
        <w:t xml:space="preserve"> </w:t>
      </w:r>
      <w:r>
        <w:rPr>
          <w:sz w:val="28"/>
        </w:rPr>
        <w:t>herdsmen</w:t>
      </w:r>
      <w:r>
        <w:rPr>
          <w:spacing w:val="40"/>
          <w:sz w:val="28"/>
        </w:rPr>
        <w:t xml:space="preserve"> </w:t>
      </w:r>
      <w:r>
        <w:rPr>
          <w:sz w:val="28"/>
        </w:rPr>
        <w:t>of</w:t>
      </w:r>
      <w:r>
        <w:rPr>
          <w:spacing w:val="40"/>
          <w:sz w:val="28"/>
        </w:rPr>
        <w:t xml:space="preserve"> </w:t>
      </w:r>
      <w:r>
        <w:rPr>
          <w:sz w:val="28"/>
        </w:rPr>
        <w:t>Lot,</w:t>
      </w:r>
      <w:r>
        <w:rPr>
          <w:spacing w:val="40"/>
          <w:sz w:val="28"/>
        </w:rPr>
        <w:t xml:space="preserve"> </w:t>
      </w:r>
      <w:r>
        <w:rPr>
          <w:sz w:val="28"/>
        </w:rPr>
        <w:t>and the</w:t>
      </w:r>
      <w:r>
        <w:rPr>
          <w:spacing w:val="40"/>
          <w:sz w:val="28"/>
        </w:rPr>
        <w:t xml:space="preserve"> </w:t>
      </w:r>
      <w:r>
        <w:rPr>
          <w:sz w:val="28"/>
        </w:rPr>
        <w:t>Canaanite</w:t>
      </w:r>
      <w:r>
        <w:rPr>
          <w:spacing w:val="40"/>
          <w:sz w:val="28"/>
        </w:rPr>
        <w:t xml:space="preserve"> </w:t>
      </w:r>
      <w:r>
        <w:rPr>
          <w:sz w:val="28"/>
        </w:rPr>
        <w:t>and</w:t>
      </w:r>
      <w:r>
        <w:rPr>
          <w:spacing w:val="40"/>
          <w:sz w:val="28"/>
        </w:rPr>
        <w:t xml:space="preserve"> </w:t>
      </w:r>
      <w:r>
        <w:rPr>
          <w:sz w:val="28"/>
        </w:rPr>
        <w:t>the</w:t>
      </w:r>
      <w:r>
        <w:rPr>
          <w:spacing w:val="40"/>
          <w:sz w:val="28"/>
        </w:rPr>
        <w:t xml:space="preserve"> </w:t>
      </w:r>
      <w:r>
        <w:rPr>
          <w:sz w:val="28"/>
        </w:rPr>
        <w:t>Perizite</w:t>
      </w:r>
      <w:r>
        <w:rPr>
          <w:spacing w:val="40"/>
          <w:sz w:val="28"/>
        </w:rPr>
        <w:t xml:space="preserve"> </w:t>
      </w:r>
      <w:r>
        <w:rPr>
          <w:sz w:val="28"/>
        </w:rPr>
        <w:t>dwelt</w:t>
      </w:r>
      <w:r>
        <w:rPr>
          <w:spacing w:val="40"/>
          <w:sz w:val="28"/>
        </w:rPr>
        <w:t xml:space="preserve"> </w:t>
      </w:r>
      <w:r>
        <w:rPr>
          <w:sz w:val="28"/>
        </w:rPr>
        <w:t>in</w:t>
      </w:r>
      <w:r>
        <w:rPr>
          <w:spacing w:val="40"/>
          <w:sz w:val="28"/>
        </w:rPr>
        <w:t xml:space="preserve"> </w:t>
      </w:r>
      <w:r>
        <w:rPr>
          <w:sz w:val="28"/>
        </w:rPr>
        <w:t>the</w:t>
      </w:r>
      <w:r>
        <w:rPr>
          <w:spacing w:val="40"/>
          <w:sz w:val="28"/>
        </w:rPr>
        <w:t xml:space="preserve"> </w:t>
      </w:r>
      <w:r>
        <w:rPr>
          <w:sz w:val="28"/>
        </w:rPr>
        <w:t>land.*</w:t>
      </w:r>
      <w:r>
        <w:rPr>
          <w:spacing w:val="40"/>
          <w:sz w:val="28"/>
        </w:rPr>
        <w:t xml:space="preserve"> </w:t>
      </w:r>
      <w:r>
        <w:rPr>
          <w:sz w:val="28"/>
        </w:rPr>
        <w:t>Their</w:t>
      </w:r>
      <w:r>
        <w:rPr>
          <w:spacing w:val="40"/>
          <w:sz w:val="28"/>
        </w:rPr>
        <w:t xml:space="preserve"> </w:t>
      </w:r>
      <w:r>
        <w:rPr>
          <w:sz w:val="28"/>
        </w:rPr>
        <w:t>strife</w:t>
      </w:r>
      <w:r>
        <w:rPr>
          <w:spacing w:val="40"/>
          <w:sz w:val="28"/>
        </w:rPr>
        <w:t xml:space="preserve"> </w:t>
      </w:r>
      <w:r>
        <w:rPr>
          <w:sz w:val="28"/>
        </w:rPr>
        <w:t>was</w:t>
      </w:r>
      <w:r>
        <w:rPr>
          <w:spacing w:val="40"/>
          <w:sz w:val="28"/>
        </w:rPr>
        <w:t xml:space="preserve"> </w:t>
      </w:r>
      <w:r>
        <w:rPr>
          <w:sz w:val="28"/>
        </w:rPr>
        <w:t>the more vile, because it was before them. Let us remember when we are striving, that the Canaanite and Perizite dwell in the land. It is not safe,</w:t>
      </w:r>
      <w:r>
        <w:rPr>
          <w:spacing w:val="80"/>
          <w:sz w:val="28"/>
        </w:rPr>
        <w:t xml:space="preserve"> </w:t>
      </w:r>
      <w:r>
        <w:rPr>
          <w:sz w:val="28"/>
        </w:rPr>
        <w:t>says Nazianzen, to betrust him that hates a Christian,* with the hearing</w:t>
      </w:r>
      <w:r>
        <w:rPr>
          <w:spacing w:val="80"/>
          <w:w w:val="150"/>
          <w:sz w:val="28"/>
        </w:rPr>
        <w:t xml:space="preserve"> </w:t>
      </w:r>
      <w:r>
        <w:rPr>
          <w:sz w:val="28"/>
        </w:rPr>
        <w:t>any thing against a Christian.</w:t>
      </w:r>
    </w:p>
    <w:p w14:paraId="616C2181">
      <w:pPr>
        <w:pStyle w:val="13"/>
        <w:numPr>
          <w:ilvl w:val="0"/>
          <w:numId w:val="23"/>
        </w:numPr>
        <w:tabs>
          <w:tab w:val="left" w:pos="432"/>
        </w:tabs>
        <w:spacing w:before="279" w:after="0" w:line="261" w:lineRule="auto"/>
        <w:ind w:left="100" w:right="122" w:firstLine="0"/>
        <w:jc w:val="both"/>
        <w:rPr>
          <w:sz w:val="28"/>
        </w:rPr>
      </w:pPr>
      <w:r>
        <w:rPr>
          <w:sz w:val="28"/>
        </w:rPr>
        <w:t>Our divisions are long continued divisions, nothing can quiet us, as if they were irreconcilable.* There is, says Nazianzen, a satiety in all things amongst</w:t>
      </w:r>
      <w:r>
        <w:rPr>
          <w:spacing w:val="40"/>
          <w:sz w:val="28"/>
        </w:rPr>
        <w:t xml:space="preserve"> </w:t>
      </w:r>
      <w:r>
        <w:rPr>
          <w:sz w:val="28"/>
        </w:rPr>
        <w:t>men</w:t>
      </w:r>
      <w:r>
        <w:rPr>
          <w:spacing w:val="40"/>
          <w:sz w:val="28"/>
        </w:rPr>
        <w:t xml:space="preserve"> </w:t>
      </w:r>
      <w:r>
        <w:rPr>
          <w:sz w:val="28"/>
        </w:rPr>
        <w:t>but</w:t>
      </w:r>
      <w:r>
        <w:rPr>
          <w:spacing w:val="40"/>
          <w:sz w:val="28"/>
        </w:rPr>
        <w:t xml:space="preserve"> </w:t>
      </w:r>
      <w:r>
        <w:rPr>
          <w:sz w:val="28"/>
        </w:rPr>
        <w:t>in</w:t>
      </w:r>
      <w:r>
        <w:rPr>
          <w:spacing w:val="40"/>
          <w:sz w:val="28"/>
        </w:rPr>
        <w:t xml:space="preserve"> </w:t>
      </w:r>
      <w:r>
        <w:rPr>
          <w:sz w:val="28"/>
        </w:rPr>
        <w:t>contentions;</w:t>
      </w:r>
      <w:r>
        <w:rPr>
          <w:spacing w:val="40"/>
          <w:sz w:val="28"/>
        </w:rPr>
        <w:t xml:space="preserve"> </w:t>
      </w:r>
      <w:r>
        <w:rPr>
          <w:sz w:val="28"/>
        </w:rPr>
        <w:t>in</w:t>
      </w:r>
      <w:r>
        <w:rPr>
          <w:spacing w:val="40"/>
          <w:sz w:val="28"/>
        </w:rPr>
        <w:t xml:space="preserve"> </w:t>
      </w:r>
      <w:r>
        <w:rPr>
          <w:sz w:val="28"/>
        </w:rPr>
        <w:t>meat,</w:t>
      </w:r>
      <w:r>
        <w:rPr>
          <w:spacing w:val="40"/>
          <w:sz w:val="28"/>
        </w:rPr>
        <w:t xml:space="preserve"> </w:t>
      </w:r>
      <w:r>
        <w:rPr>
          <w:sz w:val="28"/>
        </w:rPr>
        <w:t>in</w:t>
      </w:r>
      <w:r>
        <w:rPr>
          <w:spacing w:val="40"/>
          <w:sz w:val="28"/>
        </w:rPr>
        <w:t xml:space="preserve"> </w:t>
      </w:r>
      <w:r>
        <w:rPr>
          <w:sz w:val="28"/>
        </w:rPr>
        <w:t>drink,</w:t>
      </w:r>
      <w:r>
        <w:rPr>
          <w:spacing w:val="40"/>
          <w:sz w:val="28"/>
        </w:rPr>
        <w:t xml:space="preserve"> </w:t>
      </w:r>
      <w:r>
        <w:rPr>
          <w:sz w:val="28"/>
        </w:rPr>
        <w:t>in</w:t>
      </w:r>
      <w:r>
        <w:rPr>
          <w:spacing w:val="40"/>
          <w:sz w:val="28"/>
        </w:rPr>
        <w:t xml:space="preserve"> </w:t>
      </w:r>
      <w:r>
        <w:rPr>
          <w:sz w:val="28"/>
        </w:rPr>
        <w:t>singing,</w:t>
      </w:r>
      <w:r>
        <w:rPr>
          <w:spacing w:val="40"/>
          <w:sz w:val="28"/>
        </w:rPr>
        <w:t xml:space="preserve"> </w:t>
      </w:r>
      <w:r>
        <w:rPr>
          <w:sz w:val="28"/>
        </w:rPr>
        <w:t>in</w:t>
      </w:r>
      <w:r>
        <w:rPr>
          <w:spacing w:val="40"/>
          <w:sz w:val="28"/>
        </w:rPr>
        <w:t xml:space="preserve"> </w:t>
      </w:r>
      <w:r>
        <w:rPr>
          <w:sz w:val="28"/>
        </w:rPr>
        <w:t>all things</w:t>
      </w:r>
      <w:r>
        <w:rPr>
          <w:spacing w:val="40"/>
          <w:sz w:val="28"/>
        </w:rPr>
        <w:t xml:space="preserve"> </w:t>
      </w:r>
      <w:r>
        <w:rPr>
          <w:sz w:val="28"/>
        </w:rPr>
        <w:t>otherwise</w:t>
      </w:r>
      <w:r>
        <w:rPr>
          <w:spacing w:val="40"/>
          <w:sz w:val="28"/>
        </w:rPr>
        <w:t xml:space="preserve"> </w:t>
      </w:r>
      <w:r>
        <w:rPr>
          <w:sz w:val="28"/>
        </w:rPr>
        <w:t>most</w:t>
      </w:r>
      <w:r>
        <w:rPr>
          <w:spacing w:val="40"/>
          <w:sz w:val="28"/>
        </w:rPr>
        <w:t xml:space="preserve"> </w:t>
      </w:r>
      <w:r>
        <w:rPr>
          <w:sz w:val="28"/>
        </w:rPr>
        <w:t>delightful,</w:t>
      </w:r>
      <w:r>
        <w:rPr>
          <w:spacing w:val="40"/>
          <w:sz w:val="28"/>
        </w:rPr>
        <w:t xml:space="preserve"> </w:t>
      </w:r>
      <w:r>
        <w:rPr>
          <w:sz w:val="28"/>
        </w:rPr>
        <w:t>but</w:t>
      </w:r>
      <w:r>
        <w:rPr>
          <w:spacing w:val="40"/>
          <w:sz w:val="28"/>
        </w:rPr>
        <w:t xml:space="preserve"> </w:t>
      </w:r>
      <w:r>
        <w:rPr>
          <w:sz w:val="28"/>
        </w:rPr>
        <w:t>men</w:t>
      </w:r>
      <w:r>
        <w:rPr>
          <w:spacing w:val="40"/>
          <w:sz w:val="28"/>
        </w:rPr>
        <w:t xml:space="preserve"> </w:t>
      </w:r>
      <w:r>
        <w:rPr>
          <w:sz w:val="28"/>
        </w:rPr>
        <w:t>have</w:t>
      </w:r>
      <w:r>
        <w:rPr>
          <w:spacing w:val="40"/>
          <w:sz w:val="28"/>
        </w:rPr>
        <w:t xml:space="preserve"> </w:t>
      </w:r>
      <w:r>
        <w:rPr>
          <w:sz w:val="28"/>
        </w:rPr>
        <w:t>never</w:t>
      </w:r>
      <w:r>
        <w:rPr>
          <w:spacing w:val="40"/>
          <w:sz w:val="28"/>
        </w:rPr>
        <w:t xml:space="preserve"> </w:t>
      </w:r>
      <w:r>
        <w:rPr>
          <w:sz w:val="28"/>
        </w:rPr>
        <w:t>done</w:t>
      </w:r>
      <w:r>
        <w:rPr>
          <w:spacing w:val="40"/>
          <w:sz w:val="28"/>
        </w:rPr>
        <w:t xml:space="preserve"> </w:t>
      </w:r>
      <w:r>
        <w:rPr>
          <w:sz w:val="28"/>
        </w:rPr>
        <w:t>in mischieving one another. We are like cocks, who are easily set a fighting, and</w:t>
      </w:r>
      <w:r>
        <w:rPr>
          <w:spacing w:val="27"/>
          <w:sz w:val="28"/>
        </w:rPr>
        <w:t xml:space="preserve"> </w:t>
      </w:r>
      <w:r>
        <w:rPr>
          <w:sz w:val="28"/>
        </w:rPr>
        <w:t>when</w:t>
      </w:r>
      <w:r>
        <w:rPr>
          <w:spacing w:val="27"/>
          <w:sz w:val="28"/>
        </w:rPr>
        <w:t xml:space="preserve"> </w:t>
      </w:r>
      <w:r>
        <w:rPr>
          <w:sz w:val="28"/>
        </w:rPr>
        <w:t>they</w:t>
      </w:r>
      <w:r>
        <w:rPr>
          <w:spacing w:val="27"/>
          <w:sz w:val="28"/>
        </w:rPr>
        <w:t xml:space="preserve"> </w:t>
      </w:r>
      <w:r>
        <w:rPr>
          <w:sz w:val="28"/>
        </w:rPr>
        <w:t>are</w:t>
      </w:r>
      <w:r>
        <w:rPr>
          <w:spacing w:val="27"/>
          <w:sz w:val="28"/>
        </w:rPr>
        <w:t xml:space="preserve"> </w:t>
      </w:r>
      <w:r>
        <w:rPr>
          <w:sz w:val="28"/>
        </w:rPr>
        <w:t>in,</w:t>
      </w:r>
      <w:r>
        <w:rPr>
          <w:spacing w:val="27"/>
          <w:sz w:val="28"/>
        </w:rPr>
        <w:t xml:space="preserve"> </w:t>
      </w:r>
      <w:r>
        <w:rPr>
          <w:sz w:val="28"/>
        </w:rPr>
        <w:t>they</w:t>
      </w:r>
      <w:r>
        <w:rPr>
          <w:spacing w:val="27"/>
          <w:sz w:val="28"/>
        </w:rPr>
        <w:t xml:space="preserve"> </w:t>
      </w:r>
      <w:r>
        <w:rPr>
          <w:sz w:val="28"/>
        </w:rPr>
        <w:t>will</w:t>
      </w:r>
      <w:r>
        <w:rPr>
          <w:spacing w:val="27"/>
          <w:sz w:val="28"/>
        </w:rPr>
        <w:t xml:space="preserve"> </w:t>
      </w:r>
      <w:r>
        <w:rPr>
          <w:sz w:val="28"/>
        </w:rPr>
        <w:t>never</w:t>
      </w:r>
      <w:r>
        <w:rPr>
          <w:spacing w:val="27"/>
          <w:sz w:val="28"/>
        </w:rPr>
        <w:t xml:space="preserve"> </w:t>
      </w:r>
      <w:r>
        <w:rPr>
          <w:sz w:val="28"/>
        </w:rPr>
        <w:t>leave</w:t>
      </w:r>
      <w:r>
        <w:rPr>
          <w:spacing w:val="27"/>
          <w:sz w:val="28"/>
        </w:rPr>
        <w:t xml:space="preserve"> </w:t>
      </w:r>
      <w:r>
        <w:rPr>
          <w:sz w:val="28"/>
        </w:rPr>
        <w:t>till</w:t>
      </w:r>
      <w:r>
        <w:rPr>
          <w:spacing w:val="27"/>
          <w:sz w:val="28"/>
        </w:rPr>
        <w:t xml:space="preserve"> </w:t>
      </w:r>
      <w:r>
        <w:rPr>
          <w:sz w:val="28"/>
        </w:rPr>
        <w:t>they</w:t>
      </w:r>
      <w:r>
        <w:rPr>
          <w:spacing w:val="27"/>
          <w:sz w:val="28"/>
        </w:rPr>
        <w:t xml:space="preserve"> </w:t>
      </w:r>
      <w:r>
        <w:rPr>
          <w:sz w:val="28"/>
        </w:rPr>
        <w:t>kill</w:t>
      </w:r>
      <w:r>
        <w:rPr>
          <w:spacing w:val="27"/>
          <w:sz w:val="28"/>
        </w:rPr>
        <w:t xml:space="preserve"> </w:t>
      </w:r>
      <w:r>
        <w:rPr>
          <w:sz w:val="28"/>
        </w:rPr>
        <w:t>one</w:t>
      </w:r>
      <w:r>
        <w:rPr>
          <w:spacing w:val="27"/>
          <w:sz w:val="28"/>
        </w:rPr>
        <w:t xml:space="preserve"> </w:t>
      </w:r>
      <w:r>
        <w:rPr>
          <w:sz w:val="28"/>
        </w:rPr>
        <w:t>another.*</w:t>
      </w:r>
    </w:p>
    <w:p w14:paraId="13DD357F">
      <w:pPr>
        <w:pStyle w:val="13"/>
        <w:numPr>
          <w:ilvl w:val="0"/>
          <w:numId w:val="23"/>
        </w:numPr>
        <w:tabs>
          <w:tab w:val="left" w:pos="607"/>
        </w:tabs>
        <w:spacing w:before="281" w:after="0" w:line="261" w:lineRule="auto"/>
        <w:ind w:left="100" w:right="118" w:firstLine="0"/>
        <w:jc w:val="both"/>
        <w:rPr>
          <w:sz w:val="28"/>
        </w:rPr>
      </w:pPr>
      <w:r>
        <w:rPr>
          <w:sz w:val="28"/>
        </w:rPr>
        <w:t>The</w:t>
      </w:r>
      <w:r>
        <w:rPr>
          <w:spacing w:val="40"/>
          <w:sz w:val="28"/>
        </w:rPr>
        <w:t xml:space="preserve"> </w:t>
      </w:r>
      <w:r>
        <w:rPr>
          <w:sz w:val="28"/>
        </w:rPr>
        <w:t>late</w:t>
      </w:r>
      <w:r>
        <w:rPr>
          <w:spacing w:val="40"/>
          <w:sz w:val="28"/>
        </w:rPr>
        <w:t xml:space="preserve"> </w:t>
      </w:r>
      <w:r>
        <w:rPr>
          <w:sz w:val="28"/>
        </w:rPr>
        <w:t>Covenant</w:t>
      </w:r>
      <w:r>
        <w:rPr>
          <w:spacing w:val="40"/>
          <w:sz w:val="28"/>
        </w:rPr>
        <w:t xml:space="preserve"> </w:t>
      </w:r>
      <w:r>
        <w:rPr>
          <w:sz w:val="28"/>
        </w:rPr>
        <w:t>that</w:t>
      </w:r>
      <w:r>
        <w:rPr>
          <w:spacing w:val="40"/>
          <w:sz w:val="28"/>
        </w:rPr>
        <w:t xml:space="preserve"> </w:t>
      </w:r>
      <w:r>
        <w:rPr>
          <w:sz w:val="28"/>
        </w:rPr>
        <w:t>should</w:t>
      </w:r>
      <w:r>
        <w:rPr>
          <w:spacing w:val="40"/>
          <w:sz w:val="28"/>
        </w:rPr>
        <w:t xml:space="preserve"> </w:t>
      </w:r>
      <w:r>
        <w:rPr>
          <w:sz w:val="28"/>
        </w:rPr>
        <w:t>be</w:t>
      </w:r>
      <w:r>
        <w:rPr>
          <w:spacing w:val="40"/>
          <w:sz w:val="28"/>
        </w:rPr>
        <w:t xml:space="preserve"> </w:t>
      </w:r>
      <w:r>
        <w:rPr>
          <w:sz w:val="28"/>
        </w:rPr>
        <w:t>a</w:t>
      </w:r>
      <w:r>
        <w:rPr>
          <w:spacing w:val="40"/>
          <w:sz w:val="28"/>
        </w:rPr>
        <w:t xml:space="preserve"> </w:t>
      </w:r>
      <w:r>
        <w:rPr>
          <w:sz w:val="28"/>
        </w:rPr>
        <w:t>means</w:t>
      </w:r>
      <w:r>
        <w:rPr>
          <w:spacing w:val="40"/>
          <w:sz w:val="28"/>
        </w:rPr>
        <w:t xml:space="preserve"> </w:t>
      </w:r>
      <w:r>
        <w:rPr>
          <w:sz w:val="28"/>
        </w:rPr>
        <w:t>to</w:t>
      </w:r>
      <w:r>
        <w:rPr>
          <w:spacing w:val="40"/>
          <w:sz w:val="28"/>
        </w:rPr>
        <w:t xml:space="preserve"> </w:t>
      </w:r>
      <w:r>
        <w:rPr>
          <w:sz w:val="28"/>
        </w:rPr>
        <w:t>unite</w:t>
      </w:r>
      <w:r>
        <w:rPr>
          <w:spacing w:val="40"/>
          <w:sz w:val="28"/>
        </w:rPr>
        <w:t xml:space="preserve"> </w:t>
      </w:r>
      <w:r>
        <w:rPr>
          <w:sz w:val="28"/>
        </w:rPr>
        <w:t>us,</w:t>
      </w:r>
      <w:r>
        <w:rPr>
          <w:spacing w:val="40"/>
          <w:sz w:val="28"/>
        </w:rPr>
        <w:t xml:space="preserve"> </w:t>
      </w:r>
      <w:r>
        <w:rPr>
          <w:sz w:val="28"/>
        </w:rPr>
        <w:t>is</w:t>
      </w:r>
      <w:r>
        <w:rPr>
          <w:spacing w:val="40"/>
          <w:sz w:val="28"/>
        </w:rPr>
        <w:t xml:space="preserve"> </w:t>
      </w:r>
      <w:r>
        <w:rPr>
          <w:sz w:val="28"/>
        </w:rPr>
        <w:t>made</w:t>
      </w:r>
      <w:r>
        <w:rPr>
          <w:spacing w:val="40"/>
          <w:sz w:val="28"/>
        </w:rPr>
        <w:t xml:space="preserve"> </w:t>
      </w:r>
      <w:r>
        <w:rPr>
          <w:sz w:val="28"/>
        </w:rPr>
        <w:t>a means of widening our divisions, by making false interpretations of it, by drawing the sense of it to what may serve mens turns, by charging men of perjury, because they come not up fully to what they would have them, by which</w:t>
      </w:r>
      <w:r>
        <w:rPr>
          <w:spacing w:val="25"/>
          <w:sz w:val="28"/>
        </w:rPr>
        <w:t xml:space="preserve"> </w:t>
      </w:r>
      <w:r>
        <w:rPr>
          <w:sz w:val="28"/>
        </w:rPr>
        <w:t>abuse</w:t>
      </w:r>
      <w:r>
        <w:rPr>
          <w:spacing w:val="25"/>
          <w:sz w:val="28"/>
        </w:rPr>
        <w:t xml:space="preserve"> </w:t>
      </w:r>
      <w:r>
        <w:rPr>
          <w:sz w:val="28"/>
        </w:rPr>
        <w:t>some</w:t>
      </w:r>
      <w:r>
        <w:rPr>
          <w:spacing w:val="25"/>
          <w:sz w:val="28"/>
        </w:rPr>
        <w:t xml:space="preserve"> </w:t>
      </w:r>
      <w:r>
        <w:rPr>
          <w:sz w:val="28"/>
        </w:rPr>
        <w:t>seek</w:t>
      </w:r>
      <w:r>
        <w:rPr>
          <w:spacing w:val="25"/>
          <w:sz w:val="28"/>
        </w:rPr>
        <w:t xml:space="preserve"> </w:t>
      </w:r>
      <w:r>
        <w:rPr>
          <w:sz w:val="28"/>
        </w:rPr>
        <w:t>to</w:t>
      </w:r>
      <w:r>
        <w:rPr>
          <w:spacing w:val="25"/>
          <w:sz w:val="28"/>
        </w:rPr>
        <w:t xml:space="preserve"> </w:t>
      </w:r>
      <w:r>
        <w:rPr>
          <w:sz w:val="28"/>
        </w:rPr>
        <w:t>make</w:t>
      </w:r>
      <w:r>
        <w:rPr>
          <w:spacing w:val="25"/>
          <w:sz w:val="28"/>
        </w:rPr>
        <w:t xml:space="preserve"> </w:t>
      </w:r>
      <w:r>
        <w:rPr>
          <w:sz w:val="28"/>
        </w:rPr>
        <w:t>it</w:t>
      </w:r>
      <w:r>
        <w:rPr>
          <w:spacing w:val="25"/>
          <w:sz w:val="28"/>
        </w:rPr>
        <w:t xml:space="preserve"> </w:t>
      </w:r>
      <w:r>
        <w:rPr>
          <w:sz w:val="28"/>
        </w:rPr>
        <w:t>to</w:t>
      </w:r>
      <w:r>
        <w:rPr>
          <w:spacing w:val="25"/>
          <w:sz w:val="28"/>
        </w:rPr>
        <w:t xml:space="preserve"> </w:t>
      </w:r>
      <w:r>
        <w:rPr>
          <w:sz w:val="28"/>
        </w:rPr>
        <w:t>be</w:t>
      </w:r>
      <w:r>
        <w:rPr>
          <w:spacing w:val="25"/>
          <w:sz w:val="28"/>
        </w:rPr>
        <w:t xml:space="preserve"> </w:t>
      </w:r>
      <w:r>
        <w:rPr>
          <w:sz w:val="28"/>
        </w:rPr>
        <w:t>a</w:t>
      </w:r>
      <w:r>
        <w:rPr>
          <w:spacing w:val="25"/>
          <w:sz w:val="28"/>
        </w:rPr>
        <w:t xml:space="preserve"> </w:t>
      </w:r>
      <w:r>
        <w:rPr>
          <w:sz w:val="28"/>
        </w:rPr>
        <w:t>very</w:t>
      </w:r>
      <w:r>
        <w:rPr>
          <w:spacing w:val="25"/>
          <w:sz w:val="28"/>
        </w:rPr>
        <w:t xml:space="preserve"> </w:t>
      </w:r>
      <w:r>
        <w:rPr>
          <w:sz w:val="28"/>
        </w:rPr>
        <w:t>snare</w:t>
      </w:r>
      <w:r>
        <w:rPr>
          <w:spacing w:val="25"/>
          <w:sz w:val="28"/>
        </w:rPr>
        <w:t xml:space="preserve"> </w:t>
      </w:r>
      <w:r>
        <w:rPr>
          <w:sz w:val="28"/>
        </w:rPr>
        <w:t>to</w:t>
      </w:r>
      <w:r>
        <w:rPr>
          <w:spacing w:val="25"/>
          <w:sz w:val="28"/>
        </w:rPr>
        <w:t xml:space="preserve"> </w:t>
      </w:r>
      <w:r>
        <w:rPr>
          <w:sz w:val="28"/>
        </w:rPr>
        <w:t>their</w:t>
      </w:r>
      <w:r>
        <w:rPr>
          <w:spacing w:val="25"/>
          <w:sz w:val="28"/>
        </w:rPr>
        <w:t xml:space="preserve"> </w:t>
      </w:r>
      <w:r>
        <w:rPr>
          <w:sz w:val="28"/>
        </w:rPr>
        <w:t>brethren.</w:t>
      </w:r>
    </w:p>
    <w:p w14:paraId="3E90AC12">
      <w:pPr>
        <w:pStyle w:val="13"/>
        <w:numPr>
          <w:ilvl w:val="0"/>
          <w:numId w:val="23"/>
        </w:numPr>
        <w:tabs>
          <w:tab w:val="left" w:pos="510"/>
        </w:tabs>
        <w:spacing w:before="282" w:after="0" w:line="261" w:lineRule="auto"/>
        <w:ind w:left="100" w:right="123" w:firstLine="0"/>
        <w:jc w:val="both"/>
        <w:rPr>
          <w:sz w:val="28"/>
        </w:rPr>
      </w:pPr>
      <w:r>
        <w:rPr>
          <w:sz w:val="28"/>
        </w:rPr>
        <w:t>We are thus divided at such a time as this, the most unseasonable for divisions that ever was in the world: For,</w:t>
      </w:r>
    </w:p>
    <w:p w14:paraId="618CFE4F">
      <w:pPr>
        <w:pStyle w:val="5"/>
        <w:spacing w:before="285" w:line="261" w:lineRule="auto"/>
        <w:ind w:right="121"/>
      </w:pPr>
      <w:r>
        <w:t>First, it is a time of affliction. It was sad with the Children of Israel when they</w:t>
      </w:r>
      <w:r>
        <w:rPr>
          <w:spacing w:val="40"/>
        </w:rPr>
        <w:t xml:space="preserve"> </w:t>
      </w:r>
      <w:r>
        <w:t>were</w:t>
      </w:r>
      <w:r>
        <w:rPr>
          <w:spacing w:val="40"/>
        </w:rPr>
        <w:t xml:space="preserve"> </w:t>
      </w:r>
      <w:r>
        <w:t>in</w:t>
      </w:r>
      <w:r>
        <w:rPr>
          <w:spacing w:val="40"/>
        </w:rPr>
        <w:t xml:space="preserve"> </w:t>
      </w:r>
      <w:r>
        <w:t>the</w:t>
      </w:r>
      <w:r>
        <w:rPr>
          <w:spacing w:val="40"/>
        </w:rPr>
        <w:t xml:space="preserve"> </w:t>
      </w:r>
      <w:r>
        <w:t>wilderness</w:t>
      </w:r>
      <w:r>
        <w:rPr>
          <w:spacing w:val="40"/>
        </w:rPr>
        <w:t xml:space="preserve"> </w:t>
      </w:r>
      <w:r>
        <w:t>to</w:t>
      </w:r>
      <w:r>
        <w:rPr>
          <w:spacing w:val="40"/>
        </w:rPr>
        <w:t xml:space="preserve"> </w:t>
      </w:r>
      <w:r>
        <w:t>meet</w:t>
      </w:r>
      <w:r>
        <w:rPr>
          <w:spacing w:val="40"/>
        </w:rPr>
        <w:t xml:space="preserve"> </w:t>
      </w:r>
      <w:r>
        <w:t>with</w:t>
      </w:r>
      <w:r>
        <w:rPr>
          <w:spacing w:val="40"/>
        </w:rPr>
        <w:t xml:space="preserve"> </w:t>
      </w:r>
      <w:r>
        <w:t>fiery</w:t>
      </w:r>
      <w:r>
        <w:rPr>
          <w:spacing w:val="40"/>
        </w:rPr>
        <w:t xml:space="preserve"> </w:t>
      </w:r>
      <w:r>
        <w:t>Serpents</w:t>
      </w:r>
      <w:r>
        <w:rPr>
          <w:spacing w:val="40"/>
        </w:rPr>
        <w:t xml:space="preserve"> </w:t>
      </w:r>
      <w:r>
        <w:t>to</w:t>
      </w:r>
      <w:r>
        <w:rPr>
          <w:spacing w:val="40"/>
        </w:rPr>
        <w:t xml:space="preserve"> </w:t>
      </w:r>
      <w:r>
        <w:t>sting</w:t>
      </w:r>
      <w:r>
        <w:rPr>
          <w:spacing w:val="40"/>
        </w:rPr>
        <w:t xml:space="preserve"> </w:t>
      </w:r>
      <w:r>
        <w:t>them; while we are in the wilderness in an afflicted condition, we are fiery serpents one to another.* The Hebrew word that signifies afflicted,</w:t>
      </w:r>
      <w:r>
        <w:rPr>
          <w:spacing w:val="80"/>
          <w:w w:val="150"/>
        </w:rPr>
        <w:t xml:space="preserve"> </w:t>
      </w:r>
      <w:r>
        <w:t>signifies meek, to note, that afflicted ones should be meek ones. When the storm is coming, the Bees flock together to the hive. Jer. 50:4. In those days, saith the Lord, the children of Israel shall come, and the children of Judah together, going and weeping they shall go and seek the Lord their God.</w:t>
      </w:r>
      <w:r>
        <w:rPr>
          <w:spacing w:val="31"/>
        </w:rPr>
        <w:t xml:space="preserve"> </w:t>
      </w:r>
      <w:r>
        <w:t>Judah</w:t>
      </w:r>
      <w:r>
        <w:rPr>
          <w:spacing w:val="32"/>
        </w:rPr>
        <w:t xml:space="preserve"> </w:t>
      </w:r>
      <w:r>
        <w:t>and</w:t>
      </w:r>
      <w:r>
        <w:rPr>
          <w:spacing w:val="31"/>
        </w:rPr>
        <w:t xml:space="preserve"> </w:t>
      </w:r>
      <w:r>
        <w:t>Israel</w:t>
      </w:r>
      <w:r>
        <w:rPr>
          <w:spacing w:val="32"/>
        </w:rPr>
        <w:t xml:space="preserve"> </w:t>
      </w:r>
      <w:r>
        <w:t>could</w:t>
      </w:r>
      <w:r>
        <w:rPr>
          <w:spacing w:val="31"/>
        </w:rPr>
        <w:t xml:space="preserve"> </w:t>
      </w:r>
      <w:r>
        <w:t>not</w:t>
      </w:r>
      <w:r>
        <w:rPr>
          <w:spacing w:val="32"/>
        </w:rPr>
        <w:t xml:space="preserve"> </w:t>
      </w:r>
      <w:r>
        <w:t>agree</w:t>
      </w:r>
      <w:r>
        <w:rPr>
          <w:spacing w:val="31"/>
        </w:rPr>
        <w:t xml:space="preserve"> </w:t>
      </w:r>
      <w:r>
        <w:t>at</w:t>
      </w:r>
      <w:r>
        <w:rPr>
          <w:spacing w:val="32"/>
        </w:rPr>
        <w:t xml:space="preserve"> </w:t>
      </w:r>
      <w:r>
        <w:t>other</w:t>
      </w:r>
      <w:r>
        <w:rPr>
          <w:spacing w:val="32"/>
        </w:rPr>
        <w:t xml:space="preserve"> </w:t>
      </w:r>
      <w:r>
        <w:t>times,</w:t>
      </w:r>
      <w:r>
        <w:rPr>
          <w:spacing w:val="31"/>
        </w:rPr>
        <w:t xml:space="preserve"> </w:t>
      </w:r>
      <w:r>
        <w:t>but</w:t>
      </w:r>
      <w:r>
        <w:rPr>
          <w:spacing w:val="32"/>
        </w:rPr>
        <w:t xml:space="preserve"> </w:t>
      </w:r>
      <w:r>
        <w:t>when</w:t>
      </w:r>
      <w:r>
        <w:rPr>
          <w:spacing w:val="31"/>
        </w:rPr>
        <w:t xml:space="preserve"> </w:t>
      </w:r>
      <w:r>
        <w:t>they</w:t>
      </w:r>
      <w:r>
        <w:rPr>
          <w:spacing w:val="32"/>
        </w:rPr>
        <w:t xml:space="preserve"> </w:t>
      </w:r>
      <w:r>
        <w:rPr>
          <w:spacing w:val="-5"/>
        </w:rPr>
        <w:t>are</w:t>
      </w:r>
    </w:p>
    <w:p w14:paraId="093606EB">
      <w:pPr>
        <w:spacing w:after="0" w:line="261" w:lineRule="auto"/>
        <w:sectPr>
          <w:pgSz w:w="12240" w:h="15840"/>
          <w:pgMar w:top="1360" w:right="1320" w:bottom="280" w:left="1340" w:header="720" w:footer="720" w:gutter="0"/>
          <w:cols w:space="720" w:num="1"/>
        </w:sectPr>
      </w:pPr>
    </w:p>
    <w:p w14:paraId="2DAB420C">
      <w:pPr>
        <w:pStyle w:val="5"/>
      </w:pPr>
      <w:r>
        <w:t>in</w:t>
      </w:r>
      <w:r>
        <w:rPr>
          <w:spacing w:val="11"/>
        </w:rPr>
        <w:t xml:space="preserve"> </w:t>
      </w:r>
      <w:r>
        <w:t>a</w:t>
      </w:r>
      <w:r>
        <w:rPr>
          <w:spacing w:val="11"/>
        </w:rPr>
        <w:t xml:space="preserve"> </w:t>
      </w:r>
      <w:r>
        <w:t>weeping</w:t>
      </w:r>
      <w:r>
        <w:rPr>
          <w:spacing w:val="12"/>
        </w:rPr>
        <w:t xml:space="preserve"> </w:t>
      </w:r>
      <w:r>
        <w:t>condition,</w:t>
      </w:r>
      <w:r>
        <w:rPr>
          <w:spacing w:val="11"/>
        </w:rPr>
        <w:t xml:space="preserve"> </w:t>
      </w:r>
      <w:r>
        <w:t>then</w:t>
      </w:r>
      <w:r>
        <w:rPr>
          <w:spacing w:val="12"/>
        </w:rPr>
        <w:t xml:space="preserve"> </w:t>
      </w:r>
      <w:r>
        <w:t>they</w:t>
      </w:r>
      <w:r>
        <w:rPr>
          <w:spacing w:val="11"/>
        </w:rPr>
        <w:t xml:space="preserve"> </w:t>
      </w:r>
      <w:r>
        <w:t>shall</w:t>
      </w:r>
      <w:r>
        <w:rPr>
          <w:spacing w:val="11"/>
        </w:rPr>
        <w:t xml:space="preserve"> </w:t>
      </w:r>
      <w:r>
        <w:t>come</w:t>
      </w:r>
      <w:r>
        <w:rPr>
          <w:spacing w:val="12"/>
        </w:rPr>
        <w:t xml:space="preserve"> </w:t>
      </w:r>
      <w:r>
        <w:rPr>
          <w:spacing w:val="-2"/>
        </w:rPr>
        <w:t>together.</w:t>
      </w:r>
    </w:p>
    <w:p w14:paraId="73FEC9B9">
      <w:pPr>
        <w:pStyle w:val="5"/>
        <w:spacing w:before="315" w:line="261" w:lineRule="auto"/>
        <w:ind w:right="118"/>
      </w:pPr>
      <w:r>
        <w:t>Secondly,</w:t>
      </w:r>
      <w:r>
        <w:rPr>
          <w:spacing w:val="40"/>
        </w:rPr>
        <w:t xml:space="preserve"> </w:t>
      </w:r>
      <w:r>
        <w:t>it</w:t>
      </w:r>
      <w:r>
        <w:rPr>
          <w:spacing w:val="40"/>
        </w:rPr>
        <w:t xml:space="preserve"> </w:t>
      </w:r>
      <w:r>
        <w:t>is</w:t>
      </w:r>
      <w:r>
        <w:rPr>
          <w:spacing w:val="40"/>
        </w:rPr>
        <w:t xml:space="preserve"> </w:t>
      </w:r>
      <w:r>
        <w:t>a</w:t>
      </w:r>
      <w:r>
        <w:rPr>
          <w:spacing w:val="40"/>
        </w:rPr>
        <w:t xml:space="preserve"> </w:t>
      </w:r>
      <w:r>
        <w:t>time</w:t>
      </w:r>
      <w:r>
        <w:rPr>
          <w:spacing w:val="40"/>
        </w:rPr>
        <w:t xml:space="preserve"> </w:t>
      </w:r>
      <w:r>
        <w:t>of</w:t>
      </w:r>
      <w:r>
        <w:rPr>
          <w:spacing w:val="40"/>
        </w:rPr>
        <w:t xml:space="preserve"> </w:t>
      </w:r>
      <w:r>
        <w:t>Fasting</w:t>
      </w:r>
      <w:r>
        <w:rPr>
          <w:spacing w:val="40"/>
        </w:rPr>
        <w:t xml:space="preserve"> </w:t>
      </w:r>
      <w:r>
        <w:t>and</w:t>
      </w:r>
      <w:r>
        <w:rPr>
          <w:spacing w:val="40"/>
        </w:rPr>
        <w:t xml:space="preserve"> </w:t>
      </w:r>
      <w:r>
        <w:t>Prayer;</w:t>
      </w:r>
      <w:r>
        <w:rPr>
          <w:spacing w:val="40"/>
        </w:rPr>
        <w:t xml:space="preserve"> </w:t>
      </w:r>
      <w:r>
        <w:t>England</w:t>
      </w:r>
      <w:r>
        <w:rPr>
          <w:spacing w:val="40"/>
        </w:rPr>
        <w:t xml:space="preserve"> </w:t>
      </w:r>
      <w:r>
        <w:t>never</w:t>
      </w:r>
      <w:r>
        <w:rPr>
          <w:spacing w:val="40"/>
        </w:rPr>
        <w:t xml:space="preserve"> </w:t>
      </w:r>
      <w:r>
        <w:t>knew</w:t>
      </w:r>
      <w:r>
        <w:rPr>
          <w:spacing w:val="40"/>
        </w:rPr>
        <w:t xml:space="preserve"> </w:t>
      </w:r>
      <w:r>
        <w:t>what such Fasting and Prayer meant, as it hath known of late: No nation in the world that we know of ever knew the like; and shall we in such times as these,</w:t>
      </w:r>
      <w:r>
        <w:rPr>
          <w:spacing w:val="40"/>
        </w:rPr>
        <w:t xml:space="preserve"> </w:t>
      </w:r>
      <w:r>
        <w:t>when</w:t>
      </w:r>
      <w:r>
        <w:rPr>
          <w:spacing w:val="40"/>
        </w:rPr>
        <w:t xml:space="preserve"> </w:t>
      </w:r>
      <w:r>
        <w:t>we</w:t>
      </w:r>
      <w:r>
        <w:rPr>
          <w:spacing w:val="40"/>
        </w:rPr>
        <w:t xml:space="preserve"> </w:t>
      </w:r>
      <w:r>
        <w:t>are</w:t>
      </w:r>
      <w:r>
        <w:rPr>
          <w:spacing w:val="40"/>
        </w:rPr>
        <w:t xml:space="preserve"> </w:t>
      </w:r>
      <w:r>
        <w:t>casting</w:t>
      </w:r>
      <w:r>
        <w:rPr>
          <w:spacing w:val="40"/>
        </w:rPr>
        <w:t xml:space="preserve"> </w:t>
      </w:r>
      <w:r>
        <w:t>down</w:t>
      </w:r>
      <w:r>
        <w:rPr>
          <w:spacing w:val="40"/>
        </w:rPr>
        <w:t xml:space="preserve"> </w:t>
      </w:r>
      <w:r>
        <w:t>ourselves</w:t>
      </w:r>
      <w:r>
        <w:rPr>
          <w:spacing w:val="40"/>
        </w:rPr>
        <w:t xml:space="preserve"> </w:t>
      </w:r>
      <w:r>
        <w:t>before</w:t>
      </w:r>
      <w:r>
        <w:rPr>
          <w:spacing w:val="40"/>
        </w:rPr>
        <w:t xml:space="preserve"> </w:t>
      </w:r>
      <w:r>
        <w:t>Almighty</w:t>
      </w:r>
      <w:r>
        <w:rPr>
          <w:spacing w:val="40"/>
        </w:rPr>
        <w:t xml:space="preserve"> </w:t>
      </w:r>
      <w:r>
        <w:t>God,</w:t>
      </w:r>
      <w:r>
        <w:rPr>
          <w:spacing w:val="40"/>
        </w:rPr>
        <w:t xml:space="preserve"> </w:t>
      </w:r>
      <w:r>
        <w:t>when we are judging ourselves before him, in the pride and frowardness of our hearts contend against one another? Esay 58:4. Behold, ye fast for strife</w:t>
      </w:r>
      <w:r>
        <w:rPr>
          <w:spacing w:val="40"/>
        </w:rPr>
        <w:t xml:space="preserve"> </w:t>
      </w:r>
      <w:r>
        <w:t>and debate, and to fight with the fist of wickedness. It is a fist of</w:t>
      </w:r>
      <w:r>
        <w:rPr>
          <w:spacing w:val="80"/>
          <w:w w:val="150"/>
        </w:rPr>
        <w:t xml:space="preserve"> </w:t>
      </w:r>
      <w:r>
        <w:t>wickedness</w:t>
      </w:r>
      <w:r>
        <w:rPr>
          <w:spacing w:val="40"/>
        </w:rPr>
        <w:t xml:space="preserve"> </w:t>
      </w:r>
      <w:r>
        <w:t>indeed,</w:t>
      </w:r>
      <w:r>
        <w:rPr>
          <w:spacing w:val="40"/>
        </w:rPr>
        <w:t xml:space="preserve"> </w:t>
      </w:r>
      <w:r>
        <w:t>that</w:t>
      </w:r>
      <w:r>
        <w:rPr>
          <w:spacing w:val="40"/>
        </w:rPr>
        <w:t xml:space="preserve"> </w:t>
      </w:r>
      <w:r>
        <w:t>fights</w:t>
      </w:r>
      <w:r>
        <w:rPr>
          <w:spacing w:val="40"/>
        </w:rPr>
        <w:t xml:space="preserve"> </w:t>
      </w:r>
      <w:r>
        <w:t>in</w:t>
      </w:r>
      <w:r>
        <w:rPr>
          <w:spacing w:val="40"/>
        </w:rPr>
        <w:t xml:space="preserve"> </w:t>
      </w:r>
      <w:r>
        <w:t>times</w:t>
      </w:r>
      <w:r>
        <w:rPr>
          <w:spacing w:val="40"/>
        </w:rPr>
        <w:t xml:space="preserve"> </w:t>
      </w:r>
      <w:r>
        <w:t>of</w:t>
      </w:r>
      <w:r>
        <w:rPr>
          <w:spacing w:val="40"/>
        </w:rPr>
        <w:t xml:space="preserve"> </w:t>
      </w:r>
      <w:r>
        <w:t>Fasts.</w:t>
      </w:r>
      <w:r>
        <w:rPr>
          <w:spacing w:val="40"/>
        </w:rPr>
        <w:t xml:space="preserve"> </w:t>
      </w:r>
      <w:r>
        <w:t>Is</w:t>
      </w:r>
      <w:r>
        <w:rPr>
          <w:spacing w:val="40"/>
        </w:rPr>
        <w:t xml:space="preserve"> </w:t>
      </w:r>
      <w:r>
        <w:t>it</w:t>
      </w:r>
      <w:r>
        <w:rPr>
          <w:spacing w:val="40"/>
        </w:rPr>
        <w:t xml:space="preserve"> </w:t>
      </w:r>
      <w:r>
        <w:t>such</w:t>
      </w:r>
      <w:r>
        <w:rPr>
          <w:spacing w:val="40"/>
        </w:rPr>
        <w:t xml:space="preserve"> </w:t>
      </w:r>
      <w:r>
        <w:t>a</w:t>
      </w:r>
      <w:r>
        <w:rPr>
          <w:spacing w:val="40"/>
        </w:rPr>
        <w:t xml:space="preserve"> </w:t>
      </w:r>
      <w:r>
        <w:t>Fast</w:t>
      </w:r>
      <w:r>
        <w:rPr>
          <w:spacing w:val="40"/>
        </w:rPr>
        <w:t xml:space="preserve"> </w:t>
      </w:r>
      <w:r>
        <w:t>that</w:t>
      </w:r>
      <w:r>
        <w:rPr>
          <w:spacing w:val="40"/>
        </w:rPr>
        <w:t xml:space="preserve"> </w:t>
      </w:r>
      <w:r>
        <w:t>I have chosen? How do we in the days of our Fasts, acknowledge our</w:t>
      </w:r>
      <w:r>
        <w:rPr>
          <w:spacing w:val="40"/>
        </w:rPr>
        <w:t xml:space="preserve"> </w:t>
      </w:r>
      <w:r>
        <w:t>vileness, our unworthiness of the least mercy, our pride, our self-love, our envy, our passions, all those distempers that are dividing distempers, yet still we continue in them, and they break forth into dividing practices? Surely</w:t>
      </w:r>
      <w:r>
        <w:rPr>
          <w:spacing w:val="39"/>
        </w:rPr>
        <w:t xml:space="preserve"> </w:t>
      </w:r>
      <w:r>
        <w:t>our</w:t>
      </w:r>
      <w:r>
        <w:rPr>
          <w:spacing w:val="39"/>
        </w:rPr>
        <w:t xml:space="preserve"> </w:t>
      </w:r>
      <w:r>
        <w:t>Fasts</w:t>
      </w:r>
      <w:r>
        <w:rPr>
          <w:spacing w:val="39"/>
        </w:rPr>
        <w:t xml:space="preserve"> </w:t>
      </w:r>
      <w:r>
        <w:t>will</w:t>
      </w:r>
      <w:r>
        <w:rPr>
          <w:spacing w:val="39"/>
        </w:rPr>
        <w:t xml:space="preserve"> </w:t>
      </w:r>
      <w:r>
        <w:t>rise</w:t>
      </w:r>
      <w:r>
        <w:rPr>
          <w:spacing w:val="39"/>
        </w:rPr>
        <w:t xml:space="preserve"> </w:t>
      </w:r>
      <w:r>
        <w:t>up</w:t>
      </w:r>
      <w:r>
        <w:rPr>
          <w:spacing w:val="39"/>
        </w:rPr>
        <w:t xml:space="preserve"> </w:t>
      </w:r>
      <w:r>
        <w:t>in</w:t>
      </w:r>
      <w:r>
        <w:rPr>
          <w:spacing w:val="39"/>
        </w:rPr>
        <w:t xml:space="preserve"> </w:t>
      </w:r>
      <w:r>
        <w:t>judgement</w:t>
      </w:r>
      <w:r>
        <w:rPr>
          <w:spacing w:val="39"/>
        </w:rPr>
        <w:t xml:space="preserve"> </w:t>
      </w:r>
      <w:r>
        <w:t>against</w:t>
      </w:r>
      <w:r>
        <w:rPr>
          <w:spacing w:val="39"/>
        </w:rPr>
        <w:t xml:space="preserve"> </w:t>
      </w:r>
      <w:r>
        <w:t>us,</w:t>
      </w:r>
      <w:r>
        <w:rPr>
          <w:spacing w:val="39"/>
        </w:rPr>
        <w:t xml:space="preserve"> </w:t>
      </w:r>
      <w:r>
        <w:t>to</w:t>
      </w:r>
      <w:r>
        <w:rPr>
          <w:spacing w:val="39"/>
        </w:rPr>
        <w:t xml:space="preserve"> </w:t>
      </w:r>
      <w:r>
        <w:t>make</w:t>
      </w:r>
      <w:r>
        <w:rPr>
          <w:spacing w:val="39"/>
        </w:rPr>
        <w:t xml:space="preserve"> </w:t>
      </w:r>
      <w:r>
        <w:t>the</w:t>
      </w:r>
      <w:r>
        <w:rPr>
          <w:spacing w:val="39"/>
        </w:rPr>
        <w:t xml:space="preserve"> </w:t>
      </w:r>
      <w:r>
        <w:t>sin</w:t>
      </w:r>
      <w:r>
        <w:rPr>
          <w:spacing w:val="39"/>
        </w:rPr>
        <w:t xml:space="preserve"> </w:t>
      </w:r>
      <w:r>
        <w:t>of our divisions out of measure sinful.</w:t>
      </w:r>
    </w:p>
    <w:p w14:paraId="5B7CFEDA">
      <w:pPr>
        <w:pStyle w:val="5"/>
        <w:spacing w:before="272" w:line="261" w:lineRule="auto"/>
        <w:ind w:right="117"/>
      </w:pPr>
      <w:r>
        <w:t>Thirdly, it is a time also of great mercies; We are afflicted, but not</w:t>
      </w:r>
      <w:r>
        <w:rPr>
          <w:spacing w:val="80"/>
          <w:w w:val="150"/>
        </w:rPr>
        <w:t xml:space="preserve"> </w:t>
      </w:r>
      <w:r>
        <w:t>forsaken;</w:t>
      </w:r>
      <w:r>
        <w:rPr>
          <w:spacing w:val="40"/>
        </w:rPr>
        <w:t xml:space="preserve"> </w:t>
      </w:r>
      <w:r>
        <w:t>and</w:t>
      </w:r>
      <w:r>
        <w:rPr>
          <w:spacing w:val="40"/>
        </w:rPr>
        <w:t xml:space="preserve"> </w:t>
      </w:r>
      <w:r>
        <w:t>mercies</w:t>
      </w:r>
      <w:r>
        <w:rPr>
          <w:spacing w:val="40"/>
        </w:rPr>
        <w:t xml:space="preserve"> </w:t>
      </w:r>
      <w:r>
        <w:t>should</w:t>
      </w:r>
      <w:r>
        <w:rPr>
          <w:spacing w:val="40"/>
        </w:rPr>
        <w:t xml:space="preserve"> </w:t>
      </w:r>
      <w:r>
        <w:t>sweeten</w:t>
      </w:r>
      <w:r>
        <w:rPr>
          <w:spacing w:val="40"/>
        </w:rPr>
        <w:t xml:space="preserve"> </w:t>
      </w:r>
      <w:r>
        <w:t>our</w:t>
      </w:r>
      <w:r>
        <w:rPr>
          <w:spacing w:val="40"/>
        </w:rPr>
        <w:t xml:space="preserve"> </w:t>
      </w:r>
      <w:r>
        <w:t>spirits.</w:t>
      </w:r>
      <w:r>
        <w:rPr>
          <w:spacing w:val="40"/>
        </w:rPr>
        <w:t xml:space="preserve"> </w:t>
      </w:r>
      <w:r>
        <w:t>This</w:t>
      </w:r>
      <w:r>
        <w:rPr>
          <w:spacing w:val="40"/>
        </w:rPr>
        <w:t xml:space="preserve"> </w:t>
      </w:r>
      <w:r>
        <w:t>Summer</w:t>
      </w:r>
      <w:r>
        <w:rPr>
          <w:spacing w:val="40"/>
        </w:rPr>
        <w:t xml:space="preserve"> </w:t>
      </w:r>
      <w:r>
        <w:t>hath been a continued miracle of mercies; if our agreeing together, our love to one</w:t>
      </w:r>
      <w:r>
        <w:rPr>
          <w:spacing w:val="40"/>
        </w:rPr>
        <w:t xml:space="preserve"> </w:t>
      </w:r>
      <w:r>
        <w:t>another</w:t>
      </w:r>
      <w:r>
        <w:rPr>
          <w:spacing w:val="40"/>
        </w:rPr>
        <w:t xml:space="preserve"> </w:t>
      </w:r>
      <w:r>
        <w:t>were</w:t>
      </w:r>
      <w:r>
        <w:rPr>
          <w:spacing w:val="40"/>
        </w:rPr>
        <w:t xml:space="preserve"> </w:t>
      </w:r>
      <w:r>
        <w:t>now</w:t>
      </w:r>
      <w:r>
        <w:rPr>
          <w:spacing w:val="40"/>
        </w:rPr>
        <w:t xml:space="preserve"> </w:t>
      </w:r>
      <w:r>
        <w:t>beyond</w:t>
      </w:r>
      <w:r>
        <w:rPr>
          <w:spacing w:val="40"/>
        </w:rPr>
        <w:t xml:space="preserve"> </w:t>
      </w:r>
      <w:r>
        <w:t>the</w:t>
      </w:r>
      <w:r>
        <w:rPr>
          <w:spacing w:val="40"/>
        </w:rPr>
        <w:t xml:space="preserve"> </w:t>
      </w:r>
      <w:r>
        <w:t>expectation</w:t>
      </w:r>
      <w:r>
        <w:rPr>
          <w:spacing w:val="40"/>
        </w:rPr>
        <w:t xml:space="preserve"> </w:t>
      </w:r>
      <w:r>
        <w:t>of</w:t>
      </w:r>
      <w:r>
        <w:rPr>
          <w:spacing w:val="40"/>
        </w:rPr>
        <w:t xml:space="preserve"> </w:t>
      </w:r>
      <w:r>
        <w:t>all</w:t>
      </w:r>
      <w:r>
        <w:rPr>
          <w:spacing w:val="40"/>
        </w:rPr>
        <w:t xml:space="preserve"> </w:t>
      </w:r>
      <w:r>
        <w:t>men,</w:t>
      </w:r>
      <w:r>
        <w:rPr>
          <w:spacing w:val="40"/>
        </w:rPr>
        <w:t xml:space="preserve"> </w:t>
      </w:r>
      <w:r>
        <w:t>as</w:t>
      </w:r>
      <w:r>
        <w:rPr>
          <w:spacing w:val="40"/>
        </w:rPr>
        <w:t xml:space="preserve"> </w:t>
      </w:r>
      <w:r>
        <w:t>God's mercies to us have been beyond, and above all expectation, even such a</w:t>
      </w:r>
      <w:r>
        <w:rPr>
          <w:spacing w:val="80"/>
        </w:rPr>
        <w:t xml:space="preserve"> </w:t>
      </w:r>
      <w:r>
        <w:t>fruit of mercies would be the greatest mercy of all. But if instead of being sweetened by mercies, we are the more embittered one against another, how</w:t>
      </w:r>
      <w:r>
        <w:rPr>
          <w:spacing w:val="40"/>
        </w:rPr>
        <w:t xml:space="preserve"> </w:t>
      </w:r>
      <w:r>
        <w:t>great</w:t>
      </w:r>
      <w:r>
        <w:rPr>
          <w:spacing w:val="40"/>
        </w:rPr>
        <w:t xml:space="preserve"> </w:t>
      </w:r>
      <w:r>
        <w:t>is</w:t>
      </w:r>
      <w:r>
        <w:rPr>
          <w:spacing w:val="40"/>
        </w:rPr>
        <w:t xml:space="preserve"> </w:t>
      </w:r>
      <w:r>
        <w:t>this</w:t>
      </w:r>
      <w:r>
        <w:rPr>
          <w:spacing w:val="40"/>
        </w:rPr>
        <w:t xml:space="preserve"> </w:t>
      </w:r>
      <w:r>
        <w:t>sin?</w:t>
      </w:r>
      <w:r>
        <w:rPr>
          <w:spacing w:val="40"/>
        </w:rPr>
        <w:t xml:space="preserve"> </w:t>
      </w:r>
      <w:r>
        <w:t>If</w:t>
      </w:r>
      <w:r>
        <w:rPr>
          <w:spacing w:val="40"/>
        </w:rPr>
        <w:t xml:space="preserve"> </w:t>
      </w:r>
      <w:r>
        <w:t>we</w:t>
      </w:r>
      <w:r>
        <w:rPr>
          <w:spacing w:val="40"/>
        </w:rPr>
        <w:t xml:space="preserve"> </w:t>
      </w:r>
      <w:r>
        <w:t>shall</w:t>
      </w:r>
      <w:r>
        <w:rPr>
          <w:spacing w:val="40"/>
        </w:rPr>
        <w:t xml:space="preserve"> </w:t>
      </w:r>
      <w:r>
        <w:t>take</w:t>
      </w:r>
      <w:r>
        <w:rPr>
          <w:spacing w:val="40"/>
        </w:rPr>
        <w:t xml:space="preserve"> </w:t>
      </w:r>
      <w:r>
        <w:t>occasion</w:t>
      </w:r>
      <w:r>
        <w:rPr>
          <w:spacing w:val="40"/>
        </w:rPr>
        <w:t xml:space="preserve"> </w:t>
      </w:r>
      <w:r>
        <w:t>from</w:t>
      </w:r>
      <w:r>
        <w:rPr>
          <w:spacing w:val="40"/>
        </w:rPr>
        <w:t xml:space="preserve"> </w:t>
      </w:r>
      <w:r>
        <w:t>our</w:t>
      </w:r>
      <w:r>
        <w:rPr>
          <w:spacing w:val="40"/>
        </w:rPr>
        <w:t xml:space="preserve"> </w:t>
      </w:r>
      <w:r>
        <w:t>victories</w:t>
      </w:r>
      <w:r>
        <w:rPr>
          <w:spacing w:val="40"/>
        </w:rPr>
        <w:t xml:space="preserve"> </w:t>
      </w:r>
      <w:r>
        <w:t>at Nazeby, Taunton, Bridgewater, Sherburne, Bristol, to seek to drive out of the</w:t>
      </w:r>
      <w:r>
        <w:rPr>
          <w:spacing w:val="39"/>
        </w:rPr>
        <w:t xml:space="preserve"> </w:t>
      </w:r>
      <w:r>
        <w:t>Kingdom</w:t>
      </w:r>
      <w:r>
        <w:rPr>
          <w:spacing w:val="39"/>
        </w:rPr>
        <w:t xml:space="preserve"> </w:t>
      </w:r>
      <w:r>
        <w:t>thousands</w:t>
      </w:r>
      <w:r>
        <w:rPr>
          <w:spacing w:val="39"/>
        </w:rPr>
        <w:t xml:space="preserve"> </w:t>
      </w:r>
      <w:r>
        <w:t>of</w:t>
      </w:r>
      <w:r>
        <w:rPr>
          <w:spacing w:val="39"/>
        </w:rPr>
        <w:t xml:space="preserve"> </w:t>
      </w:r>
      <w:r>
        <w:t>godly</w:t>
      </w:r>
      <w:r>
        <w:rPr>
          <w:spacing w:val="39"/>
        </w:rPr>
        <w:t xml:space="preserve"> </w:t>
      </w:r>
      <w:r>
        <w:t>men</w:t>
      </w:r>
      <w:r>
        <w:rPr>
          <w:spacing w:val="39"/>
        </w:rPr>
        <w:t xml:space="preserve"> </w:t>
      </w:r>
      <w:r>
        <w:t>whom</w:t>
      </w:r>
      <w:r>
        <w:rPr>
          <w:spacing w:val="39"/>
        </w:rPr>
        <w:t xml:space="preserve"> </w:t>
      </w:r>
      <w:r>
        <w:t>God</w:t>
      </w:r>
      <w:r>
        <w:rPr>
          <w:spacing w:val="39"/>
        </w:rPr>
        <w:t xml:space="preserve"> </w:t>
      </w:r>
      <w:r>
        <w:t>used</w:t>
      </w:r>
      <w:r>
        <w:rPr>
          <w:spacing w:val="39"/>
        </w:rPr>
        <w:t xml:space="preserve"> </w:t>
      </w:r>
      <w:r>
        <w:t>as</w:t>
      </w:r>
      <w:r>
        <w:rPr>
          <w:spacing w:val="39"/>
        </w:rPr>
        <w:t xml:space="preserve"> </w:t>
      </w:r>
      <w:r>
        <w:t>instruments</w:t>
      </w:r>
      <w:r>
        <w:rPr>
          <w:spacing w:val="39"/>
        </w:rPr>
        <w:t xml:space="preserve"> </w:t>
      </w:r>
      <w:r>
        <w:t>of so great mercy to us; will not this be sin unto us? God brought us indeed into a wilderness, but he hath there spoke comfortably to us; our</w:t>
      </w:r>
      <w:r>
        <w:rPr>
          <w:spacing w:val="80"/>
        </w:rPr>
        <w:t xml:space="preserve"> </w:t>
      </w:r>
      <w:r>
        <w:t>wilderness is our way to Canaan. It was the charge of Joseph to his brethren, Gen. 45:24. when they were going from Egypt to Canaan, See</w:t>
      </w:r>
      <w:r>
        <w:rPr>
          <w:spacing w:val="80"/>
          <w:w w:val="150"/>
        </w:rPr>
        <w:t xml:space="preserve"> </w:t>
      </w:r>
      <w:r>
        <w:t>that ye fall not out by the way: We hope God is leading us to Canaan, oh</w:t>
      </w:r>
      <w:r>
        <w:rPr>
          <w:spacing w:val="40"/>
        </w:rPr>
        <w:t xml:space="preserve"> </w:t>
      </w:r>
      <w:r>
        <w:t>that</w:t>
      </w:r>
      <w:r>
        <w:rPr>
          <w:spacing w:val="40"/>
        </w:rPr>
        <w:t xml:space="preserve"> </w:t>
      </w:r>
      <w:r>
        <w:t>we</w:t>
      </w:r>
      <w:r>
        <w:rPr>
          <w:spacing w:val="40"/>
        </w:rPr>
        <w:t xml:space="preserve"> </w:t>
      </w:r>
      <w:r>
        <w:t>could</w:t>
      </w:r>
      <w:r>
        <w:rPr>
          <w:spacing w:val="40"/>
        </w:rPr>
        <w:t xml:space="preserve"> </w:t>
      </w:r>
      <w:r>
        <w:t>see</w:t>
      </w:r>
      <w:r>
        <w:rPr>
          <w:spacing w:val="40"/>
        </w:rPr>
        <w:t xml:space="preserve"> </w:t>
      </w:r>
      <w:r>
        <w:t>Christ</w:t>
      </w:r>
      <w:r>
        <w:rPr>
          <w:spacing w:val="40"/>
        </w:rPr>
        <w:t xml:space="preserve"> </w:t>
      </w:r>
      <w:r>
        <w:t>looking</w:t>
      </w:r>
      <w:r>
        <w:rPr>
          <w:spacing w:val="40"/>
        </w:rPr>
        <w:t xml:space="preserve"> </w:t>
      </w:r>
      <w:r>
        <w:t>upon</w:t>
      </w:r>
      <w:r>
        <w:rPr>
          <w:spacing w:val="40"/>
        </w:rPr>
        <w:t xml:space="preserve"> </w:t>
      </w:r>
      <w:r>
        <w:t>us,</w:t>
      </w:r>
      <w:r>
        <w:rPr>
          <w:spacing w:val="40"/>
        </w:rPr>
        <w:t xml:space="preserve"> </w:t>
      </w:r>
      <w:r>
        <w:t>and</w:t>
      </w:r>
      <w:r>
        <w:rPr>
          <w:spacing w:val="40"/>
        </w:rPr>
        <w:t xml:space="preserve"> </w:t>
      </w:r>
      <w:r>
        <w:t>charging</w:t>
      </w:r>
      <w:r>
        <w:rPr>
          <w:spacing w:val="40"/>
        </w:rPr>
        <w:t xml:space="preserve"> </w:t>
      </w:r>
      <w:r>
        <w:t>us,</w:t>
      </w:r>
      <w:r>
        <w:rPr>
          <w:spacing w:val="40"/>
        </w:rPr>
        <w:t xml:space="preserve"> </w:t>
      </w:r>
      <w:r>
        <w:t>saying,</w:t>
      </w:r>
      <w:r>
        <w:rPr>
          <w:spacing w:val="40"/>
        </w:rPr>
        <w:t xml:space="preserve"> </w:t>
      </w:r>
      <w:r>
        <w:t>See that</w:t>
      </w:r>
      <w:r>
        <w:rPr>
          <w:spacing w:val="40"/>
        </w:rPr>
        <w:t xml:space="preserve"> </w:t>
      </w:r>
      <w:r>
        <w:t>you</w:t>
      </w:r>
      <w:r>
        <w:rPr>
          <w:spacing w:val="40"/>
        </w:rPr>
        <w:t xml:space="preserve"> </w:t>
      </w:r>
      <w:r>
        <w:t>fall</w:t>
      </w:r>
      <w:r>
        <w:rPr>
          <w:spacing w:val="40"/>
        </w:rPr>
        <w:t xml:space="preserve"> </w:t>
      </w:r>
      <w:r>
        <w:t>not</w:t>
      </w:r>
      <w:r>
        <w:rPr>
          <w:spacing w:val="40"/>
        </w:rPr>
        <w:t xml:space="preserve"> </w:t>
      </w:r>
      <w:r>
        <w:t>out</w:t>
      </w:r>
      <w:r>
        <w:rPr>
          <w:spacing w:val="40"/>
        </w:rPr>
        <w:t xml:space="preserve"> </w:t>
      </w:r>
      <w:r>
        <w:t>by</w:t>
      </w:r>
      <w:r>
        <w:rPr>
          <w:spacing w:val="40"/>
        </w:rPr>
        <w:t xml:space="preserve"> </w:t>
      </w:r>
      <w:r>
        <w:t>the</w:t>
      </w:r>
      <w:r>
        <w:rPr>
          <w:spacing w:val="40"/>
        </w:rPr>
        <w:t xml:space="preserve"> </w:t>
      </w:r>
      <w:r>
        <w:t>way,</w:t>
      </w:r>
      <w:r>
        <w:rPr>
          <w:spacing w:val="40"/>
        </w:rPr>
        <w:t xml:space="preserve"> </w:t>
      </w:r>
      <w:r>
        <w:t>do</w:t>
      </w:r>
      <w:r>
        <w:rPr>
          <w:spacing w:val="40"/>
        </w:rPr>
        <w:t xml:space="preserve"> </w:t>
      </w:r>
      <w:r>
        <w:t>not</w:t>
      </w:r>
      <w:r>
        <w:rPr>
          <w:spacing w:val="40"/>
        </w:rPr>
        <w:t xml:space="preserve"> </w:t>
      </w:r>
      <w:r>
        <w:t>grudge</w:t>
      </w:r>
      <w:r>
        <w:rPr>
          <w:spacing w:val="40"/>
        </w:rPr>
        <w:t xml:space="preserve"> </w:t>
      </w:r>
      <w:r>
        <w:t>one</w:t>
      </w:r>
      <w:r>
        <w:rPr>
          <w:spacing w:val="40"/>
        </w:rPr>
        <w:t xml:space="preserve"> </w:t>
      </w:r>
      <w:r>
        <w:t>against</w:t>
      </w:r>
      <w:r>
        <w:rPr>
          <w:spacing w:val="40"/>
        </w:rPr>
        <w:t xml:space="preserve"> </w:t>
      </w:r>
      <w:r>
        <w:t>another,</w:t>
      </w:r>
      <w:r>
        <w:rPr>
          <w:spacing w:val="40"/>
        </w:rPr>
        <w:t xml:space="preserve"> </w:t>
      </w:r>
      <w:r>
        <w:t>let not one say, You are the cause of our trouble, and another say, Nay, but</w:t>
      </w:r>
      <w:r>
        <w:rPr>
          <w:spacing w:val="80"/>
          <w:w w:val="150"/>
        </w:rPr>
        <w:t xml:space="preserve"> </w:t>
      </w:r>
      <w:r>
        <w:t>you are the cause of our trouble; let every one charge his own heart, let every</w:t>
      </w:r>
      <w:r>
        <w:rPr>
          <w:spacing w:val="48"/>
          <w:w w:val="150"/>
        </w:rPr>
        <w:t xml:space="preserve"> </w:t>
      </w:r>
      <w:r>
        <w:t>man</w:t>
      </w:r>
      <w:r>
        <w:rPr>
          <w:spacing w:val="49"/>
          <w:w w:val="150"/>
        </w:rPr>
        <w:t xml:space="preserve"> </w:t>
      </w:r>
      <w:r>
        <w:t>fall</w:t>
      </w:r>
      <w:r>
        <w:rPr>
          <w:spacing w:val="47"/>
          <w:w w:val="150"/>
        </w:rPr>
        <w:t xml:space="preserve"> </w:t>
      </w:r>
      <w:r>
        <w:t>out</w:t>
      </w:r>
      <w:r>
        <w:rPr>
          <w:spacing w:val="49"/>
          <w:w w:val="150"/>
        </w:rPr>
        <w:t xml:space="preserve"> </w:t>
      </w:r>
      <w:r>
        <w:t>with</w:t>
      </w:r>
      <w:r>
        <w:rPr>
          <w:spacing w:val="48"/>
          <w:w w:val="150"/>
        </w:rPr>
        <w:t xml:space="preserve"> </w:t>
      </w:r>
      <w:r>
        <w:t>his</w:t>
      </w:r>
      <w:r>
        <w:rPr>
          <w:spacing w:val="49"/>
          <w:w w:val="150"/>
        </w:rPr>
        <w:t xml:space="preserve"> </w:t>
      </w:r>
      <w:r>
        <w:t>own</w:t>
      </w:r>
      <w:r>
        <w:rPr>
          <w:spacing w:val="47"/>
          <w:w w:val="150"/>
        </w:rPr>
        <w:t xml:space="preserve"> </w:t>
      </w:r>
      <w:r>
        <w:t>sin</w:t>
      </w:r>
      <w:r>
        <w:rPr>
          <w:spacing w:val="49"/>
          <w:w w:val="150"/>
        </w:rPr>
        <w:t xml:space="preserve"> </w:t>
      </w:r>
      <w:r>
        <w:t>as</w:t>
      </w:r>
      <w:r>
        <w:rPr>
          <w:spacing w:val="48"/>
          <w:w w:val="150"/>
        </w:rPr>
        <w:t xml:space="preserve"> </w:t>
      </w:r>
      <w:r>
        <w:t>much</w:t>
      </w:r>
      <w:r>
        <w:rPr>
          <w:spacing w:val="49"/>
          <w:w w:val="150"/>
        </w:rPr>
        <w:t xml:space="preserve"> </w:t>
      </w:r>
      <w:r>
        <w:t>as</w:t>
      </w:r>
      <w:r>
        <w:rPr>
          <w:spacing w:val="49"/>
          <w:w w:val="150"/>
        </w:rPr>
        <w:t xml:space="preserve"> </w:t>
      </w:r>
      <w:r>
        <w:t>he</w:t>
      </w:r>
      <w:r>
        <w:rPr>
          <w:spacing w:val="48"/>
          <w:w w:val="150"/>
        </w:rPr>
        <w:t xml:space="preserve"> </w:t>
      </w:r>
      <w:r>
        <w:t>will,</w:t>
      </w:r>
      <w:r>
        <w:rPr>
          <w:spacing w:val="49"/>
          <w:w w:val="150"/>
        </w:rPr>
        <w:t xml:space="preserve"> </w:t>
      </w:r>
      <w:r>
        <w:t>but</w:t>
      </w:r>
      <w:r>
        <w:rPr>
          <w:spacing w:val="48"/>
          <w:w w:val="150"/>
        </w:rPr>
        <w:t xml:space="preserve"> </w:t>
      </w:r>
      <w:r>
        <w:t>let</w:t>
      </w:r>
      <w:r>
        <w:rPr>
          <w:spacing w:val="49"/>
          <w:w w:val="150"/>
        </w:rPr>
        <w:t xml:space="preserve"> </w:t>
      </w:r>
      <w:r>
        <w:rPr>
          <w:spacing w:val="-5"/>
        </w:rPr>
        <w:t>not</w:t>
      </w:r>
    </w:p>
    <w:p w14:paraId="4E4D5CAE">
      <w:pPr>
        <w:spacing w:after="0" w:line="261" w:lineRule="auto"/>
        <w:sectPr>
          <w:pgSz w:w="12240" w:h="15840"/>
          <w:pgMar w:top="1360" w:right="1320" w:bottom="280" w:left="1340" w:header="720" w:footer="720" w:gutter="0"/>
          <w:cols w:space="720" w:num="1"/>
        </w:sectPr>
      </w:pPr>
    </w:p>
    <w:p w14:paraId="283A425E">
      <w:pPr>
        <w:pStyle w:val="5"/>
      </w:pPr>
      <w:r>
        <w:t>brethren</w:t>
      </w:r>
      <w:r>
        <w:rPr>
          <w:spacing w:val="9"/>
        </w:rPr>
        <w:t xml:space="preserve"> </w:t>
      </w:r>
      <w:r>
        <w:t>fall</w:t>
      </w:r>
      <w:r>
        <w:rPr>
          <w:spacing w:val="9"/>
        </w:rPr>
        <w:t xml:space="preserve"> </w:t>
      </w:r>
      <w:r>
        <w:t>out</w:t>
      </w:r>
      <w:r>
        <w:rPr>
          <w:spacing w:val="9"/>
        </w:rPr>
        <w:t xml:space="preserve"> </w:t>
      </w:r>
      <w:r>
        <w:t>by</w:t>
      </w:r>
      <w:r>
        <w:rPr>
          <w:spacing w:val="9"/>
        </w:rPr>
        <w:t xml:space="preserve"> </w:t>
      </w:r>
      <w:r>
        <w:t>the</w:t>
      </w:r>
      <w:r>
        <w:rPr>
          <w:spacing w:val="9"/>
        </w:rPr>
        <w:t xml:space="preserve"> </w:t>
      </w:r>
      <w:r>
        <w:rPr>
          <w:spacing w:val="-4"/>
        </w:rPr>
        <w:t>way.</w:t>
      </w:r>
    </w:p>
    <w:p w14:paraId="40664EA9">
      <w:pPr>
        <w:pStyle w:val="5"/>
        <w:spacing w:before="315" w:line="261" w:lineRule="auto"/>
        <w:ind w:right="118"/>
      </w:pPr>
      <w:r>
        <w:t>Fourthly, it is a time of Service; God never put such opportunities of</w:t>
      </w:r>
      <w:r>
        <w:rPr>
          <w:spacing w:val="80"/>
          <w:w w:val="150"/>
        </w:rPr>
        <w:t xml:space="preserve"> </w:t>
      </w:r>
      <w:r>
        <w:t>service into our hands, as now he hath. How many holy men who were furnished with large abilities and enlarged hearts to have done service for God and his people in former times, lived privately, only enjoyed sweet communion between God and their own souls, but oh how did they prize opportunities of service! how did they thirst after, and greedily embrace advantages</w:t>
      </w:r>
      <w:r>
        <w:rPr>
          <w:spacing w:val="40"/>
        </w:rPr>
        <w:t xml:space="preserve"> </w:t>
      </w:r>
      <w:r>
        <w:t>for</w:t>
      </w:r>
      <w:r>
        <w:rPr>
          <w:spacing w:val="40"/>
        </w:rPr>
        <w:t xml:space="preserve"> </w:t>
      </w:r>
      <w:r>
        <w:t>public</w:t>
      </w:r>
      <w:r>
        <w:rPr>
          <w:spacing w:val="40"/>
        </w:rPr>
        <w:t xml:space="preserve"> </w:t>
      </w:r>
      <w:r>
        <w:t>work!</w:t>
      </w:r>
      <w:r>
        <w:rPr>
          <w:spacing w:val="40"/>
        </w:rPr>
        <w:t xml:space="preserve"> </w:t>
      </w:r>
      <w:r>
        <w:t>they</w:t>
      </w:r>
      <w:r>
        <w:rPr>
          <w:spacing w:val="40"/>
        </w:rPr>
        <w:t xml:space="preserve"> </w:t>
      </w:r>
      <w:r>
        <w:t>were</w:t>
      </w:r>
      <w:r>
        <w:rPr>
          <w:spacing w:val="40"/>
        </w:rPr>
        <w:t xml:space="preserve"> </w:t>
      </w:r>
      <w:r>
        <w:t>willing</w:t>
      </w:r>
      <w:r>
        <w:rPr>
          <w:spacing w:val="40"/>
        </w:rPr>
        <w:t xml:space="preserve"> </w:t>
      </w:r>
      <w:r>
        <w:t>to</w:t>
      </w:r>
      <w:r>
        <w:rPr>
          <w:spacing w:val="40"/>
        </w:rPr>
        <w:t xml:space="preserve"> </w:t>
      </w:r>
      <w:r>
        <w:t>submit</w:t>
      </w:r>
      <w:r>
        <w:rPr>
          <w:spacing w:val="40"/>
        </w:rPr>
        <w:t xml:space="preserve"> </w:t>
      </w:r>
      <w:r>
        <w:t>to</w:t>
      </w:r>
      <w:r>
        <w:rPr>
          <w:spacing w:val="40"/>
        </w:rPr>
        <w:t xml:space="preserve"> </w:t>
      </w:r>
      <w:r>
        <w:t>any</w:t>
      </w:r>
      <w:r>
        <w:rPr>
          <w:spacing w:val="40"/>
        </w:rPr>
        <w:t xml:space="preserve"> </w:t>
      </w:r>
      <w:r>
        <w:t>thing</w:t>
      </w:r>
      <w:r>
        <w:rPr>
          <w:spacing w:val="40"/>
        </w:rPr>
        <w:t xml:space="preserve"> </w:t>
      </w:r>
      <w:r>
        <w:t>to the uttermost their consciences would suffer them, that they might be employed in work for God and his Saints: Though their encouragement from</w:t>
      </w:r>
      <w:r>
        <w:rPr>
          <w:spacing w:val="40"/>
        </w:rPr>
        <w:t xml:space="preserve"> </w:t>
      </w:r>
      <w:r>
        <w:t>men</w:t>
      </w:r>
      <w:r>
        <w:rPr>
          <w:spacing w:val="40"/>
        </w:rPr>
        <w:t xml:space="preserve"> </w:t>
      </w:r>
      <w:r>
        <w:t>was</w:t>
      </w:r>
      <w:r>
        <w:rPr>
          <w:spacing w:val="40"/>
        </w:rPr>
        <w:t xml:space="preserve"> </w:t>
      </w:r>
      <w:r>
        <w:t>small,</w:t>
      </w:r>
      <w:r>
        <w:rPr>
          <w:spacing w:val="40"/>
        </w:rPr>
        <w:t xml:space="preserve"> </w:t>
      </w:r>
      <w:r>
        <w:t>yet</w:t>
      </w:r>
      <w:r>
        <w:rPr>
          <w:spacing w:val="40"/>
        </w:rPr>
        <w:t xml:space="preserve"> </w:t>
      </w:r>
      <w:r>
        <w:t>their</w:t>
      </w:r>
      <w:r>
        <w:rPr>
          <w:spacing w:val="40"/>
        </w:rPr>
        <w:t xml:space="preserve"> </w:t>
      </w:r>
      <w:r>
        <w:t>work</w:t>
      </w:r>
      <w:r>
        <w:rPr>
          <w:spacing w:val="40"/>
        </w:rPr>
        <w:t xml:space="preserve"> </w:t>
      </w:r>
      <w:r>
        <w:t>was</w:t>
      </w:r>
      <w:r>
        <w:rPr>
          <w:spacing w:val="40"/>
        </w:rPr>
        <w:t xml:space="preserve"> </w:t>
      </w:r>
      <w:r>
        <w:t>wages</w:t>
      </w:r>
      <w:r>
        <w:rPr>
          <w:spacing w:val="40"/>
        </w:rPr>
        <w:t xml:space="preserve"> </w:t>
      </w:r>
      <w:r>
        <w:t>to</w:t>
      </w:r>
      <w:r>
        <w:rPr>
          <w:spacing w:val="40"/>
        </w:rPr>
        <w:t xml:space="preserve"> </w:t>
      </w:r>
      <w:r>
        <w:t>them;</w:t>
      </w:r>
      <w:r>
        <w:rPr>
          <w:spacing w:val="40"/>
        </w:rPr>
        <w:t xml:space="preserve"> </w:t>
      </w:r>
      <w:r>
        <w:t>but</w:t>
      </w:r>
      <w:r>
        <w:rPr>
          <w:spacing w:val="40"/>
        </w:rPr>
        <w:t xml:space="preserve"> </w:t>
      </w:r>
      <w:r>
        <w:t>in</w:t>
      </w:r>
      <w:r>
        <w:rPr>
          <w:spacing w:val="40"/>
        </w:rPr>
        <w:t xml:space="preserve"> </w:t>
      </w:r>
      <w:r>
        <w:t>those times, almost all places of public employment were in the hands or at the dispose</w:t>
      </w:r>
      <w:r>
        <w:rPr>
          <w:spacing w:val="40"/>
        </w:rPr>
        <w:t xml:space="preserve"> </w:t>
      </w:r>
      <w:r>
        <w:t>of</w:t>
      </w:r>
      <w:r>
        <w:rPr>
          <w:spacing w:val="40"/>
        </w:rPr>
        <w:t xml:space="preserve"> </w:t>
      </w:r>
      <w:r>
        <w:t>evil</w:t>
      </w:r>
      <w:r>
        <w:rPr>
          <w:spacing w:val="40"/>
        </w:rPr>
        <w:t xml:space="preserve"> </w:t>
      </w:r>
      <w:r>
        <w:t>men;</w:t>
      </w:r>
      <w:r>
        <w:rPr>
          <w:spacing w:val="40"/>
        </w:rPr>
        <w:t xml:space="preserve"> </w:t>
      </w:r>
      <w:r>
        <w:t>could</w:t>
      </w:r>
      <w:r>
        <w:rPr>
          <w:spacing w:val="40"/>
        </w:rPr>
        <w:t xml:space="preserve"> </w:t>
      </w:r>
      <w:r>
        <w:t>they</w:t>
      </w:r>
      <w:r>
        <w:rPr>
          <w:spacing w:val="40"/>
        </w:rPr>
        <w:t xml:space="preserve"> </w:t>
      </w:r>
      <w:r>
        <w:t>have</w:t>
      </w:r>
      <w:r>
        <w:rPr>
          <w:spacing w:val="40"/>
        </w:rPr>
        <w:t xml:space="preserve"> </w:t>
      </w:r>
      <w:r>
        <w:t>foreseen</w:t>
      </w:r>
      <w:r>
        <w:rPr>
          <w:spacing w:val="40"/>
        </w:rPr>
        <w:t xml:space="preserve"> </w:t>
      </w:r>
      <w:r>
        <w:t>that</w:t>
      </w:r>
      <w:r>
        <w:rPr>
          <w:spacing w:val="40"/>
        </w:rPr>
        <w:t xml:space="preserve"> </w:t>
      </w:r>
      <w:r>
        <w:t>within</w:t>
      </w:r>
      <w:r>
        <w:rPr>
          <w:spacing w:val="40"/>
        </w:rPr>
        <w:t xml:space="preserve"> </w:t>
      </w:r>
      <w:r>
        <w:t>a</w:t>
      </w:r>
      <w:r>
        <w:rPr>
          <w:spacing w:val="40"/>
        </w:rPr>
        <w:t xml:space="preserve"> </w:t>
      </w:r>
      <w:r>
        <w:t>few</w:t>
      </w:r>
      <w:r>
        <w:rPr>
          <w:spacing w:val="40"/>
        </w:rPr>
        <w:t xml:space="preserve"> </w:t>
      </w:r>
      <w:r>
        <w:t>years, there should be a door open for all godly men, to full opportunities for the employment of their gifts and graces to the uttermost. How would they</w:t>
      </w:r>
      <w:r>
        <w:rPr>
          <w:spacing w:val="40"/>
        </w:rPr>
        <w:t xml:space="preserve"> </w:t>
      </w:r>
      <w:r>
        <w:t>have rejoiced and longed to have seen those times, and blessed those who should</w:t>
      </w:r>
      <w:r>
        <w:rPr>
          <w:spacing w:val="40"/>
        </w:rPr>
        <w:t xml:space="preserve"> </w:t>
      </w:r>
      <w:r>
        <w:t>live</w:t>
      </w:r>
      <w:r>
        <w:rPr>
          <w:spacing w:val="40"/>
        </w:rPr>
        <w:t xml:space="preserve"> </w:t>
      </w:r>
      <w:r>
        <w:t>in</w:t>
      </w:r>
      <w:r>
        <w:rPr>
          <w:spacing w:val="40"/>
        </w:rPr>
        <w:t xml:space="preserve"> </w:t>
      </w:r>
      <w:r>
        <w:t>them!</w:t>
      </w:r>
      <w:r>
        <w:rPr>
          <w:spacing w:val="40"/>
        </w:rPr>
        <w:t xml:space="preserve"> </w:t>
      </w:r>
      <w:r>
        <w:t>I</w:t>
      </w:r>
      <w:r>
        <w:rPr>
          <w:spacing w:val="40"/>
        </w:rPr>
        <w:t xml:space="preserve"> </w:t>
      </w:r>
      <w:r>
        <w:t>am</w:t>
      </w:r>
      <w:r>
        <w:rPr>
          <w:spacing w:val="40"/>
        </w:rPr>
        <w:t xml:space="preserve"> </w:t>
      </w:r>
      <w:r>
        <w:t>confident</w:t>
      </w:r>
      <w:r>
        <w:rPr>
          <w:spacing w:val="40"/>
        </w:rPr>
        <w:t xml:space="preserve"> </w:t>
      </w:r>
      <w:r>
        <w:t>it</w:t>
      </w:r>
      <w:r>
        <w:rPr>
          <w:spacing w:val="40"/>
        </w:rPr>
        <w:t xml:space="preserve"> </w:t>
      </w:r>
      <w:r>
        <w:t>cannot</w:t>
      </w:r>
      <w:r>
        <w:rPr>
          <w:spacing w:val="40"/>
        </w:rPr>
        <w:t xml:space="preserve"> </w:t>
      </w:r>
      <w:r>
        <w:t>be</w:t>
      </w:r>
      <w:r>
        <w:rPr>
          <w:spacing w:val="40"/>
        </w:rPr>
        <w:t xml:space="preserve"> </w:t>
      </w:r>
      <w:r>
        <w:t>shewn</w:t>
      </w:r>
      <w:r>
        <w:rPr>
          <w:spacing w:val="40"/>
        </w:rPr>
        <w:t xml:space="preserve"> </w:t>
      </w:r>
      <w:r>
        <w:t>that</w:t>
      </w:r>
      <w:r>
        <w:rPr>
          <w:spacing w:val="40"/>
        </w:rPr>
        <w:t xml:space="preserve"> </w:t>
      </w:r>
      <w:r>
        <w:t>ever</w:t>
      </w:r>
      <w:r>
        <w:rPr>
          <w:spacing w:val="40"/>
        </w:rPr>
        <w:t xml:space="preserve"> </w:t>
      </w:r>
      <w:r>
        <w:t>there was</w:t>
      </w:r>
      <w:r>
        <w:rPr>
          <w:spacing w:val="40"/>
        </w:rPr>
        <w:t xml:space="preserve"> </w:t>
      </w:r>
      <w:r>
        <w:t>a</w:t>
      </w:r>
      <w:r>
        <w:rPr>
          <w:spacing w:val="40"/>
        </w:rPr>
        <w:t xml:space="preserve"> </w:t>
      </w:r>
      <w:r>
        <w:t>time</w:t>
      </w:r>
      <w:r>
        <w:rPr>
          <w:spacing w:val="40"/>
        </w:rPr>
        <w:t xml:space="preserve"> </w:t>
      </w:r>
      <w:r>
        <w:t>since</w:t>
      </w:r>
      <w:r>
        <w:rPr>
          <w:spacing w:val="40"/>
        </w:rPr>
        <w:t xml:space="preserve"> </w:t>
      </w:r>
      <w:r>
        <w:t>the</w:t>
      </w:r>
      <w:r>
        <w:rPr>
          <w:spacing w:val="40"/>
        </w:rPr>
        <w:t xml:space="preserve"> </w:t>
      </w:r>
      <w:r>
        <w:t>world</w:t>
      </w:r>
      <w:r>
        <w:rPr>
          <w:spacing w:val="40"/>
        </w:rPr>
        <w:t xml:space="preserve"> </w:t>
      </w:r>
      <w:r>
        <w:t>began,</w:t>
      </w:r>
      <w:r>
        <w:rPr>
          <w:spacing w:val="40"/>
        </w:rPr>
        <w:t xml:space="preserve"> </w:t>
      </w:r>
      <w:r>
        <w:t>that</w:t>
      </w:r>
      <w:r>
        <w:rPr>
          <w:spacing w:val="40"/>
        </w:rPr>
        <w:t xml:space="preserve"> </w:t>
      </w:r>
      <w:r>
        <w:t>so</w:t>
      </w:r>
      <w:r>
        <w:rPr>
          <w:spacing w:val="40"/>
        </w:rPr>
        <w:t xml:space="preserve"> </w:t>
      </w:r>
      <w:r>
        <w:t>many</w:t>
      </w:r>
      <w:r>
        <w:rPr>
          <w:spacing w:val="40"/>
        </w:rPr>
        <w:t xml:space="preserve"> </w:t>
      </w:r>
      <w:r>
        <w:t>godly</w:t>
      </w:r>
      <w:r>
        <w:rPr>
          <w:spacing w:val="40"/>
        </w:rPr>
        <w:t xml:space="preserve"> </w:t>
      </w:r>
      <w:r>
        <w:t>people</w:t>
      </w:r>
      <w:r>
        <w:rPr>
          <w:spacing w:val="40"/>
        </w:rPr>
        <w:t xml:space="preserve"> </w:t>
      </w:r>
      <w:r>
        <w:t>in</w:t>
      </w:r>
      <w:r>
        <w:rPr>
          <w:spacing w:val="40"/>
        </w:rPr>
        <w:t xml:space="preserve"> </w:t>
      </w:r>
      <w:r>
        <w:t>a Kingdom have had such a large opportunity of public service, as for these last</w:t>
      </w:r>
      <w:r>
        <w:rPr>
          <w:spacing w:val="40"/>
        </w:rPr>
        <w:t xml:space="preserve"> </w:t>
      </w:r>
      <w:r>
        <w:t>five</w:t>
      </w:r>
      <w:r>
        <w:rPr>
          <w:spacing w:val="40"/>
        </w:rPr>
        <w:t xml:space="preserve"> </w:t>
      </w:r>
      <w:r>
        <w:t>years</w:t>
      </w:r>
      <w:r>
        <w:rPr>
          <w:spacing w:val="40"/>
        </w:rPr>
        <w:t xml:space="preserve"> </w:t>
      </w:r>
      <w:r>
        <w:t>hath</w:t>
      </w:r>
      <w:r>
        <w:rPr>
          <w:spacing w:val="40"/>
        </w:rPr>
        <w:t xml:space="preserve"> </w:t>
      </w:r>
      <w:r>
        <w:t>been</w:t>
      </w:r>
      <w:r>
        <w:rPr>
          <w:spacing w:val="40"/>
        </w:rPr>
        <w:t xml:space="preserve"> </w:t>
      </w:r>
      <w:r>
        <w:t>in</w:t>
      </w:r>
      <w:r>
        <w:rPr>
          <w:spacing w:val="40"/>
        </w:rPr>
        <w:t xml:space="preserve"> </w:t>
      </w:r>
      <w:r>
        <w:t>England;</w:t>
      </w:r>
      <w:r>
        <w:rPr>
          <w:spacing w:val="40"/>
        </w:rPr>
        <w:t xml:space="preserve"> </w:t>
      </w:r>
      <w:r>
        <w:t>and</w:t>
      </w:r>
      <w:r>
        <w:rPr>
          <w:spacing w:val="40"/>
        </w:rPr>
        <w:t xml:space="preserve"> </w:t>
      </w:r>
      <w:r>
        <w:t>shall</w:t>
      </w:r>
      <w:r>
        <w:rPr>
          <w:spacing w:val="40"/>
        </w:rPr>
        <w:t xml:space="preserve"> </w:t>
      </w:r>
      <w:r>
        <w:t>this</w:t>
      </w:r>
      <w:r>
        <w:rPr>
          <w:spacing w:val="40"/>
        </w:rPr>
        <w:t xml:space="preserve"> </w:t>
      </w:r>
      <w:r>
        <w:t>opportunity</w:t>
      </w:r>
      <w:r>
        <w:rPr>
          <w:spacing w:val="40"/>
        </w:rPr>
        <w:t xml:space="preserve"> </w:t>
      </w:r>
      <w:r>
        <w:t>be</w:t>
      </w:r>
      <w:r>
        <w:rPr>
          <w:spacing w:val="40"/>
        </w:rPr>
        <w:t xml:space="preserve"> </w:t>
      </w:r>
      <w:r>
        <w:t>lost with our wrangling and contending? Oh how unworthy are we to live in such</w:t>
      </w:r>
      <w:r>
        <w:rPr>
          <w:spacing w:val="40"/>
        </w:rPr>
        <w:t xml:space="preserve"> </w:t>
      </w:r>
      <w:r>
        <w:t>times</w:t>
      </w:r>
      <w:r>
        <w:rPr>
          <w:spacing w:val="40"/>
        </w:rPr>
        <w:t xml:space="preserve"> </w:t>
      </w:r>
      <w:r>
        <w:t>as</w:t>
      </w:r>
      <w:r>
        <w:rPr>
          <w:spacing w:val="40"/>
        </w:rPr>
        <w:t xml:space="preserve"> </w:t>
      </w:r>
      <w:r>
        <w:t>these</w:t>
      </w:r>
      <w:r>
        <w:rPr>
          <w:spacing w:val="40"/>
        </w:rPr>
        <w:t xml:space="preserve"> </w:t>
      </w:r>
      <w:r>
        <w:t>are!</w:t>
      </w:r>
      <w:r>
        <w:rPr>
          <w:spacing w:val="40"/>
        </w:rPr>
        <w:t xml:space="preserve"> </w:t>
      </w:r>
      <w:r>
        <w:t>When</w:t>
      </w:r>
      <w:r>
        <w:rPr>
          <w:spacing w:val="40"/>
        </w:rPr>
        <w:t xml:space="preserve"> </w:t>
      </w:r>
      <w:r>
        <w:t>a</w:t>
      </w:r>
      <w:r>
        <w:rPr>
          <w:spacing w:val="40"/>
        </w:rPr>
        <w:t xml:space="preserve"> </w:t>
      </w:r>
      <w:r>
        <w:t>Master</w:t>
      </w:r>
      <w:r>
        <w:rPr>
          <w:spacing w:val="40"/>
        </w:rPr>
        <w:t xml:space="preserve"> </w:t>
      </w:r>
      <w:r>
        <w:t>sets</w:t>
      </w:r>
      <w:r>
        <w:rPr>
          <w:spacing w:val="40"/>
        </w:rPr>
        <w:t xml:space="preserve"> </w:t>
      </w:r>
      <w:r>
        <w:t>his</w:t>
      </w:r>
      <w:r>
        <w:rPr>
          <w:spacing w:val="40"/>
        </w:rPr>
        <w:t xml:space="preserve"> </w:t>
      </w:r>
      <w:r>
        <w:t>servants</w:t>
      </w:r>
      <w:r>
        <w:rPr>
          <w:spacing w:val="40"/>
        </w:rPr>
        <w:t xml:space="preserve"> </w:t>
      </w:r>
      <w:r>
        <w:t>to</w:t>
      </w:r>
      <w:r>
        <w:rPr>
          <w:spacing w:val="40"/>
        </w:rPr>
        <w:t xml:space="preserve"> </w:t>
      </w:r>
      <w:r>
        <w:t>work,</w:t>
      </w:r>
      <w:r>
        <w:rPr>
          <w:spacing w:val="40"/>
        </w:rPr>
        <w:t xml:space="preserve"> </w:t>
      </w:r>
      <w:r>
        <w:t>and that in such a piece of work as is of great concernment, the opportunity of which if lost will be a great loss to him: if these servants shall trifle away</w:t>
      </w:r>
      <w:r>
        <w:rPr>
          <w:spacing w:val="40"/>
        </w:rPr>
        <w:t xml:space="preserve"> </w:t>
      </w:r>
      <w:r>
        <w:t>this opportunity with wrangling one with another about their work, one opposing another in it, will this be a good account to their Master? So</w:t>
      </w:r>
      <w:r>
        <w:rPr>
          <w:spacing w:val="80"/>
          <w:w w:val="150"/>
        </w:rPr>
        <w:t xml:space="preserve"> </w:t>
      </w:r>
      <w:r>
        <w:t>much</w:t>
      </w:r>
      <w:r>
        <w:rPr>
          <w:spacing w:val="32"/>
        </w:rPr>
        <w:t xml:space="preserve"> </w:t>
      </w:r>
      <w:r>
        <w:t>time</w:t>
      </w:r>
      <w:r>
        <w:rPr>
          <w:spacing w:val="32"/>
        </w:rPr>
        <w:t xml:space="preserve"> </w:t>
      </w:r>
      <w:r>
        <w:t>was</w:t>
      </w:r>
      <w:r>
        <w:rPr>
          <w:spacing w:val="32"/>
        </w:rPr>
        <w:t xml:space="preserve"> </w:t>
      </w:r>
      <w:r>
        <w:t>spent</w:t>
      </w:r>
      <w:r>
        <w:rPr>
          <w:spacing w:val="31"/>
        </w:rPr>
        <w:t xml:space="preserve"> </w:t>
      </w:r>
      <w:r>
        <w:t>in</w:t>
      </w:r>
      <w:r>
        <w:rPr>
          <w:spacing w:val="32"/>
        </w:rPr>
        <w:t xml:space="preserve"> </w:t>
      </w:r>
      <w:r>
        <w:t>work,</w:t>
      </w:r>
      <w:r>
        <w:rPr>
          <w:spacing w:val="32"/>
        </w:rPr>
        <w:t xml:space="preserve"> </w:t>
      </w:r>
      <w:r>
        <w:t>but</w:t>
      </w:r>
      <w:r>
        <w:rPr>
          <w:spacing w:val="31"/>
        </w:rPr>
        <w:t xml:space="preserve"> </w:t>
      </w:r>
      <w:r>
        <w:t>so</w:t>
      </w:r>
      <w:r>
        <w:rPr>
          <w:spacing w:val="32"/>
        </w:rPr>
        <w:t xml:space="preserve"> </w:t>
      </w:r>
      <w:r>
        <w:t>much</w:t>
      </w:r>
      <w:r>
        <w:rPr>
          <w:spacing w:val="32"/>
        </w:rPr>
        <w:t xml:space="preserve"> </w:t>
      </w:r>
      <w:r>
        <w:t>in</w:t>
      </w:r>
      <w:r>
        <w:rPr>
          <w:spacing w:val="32"/>
        </w:rPr>
        <w:t xml:space="preserve"> </w:t>
      </w:r>
      <w:r>
        <w:t>quarrelling,</w:t>
      </w:r>
      <w:r>
        <w:rPr>
          <w:spacing w:val="32"/>
        </w:rPr>
        <w:t xml:space="preserve"> </w:t>
      </w:r>
      <w:r>
        <w:t>whereby</w:t>
      </w:r>
      <w:r>
        <w:rPr>
          <w:spacing w:val="32"/>
        </w:rPr>
        <w:t xml:space="preserve"> </w:t>
      </w:r>
      <w:r>
        <w:t>there is little of the work done. We read of Nehemiah, cap. 6:3. when Sanballat and Tobiah, those quarrelsome companions sent to him to meet them, intending</w:t>
      </w:r>
      <w:r>
        <w:rPr>
          <w:spacing w:val="40"/>
        </w:rPr>
        <w:t xml:space="preserve"> </w:t>
      </w:r>
      <w:r>
        <w:t>to</w:t>
      </w:r>
      <w:r>
        <w:rPr>
          <w:spacing w:val="40"/>
        </w:rPr>
        <w:t xml:space="preserve"> </w:t>
      </w:r>
      <w:r>
        <w:t>quarrel</w:t>
      </w:r>
      <w:r>
        <w:rPr>
          <w:spacing w:val="40"/>
        </w:rPr>
        <w:t xml:space="preserve"> </w:t>
      </w:r>
      <w:r>
        <w:t>with</w:t>
      </w:r>
      <w:r>
        <w:rPr>
          <w:spacing w:val="40"/>
        </w:rPr>
        <w:t xml:space="preserve"> </w:t>
      </w:r>
      <w:r>
        <w:t>him,</w:t>
      </w:r>
      <w:r>
        <w:rPr>
          <w:spacing w:val="40"/>
        </w:rPr>
        <w:t xml:space="preserve"> </w:t>
      </w:r>
      <w:r>
        <w:t>he</w:t>
      </w:r>
      <w:r>
        <w:rPr>
          <w:spacing w:val="40"/>
        </w:rPr>
        <w:t xml:space="preserve"> </w:t>
      </w:r>
      <w:r>
        <w:t>answered</w:t>
      </w:r>
      <w:r>
        <w:rPr>
          <w:spacing w:val="40"/>
        </w:rPr>
        <w:t xml:space="preserve"> </w:t>
      </w:r>
      <w:r>
        <w:t>them,</w:t>
      </w:r>
      <w:r>
        <w:rPr>
          <w:spacing w:val="40"/>
        </w:rPr>
        <w:t xml:space="preserve"> </w:t>
      </w:r>
      <w:r>
        <w:t>I</w:t>
      </w:r>
      <w:r>
        <w:rPr>
          <w:spacing w:val="40"/>
        </w:rPr>
        <w:t xml:space="preserve"> </w:t>
      </w:r>
      <w:r>
        <w:t>am</w:t>
      </w:r>
      <w:r>
        <w:rPr>
          <w:spacing w:val="40"/>
        </w:rPr>
        <w:t xml:space="preserve"> </w:t>
      </w:r>
      <w:r>
        <w:t>doing</w:t>
      </w:r>
      <w:r>
        <w:rPr>
          <w:spacing w:val="40"/>
        </w:rPr>
        <w:t xml:space="preserve"> </w:t>
      </w:r>
      <w:r>
        <w:t>a</w:t>
      </w:r>
      <w:r>
        <w:rPr>
          <w:spacing w:val="40"/>
        </w:rPr>
        <w:t xml:space="preserve"> </w:t>
      </w:r>
      <w:r>
        <w:t>great work</w:t>
      </w:r>
      <w:r>
        <w:rPr>
          <w:spacing w:val="34"/>
        </w:rPr>
        <w:t xml:space="preserve"> </w:t>
      </w:r>
      <w:r>
        <w:t>,</w:t>
      </w:r>
      <w:r>
        <w:rPr>
          <w:spacing w:val="35"/>
        </w:rPr>
        <w:t xml:space="preserve"> </w:t>
      </w:r>
      <w:r>
        <w:t>so</w:t>
      </w:r>
      <w:r>
        <w:rPr>
          <w:spacing w:val="34"/>
        </w:rPr>
        <w:t xml:space="preserve"> </w:t>
      </w:r>
      <w:r>
        <w:t>that</w:t>
      </w:r>
      <w:r>
        <w:rPr>
          <w:spacing w:val="34"/>
        </w:rPr>
        <w:t xml:space="preserve"> </w:t>
      </w:r>
      <w:r>
        <w:t>I</w:t>
      </w:r>
      <w:r>
        <w:rPr>
          <w:spacing w:val="34"/>
        </w:rPr>
        <w:t xml:space="preserve"> </w:t>
      </w:r>
      <w:r>
        <w:t>cannot</w:t>
      </w:r>
      <w:r>
        <w:rPr>
          <w:spacing w:val="34"/>
        </w:rPr>
        <w:t xml:space="preserve"> </w:t>
      </w:r>
      <w:r>
        <w:t>come,</w:t>
      </w:r>
      <w:r>
        <w:rPr>
          <w:spacing w:val="35"/>
        </w:rPr>
        <w:t xml:space="preserve"> </w:t>
      </w:r>
      <w:r>
        <w:t>why</w:t>
      </w:r>
      <w:r>
        <w:rPr>
          <w:spacing w:val="34"/>
        </w:rPr>
        <w:t xml:space="preserve"> </w:t>
      </w:r>
      <w:r>
        <w:t>should</w:t>
      </w:r>
      <w:r>
        <w:rPr>
          <w:spacing w:val="35"/>
        </w:rPr>
        <w:t xml:space="preserve"> </w:t>
      </w:r>
      <w:r>
        <w:t>the</w:t>
      </w:r>
      <w:r>
        <w:rPr>
          <w:spacing w:val="34"/>
        </w:rPr>
        <w:t xml:space="preserve"> </w:t>
      </w:r>
      <w:r>
        <w:t>work</w:t>
      </w:r>
      <w:r>
        <w:rPr>
          <w:spacing w:val="34"/>
        </w:rPr>
        <w:t xml:space="preserve"> </w:t>
      </w:r>
      <w:r>
        <w:t>cease?</w:t>
      </w:r>
      <w:r>
        <w:rPr>
          <w:spacing w:val="34"/>
        </w:rPr>
        <w:t xml:space="preserve"> </w:t>
      </w:r>
      <w:r>
        <w:t>If</w:t>
      </w:r>
      <w:r>
        <w:rPr>
          <w:spacing w:val="34"/>
        </w:rPr>
        <w:t xml:space="preserve"> </w:t>
      </w:r>
      <w:r>
        <w:t>we</w:t>
      </w:r>
      <w:r>
        <w:rPr>
          <w:spacing w:val="34"/>
        </w:rPr>
        <w:t xml:space="preserve"> </w:t>
      </w:r>
      <w:r>
        <w:t>see</w:t>
      </w:r>
      <w:r>
        <w:rPr>
          <w:spacing w:val="34"/>
        </w:rPr>
        <w:t xml:space="preserve"> </w:t>
      </w:r>
      <w:r>
        <w:t>men set upon strife and contention, we should not meddle with them, to spend our time in answering what comes from them; our case were miserable, if we were at the mercy of every quarreller, bound to answer whatsoever he pleases</w:t>
      </w:r>
      <w:r>
        <w:rPr>
          <w:spacing w:val="40"/>
        </w:rPr>
        <w:t xml:space="preserve"> </w:t>
      </w:r>
      <w:r>
        <w:t>to</w:t>
      </w:r>
      <w:r>
        <w:rPr>
          <w:spacing w:val="40"/>
        </w:rPr>
        <w:t xml:space="preserve"> </w:t>
      </w:r>
      <w:r>
        <w:t>put</w:t>
      </w:r>
      <w:r>
        <w:rPr>
          <w:spacing w:val="40"/>
        </w:rPr>
        <w:t xml:space="preserve"> </w:t>
      </w:r>
      <w:r>
        <w:t>forth.</w:t>
      </w:r>
      <w:r>
        <w:rPr>
          <w:spacing w:val="40"/>
        </w:rPr>
        <w:t xml:space="preserve"> </w:t>
      </w:r>
      <w:r>
        <w:t>But</w:t>
      </w:r>
      <w:r>
        <w:rPr>
          <w:spacing w:val="40"/>
        </w:rPr>
        <w:t xml:space="preserve"> </w:t>
      </w:r>
      <w:r>
        <w:t>let</w:t>
      </w:r>
      <w:r>
        <w:rPr>
          <w:spacing w:val="40"/>
        </w:rPr>
        <w:t xml:space="preserve"> </w:t>
      </w:r>
      <w:r>
        <w:t>us</w:t>
      </w:r>
      <w:r>
        <w:rPr>
          <w:spacing w:val="40"/>
        </w:rPr>
        <w:t xml:space="preserve"> </w:t>
      </w:r>
      <w:r>
        <w:t>tend</w:t>
      </w:r>
      <w:r>
        <w:rPr>
          <w:spacing w:val="40"/>
        </w:rPr>
        <w:t xml:space="preserve"> </w:t>
      </w:r>
      <w:r>
        <w:t>our</w:t>
      </w:r>
      <w:r>
        <w:rPr>
          <w:spacing w:val="40"/>
        </w:rPr>
        <w:t xml:space="preserve"> </w:t>
      </w:r>
      <w:r>
        <w:t>work;</w:t>
      </w:r>
      <w:r>
        <w:rPr>
          <w:spacing w:val="40"/>
        </w:rPr>
        <w:t xml:space="preserve"> </w:t>
      </w:r>
      <w:r>
        <w:t>these</w:t>
      </w:r>
      <w:r>
        <w:rPr>
          <w:spacing w:val="40"/>
        </w:rPr>
        <w:t xml:space="preserve"> </w:t>
      </w:r>
      <w:r>
        <w:t>opportunities</w:t>
      </w:r>
      <w:r>
        <w:rPr>
          <w:spacing w:val="40"/>
        </w:rPr>
        <w:t xml:space="preserve"> </w:t>
      </w:r>
      <w:r>
        <w:t>of service</w:t>
      </w:r>
      <w:r>
        <w:rPr>
          <w:spacing w:val="66"/>
        </w:rPr>
        <w:t xml:space="preserve"> </w:t>
      </w:r>
      <w:r>
        <w:t>that</w:t>
      </w:r>
      <w:r>
        <w:rPr>
          <w:spacing w:val="66"/>
        </w:rPr>
        <w:t xml:space="preserve"> </w:t>
      </w:r>
      <w:r>
        <w:t>now</w:t>
      </w:r>
      <w:r>
        <w:rPr>
          <w:spacing w:val="67"/>
        </w:rPr>
        <w:t xml:space="preserve"> </w:t>
      </w:r>
      <w:r>
        <w:t>we</w:t>
      </w:r>
      <w:r>
        <w:rPr>
          <w:spacing w:val="66"/>
        </w:rPr>
        <w:t xml:space="preserve"> </w:t>
      </w:r>
      <w:r>
        <w:t>have</w:t>
      </w:r>
      <w:r>
        <w:rPr>
          <w:spacing w:val="66"/>
        </w:rPr>
        <w:t xml:space="preserve"> </w:t>
      </w:r>
      <w:r>
        <w:t>are</w:t>
      </w:r>
      <w:r>
        <w:rPr>
          <w:spacing w:val="66"/>
        </w:rPr>
        <w:t xml:space="preserve"> </w:t>
      </w:r>
      <w:r>
        <w:t>too</w:t>
      </w:r>
      <w:r>
        <w:rPr>
          <w:spacing w:val="67"/>
        </w:rPr>
        <w:t xml:space="preserve"> </w:t>
      </w:r>
      <w:r>
        <w:t>precious</w:t>
      </w:r>
      <w:r>
        <w:rPr>
          <w:spacing w:val="66"/>
        </w:rPr>
        <w:t xml:space="preserve"> </w:t>
      </w:r>
      <w:r>
        <w:t>to</w:t>
      </w:r>
      <w:r>
        <w:rPr>
          <w:spacing w:val="66"/>
        </w:rPr>
        <w:t xml:space="preserve"> </w:t>
      </w:r>
      <w:r>
        <w:t>give</w:t>
      </w:r>
      <w:r>
        <w:rPr>
          <w:spacing w:val="67"/>
        </w:rPr>
        <w:t xml:space="preserve"> </w:t>
      </w:r>
      <w:r>
        <w:t>way</w:t>
      </w:r>
      <w:r>
        <w:rPr>
          <w:spacing w:val="66"/>
        </w:rPr>
        <w:t xml:space="preserve"> </w:t>
      </w:r>
      <w:r>
        <w:t>to</w:t>
      </w:r>
      <w:r>
        <w:rPr>
          <w:spacing w:val="66"/>
        </w:rPr>
        <w:t xml:space="preserve"> </w:t>
      </w:r>
      <w:r>
        <w:t>them,</w:t>
      </w:r>
      <w:r>
        <w:rPr>
          <w:spacing w:val="67"/>
        </w:rPr>
        <w:t xml:space="preserve"> </w:t>
      </w:r>
      <w:r>
        <w:t>to</w:t>
      </w:r>
      <w:r>
        <w:rPr>
          <w:spacing w:val="66"/>
        </w:rPr>
        <w:t xml:space="preserve"> </w:t>
      </w:r>
      <w:r>
        <w:rPr>
          <w:spacing w:val="-5"/>
        </w:rPr>
        <w:t>be</w:t>
      </w:r>
    </w:p>
    <w:p w14:paraId="3FF4D111">
      <w:pPr>
        <w:spacing w:after="0" w:line="261" w:lineRule="auto"/>
        <w:sectPr>
          <w:pgSz w:w="12240" w:h="15840"/>
          <w:pgMar w:top="1360" w:right="1320" w:bottom="280" w:left="1340" w:header="720" w:footer="720" w:gutter="0"/>
          <w:cols w:space="720" w:num="1"/>
        </w:sectPr>
      </w:pPr>
    </w:p>
    <w:p w14:paraId="67D61B33">
      <w:pPr>
        <w:pStyle w:val="6"/>
        <w:keepNext w:val="0"/>
        <w:keepLines w:val="0"/>
        <w:widowControl/>
        <w:suppressLineNumbers w:val="0"/>
      </w:pPr>
      <w:r>
        <w:t>spent, to be lost upon the How just were it with God to take these opportunities</w:t>
      </w:r>
      <w:r>
        <w:rPr>
          <w:spacing w:val="40"/>
        </w:rPr>
        <w:t xml:space="preserve"> </w:t>
      </w:r>
      <w:r>
        <w:t>from</w:t>
      </w:r>
      <w:r>
        <w:rPr>
          <w:spacing w:val="40"/>
        </w:rPr>
        <w:t xml:space="preserve"> </w:t>
      </w:r>
      <w:r>
        <w:t>us,</w:t>
      </w:r>
      <w:r>
        <w:rPr>
          <w:spacing w:val="40"/>
        </w:rPr>
        <w:t xml:space="preserve"> </w:t>
      </w:r>
      <w:r>
        <w:t>to</w:t>
      </w:r>
      <w:r>
        <w:rPr>
          <w:spacing w:val="40"/>
        </w:rPr>
        <w:t xml:space="preserve"> </w:t>
      </w:r>
      <w:r>
        <w:t>bring</w:t>
      </w:r>
      <w:r>
        <w:rPr>
          <w:spacing w:val="40"/>
        </w:rPr>
        <w:t xml:space="preserve"> </w:t>
      </w:r>
      <w:r>
        <w:t>us</w:t>
      </w:r>
      <w:r>
        <w:rPr>
          <w:spacing w:val="40"/>
        </w:rPr>
        <w:t xml:space="preserve"> </w:t>
      </w:r>
      <w:r>
        <w:t>again</w:t>
      </w:r>
      <w:r>
        <w:rPr>
          <w:spacing w:val="40"/>
        </w:rPr>
        <w:t xml:space="preserve"> </w:t>
      </w:r>
      <w:r>
        <w:t>into</w:t>
      </w:r>
      <w:r>
        <w:rPr>
          <w:spacing w:val="40"/>
        </w:rPr>
        <w:t xml:space="preserve"> </w:t>
      </w:r>
      <w:r>
        <w:t>such</w:t>
      </w:r>
      <w:r>
        <w:rPr>
          <w:spacing w:val="40"/>
        </w:rPr>
        <w:t xml:space="preserve"> </w:t>
      </w:r>
      <w:r>
        <w:t>a</w:t>
      </w:r>
      <w:r>
        <w:rPr>
          <w:spacing w:val="40"/>
        </w:rPr>
        <w:t xml:space="preserve"> </w:t>
      </w:r>
      <w:r>
        <w:t>condition</w:t>
      </w:r>
      <w:r>
        <w:rPr>
          <w:spacing w:val="40"/>
        </w:rPr>
        <w:t xml:space="preserve"> </w:t>
      </w:r>
      <w:r>
        <w:t>as</w:t>
      </w:r>
      <w:r>
        <w:rPr>
          <w:spacing w:val="40"/>
        </w:rPr>
        <w:t xml:space="preserve"> </w:t>
      </w:r>
      <w:r>
        <w:t>we should be glad of a days employment in public service, and then oh how would our consciences wring us, and grate upon us for such ill</w:t>
      </w:r>
      <w:r>
        <w:rPr>
          <w:spacing w:val="40"/>
        </w:rPr>
        <w:t xml:space="preserve"> </w:t>
      </w:r>
      <w:r>
        <w:t>improvement</w:t>
      </w:r>
      <w:r>
        <w:rPr>
          <w:spacing w:val="40"/>
        </w:rPr>
        <w:t xml:space="preserve"> </w:t>
      </w:r>
      <w:r>
        <w:t>of</w:t>
      </w:r>
      <w:r>
        <w:rPr>
          <w:spacing w:val="40"/>
        </w:rPr>
        <w:t xml:space="preserve"> </w:t>
      </w:r>
      <w:r>
        <w:t>them,</w:t>
      </w:r>
      <w:r>
        <w:rPr>
          <w:spacing w:val="40"/>
        </w:rPr>
        <w:t xml:space="preserve"> </w:t>
      </w:r>
      <w:r>
        <w:t>for</w:t>
      </w:r>
      <w:r>
        <w:rPr>
          <w:spacing w:val="40"/>
        </w:rPr>
        <w:t xml:space="preserve"> </w:t>
      </w:r>
      <w:r>
        <w:t>such</w:t>
      </w:r>
      <w:r>
        <w:rPr>
          <w:spacing w:val="40"/>
        </w:rPr>
        <w:t xml:space="preserve"> </w:t>
      </w:r>
      <w:r>
        <w:t>unworthy</w:t>
      </w:r>
      <w:r>
        <w:rPr>
          <w:spacing w:val="40"/>
        </w:rPr>
        <w:t xml:space="preserve"> </w:t>
      </w:r>
      <w:r>
        <w:t>loss</w:t>
      </w:r>
      <w:r>
        <w:rPr>
          <w:spacing w:val="40"/>
        </w:rPr>
        <w:t xml:space="preserve"> </w:t>
      </w:r>
      <w:r>
        <w:t>of</w:t>
      </w:r>
      <w:r>
        <w:rPr>
          <w:spacing w:val="40"/>
        </w:rPr>
        <w:t xml:space="preserve"> </w:t>
      </w:r>
      <w:r>
        <w:t>them</w:t>
      </w:r>
      <w:r>
        <w:rPr>
          <w:spacing w:val="40"/>
        </w:rPr>
        <w:t xml:space="preserve"> </w:t>
      </w:r>
      <w:r>
        <w:t>when</w:t>
      </w:r>
      <w:r>
        <w:rPr>
          <w:spacing w:val="40"/>
        </w:rPr>
        <w:t xml:space="preserve"> </w:t>
      </w:r>
      <w:r>
        <w:t>we</w:t>
      </w:r>
      <w:r>
        <w:rPr>
          <w:spacing w:val="40"/>
        </w:rPr>
        <w:t xml:space="preserve"> </w:t>
      </w:r>
      <w:r>
        <w:t xml:space="preserve">had </w:t>
      </w:r>
      <w:r>
        <w:rPr>
          <w:spacing w:val="-2"/>
        </w:rPr>
        <w:t>them!</w:t>
      </w:r>
      <w:r>
        <w:t>第五,那些在如此多的事上彼此同意,甚至在得救所必需的一切事上,几乎在宗教教义的全部(即或不是全部)都彼此同意,却因为一些次要的小事,就产生现在这样可怕的破裂,这使我们对自己的破裂所能给出的理由更显拙劣,我们的罪也就更大。有些人存着这样的恶念,巴不得我们在更大的事上分裂,好使他们能更有理由为自己的对抗辩护。</w:t>
      </w:r>
    </w:p>
    <w:p w14:paraId="677E9D0F">
      <w:pPr>
        <w:pStyle w:val="6"/>
        <w:keepNext w:val="0"/>
        <w:keepLines w:val="0"/>
        <w:widowControl/>
        <w:suppressLineNumbers w:val="0"/>
      </w:pPr>
      <w:r>
        <w:t>第六,这罪恶是大的,因为这是心的分裂;若是头脑的分裂,判断的差异,就不太好,但还没有这样坏。耶利米书4:18说:"你的行为,你的作为,给你招惹这事;这是你罪恶的结果,实在是苦,是害及你心了。"这使我们分裂的邪恶变得苦毒,因为心能管辖头脑,头脑却不能管辖心。</w:t>
      </w:r>
    </w:p>
    <w:p w14:paraId="64E35EF1">
      <w:pPr>
        <w:pStyle w:val="6"/>
        <w:keepNext w:val="0"/>
        <w:keepLines w:val="0"/>
        <w:widowControl/>
        <w:suppressLineNumbers w:val="0"/>
      </w:pPr>
      <w:r>
        <w:t>第七,我们的分裂恶劣,因为它们外露得如此之多;接触空气的伤口,比包扎好的伤口严重得多。有些人在被激怒时,用严厉、邪恶的言语发泄大量怒气,还自鸣得意地说一些无知愚昧的话:我生气的时候,必须将心里所存的发泄出来;发泄出来总比闷在心里强。的确,若将怒气发泄出来,能使里面的怒气比以前少,如同疮疡溃烂能使里面的脓毒减少一样,那你所说的就有些道理;但事实并非如此。正如你越操练恩典,恩典就越发增长一样,你越是犯罪,罪也就越发增多。此外,心中的败坏一旦外露,就公开羞辱了神;若只是隐藏在里面,那对神的羞辱只是在你和神之间。</w:t>
      </w:r>
    </w:p>
    <w:p w14:paraId="308D893D">
      <w:pPr>
        <w:pStyle w:val="6"/>
        <w:keepNext w:val="0"/>
        <w:keepLines w:val="0"/>
        <w:widowControl/>
        <w:suppressLineNumbers w:val="0"/>
      </w:pPr>
      <w:r>
        <w:t>第八,我们竟在恶人面前表现纷争,在他们面前暴露我们的羞耻。创世记13:7说:"当时,迦南人与比利洗人在那地居住。亚伯拉罕的牧人和罗得的牧人相争。"他们的相争在那些人面前更显得可耻。让我们记住,当我们争吵的时候,迦南人和比利洗人正住在那地。让恨基督徒的人听到任何反对基督徒的事,这是不安全的。</w:t>
      </w:r>
    </w:p>
    <w:p w14:paraId="53C187F4">
      <w:pPr>
        <w:pStyle w:val="6"/>
        <w:keepNext w:val="0"/>
        <w:keepLines w:val="0"/>
        <w:widowControl/>
        <w:suppressLineNumbers w:val="0"/>
      </w:pPr>
      <w:r>
        <w:t>第九,我们的分裂是长期存在的分裂,什么都不能使我们安静,仿佛是不可调和的。人对万事都会厌倦,唯独争竞不厌;吃的、喝的、唱的,所有其它最令人愉悦的事,人都会厌倦,但人伤害彼此却永不止息。我们像两只公鸡,很容易被挑起争斗的心,一旦陷入争斗,非得打死对方方肯罢休。</w:t>
      </w:r>
    </w:p>
    <w:p w14:paraId="0562DB10">
      <w:pPr>
        <w:pStyle w:val="6"/>
        <w:keepNext w:val="0"/>
        <w:keepLines w:val="0"/>
        <w:widowControl/>
        <w:suppressLineNumbers w:val="0"/>
      </w:pPr>
      <w:r>
        <w:t>第十,本该成为联合我们的一种方法的近来所立的约,却被曲解其意,随意诠释以迎合人的企图,被用来指控人背约,因为他们没有完全达到指控者所要求的,因而成了加深我们分裂的一种方法。有些人滥用这约,企图用它来陷害他们的弟兄。</w:t>
      </w:r>
    </w:p>
    <w:p w14:paraId="22433C64">
      <w:pPr>
        <w:pStyle w:val="6"/>
        <w:keepNext w:val="0"/>
        <w:keepLines w:val="0"/>
        <w:widowControl/>
        <w:suppressLineNumbers w:val="0"/>
      </w:pPr>
      <w:r>
        <w:t>第十一,我们在这样的时候产生这样的分裂,这是世上最不合时宜产生分裂的时候。因为:</w:t>
      </w:r>
    </w:p>
    <w:p w14:paraId="566AE51A">
      <w:pPr>
        <w:pStyle w:val="6"/>
        <w:keepNext w:val="0"/>
        <w:keepLines w:val="0"/>
        <w:widowControl/>
        <w:suppressLineNumbers w:val="0"/>
      </w:pPr>
      <w:r>
        <w:t>首先,这是患难的时候。以色列人在旷野遇到火蛇咬他们,这是很悲惨的;我们在旷野飘流,在苦难的景况中,竟彼此像火蛇一样。希伯来文表示"受苦"的词也表示"谦卑",这指出受苦的人当谦卑。暴风雨来临时,蜜蜂就聚集在蜂箱里。耶利米书50:4说:"耶和华说,当那日子,那时候,以色列人要和犹大人同来,随走随哭,寻求耶和华他们的神。"犹大和以色列在其它时候不能和睦相处,但当他们在哀哭的景况中,他们就要一同前来。</w:t>
      </w:r>
    </w:p>
    <w:p w14:paraId="4D84C77E">
      <w:pPr>
        <w:pStyle w:val="6"/>
        <w:keepNext w:val="0"/>
        <w:keepLines w:val="0"/>
        <w:widowControl/>
        <w:suppressLineNumbers w:val="0"/>
      </w:pPr>
      <w:r>
        <w:t>其次,这是禁食祷告的时候。英格兰从未像近来这样经历过如此多的禁食祷告,我们所知没有一个国家曾经历过这样的禁食祷告。我们在这样的时候,当我们在全能的神面前自卑,在他面前责备自己,难道还要在骄傲和乖僻的心中彼此争竞吗?以赛亚书58:4说:"你们禁食的日子,仍求欢爱,勒逼人为你们作苦工。你们禁食,却互相争竞,以凶恶的拳头打人。"在禁食的日子争斗,真是凶恶的拳头。难道这是我所拣选的禁食吗?我们在禁食的日子里,承认自己的卑鄙,承认自己配不上最小的怜悯,承认自己的骄傲、自爱、嫉妒、情欲,承认自己有导致分裂的种种毛病,却仍然持守这些毛病,任凭它们突显为导致分裂的种种行径。我们的禁食必要起来定我们的罪,使我们分裂的罪恶达到无以复加的地步。</w:t>
      </w:r>
    </w:p>
    <w:p w14:paraId="1A0FBDAF">
      <w:pPr>
        <w:pStyle w:val="6"/>
        <w:keepNext w:val="0"/>
        <w:keepLines w:val="0"/>
        <w:widowControl/>
        <w:suppressLineNumbers w:val="0"/>
      </w:pPr>
      <w:r>
        <w:t>第三,这也是大蒙怜悯的时候。我们虽然遭难,却没有被丢弃。怜悯本当使我们心里甘甜。今年夏天一直就是怜悯的神迹,如果我们现在彼此和睦相处,彼此相爱,超过众人的期望,正如神赐给我们的怜悯超过众人的期望一样,这样的怜悯的果子将是所有怜悯中最大的怜悯。但如果我们非但没有因怜悯而心存甘甜,反倒越发彼此怀恶,这罪该是何等的大?如果我们要借着在纳斯比、汤顿、布里奇沃特、舍伯恩、布里斯托得胜的机会,设法将成千上万神所使用来向我们施怜悯的敬虔之人赶出国,这岂不是得罪神?神的确将我们领入旷野,但他在那里安慰我们。旷野是我们通往迦南的路。约瑟吩咐他的兄弟们从埃及往迦南去的时候说:"你们不要在路上相争。"(创45:24)我们盼望神正引领我们往迦南去,但愿我们能看见基督注视着我们,吩咐我们说:"你们不要在路上相争,不要彼此怨恨,不要这个说是你们引起我们的麻烦,那个说不,是你们引起我们的麻烦。让每个人责备自己的心吧,让每个人尽情责备自己的罪,但不要让弟兄在路上相争。"</w:t>
      </w:r>
    </w:p>
    <w:p w14:paraId="687213ED">
      <w:pPr>
        <w:pStyle w:val="6"/>
        <w:keepNext w:val="0"/>
        <w:keepLines w:val="0"/>
        <w:widowControl/>
        <w:suppressLineNumbers w:val="0"/>
      </w:pPr>
      <w:r>
        <w:t>第四,这是服事的时候。神从未像现在这样,将服事的机会交在我们手中。从前有许多圣徒,有服事神和他子民的美好恩赐和宽广心怀,但他们只能独自生活,享受他们与神之间甘甜的交通,却没有机会服事。哦,他们是多么珍惜服事的机会,多么渴慕、多么急切地抓住在公共事工上服事的时机啊!他们愿意尽他们的良心所能容许的一切去顺服,好叫他们能被用来为神和他的圣民工作。尽管从人得的鼓励微乎其微,但工作本身就是他们的报酬。但在那时,几乎所有公职都掌握在恶人手中,或由恶人任命。他们若能预见几年之内,敬虔的人都能有充分的机会尽其所能发挥恩赐,他们该是何等欢喜快乐,何等渴慕看见那样的时候来到,称颂活在那样时候的人有福!我敢断言,自从世界开始以来,没有一个时候像过去这五年在英格兰一样,有这么多敬虔的人在一个国家里有如此广泛服事的机会。难道我们要因着争吵怄气而失去这个机会吗?我们何等不配活在这样的时代!当主人吩咐仆人做工,且是做一件关系重大的工,错过了时机就会使主人遭受重大损失,如果仆人们不务正业,反而彼此争吵,这算是向主人交了一份好账吗?有那么多时间花在工作上,却有那么多时间浪费在争吵上,结果工作没有多少进展。我们读到尼希米记6:3,当好争吵的参巴拉和多比雅派人去见尼希米,想与他争吵时,他回答说:"我现在办理大工,不能下去。我为何停下工作,下去见你们呢?"如果我们看见有人一心想要争竞吵闹,我们就不要与他们瓜葛,将时间浪费在回应他们的话上。如果我们任凭争吵的人摆布,有义务回应他们想要提出的一切问题,我们的景况就悲惨了。我们当专心做自己的工作,我们现在所拥有的服事的机会太宝贵,不容浪费在回应争吵的人身上。神若因我们如此糟蹋、浪费他所赐的机会,而从我们手中将这些机会夺去,使我们再次陷入穷途末路,巴不得能有一天的机会从事公共服事,那时我们的良心该是何等谴责我们,何等折磨我们,因为我们拥有机会时如此不当地利用,如此不值地丧失!</w:t>
      </w:r>
    </w:p>
    <w:p w14:paraId="2DFDE484">
      <w:pPr>
        <w:pStyle w:val="5"/>
        <w:spacing w:line="261" w:lineRule="auto"/>
        <w:ind w:right="120"/>
      </w:pPr>
    </w:p>
    <w:p w14:paraId="0AB8C04F">
      <w:pPr>
        <w:pStyle w:val="5"/>
        <w:spacing w:before="280" w:line="261" w:lineRule="auto"/>
        <w:ind w:right="117"/>
      </w:pPr>
      <w:r>
        <w:t>5.</w:t>
      </w:r>
      <w:r>
        <w:rPr>
          <w:spacing w:val="40"/>
        </w:rPr>
        <w:t xml:space="preserve"> </w:t>
      </w:r>
      <w:r>
        <w:t>This</w:t>
      </w:r>
      <w:r>
        <w:rPr>
          <w:spacing w:val="40"/>
        </w:rPr>
        <w:t xml:space="preserve"> </w:t>
      </w:r>
      <w:r>
        <w:t>time</w:t>
      </w:r>
      <w:r>
        <w:rPr>
          <w:spacing w:val="40"/>
        </w:rPr>
        <w:t xml:space="preserve"> </w:t>
      </w:r>
      <w:r>
        <w:t>is</w:t>
      </w:r>
      <w:r>
        <w:rPr>
          <w:spacing w:val="40"/>
        </w:rPr>
        <w:t xml:space="preserve"> </w:t>
      </w:r>
      <w:r>
        <w:t>the</w:t>
      </w:r>
      <w:r>
        <w:rPr>
          <w:spacing w:val="40"/>
        </w:rPr>
        <w:t xml:space="preserve"> </w:t>
      </w:r>
      <w:r>
        <w:t>time</w:t>
      </w:r>
      <w:r>
        <w:rPr>
          <w:spacing w:val="40"/>
        </w:rPr>
        <w:t xml:space="preserve"> </w:t>
      </w:r>
      <w:r>
        <w:t>of</w:t>
      </w:r>
      <w:r>
        <w:rPr>
          <w:spacing w:val="40"/>
        </w:rPr>
        <w:t xml:space="preserve"> </w:t>
      </w:r>
      <w:r>
        <w:t>the</w:t>
      </w:r>
      <w:r>
        <w:rPr>
          <w:spacing w:val="40"/>
        </w:rPr>
        <w:t xml:space="preserve"> </w:t>
      </w:r>
      <w:r>
        <w:t>trial</w:t>
      </w:r>
      <w:r>
        <w:rPr>
          <w:spacing w:val="40"/>
        </w:rPr>
        <w:t xml:space="preserve"> </w:t>
      </w:r>
      <w:r>
        <w:t>of</w:t>
      </w:r>
      <w:r>
        <w:rPr>
          <w:spacing w:val="40"/>
        </w:rPr>
        <w:t xml:space="preserve"> </w:t>
      </w:r>
      <w:r>
        <w:t>our</w:t>
      </w:r>
      <w:r>
        <w:rPr>
          <w:spacing w:val="40"/>
        </w:rPr>
        <w:t xml:space="preserve"> </w:t>
      </w:r>
      <w:r>
        <w:t>spirits.</w:t>
      </w:r>
      <w:r>
        <w:rPr>
          <w:spacing w:val="40"/>
        </w:rPr>
        <w:t xml:space="preserve"> </w:t>
      </w:r>
      <w:r>
        <w:t>We</w:t>
      </w:r>
      <w:r>
        <w:rPr>
          <w:spacing w:val="40"/>
        </w:rPr>
        <w:t xml:space="preserve"> </w:t>
      </w:r>
      <w:r>
        <w:t>never</w:t>
      </w:r>
      <w:r>
        <w:rPr>
          <w:spacing w:val="40"/>
        </w:rPr>
        <w:t xml:space="preserve"> </w:t>
      </w:r>
      <w:r>
        <w:t>had</w:t>
      </w:r>
      <w:r>
        <w:rPr>
          <w:spacing w:val="40"/>
        </w:rPr>
        <w:t xml:space="preserve"> </w:t>
      </w:r>
      <w:r>
        <w:t>such</w:t>
      </w:r>
      <w:r>
        <w:rPr>
          <w:spacing w:val="40"/>
        </w:rPr>
        <w:t xml:space="preserve"> </w:t>
      </w:r>
      <w:r>
        <w:t>a time</w:t>
      </w:r>
      <w:r>
        <w:rPr>
          <w:spacing w:val="37"/>
        </w:rPr>
        <w:t xml:space="preserve"> </w:t>
      </w:r>
      <w:r>
        <w:t>to</w:t>
      </w:r>
      <w:r>
        <w:rPr>
          <w:spacing w:val="37"/>
        </w:rPr>
        <w:t xml:space="preserve"> </w:t>
      </w:r>
      <w:r>
        <w:t>try</w:t>
      </w:r>
      <w:r>
        <w:rPr>
          <w:spacing w:val="37"/>
        </w:rPr>
        <w:t xml:space="preserve"> </w:t>
      </w:r>
      <w:r>
        <w:t>what</w:t>
      </w:r>
      <w:r>
        <w:rPr>
          <w:spacing w:val="37"/>
        </w:rPr>
        <w:t xml:space="preserve"> </w:t>
      </w:r>
      <w:r>
        <w:t>spirit</w:t>
      </w:r>
      <w:r>
        <w:rPr>
          <w:spacing w:val="37"/>
        </w:rPr>
        <w:t xml:space="preserve"> </w:t>
      </w:r>
      <w:r>
        <w:t>of</w:t>
      </w:r>
      <w:r>
        <w:rPr>
          <w:spacing w:val="37"/>
        </w:rPr>
        <w:t xml:space="preserve"> </w:t>
      </w:r>
      <w:r>
        <w:t>love,</w:t>
      </w:r>
      <w:r>
        <w:rPr>
          <w:spacing w:val="37"/>
        </w:rPr>
        <w:t xml:space="preserve"> </w:t>
      </w:r>
      <w:r>
        <w:t>what</w:t>
      </w:r>
      <w:r>
        <w:rPr>
          <w:spacing w:val="37"/>
        </w:rPr>
        <w:t xml:space="preserve"> </w:t>
      </w:r>
      <w:r>
        <w:t>principles</w:t>
      </w:r>
      <w:r>
        <w:rPr>
          <w:spacing w:val="37"/>
        </w:rPr>
        <w:t xml:space="preserve"> </w:t>
      </w:r>
      <w:r>
        <w:t>of</w:t>
      </w:r>
      <w:r>
        <w:rPr>
          <w:spacing w:val="37"/>
        </w:rPr>
        <w:t xml:space="preserve"> </w:t>
      </w:r>
      <w:r>
        <w:t>union</w:t>
      </w:r>
      <w:r>
        <w:rPr>
          <w:spacing w:val="37"/>
        </w:rPr>
        <w:t xml:space="preserve"> </w:t>
      </w:r>
      <w:r>
        <w:t>are</w:t>
      </w:r>
      <w:r>
        <w:rPr>
          <w:spacing w:val="37"/>
        </w:rPr>
        <w:t xml:space="preserve"> </w:t>
      </w:r>
      <w:r>
        <w:t>in</w:t>
      </w:r>
      <w:r>
        <w:rPr>
          <w:spacing w:val="37"/>
        </w:rPr>
        <w:t xml:space="preserve"> </w:t>
      </w:r>
      <w:r>
        <w:t>us</w:t>
      </w:r>
      <w:r>
        <w:rPr>
          <w:spacing w:val="37"/>
        </w:rPr>
        <w:t xml:space="preserve"> </w:t>
      </w:r>
      <w:r>
        <w:t>as</w:t>
      </w:r>
      <w:r>
        <w:rPr>
          <w:spacing w:val="37"/>
        </w:rPr>
        <w:t xml:space="preserve"> </w:t>
      </w:r>
      <w:r>
        <w:t>now we have; and shall we now miscarry? May it not be justly thought that all our seeming love one to, and closing one with another formerly, was only for</w:t>
      </w:r>
      <w:r>
        <w:rPr>
          <w:spacing w:val="40"/>
        </w:rPr>
        <w:t xml:space="preserve"> </w:t>
      </w:r>
      <w:r>
        <w:t>our</w:t>
      </w:r>
      <w:r>
        <w:rPr>
          <w:spacing w:val="40"/>
        </w:rPr>
        <w:t xml:space="preserve"> </w:t>
      </w:r>
      <w:r>
        <w:t>own</w:t>
      </w:r>
      <w:r>
        <w:rPr>
          <w:spacing w:val="40"/>
        </w:rPr>
        <w:t xml:space="preserve"> </w:t>
      </w:r>
      <w:r>
        <w:t>ends?</w:t>
      </w:r>
      <w:r>
        <w:rPr>
          <w:spacing w:val="40"/>
        </w:rPr>
        <w:t xml:space="preserve"> </w:t>
      </w:r>
      <w:r>
        <w:t>Before</w:t>
      </w:r>
      <w:r>
        <w:rPr>
          <w:spacing w:val="40"/>
        </w:rPr>
        <w:t xml:space="preserve"> </w:t>
      </w:r>
      <w:r>
        <w:t>we</w:t>
      </w:r>
      <w:r>
        <w:rPr>
          <w:spacing w:val="40"/>
        </w:rPr>
        <w:t xml:space="preserve"> </w:t>
      </w:r>
      <w:r>
        <w:t>were</w:t>
      </w:r>
      <w:r>
        <w:rPr>
          <w:spacing w:val="40"/>
        </w:rPr>
        <w:t xml:space="preserve"> </w:t>
      </w:r>
      <w:r>
        <w:t>all</w:t>
      </w:r>
      <w:r>
        <w:rPr>
          <w:spacing w:val="40"/>
        </w:rPr>
        <w:t xml:space="preserve"> </w:t>
      </w:r>
      <w:r>
        <w:t>under</w:t>
      </w:r>
      <w:r>
        <w:rPr>
          <w:spacing w:val="40"/>
        </w:rPr>
        <w:t xml:space="preserve"> </w:t>
      </w:r>
      <w:r>
        <w:t>oppression,</w:t>
      </w:r>
      <w:r>
        <w:rPr>
          <w:spacing w:val="40"/>
        </w:rPr>
        <w:t xml:space="preserve"> </w:t>
      </w:r>
      <w:r>
        <w:t>or</w:t>
      </w:r>
      <w:r>
        <w:rPr>
          <w:spacing w:val="40"/>
        </w:rPr>
        <w:t xml:space="preserve"> </w:t>
      </w:r>
      <w:r>
        <w:t>at</w:t>
      </w:r>
      <w:r>
        <w:rPr>
          <w:spacing w:val="40"/>
        </w:rPr>
        <w:t xml:space="preserve"> </w:t>
      </w:r>
      <w:r>
        <w:t>least</w:t>
      </w:r>
      <w:r>
        <w:rPr>
          <w:spacing w:val="40"/>
        </w:rPr>
        <w:t xml:space="preserve"> </w:t>
      </w:r>
      <w:r>
        <w:t>the fears of it, when we looked upon ourselves as in the same condition, then the trial was not so much: but now there is some difference made in the condition</w:t>
      </w:r>
      <w:r>
        <w:rPr>
          <w:spacing w:val="40"/>
        </w:rPr>
        <w:t xml:space="preserve"> </w:t>
      </w:r>
      <w:r>
        <w:t>of</w:t>
      </w:r>
      <w:r>
        <w:rPr>
          <w:spacing w:val="40"/>
        </w:rPr>
        <w:t xml:space="preserve"> </w:t>
      </w:r>
      <w:r>
        <w:t>godly</w:t>
      </w:r>
      <w:r>
        <w:rPr>
          <w:spacing w:val="40"/>
        </w:rPr>
        <w:t xml:space="preserve"> </w:t>
      </w:r>
      <w:r>
        <w:t>men.</w:t>
      </w:r>
      <w:r>
        <w:rPr>
          <w:spacing w:val="40"/>
        </w:rPr>
        <w:t xml:space="preserve"> </w:t>
      </w:r>
      <w:r>
        <w:t>Some</w:t>
      </w:r>
      <w:r>
        <w:rPr>
          <w:spacing w:val="40"/>
        </w:rPr>
        <w:t xml:space="preserve"> </w:t>
      </w:r>
      <w:r>
        <w:t>have</w:t>
      </w:r>
      <w:r>
        <w:rPr>
          <w:spacing w:val="40"/>
        </w:rPr>
        <w:t xml:space="preserve"> </w:t>
      </w:r>
      <w:r>
        <w:t>the</w:t>
      </w:r>
      <w:r>
        <w:rPr>
          <w:spacing w:val="40"/>
        </w:rPr>
        <w:t xml:space="preserve"> </w:t>
      </w:r>
      <w:r>
        <w:t>times</w:t>
      </w:r>
      <w:r>
        <w:rPr>
          <w:spacing w:val="40"/>
        </w:rPr>
        <w:t xml:space="preserve"> </w:t>
      </w:r>
      <w:r>
        <w:t>smiling</w:t>
      </w:r>
      <w:r>
        <w:rPr>
          <w:spacing w:val="40"/>
        </w:rPr>
        <w:t xml:space="preserve"> </w:t>
      </w:r>
      <w:r>
        <w:t>upon</w:t>
      </w:r>
      <w:r>
        <w:rPr>
          <w:spacing w:val="40"/>
        </w:rPr>
        <w:t xml:space="preserve"> </w:t>
      </w:r>
      <w:r>
        <w:t>them</w:t>
      </w:r>
      <w:r>
        <w:rPr>
          <w:spacing w:val="40"/>
        </w:rPr>
        <w:t xml:space="preserve"> </w:t>
      </w:r>
      <w:r>
        <w:t>more then others; now is the time of trial. The time of the trial of the spirit of Pharaohs</w:t>
      </w:r>
      <w:r>
        <w:rPr>
          <w:spacing w:val="40"/>
        </w:rPr>
        <w:t xml:space="preserve"> </w:t>
      </w:r>
      <w:r>
        <w:t>Butler</w:t>
      </w:r>
      <w:r>
        <w:rPr>
          <w:spacing w:val="40"/>
        </w:rPr>
        <w:t xml:space="preserve"> </w:t>
      </w:r>
      <w:r>
        <w:t>towards</w:t>
      </w:r>
      <w:r>
        <w:rPr>
          <w:spacing w:val="40"/>
        </w:rPr>
        <w:t xml:space="preserve"> </w:t>
      </w:r>
      <w:r>
        <w:t>Joseph,</w:t>
      </w:r>
      <w:r>
        <w:rPr>
          <w:spacing w:val="40"/>
        </w:rPr>
        <w:t xml:space="preserve"> </w:t>
      </w:r>
      <w:r>
        <w:t>was</w:t>
      </w:r>
      <w:r>
        <w:rPr>
          <w:spacing w:val="40"/>
        </w:rPr>
        <w:t xml:space="preserve"> </w:t>
      </w:r>
      <w:r>
        <w:t>when</w:t>
      </w:r>
      <w:r>
        <w:rPr>
          <w:spacing w:val="40"/>
        </w:rPr>
        <w:t xml:space="preserve"> </w:t>
      </w:r>
      <w:r>
        <w:t>he</w:t>
      </w:r>
      <w:r>
        <w:rPr>
          <w:spacing w:val="40"/>
        </w:rPr>
        <w:t xml:space="preserve"> </w:t>
      </w:r>
      <w:r>
        <w:t>was</w:t>
      </w:r>
      <w:r>
        <w:rPr>
          <w:spacing w:val="40"/>
        </w:rPr>
        <w:t xml:space="preserve"> </w:t>
      </w:r>
      <w:r>
        <w:t>out</w:t>
      </w:r>
      <w:r>
        <w:rPr>
          <w:spacing w:val="40"/>
        </w:rPr>
        <w:t xml:space="preserve"> </w:t>
      </w:r>
      <w:r>
        <w:t>of</w:t>
      </w:r>
      <w:r>
        <w:rPr>
          <w:spacing w:val="40"/>
        </w:rPr>
        <w:t xml:space="preserve"> </w:t>
      </w:r>
      <w:r>
        <w:t>prison, enjoying his preferment at the Court, &amp; Joseph remained still in prison. Perhaps while they were fellow-prisoners he might tell Joseph that his</w:t>
      </w:r>
      <w:r>
        <w:rPr>
          <w:spacing w:val="40"/>
        </w:rPr>
        <w:t xml:space="preserve"> </w:t>
      </w:r>
      <w:r>
        <w:t>heart did close much with him, and if he had any opportunity to be useful</w:t>
      </w:r>
      <w:r>
        <w:rPr>
          <w:spacing w:val="80"/>
        </w:rPr>
        <w:t xml:space="preserve"> </w:t>
      </w:r>
      <w:r>
        <w:t>to him, oh what a happiness should he think it to himself! Surely it should be improved for the good of Joseph to the uttermost. But when he was preferred, when he had respect amongst great ones, and Joseph still was kept low, then he is not the same man that he was when he was Josephs' fellow sufferer. Now he hath other things in his head: Joseph is forgotten</w:t>
      </w:r>
      <w:r>
        <w:rPr>
          <w:spacing w:val="80"/>
        </w:rPr>
        <w:t xml:space="preserve"> </w:t>
      </w:r>
      <w:r>
        <w:t>by him. Where this evil is, be sure God will find it out: for it is an evil very grievous to his Spirit. Put these together, and it will appear that it is no</w:t>
      </w:r>
      <w:r>
        <w:rPr>
          <w:spacing w:val="80"/>
        </w:rPr>
        <w:t xml:space="preserve"> </w:t>
      </w:r>
      <w:r>
        <w:t>time now to contend, whatsoever we do at other times. I remember I have read</w:t>
      </w:r>
      <w:r>
        <w:rPr>
          <w:spacing w:val="35"/>
        </w:rPr>
        <w:t xml:space="preserve"> </w:t>
      </w:r>
      <w:r>
        <w:t>of</w:t>
      </w:r>
      <w:r>
        <w:rPr>
          <w:spacing w:val="35"/>
        </w:rPr>
        <w:t xml:space="preserve"> </w:t>
      </w:r>
      <w:r>
        <w:t>Sir</w:t>
      </w:r>
      <w:r>
        <w:rPr>
          <w:spacing w:val="35"/>
        </w:rPr>
        <w:t xml:space="preserve"> </w:t>
      </w:r>
      <w:r>
        <w:t>Francis</w:t>
      </w:r>
      <w:r>
        <w:rPr>
          <w:spacing w:val="35"/>
        </w:rPr>
        <w:t xml:space="preserve"> </w:t>
      </w:r>
      <w:r>
        <w:t>Drake,</w:t>
      </w:r>
      <w:r>
        <w:rPr>
          <w:spacing w:val="35"/>
        </w:rPr>
        <w:t xml:space="preserve"> </w:t>
      </w:r>
      <w:r>
        <w:t>having</w:t>
      </w:r>
      <w:r>
        <w:rPr>
          <w:spacing w:val="35"/>
        </w:rPr>
        <w:t xml:space="preserve"> </w:t>
      </w:r>
      <w:r>
        <w:t>a</w:t>
      </w:r>
      <w:r>
        <w:rPr>
          <w:spacing w:val="35"/>
        </w:rPr>
        <w:t xml:space="preserve"> </w:t>
      </w:r>
      <w:r>
        <w:t>dear</w:t>
      </w:r>
      <w:r>
        <w:rPr>
          <w:spacing w:val="35"/>
        </w:rPr>
        <w:t xml:space="preserve"> </w:t>
      </w:r>
      <w:r>
        <w:t>friend</w:t>
      </w:r>
      <w:r>
        <w:rPr>
          <w:spacing w:val="35"/>
        </w:rPr>
        <w:t xml:space="preserve"> </w:t>
      </w:r>
      <w:r>
        <w:t>of</w:t>
      </w:r>
      <w:r>
        <w:rPr>
          <w:spacing w:val="35"/>
        </w:rPr>
        <w:t xml:space="preserve"> </w:t>
      </w:r>
      <w:r>
        <w:t>his</w:t>
      </w:r>
      <w:r>
        <w:rPr>
          <w:spacing w:val="35"/>
        </w:rPr>
        <w:t xml:space="preserve"> </w:t>
      </w:r>
      <w:r>
        <w:t>slain</w:t>
      </w:r>
      <w:r>
        <w:rPr>
          <w:spacing w:val="35"/>
        </w:rPr>
        <w:t xml:space="preserve"> </w:t>
      </w:r>
      <w:r>
        <w:t>by</w:t>
      </w:r>
      <w:r>
        <w:rPr>
          <w:spacing w:val="35"/>
        </w:rPr>
        <w:t xml:space="preserve"> </w:t>
      </w:r>
      <w:r>
        <w:t>a</w:t>
      </w:r>
      <w:r>
        <w:rPr>
          <w:spacing w:val="35"/>
        </w:rPr>
        <w:t xml:space="preserve"> </w:t>
      </w:r>
      <w:r>
        <w:t>bullet</w:t>
      </w:r>
      <w:r>
        <w:rPr>
          <w:spacing w:val="35"/>
        </w:rPr>
        <w:t xml:space="preserve"> </w:t>
      </w:r>
      <w:r>
        <w:t>as he sate with him at supper, Ah says he, I could grieve for thee, but now is</w:t>
      </w:r>
      <w:r>
        <w:rPr>
          <w:spacing w:val="80"/>
        </w:rPr>
        <w:t xml:space="preserve"> </w:t>
      </w:r>
      <w:r>
        <w:t>no</w:t>
      </w:r>
      <w:r>
        <w:rPr>
          <w:spacing w:val="35"/>
        </w:rPr>
        <w:t xml:space="preserve"> </w:t>
      </w:r>
      <w:r>
        <w:t>time</w:t>
      </w:r>
      <w:r>
        <w:rPr>
          <w:spacing w:val="35"/>
        </w:rPr>
        <w:t xml:space="preserve"> </w:t>
      </w:r>
      <w:r>
        <w:t>for</w:t>
      </w:r>
      <w:r>
        <w:rPr>
          <w:spacing w:val="35"/>
        </w:rPr>
        <w:t xml:space="preserve"> </w:t>
      </w:r>
      <w:r>
        <w:t>me</w:t>
      </w:r>
      <w:r>
        <w:rPr>
          <w:spacing w:val="35"/>
        </w:rPr>
        <w:t xml:space="preserve"> </w:t>
      </w:r>
      <w:r>
        <w:t>to</w:t>
      </w:r>
      <w:r>
        <w:rPr>
          <w:spacing w:val="35"/>
        </w:rPr>
        <w:t xml:space="preserve"> </w:t>
      </w:r>
      <w:r>
        <w:t>let</w:t>
      </w:r>
      <w:r>
        <w:rPr>
          <w:spacing w:val="35"/>
        </w:rPr>
        <w:t xml:space="preserve"> </w:t>
      </w:r>
      <w:r>
        <w:t>down</w:t>
      </w:r>
      <w:r>
        <w:rPr>
          <w:spacing w:val="35"/>
        </w:rPr>
        <w:t xml:space="preserve"> </w:t>
      </w:r>
      <w:r>
        <w:t>my</w:t>
      </w:r>
      <w:r>
        <w:rPr>
          <w:spacing w:val="36"/>
        </w:rPr>
        <w:t xml:space="preserve"> </w:t>
      </w:r>
      <w:r>
        <w:t>spirits:</w:t>
      </w:r>
      <w:r>
        <w:rPr>
          <w:spacing w:val="35"/>
        </w:rPr>
        <w:t xml:space="preserve"> </w:t>
      </w:r>
      <w:r>
        <w:t>So</w:t>
      </w:r>
      <w:r>
        <w:rPr>
          <w:spacing w:val="35"/>
        </w:rPr>
        <w:t xml:space="preserve"> </w:t>
      </w:r>
      <w:r>
        <w:t>when</w:t>
      </w:r>
      <w:r>
        <w:rPr>
          <w:spacing w:val="35"/>
        </w:rPr>
        <w:t xml:space="preserve"> </w:t>
      </w:r>
      <w:r>
        <w:t>any</w:t>
      </w:r>
      <w:r>
        <w:rPr>
          <w:spacing w:val="35"/>
        </w:rPr>
        <w:t xml:space="preserve"> </w:t>
      </w:r>
      <w:r>
        <w:t>shall</w:t>
      </w:r>
      <w:r>
        <w:rPr>
          <w:spacing w:val="35"/>
        </w:rPr>
        <w:t xml:space="preserve"> </w:t>
      </w:r>
      <w:r>
        <w:t>do</w:t>
      </w:r>
      <w:r>
        <w:rPr>
          <w:spacing w:val="35"/>
        </w:rPr>
        <w:t xml:space="preserve"> </w:t>
      </w:r>
      <w:r>
        <w:t>such</w:t>
      </w:r>
      <w:r>
        <w:rPr>
          <w:spacing w:val="36"/>
        </w:rPr>
        <w:t xml:space="preserve"> </w:t>
      </w:r>
      <w:r>
        <w:t>things as might cause contention, do you speak to your own heart, Ah I find my anger stirred; I could contend, but now is no time for me to let my spirits rise</w:t>
      </w:r>
      <w:r>
        <w:rPr>
          <w:spacing w:val="40"/>
        </w:rPr>
        <w:t xml:space="preserve"> </w:t>
      </w:r>
      <w:r>
        <w:t>in</w:t>
      </w:r>
      <w:r>
        <w:rPr>
          <w:spacing w:val="40"/>
        </w:rPr>
        <w:t xml:space="preserve"> </w:t>
      </w:r>
      <w:r>
        <w:t>a</w:t>
      </w:r>
      <w:r>
        <w:rPr>
          <w:spacing w:val="40"/>
        </w:rPr>
        <w:t xml:space="preserve"> </w:t>
      </w:r>
      <w:r>
        <w:t>contending</w:t>
      </w:r>
      <w:r>
        <w:rPr>
          <w:spacing w:val="40"/>
        </w:rPr>
        <w:t xml:space="preserve"> </w:t>
      </w:r>
      <w:r>
        <w:t>way;</w:t>
      </w:r>
      <w:r>
        <w:rPr>
          <w:spacing w:val="40"/>
        </w:rPr>
        <w:t xml:space="preserve"> </w:t>
      </w:r>
      <w:r>
        <w:t>these</w:t>
      </w:r>
      <w:r>
        <w:rPr>
          <w:spacing w:val="40"/>
        </w:rPr>
        <w:t xml:space="preserve"> </w:t>
      </w:r>
      <w:r>
        <w:t>times</w:t>
      </w:r>
      <w:r>
        <w:rPr>
          <w:spacing w:val="40"/>
        </w:rPr>
        <w:t xml:space="preserve"> </w:t>
      </w:r>
      <w:r>
        <w:t>call</w:t>
      </w:r>
      <w:r>
        <w:rPr>
          <w:spacing w:val="40"/>
        </w:rPr>
        <w:t xml:space="preserve"> </w:t>
      </w:r>
      <w:r>
        <w:t>for</w:t>
      </w:r>
      <w:r>
        <w:rPr>
          <w:spacing w:val="40"/>
        </w:rPr>
        <w:t xml:space="preserve"> </w:t>
      </w:r>
      <w:r>
        <w:t>peace</w:t>
      </w:r>
      <w:r>
        <w:rPr>
          <w:spacing w:val="40"/>
        </w:rPr>
        <w:t xml:space="preserve"> </w:t>
      </w:r>
      <w:r>
        <w:t>and</w:t>
      </w:r>
      <w:r>
        <w:rPr>
          <w:spacing w:val="40"/>
        </w:rPr>
        <w:t xml:space="preserve"> </w:t>
      </w:r>
      <w:r>
        <w:t>union,</w:t>
      </w:r>
      <w:r>
        <w:rPr>
          <w:spacing w:val="40"/>
        </w:rPr>
        <w:t xml:space="preserve"> </w:t>
      </w:r>
      <w:r>
        <w:t>not</w:t>
      </w:r>
      <w:r>
        <w:rPr>
          <w:spacing w:val="40"/>
        </w:rPr>
        <w:t xml:space="preserve"> </w:t>
      </w:r>
      <w:r>
        <w:t>for strife and debate. This is the 11. aggravation we are divided in such a time</w:t>
      </w:r>
      <w:r>
        <w:rPr>
          <w:spacing w:val="40"/>
        </w:rPr>
        <w:t xml:space="preserve"> </w:t>
      </w:r>
      <w:r>
        <w:t>as this.</w:t>
      </w:r>
    </w:p>
    <w:p w14:paraId="002F8084">
      <w:pPr>
        <w:spacing w:after="0" w:line="261" w:lineRule="auto"/>
        <w:sectPr>
          <w:pgSz w:w="12240" w:h="15840"/>
          <w:pgMar w:top="1360" w:right="1320" w:bottom="280" w:left="1340" w:header="720" w:footer="720" w:gutter="0"/>
          <w:cols w:space="720" w:num="1"/>
        </w:sectPr>
      </w:pPr>
    </w:p>
    <w:p w14:paraId="390286FF">
      <w:pPr>
        <w:pStyle w:val="5"/>
        <w:spacing w:line="261" w:lineRule="auto"/>
        <w:ind w:right="118"/>
      </w:pPr>
      <w:r>
        <w:t>The</w:t>
      </w:r>
      <w:r>
        <w:rPr>
          <w:spacing w:val="40"/>
        </w:rPr>
        <w:t xml:space="preserve"> </w:t>
      </w:r>
      <w:r>
        <w:t>twelfth</w:t>
      </w:r>
      <w:r>
        <w:rPr>
          <w:spacing w:val="40"/>
        </w:rPr>
        <w:t xml:space="preserve"> </w:t>
      </w:r>
      <w:r>
        <w:t>is,</w:t>
      </w:r>
      <w:r>
        <w:rPr>
          <w:spacing w:val="40"/>
        </w:rPr>
        <w:t xml:space="preserve"> </w:t>
      </w:r>
      <w:r>
        <w:t>we</w:t>
      </w:r>
      <w:r>
        <w:rPr>
          <w:spacing w:val="40"/>
        </w:rPr>
        <w:t xml:space="preserve"> </w:t>
      </w:r>
      <w:r>
        <w:t>are</w:t>
      </w:r>
      <w:r>
        <w:rPr>
          <w:spacing w:val="40"/>
        </w:rPr>
        <w:t xml:space="preserve"> </w:t>
      </w:r>
      <w:r>
        <w:t>divided,</w:t>
      </w:r>
      <w:r>
        <w:rPr>
          <w:spacing w:val="40"/>
        </w:rPr>
        <w:t xml:space="preserve"> </w:t>
      </w:r>
      <w:r>
        <w:t>notwithstanding</w:t>
      </w:r>
      <w:r>
        <w:rPr>
          <w:spacing w:val="40"/>
        </w:rPr>
        <w:t xml:space="preserve"> </w:t>
      </w:r>
      <w:r>
        <w:t>we</w:t>
      </w:r>
      <w:r>
        <w:rPr>
          <w:spacing w:val="40"/>
        </w:rPr>
        <w:t xml:space="preserve"> </w:t>
      </w:r>
      <w:r>
        <w:t>are</w:t>
      </w:r>
      <w:r>
        <w:rPr>
          <w:spacing w:val="40"/>
        </w:rPr>
        <w:t xml:space="preserve"> </w:t>
      </w:r>
      <w:r>
        <w:t>all</w:t>
      </w:r>
      <w:r>
        <w:rPr>
          <w:spacing w:val="40"/>
        </w:rPr>
        <w:t xml:space="preserve"> </w:t>
      </w:r>
      <w:r>
        <w:t>convinced</w:t>
      </w:r>
      <w:r>
        <w:rPr>
          <w:spacing w:val="40"/>
        </w:rPr>
        <w:t xml:space="preserve"> </w:t>
      </w:r>
      <w:r>
        <w:t>of the evil of divisions. We cry out exceedingly against them: wee tell one another, that of all the tokens of God's displeasure amongst us, these are</w:t>
      </w:r>
      <w:r>
        <w:rPr>
          <w:spacing w:val="40"/>
        </w:rPr>
        <w:t xml:space="preserve"> </w:t>
      </w:r>
      <w:r>
        <w:t>the greatest. Yet scarce a man does any thing, or leaves any thing undone towards</w:t>
      </w:r>
      <w:r>
        <w:rPr>
          <w:spacing w:val="40"/>
        </w:rPr>
        <w:t xml:space="preserve"> </w:t>
      </w:r>
      <w:r>
        <w:t>any</w:t>
      </w:r>
      <w:r>
        <w:rPr>
          <w:spacing w:val="40"/>
        </w:rPr>
        <w:t xml:space="preserve"> </w:t>
      </w:r>
      <w:r>
        <w:t>help</w:t>
      </w:r>
      <w:r>
        <w:rPr>
          <w:spacing w:val="40"/>
        </w:rPr>
        <w:t xml:space="preserve"> </w:t>
      </w:r>
      <w:r>
        <w:t>against</w:t>
      </w:r>
      <w:r>
        <w:rPr>
          <w:spacing w:val="40"/>
        </w:rPr>
        <w:t xml:space="preserve"> </w:t>
      </w:r>
      <w:r>
        <w:t>divisions,</w:t>
      </w:r>
      <w:r>
        <w:rPr>
          <w:spacing w:val="40"/>
        </w:rPr>
        <w:t xml:space="preserve"> </w:t>
      </w:r>
      <w:r>
        <w:t>or</w:t>
      </w:r>
      <w:r>
        <w:rPr>
          <w:spacing w:val="40"/>
        </w:rPr>
        <w:t xml:space="preserve"> </w:t>
      </w:r>
      <w:r>
        <w:t>furtherance</w:t>
      </w:r>
      <w:r>
        <w:rPr>
          <w:spacing w:val="40"/>
        </w:rPr>
        <w:t xml:space="preserve"> </w:t>
      </w:r>
      <w:r>
        <w:t>of</w:t>
      </w:r>
      <w:r>
        <w:rPr>
          <w:spacing w:val="40"/>
        </w:rPr>
        <w:t xml:space="preserve"> </w:t>
      </w:r>
      <w:r>
        <w:t>our</w:t>
      </w:r>
      <w:r>
        <w:rPr>
          <w:spacing w:val="40"/>
        </w:rPr>
        <w:t xml:space="preserve"> </w:t>
      </w:r>
      <w:r>
        <w:t>union.</w:t>
      </w:r>
      <w:r>
        <w:rPr>
          <w:spacing w:val="40"/>
        </w:rPr>
        <w:t xml:space="preserve"> </w:t>
      </w:r>
      <w:r>
        <w:t>Every man cries out of the Thief, but who stops him? We all say we would have peace, oh peace is an excellent thing! But where is the man who is willing</w:t>
      </w:r>
      <w:r>
        <w:rPr>
          <w:spacing w:val="80"/>
          <w:w w:val="150"/>
        </w:rPr>
        <w:t xml:space="preserve"> </w:t>
      </w:r>
      <w:r>
        <w:t>to</w:t>
      </w:r>
      <w:r>
        <w:rPr>
          <w:spacing w:val="22"/>
        </w:rPr>
        <w:t xml:space="preserve"> </w:t>
      </w:r>
      <w:r>
        <w:t>be</w:t>
      </w:r>
      <w:r>
        <w:rPr>
          <w:spacing w:val="22"/>
        </w:rPr>
        <w:t xml:space="preserve"> </w:t>
      </w:r>
      <w:r>
        <w:t>at</w:t>
      </w:r>
      <w:r>
        <w:rPr>
          <w:spacing w:val="22"/>
        </w:rPr>
        <w:t xml:space="preserve"> </w:t>
      </w:r>
      <w:r>
        <w:t>any</w:t>
      </w:r>
      <w:r>
        <w:rPr>
          <w:spacing w:val="22"/>
        </w:rPr>
        <w:t xml:space="preserve"> </w:t>
      </w:r>
      <w:r>
        <w:t>cost</w:t>
      </w:r>
      <w:r>
        <w:rPr>
          <w:spacing w:val="22"/>
        </w:rPr>
        <w:t xml:space="preserve"> </w:t>
      </w:r>
      <w:r>
        <w:t>for</w:t>
      </w:r>
      <w:r>
        <w:rPr>
          <w:spacing w:val="22"/>
        </w:rPr>
        <w:t xml:space="preserve"> </w:t>
      </w:r>
      <w:r>
        <w:t>it,</w:t>
      </w:r>
      <w:r>
        <w:rPr>
          <w:spacing w:val="22"/>
        </w:rPr>
        <w:t xml:space="preserve"> </w:t>
      </w:r>
      <w:r>
        <w:t>either</w:t>
      </w:r>
      <w:r>
        <w:rPr>
          <w:spacing w:val="22"/>
        </w:rPr>
        <w:t xml:space="preserve"> </w:t>
      </w:r>
      <w:r>
        <w:t>in</w:t>
      </w:r>
      <w:r>
        <w:rPr>
          <w:spacing w:val="22"/>
        </w:rPr>
        <w:t xml:space="preserve"> </w:t>
      </w:r>
      <w:r>
        <w:t>putting</w:t>
      </w:r>
      <w:r>
        <w:rPr>
          <w:spacing w:val="22"/>
        </w:rPr>
        <w:t xml:space="preserve"> </w:t>
      </w:r>
      <w:r>
        <w:t>up</w:t>
      </w:r>
      <w:r>
        <w:rPr>
          <w:spacing w:val="22"/>
        </w:rPr>
        <w:t xml:space="preserve"> </w:t>
      </w:r>
      <w:r>
        <w:t>any</w:t>
      </w:r>
      <w:r>
        <w:rPr>
          <w:spacing w:val="22"/>
        </w:rPr>
        <w:t xml:space="preserve"> </w:t>
      </w:r>
      <w:r>
        <w:t>wrong</w:t>
      </w:r>
      <w:r>
        <w:rPr>
          <w:spacing w:val="22"/>
        </w:rPr>
        <w:t xml:space="preserve"> </w:t>
      </w:r>
      <w:r>
        <w:t>which</w:t>
      </w:r>
      <w:r>
        <w:rPr>
          <w:spacing w:val="22"/>
        </w:rPr>
        <w:t xml:space="preserve"> </w:t>
      </w:r>
      <w:r>
        <w:t>he</w:t>
      </w:r>
      <w:r>
        <w:rPr>
          <w:spacing w:val="22"/>
        </w:rPr>
        <w:t xml:space="preserve"> </w:t>
      </w:r>
      <w:r>
        <w:t>conceives is done to himself, or bearing with his brother in any thing differing from himself? The Lord may justly judge us out of our own mouths.</w:t>
      </w:r>
    </w:p>
    <w:p w14:paraId="4CF4013B">
      <w:pPr>
        <w:pStyle w:val="13"/>
        <w:numPr>
          <w:ilvl w:val="0"/>
          <w:numId w:val="24"/>
        </w:numPr>
        <w:tabs>
          <w:tab w:val="left" w:pos="563"/>
        </w:tabs>
        <w:spacing w:before="276" w:after="0" w:line="261" w:lineRule="auto"/>
        <w:ind w:left="100" w:right="118" w:firstLine="0"/>
        <w:jc w:val="both"/>
        <w:rPr>
          <w:sz w:val="28"/>
        </w:rPr>
      </w:pPr>
      <w:r>
        <w:rPr>
          <w:sz w:val="28"/>
        </w:rPr>
        <w:t>We have complained of others who were in place of power, to be of harsh, cruel dispositions. We have said if they had been of gentle, loving, peaceable dispositions, tendering the glory of God dearly, and the good of their brethren as their own, what abundance of good might they</w:t>
      </w:r>
      <w:r>
        <w:rPr>
          <w:spacing w:val="40"/>
          <w:sz w:val="28"/>
        </w:rPr>
        <w:t xml:space="preserve"> </w:t>
      </w:r>
      <w:r>
        <w:rPr>
          <w:sz w:val="28"/>
        </w:rPr>
        <w:t>have</w:t>
      </w:r>
      <w:r>
        <w:rPr>
          <w:spacing w:val="80"/>
          <w:sz w:val="28"/>
        </w:rPr>
        <w:t xml:space="preserve"> </w:t>
      </w:r>
      <w:r>
        <w:rPr>
          <w:sz w:val="28"/>
        </w:rPr>
        <w:t>done! We have thought in those times, Oh if such men were in place, who were then our dear brethren, whom we conceived to be of holy, humble, sweet, peaceable spirits, very tender-hearted towards any they saw godliness</w:t>
      </w:r>
      <w:r>
        <w:rPr>
          <w:spacing w:val="40"/>
          <w:sz w:val="28"/>
        </w:rPr>
        <w:t xml:space="preserve"> </w:t>
      </w:r>
      <w:r>
        <w:rPr>
          <w:sz w:val="28"/>
        </w:rPr>
        <w:t>in;</w:t>
      </w:r>
      <w:r>
        <w:rPr>
          <w:spacing w:val="40"/>
          <w:sz w:val="28"/>
        </w:rPr>
        <w:t xml:space="preserve"> </w:t>
      </w:r>
      <w:r>
        <w:rPr>
          <w:sz w:val="28"/>
        </w:rPr>
        <w:t>had</w:t>
      </w:r>
      <w:r>
        <w:rPr>
          <w:spacing w:val="40"/>
          <w:sz w:val="28"/>
        </w:rPr>
        <w:t xml:space="preserve"> </w:t>
      </w:r>
      <w:r>
        <w:rPr>
          <w:sz w:val="28"/>
        </w:rPr>
        <w:t>they</w:t>
      </w:r>
      <w:r>
        <w:rPr>
          <w:spacing w:val="40"/>
          <w:sz w:val="28"/>
        </w:rPr>
        <w:t xml:space="preserve"> </w:t>
      </w:r>
      <w:r>
        <w:rPr>
          <w:sz w:val="28"/>
        </w:rPr>
        <w:t>power</w:t>
      </w:r>
      <w:r>
        <w:rPr>
          <w:spacing w:val="40"/>
          <w:sz w:val="28"/>
        </w:rPr>
        <w:t xml:space="preserve"> </w:t>
      </w:r>
      <w:r>
        <w:rPr>
          <w:sz w:val="28"/>
        </w:rPr>
        <w:t>in</w:t>
      </w:r>
      <w:r>
        <w:rPr>
          <w:spacing w:val="40"/>
          <w:sz w:val="28"/>
        </w:rPr>
        <w:t xml:space="preserve"> </w:t>
      </w:r>
      <w:r>
        <w:rPr>
          <w:sz w:val="28"/>
        </w:rPr>
        <w:t>their</w:t>
      </w:r>
      <w:r>
        <w:rPr>
          <w:spacing w:val="40"/>
          <w:sz w:val="28"/>
        </w:rPr>
        <w:t xml:space="preserve"> </w:t>
      </w:r>
      <w:r>
        <w:rPr>
          <w:sz w:val="28"/>
        </w:rPr>
        <w:t>hands,</w:t>
      </w:r>
      <w:r>
        <w:rPr>
          <w:spacing w:val="40"/>
          <w:sz w:val="28"/>
        </w:rPr>
        <w:t xml:space="preserve"> </w:t>
      </w:r>
      <w:r>
        <w:rPr>
          <w:sz w:val="28"/>
        </w:rPr>
        <w:t>what</w:t>
      </w:r>
      <w:r>
        <w:rPr>
          <w:spacing w:val="40"/>
          <w:sz w:val="28"/>
        </w:rPr>
        <w:t xml:space="preserve"> </w:t>
      </w:r>
      <w:r>
        <w:rPr>
          <w:sz w:val="28"/>
        </w:rPr>
        <w:t>safety,</w:t>
      </w:r>
      <w:r>
        <w:rPr>
          <w:spacing w:val="40"/>
          <w:sz w:val="28"/>
        </w:rPr>
        <w:t xml:space="preserve"> </w:t>
      </w:r>
      <w:r>
        <w:rPr>
          <w:sz w:val="28"/>
        </w:rPr>
        <w:t>peace,</w:t>
      </w:r>
      <w:r>
        <w:rPr>
          <w:spacing w:val="40"/>
          <w:sz w:val="28"/>
        </w:rPr>
        <w:t xml:space="preserve"> </w:t>
      </w:r>
      <w:r>
        <w:rPr>
          <w:sz w:val="28"/>
        </w:rPr>
        <w:t>rest, would the Saints have! How comfortably should they go on in their work! How would they be edified, praising the Lord! What a heaven upon earth should we have! And yet we find it otherwise. We may say, we looked for light, and behold, (I will not say darkness) but behold dimness even from them: for brightness, but behold obscurity. Oh how do the carriages of</w:t>
      </w:r>
      <w:r>
        <w:rPr>
          <w:spacing w:val="40"/>
          <w:sz w:val="28"/>
        </w:rPr>
        <w:t xml:space="preserve"> </w:t>
      </w:r>
      <w:r>
        <w:rPr>
          <w:sz w:val="28"/>
        </w:rPr>
        <w:t>these men in some degree justify the harshness, sourness, domineering</w:t>
      </w:r>
      <w:r>
        <w:rPr>
          <w:spacing w:val="80"/>
          <w:w w:val="150"/>
          <w:sz w:val="28"/>
        </w:rPr>
        <w:t xml:space="preserve"> </w:t>
      </w:r>
      <w:r>
        <w:rPr>
          <w:sz w:val="28"/>
        </w:rPr>
        <w:t>and</w:t>
      </w:r>
      <w:r>
        <w:rPr>
          <w:spacing w:val="34"/>
          <w:sz w:val="28"/>
        </w:rPr>
        <w:t xml:space="preserve"> </w:t>
      </w:r>
      <w:r>
        <w:rPr>
          <w:sz w:val="28"/>
        </w:rPr>
        <w:t>cruelty</w:t>
      </w:r>
      <w:r>
        <w:rPr>
          <w:spacing w:val="34"/>
          <w:sz w:val="28"/>
        </w:rPr>
        <w:t xml:space="preserve"> </w:t>
      </w:r>
      <w:r>
        <w:rPr>
          <w:sz w:val="28"/>
        </w:rPr>
        <w:t>of</w:t>
      </w:r>
      <w:r>
        <w:rPr>
          <w:spacing w:val="34"/>
          <w:sz w:val="28"/>
        </w:rPr>
        <w:t xml:space="preserve"> </w:t>
      </w:r>
      <w:r>
        <w:rPr>
          <w:sz w:val="28"/>
        </w:rPr>
        <w:t>some</w:t>
      </w:r>
      <w:r>
        <w:rPr>
          <w:spacing w:val="34"/>
          <w:sz w:val="28"/>
        </w:rPr>
        <w:t xml:space="preserve"> </w:t>
      </w:r>
      <w:r>
        <w:rPr>
          <w:sz w:val="28"/>
        </w:rPr>
        <w:t>of</w:t>
      </w:r>
      <w:r>
        <w:rPr>
          <w:spacing w:val="34"/>
          <w:sz w:val="28"/>
        </w:rPr>
        <w:t xml:space="preserve"> </w:t>
      </w:r>
      <w:r>
        <w:rPr>
          <w:sz w:val="28"/>
        </w:rPr>
        <w:t>the</w:t>
      </w:r>
      <w:r>
        <w:rPr>
          <w:spacing w:val="34"/>
          <w:sz w:val="28"/>
        </w:rPr>
        <w:t xml:space="preserve"> </w:t>
      </w:r>
      <w:r>
        <w:rPr>
          <w:sz w:val="28"/>
        </w:rPr>
        <w:t>Prelates!</w:t>
      </w:r>
      <w:r>
        <w:rPr>
          <w:spacing w:val="34"/>
          <w:sz w:val="28"/>
        </w:rPr>
        <w:t xml:space="preserve"> </w:t>
      </w:r>
      <w:r>
        <w:rPr>
          <w:sz w:val="28"/>
        </w:rPr>
        <w:t>We</w:t>
      </w:r>
      <w:r>
        <w:rPr>
          <w:spacing w:val="34"/>
          <w:sz w:val="28"/>
        </w:rPr>
        <w:t xml:space="preserve"> </w:t>
      </w:r>
      <w:r>
        <w:rPr>
          <w:sz w:val="28"/>
        </w:rPr>
        <w:t>hope</w:t>
      </w:r>
      <w:r>
        <w:rPr>
          <w:spacing w:val="34"/>
          <w:sz w:val="28"/>
        </w:rPr>
        <w:t xml:space="preserve"> </w:t>
      </w:r>
      <w:r>
        <w:rPr>
          <w:sz w:val="28"/>
        </w:rPr>
        <w:t>nothing</w:t>
      </w:r>
      <w:r>
        <w:rPr>
          <w:spacing w:val="34"/>
          <w:sz w:val="28"/>
        </w:rPr>
        <w:t xml:space="preserve"> </w:t>
      </w:r>
      <w:r>
        <w:rPr>
          <w:sz w:val="28"/>
        </w:rPr>
        <w:t>shall</w:t>
      </w:r>
      <w:r>
        <w:rPr>
          <w:spacing w:val="34"/>
          <w:sz w:val="28"/>
        </w:rPr>
        <w:t xml:space="preserve"> </w:t>
      </w:r>
      <w:r>
        <w:rPr>
          <w:sz w:val="28"/>
        </w:rPr>
        <w:t>ever</w:t>
      </w:r>
      <w:r>
        <w:rPr>
          <w:spacing w:val="34"/>
          <w:sz w:val="28"/>
        </w:rPr>
        <w:t xml:space="preserve"> </w:t>
      </w:r>
      <w:r>
        <w:rPr>
          <w:sz w:val="28"/>
        </w:rPr>
        <w:t>befall</w:t>
      </w:r>
      <w:r>
        <w:rPr>
          <w:spacing w:val="34"/>
          <w:sz w:val="28"/>
        </w:rPr>
        <w:t xml:space="preserve"> </w:t>
      </w:r>
      <w:r>
        <w:rPr>
          <w:sz w:val="28"/>
        </w:rPr>
        <w:t>us as</w:t>
      </w:r>
      <w:r>
        <w:rPr>
          <w:spacing w:val="40"/>
          <w:sz w:val="28"/>
        </w:rPr>
        <w:t xml:space="preserve"> </w:t>
      </w:r>
      <w:r>
        <w:rPr>
          <w:sz w:val="28"/>
        </w:rPr>
        <w:t>to</w:t>
      </w:r>
      <w:r>
        <w:rPr>
          <w:spacing w:val="40"/>
          <w:sz w:val="28"/>
        </w:rPr>
        <w:t xml:space="preserve"> </w:t>
      </w:r>
      <w:r>
        <w:rPr>
          <w:sz w:val="28"/>
        </w:rPr>
        <w:t>be</w:t>
      </w:r>
      <w:r>
        <w:rPr>
          <w:spacing w:val="40"/>
          <w:sz w:val="28"/>
        </w:rPr>
        <w:t xml:space="preserve"> </w:t>
      </w:r>
      <w:r>
        <w:rPr>
          <w:sz w:val="28"/>
        </w:rPr>
        <w:t>such</w:t>
      </w:r>
      <w:r>
        <w:rPr>
          <w:spacing w:val="40"/>
          <w:sz w:val="28"/>
        </w:rPr>
        <w:t xml:space="preserve"> </w:t>
      </w:r>
      <w:r>
        <w:rPr>
          <w:sz w:val="28"/>
        </w:rPr>
        <w:t>a</w:t>
      </w:r>
      <w:r>
        <w:rPr>
          <w:spacing w:val="40"/>
          <w:sz w:val="28"/>
        </w:rPr>
        <w:t xml:space="preserve"> </w:t>
      </w:r>
      <w:r>
        <w:rPr>
          <w:sz w:val="28"/>
        </w:rPr>
        <w:t>temptation</w:t>
      </w:r>
      <w:r>
        <w:rPr>
          <w:spacing w:val="40"/>
          <w:sz w:val="28"/>
        </w:rPr>
        <w:t xml:space="preserve"> </w:t>
      </w:r>
      <w:r>
        <w:rPr>
          <w:sz w:val="28"/>
        </w:rPr>
        <w:t>to</w:t>
      </w:r>
      <w:r>
        <w:rPr>
          <w:spacing w:val="40"/>
          <w:sz w:val="28"/>
        </w:rPr>
        <w:t xml:space="preserve"> </w:t>
      </w:r>
      <w:r>
        <w:rPr>
          <w:sz w:val="28"/>
        </w:rPr>
        <w:t>us,</w:t>
      </w:r>
      <w:r>
        <w:rPr>
          <w:spacing w:val="40"/>
          <w:sz w:val="28"/>
        </w:rPr>
        <w:t xml:space="preserve"> </w:t>
      </w:r>
      <w:r>
        <w:rPr>
          <w:sz w:val="28"/>
        </w:rPr>
        <w:t>as</w:t>
      </w:r>
      <w:r>
        <w:rPr>
          <w:spacing w:val="40"/>
          <w:sz w:val="28"/>
        </w:rPr>
        <w:t xml:space="preserve"> </w:t>
      </w:r>
      <w:r>
        <w:rPr>
          <w:sz w:val="28"/>
        </w:rPr>
        <w:t>to</w:t>
      </w:r>
      <w:r>
        <w:rPr>
          <w:spacing w:val="40"/>
          <w:sz w:val="28"/>
        </w:rPr>
        <w:t xml:space="preserve"> </w:t>
      </w:r>
      <w:r>
        <w:rPr>
          <w:sz w:val="28"/>
        </w:rPr>
        <w:t>justify</w:t>
      </w:r>
      <w:r>
        <w:rPr>
          <w:spacing w:val="40"/>
          <w:sz w:val="28"/>
        </w:rPr>
        <w:t xml:space="preserve"> </w:t>
      </w:r>
      <w:r>
        <w:rPr>
          <w:sz w:val="28"/>
        </w:rPr>
        <w:t>their</w:t>
      </w:r>
      <w:r>
        <w:rPr>
          <w:spacing w:val="40"/>
          <w:sz w:val="28"/>
        </w:rPr>
        <w:t xml:space="preserve"> </w:t>
      </w:r>
      <w:r>
        <w:rPr>
          <w:sz w:val="28"/>
        </w:rPr>
        <w:t>places.</w:t>
      </w:r>
      <w:r>
        <w:rPr>
          <w:spacing w:val="40"/>
          <w:sz w:val="28"/>
        </w:rPr>
        <w:t xml:space="preserve"> </w:t>
      </w:r>
      <w:r>
        <w:rPr>
          <w:sz w:val="28"/>
        </w:rPr>
        <w:t>But</w:t>
      </w:r>
      <w:r>
        <w:rPr>
          <w:spacing w:val="40"/>
          <w:sz w:val="28"/>
        </w:rPr>
        <w:t xml:space="preserve"> </w:t>
      </w:r>
      <w:r>
        <w:rPr>
          <w:sz w:val="28"/>
        </w:rPr>
        <w:t>some</w:t>
      </w:r>
      <w:r>
        <w:rPr>
          <w:spacing w:val="40"/>
          <w:sz w:val="28"/>
        </w:rPr>
        <w:t xml:space="preserve"> </w:t>
      </w:r>
      <w:r>
        <w:rPr>
          <w:sz w:val="28"/>
        </w:rPr>
        <w:t>of their persons are so far justified, as there is occasion given to think they were</w:t>
      </w:r>
      <w:r>
        <w:rPr>
          <w:spacing w:val="39"/>
          <w:sz w:val="28"/>
        </w:rPr>
        <w:t xml:space="preserve"> </w:t>
      </w:r>
      <w:r>
        <w:rPr>
          <w:sz w:val="28"/>
        </w:rPr>
        <w:t>not</w:t>
      </w:r>
      <w:r>
        <w:rPr>
          <w:spacing w:val="39"/>
          <w:sz w:val="28"/>
        </w:rPr>
        <w:t xml:space="preserve"> </w:t>
      </w:r>
      <w:r>
        <w:rPr>
          <w:sz w:val="28"/>
        </w:rPr>
        <w:t>such</w:t>
      </w:r>
      <w:r>
        <w:rPr>
          <w:spacing w:val="40"/>
          <w:sz w:val="28"/>
        </w:rPr>
        <w:t xml:space="preserve"> </w:t>
      </w:r>
      <w:r>
        <w:rPr>
          <w:sz w:val="28"/>
        </w:rPr>
        <w:t>vile</w:t>
      </w:r>
      <w:r>
        <w:rPr>
          <w:spacing w:val="39"/>
          <w:sz w:val="28"/>
        </w:rPr>
        <w:t xml:space="preserve"> </w:t>
      </w:r>
      <w:r>
        <w:rPr>
          <w:sz w:val="28"/>
        </w:rPr>
        <w:t>men</w:t>
      </w:r>
      <w:r>
        <w:rPr>
          <w:spacing w:val="39"/>
          <w:sz w:val="28"/>
        </w:rPr>
        <w:t xml:space="preserve"> </w:t>
      </w:r>
      <w:r>
        <w:rPr>
          <w:sz w:val="28"/>
        </w:rPr>
        <w:t>as</w:t>
      </w:r>
      <w:r>
        <w:rPr>
          <w:spacing w:val="40"/>
          <w:sz w:val="28"/>
        </w:rPr>
        <w:t xml:space="preserve"> </w:t>
      </w:r>
      <w:r>
        <w:rPr>
          <w:sz w:val="28"/>
        </w:rPr>
        <w:t>heretofore</w:t>
      </w:r>
      <w:r>
        <w:rPr>
          <w:spacing w:val="39"/>
          <w:sz w:val="28"/>
        </w:rPr>
        <w:t xml:space="preserve"> </w:t>
      </w:r>
      <w:r>
        <w:rPr>
          <w:sz w:val="28"/>
        </w:rPr>
        <w:t>we</w:t>
      </w:r>
      <w:r>
        <w:rPr>
          <w:spacing w:val="40"/>
          <w:sz w:val="28"/>
        </w:rPr>
        <w:t xml:space="preserve"> </w:t>
      </w:r>
      <w:r>
        <w:rPr>
          <w:sz w:val="28"/>
        </w:rPr>
        <w:t>thought</w:t>
      </w:r>
      <w:r>
        <w:rPr>
          <w:spacing w:val="39"/>
          <w:sz w:val="28"/>
        </w:rPr>
        <w:t xml:space="preserve"> </w:t>
      </w:r>
      <w:r>
        <w:rPr>
          <w:sz w:val="28"/>
        </w:rPr>
        <w:t>they</w:t>
      </w:r>
      <w:r>
        <w:rPr>
          <w:spacing w:val="39"/>
          <w:sz w:val="28"/>
        </w:rPr>
        <w:t xml:space="preserve"> </w:t>
      </w:r>
      <w:r>
        <w:rPr>
          <w:sz w:val="28"/>
        </w:rPr>
        <w:t>were.</w:t>
      </w:r>
      <w:r>
        <w:rPr>
          <w:spacing w:val="40"/>
          <w:sz w:val="28"/>
        </w:rPr>
        <w:t xml:space="preserve"> </w:t>
      </w:r>
      <w:r>
        <w:rPr>
          <w:sz w:val="28"/>
        </w:rPr>
        <w:t>For</w:t>
      </w:r>
      <w:r>
        <w:rPr>
          <w:spacing w:val="39"/>
          <w:sz w:val="28"/>
        </w:rPr>
        <w:t xml:space="preserve"> </w:t>
      </w:r>
      <w:r>
        <w:rPr>
          <w:sz w:val="28"/>
        </w:rPr>
        <w:t>now</w:t>
      </w:r>
      <w:r>
        <w:rPr>
          <w:spacing w:val="39"/>
          <w:sz w:val="28"/>
        </w:rPr>
        <w:t xml:space="preserve"> </w:t>
      </w:r>
      <w:r>
        <w:rPr>
          <w:sz w:val="28"/>
        </w:rPr>
        <w:t>we see what a temptation there is in having the times shine upon men, in having power put into mens hands. We see now that men who have other manner</w:t>
      </w:r>
      <w:r>
        <w:rPr>
          <w:spacing w:val="40"/>
          <w:sz w:val="28"/>
        </w:rPr>
        <w:t xml:space="preserve"> </w:t>
      </w:r>
      <w:r>
        <w:rPr>
          <w:sz w:val="28"/>
        </w:rPr>
        <w:t>of</w:t>
      </w:r>
      <w:r>
        <w:rPr>
          <w:spacing w:val="40"/>
          <w:sz w:val="28"/>
        </w:rPr>
        <w:t xml:space="preserve"> </w:t>
      </w:r>
      <w:r>
        <w:rPr>
          <w:sz w:val="28"/>
        </w:rPr>
        <w:t>principles</w:t>
      </w:r>
      <w:r>
        <w:rPr>
          <w:spacing w:val="40"/>
          <w:sz w:val="28"/>
        </w:rPr>
        <w:t xml:space="preserve"> </w:t>
      </w:r>
      <w:r>
        <w:rPr>
          <w:sz w:val="28"/>
        </w:rPr>
        <w:t>then</w:t>
      </w:r>
      <w:r>
        <w:rPr>
          <w:spacing w:val="40"/>
          <w:sz w:val="28"/>
        </w:rPr>
        <w:t xml:space="preserve"> </w:t>
      </w:r>
      <w:r>
        <w:rPr>
          <w:sz w:val="28"/>
        </w:rPr>
        <w:t>ever</w:t>
      </w:r>
      <w:r>
        <w:rPr>
          <w:spacing w:val="40"/>
          <w:sz w:val="28"/>
        </w:rPr>
        <w:t xml:space="preserve"> </w:t>
      </w:r>
      <w:r>
        <w:rPr>
          <w:sz w:val="28"/>
        </w:rPr>
        <w:t>they</w:t>
      </w:r>
      <w:r>
        <w:rPr>
          <w:spacing w:val="40"/>
          <w:sz w:val="28"/>
        </w:rPr>
        <w:t xml:space="preserve"> </w:t>
      </w:r>
      <w:r>
        <w:rPr>
          <w:sz w:val="28"/>
        </w:rPr>
        <w:t>had,</w:t>
      </w:r>
      <w:r>
        <w:rPr>
          <w:spacing w:val="40"/>
          <w:sz w:val="28"/>
        </w:rPr>
        <w:t xml:space="preserve"> </w:t>
      </w:r>
      <w:r>
        <w:rPr>
          <w:sz w:val="28"/>
        </w:rPr>
        <w:t>yet</w:t>
      </w:r>
      <w:r>
        <w:rPr>
          <w:spacing w:val="40"/>
          <w:sz w:val="28"/>
        </w:rPr>
        <w:t xml:space="preserve"> </w:t>
      </w:r>
      <w:r>
        <w:rPr>
          <w:sz w:val="28"/>
        </w:rPr>
        <w:t>how</w:t>
      </w:r>
      <w:r>
        <w:rPr>
          <w:spacing w:val="40"/>
          <w:sz w:val="28"/>
        </w:rPr>
        <w:t xml:space="preserve"> </w:t>
      </w:r>
      <w:r>
        <w:rPr>
          <w:sz w:val="28"/>
        </w:rPr>
        <w:t>sadly</w:t>
      </w:r>
      <w:r>
        <w:rPr>
          <w:spacing w:val="40"/>
          <w:sz w:val="28"/>
        </w:rPr>
        <w:t xml:space="preserve"> </w:t>
      </w:r>
      <w:r>
        <w:rPr>
          <w:sz w:val="28"/>
        </w:rPr>
        <w:t>they</w:t>
      </w:r>
      <w:r>
        <w:rPr>
          <w:spacing w:val="40"/>
          <w:sz w:val="28"/>
        </w:rPr>
        <w:t xml:space="preserve"> </w:t>
      </w:r>
      <w:r>
        <w:rPr>
          <w:sz w:val="28"/>
        </w:rPr>
        <w:t>miscarry when they come under the like temptations. How can we answer Christ Jesus for these things?</w:t>
      </w:r>
    </w:p>
    <w:p w14:paraId="16511683">
      <w:pPr>
        <w:pStyle w:val="13"/>
        <w:numPr>
          <w:ilvl w:val="0"/>
          <w:numId w:val="24"/>
        </w:numPr>
        <w:tabs>
          <w:tab w:val="left" w:pos="622"/>
        </w:tabs>
        <w:spacing w:before="261" w:after="0" w:line="261" w:lineRule="auto"/>
        <w:ind w:left="100" w:right="124" w:firstLine="0"/>
        <w:jc w:val="both"/>
        <w:rPr>
          <w:sz w:val="28"/>
        </w:rPr>
      </w:pPr>
      <w:r>
        <w:rPr>
          <w:sz w:val="28"/>
        </w:rPr>
        <w:t>We are still divided, though we have seen the woeful evils that</w:t>
      </w:r>
      <w:r>
        <w:rPr>
          <w:spacing w:val="80"/>
          <w:sz w:val="28"/>
        </w:rPr>
        <w:t xml:space="preserve"> </w:t>
      </w:r>
      <w:r>
        <w:rPr>
          <w:sz w:val="28"/>
        </w:rPr>
        <w:t>divisions</w:t>
      </w:r>
      <w:r>
        <w:rPr>
          <w:spacing w:val="54"/>
          <w:sz w:val="28"/>
        </w:rPr>
        <w:t xml:space="preserve"> </w:t>
      </w:r>
      <w:r>
        <w:rPr>
          <w:sz w:val="28"/>
        </w:rPr>
        <w:t>have</w:t>
      </w:r>
      <w:r>
        <w:rPr>
          <w:spacing w:val="55"/>
          <w:sz w:val="28"/>
        </w:rPr>
        <w:t xml:space="preserve"> </w:t>
      </w:r>
      <w:r>
        <w:rPr>
          <w:sz w:val="28"/>
        </w:rPr>
        <w:t>brought</w:t>
      </w:r>
      <w:r>
        <w:rPr>
          <w:spacing w:val="55"/>
          <w:sz w:val="28"/>
        </w:rPr>
        <w:t xml:space="preserve"> </w:t>
      </w:r>
      <w:r>
        <w:rPr>
          <w:sz w:val="28"/>
        </w:rPr>
        <w:t>upon</w:t>
      </w:r>
      <w:r>
        <w:rPr>
          <w:spacing w:val="55"/>
          <w:sz w:val="28"/>
        </w:rPr>
        <w:t xml:space="preserve"> </w:t>
      </w:r>
      <w:r>
        <w:rPr>
          <w:sz w:val="28"/>
        </w:rPr>
        <w:t>others,</w:t>
      </w:r>
      <w:r>
        <w:rPr>
          <w:spacing w:val="55"/>
          <w:sz w:val="28"/>
        </w:rPr>
        <w:t xml:space="preserve"> </w:t>
      </w:r>
      <w:r>
        <w:rPr>
          <w:sz w:val="28"/>
        </w:rPr>
        <w:t>yet</w:t>
      </w:r>
      <w:r>
        <w:rPr>
          <w:spacing w:val="55"/>
          <w:sz w:val="28"/>
        </w:rPr>
        <w:t xml:space="preserve"> </w:t>
      </w:r>
      <w:r>
        <w:rPr>
          <w:sz w:val="28"/>
        </w:rPr>
        <w:t>we</w:t>
      </w:r>
      <w:r>
        <w:rPr>
          <w:spacing w:val="55"/>
          <w:sz w:val="28"/>
        </w:rPr>
        <w:t xml:space="preserve"> </w:t>
      </w:r>
      <w:r>
        <w:rPr>
          <w:sz w:val="28"/>
        </w:rPr>
        <w:t>cannot</w:t>
      </w:r>
      <w:r>
        <w:rPr>
          <w:spacing w:val="55"/>
          <w:sz w:val="28"/>
        </w:rPr>
        <w:t xml:space="preserve"> </w:t>
      </w:r>
      <w:r>
        <w:rPr>
          <w:sz w:val="28"/>
        </w:rPr>
        <w:t>be</w:t>
      </w:r>
      <w:r>
        <w:rPr>
          <w:spacing w:val="54"/>
          <w:sz w:val="28"/>
        </w:rPr>
        <w:t xml:space="preserve"> </w:t>
      </w:r>
      <w:r>
        <w:rPr>
          <w:sz w:val="28"/>
        </w:rPr>
        <w:t>warned</w:t>
      </w:r>
      <w:r>
        <w:rPr>
          <w:spacing w:val="55"/>
          <w:sz w:val="28"/>
        </w:rPr>
        <w:t xml:space="preserve"> </w:t>
      </w:r>
      <w:r>
        <w:rPr>
          <w:sz w:val="28"/>
        </w:rPr>
        <w:t>by</w:t>
      </w:r>
      <w:r>
        <w:rPr>
          <w:spacing w:val="55"/>
          <w:sz w:val="28"/>
        </w:rPr>
        <w:t xml:space="preserve"> </w:t>
      </w:r>
      <w:r>
        <w:rPr>
          <w:spacing w:val="-2"/>
          <w:sz w:val="28"/>
        </w:rPr>
        <w:t>other</w:t>
      </w:r>
    </w:p>
    <w:p w14:paraId="57807EEB">
      <w:pPr>
        <w:spacing w:after="0" w:line="261" w:lineRule="auto"/>
        <w:jc w:val="both"/>
        <w:rPr>
          <w:sz w:val="28"/>
        </w:rPr>
        <w:sectPr>
          <w:pgSz w:w="12240" w:h="15840"/>
          <w:pgMar w:top="1360" w:right="1320" w:bottom="280" w:left="1340" w:header="720" w:footer="720" w:gutter="0"/>
          <w:cols w:space="720" w:num="1"/>
        </w:sectPr>
      </w:pPr>
    </w:p>
    <w:p w14:paraId="56133100">
      <w:pPr>
        <w:pStyle w:val="5"/>
        <w:spacing w:line="261" w:lineRule="auto"/>
        <w:ind w:right="122"/>
      </w:pPr>
      <w:r>
        <w:t>mens harms. Those who are acquainted with Ecclesiastical Histories, may furnish</w:t>
      </w:r>
      <w:r>
        <w:rPr>
          <w:spacing w:val="40"/>
        </w:rPr>
        <w:t xml:space="preserve"> </w:t>
      </w:r>
      <w:r>
        <w:t>themselves</w:t>
      </w:r>
      <w:r>
        <w:rPr>
          <w:spacing w:val="40"/>
        </w:rPr>
        <w:t xml:space="preserve"> </w:t>
      </w:r>
      <w:r>
        <w:t>with</w:t>
      </w:r>
      <w:r>
        <w:rPr>
          <w:spacing w:val="40"/>
        </w:rPr>
        <w:t xml:space="preserve"> </w:t>
      </w:r>
      <w:r>
        <w:t>Volumes</w:t>
      </w:r>
      <w:r>
        <w:rPr>
          <w:spacing w:val="40"/>
        </w:rPr>
        <w:t xml:space="preserve"> </w:t>
      </w:r>
      <w:r>
        <w:t>in</w:t>
      </w:r>
      <w:r>
        <w:rPr>
          <w:spacing w:val="40"/>
        </w:rPr>
        <w:t xml:space="preserve"> </w:t>
      </w:r>
      <w:r>
        <w:t>this</w:t>
      </w:r>
      <w:r>
        <w:rPr>
          <w:spacing w:val="40"/>
        </w:rPr>
        <w:t xml:space="preserve"> </w:t>
      </w:r>
      <w:r>
        <w:t>kind.</w:t>
      </w:r>
      <w:r>
        <w:rPr>
          <w:spacing w:val="40"/>
        </w:rPr>
        <w:t xml:space="preserve"> </w:t>
      </w:r>
      <w:r>
        <w:t>Who</w:t>
      </w:r>
      <w:r>
        <w:rPr>
          <w:spacing w:val="40"/>
        </w:rPr>
        <w:t xml:space="preserve"> </w:t>
      </w:r>
      <w:r>
        <w:t>can</w:t>
      </w:r>
      <w:r>
        <w:rPr>
          <w:spacing w:val="40"/>
        </w:rPr>
        <w:t xml:space="preserve"> </w:t>
      </w:r>
      <w:r>
        <w:t>read</w:t>
      </w:r>
      <w:r>
        <w:rPr>
          <w:spacing w:val="40"/>
        </w:rPr>
        <w:t xml:space="preserve"> </w:t>
      </w:r>
      <w:r>
        <w:t>that</w:t>
      </w:r>
      <w:r>
        <w:rPr>
          <w:spacing w:val="40"/>
        </w:rPr>
        <w:t xml:space="preserve"> </w:t>
      </w:r>
      <w:r>
        <w:t>short but sour History of the troubles at Frankford, but his heart must needs bleed within him? And of late what evils have almost all the Protestant</w:t>
      </w:r>
      <w:r>
        <w:rPr>
          <w:spacing w:val="40"/>
        </w:rPr>
        <w:t xml:space="preserve"> </w:t>
      </w:r>
      <w:r>
        <w:t>party in Germany, and through the Christian world, suffered by divisions! And</w:t>
      </w:r>
      <w:r>
        <w:rPr>
          <w:spacing w:val="40"/>
        </w:rPr>
        <w:t xml:space="preserve"> </w:t>
      </w:r>
      <w:r>
        <w:t>yet</w:t>
      </w:r>
      <w:r>
        <w:rPr>
          <w:spacing w:val="40"/>
        </w:rPr>
        <w:t xml:space="preserve"> </w:t>
      </w:r>
      <w:r>
        <w:t>we</w:t>
      </w:r>
      <w:r>
        <w:rPr>
          <w:spacing w:val="40"/>
        </w:rPr>
        <w:t xml:space="preserve"> </w:t>
      </w:r>
      <w:r>
        <w:t>engage</w:t>
      </w:r>
      <w:r>
        <w:rPr>
          <w:spacing w:val="40"/>
        </w:rPr>
        <w:t xml:space="preserve"> </w:t>
      </w:r>
      <w:r>
        <w:t>ourselves</w:t>
      </w:r>
      <w:r>
        <w:rPr>
          <w:spacing w:val="40"/>
        </w:rPr>
        <w:t xml:space="preserve"> </w:t>
      </w:r>
      <w:r>
        <w:t>in</w:t>
      </w:r>
      <w:r>
        <w:rPr>
          <w:spacing w:val="40"/>
        </w:rPr>
        <w:t xml:space="preserve"> </w:t>
      </w:r>
      <w:r>
        <w:t>them,</w:t>
      </w:r>
      <w:r>
        <w:rPr>
          <w:spacing w:val="40"/>
        </w:rPr>
        <w:t xml:space="preserve"> </w:t>
      </w:r>
      <w:r>
        <w:t>and</w:t>
      </w:r>
      <w:r>
        <w:rPr>
          <w:spacing w:val="40"/>
        </w:rPr>
        <w:t xml:space="preserve"> </w:t>
      </w:r>
      <w:r>
        <w:t>are</w:t>
      </w:r>
      <w:r>
        <w:rPr>
          <w:spacing w:val="40"/>
        </w:rPr>
        <w:t xml:space="preserve"> </w:t>
      </w:r>
      <w:r>
        <w:t>every</w:t>
      </w:r>
      <w:r>
        <w:rPr>
          <w:spacing w:val="40"/>
        </w:rPr>
        <w:t xml:space="preserve"> </w:t>
      </w:r>
      <w:r>
        <w:t>day</w:t>
      </w:r>
      <w:r>
        <w:rPr>
          <w:spacing w:val="40"/>
        </w:rPr>
        <w:t xml:space="preserve"> </w:t>
      </w:r>
      <w:r>
        <w:t>engaging ourselves more and more. How deep we shall sink the Lord knows.</w:t>
      </w:r>
    </w:p>
    <w:p w14:paraId="40D40EAB">
      <w:pPr>
        <w:pStyle w:val="13"/>
        <w:numPr>
          <w:ilvl w:val="0"/>
          <w:numId w:val="24"/>
        </w:numPr>
        <w:tabs>
          <w:tab w:val="left" w:pos="536"/>
        </w:tabs>
        <w:spacing w:before="279" w:after="0" w:line="261" w:lineRule="auto"/>
        <w:ind w:left="100" w:right="119" w:firstLine="0"/>
        <w:jc w:val="both"/>
        <w:rPr>
          <w:sz w:val="28"/>
        </w:rPr>
      </w:pPr>
      <w:r>
        <w:rPr>
          <w:sz w:val="28"/>
        </w:rPr>
        <w:t>In our very labouring for union we are divided, in our endeavours for peace we are at variance. Nazianzen in his 12. Oration rebuking this</w:t>
      </w:r>
      <w:r>
        <w:rPr>
          <w:spacing w:val="80"/>
          <w:w w:val="150"/>
          <w:sz w:val="28"/>
        </w:rPr>
        <w:t xml:space="preserve"> </w:t>
      </w:r>
      <w:r>
        <w:rPr>
          <w:sz w:val="28"/>
        </w:rPr>
        <w:t>strange</w:t>
      </w:r>
      <w:r>
        <w:rPr>
          <w:spacing w:val="40"/>
          <w:sz w:val="28"/>
        </w:rPr>
        <w:t xml:space="preserve"> </w:t>
      </w:r>
      <w:r>
        <w:rPr>
          <w:sz w:val="28"/>
        </w:rPr>
        <w:t>miscarriage</w:t>
      </w:r>
      <w:r>
        <w:rPr>
          <w:spacing w:val="40"/>
          <w:sz w:val="28"/>
        </w:rPr>
        <w:t xml:space="preserve"> </w:t>
      </w:r>
      <w:r>
        <w:rPr>
          <w:sz w:val="28"/>
        </w:rPr>
        <w:t>of</w:t>
      </w:r>
      <w:r>
        <w:rPr>
          <w:spacing w:val="40"/>
          <w:sz w:val="28"/>
        </w:rPr>
        <w:t xml:space="preserve"> </w:t>
      </w:r>
      <w:r>
        <w:rPr>
          <w:sz w:val="28"/>
        </w:rPr>
        <w:t>men,</w:t>
      </w:r>
      <w:r>
        <w:rPr>
          <w:spacing w:val="40"/>
          <w:sz w:val="28"/>
        </w:rPr>
        <w:t xml:space="preserve"> </w:t>
      </w:r>
      <w:r>
        <w:rPr>
          <w:sz w:val="28"/>
        </w:rPr>
        <w:t>hath</w:t>
      </w:r>
      <w:r>
        <w:rPr>
          <w:spacing w:val="40"/>
          <w:sz w:val="28"/>
        </w:rPr>
        <w:t xml:space="preserve"> </w:t>
      </w:r>
      <w:r>
        <w:rPr>
          <w:sz w:val="28"/>
        </w:rPr>
        <w:t>this</w:t>
      </w:r>
      <w:r>
        <w:rPr>
          <w:spacing w:val="40"/>
          <w:sz w:val="28"/>
        </w:rPr>
        <w:t xml:space="preserve"> </w:t>
      </w:r>
      <w:r>
        <w:rPr>
          <w:sz w:val="28"/>
        </w:rPr>
        <w:t>notable</w:t>
      </w:r>
      <w:r>
        <w:rPr>
          <w:spacing w:val="40"/>
          <w:sz w:val="28"/>
        </w:rPr>
        <w:t xml:space="preserve"> </w:t>
      </w:r>
      <w:r>
        <w:rPr>
          <w:sz w:val="28"/>
        </w:rPr>
        <w:t>expression,*</w:t>
      </w:r>
      <w:r>
        <w:rPr>
          <w:spacing w:val="40"/>
          <w:sz w:val="28"/>
        </w:rPr>
        <w:t xml:space="preserve"> </w:t>
      </w:r>
      <w:r>
        <w:rPr>
          <w:sz w:val="28"/>
        </w:rPr>
        <w:t>While</w:t>
      </w:r>
      <w:r>
        <w:rPr>
          <w:spacing w:val="40"/>
          <w:sz w:val="28"/>
        </w:rPr>
        <w:t xml:space="preserve"> </w:t>
      </w:r>
      <w:r>
        <w:rPr>
          <w:sz w:val="28"/>
        </w:rPr>
        <w:t>we would have charity, we study hatred, while we seek to set up the corner stone</w:t>
      </w:r>
      <w:r>
        <w:rPr>
          <w:spacing w:val="40"/>
          <w:sz w:val="28"/>
        </w:rPr>
        <w:t xml:space="preserve"> </w:t>
      </w:r>
      <w:r>
        <w:rPr>
          <w:sz w:val="28"/>
        </w:rPr>
        <w:t>which</w:t>
      </w:r>
      <w:r>
        <w:rPr>
          <w:spacing w:val="40"/>
          <w:sz w:val="28"/>
        </w:rPr>
        <w:t xml:space="preserve"> </w:t>
      </w:r>
      <w:r>
        <w:rPr>
          <w:sz w:val="28"/>
        </w:rPr>
        <w:t>unites</w:t>
      </w:r>
      <w:r>
        <w:rPr>
          <w:spacing w:val="40"/>
          <w:sz w:val="28"/>
        </w:rPr>
        <w:t xml:space="preserve"> </w:t>
      </w:r>
      <w:r>
        <w:rPr>
          <w:sz w:val="28"/>
        </w:rPr>
        <w:t>the</w:t>
      </w:r>
      <w:r>
        <w:rPr>
          <w:spacing w:val="40"/>
          <w:sz w:val="28"/>
        </w:rPr>
        <w:t xml:space="preserve"> </w:t>
      </w:r>
      <w:r>
        <w:rPr>
          <w:sz w:val="28"/>
        </w:rPr>
        <w:t>sides</w:t>
      </w:r>
      <w:r>
        <w:rPr>
          <w:spacing w:val="40"/>
          <w:sz w:val="28"/>
        </w:rPr>
        <w:t xml:space="preserve"> </w:t>
      </w:r>
      <w:r>
        <w:rPr>
          <w:sz w:val="28"/>
        </w:rPr>
        <w:t>together,</w:t>
      </w:r>
      <w:r>
        <w:rPr>
          <w:spacing w:val="40"/>
          <w:sz w:val="28"/>
        </w:rPr>
        <w:t xml:space="preserve"> </w:t>
      </w:r>
      <w:r>
        <w:rPr>
          <w:sz w:val="28"/>
        </w:rPr>
        <w:t>we</w:t>
      </w:r>
      <w:r>
        <w:rPr>
          <w:spacing w:val="40"/>
          <w:sz w:val="28"/>
        </w:rPr>
        <w:t xml:space="preserve"> </w:t>
      </w:r>
      <w:r>
        <w:rPr>
          <w:sz w:val="28"/>
        </w:rPr>
        <w:t>are</w:t>
      </w:r>
      <w:r>
        <w:rPr>
          <w:spacing w:val="40"/>
          <w:sz w:val="28"/>
        </w:rPr>
        <w:t xml:space="preserve"> </w:t>
      </w:r>
      <w:r>
        <w:rPr>
          <w:sz w:val="28"/>
        </w:rPr>
        <w:t>loosened</w:t>
      </w:r>
      <w:r>
        <w:rPr>
          <w:spacing w:val="40"/>
          <w:sz w:val="28"/>
        </w:rPr>
        <w:t xml:space="preserve"> </w:t>
      </w:r>
      <w:r>
        <w:rPr>
          <w:sz w:val="28"/>
        </w:rPr>
        <w:t>ourselves,</w:t>
      </w:r>
      <w:r>
        <w:rPr>
          <w:spacing w:val="40"/>
          <w:sz w:val="28"/>
        </w:rPr>
        <w:t xml:space="preserve"> </w:t>
      </w:r>
      <w:r>
        <w:rPr>
          <w:sz w:val="28"/>
        </w:rPr>
        <w:t>we</w:t>
      </w:r>
      <w:r>
        <w:rPr>
          <w:spacing w:val="40"/>
          <w:sz w:val="28"/>
        </w:rPr>
        <w:t xml:space="preserve"> </w:t>
      </w:r>
      <w:r>
        <w:rPr>
          <w:sz w:val="28"/>
        </w:rPr>
        <w:t>are for peace, and yet we fight one with another. Our ways of late have been little</w:t>
      </w:r>
      <w:r>
        <w:rPr>
          <w:spacing w:val="40"/>
          <w:sz w:val="28"/>
        </w:rPr>
        <w:t xml:space="preserve"> </w:t>
      </w:r>
      <w:r>
        <w:rPr>
          <w:sz w:val="28"/>
        </w:rPr>
        <w:t>else</w:t>
      </w:r>
      <w:r>
        <w:rPr>
          <w:spacing w:val="40"/>
          <w:sz w:val="28"/>
        </w:rPr>
        <w:t xml:space="preserve"> </w:t>
      </w:r>
      <w:r>
        <w:rPr>
          <w:sz w:val="28"/>
        </w:rPr>
        <w:t>but</w:t>
      </w:r>
      <w:r>
        <w:rPr>
          <w:spacing w:val="40"/>
          <w:sz w:val="28"/>
        </w:rPr>
        <w:t xml:space="preserve"> </w:t>
      </w:r>
      <w:r>
        <w:rPr>
          <w:sz w:val="28"/>
        </w:rPr>
        <w:t>doing</w:t>
      </w:r>
      <w:r>
        <w:rPr>
          <w:spacing w:val="40"/>
          <w:sz w:val="28"/>
        </w:rPr>
        <w:t xml:space="preserve"> </w:t>
      </w:r>
      <w:r>
        <w:rPr>
          <w:sz w:val="28"/>
        </w:rPr>
        <w:t>and</w:t>
      </w:r>
      <w:r>
        <w:rPr>
          <w:spacing w:val="40"/>
          <w:sz w:val="28"/>
        </w:rPr>
        <w:t xml:space="preserve"> </w:t>
      </w:r>
      <w:r>
        <w:rPr>
          <w:sz w:val="28"/>
        </w:rPr>
        <w:t>undoing;</w:t>
      </w:r>
      <w:r>
        <w:rPr>
          <w:spacing w:val="40"/>
          <w:sz w:val="28"/>
        </w:rPr>
        <w:t xml:space="preserve"> </w:t>
      </w:r>
      <w:r>
        <w:rPr>
          <w:sz w:val="28"/>
        </w:rPr>
        <w:t>yea</w:t>
      </w:r>
      <w:r>
        <w:rPr>
          <w:spacing w:val="40"/>
          <w:sz w:val="28"/>
        </w:rPr>
        <w:t xml:space="preserve"> </w:t>
      </w:r>
      <w:r>
        <w:rPr>
          <w:sz w:val="28"/>
        </w:rPr>
        <w:t>we</w:t>
      </w:r>
      <w:r>
        <w:rPr>
          <w:spacing w:val="40"/>
          <w:sz w:val="28"/>
        </w:rPr>
        <w:t xml:space="preserve"> </w:t>
      </w:r>
      <w:r>
        <w:rPr>
          <w:sz w:val="28"/>
        </w:rPr>
        <w:t>cross</w:t>
      </w:r>
      <w:r>
        <w:rPr>
          <w:spacing w:val="40"/>
          <w:sz w:val="28"/>
        </w:rPr>
        <w:t xml:space="preserve"> </w:t>
      </w:r>
      <w:r>
        <w:rPr>
          <w:sz w:val="28"/>
        </w:rPr>
        <w:t>ourselves</w:t>
      </w:r>
      <w:r>
        <w:rPr>
          <w:spacing w:val="40"/>
          <w:sz w:val="28"/>
        </w:rPr>
        <w:t xml:space="preserve"> </w:t>
      </w:r>
      <w:r>
        <w:rPr>
          <w:sz w:val="28"/>
        </w:rPr>
        <w:t>in</w:t>
      </w:r>
      <w:r>
        <w:rPr>
          <w:spacing w:val="40"/>
          <w:sz w:val="28"/>
        </w:rPr>
        <w:t xml:space="preserve"> </w:t>
      </w:r>
      <w:r>
        <w:rPr>
          <w:sz w:val="28"/>
        </w:rPr>
        <w:t>what</w:t>
      </w:r>
      <w:r>
        <w:rPr>
          <w:spacing w:val="40"/>
          <w:sz w:val="28"/>
        </w:rPr>
        <w:t xml:space="preserve"> </w:t>
      </w:r>
      <w:r>
        <w:rPr>
          <w:sz w:val="28"/>
        </w:rPr>
        <w:t>we would do, by doing what wee do . We are full of contradictions in our own spirits and actions,* and we cry out of others, that they are not consistent</w:t>
      </w:r>
      <w:r>
        <w:rPr>
          <w:spacing w:val="80"/>
          <w:sz w:val="28"/>
        </w:rPr>
        <w:t xml:space="preserve"> </w:t>
      </w:r>
      <w:r>
        <w:rPr>
          <w:sz w:val="28"/>
        </w:rPr>
        <w:t>to their own principles.</w:t>
      </w:r>
    </w:p>
    <w:p w14:paraId="42B5C121">
      <w:pPr>
        <w:pStyle w:val="5"/>
        <w:spacing w:before="277" w:line="261" w:lineRule="auto"/>
        <w:ind w:right="118"/>
      </w:pPr>
      <w:r>
        <w:t>Lastly, the sin of our divisions is the greater, because we make Religion to patronize them. We divide from one another, and all under a pretence of Religion.</w:t>
      </w:r>
      <w:r>
        <w:rPr>
          <w:spacing w:val="40"/>
        </w:rPr>
        <w:t xml:space="preserve"> </w:t>
      </w:r>
      <w:r>
        <w:t>Surely</w:t>
      </w:r>
      <w:r>
        <w:rPr>
          <w:spacing w:val="40"/>
        </w:rPr>
        <w:t xml:space="preserve"> </w:t>
      </w:r>
      <w:r>
        <w:t>this</w:t>
      </w:r>
      <w:r>
        <w:rPr>
          <w:spacing w:val="40"/>
        </w:rPr>
        <w:t xml:space="preserve"> </w:t>
      </w:r>
      <w:r>
        <w:t>Virgin</w:t>
      </w:r>
      <w:r>
        <w:rPr>
          <w:spacing w:val="40"/>
        </w:rPr>
        <w:t xml:space="preserve"> </w:t>
      </w:r>
      <w:r>
        <w:t>is</w:t>
      </w:r>
      <w:r>
        <w:rPr>
          <w:spacing w:val="40"/>
        </w:rPr>
        <w:t xml:space="preserve"> </w:t>
      </w:r>
      <w:r>
        <w:t>forced,</w:t>
      </w:r>
      <w:r>
        <w:rPr>
          <w:spacing w:val="40"/>
        </w:rPr>
        <w:t xml:space="preserve"> </w:t>
      </w:r>
      <w:r>
        <w:t>for</w:t>
      </w:r>
      <w:r>
        <w:rPr>
          <w:spacing w:val="40"/>
        </w:rPr>
        <w:t xml:space="preserve"> </w:t>
      </w:r>
      <w:r>
        <w:t>there</w:t>
      </w:r>
      <w:r>
        <w:rPr>
          <w:spacing w:val="40"/>
        </w:rPr>
        <w:t xml:space="preserve"> </w:t>
      </w:r>
      <w:r>
        <w:t>is</w:t>
      </w:r>
      <w:r>
        <w:rPr>
          <w:spacing w:val="40"/>
        </w:rPr>
        <w:t xml:space="preserve"> </w:t>
      </w:r>
      <w:r>
        <w:t>nothing</w:t>
      </w:r>
      <w:r>
        <w:rPr>
          <w:spacing w:val="40"/>
        </w:rPr>
        <w:t xml:space="preserve"> </w:t>
      </w:r>
      <w:r>
        <w:t>more</w:t>
      </w:r>
      <w:r>
        <w:rPr>
          <w:spacing w:val="40"/>
        </w:rPr>
        <w:t xml:space="preserve"> </w:t>
      </w:r>
      <w:r>
        <w:t>contrary to the name or nature of Religion, then to cause or further divisions. The name carries union, strong union with it: Religio à Religando, from</w:t>
      </w:r>
      <w:r>
        <w:rPr>
          <w:spacing w:val="80"/>
          <w:w w:val="150"/>
        </w:rPr>
        <w:t xml:space="preserve"> </w:t>
      </w:r>
      <w:r>
        <w:t>binding us again to God, and to one another, after we were divided by our sin.</w:t>
      </w:r>
      <w:r>
        <w:rPr>
          <w:spacing w:val="40"/>
        </w:rPr>
        <w:t xml:space="preserve"> </w:t>
      </w:r>
      <w:r>
        <w:t>To</w:t>
      </w:r>
      <w:r>
        <w:rPr>
          <w:spacing w:val="40"/>
        </w:rPr>
        <w:t xml:space="preserve"> </w:t>
      </w:r>
      <w:r>
        <w:t>father</w:t>
      </w:r>
      <w:r>
        <w:rPr>
          <w:spacing w:val="40"/>
        </w:rPr>
        <w:t xml:space="preserve"> </w:t>
      </w:r>
      <w:r>
        <w:t>our</w:t>
      </w:r>
      <w:r>
        <w:rPr>
          <w:spacing w:val="40"/>
        </w:rPr>
        <w:t xml:space="preserve"> </w:t>
      </w:r>
      <w:r>
        <w:t>wicked</w:t>
      </w:r>
      <w:r>
        <w:rPr>
          <w:spacing w:val="40"/>
        </w:rPr>
        <w:t xml:space="preserve"> </w:t>
      </w:r>
      <w:r>
        <w:t>divisions</w:t>
      </w:r>
      <w:r>
        <w:rPr>
          <w:spacing w:val="40"/>
        </w:rPr>
        <w:t xml:space="preserve"> </w:t>
      </w:r>
      <w:r>
        <w:t>upon</w:t>
      </w:r>
      <w:r>
        <w:rPr>
          <w:spacing w:val="40"/>
        </w:rPr>
        <w:t xml:space="preserve"> </w:t>
      </w:r>
      <w:r>
        <w:t>Religion,</w:t>
      </w:r>
      <w:r>
        <w:rPr>
          <w:spacing w:val="40"/>
        </w:rPr>
        <w:t xml:space="preserve"> </w:t>
      </w:r>
      <w:r>
        <w:t>is</w:t>
      </w:r>
      <w:r>
        <w:rPr>
          <w:spacing w:val="40"/>
        </w:rPr>
        <w:t xml:space="preserve"> </w:t>
      </w:r>
      <w:r>
        <w:t>no</w:t>
      </w:r>
      <w:r>
        <w:rPr>
          <w:spacing w:val="40"/>
        </w:rPr>
        <w:t xml:space="preserve"> </w:t>
      </w:r>
      <w:r>
        <w:t>other</w:t>
      </w:r>
      <w:r>
        <w:rPr>
          <w:spacing w:val="40"/>
        </w:rPr>
        <w:t xml:space="preserve"> </w:t>
      </w:r>
      <w:r>
        <w:t>then</w:t>
      </w:r>
      <w:r>
        <w:rPr>
          <w:spacing w:val="40"/>
        </w:rPr>
        <w:t xml:space="preserve"> </w:t>
      </w:r>
      <w:r>
        <w:t>to bring</w:t>
      </w:r>
      <w:r>
        <w:rPr>
          <w:spacing w:val="40"/>
        </w:rPr>
        <w:t xml:space="preserve"> </w:t>
      </w:r>
      <w:r>
        <w:t>down</w:t>
      </w:r>
      <w:r>
        <w:rPr>
          <w:spacing w:val="40"/>
        </w:rPr>
        <w:t xml:space="preserve"> </w:t>
      </w:r>
      <w:r>
        <w:t>the</w:t>
      </w:r>
      <w:r>
        <w:rPr>
          <w:spacing w:val="40"/>
        </w:rPr>
        <w:t xml:space="preserve"> </w:t>
      </w:r>
      <w:r>
        <w:t>Holy</w:t>
      </w:r>
      <w:r>
        <w:rPr>
          <w:spacing w:val="40"/>
        </w:rPr>
        <w:t xml:space="preserve"> </w:t>
      </w:r>
      <w:r>
        <w:t>Ghost</w:t>
      </w:r>
      <w:r>
        <w:rPr>
          <w:spacing w:val="40"/>
        </w:rPr>
        <w:t xml:space="preserve"> </w:t>
      </w:r>
      <w:r>
        <w:t>from</w:t>
      </w:r>
      <w:r>
        <w:rPr>
          <w:spacing w:val="40"/>
        </w:rPr>
        <w:t xml:space="preserve"> </w:t>
      </w:r>
      <w:r>
        <w:t>the</w:t>
      </w:r>
      <w:r>
        <w:rPr>
          <w:spacing w:val="40"/>
        </w:rPr>
        <w:t xml:space="preserve"> </w:t>
      </w:r>
      <w:r>
        <w:t>likeness</w:t>
      </w:r>
      <w:r>
        <w:rPr>
          <w:spacing w:val="40"/>
        </w:rPr>
        <w:t xml:space="preserve"> </w:t>
      </w:r>
      <w:r>
        <w:t>of</w:t>
      </w:r>
      <w:r>
        <w:rPr>
          <w:spacing w:val="40"/>
        </w:rPr>
        <w:t xml:space="preserve"> </w:t>
      </w:r>
      <w:r>
        <w:t>a</w:t>
      </w:r>
      <w:r>
        <w:rPr>
          <w:spacing w:val="40"/>
        </w:rPr>
        <w:t xml:space="preserve"> </w:t>
      </w:r>
      <w:r>
        <w:t>Dove</w:t>
      </w:r>
      <w:r>
        <w:rPr>
          <w:spacing w:val="40"/>
        </w:rPr>
        <w:t xml:space="preserve"> </w:t>
      </w:r>
      <w:r>
        <w:t>to</w:t>
      </w:r>
      <w:r>
        <w:rPr>
          <w:spacing w:val="40"/>
        </w:rPr>
        <w:t xml:space="preserve"> </w:t>
      </w:r>
      <w:r>
        <w:t>be</w:t>
      </w:r>
      <w:r>
        <w:rPr>
          <w:spacing w:val="40"/>
        </w:rPr>
        <w:t xml:space="preserve"> </w:t>
      </w:r>
      <w:r>
        <w:t>like</w:t>
      </w:r>
      <w:r>
        <w:rPr>
          <w:spacing w:val="40"/>
        </w:rPr>
        <w:t xml:space="preserve"> </w:t>
      </w:r>
      <w:r>
        <w:t>a Vulture or a Raven. What spirit is it that we profess ourselves to be acted</w:t>
      </w:r>
      <w:r>
        <w:rPr>
          <w:spacing w:val="80"/>
          <w:w w:val="150"/>
        </w:rPr>
        <w:t xml:space="preserve"> </w:t>
      </w:r>
      <w:r>
        <w:t>by</w:t>
      </w:r>
      <w:r>
        <w:rPr>
          <w:spacing w:val="40"/>
        </w:rPr>
        <w:t xml:space="preserve"> </w:t>
      </w:r>
      <w:r>
        <w:t>when</w:t>
      </w:r>
      <w:r>
        <w:rPr>
          <w:spacing w:val="40"/>
        </w:rPr>
        <w:t xml:space="preserve"> </w:t>
      </w:r>
      <w:r>
        <w:t>we</w:t>
      </w:r>
      <w:r>
        <w:rPr>
          <w:spacing w:val="40"/>
        </w:rPr>
        <w:t xml:space="preserve"> </w:t>
      </w:r>
      <w:r>
        <w:t>are</w:t>
      </w:r>
      <w:r>
        <w:rPr>
          <w:spacing w:val="40"/>
        </w:rPr>
        <w:t xml:space="preserve"> </w:t>
      </w:r>
      <w:r>
        <w:t>working</w:t>
      </w:r>
      <w:r>
        <w:rPr>
          <w:spacing w:val="40"/>
        </w:rPr>
        <w:t xml:space="preserve"> </w:t>
      </w:r>
      <w:r>
        <w:t>for</w:t>
      </w:r>
      <w:r>
        <w:rPr>
          <w:spacing w:val="40"/>
        </w:rPr>
        <w:t xml:space="preserve"> </w:t>
      </w:r>
      <w:r>
        <w:t>Religion?</w:t>
      </w:r>
      <w:r>
        <w:rPr>
          <w:spacing w:val="40"/>
        </w:rPr>
        <w:t xml:space="preserve"> </w:t>
      </w:r>
      <w:r>
        <w:t>is</w:t>
      </w:r>
      <w:r>
        <w:rPr>
          <w:spacing w:val="40"/>
        </w:rPr>
        <w:t xml:space="preserve"> </w:t>
      </w:r>
      <w:r>
        <w:t>it</w:t>
      </w:r>
      <w:r>
        <w:rPr>
          <w:spacing w:val="40"/>
        </w:rPr>
        <w:t xml:space="preserve"> </w:t>
      </w:r>
      <w:r>
        <w:t>not</w:t>
      </w:r>
      <w:r>
        <w:rPr>
          <w:spacing w:val="40"/>
        </w:rPr>
        <w:t xml:space="preserve"> </w:t>
      </w:r>
      <w:r>
        <w:t>the</w:t>
      </w:r>
      <w:r>
        <w:rPr>
          <w:spacing w:val="40"/>
        </w:rPr>
        <w:t xml:space="preserve"> </w:t>
      </w:r>
      <w:r>
        <w:t>Spirit</w:t>
      </w:r>
      <w:r>
        <w:rPr>
          <w:spacing w:val="40"/>
        </w:rPr>
        <w:t xml:space="preserve"> </w:t>
      </w:r>
      <w:r>
        <w:t>of</w:t>
      </w:r>
      <w:r>
        <w:rPr>
          <w:spacing w:val="40"/>
        </w:rPr>
        <w:t xml:space="preserve"> </w:t>
      </w:r>
      <w:r>
        <w:t>God?</w:t>
      </w:r>
      <w:r>
        <w:rPr>
          <w:spacing w:val="40"/>
        </w:rPr>
        <w:t xml:space="preserve"> </w:t>
      </w:r>
      <w:r>
        <w:t>and</w:t>
      </w:r>
      <w:r>
        <w:rPr>
          <w:spacing w:val="40"/>
        </w:rPr>
        <w:t xml:space="preserve"> </w:t>
      </w:r>
      <w:r>
        <w:t>is not</w:t>
      </w:r>
      <w:r>
        <w:rPr>
          <w:spacing w:val="40"/>
        </w:rPr>
        <w:t xml:space="preserve"> </w:t>
      </w:r>
      <w:r>
        <w:t>that</w:t>
      </w:r>
      <w:r>
        <w:rPr>
          <w:spacing w:val="40"/>
        </w:rPr>
        <w:t xml:space="preserve"> </w:t>
      </w:r>
      <w:r>
        <w:t>a</w:t>
      </w:r>
      <w:r>
        <w:rPr>
          <w:spacing w:val="40"/>
        </w:rPr>
        <w:t xml:space="preserve"> </w:t>
      </w:r>
      <w:r>
        <w:t>Dove-like</w:t>
      </w:r>
      <w:r>
        <w:rPr>
          <w:spacing w:val="40"/>
        </w:rPr>
        <w:t xml:space="preserve"> </w:t>
      </w:r>
      <w:r>
        <w:t>spirit?</w:t>
      </w:r>
      <w:r>
        <w:rPr>
          <w:spacing w:val="40"/>
        </w:rPr>
        <w:t xml:space="preserve"> </w:t>
      </w:r>
      <w:r>
        <w:t>although</w:t>
      </w:r>
      <w:r>
        <w:rPr>
          <w:spacing w:val="40"/>
        </w:rPr>
        <w:t xml:space="preserve"> </w:t>
      </w:r>
      <w:r>
        <w:t>we</w:t>
      </w:r>
      <w:r>
        <w:rPr>
          <w:spacing w:val="40"/>
        </w:rPr>
        <w:t xml:space="preserve"> </w:t>
      </w:r>
      <w:r>
        <w:t>dishonor</w:t>
      </w:r>
      <w:r>
        <w:rPr>
          <w:spacing w:val="40"/>
        </w:rPr>
        <w:t xml:space="preserve"> </w:t>
      </w:r>
      <w:r>
        <w:t>ourselves</w:t>
      </w:r>
      <w:r>
        <w:rPr>
          <w:spacing w:val="40"/>
        </w:rPr>
        <w:t xml:space="preserve"> </w:t>
      </w:r>
      <w:r>
        <w:t>by discovering the baseness of our own spirits by our divisions, yet let us not put dishonor upon the blessed Spirit of God; this makes the sin to be abominable. Nazianzen in his fore-named Oration,* inveighs against this</w:t>
      </w:r>
      <w:r>
        <w:rPr>
          <w:spacing w:val="80"/>
          <w:w w:val="150"/>
        </w:rPr>
        <w:t xml:space="preserve"> </w:t>
      </w:r>
      <w:r>
        <w:t>in those in his time, In our pleadings for the truth, we (says he) belly one another; as if this were the way to maintain truth.</w:t>
      </w:r>
    </w:p>
    <w:p w14:paraId="22ED7FCE">
      <w:pPr>
        <w:spacing w:after="0" w:line="261" w:lineRule="auto"/>
        <w:rPr>
          <w:sz w:val="24"/>
          <w:szCs w:val="24"/>
        </w:rPr>
      </w:pPr>
    </w:p>
    <w:p w14:paraId="1AB5603B">
      <w:pPr>
        <w:spacing w:after="0" w:line="261" w:lineRule="auto"/>
        <w:rPr>
          <w:rFonts w:hint="eastAsia"/>
          <w:sz w:val="24"/>
          <w:szCs w:val="24"/>
        </w:rPr>
      </w:pPr>
      <w:r>
        <w:rPr>
          <w:rFonts w:hint="eastAsia"/>
          <w:sz w:val="24"/>
          <w:szCs w:val="24"/>
        </w:rPr>
        <w:t>第五,这个时候是试验我们内心的时候。我们从未像现在这样有机会试验我们里面有多少爱心,有什么联合的原则。我们难道要在这个时候失败吗?人们会不会有理由认为,我们从前彼此相爱,彼此联合,不过是为了自己的目的?以前我们都在压迫之下,或至少在惧怕压迫之下,我们认为大家的处境一样,那时还不算真正的试验。但现在敬虔之人的处境有了一些差别,时势对有些人比对其他人更加和颜悦色,现在正是试验的时候。法老的酒政对约瑟存什么样的心,试验的时候,就是他出了监牢,在宫廷里享尊荣,而约瑟仍在监里的时候。也许他们同在监里的时候,他可能告诉约瑟,他的心与约瑟十分相近,如果他有机会对约瑟有所帮助,他会以此为至高的幸福!他必尽其所能帮约瑟的忙。但当他高升之后,在大人物中间有了地位,而约瑟仍处在卑微的地位,他就不再是与约瑟同受苦难时的那个人了。如今他心里有别的事了,把约瑟忘了。这样的恶存在哪里,神必然要查出来,因为这是他的灵所极其憎恶的恶。将这些放在一起看,现在显然不是争竞的时候,无论我们在其它时候怎样。我记得读到弗朗西斯·德雷克爵士的一位亲密友人在与他共进晚餐时被子弹击中身亡,他说:"啊,我本可以为你悲伤,但现在不是我灰心丧气的时候。"同样,当有人做了可能引起争端的事,你要对自己的心说:"啊,我发现我的怒气被激发了,我本可以争辩,但现在不是我心浮气躁争辩的时候。这时候需要和平与联合,不是争竞与争辩。"这是我们在这样的时候产生分裂的第十一个加重。</w:t>
      </w:r>
    </w:p>
    <w:p w14:paraId="3FA55B8A">
      <w:pPr>
        <w:spacing w:after="0" w:line="261" w:lineRule="auto"/>
        <w:rPr>
          <w:rFonts w:hint="eastAsia"/>
          <w:sz w:val="24"/>
          <w:szCs w:val="24"/>
        </w:rPr>
      </w:pPr>
    </w:p>
    <w:p w14:paraId="09661C7F">
      <w:pPr>
        <w:spacing w:after="0" w:line="261" w:lineRule="auto"/>
        <w:rPr>
          <w:rFonts w:hint="eastAsia"/>
          <w:sz w:val="24"/>
          <w:szCs w:val="24"/>
        </w:rPr>
      </w:pPr>
      <w:r>
        <w:rPr>
          <w:rFonts w:hint="eastAsia"/>
          <w:sz w:val="24"/>
          <w:szCs w:val="24"/>
        </w:rPr>
        <w:t>第十二,尽管我们都知道分裂的祸患,我们还是产生了分裂。我们极力呼喊反对分裂,我们彼此说,在神向我们所显出的不悦的种种表现中,这些是最严重的。但几乎没有人为了帮助消除分裂,促进联合,做任何事或不做应当做的事。人人都喊捉贼,但有谁去拦阻贼呢?我们都说我们要和平,哦,和平是极其宝贵的!但有谁愿意不惜任何代价去得着和平,或是忍受自己所受的任何亏损,或是容忍与自己意见相左的弟兄?主完全可以用我们自己的口审判我们。</w:t>
      </w:r>
    </w:p>
    <w:p w14:paraId="15730E88">
      <w:pPr>
        <w:spacing w:after="0" w:line="261" w:lineRule="auto"/>
        <w:rPr>
          <w:rFonts w:hint="eastAsia"/>
          <w:sz w:val="24"/>
          <w:szCs w:val="24"/>
        </w:rPr>
      </w:pPr>
    </w:p>
    <w:p w14:paraId="4B3F4DB4">
      <w:pPr>
        <w:spacing w:after="0" w:line="261" w:lineRule="auto"/>
        <w:rPr>
          <w:rFonts w:hint="eastAsia"/>
          <w:sz w:val="24"/>
          <w:szCs w:val="24"/>
        </w:rPr>
      </w:pPr>
      <w:r>
        <w:rPr>
          <w:rFonts w:hint="eastAsia"/>
          <w:sz w:val="24"/>
          <w:szCs w:val="24"/>
        </w:rPr>
        <w:t>13. 我们曾抱怨那些有权有势的人性情刚硬、残忍,我们曾说,如果他们性情温和可亲、爱好和平,看重神的荣耀胜过一切,视弟兄的益处如同自己的益处,他们本可以做多少善事!我们曾想,哦,如果那时那些与我们亲密的弟兄能掌权,他们在我们眼中是圣洁、谦卑、可爱、爱好和平的,对他们所看见敬虔的人十分体贴,如果权柄在他们手中,圣徒将享受多大的平安与安息啊!他们将以何等的舒畅做工,得到造就,赞美主!我们将过着何等像天堂一样的日子!但我们发现事实并非如此。我们可以说,我们指望光明,看哪,(我不说是黑暗)却是微光;指望光亮,看哪,却是幽暗。这些人的所作所为在某种程度上为一些主教的刚硬、酸涩、专横和残忍辩护!但愿我们永远不会落到那样的光景,受那样的试探,为他们的职分辩护。但他们其中一些人得到某种程度的辩护,使人有理由认为,他们并不像我们从前以为的那样卑鄙。因为现在我们看到,当时势有利于一些人,当权柄落在一些人手里,这是一个何等大的试探。我们现在看到,一些人虽然有与从前完全不同的原则,但当他们落在同样的试探之下,他们仍然可悲地失败。我们怎能向基督耶稣交代这些事?</w:t>
      </w:r>
    </w:p>
    <w:p w14:paraId="168A4C49">
      <w:pPr>
        <w:spacing w:after="0" w:line="261" w:lineRule="auto"/>
        <w:rPr>
          <w:rFonts w:hint="eastAsia"/>
          <w:sz w:val="24"/>
          <w:szCs w:val="24"/>
        </w:rPr>
      </w:pPr>
    </w:p>
    <w:p w14:paraId="594A95E4">
      <w:pPr>
        <w:spacing w:after="0" w:line="261" w:lineRule="auto"/>
        <w:rPr>
          <w:rFonts w:hint="eastAsia"/>
          <w:sz w:val="24"/>
          <w:szCs w:val="24"/>
        </w:rPr>
      </w:pPr>
      <w:r>
        <w:rPr>
          <w:rFonts w:hint="eastAsia"/>
          <w:sz w:val="24"/>
          <w:szCs w:val="24"/>
        </w:rPr>
        <w:t>14. 我们仍然分裂,虽然我们已经看到分裂给别人带来的可悲祸患,但我们不能从别人的祸患中得到警戒。那些熟悉教会历史的人,可以用大量这方面的事例来武装自己。谁能读那篇简短却令人心酸的《法兰克福纷争史》,而不感到心在流血?最近德国和整个基督教世界几乎所有的新教团体,因着分裂遭受了什么样的祸患!但我们却将自己卷入其中,而且一天比一天更加深陷其中。我们会陷得多深,只有主知道。</w:t>
      </w:r>
    </w:p>
    <w:p w14:paraId="1242155C">
      <w:pPr>
        <w:spacing w:after="0" w:line="261" w:lineRule="auto"/>
        <w:rPr>
          <w:rFonts w:hint="eastAsia"/>
          <w:sz w:val="24"/>
          <w:szCs w:val="24"/>
        </w:rPr>
      </w:pPr>
    </w:p>
    <w:p w14:paraId="46CE0117">
      <w:pPr>
        <w:spacing w:after="0" w:line="261" w:lineRule="auto"/>
        <w:rPr>
          <w:rFonts w:hint="eastAsia"/>
          <w:sz w:val="24"/>
          <w:szCs w:val="24"/>
        </w:rPr>
      </w:pPr>
      <w:r>
        <w:rPr>
          <w:rFonts w:hint="eastAsia"/>
          <w:sz w:val="24"/>
          <w:szCs w:val="24"/>
        </w:rPr>
        <w:t>15. 我们甚至在为联合而努力的过程中产生分裂,在为和平而努力的过程中产生纷争。纳齐安琴在他的第十二篇演讲中,谴责人们这种奇怪的恶行,说了一句值得注意的话:"当我们要追求仁爱时,我们却研究怎样恨人;当我们要立稳使两面联络的房角石时,我们自己却松散了;我们要和平,却彼此争斗。"我们近来所做的,几乎无非是做了又毁,做的事与要做的事自相矛盾。我们里面和行动上充满自相矛盾的事,却指责别人没有坚持自己的原则。</w:t>
      </w:r>
    </w:p>
    <w:p w14:paraId="33A7EDE2">
      <w:pPr>
        <w:spacing w:after="0" w:line="261" w:lineRule="auto"/>
        <w:rPr>
          <w:rFonts w:hint="eastAsia"/>
          <w:sz w:val="24"/>
          <w:szCs w:val="24"/>
        </w:rPr>
      </w:pPr>
    </w:p>
    <w:p w14:paraId="4EB6CFAB">
      <w:pPr>
        <w:spacing w:after="0" w:line="261" w:lineRule="auto"/>
        <w:rPr>
          <w:sz w:val="24"/>
          <w:szCs w:val="24"/>
        </w:rPr>
        <w:sectPr>
          <w:pgSz w:w="12240" w:h="15840"/>
          <w:pgMar w:top="1360" w:right="1320" w:bottom="280" w:left="1340" w:header="720" w:footer="720" w:gutter="0"/>
          <w:cols w:space="720" w:num="1"/>
        </w:sectPr>
      </w:pPr>
      <w:r>
        <w:rPr>
          <w:rFonts w:hint="eastAsia"/>
          <w:sz w:val="24"/>
          <w:szCs w:val="24"/>
        </w:rPr>
        <w:t>最后,我们分裂的罪加重,是因为我们让宗教为分裂撑腰。我们彼此分裂,都打着宗教的幌子。这位童女必定是被强迫的,因为没有什么比制造和助长分裂更违背宗教的名和实质了。这名字本身就带着联合,坚固的联合:Religio(宗教)一词源自Religando(重新联结),意思是在我们因罪而分裂之后,将我们重新与神,并彼此联结。将我们邪恶的分裂归咎于宗教,无异于将圣灵从鸽子的形像贬低为秃鹰或乌鸦的形像。当我们为宗教而工作时,我们宣称自己是被什么灵所感动?岂不就是神的灵吗?这灵岂不是鸽子一样的灵吗?我们因着分裂暴露自己内心的卑鄙,虽然羞辱了自己,但不要羞辱神有福的灵。这使这罪成为可憎之罪。纳齐安琴在他前面提到的演讲中,抨击他那个时代的人犯了这罪,他说,我们在为真理辩护时,彼此吞吃,仿佛这是维护真理的途径。</w:t>
      </w:r>
    </w:p>
    <w:p w14:paraId="593378A2">
      <w:pPr>
        <w:pStyle w:val="2"/>
        <w:spacing w:before="376"/>
        <w:ind w:left="147" w:right="166"/>
      </w:pPr>
      <w:bookmarkStart w:id="52" w:name="_bookmark29"/>
      <w:bookmarkEnd w:id="52"/>
      <w:r>
        <w:t>CHAP.</w:t>
      </w:r>
      <w:r>
        <w:rPr>
          <w:spacing w:val="-4"/>
        </w:rPr>
        <w:t xml:space="preserve"> XXIX</w:t>
      </w:r>
    </w:p>
    <w:p w14:paraId="17573B28">
      <w:pPr>
        <w:pStyle w:val="3"/>
        <w:spacing w:line="252" w:lineRule="auto"/>
        <w:ind w:right="214"/>
      </w:pPr>
      <w:r>
        <w:t>The wofull miseries that our divisions bring upon us.</w:t>
      </w:r>
    </w:p>
    <w:p w14:paraId="77E73A03">
      <w:pPr>
        <w:pStyle w:val="5"/>
        <w:spacing w:before="409" w:line="261" w:lineRule="auto"/>
        <w:ind w:right="118"/>
      </w:pPr>
      <w:r>
        <w:t>They are themselves fruits of the curse, therefore there can come no other but cursed fruits from them, except God, contrary to their nature, be pleased to over-rule them, which he only is able to do . It was the curse of God upon the ground, Briars and thorns shall it bring forth; It is no less curse of God upon mens hearts, that they bring forth such briars and thorns, by which they tear one another.</w:t>
      </w:r>
    </w:p>
    <w:p w14:paraId="2CAC26FA">
      <w:pPr>
        <w:pStyle w:val="5"/>
        <w:spacing w:before="281" w:line="261" w:lineRule="auto"/>
        <w:ind w:right="118"/>
      </w:pPr>
      <w:r>
        <w:t>First,</w:t>
      </w:r>
      <w:r>
        <w:rPr>
          <w:spacing w:val="40"/>
        </w:rPr>
        <w:t xml:space="preserve"> </w:t>
      </w:r>
      <w:r>
        <w:t>our</w:t>
      </w:r>
      <w:r>
        <w:rPr>
          <w:spacing w:val="40"/>
        </w:rPr>
        <w:t xml:space="preserve"> </w:t>
      </w:r>
      <w:r>
        <w:t>divisions</w:t>
      </w:r>
      <w:r>
        <w:rPr>
          <w:spacing w:val="40"/>
        </w:rPr>
        <w:t xml:space="preserve"> </w:t>
      </w:r>
      <w:r>
        <w:t>provoke</w:t>
      </w:r>
      <w:r>
        <w:rPr>
          <w:spacing w:val="40"/>
        </w:rPr>
        <w:t xml:space="preserve"> </w:t>
      </w:r>
      <w:r>
        <w:t>the</w:t>
      </w:r>
      <w:r>
        <w:rPr>
          <w:spacing w:val="40"/>
        </w:rPr>
        <w:t xml:space="preserve"> </w:t>
      </w:r>
      <w:r>
        <w:t>wrath</w:t>
      </w:r>
      <w:r>
        <w:rPr>
          <w:spacing w:val="40"/>
        </w:rPr>
        <w:t xml:space="preserve"> </w:t>
      </w:r>
      <w:r>
        <w:t>of</w:t>
      </w:r>
      <w:r>
        <w:rPr>
          <w:spacing w:val="40"/>
        </w:rPr>
        <w:t xml:space="preserve"> </w:t>
      </w:r>
      <w:r>
        <w:t>God</w:t>
      </w:r>
      <w:r>
        <w:rPr>
          <w:spacing w:val="40"/>
        </w:rPr>
        <w:t xml:space="preserve"> </w:t>
      </w:r>
      <w:r>
        <w:t>against</w:t>
      </w:r>
      <w:r>
        <w:rPr>
          <w:spacing w:val="40"/>
        </w:rPr>
        <w:t xml:space="preserve"> </w:t>
      </w:r>
      <w:r>
        <w:t>us;</w:t>
      </w:r>
      <w:r>
        <w:rPr>
          <w:spacing w:val="40"/>
        </w:rPr>
        <w:t xml:space="preserve"> </w:t>
      </w:r>
      <w:r>
        <w:t>though</w:t>
      </w:r>
      <w:r>
        <w:rPr>
          <w:spacing w:val="40"/>
        </w:rPr>
        <w:t xml:space="preserve"> </w:t>
      </w:r>
      <w:r>
        <w:t>the wrath of man accomplishes not the riotousness of God, yet it may accomplish the wrath of God. Esay 9:21. Manasseh against Ephraim, and Ephraim against Manasseh, and they together against Judah; for all this</w:t>
      </w:r>
      <w:r>
        <w:rPr>
          <w:spacing w:val="80"/>
          <w:w w:val="150"/>
        </w:rPr>
        <w:t xml:space="preserve"> </w:t>
      </w:r>
      <w:r>
        <w:t>his anger is not turned away, but his hand is stretched out still. When we are</w:t>
      </w:r>
      <w:r>
        <w:rPr>
          <w:spacing w:val="40"/>
        </w:rPr>
        <w:t xml:space="preserve"> </w:t>
      </w:r>
      <w:r>
        <w:t>thus</w:t>
      </w:r>
      <w:r>
        <w:rPr>
          <w:spacing w:val="40"/>
        </w:rPr>
        <w:t xml:space="preserve"> </w:t>
      </w:r>
      <w:r>
        <w:t>one</w:t>
      </w:r>
      <w:r>
        <w:rPr>
          <w:spacing w:val="40"/>
        </w:rPr>
        <w:t xml:space="preserve"> </w:t>
      </w:r>
      <w:r>
        <w:t>against</w:t>
      </w:r>
      <w:r>
        <w:rPr>
          <w:spacing w:val="40"/>
        </w:rPr>
        <w:t xml:space="preserve"> </w:t>
      </w:r>
      <w:r>
        <w:t>another,</w:t>
      </w:r>
      <w:r>
        <w:rPr>
          <w:spacing w:val="40"/>
        </w:rPr>
        <w:t xml:space="preserve"> </w:t>
      </w:r>
      <w:r>
        <w:t>the</w:t>
      </w:r>
      <w:r>
        <w:rPr>
          <w:spacing w:val="40"/>
        </w:rPr>
        <w:t xml:space="preserve"> </w:t>
      </w:r>
      <w:r>
        <w:t>anger</w:t>
      </w:r>
      <w:r>
        <w:rPr>
          <w:spacing w:val="40"/>
        </w:rPr>
        <w:t xml:space="preserve"> </w:t>
      </w:r>
      <w:r>
        <w:t>of</w:t>
      </w:r>
      <w:r>
        <w:rPr>
          <w:spacing w:val="40"/>
        </w:rPr>
        <w:t xml:space="preserve"> </w:t>
      </w:r>
      <w:r>
        <w:t>God</w:t>
      </w:r>
      <w:r>
        <w:rPr>
          <w:spacing w:val="40"/>
        </w:rPr>
        <w:t xml:space="preserve"> </w:t>
      </w:r>
      <w:r>
        <w:t>is</w:t>
      </w:r>
      <w:r>
        <w:rPr>
          <w:spacing w:val="40"/>
        </w:rPr>
        <w:t xml:space="preserve"> </w:t>
      </w:r>
      <w:r>
        <w:t>not</w:t>
      </w:r>
      <w:r>
        <w:rPr>
          <w:spacing w:val="40"/>
        </w:rPr>
        <w:t xml:space="preserve"> </w:t>
      </w:r>
      <w:r>
        <w:t>turned</w:t>
      </w:r>
      <w:r>
        <w:rPr>
          <w:spacing w:val="40"/>
        </w:rPr>
        <w:t xml:space="preserve"> </w:t>
      </w:r>
      <w:r>
        <w:t>away</w:t>
      </w:r>
      <w:r>
        <w:rPr>
          <w:spacing w:val="40"/>
        </w:rPr>
        <w:t xml:space="preserve"> </w:t>
      </w:r>
      <w:r>
        <w:t>from us, we may fear his hand will yet be further stretched out against us; so</w:t>
      </w:r>
      <w:r>
        <w:rPr>
          <w:spacing w:val="80"/>
        </w:rPr>
        <w:t xml:space="preserve"> </w:t>
      </w:r>
      <w:r>
        <w:t>long as our wraths one against another continue so hot, certainly God's wrath is not appeased.</w:t>
      </w:r>
    </w:p>
    <w:p w14:paraId="26649652">
      <w:pPr>
        <w:pStyle w:val="5"/>
        <w:spacing w:before="277" w:line="261" w:lineRule="auto"/>
        <w:ind w:right="120"/>
      </w:pPr>
      <w:r>
        <w:t>We</w:t>
      </w:r>
      <w:r>
        <w:rPr>
          <w:spacing w:val="40"/>
        </w:rPr>
        <w:t xml:space="preserve"> </w:t>
      </w:r>
      <w:r>
        <w:t>read</w:t>
      </w:r>
      <w:r>
        <w:rPr>
          <w:spacing w:val="40"/>
        </w:rPr>
        <w:t xml:space="preserve"> </w:t>
      </w:r>
      <w:r>
        <w:t>of</w:t>
      </w:r>
      <w:r>
        <w:rPr>
          <w:spacing w:val="40"/>
        </w:rPr>
        <w:t xml:space="preserve"> </w:t>
      </w:r>
      <w:r>
        <w:t>Abraham,</w:t>
      </w:r>
      <w:r>
        <w:rPr>
          <w:spacing w:val="40"/>
        </w:rPr>
        <w:t xml:space="preserve"> </w:t>
      </w:r>
      <w:r>
        <w:t>when</w:t>
      </w:r>
      <w:r>
        <w:rPr>
          <w:spacing w:val="40"/>
        </w:rPr>
        <w:t xml:space="preserve"> </w:t>
      </w:r>
      <w:r>
        <w:t>he</w:t>
      </w:r>
      <w:r>
        <w:rPr>
          <w:spacing w:val="40"/>
        </w:rPr>
        <w:t xml:space="preserve"> </w:t>
      </w:r>
      <w:r>
        <w:t>was</w:t>
      </w:r>
      <w:r>
        <w:rPr>
          <w:spacing w:val="40"/>
        </w:rPr>
        <w:t xml:space="preserve"> </w:t>
      </w:r>
      <w:r>
        <w:t>about</w:t>
      </w:r>
      <w:r>
        <w:rPr>
          <w:spacing w:val="40"/>
        </w:rPr>
        <w:t xml:space="preserve"> </w:t>
      </w:r>
      <w:r>
        <w:t>sacrificing</w:t>
      </w:r>
      <w:r>
        <w:rPr>
          <w:spacing w:val="40"/>
        </w:rPr>
        <w:t xml:space="preserve"> </w:t>
      </w:r>
      <w:r>
        <w:t>Isaac,</w:t>
      </w:r>
      <w:r>
        <w:rPr>
          <w:spacing w:val="40"/>
        </w:rPr>
        <w:t xml:space="preserve"> </w:t>
      </w:r>
      <w:r>
        <w:t>he</w:t>
      </w:r>
      <w:r>
        <w:rPr>
          <w:spacing w:val="40"/>
        </w:rPr>
        <w:t xml:space="preserve"> </w:t>
      </w:r>
      <w:r>
        <w:t>found</w:t>
      </w:r>
      <w:r>
        <w:rPr>
          <w:spacing w:val="40"/>
        </w:rPr>
        <w:t xml:space="preserve"> </w:t>
      </w:r>
      <w:r>
        <w:t>a Ram entangled in the briars, which God had prepared for him to be a sacrifice: We are this day entangled in the briars, and we know not how to get</w:t>
      </w:r>
      <w:r>
        <w:rPr>
          <w:spacing w:val="40"/>
        </w:rPr>
        <w:t xml:space="preserve"> </w:t>
      </w:r>
      <w:r>
        <w:t>out,</w:t>
      </w:r>
      <w:r>
        <w:rPr>
          <w:spacing w:val="40"/>
        </w:rPr>
        <w:t xml:space="preserve"> </w:t>
      </w:r>
      <w:r>
        <w:t>it</w:t>
      </w:r>
      <w:r>
        <w:rPr>
          <w:spacing w:val="40"/>
        </w:rPr>
        <w:t xml:space="preserve"> </w:t>
      </w:r>
      <w:r>
        <w:t>is</w:t>
      </w:r>
      <w:r>
        <w:rPr>
          <w:spacing w:val="40"/>
        </w:rPr>
        <w:t xml:space="preserve"> </w:t>
      </w:r>
      <w:r>
        <w:t>a</w:t>
      </w:r>
      <w:r>
        <w:rPr>
          <w:spacing w:val="40"/>
        </w:rPr>
        <w:t xml:space="preserve"> </w:t>
      </w:r>
      <w:r>
        <w:t>sign</w:t>
      </w:r>
      <w:r>
        <w:rPr>
          <w:spacing w:val="40"/>
        </w:rPr>
        <w:t xml:space="preserve"> </w:t>
      </w:r>
      <w:r>
        <w:t>that</w:t>
      </w:r>
      <w:r>
        <w:rPr>
          <w:spacing w:val="40"/>
        </w:rPr>
        <w:t xml:space="preserve"> </w:t>
      </w:r>
      <w:r>
        <w:t>we</w:t>
      </w:r>
      <w:r>
        <w:rPr>
          <w:spacing w:val="40"/>
        </w:rPr>
        <w:t xml:space="preserve"> </w:t>
      </w:r>
      <w:r>
        <w:t>are</w:t>
      </w:r>
      <w:r>
        <w:rPr>
          <w:spacing w:val="40"/>
        </w:rPr>
        <w:t xml:space="preserve"> </w:t>
      </w:r>
      <w:r>
        <w:t>prepared</w:t>
      </w:r>
      <w:r>
        <w:rPr>
          <w:spacing w:val="40"/>
        </w:rPr>
        <w:t xml:space="preserve"> </w:t>
      </w:r>
      <w:r>
        <w:t>to</w:t>
      </w:r>
      <w:r>
        <w:rPr>
          <w:spacing w:val="40"/>
        </w:rPr>
        <w:t xml:space="preserve"> </w:t>
      </w:r>
      <w:r>
        <w:t>be</w:t>
      </w:r>
      <w:r>
        <w:rPr>
          <w:spacing w:val="40"/>
        </w:rPr>
        <w:t xml:space="preserve"> </w:t>
      </w:r>
      <w:r>
        <w:t>a</w:t>
      </w:r>
      <w:r>
        <w:rPr>
          <w:spacing w:val="40"/>
        </w:rPr>
        <w:t xml:space="preserve"> </w:t>
      </w:r>
      <w:r>
        <w:t>sacrifice,</w:t>
      </w:r>
      <w:r>
        <w:rPr>
          <w:spacing w:val="40"/>
        </w:rPr>
        <w:t xml:space="preserve"> </w:t>
      </w:r>
      <w:r>
        <w:t>even</w:t>
      </w:r>
      <w:r>
        <w:rPr>
          <w:spacing w:val="40"/>
        </w:rPr>
        <w:t xml:space="preserve"> </w:t>
      </w:r>
      <w:r>
        <w:t>to</w:t>
      </w:r>
      <w:r>
        <w:rPr>
          <w:spacing w:val="40"/>
        </w:rPr>
        <w:t xml:space="preserve"> </w:t>
      </w:r>
      <w:r>
        <w:t>the wrath of God.</w:t>
      </w:r>
    </w:p>
    <w:p w14:paraId="096D0E5C">
      <w:pPr>
        <w:pStyle w:val="5"/>
        <w:spacing w:before="282" w:line="261" w:lineRule="auto"/>
        <w:ind w:right="118"/>
      </w:pPr>
      <w:r>
        <w:t>Secondly, by them we serve the designs of our enemies; what would they have given, when they first divided from us, to have procured so great divisions amongst ourselves, as have been, and yet are? If a Million would have purchased them, rather then they should not have been, they would (no</w:t>
      </w:r>
      <w:r>
        <w:rPr>
          <w:spacing w:val="40"/>
        </w:rPr>
        <w:t xml:space="preserve"> </w:t>
      </w:r>
      <w:r>
        <w:t>question)</w:t>
      </w:r>
      <w:r>
        <w:rPr>
          <w:spacing w:val="40"/>
        </w:rPr>
        <w:t xml:space="preserve"> </w:t>
      </w:r>
      <w:r>
        <w:t>have</w:t>
      </w:r>
      <w:r>
        <w:rPr>
          <w:spacing w:val="40"/>
        </w:rPr>
        <w:t xml:space="preserve"> </w:t>
      </w:r>
      <w:r>
        <w:t>given</w:t>
      </w:r>
      <w:r>
        <w:rPr>
          <w:spacing w:val="40"/>
        </w:rPr>
        <w:t xml:space="preserve"> </w:t>
      </w:r>
      <w:r>
        <w:t>it;</w:t>
      </w:r>
      <w:r>
        <w:rPr>
          <w:spacing w:val="40"/>
        </w:rPr>
        <w:t xml:space="preserve"> </w:t>
      </w:r>
      <w:r>
        <w:t>I</w:t>
      </w:r>
      <w:r>
        <w:rPr>
          <w:spacing w:val="40"/>
        </w:rPr>
        <w:t xml:space="preserve"> </w:t>
      </w:r>
      <w:r>
        <w:t>am</w:t>
      </w:r>
      <w:r>
        <w:rPr>
          <w:spacing w:val="40"/>
        </w:rPr>
        <w:t xml:space="preserve"> </w:t>
      </w:r>
      <w:r>
        <w:t>sure</w:t>
      </w:r>
      <w:r>
        <w:rPr>
          <w:spacing w:val="40"/>
        </w:rPr>
        <w:t xml:space="preserve"> </w:t>
      </w:r>
      <w:r>
        <w:t>they</w:t>
      </w:r>
      <w:r>
        <w:rPr>
          <w:spacing w:val="40"/>
        </w:rPr>
        <w:t xml:space="preserve"> </w:t>
      </w:r>
      <w:r>
        <w:t>further</w:t>
      </w:r>
      <w:r>
        <w:rPr>
          <w:spacing w:val="40"/>
        </w:rPr>
        <w:t xml:space="preserve"> </w:t>
      </w:r>
      <w:r>
        <w:t>their</w:t>
      </w:r>
      <w:r>
        <w:rPr>
          <w:spacing w:val="40"/>
        </w:rPr>
        <w:t xml:space="preserve"> </w:t>
      </w:r>
      <w:r>
        <w:t>designs</w:t>
      </w:r>
      <w:r>
        <w:rPr>
          <w:spacing w:val="40"/>
        </w:rPr>
        <w:t xml:space="preserve"> </w:t>
      </w:r>
      <w:r>
        <w:t>more then many Millions would have done:</w:t>
      </w:r>
    </w:p>
    <w:p w14:paraId="0F90CF97">
      <w:pPr>
        <w:spacing w:after="0" w:line="261" w:lineRule="auto"/>
        <w:sectPr>
          <w:pgSz w:w="12240" w:h="15840"/>
          <w:pgMar w:top="1820" w:right="1320" w:bottom="280" w:left="1340" w:header="720" w:footer="720" w:gutter="0"/>
          <w:cols w:space="720" w:num="1"/>
        </w:sectPr>
      </w:pPr>
    </w:p>
    <w:p w14:paraId="2A250ABA">
      <w:pPr>
        <w:pStyle w:val="5"/>
      </w:pPr>
      <w:r>
        <w:t>Hoc</w:t>
      </w:r>
      <w:r>
        <w:rPr>
          <w:spacing w:val="12"/>
        </w:rPr>
        <w:t xml:space="preserve"> </w:t>
      </w:r>
      <w:r>
        <w:t>Ithacus</w:t>
      </w:r>
      <w:r>
        <w:rPr>
          <w:spacing w:val="12"/>
        </w:rPr>
        <w:t xml:space="preserve"> </w:t>
      </w:r>
      <w:r>
        <w:t>velit,</w:t>
      </w:r>
      <w:r>
        <w:rPr>
          <w:spacing w:val="12"/>
        </w:rPr>
        <w:t xml:space="preserve"> </w:t>
      </w:r>
      <w:r>
        <w:t>&amp;</w:t>
      </w:r>
      <w:r>
        <w:rPr>
          <w:spacing w:val="13"/>
        </w:rPr>
        <w:t xml:space="preserve"> </w:t>
      </w:r>
      <w:r>
        <w:t>magno</w:t>
      </w:r>
      <w:r>
        <w:rPr>
          <w:spacing w:val="12"/>
        </w:rPr>
        <w:t xml:space="preserve"> </w:t>
      </w:r>
      <w:r>
        <w:t>mercentur</w:t>
      </w:r>
      <w:r>
        <w:rPr>
          <w:spacing w:val="12"/>
        </w:rPr>
        <w:t xml:space="preserve"> </w:t>
      </w:r>
      <w:r>
        <w:rPr>
          <w:spacing w:val="-2"/>
        </w:rPr>
        <w:t>Atridæ.</w:t>
      </w:r>
    </w:p>
    <w:p w14:paraId="2E7099A6">
      <w:pPr>
        <w:pStyle w:val="5"/>
        <w:spacing w:before="315" w:line="261" w:lineRule="auto"/>
        <w:ind w:right="118"/>
      </w:pPr>
      <w:r>
        <w:t>We</w:t>
      </w:r>
      <w:r>
        <w:rPr>
          <w:spacing w:val="40"/>
        </w:rPr>
        <w:t xml:space="preserve"> </w:t>
      </w:r>
      <w:r>
        <w:t>have</w:t>
      </w:r>
      <w:r>
        <w:rPr>
          <w:spacing w:val="40"/>
        </w:rPr>
        <w:t xml:space="preserve"> </w:t>
      </w:r>
      <w:r>
        <w:t>often</w:t>
      </w:r>
      <w:r>
        <w:rPr>
          <w:spacing w:val="40"/>
        </w:rPr>
        <w:t xml:space="preserve"> </w:t>
      </w:r>
      <w:r>
        <w:t>said</w:t>
      </w:r>
      <w:r>
        <w:rPr>
          <w:spacing w:val="40"/>
        </w:rPr>
        <w:t xml:space="preserve"> </w:t>
      </w:r>
      <w:r>
        <w:t>that</w:t>
      </w:r>
      <w:r>
        <w:rPr>
          <w:spacing w:val="40"/>
        </w:rPr>
        <w:t xml:space="preserve"> </w:t>
      </w:r>
      <w:r>
        <w:t>some</w:t>
      </w:r>
      <w:r>
        <w:rPr>
          <w:spacing w:val="40"/>
        </w:rPr>
        <w:t xml:space="preserve"> </w:t>
      </w:r>
      <w:r>
        <w:t>who</w:t>
      </w:r>
      <w:r>
        <w:rPr>
          <w:spacing w:val="40"/>
        </w:rPr>
        <w:t xml:space="preserve"> </w:t>
      </w:r>
      <w:r>
        <w:t>have</w:t>
      </w:r>
      <w:r>
        <w:rPr>
          <w:spacing w:val="40"/>
        </w:rPr>
        <w:t xml:space="preserve"> </w:t>
      </w:r>
      <w:r>
        <w:t>kept</w:t>
      </w:r>
      <w:r>
        <w:rPr>
          <w:spacing w:val="40"/>
        </w:rPr>
        <w:t xml:space="preserve"> </w:t>
      </w:r>
      <w:r>
        <w:t>at</w:t>
      </w:r>
      <w:r>
        <w:rPr>
          <w:spacing w:val="40"/>
        </w:rPr>
        <w:t xml:space="preserve"> </w:t>
      </w:r>
      <w:r>
        <w:t>the</w:t>
      </w:r>
      <w:r>
        <w:rPr>
          <w:spacing w:val="40"/>
        </w:rPr>
        <w:t xml:space="preserve"> </w:t>
      </w:r>
      <w:r>
        <w:t>Parliament</w:t>
      </w:r>
      <w:r>
        <w:rPr>
          <w:spacing w:val="40"/>
        </w:rPr>
        <w:t xml:space="preserve"> </w:t>
      </w:r>
      <w:r>
        <w:t>have served the designs of the King and those about him better then they who were</w:t>
      </w:r>
      <w:r>
        <w:rPr>
          <w:spacing w:val="40"/>
        </w:rPr>
        <w:t xml:space="preserve"> </w:t>
      </w:r>
      <w:r>
        <w:t>with</w:t>
      </w:r>
      <w:r>
        <w:rPr>
          <w:spacing w:val="40"/>
        </w:rPr>
        <w:t xml:space="preserve"> </w:t>
      </w:r>
      <w:r>
        <w:t>him.</w:t>
      </w:r>
      <w:r>
        <w:rPr>
          <w:spacing w:val="40"/>
        </w:rPr>
        <w:t xml:space="preserve"> </w:t>
      </w:r>
      <w:r>
        <w:t>Certainly</w:t>
      </w:r>
      <w:r>
        <w:rPr>
          <w:spacing w:val="40"/>
        </w:rPr>
        <w:t xml:space="preserve"> </w:t>
      </w:r>
      <w:r>
        <w:t>those</w:t>
      </w:r>
      <w:r>
        <w:rPr>
          <w:spacing w:val="40"/>
        </w:rPr>
        <w:t xml:space="preserve"> </w:t>
      </w:r>
      <w:r>
        <w:t>who</w:t>
      </w:r>
      <w:r>
        <w:rPr>
          <w:spacing w:val="40"/>
        </w:rPr>
        <w:t xml:space="preserve"> </w:t>
      </w:r>
      <w:r>
        <w:t>foment</w:t>
      </w:r>
      <w:r>
        <w:rPr>
          <w:spacing w:val="40"/>
        </w:rPr>
        <w:t xml:space="preserve"> </w:t>
      </w:r>
      <w:r>
        <w:t>divisions</w:t>
      </w:r>
      <w:r>
        <w:rPr>
          <w:spacing w:val="40"/>
        </w:rPr>
        <w:t xml:space="preserve"> </w:t>
      </w:r>
      <w:r>
        <w:t>amongst</w:t>
      </w:r>
      <w:r>
        <w:rPr>
          <w:spacing w:val="40"/>
        </w:rPr>
        <w:t xml:space="preserve"> </w:t>
      </w:r>
      <w:r>
        <w:t>us,</w:t>
      </w:r>
      <w:r>
        <w:rPr>
          <w:spacing w:val="40"/>
        </w:rPr>
        <w:t xml:space="preserve"> </w:t>
      </w:r>
      <w:r>
        <w:t>do serve our enemies turn more then many that are with them. When in our contentions our spirits rise one against another, and we reproach one another, we do not consider,* says Nazianzen, how unsafe it is to put weapons into our enemies hands. Yea he thought in his time, though near thirteen hundred years since, the divisions of the Churches to be a great means</w:t>
      </w:r>
      <w:r>
        <w:rPr>
          <w:spacing w:val="40"/>
        </w:rPr>
        <w:t xml:space="preserve"> </w:t>
      </w:r>
      <w:r>
        <w:t>to</w:t>
      </w:r>
      <w:r>
        <w:rPr>
          <w:spacing w:val="40"/>
        </w:rPr>
        <w:t xml:space="preserve"> </w:t>
      </w:r>
      <w:r>
        <w:t>further</w:t>
      </w:r>
      <w:r>
        <w:rPr>
          <w:spacing w:val="40"/>
        </w:rPr>
        <w:t xml:space="preserve"> </w:t>
      </w:r>
      <w:r>
        <w:t>and</w:t>
      </w:r>
      <w:r>
        <w:rPr>
          <w:spacing w:val="40"/>
        </w:rPr>
        <w:t xml:space="preserve"> </w:t>
      </w:r>
      <w:r>
        <w:t>hasten</w:t>
      </w:r>
      <w:r>
        <w:rPr>
          <w:spacing w:val="40"/>
        </w:rPr>
        <w:t xml:space="preserve"> </w:t>
      </w:r>
      <w:r>
        <w:t>the</w:t>
      </w:r>
      <w:r>
        <w:rPr>
          <w:spacing w:val="40"/>
        </w:rPr>
        <w:t xml:space="preserve"> </w:t>
      </w:r>
      <w:r>
        <w:t>coming</w:t>
      </w:r>
      <w:r>
        <w:rPr>
          <w:spacing w:val="40"/>
        </w:rPr>
        <w:t xml:space="preserve"> </w:t>
      </w:r>
      <w:r>
        <w:t>of</w:t>
      </w:r>
      <w:r>
        <w:rPr>
          <w:spacing w:val="40"/>
        </w:rPr>
        <w:t xml:space="preserve"> </w:t>
      </w:r>
      <w:r>
        <w:t>Antichrist:</w:t>
      </w:r>
      <w:r>
        <w:rPr>
          <w:spacing w:val="40"/>
        </w:rPr>
        <w:t xml:space="preserve"> </w:t>
      </w:r>
      <w:r>
        <w:t>for</w:t>
      </w:r>
      <w:r>
        <w:rPr>
          <w:spacing w:val="40"/>
        </w:rPr>
        <w:t xml:space="preserve"> </w:t>
      </w:r>
      <w:r>
        <w:t>so</w:t>
      </w:r>
      <w:r>
        <w:rPr>
          <w:spacing w:val="40"/>
        </w:rPr>
        <w:t xml:space="preserve"> </w:t>
      </w:r>
      <w:r>
        <w:t>he</w:t>
      </w:r>
      <w:r>
        <w:rPr>
          <w:spacing w:val="40"/>
        </w:rPr>
        <w:t xml:space="preserve"> </w:t>
      </w:r>
      <w:r>
        <w:t>says</w:t>
      </w:r>
      <w:r>
        <w:rPr>
          <w:spacing w:val="40"/>
        </w:rPr>
        <w:t xml:space="preserve"> </w:t>
      </w:r>
      <w:r>
        <w:t>in the same Oration before quoted, I verily fear lest Antichrist should come suddenly</w:t>
      </w:r>
      <w:r>
        <w:rPr>
          <w:spacing w:val="40"/>
        </w:rPr>
        <w:t xml:space="preserve"> </w:t>
      </w:r>
      <w:r>
        <w:t>upon</w:t>
      </w:r>
      <w:r>
        <w:rPr>
          <w:spacing w:val="40"/>
        </w:rPr>
        <w:t xml:space="preserve"> </w:t>
      </w:r>
      <w:r>
        <w:t>these</w:t>
      </w:r>
      <w:r>
        <w:rPr>
          <w:spacing w:val="40"/>
        </w:rPr>
        <w:t xml:space="preserve"> </w:t>
      </w:r>
      <w:r>
        <w:t>our</w:t>
      </w:r>
      <w:r>
        <w:rPr>
          <w:spacing w:val="40"/>
        </w:rPr>
        <w:t xml:space="preserve"> </w:t>
      </w:r>
      <w:r>
        <w:t>divisions,*</w:t>
      </w:r>
      <w:r>
        <w:rPr>
          <w:spacing w:val="40"/>
        </w:rPr>
        <w:t xml:space="preserve"> </w:t>
      </w:r>
      <w:r>
        <w:t>and</w:t>
      </w:r>
      <w:r>
        <w:rPr>
          <w:spacing w:val="40"/>
        </w:rPr>
        <w:t xml:space="preserve"> </w:t>
      </w:r>
      <w:r>
        <w:t>lest</w:t>
      </w:r>
      <w:r>
        <w:rPr>
          <w:spacing w:val="40"/>
        </w:rPr>
        <w:t xml:space="preserve"> </w:t>
      </w:r>
      <w:r>
        <w:t>he</w:t>
      </w:r>
      <w:r>
        <w:rPr>
          <w:spacing w:val="40"/>
        </w:rPr>
        <w:t xml:space="preserve"> </w:t>
      </w:r>
      <w:r>
        <w:t>should</w:t>
      </w:r>
      <w:r>
        <w:rPr>
          <w:spacing w:val="40"/>
        </w:rPr>
        <w:t xml:space="preserve"> </w:t>
      </w:r>
      <w:r>
        <w:t>take</w:t>
      </w:r>
      <w:r>
        <w:rPr>
          <w:spacing w:val="40"/>
        </w:rPr>
        <w:t xml:space="preserve"> </w:t>
      </w:r>
      <w:r>
        <w:t>the advantage</w:t>
      </w:r>
      <w:r>
        <w:rPr>
          <w:spacing w:val="40"/>
        </w:rPr>
        <w:t xml:space="preserve"> </w:t>
      </w:r>
      <w:r>
        <w:t>of</w:t>
      </w:r>
      <w:r>
        <w:rPr>
          <w:spacing w:val="40"/>
        </w:rPr>
        <w:t xml:space="preserve"> </w:t>
      </w:r>
      <w:r>
        <w:t>these</w:t>
      </w:r>
      <w:r>
        <w:rPr>
          <w:spacing w:val="40"/>
        </w:rPr>
        <w:t xml:space="preserve"> </w:t>
      </w:r>
      <w:r>
        <w:t>our</w:t>
      </w:r>
      <w:r>
        <w:rPr>
          <w:spacing w:val="40"/>
        </w:rPr>
        <w:t xml:space="preserve"> </w:t>
      </w:r>
      <w:r>
        <w:t>offences</w:t>
      </w:r>
      <w:r>
        <w:rPr>
          <w:spacing w:val="40"/>
        </w:rPr>
        <w:t xml:space="preserve"> </w:t>
      </w:r>
      <w:r>
        <w:t>and</w:t>
      </w:r>
      <w:r>
        <w:rPr>
          <w:spacing w:val="40"/>
        </w:rPr>
        <w:t xml:space="preserve"> </w:t>
      </w:r>
      <w:r>
        <w:t>distempers</w:t>
      </w:r>
      <w:r>
        <w:rPr>
          <w:spacing w:val="40"/>
        </w:rPr>
        <w:t xml:space="preserve"> </w:t>
      </w:r>
      <w:r>
        <w:t>to</w:t>
      </w:r>
      <w:r>
        <w:rPr>
          <w:spacing w:val="40"/>
        </w:rPr>
        <w:t xml:space="preserve"> </w:t>
      </w:r>
      <w:r>
        <w:t>raise</w:t>
      </w:r>
      <w:r>
        <w:rPr>
          <w:spacing w:val="40"/>
        </w:rPr>
        <w:t xml:space="preserve"> </w:t>
      </w:r>
      <w:r>
        <w:t>his</w:t>
      </w:r>
      <w:r>
        <w:rPr>
          <w:spacing w:val="40"/>
        </w:rPr>
        <w:t xml:space="preserve"> </w:t>
      </w:r>
      <w:r>
        <w:t>power</w:t>
      </w:r>
      <w:r>
        <w:rPr>
          <w:spacing w:val="40"/>
        </w:rPr>
        <w:t xml:space="preserve"> </w:t>
      </w:r>
      <w:r>
        <w:t>over us. Let those therefore who cry down Antichrist so much, cry down divisions also, lest they prove to serve the designs of Antichrist in a very great measure, though they think not so.</w:t>
      </w:r>
    </w:p>
    <w:p w14:paraId="6600DD96">
      <w:pPr>
        <w:pStyle w:val="5"/>
        <w:spacing w:before="270" w:line="261" w:lineRule="auto"/>
        <w:ind w:right="118"/>
      </w:pPr>
      <w:r>
        <w:t>Thirdly, by these we make ourselves a scorn to our enemies. Hosea 7. ult. The rage of their tongue shall be their division in the land of Egypt. When Malignants hear our rage one against another, we are a derision amongst them; these Egyptians jeer us, they condemn us, and all the power we can make against them. I find in one of Melancthons Epistles, a story of one Bessarion, exhorting the Princes to concord, that they might join against</w:t>
      </w:r>
      <w:r>
        <w:rPr>
          <w:spacing w:val="40"/>
        </w:rPr>
        <w:t xml:space="preserve"> </w:t>
      </w:r>
      <w:r>
        <w:t>the</w:t>
      </w:r>
      <w:r>
        <w:rPr>
          <w:spacing w:val="40"/>
        </w:rPr>
        <w:t xml:space="preserve"> </w:t>
      </w:r>
      <w:r>
        <w:t>Turks,</w:t>
      </w:r>
      <w:r>
        <w:rPr>
          <w:spacing w:val="40"/>
        </w:rPr>
        <w:t xml:space="preserve"> </w:t>
      </w:r>
      <w:r>
        <w:t>he</w:t>
      </w:r>
      <w:r>
        <w:rPr>
          <w:spacing w:val="40"/>
        </w:rPr>
        <w:t xml:space="preserve"> </w:t>
      </w:r>
      <w:r>
        <w:t>brings</w:t>
      </w:r>
      <w:r>
        <w:rPr>
          <w:spacing w:val="40"/>
        </w:rPr>
        <w:t xml:space="preserve"> </w:t>
      </w:r>
      <w:r>
        <w:t>in</w:t>
      </w:r>
      <w:r>
        <w:rPr>
          <w:spacing w:val="40"/>
        </w:rPr>
        <w:t xml:space="preserve"> </w:t>
      </w:r>
      <w:r>
        <w:t>this</w:t>
      </w:r>
      <w:r>
        <w:rPr>
          <w:spacing w:val="40"/>
        </w:rPr>
        <w:t xml:space="preserve"> </w:t>
      </w:r>
      <w:r>
        <w:t>Apologue:</w:t>
      </w:r>
      <w:r>
        <w:rPr>
          <w:spacing w:val="40"/>
        </w:rPr>
        <w:t xml:space="preserve"> </w:t>
      </w:r>
      <w:r>
        <w:t>There</w:t>
      </w:r>
      <w:r>
        <w:rPr>
          <w:spacing w:val="40"/>
        </w:rPr>
        <w:t xml:space="preserve"> </w:t>
      </w:r>
      <w:r>
        <w:t>was</w:t>
      </w:r>
      <w:r>
        <w:rPr>
          <w:spacing w:val="40"/>
        </w:rPr>
        <w:t xml:space="preserve"> </w:t>
      </w:r>
      <w:r>
        <w:t>a</w:t>
      </w:r>
      <w:r>
        <w:rPr>
          <w:spacing w:val="40"/>
        </w:rPr>
        <w:t xml:space="preserve"> </w:t>
      </w:r>
      <w:r>
        <w:t>war</w:t>
      </w:r>
      <w:r>
        <w:rPr>
          <w:spacing w:val="40"/>
        </w:rPr>
        <w:t xml:space="preserve"> </w:t>
      </w:r>
      <w:r>
        <w:t>between</w:t>
      </w:r>
      <w:r>
        <w:rPr>
          <w:spacing w:val="40"/>
        </w:rPr>
        <w:t xml:space="preserve"> </w:t>
      </w:r>
      <w:r>
        <w:t>the wolves</w:t>
      </w:r>
      <w:r>
        <w:rPr>
          <w:spacing w:val="40"/>
        </w:rPr>
        <w:t xml:space="preserve"> </w:t>
      </w:r>
      <w:r>
        <w:t>and</w:t>
      </w:r>
      <w:r>
        <w:rPr>
          <w:spacing w:val="40"/>
        </w:rPr>
        <w:t xml:space="preserve"> </w:t>
      </w:r>
      <w:r>
        <w:t>the</w:t>
      </w:r>
      <w:r>
        <w:rPr>
          <w:spacing w:val="40"/>
        </w:rPr>
        <w:t xml:space="preserve"> </w:t>
      </w:r>
      <w:r>
        <w:t>dogs;*</w:t>
      </w:r>
      <w:r>
        <w:rPr>
          <w:spacing w:val="40"/>
        </w:rPr>
        <w:t xml:space="preserve"> </w:t>
      </w:r>
      <w:r>
        <w:t>news</w:t>
      </w:r>
      <w:r>
        <w:rPr>
          <w:spacing w:val="40"/>
        </w:rPr>
        <w:t xml:space="preserve"> </w:t>
      </w:r>
      <w:r>
        <w:t>came</w:t>
      </w:r>
      <w:r>
        <w:rPr>
          <w:spacing w:val="40"/>
        </w:rPr>
        <w:t xml:space="preserve"> </w:t>
      </w:r>
      <w:r>
        <w:t>to</w:t>
      </w:r>
      <w:r>
        <w:rPr>
          <w:spacing w:val="40"/>
        </w:rPr>
        <w:t xml:space="preserve"> </w:t>
      </w:r>
      <w:r>
        <w:t>the</w:t>
      </w:r>
      <w:r>
        <w:rPr>
          <w:spacing w:val="40"/>
        </w:rPr>
        <w:t xml:space="preserve"> </w:t>
      </w:r>
      <w:r>
        <w:t>wolves</w:t>
      </w:r>
      <w:r>
        <w:rPr>
          <w:spacing w:val="40"/>
        </w:rPr>
        <w:t xml:space="preserve"> </w:t>
      </w:r>
      <w:r>
        <w:t>that</w:t>
      </w:r>
      <w:r>
        <w:rPr>
          <w:spacing w:val="40"/>
        </w:rPr>
        <w:t xml:space="preserve"> </w:t>
      </w:r>
      <w:r>
        <w:t>there</w:t>
      </w:r>
      <w:r>
        <w:rPr>
          <w:spacing w:val="40"/>
        </w:rPr>
        <w:t xml:space="preserve"> </w:t>
      </w:r>
      <w:r>
        <w:t>was</w:t>
      </w:r>
      <w:r>
        <w:rPr>
          <w:spacing w:val="40"/>
        </w:rPr>
        <w:t xml:space="preserve"> </w:t>
      </w:r>
      <w:r>
        <w:t>a</w:t>
      </w:r>
      <w:r>
        <w:rPr>
          <w:spacing w:val="40"/>
        </w:rPr>
        <w:t xml:space="preserve"> </w:t>
      </w:r>
      <w:r>
        <w:t>huge army of dogs coming against them, intending to tear them in pieces; the wolves sent an old wolf out to be a scout, he comes and tells them there were</w:t>
      </w:r>
      <w:r>
        <w:rPr>
          <w:spacing w:val="40"/>
        </w:rPr>
        <w:t xml:space="preserve"> </w:t>
      </w:r>
      <w:r>
        <w:t>indeed</w:t>
      </w:r>
      <w:r>
        <w:rPr>
          <w:spacing w:val="40"/>
        </w:rPr>
        <w:t xml:space="preserve"> </w:t>
      </w:r>
      <w:r>
        <w:t>a</w:t>
      </w:r>
      <w:r>
        <w:rPr>
          <w:spacing w:val="40"/>
        </w:rPr>
        <w:t xml:space="preserve"> </w:t>
      </w:r>
      <w:r>
        <w:t>great</w:t>
      </w:r>
      <w:r>
        <w:rPr>
          <w:spacing w:val="40"/>
        </w:rPr>
        <w:t xml:space="preserve"> </w:t>
      </w:r>
      <w:r>
        <w:t>company</w:t>
      </w:r>
      <w:r>
        <w:rPr>
          <w:spacing w:val="40"/>
        </w:rPr>
        <w:t xml:space="preserve"> </w:t>
      </w:r>
      <w:r>
        <w:t>of</w:t>
      </w:r>
      <w:r>
        <w:rPr>
          <w:spacing w:val="40"/>
        </w:rPr>
        <w:t xml:space="preserve"> </w:t>
      </w:r>
      <w:r>
        <w:t>dogs</w:t>
      </w:r>
      <w:r>
        <w:rPr>
          <w:spacing w:val="40"/>
        </w:rPr>
        <w:t xml:space="preserve"> </w:t>
      </w:r>
      <w:r>
        <w:t>more</w:t>
      </w:r>
      <w:r>
        <w:rPr>
          <w:spacing w:val="40"/>
        </w:rPr>
        <w:t xml:space="preserve"> </w:t>
      </w:r>
      <w:r>
        <w:t>then</w:t>
      </w:r>
      <w:r>
        <w:rPr>
          <w:spacing w:val="40"/>
        </w:rPr>
        <w:t xml:space="preserve"> </w:t>
      </w:r>
      <w:r>
        <w:t>themselves</w:t>
      </w:r>
      <w:r>
        <w:rPr>
          <w:spacing w:val="40"/>
        </w:rPr>
        <w:t xml:space="preserve"> </w:t>
      </w:r>
      <w:r>
        <w:t>were,</w:t>
      </w:r>
      <w:r>
        <w:rPr>
          <w:spacing w:val="40"/>
        </w:rPr>
        <w:t xml:space="preserve"> </w:t>
      </w:r>
      <w:r>
        <w:t>but they need not fear , for he perceived they were of different colors: Upon</w:t>
      </w:r>
      <w:r>
        <w:rPr>
          <w:spacing w:val="80"/>
          <w:w w:val="150"/>
        </w:rPr>
        <w:t xml:space="preserve"> </w:t>
      </w:r>
      <w:r>
        <w:t>this</w:t>
      </w:r>
      <w:r>
        <w:rPr>
          <w:spacing w:val="40"/>
        </w:rPr>
        <w:t xml:space="preserve"> </w:t>
      </w:r>
      <w:r>
        <w:t>the</w:t>
      </w:r>
      <w:r>
        <w:rPr>
          <w:spacing w:val="40"/>
        </w:rPr>
        <w:t xml:space="preserve"> </w:t>
      </w:r>
      <w:r>
        <w:t>wolves</w:t>
      </w:r>
      <w:r>
        <w:rPr>
          <w:spacing w:val="40"/>
        </w:rPr>
        <w:t xml:space="preserve"> </w:t>
      </w:r>
      <w:r>
        <w:t>made</w:t>
      </w:r>
      <w:r>
        <w:rPr>
          <w:spacing w:val="40"/>
        </w:rPr>
        <w:t xml:space="preserve"> </w:t>
      </w:r>
      <w:r>
        <w:t>nothing</w:t>
      </w:r>
      <w:r>
        <w:rPr>
          <w:spacing w:val="40"/>
        </w:rPr>
        <w:t xml:space="preserve"> </w:t>
      </w:r>
      <w:r>
        <w:t>of</w:t>
      </w:r>
      <w:r>
        <w:rPr>
          <w:spacing w:val="40"/>
        </w:rPr>
        <w:t xml:space="preserve"> </w:t>
      </w:r>
      <w:r>
        <w:t>them,</w:t>
      </w:r>
      <w:r>
        <w:rPr>
          <w:spacing w:val="40"/>
        </w:rPr>
        <w:t xml:space="preserve"> </w:t>
      </w:r>
      <w:r>
        <w:t>accounting</w:t>
      </w:r>
      <w:r>
        <w:rPr>
          <w:spacing w:val="40"/>
        </w:rPr>
        <w:t xml:space="preserve"> </w:t>
      </w:r>
      <w:r>
        <w:t>it</w:t>
      </w:r>
      <w:r>
        <w:rPr>
          <w:spacing w:val="40"/>
        </w:rPr>
        <w:t xml:space="preserve"> </w:t>
      </w:r>
      <w:r>
        <w:t>an</w:t>
      </w:r>
      <w:r>
        <w:rPr>
          <w:spacing w:val="40"/>
        </w:rPr>
        <w:t xml:space="preserve"> </w:t>
      </w:r>
      <w:r>
        <w:t>easy</w:t>
      </w:r>
      <w:r>
        <w:rPr>
          <w:spacing w:val="40"/>
        </w:rPr>
        <w:t xml:space="preserve"> </w:t>
      </w:r>
      <w:r>
        <w:t>matter</w:t>
      </w:r>
      <w:r>
        <w:rPr>
          <w:spacing w:val="40"/>
        </w:rPr>
        <w:t xml:space="preserve"> </w:t>
      </w:r>
      <w:r>
        <w:t>to deal with them who were so differing amongst themselves. In the same manner, says Melancthon, do Staphilus, and Canisius, and others of the popish faction, triumph in respect of us; upon which he falls to prayer,</w:t>
      </w:r>
      <w:r>
        <w:rPr>
          <w:spacing w:val="80"/>
          <w:w w:val="150"/>
        </w:rPr>
        <w:t xml:space="preserve"> </w:t>
      </w:r>
      <w:r>
        <w:t>That</w:t>
      </w:r>
      <w:r>
        <w:rPr>
          <w:spacing w:val="40"/>
        </w:rPr>
        <w:t xml:space="preserve"> </w:t>
      </w:r>
      <w:r>
        <w:t>the</w:t>
      </w:r>
      <w:r>
        <w:rPr>
          <w:spacing w:val="40"/>
        </w:rPr>
        <w:t xml:space="preserve"> </w:t>
      </w:r>
      <w:r>
        <w:t>Son</w:t>
      </w:r>
      <w:r>
        <w:rPr>
          <w:spacing w:val="40"/>
        </w:rPr>
        <w:t xml:space="preserve"> </w:t>
      </w:r>
      <w:r>
        <w:t>of</w:t>
      </w:r>
      <w:r>
        <w:rPr>
          <w:spacing w:val="40"/>
        </w:rPr>
        <w:t xml:space="preserve"> </w:t>
      </w:r>
      <w:r>
        <w:t>God,</w:t>
      </w:r>
      <w:r>
        <w:rPr>
          <w:spacing w:val="40"/>
        </w:rPr>
        <w:t xml:space="preserve"> </w:t>
      </w:r>
      <w:r>
        <w:t>the</w:t>
      </w:r>
      <w:r>
        <w:rPr>
          <w:spacing w:val="40"/>
        </w:rPr>
        <w:t xml:space="preserve"> </w:t>
      </w:r>
      <w:r>
        <w:t>Lord</w:t>
      </w:r>
      <w:r>
        <w:rPr>
          <w:spacing w:val="40"/>
        </w:rPr>
        <w:t xml:space="preserve"> </w:t>
      </w:r>
      <w:r>
        <w:t>Jesus</w:t>
      </w:r>
      <w:r>
        <w:rPr>
          <w:spacing w:val="40"/>
        </w:rPr>
        <w:t xml:space="preserve"> </w:t>
      </w:r>
      <w:r>
        <w:t>Christ,</w:t>
      </w:r>
      <w:r>
        <w:rPr>
          <w:spacing w:val="40"/>
        </w:rPr>
        <w:t xml:space="preserve"> </w:t>
      </w:r>
      <w:r>
        <w:t>would</w:t>
      </w:r>
      <w:r>
        <w:rPr>
          <w:spacing w:val="40"/>
        </w:rPr>
        <w:t xml:space="preserve"> </w:t>
      </w:r>
      <w:r>
        <w:t>govern</w:t>
      </w:r>
      <w:r>
        <w:rPr>
          <w:spacing w:val="40"/>
        </w:rPr>
        <w:t xml:space="preserve"> </w:t>
      </w:r>
      <w:r>
        <w:t>them,</w:t>
      </w:r>
      <w:r>
        <w:rPr>
          <w:spacing w:val="40"/>
        </w:rPr>
        <w:t xml:space="preserve"> </w:t>
      </w:r>
      <w:r>
        <w:t>and make all in their Churches to be one in him.</w:t>
      </w:r>
    </w:p>
    <w:p w14:paraId="4D4F9C41">
      <w:pPr>
        <w:pStyle w:val="5"/>
        <w:spacing w:before="267"/>
      </w:pPr>
      <w:r>
        <w:t>Fourthly,</w:t>
      </w:r>
      <w:r>
        <w:rPr>
          <w:spacing w:val="15"/>
        </w:rPr>
        <w:t xml:space="preserve"> </w:t>
      </w:r>
      <w:r>
        <w:t>yea</w:t>
      </w:r>
      <w:r>
        <w:rPr>
          <w:spacing w:val="16"/>
        </w:rPr>
        <w:t xml:space="preserve"> </w:t>
      </w:r>
      <w:r>
        <w:t>by</w:t>
      </w:r>
      <w:r>
        <w:rPr>
          <w:spacing w:val="16"/>
        </w:rPr>
        <w:t xml:space="preserve"> </w:t>
      </w:r>
      <w:r>
        <w:t>these</w:t>
      </w:r>
      <w:r>
        <w:rPr>
          <w:spacing w:val="16"/>
        </w:rPr>
        <w:t xml:space="preserve"> </w:t>
      </w:r>
      <w:r>
        <w:t>we</w:t>
      </w:r>
      <w:r>
        <w:rPr>
          <w:spacing w:val="16"/>
        </w:rPr>
        <w:t xml:space="preserve"> </w:t>
      </w:r>
      <w:r>
        <w:t>are</w:t>
      </w:r>
      <w:r>
        <w:rPr>
          <w:spacing w:val="16"/>
        </w:rPr>
        <w:t xml:space="preserve"> </w:t>
      </w:r>
      <w:r>
        <w:t>like</w:t>
      </w:r>
      <w:r>
        <w:rPr>
          <w:spacing w:val="16"/>
        </w:rPr>
        <w:t xml:space="preserve"> </w:t>
      </w:r>
      <w:r>
        <w:t>to</w:t>
      </w:r>
      <w:r>
        <w:rPr>
          <w:spacing w:val="16"/>
        </w:rPr>
        <w:t xml:space="preserve"> </w:t>
      </w:r>
      <w:r>
        <w:t>be</w:t>
      </w:r>
      <w:r>
        <w:rPr>
          <w:spacing w:val="16"/>
        </w:rPr>
        <w:t xml:space="preserve"> </w:t>
      </w:r>
      <w:r>
        <w:t>made</w:t>
      </w:r>
      <w:r>
        <w:rPr>
          <w:spacing w:val="16"/>
        </w:rPr>
        <w:t xml:space="preserve"> </w:t>
      </w:r>
      <w:r>
        <w:t>a</w:t>
      </w:r>
      <w:r>
        <w:rPr>
          <w:spacing w:val="16"/>
        </w:rPr>
        <w:t xml:space="preserve"> </w:t>
      </w:r>
      <w:r>
        <w:t>prey</w:t>
      </w:r>
      <w:r>
        <w:rPr>
          <w:spacing w:val="16"/>
        </w:rPr>
        <w:t xml:space="preserve"> </w:t>
      </w:r>
      <w:r>
        <w:t>to</w:t>
      </w:r>
      <w:r>
        <w:rPr>
          <w:spacing w:val="16"/>
        </w:rPr>
        <w:t xml:space="preserve"> </w:t>
      </w:r>
      <w:r>
        <w:t>our</w:t>
      </w:r>
      <w:r>
        <w:rPr>
          <w:spacing w:val="16"/>
        </w:rPr>
        <w:t xml:space="preserve"> </w:t>
      </w:r>
      <w:r>
        <w:t>enemies.</w:t>
      </w:r>
      <w:r>
        <w:rPr>
          <w:spacing w:val="16"/>
        </w:rPr>
        <w:t xml:space="preserve"> </w:t>
      </w:r>
      <w:r>
        <w:rPr>
          <w:spacing w:val="-4"/>
        </w:rPr>
        <w:t>Here</w:t>
      </w:r>
    </w:p>
    <w:p w14:paraId="59D69D89">
      <w:pPr>
        <w:spacing w:after="0"/>
        <w:sectPr>
          <w:pgSz w:w="12240" w:h="15840"/>
          <w:pgMar w:top="1360" w:right="1320" w:bottom="280" w:left="1340" w:header="720" w:footer="720" w:gutter="0"/>
          <w:cols w:space="720" w:num="1"/>
        </w:sectPr>
      </w:pPr>
    </w:p>
    <w:p w14:paraId="5336AD91">
      <w:pPr>
        <w:pStyle w:val="5"/>
        <w:spacing w:line="261" w:lineRule="auto"/>
        <w:ind w:right="119"/>
      </w:pPr>
      <w:r>
        <w:t>many sad stories might be told you of the prevailing of enemies against divided people. The divisions of Israel at this time made them a prey to</w:t>
      </w:r>
      <w:r>
        <w:rPr>
          <w:spacing w:val="40"/>
        </w:rPr>
        <w:t xml:space="preserve"> </w:t>
      </w:r>
      <w:r>
        <w:t>their adversaries, which you may see clearly if you read 2 King. 17. afterwards the divisions of the other Tribes made them a prey to the Romans.</w:t>
      </w:r>
      <w:r>
        <w:rPr>
          <w:spacing w:val="40"/>
        </w:rPr>
        <w:t xml:space="preserve"> </w:t>
      </w:r>
      <w:r>
        <w:t>When</w:t>
      </w:r>
      <w:r>
        <w:rPr>
          <w:spacing w:val="40"/>
        </w:rPr>
        <w:t xml:space="preserve"> </w:t>
      </w:r>
      <w:r>
        <w:t>the</w:t>
      </w:r>
      <w:r>
        <w:rPr>
          <w:spacing w:val="40"/>
        </w:rPr>
        <w:t xml:space="preserve"> </w:t>
      </w:r>
      <w:r>
        <w:t>Turks</w:t>
      </w:r>
      <w:r>
        <w:rPr>
          <w:spacing w:val="40"/>
        </w:rPr>
        <w:t xml:space="preserve"> </w:t>
      </w:r>
      <w:r>
        <w:t>have</w:t>
      </w:r>
      <w:r>
        <w:rPr>
          <w:spacing w:val="40"/>
        </w:rPr>
        <w:t xml:space="preserve"> </w:t>
      </w:r>
      <w:r>
        <w:t>prevailed</w:t>
      </w:r>
      <w:r>
        <w:rPr>
          <w:spacing w:val="40"/>
        </w:rPr>
        <w:t xml:space="preserve"> </w:t>
      </w:r>
      <w:r>
        <w:t>over</w:t>
      </w:r>
      <w:r>
        <w:rPr>
          <w:spacing w:val="40"/>
        </w:rPr>
        <w:t xml:space="preserve"> </w:t>
      </w:r>
      <w:r>
        <w:t>Christians,</w:t>
      </w:r>
      <w:r>
        <w:rPr>
          <w:spacing w:val="40"/>
        </w:rPr>
        <w:t xml:space="preserve"> </w:t>
      </w:r>
      <w:r>
        <w:t>do</w:t>
      </w:r>
      <w:r>
        <w:rPr>
          <w:spacing w:val="40"/>
        </w:rPr>
        <w:t xml:space="preserve"> </w:t>
      </w:r>
      <w:r>
        <w:t>not</w:t>
      </w:r>
      <w:r>
        <w:rPr>
          <w:spacing w:val="40"/>
        </w:rPr>
        <w:t xml:space="preserve"> </w:t>
      </w:r>
      <w:r>
        <w:t>all stories tell us it hath been through the divisions of Christians? When Normans,</w:t>
      </w:r>
      <w:r>
        <w:rPr>
          <w:spacing w:val="40"/>
        </w:rPr>
        <w:t xml:space="preserve"> </w:t>
      </w:r>
      <w:r>
        <w:t>Danes</w:t>
      </w:r>
      <w:r>
        <w:rPr>
          <w:spacing w:val="40"/>
        </w:rPr>
        <w:t xml:space="preserve"> </w:t>
      </w:r>
      <w:r>
        <w:t>prevailed</w:t>
      </w:r>
      <w:r>
        <w:rPr>
          <w:spacing w:val="40"/>
        </w:rPr>
        <w:t xml:space="preserve"> </w:t>
      </w:r>
      <w:r>
        <w:t>in</w:t>
      </w:r>
      <w:r>
        <w:rPr>
          <w:spacing w:val="40"/>
        </w:rPr>
        <w:t xml:space="preserve"> </w:t>
      </w:r>
      <w:r>
        <w:t>England,</w:t>
      </w:r>
      <w:r>
        <w:rPr>
          <w:spacing w:val="40"/>
        </w:rPr>
        <w:t xml:space="preserve"> </w:t>
      </w:r>
      <w:r>
        <w:t>it</w:t>
      </w:r>
      <w:r>
        <w:rPr>
          <w:spacing w:val="40"/>
        </w:rPr>
        <w:t xml:space="preserve"> </w:t>
      </w:r>
      <w:r>
        <w:t>was</w:t>
      </w:r>
      <w:r>
        <w:rPr>
          <w:spacing w:val="40"/>
        </w:rPr>
        <w:t xml:space="preserve"> </w:t>
      </w:r>
      <w:r>
        <w:t>by</w:t>
      </w:r>
      <w:r>
        <w:rPr>
          <w:spacing w:val="40"/>
        </w:rPr>
        <w:t xml:space="preserve"> </w:t>
      </w:r>
      <w:r>
        <w:t>the</w:t>
      </w:r>
      <w:r>
        <w:rPr>
          <w:spacing w:val="40"/>
        </w:rPr>
        <w:t xml:space="preserve"> </w:t>
      </w:r>
      <w:r>
        <w:t>advantage</w:t>
      </w:r>
      <w:r>
        <w:rPr>
          <w:spacing w:val="40"/>
        </w:rPr>
        <w:t xml:space="preserve"> </w:t>
      </w:r>
      <w:r>
        <w:t>they</w:t>
      </w:r>
      <w:r>
        <w:rPr>
          <w:spacing w:val="40"/>
        </w:rPr>
        <w:t xml:space="preserve"> </w:t>
      </w:r>
      <w:r>
        <w:t>had of our divisions; if we will still divide and contend, our condition may</w:t>
      </w:r>
      <w:r>
        <w:rPr>
          <w:spacing w:val="80"/>
          <w:w w:val="150"/>
        </w:rPr>
        <w:t xml:space="preserve"> </w:t>
      </w:r>
      <w:r>
        <w:t>prove</w:t>
      </w:r>
      <w:r>
        <w:rPr>
          <w:spacing w:val="40"/>
        </w:rPr>
        <w:t xml:space="preserve"> </w:t>
      </w:r>
      <w:r>
        <w:t>to</w:t>
      </w:r>
      <w:r>
        <w:rPr>
          <w:spacing w:val="40"/>
        </w:rPr>
        <w:t xml:space="preserve"> </w:t>
      </w:r>
      <w:r>
        <w:t>be</w:t>
      </w:r>
      <w:r>
        <w:rPr>
          <w:spacing w:val="40"/>
        </w:rPr>
        <w:t xml:space="preserve"> </w:t>
      </w:r>
      <w:r>
        <w:t>like</w:t>
      </w:r>
      <w:r>
        <w:rPr>
          <w:spacing w:val="40"/>
        </w:rPr>
        <w:t xml:space="preserve"> </w:t>
      </w:r>
      <w:r>
        <w:t>two</w:t>
      </w:r>
      <w:r>
        <w:rPr>
          <w:spacing w:val="40"/>
        </w:rPr>
        <w:t xml:space="preserve"> </w:t>
      </w:r>
      <w:r>
        <w:t>birds</w:t>
      </w:r>
      <w:r>
        <w:rPr>
          <w:spacing w:val="40"/>
        </w:rPr>
        <w:t xml:space="preserve"> </w:t>
      </w:r>
      <w:r>
        <w:t>pecking</w:t>
      </w:r>
      <w:r>
        <w:rPr>
          <w:spacing w:val="40"/>
        </w:rPr>
        <w:t xml:space="preserve"> </w:t>
      </w:r>
      <w:r>
        <w:t>at</w:t>
      </w:r>
      <w:r>
        <w:rPr>
          <w:spacing w:val="40"/>
        </w:rPr>
        <w:t xml:space="preserve"> </w:t>
      </w:r>
      <w:r>
        <w:t>one</w:t>
      </w:r>
      <w:r>
        <w:rPr>
          <w:spacing w:val="40"/>
        </w:rPr>
        <w:t xml:space="preserve"> </w:t>
      </w:r>
      <w:r>
        <w:t>another,</w:t>
      </w:r>
      <w:r>
        <w:rPr>
          <w:spacing w:val="40"/>
        </w:rPr>
        <w:t xml:space="preserve"> </w:t>
      </w:r>
      <w:r>
        <w:t>in</w:t>
      </w:r>
      <w:r>
        <w:rPr>
          <w:spacing w:val="40"/>
        </w:rPr>
        <w:t xml:space="preserve"> </w:t>
      </w:r>
      <w:r>
        <w:t>the</w:t>
      </w:r>
      <w:r>
        <w:rPr>
          <w:spacing w:val="40"/>
        </w:rPr>
        <w:t xml:space="preserve"> </w:t>
      </w:r>
      <w:r>
        <w:t>mean</w:t>
      </w:r>
      <w:r>
        <w:rPr>
          <w:spacing w:val="40"/>
        </w:rPr>
        <w:t xml:space="preserve"> </w:t>
      </w:r>
      <w:r>
        <w:t>time</w:t>
      </w:r>
      <w:r>
        <w:rPr>
          <w:spacing w:val="40"/>
        </w:rPr>
        <w:t xml:space="preserve"> </w:t>
      </w:r>
      <w:r>
        <w:t>the Kite comes and catches them both away.</w:t>
      </w:r>
    </w:p>
    <w:p w14:paraId="6FE0F43D">
      <w:pPr>
        <w:pStyle w:val="5"/>
        <w:spacing w:before="276" w:line="261" w:lineRule="auto"/>
        <w:ind w:right="117"/>
      </w:pPr>
      <w:r>
        <w:t>Fifthly, if God should free us from our enemies, yet we are like to devoir</w:t>
      </w:r>
      <w:r>
        <w:rPr>
          <w:spacing w:val="80"/>
        </w:rPr>
        <w:t xml:space="preserve"> </w:t>
      </w:r>
      <w:r>
        <w:t>one another, and this is a greater misery then to be devoured by the common adversary. Gal. 5:15. If ye bite and devoir one another, take heed ye</w:t>
      </w:r>
      <w:r>
        <w:rPr>
          <w:spacing w:val="28"/>
        </w:rPr>
        <w:t xml:space="preserve"> </w:t>
      </w:r>
      <w:r>
        <w:t>be</w:t>
      </w:r>
      <w:r>
        <w:rPr>
          <w:spacing w:val="28"/>
        </w:rPr>
        <w:t xml:space="preserve"> </w:t>
      </w:r>
      <w:r>
        <w:t>not</w:t>
      </w:r>
      <w:r>
        <w:rPr>
          <w:spacing w:val="28"/>
        </w:rPr>
        <w:t xml:space="preserve"> </w:t>
      </w:r>
      <w:r>
        <w:t>consumed</w:t>
      </w:r>
      <w:r>
        <w:rPr>
          <w:spacing w:val="28"/>
        </w:rPr>
        <w:t xml:space="preserve"> </w:t>
      </w:r>
      <w:r>
        <w:t>one</w:t>
      </w:r>
      <w:r>
        <w:rPr>
          <w:spacing w:val="28"/>
        </w:rPr>
        <w:t xml:space="preserve"> </w:t>
      </w:r>
      <w:r>
        <w:t>of</w:t>
      </w:r>
      <w:r>
        <w:rPr>
          <w:spacing w:val="28"/>
        </w:rPr>
        <w:t xml:space="preserve"> </w:t>
      </w:r>
      <w:r>
        <w:t>another.</w:t>
      </w:r>
      <w:r>
        <w:rPr>
          <w:spacing w:val="28"/>
        </w:rPr>
        <w:t xml:space="preserve"> </w:t>
      </w:r>
      <w:r>
        <w:t>What</w:t>
      </w:r>
      <w:r>
        <w:rPr>
          <w:spacing w:val="28"/>
        </w:rPr>
        <w:t xml:space="preserve"> </w:t>
      </w:r>
      <w:r>
        <w:t>biting</w:t>
      </w:r>
      <w:r>
        <w:rPr>
          <w:spacing w:val="28"/>
        </w:rPr>
        <w:t xml:space="preserve"> </w:t>
      </w:r>
      <w:r>
        <w:t>and</w:t>
      </w:r>
      <w:r>
        <w:rPr>
          <w:spacing w:val="28"/>
        </w:rPr>
        <w:t xml:space="preserve"> </w:t>
      </w:r>
      <w:r>
        <w:t>devouring</w:t>
      </w:r>
      <w:r>
        <w:rPr>
          <w:spacing w:val="28"/>
        </w:rPr>
        <w:t xml:space="preserve"> </w:t>
      </w:r>
      <w:r>
        <w:t>was</w:t>
      </w:r>
      <w:r>
        <w:rPr>
          <w:spacing w:val="28"/>
        </w:rPr>
        <w:t xml:space="preserve"> </w:t>
      </w:r>
      <w:r>
        <w:t>this? It was not in an open hostile way, they did not take up Arms one against another, but by their different opinions and contentious carriages in matters of Religion. Their differences in the matters of Religion were very great, Non de finibus, sed de hæreditate, not about the bounds, but the inheritance</w:t>
      </w:r>
      <w:r>
        <w:rPr>
          <w:spacing w:val="40"/>
        </w:rPr>
        <w:t xml:space="preserve"> </w:t>
      </w:r>
      <w:r>
        <w:t>it</w:t>
      </w:r>
      <w:r>
        <w:rPr>
          <w:spacing w:val="40"/>
        </w:rPr>
        <w:t xml:space="preserve"> </w:t>
      </w:r>
      <w:r>
        <w:t>self</w:t>
      </w:r>
      <w:r>
        <w:rPr>
          <w:spacing w:val="40"/>
        </w:rPr>
        <w:t xml:space="preserve"> </w:t>
      </w:r>
      <w:r>
        <w:t>;</w:t>
      </w:r>
      <w:r>
        <w:rPr>
          <w:spacing w:val="40"/>
        </w:rPr>
        <w:t xml:space="preserve"> </w:t>
      </w:r>
      <w:r>
        <w:t>yet</w:t>
      </w:r>
      <w:r>
        <w:rPr>
          <w:spacing w:val="40"/>
        </w:rPr>
        <w:t xml:space="preserve"> </w:t>
      </w:r>
      <w:r>
        <w:t>unpeaceableness</w:t>
      </w:r>
      <w:r>
        <w:rPr>
          <w:spacing w:val="40"/>
        </w:rPr>
        <w:t xml:space="preserve"> </w:t>
      </w:r>
      <w:r>
        <w:t>and</w:t>
      </w:r>
      <w:r>
        <w:rPr>
          <w:spacing w:val="40"/>
        </w:rPr>
        <w:t xml:space="preserve"> </w:t>
      </w:r>
      <w:r>
        <w:t>violence</w:t>
      </w:r>
      <w:r>
        <w:rPr>
          <w:spacing w:val="40"/>
        </w:rPr>
        <w:t xml:space="preserve"> </w:t>
      </w:r>
      <w:r>
        <w:t>in</w:t>
      </w:r>
      <w:r>
        <w:rPr>
          <w:spacing w:val="40"/>
        </w:rPr>
        <w:t xml:space="preserve"> </w:t>
      </w:r>
      <w:r>
        <w:t>their</w:t>
      </w:r>
      <w:r>
        <w:rPr>
          <w:spacing w:val="40"/>
        </w:rPr>
        <w:t xml:space="preserve"> </w:t>
      </w:r>
      <w:r>
        <w:t>carriages one</w:t>
      </w:r>
      <w:r>
        <w:rPr>
          <w:spacing w:val="40"/>
        </w:rPr>
        <w:t xml:space="preserve"> </w:t>
      </w:r>
      <w:r>
        <w:t>towards</w:t>
      </w:r>
      <w:r>
        <w:rPr>
          <w:spacing w:val="40"/>
        </w:rPr>
        <w:t xml:space="preserve"> </w:t>
      </w:r>
      <w:r>
        <w:t>another,</w:t>
      </w:r>
      <w:r>
        <w:rPr>
          <w:spacing w:val="40"/>
        </w:rPr>
        <w:t xml:space="preserve"> </w:t>
      </w:r>
      <w:r>
        <w:t>though</w:t>
      </w:r>
      <w:r>
        <w:rPr>
          <w:spacing w:val="40"/>
        </w:rPr>
        <w:t xml:space="preserve"> </w:t>
      </w:r>
      <w:r>
        <w:t>the</w:t>
      </w:r>
      <w:r>
        <w:rPr>
          <w:spacing w:val="40"/>
        </w:rPr>
        <w:t xml:space="preserve"> </w:t>
      </w:r>
      <w:r>
        <w:t>matter</w:t>
      </w:r>
      <w:r>
        <w:rPr>
          <w:spacing w:val="40"/>
        </w:rPr>
        <w:t xml:space="preserve"> </w:t>
      </w:r>
      <w:r>
        <w:t>of</w:t>
      </w:r>
      <w:r>
        <w:rPr>
          <w:spacing w:val="40"/>
        </w:rPr>
        <w:t xml:space="preserve"> </w:t>
      </w:r>
      <w:r>
        <w:t>their</w:t>
      </w:r>
      <w:r>
        <w:rPr>
          <w:spacing w:val="40"/>
        </w:rPr>
        <w:t xml:space="preserve"> </w:t>
      </w:r>
      <w:r>
        <w:t>difference</w:t>
      </w:r>
      <w:r>
        <w:rPr>
          <w:spacing w:val="40"/>
        </w:rPr>
        <w:t xml:space="preserve"> </w:t>
      </w:r>
      <w:r>
        <w:t>was</w:t>
      </w:r>
      <w:r>
        <w:rPr>
          <w:spacing w:val="40"/>
        </w:rPr>
        <w:t xml:space="preserve"> </w:t>
      </w:r>
      <w:r>
        <w:t>so</w:t>
      </w:r>
      <w:r>
        <w:rPr>
          <w:spacing w:val="40"/>
        </w:rPr>
        <w:t xml:space="preserve"> </w:t>
      </w:r>
      <w:r>
        <w:t>great, is</w:t>
      </w:r>
      <w:r>
        <w:rPr>
          <w:spacing w:val="40"/>
        </w:rPr>
        <w:t xml:space="preserve"> </w:t>
      </w:r>
      <w:r>
        <w:t>condemned</w:t>
      </w:r>
      <w:r>
        <w:rPr>
          <w:spacing w:val="40"/>
        </w:rPr>
        <w:t xml:space="preserve"> </w:t>
      </w:r>
      <w:r>
        <w:t>and</w:t>
      </w:r>
      <w:r>
        <w:rPr>
          <w:spacing w:val="40"/>
        </w:rPr>
        <w:t xml:space="preserve"> </w:t>
      </w:r>
      <w:r>
        <w:t>threatened</w:t>
      </w:r>
      <w:r>
        <w:rPr>
          <w:spacing w:val="40"/>
        </w:rPr>
        <w:t xml:space="preserve"> </w:t>
      </w:r>
      <w:r>
        <w:t>by</w:t>
      </w:r>
      <w:r>
        <w:rPr>
          <w:spacing w:val="40"/>
        </w:rPr>
        <w:t xml:space="preserve"> </w:t>
      </w:r>
      <w:r>
        <w:t>the</w:t>
      </w:r>
      <w:r>
        <w:rPr>
          <w:spacing w:val="40"/>
        </w:rPr>
        <w:t xml:space="preserve"> </w:t>
      </w:r>
      <w:r>
        <w:t>Apostle.</w:t>
      </w:r>
      <w:r>
        <w:rPr>
          <w:spacing w:val="40"/>
        </w:rPr>
        <w:t xml:space="preserve"> </w:t>
      </w:r>
      <w:r>
        <w:t>Doe</w:t>
      </w:r>
      <w:r>
        <w:rPr>
          <w:spacing w:val="40"/>
        </w:rPr>
        <w:t xml:space="preserve"> </w:t>
      </w:r>
      <w:r>
        <w:t>not</w:t>
      </w:r>
      <w:r>
        <w:rPr>
          <w:spacing w:val="40"/>
        </w:rPr>
        <w:t xml:space="preserve"> </w:t>
      </w:r>
      <w:r>
        <w:t>our</w:t>
      </w:r>
      <w:r>
        <w:rPr>
          <w:spacing w:val="40"/>
        </w:rPr>
        <w:t xml:space="preserve"> </w:t>
      </w:r>
      <w:r>
        <w:t>Adversaries say, Let them alone and they will devour one another? God gives us good hope</w:t>
      </w:r>
      <w:r>
        <w:rPr>
          <w:spacing w:val="40"/>
        </w:rPr>
        <w:t xml:space="preserve"> </w:t>
      </w:r>
      <w:r>
        <w:t>that</w:t>
      </w:r>
      <w:r>
        <w:rPr>
          <w:spacing w:val="40"/>
        </w:rPr>
        <w:t xml:space="preserve"> </w:t>
      </w:r>
      <w:r>
        <w:t>he</w:t>
      </w:r>
      <w:r>
        <w:rPr>
          <w:spacing w:val="40"/>
        </w:rPr>
        <w:t xml:space="preserve"> </w:t>
      </w:r>
      <w:r>
        <w:t>will</w:t>
      </w:r>
      <w:r>
        <w:rPr>
          <w:spacing w:val="40"/>
        </w:rPr>
        <w:t xml:space="preserve"> </w:t>
      </w:r>
      <w:r>
        <w:t>deliver</w:t>
      </w:r>
      <w:r>
        <w:rPr>
          <w:spacing w:val="40"/>
        </w:rPr>
        <w:t xml:space="preserve"> </w:t>
      </w:r>
      <w:r>
        <w:t>us</w:t>
      </w:r>
      <w:r>
        <w:rPr>
          <w:spacing w:val="40"/>
        </w:rPr>
        <w:t xml:space="preserve"> </w:t>
      </w:r>
      <w:r>
        <w:t>from</w:t>
      </w:r>
      <w:r>
        <w:rPr>
          <w:spacing w:val="40"/>
        </w:rPr>
        <w:t xml:space="preserve"> </w:t>
      </w:r>
      <w:r>
        <w:t>our</w:t>
      </w:r>
      <w:r>
        <w:rPr>
          <w:spacing w:val="40"/>
        </w:rPr>
        <w:t xml:space="preserve"> </w:t>
      </w:r>
      <w:r>
        <w:t>enemies;</w:t>
      </w:r>
      <w:r>
        <w:rPr>
          <w:spacing w:val="40"/>
        </w:rPr>
        <w:t xml:space="preserve"> </w:t>
      </w:r>
      <w:r>
        <w:t>but</w:t>
      </w:r>
      <w:r>
        <w:rPr>
          <w:spacing w:val="40"/>
        </w:rPr>
        <w:t xml:space="preserve"> </w:t>
      </w:r>
      <w:r>
        <w:t>the</w:t>
      </w:r>
      <w:r>
        <w:rPr>
          <w:spacing w:val="40"/>
        </w:rPr>
        <w:t xml:space="preserve"> </w:t>
      </w:r>
      <w:r>
        <w:t>hearts</w:t>
      </w:r>
      <w:r>
        <w:rPr>
          <w:spacing w:val="40"/>
        </w:rPr>
        <w:t xml:space="preserve"> </w:t>
      </w:r>
      <w:r>
        <w:t>of</w:t>
      </w:r>
      <w:r>
        <w:rPr>
          <w:spacing w:val="40"/>
        </w:rPr>
        <w:t xml:space="preserve"> </w:t>
      </w:r>
      <w:r>
        <w:t>many godly and wife men tremble within them, fearing lest that wolfish</w:t>
      </w:r>
      <w:r>
        <w:rPr>
          <w:spacing w:val="40"/>
        </w:rPr>
        <w:t xml:space="preserve"> </w:t>
      </w:r>
      <w:r>
        <w:t>distemper of ours should feed upon our own flesh, when the matter that it had to feed upon from without is taken away.</w:t>
      </w:r>
    </w:p>
    <w:p w14:paraId="5959044A">
      <w:pPr>
        <w:pStyle w:val="5"/>
        <w:spacing w:before="269" w:line="261" w:lineRule="auto"/>
        <w:ind w:right="120"/>
      </w:pPr>
      <w:r>
        <w:t>Sixthly,</w:t>
      </w:r>
      <w:r>
        <w:rPr>
          <w:spacing w:val="40"/>
        </w:rPr>
        <w:t xml:space="preserve"> </w:t>
      </w:r>
      <w:r>
        <w:t>if</w:t>
      </w:r>
      <w:r>
        <w:rPr>
          <w:spacing w:val="40"/>
        </w:rPr>
        <w:t xml:space="preserve"> </w:t>
      </w:r>
      <w:r>
        <w:t>we</w:t>
      </w:r>
      <w:r>
        <w:rPr>
          <w:spacing w:val="40"/>
        </w:rPr>
        <w:t xml:space="preserve"> </w:t>
      </w:r>
      <w:r>
        <w:t>should</w:t>
      </w:r>
      <w:r>
        <w:rPr>
          <w:spacing w:val="40"/>
        </w:rPr>
        <w:t xml:space="preserve"> </w:t>
      </w:r>
      <w:r>
        <w:t>not</w:t>
      </w:r>
      <w:r>
        <w:rPr>
          <w:spacing w:val="40"/>
        </w:rPr>
        <w:t xml:space="preserve"> </w:t>
      </w:r>
      <w:r>
        <w:t>devour</w:t>
      </w:r>
      <w:r>
        <w:rPr>
          <w:spacing w:val="40"/>
        </w:rPr>
        <w:t xml:space="preserve"> </w:t>
      </w:r>
      <w:r>
        <w:t>one</w:t>
      </w:r>
      <w:r>
        <w:rPr>
          <w:spacing w:val="40"/>
        </w:rPr>
        <w:t xml:space="preserve"> </w:t>
      </w:r>
      <w:r>
        <w:t>another,</w:t>
      </w:r>
      <w:r>
        <w:rPr>
          <w:spacing w:val="40"/>
        </w:rPr>
        <w:t xml:space="preserve"> </w:t>
      </w:r>
      <w:r>
        <w:t>yet</w:t>
      </w:r>
      <w:r>
        <w:rPr>
          <w:spacing w:val="40"/>
        </w:rPr>
        <w:t xml:space="preserve"> </w:t>
      </w:r>
      <w:r>
        <w:t>being</w:t>
      </w:r>
      <w:r>
        <w:rPr>
          <w:spacing w:val="40"/>
        </w:rPr>
        <w:t xml:space="preserve"> </w:t>
      </w:r>
      <w:r>
        <w:t>thus</w:t>
      </w:r>
      <w:r>
        <w:rPr>
          <w:spacing w:val="40"/>
        </w:rPr>
        <w:t xml:space="preserve"> </w:t>
      </w:r>
      <w:r>
        <w:t>divided</w:t>
      </w:r>
      <w:r>
        <w:rPr>
          <w:spacing w:val="40"/>
        </w:rPr>
        <w:t xml:space="preserve"> </w:t>
      </w:r>
      <w:r>
        <w:t>we are like to perish of ourselves, as those Infecta, which after they are cut asunder, yet the several parts live; they wriggle up and down a little while, but they cannot hold long. So it is like to be with us; except we join, we cannot live.</w:t>
      </w:r>
    </w:p>
    <w:p w14:paraId="38BC468C">
      <w:pPr>
        <w:pStyle w:val="5"/>
        <w:spacing w:before="282" w:line="261" w:lineRule="auto"/>
        <w:ind w:right="124"/>
      </w:pPr>
      <w:r>
        <w:t>Seventhly, these divisions are like to make many miserable indeed; for if God be not merciful to them, and that soon, they are like to be such a rock of offence, as to split them, upon which they are running; they are in very great</w:t>
      </w:r>
      <w:r>
        <w:rPr>
          <w:spacing w:val="18"/>
        </w:rPr>
        <w:t xml:space="preserve"> </w:t>
      </w:r>
      <w:r>
        <w:t>danger</w:t>
      </w:r>
      <w:r>
        <w:rPr>
          <w:spacing w:val="18"/>
        </w:rPr>
        <w:t xml:space="preserve"> </w:t>
      </w:r>
      <w:r>
        <w:t>to</w:t>
      </w:r>
      <w:r>
        <w:rPr>
          <w:spacing w:val="18"/>
        </w:rPr>
        <w:t xml:space="preserve"> </w:t>
      </w:r>
      <w:r>
        <w:t>make</w:t>
      </w:r>
      <w:r>
        <w:rPr>
          <w:spacing w:val="18"/>
        </w:rPr>
        <w:t xml:space="preserve"> </w:t>
      </w:r>
      <w:r>
        <w:t>shipwreck</w:t>
      </w:r>
      <w:r>
        <w:rPr>
          <w:spacing w:val="18"/>
        </w:rPr>
        <w:t xml:space="preserve"> </w:t>
      </w:r>
      <w:r>
        <w:t>of</w:t>
      </w:r>
      <w:r>
        <w:rPr>
          <w:spacing w:val="18"/>
        </w:rPr>
        <w:t xml:space="preserve"> </w:t>
      </w:r>
      <w:r>
        <w:t>their</w:t>
      </w:r>
      <w:r>
        <w:rPr>
          <w:spacing w:val="18"/>
        </w:rPr>
        <w:t xml:space="preserve"> </w:t>
      </w:r>
      <w:r>
        <w:t>consciences;</w:t>
      </w:r>
      <w:r>
        <w:rPr>
          <w:spacing w:val="18"/>
        </w:rPr>
        <w:t xml:space="preserve"> </w:t>
      </w:r>
      <w:r>
        <w:t>yea</w:t>
      </w:r>
      <w:r>
        <w:rPr>
          <w:spacing w:val="18"/>
        </w:rPr>
        <w:t xml:space="preserve"> </w:t>
      </w:r>
      <w:r>
        <w:t>I</w:t>
      </w:r>
      <w:r>
        <w:rPr>
          <w:spacing w:val="18"/>
        </w:rPr>
        <w:t xml:space="preserve"> </w:t>
      </w:r>
      <w:r>
        <w:t>fear</w:t>
      </w:r>
      <w:r>
        <w:rPr>
          <w:spacing w:val="18"/>
        </w:rPr>
        <w:t xml:space="preserve"> </w:t>
      </w:r>
      <w:r>
        <w:t>some</w:t>
      </w:r>
      <w:r>
        <w:rPr>
          <w:spacing w:val="18"/>
        </w:rPr>
        <w:t xml:space="preserve"> </w:t>
      </w:r>
      <w:r>
        <w:t>have</w:t>
      </w:r>
    </w:p>
    <w:p w14:paraId="732487C5">
      <w:pPr>
        <w:spacing w:after="0" w:line="261" w:lineRule="auto"/>
        <w:sectPr>
          <w:pgSz w:w="12240" w:h="15840"/>
          <w:pgMar w:top="1360" w:right="1320" w:bottom="280" w:left="1340" w:header="720" w:footer="720" w:gutter="0"/>
          <w:cols w:space="720" w:num="1"/>
        </w:sectPr>
      </w:pPr>
    </w:p>
    <w:p w14:paraId="32D9E2FD">
      <w:pPr>
        <w:pStyle w:val="5"/>
        <w:spacing w:line="261" w:lineRule="auto"/>
        <w:ind w:right="118"/>
      </w:pPr>
      <w:r>
        <w:t>done</w:t>
      </w:r>
      <w:r>
        <w:rPr>
          <w:spacing w:val="26"/>
        </w:rPr>
        <w:t xml:space="preserve"> </w:t>
      </w:r>
      <w:r>
        <w:t>it</w:t>
      </w:r>
      <w:r>
        <w:rPr>
          <w:spacing w:val="27"/>
        </w:rPr>
        <w:t xml:space="preserve"> </w:t>
      </w:r>
      <w:r>
        <w:t>already;</w:t>
      </w:r>
      <w:r>
        <w:rPr>
          <w:spacing w:val="27"/>
        </w:rPr>
        <w:t xml:space="preserve"> </w:t>
      </w:r>
      <w:r>
        <w:t>if</w:t>
      </w:r>
      <w:r>
        <w:rPr>
          <w:spacing w:val="26"/>
        </w:rPr>
        <w:t xml:space="preserve"> </w:t>
      </w:r>
      <w:r>
        <w:t>it</w:t>
      </w:r>
      <w:r>
        <w:rPr>
          <w:spacing w:val="27"/>
        </w:rPr>
        <w:t xml:space="preserve"> </w:t>
      </w:r>
      <w:r>
        <w:t>be</w:t>
      </w:r>
      <w:r>
        <w:rPr>
          <w:spacing w:val="27"/>
        </w:rPr>
        <w:t xml:space="preserve"> </w:t>
      </w:r>
      <w:r>
        <w:t>not</w:t>
      </w:r>
      <w:r>
        <w:rPr>
          <w:spacing w:val="27"/>
        </w:rPr>
        <w:t xml:space="preserve"> </w:t>
      </w:r>
      <w:r>
        <w:t>so,</w:t>
      </w:r>
      <w:r>
        <w:rPr>
          <w:spacing w:val="27"/>
        </w:rPr>
        <w:t xml:space="preserve"> </w:t>
      </w:r>
      <w:r>
        <w:t>the</w:t>
      </w:r>
      <w:r>
        <w:rPr>
          <w:spacing w:val="27"/>
        </w:rPr>
        <w:t xml:space="preserve"> </w:t>
      </w:r>
      <w:r>
        <w:t>Lord</w:t>
      </w:r>
      <w:r>
        <w:rPr>
          <w:spacing w:val="27"/>
        </w:rPr>
        <w:t xml:space="preserve"> </w:t>
      </w:r>
      <w:r>
        <w:t>be</w:t>
      </w:r>
      <w:r>
        <w:rPr>
          <w:spacing w:val="27"/>
        </w:rPr>
        <w:t xml:space="preserve"> </w:t>
      </w:r>
      <w:r>
        <w:t>merciful</w:t>
      </w:r>
      <w:r>
        <w:rPr>
          <w:spacing w:val="26"/>
        </w:rPr>
        <w:t xml:space="preserve"> </w:t>
      </w:r>
      <w:r>
        <w:t>to</w:t>
      </w:r>
      <w:r>
        <w:rPr>
          <w:spacing w:val="27"/>
        </w:rPr>
        <w:t xml:space="preserve"> </w:t>
      </w:r>
      <w:r>
        <w:t>them,</w:t>
      </w:r>
      <w:r>
        <w:rPr>
          <w:spacing w:val="27"/>
        </w:rPr>
        <w:t xml:space="preserve"> </w:t>
      </w:r>
      <w:r>
        <w:t>and</w:t>
      </w:r>
      <w:r>
        <w:rPr>
          <w:spacing w:val="27"/>
        </w:rPr>
        <w:t xml:space="preserve"> </w:t>
      </w:r>
      <w:r>
        <w:t>prevent it. The spoiled houses, the torn estates, the maimed bodies of men caused by our divisions, are sad objects to look upon; but the broken, maimed, spoiled consciences that these have caused, and are like further to cause, were and yet are like to be objects before us to be lamented with tears of blood. This shipwreck of conscience it may be is not felt now, but it will prove horror of conscience hereafter.</w:t>
      </w:r>
    </w:p>
    <w:p w14:paraId="6E8C04C6">
      <w:pPr>
        <w:pStyle w:val="5"/>
        <w:spacing w:before="279" w:line="261" w:lineRule="auto"/>
        <w:ind w:right="118"/>
      </w:pPr>
      <w:r>
        <w:t>Eighthly, they are like to lay a foundation of much evil to posterity; this consideration is almost as sad as any. We think it a great evil that Kings children should be brought up in the sight of blood, that they should be in danger to have principles of cruelty or tyranny infused into them in their tender</w:t>
      </w:r>
      <w:r>
        <w:rPr>
          <w:spacing w:val="40"/>
        </w:rPr>
        <w:t xml:space="preserve"> </w:t>
      </w:r>
      <w:r>
        <w:t>age;</w:t>
      </w:r>
      <w:r>
        <w:rPr>
          <w:spacing w:val="40"/>
        </w:rPr>
        <w:t xml:space="preserve"> </w:t>
      </w:r>
      <w:r>
        <w:t>we</w:t>
      </w:r>
      <w:r>
        <w:rPr>
          <w:spacing w:val="40"/>
        </w:rPr>
        <w:t xml:space="preserve"> </w:t>
      </w:r>
      <w:r>
        <w:t>are</w:t>
      </w:r>
      <w:r>
        <w:rPr>
          <w:spacing w:val="40"/>
        </w:rPr>
        <w:t xml:space="preserve"> </w:t>
      </w:r>
      <w:r>
        <w:t>afraid</w:t>
      </w:r>
      <w:r>
        <w:rPr>
          <w:spacing w:val="40"/>
        </w:rPr>
        <w:t xml:space="preserve"> </w:t>
      </w:r>
      <w:r>
        <w:t>left</w:t>
      </w:r>
      <w:r>
        <w:rPr>
          <w:spacing w:val="40"/>
        </w:rPr>
        <w:t xml:space="preserve"> </w:t>
      </w:r>
      <w:r>
        <w:t>the</w:t>
      </w:r>
      <w:r>
        <w:rPr>
          <w:spacing w:val="40"/>
        </w:rPr>
        <w:t xml:space="preserve"> </w:t>
      </w:r>
      <w:r>
        <w:t>muddy</w:t>
      </w:r>
      <w:r>
        <w:rPr>
          <w:spacing w:val="40"/>
        </w:rPr>
        <w:t xml:space="preserve"> </w:t>
      </w:r>
      <w:r>
        <w:t>water</w:t>
      </w:r>
      <w:r>
        <w:rPr>
          <w:spacing w:val="40"/>
        </w:rPr>
        <w:t xml:space="preserve"> </w:t>
      </w:r>
      <w:r>
        <w:t>they</w:t>
      </w:r>
      <w:r>
        <w:rPr>
          <w:spacing w:val="40"/>
        </w:rPr>
        <w:t xml:space="preserve"> </w:t>
      </w:r>
      <w:r>
        <w:t>drink</w:t>
      </w:r>
      <w:r>
        <w:rPr>
          <w:spacing w:val="40"/>
        </w:rPr>
        <w:t xml:space="preserve"> </w:t>
      </w:r>
      <w:r>
        <w:t>now</w:t>
      </w:r>
      <w:r>
        <w:rPr>
          <w:spacing w:val="40"/>
        </w:rPr>
        <w:t xml:space="preserve"> </w:t>
      </w:r>
      <w:r>
        <w:t>should breed diseases in them that may break out afterward. Surely it is a great</w:t>
      </w:r>
      <w:r>
        <w:rPr>
          <w:spacing w:val="80"/>
        </w:rPr>
        <w:t xml:space="preserve"> </w:t>
      </w:r>
      <w:r>
        <w:t>evil also for the children of the Church to be brought up in the sight and exercise</w:t>
      </w:r>
      <w:r>
        <w:rPr>
          <w:spacing w:val="40"/>
        </w:rPr>
        <w:t xml:space="preserve"> </w:t>
      </w:r>
      <w:r>
        <w:t>of</w:t>
      </w:r>
      <w:r>
        <w:rPr>
          <w:spacing w:val="40"/>
        </w:rPr>
        <w:t xml:space="preserve"> </w:t>
      </w:r>
      <w:r>
        <w:t>divisions</w:t>
      </w:r>
      <w:r>
        <w:rPr>
          <w:spacing w:val="40"/>
        </w:rPr>
        <w:t xml:space="preserve"> </w:t>
      </w:r>
      <w:r>
        <w:t>in</w:t>
      </w:r>
      <w:r>
        <w:rPr>
          <w:spacing w:val="40"/>
        </w:rPr>
        <w:t xml:space="preserve"> </w:t>
      </w:r>
      <w:r>
        <w:t>matters</w:t>
      </w:r>
      <w:r>
        <w:rPr>
          <w:spacing w:val="40"/>
        </w:rPr>
        <w:t xml:space="preserve"> </w:t>
      </w:r>
      <w:r>
        <w:t>of</w:t>
      </w:r>
      <w:r>
        <w:rPr>
          <w:spacing w:val="40"/>
        </w:rPr>
        <w:t xml:space="preserve"> </w:t>
      </w:r>
      <w:r>
        <w:t>Religion;</w:t>
      </w:r>
      <w:r>
        <w:rPr>
          <w:spacing w:val="40"/>
        </w:rPr>
        <w:t xml:space="preserve"> </w:t>
      </w:r>
      <w:r>
        <w:t>that</w:t>
      </w:r>
      <w:r>
        <w:rPr>
          <w:spacing w:val="40"/>
        </w:rPr>
        <w:t xml:space="preserve"> </w:t>
      </w:r>
      <w:r>
        <w:t>that</w:t>
      </w:r>
      <w:r>
        <w:rPr>
          <w:spacing w:val="40"/>
        </w:rPr>
        <w:t xml:space="preserve"> </w:t>
      </w:r>
      <w:r>
        <w:t>knowledge</w:t>
      </w:r>
      <w:r>
        <w:rPr>
          <w:spacing w:val="40"/>
        </w:rPr>
        <w:t xml:space="preserve"> </w:t>
      </w:r>
      <w:r>
        <w:t>of Religion which they now take in, should be as troubled waters full of soil.</w:t>
      </w:r>
      <w:r>
        <w:rPr>
          <w:spacing w:val="80"/>
        </w:rPr>
        <w:t xml:space="preserve"> </w:t>
      </w:r>
      <w:r>
        <w:t>In the beginning of this Parliament there was as hopeful a generation of young ones coming up, as ever the Sun saw, but many of them have lost their lives in this public Cause; God will certainly take a valuable consideration</w:t>
      </w:r>
      <w:r>
        <w:rPr>
          <w:spacing w:val="40"/>
        </w:rPr>
        <w:t xml:space="preserve"> </w:t>
      </w:r>
      <w:r>
        <w:t>at</w:t>
      </w:r>
      <w:r>
        <w:rPr>
          <w:spacing w:val="40"/>
        </w:rPr>
        <w:t xml:space="preserve"> </w:t>
      </w:r>
      <w:r>
        <w:t>the</w:t>
      </w:r>
      <w:r>
        <w:rPr>
          <w:spacing w:val="40"/>
        </w:rPr>
        <w:t xml:space="preserve"> </w:t>
      </w:r>
      <w:r>
        <w:t>hands</w:t>
      </w:r>
      <w:r>
        <w:rPr>
          <w:spacing w:val="40"/>
        </w:rPr>
        <w:t xml:space="preserve"> </w:t>
      </w:r>
      <w:r>
        <w:t>of</w:t>
      </w:r>
      <w:r>
        <w:rPr>
          <w:spacing w:val="40"/>
        </w:rPr>
        <w:t xml:space="preserve"> </w:t>
      </w:r>
      <w:r>
        <w:t>the</w:t>
      </w:r>
      <w:r>
        <w:rPr>
          <w:spacing w:val="40"/>
        </w:rPr>
        <w:t xml:space="preserve"> </w:t>
      </w:r>
      <w:r>
        <w:t>adversaries</w:t>
      </w:r>
      <w:r>
        <w:rPr>
          <w:spacing w:val="40"/>
        </w:rPr>
        <w:t xml:space="preserve"> </w:t>
      </w:r>
      <w:r>
        <w:t>for</w:t>
      </w:r>
      <w:r>
        <w:rPr>
          <w:spacing w:val="40"/>
        </w:rPr>
        <w:t xml:space="preserve"> </w:t>
      </w:r>
      <w:r>
        <w:t>their</w:t>
      </w:r>
      <w:r>
        <w:rPr>
          <w:spacing w:val="40"/>
        </w:rPr>
        <w:t xml:space="preserve"> </w:t>
      </w:r>
      <w:r>
        <w:t>blood</w:t>
      </w:r>
      <w:r>
        <w:rPr>
          <w:spacing w:val="40"/>
        </w:rPr>
        <w:t xml:space="preserve"> </w:t>
      </w:r>
      <w:r>
        <w:t>especially; we have cause to bless God for them: God made use of them to stop the rage, the overflowing of the proud adversaries upon us; they have served their generation, and have been more useful in it then others who have</w:t>
      </w:r>
      <w:r>
        <w:rPr>
          <w:spacing w:val="40"/>
        </w:rPr>
        <w:t xml:space="preserve"> </w:t>
      </w:r>
      <w:r>
        <w:t>lived 70 or 80 years formerly: but for those who are preserved, these divisions in the things of Religion have spoiled many of them, they are carried away with such a strange kind of spirit of error, of conceitedness, folly, willfulness, bitterness, licentiousness, and boldness, that their</w:t>
      </w:r>
      <w:r>
        <w:rPr>
          <w:spacing w:val="80"/>
        </w:rPr>
        <w:t xml:space="preserve"> </w:t>
      </w:r>
      <w:r>
        <w:t>hopeful beginnings are lost, so that the next generation is like to reap very sour,</w:t>
      </w:r>
      <w:r>
        <w:rPr>
          <w:spacing w:val="40"/>
        </w:rPr>
        <w:t xml:space="preserve"> </w:t>
      </w:r>
      <w:r>
        <w:t>bitter,</w:t>
      </w:r>
      <w:r>
        <w:rPr>
          <w:spacing w:val="40"/>
        </w:rPr>
        <w:t xml:space="preserve"> </w:t>
      </w:r>
      <w:r>
        <w:t>and</w:t>
      </w:r>
      <w:r>
        <w:rPr>
          <w:spacing w:val="40"/>
        </w:rPr>
        <w:t xml:space="preserve"> </w:t>
      </w:r>
      <w:r>
        <w:t>unwholesome</w:t>
      </w:r>
      <w:r>
        <w:rPr>
          <w:spacing w:val="40"/>
        </w:rPr>
        <w:t xml:space="preserve"> </w:t>
      </w:r>
      <w:r>
        <w:t>fruits</w:t>
      </w:r>
      <w:r>
        <w:rPr>
          <w:spacing w:val="40"/>
        </w:rPr>
        <w:t xml:space="preserve"> </w:t>
      </w:r>
      <w:r>
        <w:t>of</w:t>
      </w:r>
      <w:r>
        <w:rPr>
          <w:spacing w:val="40"/>
        </w:rPr>
        <w:t xml:space="preserve"> </w:t>
      </w:r>
      <w:r>
        <w:t>these</w:t>
      </w:r>
      <w:r>
        <w:rPr>
          <w:spacing w:val="40"/>
        </w:rPr>
        <w:t xml:space="preserve"> </w:t>
      </w:r>
      <w:r>
        <w:t>our</w:t>
      </w:r>
      <w:r>
        <w:rPr>
          <w:spacing w:val="40"/>
        </w:rPr>
        <w:t xml:space="preserve"> </w:t>
      </w:r>
      <w:r>
        <w:t>quarrels</w:t>
      </w:r>
      <w:r>
        <w:rPr>
          <w:spacing w:val="40"/>
        </w:rPr>
        <w:t xml:space="preserve"> </w:t>
      </w:r>
      <w:r>
        <w:t>and contentions. By what hath been said you may see why the Spirit of God, Prov. 6:19. puts the sowers of discord amongst those whom God hates: What</w:t>
      </w:r>
      <w:r>
        <w:rPr>
          <w:spacing w:val="23"/>
        </w:rPr>
        <w:t xml:space="preserve"> </w:t>
      </w:r>
      <w:r>
        <w:t>the</w:t>
      </w:r>
      <w:r>
        <w:rPr>
          <w:spacing w:val="23"/>
        </w:rPr>
        <w:t xml:space="preserve"> </w:t>
      </w:r>
      <w:r>
        <w:t>harvest</w:t>
      </w:r>
      <w:r>
        <w:rPr>
          <w:spacing w:val="23"/>
        </w:rPr>
        <w:t xml:space="preserve"> </w:t>
      </w:r>
      <w:r>
        <w:t>of</w:t>
      </w:r>
      <w:r>
        <w:rPr>
          <w:spacing w:val="23"/>
        </w:rPr>
        <w:t xml:space="preserve"> </w:t>
      </w:r>
      <w:r>
        <w:t>such</w:t>
      </w:r>
      <w:r>
        <w:rPr>
          <w:spacing w:val="23"/>
        </w:rPr>
        <w:t xml:space="preserve"> </w:t>
      </w:r>
      <w:r>
        <w:t>seed</w:t>
      </w:r>
      <w:r>
        <w:rPr>
          <w:spacing w:val="23"/>
        </w:rPr>
        <w:t xml:space="preserve"> </w:t>
      </w:r>
      <w:r>
        <w:t>is</w:t>
      </w:r>
      <w:r>
        <w:rPr>
          <w:spacing w:val="23"/>
        </w:rPr>
        <w:t xml:space="preserve"> </w:t>
      </w:r>
      <w:r>
        <w:t>like</w:t>
      </w:r>
      <w:r>
        <w:rPr>
          <w:spacing w:val="23"/>
        </w:rPr>
        <w:t xml:space="preserve"> </w:t>
      </w:r>
      <w:r>
        <w:t>to</w:t>
      </w:r>
      <w:r>
        <w:rPr>
          <w:spacing w:val="23"/>
        </w:rPr>
        <w:t xml:space="preserve"> </w:t>
      </w:r>
      <w:r>
        <w:t>be,</w:t>
      </w:r>
      <w:r>
        <w:rPr>
          <w:spacing w:val="23"/>
        </w:rPr>
        <w:t xml:space="preserve"> </w:t>
      </w:r>
      <w:r>
        <w:t>we</w:t>
      </w:r>
      <w:r>
        <w:rPr>
          <w:spacing w:val="23"/>
        </w:rPr>
        <w:t xml:space="preserve"> </w:t>
      </w:r>
      <w:r>
        <w:t>shall</w:t>
      </w:r>
      <w:r>
        <w:rPr>
          <w:spacing w:val="23"/>
        </w:rPr>
        <w:t xml:space="preserve"> </w:t>
      </w:r>
      <w:r>
        <w:t>see</w:t>
      </w:r>
      <w:r>
        <w:rPr>
          <w:spacing w:val="23"/>
        </w:rPr>
        <w:t xml:space="preserve"> </w:t>
      </w:r>
      <w:r>
        <w:t>in</w:t>
      </w:r>
      <w:r>
        <w:rPr>
          <w:spacing w:val="23"/>
        </w:rPr>
        <w:t xml:space="preserve"> </w:t>
      </w:r>
      <w:r>
        <w:t>the</w:t>
      </w:r>
      <w:r>
        <w:rPr>
          <w:spacing w:val="23"/>
        </w:rPr>
        <w:t xml:space="preserve"> </w:t>
      </w:r>
      <w:r>
        <w:t>next</w:t>
      </w:r>
      <w:r>
        <w:rPr>
          <w:spacing w:val="23"/>
        </w:rPr>
        <w:t xml:space="preserve"> </w:t>
      </w:r>
      <w:r>
        <w:t>Head.</w:t>
      </w:r>
    </w:p>
    <w:p w14:paraId="5C22A509">
      <w:pPr>
        <w:pStyle w:val="5"/>
        <w:spacing w:before="259"/>
      </w:pPr>
      <w:r>
        <w:t>Aggravations</w:t>
      </w:r>
      <w:r>
        <w:rPr>
          <w:spacing w:val="11"/>
        </w:rPr>
        <w:t xml:space="preserve"> </w:t>
      </w:r>
      <w:r>
        <w:t>of</w:t>
      </w:r>
      <w:r>
        <w:rPr>
          <w:spacing w:val="12"/>
        </w:rPr>
        <w:t xml:space="preserve"> </w:t>
      </w:r>
      <w:r>
        <w:t>the</w:t>
      </w:r>
      <w:r>
        <w:rPr>
          <w:spacing w:val="11"/>
        </w:rPr>
        <w:t xml:space="preserve"> </w:t>
      </w:r>
      <w:r>
        <w:t>misery</w:t>
      </w:r>
      <w:r>
        <w:rPr>
          <w:spacing w:val="12"/>
        </w:rPr>
        <w:t xml:space="preserve"> </w:t>
      </w:r>
      <w:r>
        <w:t>that</w:t>
      </w:r>
      <w:r>
        <w:rPr>
          <w:spacing w:val="11"/>
        </w:rPr>
        <w:t xml:space="preserve"> </w:t>
      </w:r>
      <w:r>
        <w:t>comes</w:t>
      </w:r>
      <w:r>
        <w:rPr>
          <w:spacing w:val="12"/>
        </w:rPr>
        <w:t xml:space="preserve"> </w:t>
      </w:r>
      <w:r>
        <w:t>by</w:t>
      </w:r>
      <w:r>
        <w:rPr>
          <w:spacing w:val="11"/>
        </w:rPr>
        <w:t xml:space="preserve"> </w:t>
      </w:r>
      <w:r>
        <w:t>our</w:t>
      </w:r>
      <w:r>
        <w:rPr>
          <w:spacing w:val="11"/>
        </w:rPr>
        <w:t xml:space="preserve"> </w:t>
      </w:r>
      <w:r>
        <w:rPr>
          <w:spacing w:val="-2"/>
        </w:rPr>
        <w:t>divisions.</w:t>
      </w:r>
    </w:p>
    <w:p w14:paraId="5BC6ECC4">
      <w:pPr>
        <w:pStyle w:val="5"/>
        <w:spacing w:before="315" w:line="261" w:lineRule="auto"/>
        <w:ind w:right="122"/>
      </w:pPr>
      <w:r>
        <w:t>First, our misery is the greater, because it is still increasing; Divisions</w:t>
      </w:r>
      <w:r>
        <w:rPr>
          <w:spacing w:val="80"/>
          <w:w w:val="150"/>
        </w:rPr>
        <w:t xml:space="preserve"> </w:t>
      </w:r>
      <w:r>
        <w:t>make</w:t>
      </w:r>
      <w:r>
        <w:rPr>
          <w:spacing w:val="44"/>
        </w:rPr>
        <w:t xml:space="preserve"> </w:t>
      </w:r>
      <w:r>
        <w:t>way</w:t>
      </w:r>
      <w:r>
        <w:rPr>
          <w:spacing w:val="44"/>
        </w:rPr>
        <w:t xml:space="preserve"> </w:t>
      </w:r>
      <w:r>
        <w:t>for</w:t>
      </w:r>
      <w:r>
        <w:rPr>
          <w:spacing w:val="45"/>
        </w:rPr>
        <w:t xml:space="preserve"> </w:t>
      </w:r>
      <w:r>
        <w:t>divisions;</w:t>
      </w:r>
      <w:r>
        <w:rPr>
          <w:spacing w:val="44"/>
        </w:rPr>
        <w:t xml:space="preserve"> </w:t>
      </w:r>
      <w:r>
        <w:t>we</w:t>
      </w:r>
      <w:r>
        <w:rPr>
          <w:spacing w:val="44"/>
        </w:rPr>
        <w:t xml:space="preserve"> </w:t>
      </w:r>
      <w:r>
        <w:t>beat</w:t>
      </w:r>
      <w:r>
        <w:rPr>
          <w:spacing w:val="45"/>
        </w:rPr>
        <w:t xml:space="preserve"> </w:t>
      </w:r>
      <w:r>
        <w:t>our</w:t>
      </w:r>
      <w:r>
        <w:rPr>
          <w:spacing w:val="44"/>
        </w:rPr>
        <w:t xml:space="preserve"> </w:t>
      </w:r>
      <w:r>
        <w:t>brethren</w:t>
      </w:r>
      <w:r>
        <w:rPr>
          <w:spacing w:val="44"/>
        </w:rPr>
        <w:t xml:space="preserve"> </w:t>
      </w:r>
      <w:r>
        <w:t>till</w:t>
      </w:r>
      <w:r>
        <w:rPr>
          <w:spacing w:val="45"/>
        </w:rPr>
        <w:t xml:space="preserve"> </w:t>
      </w:r>
      <w:r>
        <w:t>they</w:t>
      </w:r>
      <w:r>
        <w:rPr>
          <w:spacing w:val="44"/>
        </w:rPr>
        <w:t xml:space="preserve"> </w:t>
      </w:r>
      <w:r>
        <w:t>cry,</w:t>
      </w:r>
      <w:r>
        <w:rPr>
          <w:spacing w:val="45"/>
        </w:rPr>
        <w:t xml:space="preserve"> </w:t>
      </w:r>
      <w:r>
        <w:t>and</w:t>
      </w:r>
      <w:r>
        <w:rPr>
          <w:spacing w:val="44"/>
        </w:rPr>
        <w:t xml:space="preserve"> </w:t>
      </w:r>
      <w:r>
        <w:t>then</w:t>
      </w:r>
      <w:r>
        <w:rPr>
          <w:spacing w:val="44"/>
        </w:rPr>
        <w:t xml:space="preserve"> </w:t>
      </w:r>
      <w:r>
        <w:rPr>
          <w:spacing w:val="-5"/>
        </w:rPr>
        <w:t>we</w:t>
      </w:r>
    </w:p>
    <w:p w14:paraId="6AC054F9">
      <w:pPr>
        <w:spacing w:after="0" w:line="261" w:lineRule="auto"/>
        <w:sectPr>
          <w:pgSz w:w="12240" w:h="15840"/>
          <w:pgMar w:top="1360" w:right="1320" w:bottom="280" w:left="1340" w:header="720" w:footer="720" w:gutter="0"/>
          <w:cols w:space="720" w:num="1"/>
        </w:sectPr>
      </w:pPr>
    </w:p>
    <w:p w14:paraId="1B35B6BF">
      <w:pPr>
        <w:pStyle w:val="5"/>
        <w:spacing w:line="261" w:lineRule="auto"/>
        <w:ind w:right="118"/>
      </w:pPr>
      <w:r>
        <w:t>beat them because they cry, is not this hard dealing? We read in our Chronicles that those who were born in England the year after the great mortality 1349.* wanted some of their cheek teeth; if we should judge of mens</w:t>
      </w:r>
      <w:r>
        <w:rPr>
          <w:spacing w:val="40"/>
        </w:rPr>
        <w:t xml:space="preserve"> </w:t>
      </w:r>
      <w:r>
        <w:t>teeth</w:t>
      </w:r>
      <w:r>
        <w:rPr>
          <w:spacing w:val="40"/>
        </w:rPr>
        <w:t xml:space="preserve"> </w:t>
      </w:r>
      <w:r>
        <w:t>by</w:t>
      </w:r>
      <w:r>
        <w:rPr>
          <w:spacing w:val="40"/>
        </w:rPr>
        <w:t xml:space="preserve"> </w:t>
      </w:r>
      <w:r>
        <w:t>their</w:t>
      </w:r>
      <w:r>
        <w:rPr>
          <w:spacing w:val="40"/>
        </w:rPr>
        <w:t xml:space="preserve"> </w:t>
      </w:r>
      <w:r>
        <w:t>biting,</w:t>
      </w:r>
      <w:r>
        <w:rPr>
          <w:spacing w:val="40"/>
        </w:rPr>
        <w:t xml:space="preserve"> </w:t>
      </w:r>
      <w:r>
        <w:t>one</w:t>
      </w:r>
      <w:r>
        <w:rPr>
          <w:spacing w:val="40"/>
        </w:rPr>
        <w:t xml:space="preserve"> </w:t>
      </w:r>
      <w:r>
        <w:t>would</w:t>
      </w:r>
      <w:r>
        <w:rPr>
          <w:spacing w:val="40"/>
        </w:rPr>
        <w:t xml:space="preserve"> </w:t>
      </w:r>
      <w:r>
        <w:t>think</w:t>
      </w:r>
      <w:r>
        <w:rPr>
          <w:spacing w:val="40"/>
        </w:rPr>
        <w:t xml:space="preserve"> </w:t>
      </w:r>
      <w:r>
        <w:t>that</w:t>
      </w:r>
      <w:r>
        <w:rPr>
          <w:spacing w:val="40"/>
        </w:rPr>
        <w:t xml:space="preserve"> </w:t>
      </w:r>
      <w:r>
        <w:t>now</w:t>
      </w:r>
      <w:r>
        <w:rPr>
          <w:spacing w:val="40"/>
        </w:rPr>
        <w:t xml:space="preserve"> </w:t>
      </w:r>
      <w:r>
        <w:t>men</w:t>
      </w:r>
      <w:r>
        <w:rPr>
          <w:spacing w:val="40"/>
        </w:rPr>
        <w:t xml:space="preserve"> </w:t>
      </w:r>
      <w:r>
        <w:t>had</w:t>
      </w:r>
      <w:r>
        <w:rPr>
          <w:spacing w:val="40"/>
        </w:rPr>
        <w:t xml:space="preserve"> </w:t>
      </w:r>
      <w:r>
        <w:t>more teeth, or at least far sharper then they were wont to have; there was never such biting as now there is. Yet thanks be to God this increase is not in all places,</w:t>
      </w:r>
      <w:r>
        <w:rPr>
          <w:spacing w:val="40"/>
        </w:rPr>
        <w:t xml:space="preserve"> </w:t>
      </w:r>
      <w:r>
        <w:t>not</w:t>
      </w:r>
      <w:r>
        <w:rPr>
          <w:spacing w:val="40"/>
        </w:rPr>
        <w:t xml:space="preserve"> </w:t>
      </w:r>
      <w:r>
        <w:t>in</w:t>
      </w:r>
      <w:r>
        <w:rPr>
          <w:spacing w:val="40"/>
        </w:rPr>
        <w:t xml:space="preserve"> </w:t>
      </w:r>
      <w:r>
        <w:t>our</w:t>
      </w:r>
      <w:r>
        <w:rPr>
          <w:spacing w:val="40"/>
        </w:rPr>
        <w:t xml:space="preserve"> </w:t>
      </w:r>
      <w:r>
        <w:t>Armies;</w:t>
      </w:r>
      <w:r>
        <w:rPr>
          <w:spacing w:val="40"/>
        </w:rPr>
        <w:t xml:space="preserve"> </w:t>
      </w:r>
      <w:r>
        <w:t>time</w:t>
      </w:r>
      <w:r>
        <w:rPr>
          <w:spacing w:val="40"/>
        </w:rPr>
        <w:t xml:space="preserve"> </w:t>
      </w:r>
      <w:r>
        <w:t>was</w:t>
      </w:r>
      <w:r>
        <w:rPr>
          <w:spacing w:val="40"/>
        </w:rPr>
        <w:t xml:space="preserve"> </w:t>
      </w:r>
      <w:r>
        <w:t>when</w:t>
      </w:r>
      <w:r>
        <w:rPr>
          <w:spacing w:val="40"/>
        </w:rPr>
        <w:t xml:space="preserve"> </w:t>
      </w:r>
      <w:r>
        <w:t>we</w:t>
      </w:r>
      <w:r>
        <w:rPr>
          <w:spacing w:val="40"/>
        </w:rPr>
        <w:t xml:space="preserve"> </w:t>
      </w:r>
      <w:r>
        <w:t>were</w:t>
      </w:r>
      <w:r>
        <w:rPr>
          <w:spacing w:val="40"/>
        </w:rPr>
        <w:t xml:space="preserve"> </w:t>
      </w:r>
      <w:r>
        <w:t>much</w:t>
      </w:r>
      <w:r>
        <w:rPr>
          <w:spacing w:val="40"/>
        </w:rPr>
        <w:t xml:space="preserve"> </w:t>
      </w:r>
      <w:r>
        <w:t>afraid</w:t>
      </w:r>
      <w:r>
        <w:rPr>
          <w:spacing w:val="40"/>
        </w:rPr>
        <w:t xml:space="preserve"> </w:t>
      </w:r>
      <w:r>
        <w:t>of divisions there, but now we hear they are comfortably united, Dividing terms are not heard amongst them as formerly; though there be differing judgements, their hearts and arms are open one to another, they love one another, they are willing to live and dye one with another. The blessing of the</w:t>
      </w:r>
      <w:r>
        <w:rPr>
          <w:spacing w:val="40"/>
        </w:rPr>
        <w:t xml:space="preserve"> </w:t>
      </w:r>
      <w:r>
        <w:t>Almighty</w:t>
      </w:r>
      <w:r>
        <w:rPr>
          <w:spacing w:val="40"/>
        </w:rPr>
        <w:t xml:space="preserve"> </w:t>
      </w:r>
      <w:r>
        <w:t>be</w:t>
      </w:r>
      <w:r>
        <w:rPr>
          <w:spacing w:val="40"/>
        </w:rPr>
        <w:t xml:space="preserve"> </w:t>
      </w:r>
      <w:r>
        <w:t>upon</w:t>
      </w:r>
      <w:r>
        <w:rPr>
          <w:spacing w:val="40"/>
        </w:rPr>
        <w:t xml:space="preserve"> </w:t>
      </w:r>
      <w:r>
        <w:t>you;</w:t>
      </w:r>
      <w:r>
        <w:rPr>
          <w:spacing w:val="40"/>
        </w:rPr>
        <w:t xml:space="preserve"> </w:t>
      </w:r>
      <w:r>
        <w:t>go</w:t>
      </w:r>
      <w:r>
        <w:rPr>
          <w:spacing w:val="40"/>
        </w:rPr>
        <w:t xml:space="preserve"> </w:t>
      </w:r>
      <w:r>
        <w:t>on</w:t>
      </w:r>
      <w:r>
        <w:rPr>
          <w:spacing w:val="40"/>
        </w:rPr>
        <w:t xml:space="preserve"> </w:t>
      </w:r>
      <w:r>
        <w:t>and</w:t>
      </w:r>
      <w:r>
        <w:rPr>
          <w:spacing w:val="40"/>
        </w:rPr>
        <w:t xml:space="preserve"> </w:t>
      </w:r>
      <w:r>
        <w:t>prosper,</w:t>
      </w:r>
      <w:r>
        <w:rPr>
          <w:spacing w:val="40"/>
        </w:rPr>
        <w:t xml:space="preserve"> </w:t>
      </w:r>
      <w:r>
        <w:t>the</w:t>
      </w:r>
      <w:r>
        <w:rPr>
          <w:spacing w:val="40"/>
        </w:rPr>
        <w:t xml:space="preserve"> </w:t>
      </w:r>
      <w:r>
        <w:t>Lord</w:t>
      </w:r>
      <w:r>
        <w:rPr>
          <w:spacing w:val="40"/>
        </w:rPr>
        <w:t xml:space="preserve"> </w:t>
      </w:r>
      <w:r>
        <w:t>is</w:t>
      </w:r>
      <w:r>
        <w:rPr>
          <w:spacing w:val="40"/>
        </w:rPr>
        <w:t xml:space="preserve"> </w:t>
      </w:r>
      <w:r>
        <w:t>with</w:t>
      </w:r>
      <w:r>
        <w:rPr>
          <w:spacing w:val="40"/>
        </w:rPr>
        <w:t xml:space="preserve"> </w:t>
      </w:r>
      <w:r>
        <w:t>you;</w:t>
      </w:r>
      <w:r>
        <w:rPr>
          <w:spacing w:val="40"/>
        </w:rPr>
        <w:t xml:space="preserve"> </w:t>
      </w:r>
      <w:r>
        <w:t>he hath</w:t>
      </w:r>
      <w:r>
        <w:rPr>
          <w:spacing w:val="40"/>
        </w:rPr>
        <w:t xml:space="preserve"> </w:t>
      </w:r>
      <w:r>
        <w:t>done</w:t>
      </w:r>
      <w:r>
        <w:rPr>
          <w:spacing w:val="40"/>
        </w:rPr>
        <w:t xml:space="preserve"> </w:t>
      </w:r>
      <w:r>
        <w:t>great</w:t>
      </w:r>
      <w:r>
        <w:rPr>
          <w:spacing w:val="40"/>
        </w:rPr>
        <w:t xml:space="preserve"> </w:t>
      </w:r>
      <w:r>
        <w:t>things</w:t>
      </w:r>
      <w:r>
        <w:rPr>
          <w:spacing w:val="40"/>
        </w:rPr>
        <w:t xml:space="preserve"> </w:t>
      </w:r>
      <w:r>
        <w:t>by</w:t>
      </w:r>
      <w:r>
        <w:rPr>
          <w:spacing w:val="40"/>
        </w:rPr>
        <w:t xml:space="preserve"> </w:t>
      </w:r>
      <w:r>
        <w:t>you,</w:t>
      </w:r>
      <w:r>
        <w:rPr>
          <w:spacing w:val="40"/>
        </w:rPr>
        <w:t xml:space="preserve"> </w:t>
      </w:r>
      <w:r>
        <w:t>and</w:t>
      </w:r>
      <w:r>
        <w:rPr>
          <w:spacing w:val="40"/>
        </w:rPr>
        <w:t xml:space="preserve"> </w:t>
      </w:r>
      <w:r>
        <w:t>delights</w:t>
      </w:r>
      <w:r>
        <w:rPr>
          <w:spacing w:val="40"/>
        </w:rPr>
        <w:t xml:space="preserve"> </w:t>
      </w:r>
      <w:r>
        <w:t>to</w:t>
      </w:r>
      <w:r>
        <w:rPr>
          <w:spacing w:val="40"/>
        </w:rPr>
        <w:t xml:space="preserve"> </w:t>
      </w:r>
      <w:r>
        <w:t>use</w:t>
      </w:r>
      <w:r>
        <w:rPr>
          <w:spacing w:val="40"/>
        </w:rPr>
        <w:t xml:space="preserve"> </w:t>
      </w:r>
      <w:r>
        <w:t>you</w:t>
      </w:r>
      <w:r>
        <w:rPr>
          <w:spacing w:val="40"/>
        </w:rPr>
        <w:t xml:space="preserve"> </w:t>
      </w:r>
      <w:r>
        <w:t>in</w:t>
      </w:r>
      <w:r>
        <w:rPr>
          <w:spacing w:val="40"/>
        </w:rPr>
        <w:t xml:space="preserve"> </w:t>
      </w:r>
      <w:r>
        <w:t>great</w:t>
      </w:r>
      <w:r>
        <w:rPr>
          <w:spacing w:val="40"/>
        </w:rPr>
        <w:t xml:space="preserve"> </w:t>
      </w:r>
      <w:r>
        <w:t>services, for the honour of his Name, and good of his people. You have had, and</w:t>
      </w:r>
      <w:r>
        <w:rPr>
          <w:spacing w:val="80"/>
          <w:w w:val="150"/>
        </w:rPr>
        <w:t xml:space="preserve"> </w:t>
      </w:r>
      <w:r>
        <w:t>have the prayers of the Saints, they bless you, and bless God for you. Soldiers united in love, and hating that which is vile, are exceedingly strengthened in valor.</w:t>
      </w:r>
    </w:p>
    <w:p w14:paraId="33A30203">
      <w:pPr>
        <w:pStyle w:val="7"/>
        <w:bidi w:val="0"/>
      </w:pPr>
      <w:r>
        <w:t xml:space="preserve">第二十九章 </w:t>
      </w:r>
    </w:p>
    <w:p w14:paraId="69E5E8FA">
      <w:pPr>
        <w:pStyle w:val="7"/>
        <w:bidi w:val="0"/>
      </w:pPr>
      <w:r>
        <w:t>我们分裂带给我们的悲惨灾难</w:t>
      </w:r>
    </w:p>
    <w:p w14:paraId="0F313662">
      <w:pPr>
        <w:pStyle w:val="6"/>
        <w:keepNext w:val="0"/>
        <w:keepLines w:val="0"/>
        <w:widowControl/>
        <w:suppressLineNumbers w:val="0"/>
      </w:pPr>
      <w:r>
        <w:t>这些分裂本身就是咒诅的果实,因此从它们而来的只能是咒诅的果实,除非神不顾它们的本质,乐意制服它们,只有他能够这样做。神咒诅地,叫地长出荆棘和蒺藜,这是神的咒诅;神咒诅人心,叫人心生出荆棘和蒺藜,彼此伤害,这咒诅并不亚于前者。</w:t>
      </w:r>
    </w:p>
    <w:p w14:paraId="554FBC1F">
      <w:pPr>
        <w:pStyle w:val="6"/>
        <w:keepNext w:val="0"/>
        <w:keepLines w:val="0"/>
        <w:widowControl/>
        <w:suppressLineNumbers w:val="0"/>
      </w:pPr>
      <w:r>
        <w:t>首先,我们的分裂激起神向我们发怒。人的愤怒不能成就神的义,却能成就神的愤怒。以赛亚书9:21说:"玛拿西吞吃以法莲,以法莲吞吃玛拿西,又一同攻击犹大。虽然如此,耶和华的怒气还未转消,他的手仍然伸出。"我们这样彼此攻击的时候,神的怒气并没有转离我们,我们可能要担心他的手还要进一步伸出来攻击我们。只要我们彼此的盛怒如此炽热,神的愤怒必定没有平息。</w:t>
      </w:r>
    </w:p>
    <w:p w14:paraId="47163BC3">
      <w:pPr>
        <w:pStyle w:val="6"/>
        <w:keepNext w:val="0"/>
        <w:keepLines w:val="0"/>
        <w:widowControl/>
        <w:suppressLineNumbers w:val="0"/>
      </w:pPr>
      <w:r>
        <w:t>我们读到亚伯拉罕将要献以撒的时候,发现有一只公羊,两角扣在稠密的小树中,是神为他预备作燔祭的。我们今天被缠在荆棘里,不知道如何才能出来,这表明我们已经预备好作为祭物,被献给神的愤怒。</w:t>
      </w:r>
    </w:p>
    <w:p w14:paraId="5BEFD00F">
      <w:pPr>
        <w:pStyle w:val="6"/>
        <w:keepNext w:val="0"/>
        <w:keepLines w:val="0"/>
        <w:widowControl/>
        <w:suppressLineNumbers w:val="0"/>
      </w:pPr>
      <w:r>
        <w:t>第二,借着分裂,我们成全了仇敌的计谋。当他们开始与我们分裂时,他们愿意付出什么代价来使我们中间产生像过去和现在这样大的分裂?如果需要一百万英镑来换取这样的分裂,他们毫无疑问会付这个代价。我敢说,分裂比花费许多百万英镑更能推进他们的计谋。</w:t>
      </w:r>
    </w:p>
    <w:p w14:paraId="2DB8F01E">
      <w:pPr>
        <w:pStyle w:val="6"/>
        <w:keepNext w:val="0"/>
        <w:keepLines w:val="0"/>
        <w:widowControl/>
        <w:suppressLineNumbers w:val="0"/>
      </w:pPr>
      <w:r>
        <w:t>我们常说,一些支持议会的人比那些支持国王和他周围人的人更能成全国王一党的计谋。那些在我们中间煽动分裂的人,必定比许多与他们在一起的人更能帮他们的忙。当我们在争吵中彼此愤怒,彼此辱骂,我们并没有想到,将武器交在敌人手里是多么不安全。纳齐安琴甚至认为,虽然距今已近1300年,但教会的分裂是在很大程度上促进并加速敌基督的来临。因为他在前面引用的同一篇演讲中说:"我实在担心,敌基督会乘我们这些纷争之机突然而至,借着我们这些过犯和混乱夺取优势,在我们中间建立他的权势。"所以,那些大声疾呼敌基督的人,也当大声疾呼分裂,免得他们在很大程度上成全了敌基督的计谋,虽然他们并非存心如此。</w:t>
      </w:r>
    </w:p>
    <w:p w14:paraId="4AF363BE">
      <w:pPr>
        <w:pStyle w:val="6"/>
        <w:keepNext w:val="0"/>
        <w:keepLines w:val="0"/>
        <w:widowControl/>
        <w:suppressLineNumbers w:val="0"/>
      </w:pPr>
      <w:r>
        <w:t>第三,因着分裂,我们在仇敌面前成了笑柄。何西阿书7章最后一节说:"他们在埃及地的狂傲,必使他们败亡。"恶人听见我们彼此愤怒,我们就成了他们中间的笑柄。这些埃及人嘲笑我们,他们藐视我们,藐视我们所能向他们发动的一切力量。我在梅兰希顿的一封信中读到一个故事,说有一个叫比萨良的人劝诫诸侯要和睦,好联合起来对抗土耳其人,他讲了一个寓言:狼群和狗群交战,有消息传给狼群说,有一支庞大的狗军来攻击它们,要将它们撕成碎片。狼群派一只老狼出去侦察,它回来告诉狼群,的确有一大群狗,比它们人数还多,但它们不必害怕,因为它发现那些狗的毛色各不相同。狼群听了就不把它们放在眼里,以为对付这些各不相同的狗是易如反掌的事。梅兰希顿说,以同样的方式,斯塔非鲁斯、卡尼修斯和其他天主教党羽都在幸灾乐祸地看我们的笑话。接着他祷告说,愿神的儿子,主耶稣基督,管理他们,使他们教会中的人在他里面都合而为一。</w:t>
      </w:r>
    </w:p>
    <w:p w14:paraId="57DE3100">
      <w:pPr>
        <w:pStyle w:val="6"/>
        <w:keepNext w:val="0"/>
        <w:keepLines w:val="0"/>
        <w:widowControl/>
        <w:suppressLineNumbers w:val="0"/>
      </w:pPr>
      <w:r>
        <w:t>第四,因着分裂,我们很可能成为仇敌的猎物。这里可以讲许多仇敌战胜分裂之民的悲惨故事。以色列人此时的分裂使他们成了敌人的猎物,你若读列王纪下17章就可以清楚看到。后来其他支派的分裂使他们成了罗马人的猎物。当土耳其人战胜基督徒时,历史书岂不都告诉我们,这是因着基督徒的分裂?当诺曼人、丹麦人在英格兰得胜时,是借着我们分裂的机会。如果我们还要继续分裂争吵,我们的景况可能会像两只互相啄的鸟,趁它们啄的时候,鸢鸟来把它们一起叼走。</w:t>
      </w:r>
    </w:p>
    <w:p w14:paraId="63BE8605">
      <w:pPr>
        <w:pStyle w:val="6"/>
        <w:keepNext w:val="0"/>
        <w:keepLines w:val="0"/>
        <w:widowControl/>
        <w:suppressLineNumbers w:val="0"/>
      </w:pPr>
      <w:r>
        <w:t>第五,即使神将我们从仇敌手中拯救出来,我们也可能自相残杀。这比被共同的敌人吞吃还要悲惨。加拉太书5:15说:"你们要谨慎,若相咬相吞,只怕要彼此消灭了。"这里所说的相咬相吞是什么意思?这不是指公开敌对的方式,他们没有彼此拿起武器,而是指他们在宗教问题上的不同观点和好争竞的行为。他们在宗教问题上的分歧非常大,不是在边界问题上,而是在根本的继承权问题上。然而使徒谴责并警告他们在彼此相待上不和睦、强硬,尽管他们的分歧是如此之大。我们的对头岂不说,"由着他们吧,他们会自相残杀的"?神赐给我们美好的盼望,他要拯救我们脱离仇敌。但许多敬虔智慧人的心在他们里面战兢,惧怕我们里面那如狼的败坏性情会吞吃我们自己的肉,当外面供给它的东西被挪去的时候。</w:t>
      </w:r>
    </w:p>
    <w:p w14:paraId="7DD043EE">
      <w:pPr>
        <w:pStyle w:val="6"/>
        <w:keepNext w:val="0"/>
        <w:keepLines w:val="0"/>
        <w:widowControl/>
        <w:suppressLineNumbers w:val="0"/>
      </w:pPr>
      <w:r>
        <w:t>第六,即使我们不自相残杀,但因着如此分裂,我们也可能自取灭亡,就像那些截成几段的昆虫,虽然每一段仍然活着,但只能蠕动一会儿,却活不长久。我们的景况也可能如此,除非我们联合,否则我们不能生存。</w:t>
      </w:r>
    </w:p>
    <w:p w14:paraId="51CCFE1F">
      <w:pPr>
        <w:pStyle w:val="6"/>
        <w:keepNext w:val="0"/>
        <w:keepLines w:val="0"/>
        <w:widowControl/>
        <w:suppressLineNumbers w:val="0"/>
      </w:pPr>
      <w:r>
        <w:t>第七,这些分裂可能使许多人真正悲惨不堪。因为如果神不怜悯他们,而且要快,这些分裂可能成为绊脚石,使他们跌在其上,正如他们正朝着绊脚石奔跑一样。他们有极大的危险要在良心上遭受破坏。我担心有些人已经如此了。如果不是这样,愿主怜悯他们,防止这事发生。我们的分裂造成房屋被毁、产业荡尽、人身残废,这些都是令人悲伤的景象。但这些分裂已经造成并可能进一步造成良心受伤、残缺、败坏,这些过去是、现在也将是我们面前最令人痛心疾首的景象。这样的良心沉沦现在可能还没有感觉到,但将来必要成为良心的恐惧。</w:t>
      </w:r>
    </w:p>
    <w:p w14:paraId="6EC6216E">
      <w:pPr>
        <w:pStyle w:val="6"/>
        <w:keepNext w:val="0"/>
        <w:keepLines w:val="0"/>
        <w:widowControl/>
        <w:suppressLineNumbers w:val="0"/>
      </w:pPr>
      <w:r>
        <w:t>第八,这些分裂可能为后代留下许多罪恶的根基。这一点几乎和其它各点一样令人悲哀。我们以为国王的孩子在血腥的景象中长大是一件大恶事,他们有危险在幼年时期就灌输残暴或专制的观念。我们担心他们现在所喝的浑水会在他们里面酿成疾病,日后会爆发出来。教会的儿女在宗教问题的分裂景象中长大,必定也是一件大恶事。他们现在所得的宗教知识,就像搅浑的水,充满泥沙。在本届议会开始时,有一代年轻人冉冉升起,是阳光下最叫人有指望的一代,但他们中许多人已经在这场公众事业中丧了命。神必定要仇敌为他们的血付上相当的代价。我们有理由为他们称颂神,神使用他们阻挡了骄傲的仇敌向我们泛滥的愤怒。他们服事了自己的世代,比从前活了七八十岁的人更有益处。但那些幸存的人,却因着宗教问题上的这些纷争被破坏了,他们被一种奇怪的谬误、自负、愚昧、任性、苦毒、放荡、大胆的灵引导,以致他们美好的开始都丧失了,下一代很可能要收割我们这些争竞纷争所结的酸涩、苦毒、有毒的果子。从上文所说的,你可以看出为什么圣灵在箴言6:19将"散布纷争的人"列在神所恨恶的人之中。这样撒种会有什么样的收成,我们将在下一章看到。</w:t>
      </w:r>
    </w:p>
    <w:p w14:paraId="56D7396B">
      <w:pPr>
        <w:pStyle w:val="6"/>
        <w:keepNext w:val="0"/>
        <w:keepLines w:val="0"/>
        <w:widowControl/>
        <w:suppressLineNumbers w:val="0"/>
      </w:pPr>
      <w:r>
        <w:t>我们分裂所带来灾难的加重</w:t>
      </w:r>
    </w:p>
    <w:p w14:paraId="0A775C66">
      <w:pPr>
        <w:pStyle w:val="6"/>
        <w:keepNext w:val="0"/>
        <w:keepLines w:val="0"/>
        <w:widowControl/>
        <w:suppressLineNumbers w:val="0"/>
      </w:pPr>
      <w:r>
        <w:t>首先,我们的灾难更大,因为它还在不断加增。分裂制造分裂。我们殴打弟兄,直到他们呼叫,然后又因他们呼叫而殴打他们,这岂不是苛刻?我们在编年史中读到,1349年大瘟疫过后第二年在英格兰出生的人,有些臼齿没有长出来。如果我们从人的咬人来判断人的牙齿,有人会以为现在人的牙齿比从前更多,或至少比从前尖利得多。从前从未有过像现在这样咬人的事。然而感谢神,这样的事并非在各处都在加增,在我们军队中并没有加增。从前我们十分担心军队中会产生分裂,但如今我们听说他们已经安然联合,不再像从前那样听到制造分裂的言论。虽然有不同的见解,但他们的心和手臂都向彼此敞开,他们彼此相爱,愿意同生共死。愿全能者赐福给你们,你们要勇往直前,兴旺发达,主与你们同在。他已经借着你们行了大事,喜悦使用你们成就大工,为他名的荣耀,为他子民的益处。你们已经得着,现在也得着圣徒的祷告,他们为你们祝福,为你们感谢神。士兵在爱中联合,恨恶一切卑鄙的事,他们的勇气必大大加增。</w:t>
      </w:r>
    </w:p>
    <w:p w14:paraId="378C3D58">
      <w:pPr>
        <w:pStyle w:val="5"/>
        <w:spacing w:line="261" w:lineRule="auto"/>
        <w:ind w:right="118"/>
      </w:pPr>
    </w:p>
    <w:p w14:paraId="03EF8FBA">
      <w:pPr>
        <w:pStyle w:val="5"/>
        <w:spacing w:before="268" w:line="261" w:lineRule="auto"/>
        <w:ind w:right="118"/>
      </w:pPr>
      <w:r>
        <w:t>Plutarch reports of a Theban band that were but three hundred, yet were the</w:t>
      </w:r>
      <w:r>
        <w:rPr>
          <w:spacing w:val="40"/>
        </w:rPr>
        <w:t xml:space="preserve"> </w:t>
      </w:r>
      <w:r>
        <w:t>most</w:t>
      </w:r>
      <w:r>
        <w:rPr>
          <w:spacing w:val="40"/>
        </w:rPr>
        <w:t xml:space="preserve"> </w:t>
      </w:r>
      <w:r>
        <w:t>terrible</w:t>
      </w:r>
      <w:r>
        <w:rPr>
          <w:spacing w:val="40"/>
        </w:rPr>
        <w:t xml:space="preserve"> </w:t>
      </w:r>
      <w:r>
        <w:t>to</w:t>
      </w:r>
      <w:r>
        <w:rPr>
          <w:spacing w:val="40"/>
        </w:rPr>
        <w:t xml:space="preserve"> </w:t>
      </w:r>
      <w:r>
        <w:t>the</w:t>
      </w:r>
      <w:r>
        <w:rPr>
          <w:spacing w:val="40"/>
        </w:rPr>
        <w:t xml:space="preserve"> </w:t>
      </w:r>
      <w:r>
        <w:t>enemies,</w:t>
      </w:r>
      <w:r>
        <w:rPr>
          <w:spacing w:val="40"/>
        </w:rPr>
        <w:t xml:space="preserve"> </w:t>
      </w:r>
      <w:r>
        <w:t>of</w:t>
      </w:r>
      <w:r>
        <w:rPr>
          <w:spacing w:val="40"/>
        </w:rPr>
        <w:t xml:space="preserve"> </w:t>
      </w:r>
      <w:r>
        <w:t>any,</w:t>
      </w:r>
      <w:r>
        <w:rPr>
          <w:spacing w:val="40"/>
        </w:rPr>
        <w:t xml:space="preserve"> </w:t>
      </w:r>
      <w:r>
        <w:t>and</w:t>
      </w:r>
      <w:r>
        <w:rPr>
          <w:spacing w:val="40"/>
        </w:rPr>
        <w:t xml:space="preserve"> </w:t>
      </w:r>
      <w:r>
        <w:t>did</w:t>
      </w:r>
      <w:r>
        <w:rPr>
          <w:spacing w:val="40"/>
        </w:rPr>
        <w:t xml:space="preserve"> </w:t>
      </w:r>
      <w:r>
        <w:t>the</w:t>
      </w:r>
      <w:r>
        <w:rPr>
          <w:spacing w:val="40"/>
        </w:rPr>
        <w:t xml:space="preserve"> </w:t>
      </w:r>
      <w:r>
        <w:t>greatest</w:t>
      </w:r>
      <w:r>
        <w:rPr>
          <w:spacing w:val="40"/>
        </w:rPr>
        <w:t xml:space="preserve"> </w:t>
      </w:r>
      <w:r>
        <w:t>services: They were called the Holy Band, because they hated dishonest things, and were willing to venture their lives for honest causes, fearing dishonorable reproach more then honourable danger. But though this was one cause</w:t>
      </w:r>
      <w:r>
        <w:rPr>
          <w:spacing w:val="80"/>
          <w:w w:val="150"/>
        </w:rPr>
        <w:t xml:space="preserve"> </w:t>
      </w:r>
      <w:r>
        <w:t>why it had that name,* yet Plutarch thinks that the first cause why it was called</w:t>
      </w:r>
      <w:r>
        <w:rPr>
          <w:spacing w:val="40"/>
        </w:rPr>
        <w:t xml:space="preserve"> </w:t>
      </w:r>
      <w:r>
        <w:t>the</w:t>
      </w:r>
      <w:r>
        <w:rPr>
          <w:spacing w:val="40"/>
        </w:rPr>
        <w:t xml:space="preserve"> </w:t>
      </w:r>
      <w:r>
        <w:t>Holy</w:t>
      </w:r>
      <w:r>
        <w:rPr>
          <w:spacing w:val="40"/>
        </w:rPr>
        <w:t xml:space="preserve"> </w:t>
      </w:r>
      <w:r>
        <w:t>Band,</w:t>
      </w:r>
      <w:r>
        <w:rPr>
          <w:spacing w:val="40"/>
        </w:rPr>
        <w:t xml:space="preserve"> </w:t>
      </w:r>
      <w:r>
        <w:t>was</w:t>
      </w:r>
      <w:r>
        <w:rPr>
          <w:spacing w:val="40"/>
        </w:rPr>
        <w:t xml:space="preserve"> </w:t>
      </w:r>
      <w:r>
        <w:t>from</w:t>
      </w:r>
      <w:r>
        <w:rPr>
          <w:spacing w:val="40"/>
        </w:rPr>
        <w:t xml:space="preserve"> </w:t>
      </w:r>
      <w:r>
        <w:t>their</w:t>
      </w:r>
      <w:r>
        <w:rPr>
          <w:spacing w:val="40"/>
        </w:rPr>
        <w:t xml:space="preserve"> </w:t>
      </w:r>
      <w:r>
        <w:t>entire</w:t>
      </w:r>
      <w:r>
        <w:rPr>
          <w:spacing w:val="40"/>
        </w:rPr>
        <w:t xml:space="preserve"> </w:t>
      </w:r>
      <w:r>
        <w:t>love</w:t>
      </w:r>
      <w:r>
        <w:rPr>
          <w:spacing w:val="40"/>
        </w:rPr>
        <w:t xml:space="preserve"> </w:t>
      </w:r>
      <w:r>
        <w:t>one</w:t>
      </w:r>
      <w:r>
        <w:rPr>
          <w:spacing w:val="40"/>
        </w:rPr>
        <w:t xml:space="preserve"> </w:t>
      </w:r>
      <w:r>
        <w:t>to</w:t>
      </w:r>
      <w:r>
        <w:rPr>
          <w:spacing w:val="40"/>
        </w:rPr>
        <w:t xml:space="preserve"> </w:t>
      </w:r>
      <w:r>
        <w:t>another.</w:t>
      </w:r>
      <w:r>
        <w:rPr>
          <w:spacing w:val="40"/>
        </w:rPr>
        <w:t xml:space="preserve"> </w:t>
      </w:r>
      <w:r>
        <w:t>By</w:t>
      </w:r>
      <w:r>
        <w:rPr>
          <w:spacing w:val="40"/>
        </w:rPr>
        <w:t xml:space="preserve"> </w:t>
      </w:r>
      <w:r>
        <w:t>the self</w:t>
      </w:r>
      <w:r>
        <w:rPr>
          <w:spacing w:val="40"/>
        </w:rPr>
        <w:t xml:space="preserve"> </w:t>
      </w:r>
      <w:r>
        <w:t>same</w:t>
      </w:r>
      <w:r>
        <w:rPr>
          <w:spacing w:val="40"/>
        </w:rPr>
        <w:t xml:space="preserve"> </w:t>
      </w:r>
      <w:r>
        <w:t>reason</w:t>
      </w:r>
      <w:r>
        <w:rPr>
          <w:spacing w:val="40"/>
        </w:rPr>
        <w:t xml:space="preserve"> </w:t>
      </w:r>
      <w:r>
        <w:t>(says</w:t>
      </w:r>
      <w:r>
        <w:rPr>
          <w:spacing w:val="40"/>
        </w:rPr>
        <w:t xml:space="preserve"> </w:t>
      </w:r>
      <w:r>
        <w:t>he)</w:t>
      </w:r>
      <w:r>
        <w:rPr>
          <w:spacing w:val="40"/>
        </w:rPr>
        <w:t xml:space="preserve"> </w:t>
      </w:r>
      <w:r>
        <w:t>that</w:t>
      </w:r>
      <w:r>
        <w:rPr>
          <w:spacing w:val="40"/>
        </w:rPr>
        <w:t xml:space="preserve"> </w:t>
      </w:r>
      <w:r>
        <w:t>Plato</w:t>
      </w:r>
      <w:r>
        <w:rPr>
          <w:spacing w:val="40"/>
        </w:rPr>
        <w:t xml:space="preserve"> </w:t>
      </w:r>
      <w:r>
        <w:t>called</w:t>
      </w:r>
      <w:r>
        <w:rPr>
          <w:spacing w:val="40"/>
        </w:rPr>
        <w:t xml:space="preserve"> </w:t>
      </w:r>
      <w:r>
        <w:t>a</w:t>
      </w:r>
      <w:r>
        <w:rPr>
          <w:spacing w:val="40"/>
        </w:rPr>
        <w:t xml:space="preserve"> </w:t>
      </w:r>
      <w:r>
        <w:t>lover</w:t>
      </w:r>
      <w:r>
        <w:rPr>
          <w:spacing w:val="40"/>
        </w:rPr>
        <w:t xml:space="preserve"> </w:t>
      </w:r>
      <w:r>
        <w:t>a</w:t>
      </w:r>
      <w:r>
        <w:rPr>
          <w:spacing w:val="40"/>
        </w:rPr>
        <w:t xml:space="preserve"> </w:t>
      </w:r>
      <w:r>
        <w:t>divine</w:t>
      </w:r>
      <w:r>
        <w:rPr>
          <w:spacing w:val="40"/>
        </w:rPr>
        <w:t xml:space="preserve"> </w:t>
      </w:r>
      <w:r>
        <w:t>friend</w:t>
      </w:r>
      <w:r>
        <w:rPr>
          <w:spacing w:val="40"/>
        </w:rPr>
        <w:t xml:space="preserve"> </w:t>
      </w:r>
      <w:r>
        <w:t>by God's appointment. These Thebans, together with other of their Countrymen, had a great power of the Lacedæmonians to resist such a power as the Athenians, for fear of it, left off to protect them, renouncing that league that they had before with them. Every man, said the Thebans, were undone. But these despised Thebans meeting with the</w:t>
      </w:r>
      <w:r>
        <w:rPr>
          <w:spacing w:val="40"/>
        </w:rPr>
        <w:t xml:space="preserve"> </w:t>
      </w:r>
      <w:r>
        <w:t>Lacedæmonians</w:t>
      </w:r>
      <w:r>
        <w:rPr>
          <w:spacing w:val="40"/>
        </w:rPr>
        <w:t xml:space="preserve"> </w:t>
      </w:r>
      <w:r>
        <w:t>about</w:t>
      </w:r>
      <w:r>
        <w:rPr>
          <w:spacing w:val="40"/>
        </w:rPr>
        <w:t xml:space="preserve"> </w:t>
      </w:r>
      <w:r>
        <w:t>the</w:t>
      </w:r>
      <w:r>
        <w:rPr>
          <w:spacing w:val="40"/>
        </w:rPr>
        <w:t xml:space="preserve"> </w:t>
      </w:r>
      <w:r>
        <w:t>City</w:t>
      </w:r>
      <w:r>
        <w:rPr>
          <w:spacing w:val="40"/>
        </w:rPr>
        <w:t xml:space="preserve"> </w:t>
      </w:r>
      <w:r>
        <w:t>of</w:t>
      </w:r>
      <w:r>
        <w:rPr>
          <w:spacing w:val="40"/>
        </w:rPr>
        <w:t xml:space="preserve"> </w:t>
      </w:r>
      <w:r>
        <w:t>Tegyra,</w:t>
      </w:r>
      <w:r>
        <w:rPr>
          <w:spacing w:val="40"/>
        </w:rPr>
        <w:t xml:space="preserve"> </w:t>
      </w:r>
      <w:r>
        <w:t>where</w:t>
      </w:r>
      <w:r>
        <w:rPr>
          <w:spacing w:val="40"/>
        </w:rPr>
        <w:t xml:space="preserve"> </w:t>
      </w:r>
      <w:r>
        <w:t>according</w:t>
      </w:r>
      <w:r>
        <w:rPr>
          <w:spacing w:val="40"/>
        </w:rPr>
        <w:t xml:space="preserve"> </w:t>
      </w:r>
      <w:r>
        <w:t>to</w:t>
      </w:r>
      <w:r>
        <w:rPr>
          <w:spacing w:val="40"/>
        </w:rPr>
        <w:t xml:space="preserve"> </w:t>
      </w:r>
      <w:r>
        <w:t>the compute of some they were six to one, and a warlike valiant people, one came running to Pelopidas the Captain of the Thebans, saying, Sir, we are fallen into the hands of the Lacedæmonians. Nay, are not they fallen into ours? says Pelopidas. And so it fell out, for they utterly routed them. In all the</w:t>
      </w:r>
      <w:r>
        <w:rPr>
          <w:spacing w:val="40"/>
        </w:rPr>
        <w:t xml:space="preserve"> </w:t>
      </w:r>
      <w:r>
        <w:t>wars</w:t>
      </w:r>
      <w:r>
        <w:rPr>
          <w:spacing w:val="40"/>
        </w:rPr>
        <w:t xml:space="preserve"> </w:t>
      </w:r>
      <w:r>
        <w:t>that</w:t>
      </w:r>
      <w:r>
        <w:rPr>
          <w:spacing w:val="40"/>
        </w:rPr>
        <w:t xml:space="preserve"> </w:t>
      </w:r>
      <w:r>
        <w:t>the</w:t>
      </w:r>
      <w:r>
        <w:rPr>
          <w:spacing w:val="40"/>
        </w:rPr>
        <w:t xml:space="preserve"> </w:t>
      </w:r>
      <w:r>
        <w:t>Lacedæmonians</w:t>
      </w:r>
      <w:r>
        <w:rPr>
          <w:spacing w:val="40"/>
        </w:rPr>
        <w:t xml:space="preserve"> </w:t>
      </w:r>
      <w:r>
        <w:t>ever</w:t>
      </w:r>
      <w:r>
        <w:rPr>
          <w:spacing w:val="40"/>
        </w:rPr>
        <w:t xml:space="preserve"> </w:t>
      </w:r>
      <w:r>
        <w:t>had,</w:t>
      </w:r>
      <w:r>
        <w:rPr>
          <w:spacing w:val="40"/>
        </w:rPr>
        <w:t xml:space="preserve"> </w:t>
      </w:r>
      <w:r>
        <w:t>as</w:t>
      </w:r>
      <w:r>
        <w:rPr>
          <w:spacing w:val="40"/>
        </w:rPr>
        <w:t xml:space="preserve"> </w:t>
      </w:r>
      <w:r>
        <w:t>well</w:t>
      </w:r>
      <w:r>
        <w:rPr>
          <w:spacing w:val="40"/>
        </w:rPr>
        <w:t xml:space="preserve"> </w:t>
      </w:r>
      <w:r>
        <w:t>with</w:t>
      </w:r>
      <w:r>
        <w:rPr>
          <w:spacing w:val="40"/>
        </w:rPr>
        <w:t xml:space="preserve"> </w:t>
      </w:r>
      <w:r>
        <w:t>the</w:t>
      </w:r>
      <w:r>
        <w:rPr>
          <w:spacing w:val="40"/>
        </w:rPr>
        <w:t xml:space="preserve"> </w:t>
      </w:r>
      <w:r>
        <w:t>Grecians</w:t>
      </w:r>
      <w:r>
        <w:rPr>
          <w:spacing w:val="40"/>
        </w:rPr>
        <w:t xml:space="preserve"> </w:t>
      </w:r>
      <w:r>
        <w:t>as</w:t>
      </w:r>
    </w:p>
    <w:p w14:paraId="2759C233">
      <w:pPr>
        <w:spacing w:after="0" w:line="261" w:lineRule="auto"/>
        <w:sectPr>
          <w:pgSz w:w="12240" w:h="15840"/>
          <w:pgMar w:top="1360" w:right="1320" w:bottom="280" w:left="1340" w:header="720" w:footer="720" w:gutter="0"/>
          <w:cols w:space="720" w:num="1"/>
        </w:sectPr>
      </w:pPr>
    </w:p>
    <w:p w14:paraId="0D40ABFC">
      <w:pPr>
        <w:pStyle w:val="5"/>
        <w:spacing w:line="261" w:lineRule="auto"/>
        <w:ind w:right="117"/>
      </w:pPr>
      <w:r>
        <w:t>with the barbarous people, no Chronicle ever mentioned that they were overcome by any number equal in battle. Whereupon these Thebans grew</w:t>
      </w:r>
      <w:r>
        <w:rPr>
          <w:spacing w:val="40"/>
        </w:rPr>
        <w:t xml:space="preserve"> </w:t>
      </w:r>
      <w:r>
        <w:t>so</w:t>
      </w:r>
      <w:r>
        <w:rPr>
          <w:spacing w:val="40"/>
        </w:rPr>
        <w:t xml:space="preserve"> </w:t>
      </w:r>
      <w:r>
        <w:t>terrible</w:t>
      </w:r>
      <w:r>
        <w:rPr>
          <w:spacing w:val="40"/>
        </w:rPr>
        <w:t xml:space="preserve"> </w:t>
      </w:r>
      <w:r>
        <w:t>to</w:t>
      </w:r>
      <w:r>
        <w:rPr>
          <w:spacing w:val="40"/>
        </w:rPr>
        <w:t xml:space="preserve"> </w:t>
      </w:r>
      <w:r>
        <w:t>their</w:t>
      </w:r>
      <w:r>
        <w:rPr>
          <w:spacing w:val="40"/>
        </w:rPr>
        <w:t xml:space="preserve"> </w:t>
      </w:r>
      <w:r>
        <w:t>enemies,</w:t>
      </w:r>
      <w:r>
        <w:rPr>
          <w:spacing w:val="40"/>
        </w:rPr>
        <w:t xml:space="preserve"> </w:t>
      </w:r>
      <w:r>
        <w:t>that</w:t>
      </w:r>
      <w:r>
        <w:rPr>
          <w:spacing w:val="40"/>
        </w:rPr>
        <w:t xml:space="preserve"> </w:t>
      </w:r>
      <w:r>
        <w:t>none</w:t>
      </w:r>
      <w:r>
        <w:rPr>
          <w:spacing w:val="40"/>
        </w:rPr>
        <w:t xml:space="preserve"> </w:t>
      </w:r>
      <w:r>
        <w:t>durst</w:t>
      </w:r>
      <w:r>
        <w:rPr>
          <w:spacing w:val="40"/>
        </w:rPr>
        <w:t xml:space="preserve"> </w:t>
      </w:r>
      <w:r>
        <w:t>for</w:t>
      </w:r>
      <w:r>
        <w:rPr>
          <w:spacing w:val="40"/>
        </w:rPr>
        <w:t xml:space="preserve"> </w:t>
      </w:r>
      <w:r>
        <w:t>a</w:t>
      </w:r>
      <w:r>
        <w:rPr>
          <w:spacing w:val="40"/>
        </w:rPr>
        <w:t xml:space="preserve"> </w:t>
      </w:r>
      <w:r>
        <w:t>long</w:t>
      </w:r>
      <w:r>
        <w:rPr>
          <w:spacing w:val="40"/>
        </w:rPr>
        <w:t xml:space="preserve"> </w:t>
      </w:r>
      <w:r>
        <w:t>time</w:t>
      </w:r>
      <w:r>
        <w:rPr>
          <w:spacing w:val="40"/>
        </w:rPr>
        <w:t xml:space="preserve"> </w:t>
      </w:r>
      <w:r>
        <w:t>encounter with</w:t>
      </w:r>
      <w:r>
        <w:rPr>
          <w:spacing w:val="40"/>
        </w:rPr>
        <w:t xml:space="preserve"> </w:t>
      </w:r>
      <w:r>
        <w:t>them.</w:t>
      </w:r>
      <w:r>
        <w:rPr>
          <w:spacing w:val="40"/>
        </w:rPr>
        <w:t xml:space="preserve"> </w:t>
      </w:r>
      <w:r>
        <w:t>After</w:t>
      </w:r>
      <w:r>
        <w:rPr>
          <w:spacing w:val="40"/>
        </w:rPr>
        <w:t xml:space="preserve"> </w:t>
      </w:r>
      <w:r>
        <w:t>this</w:t>
      </w:r>
      <w:r>
        <w:rPr>
          <w:spacing w:val="40"/>
        </w:rPr>
        <w:t xml:space="preserve"> </w:t>
      </w:r>
      <w:r>
        <w:t>battle</w:t>
      </w:r>
      <w:r>
        <w:rPr>
          <w:spacing w:val="40"/>
        </w:rPr>
        <w:t xml:space="preserve"> </w:t>
      </w:r>
      <w:r>
        <w:t>Pelopidas</w:t>
      </w:r>
      <w:r>
        <w:rPr>
          <w:spacing w:val="40"/>
        </w:rPr>
        <w:t xml:space="preserve"> </w:t>
      </w:r>
      <w:r>
        <w:t>would</w:t>
      </w:r>
      <w:r>
        <w:rPr>
          <w:spacing w:val="40"/>
        </w:rPr>
        <w:t xml:space="preserve"> </w:t>
      </w:r>
      <w:r>
        <w:t>never</w:t>
      </w:r>
      <w:r>
        <w:rPr>
          <w:spacing w:val="40"/>
        </w:rPr>
        <w:t xml:space="preserve"> </w:t>
      </w:r>
      <w:r>
        <w:t>separate</w:t>
      </w:r>
      <w:r>
        <w:rPr>
          <w:spacing w:val="40"/>
        </w:rPr>
        <w:t xml:space="preserve"> </w:t>
      </w:r>
      <w:r>
        <w:t>them</w:t>
      </w:r>
      <w:r>
        <w:rPr>
          <w:spacing w:val="40"/>
        </w:rPr>
        <w:t xml:space="preserve"> </w:t>
      </w:r>
      <w:r>
        <w:t>one from</w:t>
      </w:r>
      <w:r>
        <w:rPr>
          <w:spacing w:val="40"/>
        </w:rPr>
        <w:t xml:space="preserve"> </w:t>
      </w:r>
      <w:r>
        <w:t>another,</w:t>
      </w:r>
      <w:r>
        <w:rPr>
          <w:spacing w:val="40"/>
        </w:rPr>
        <w:t xml:space="preserve"> </w:t>
      </w:r>
      <w:r>
        <w:t>but</w:t>
      </w:r>
      <w:r>
        <w:rPr>
          <w:spacing w:val="40"/>
        </w:rPr>
        <w:t xml:space="preserve"> </w:t>
      </w:r>
      <w:r>
        <w:t>keeping</w:t>
      </w:r>
      <w:r>
        <w:rPr>
          <w:spacing w:val="40"/>
        </w:rPr>
        <w:t xml:space="preserve"> </w:t>
      </w:r>
      <w:r>
        <w:t>them</w:t>
      </w:r>
      <w:r>
        <w:rPr>
          <w:spacing w:val="40"/>
        </w:rPr>
        <w:t xml:space="preserve"> </w:t>
      </w:r>
      <w:r>
        <w:t>together</w:t>
      </w:r>
      <w:r>
        <w:rPr>
          <w:spacing w:val="40"/>
        </w:rPr>
        <w:t xml:space="preserve"> </w:t>
      </w:r>
      <w:r>
        <w:t>he</w:t>
      </w:r>
      <w:r>
        <w:rPr>
          <w:spacing w:val="40"/>
        </w:rPr>
        <w:t xml:space="preserve"> </w:t>
      </w:r>
      <w:r>
        <w:t>would</w:t>
      </w:r>
      <w:r>
        <w:rPr>
          <w:spacing w:val="40"/>
        </w:rPr>
        <w:t xml:space="preserve"> </w:t>
      </w:r>
      <w:r>
        <w:t>always</w:t>
      </w:r>
      <w:r>
        <w:rPr>
          <w:spacing w:val="40"/>
        </w:rPr>
        <w:t xml:space="preserve"> </w:t>
      </w:r>
      <w:r>
        <w:t>begin</w:t>
      </w:r>
      <w:r>
        <w:rPr>
          <w:spacing w:val="40"/>
        </w:rPr>
        <w:t xml:space="preserve"> </w:t>
      </w:r>
      <w:r>
        <w:t>with them, to give a charge in his most dangerous battles. Yet notwithstanding all</w:t>
      </w:r>
      <w:r>
        <w:rPr>
          <w:spacing w:val="40"/>
        </w:rPr>
        <w:t xml:space="preserve"> </w:t>
      </w:r>
      <w:r>
        <w:t>this</w:t>
      </w:r>
      <w:r>
        <w:rPr>
          <w:spacing w:val="40"/>
        </w:rPr>
        <w:t xml:space="preserve"> </w:t>
      </w:r>
      <w:r>
        <w:t>service</w:t>
      </w:r>
      <w:r>
        <w:rPr>
          <w:spacing w:val="40"/>
        </w:rPr>
        <w:t xml:space="preserve"> </w:t>
      </w:r>
      <w:r>
        <w:t>they</w:t>
      </w:r>
      <w:r>
        <w:rPr>
          <w:spacing w:val="40"/>
        </w:rPr>
        <w:t xml:space="preserve"> </w:t>
      </w:r>
      <w:r>
        <w:t>had</w:t>
      </w:r>
      <w:r>
        <w:rPr>
          <w:spacing w:val="40"/>
        </w:rPr>
        <w:t xml:space="preserve"> </w:t>
      </w:r>
      <w:r>
        <w:t>ill</w:t>
      </w:r>
      <w:r>
        <w:rPr>
          <w:spacing w:val="40"/>
        </w:rPr>
        <w:t xml:space="preserve"> </w:t>
      </w:r>
      <w:r>
        <w:t>requital</w:t>
      </w:r>
      <w:r>
        <w:rPr>
          <w:spacing w:val="40"/>
        </w:rPr>
        <w:t xml:space="preserve"> </w:t>
      </w:r>
      <w:r>
        <w:t>from</w:t>
      </w:r>
      <w:r>
        <w:rPr>
          <w:spacing w:val="40"/>
        </w:rPr>
        <w:t xml:space="preserve"> </w:t>
      </w:r>
      <w:r>
        <w:t>the</w:t>
      </w:r>
      <w:r>
        <w:rPr>
          <w:spacing w:val="40"/>
        </w:rPr>
        <w:t xml:space="preserve"> </w:t>
      </w:r>
      <w:r>
        <w:t>people,</w:t>
      </w:r>
      <w:r>
        <w:rPr>
          <w:spacing w:val="40"/>
        </w:rPr>
        <w:t xml:space="preserve"> </w:t>
      </w:r>
      <w:r>
        <w:t>for</w:t>
      </w:r>
      <w:r>
        <w:rPr>
          <w:spacing w:val="40"/>
        </w:rPr>
        <w:t xml:space="preserve"> </w:t>
      </w:r>
      <w:r>
        <w:t>when</w:t>
      </w:r>
      <w:r>
        <w:rPr>
          <w:spacing w:val="40"/>
        </w:rPr>
        <w:t xml:space="preserve"> </w:t>
      </w:r>
      <w:r>
        <w:t>their Captain Pelopidas came home, they stirred up a party against him that sought</w:t>
      </w:r>
      <w:r>
        <w:rPr>
          <w:spacing w:val="33"/>
        </w:rPr>
        <w:t xml:space="preserve"> </w:t>
      </w:r>
      <w:r>
        <w:t>to</w:t>
      </w:r>
      <w:r>
        <w:rPr>
          <w:spacing w:val="33"/>
        </w:rPr>
        <w:t xml:space="preserve"> </w:t>
      </w:r>
      <w:r>
        <w:t>break</w:t>
      </w:r>
      <w:r>
        <w:rPr>
          <w:spacing w:val="33"/>
        </w:rPr>
        <w:t xml:space="preserve"> </w:t>
      </w:r>
      <w:r>
        <w:t>him,</w:t>
      </w:r>
      <w:r>
        <w:rPr>
          <w:spacing w:val="33"/>
        </w:rPr>
        <w:t xml:space="preserve"> </w:t>
      </w:r>
      <w:r>
        <w:t>though</w:t>
      </w:r>
      <w:r>
        <w:rPr>
          <w:spacing w:val="33"/>
        </w:rPr>
        <w:t xml:space="preserve"> </w:t>
      </w:r>
      <w:r>
        <w:t>they</w:t>
      </w:r>
      <w:r>
        <w:rPr>
          <w:spacing w:val="33"/>
        </w:rPr>
        <w:t xml:space="preserve"> </w:t>
      </w:r>
      <w:r>
        <w:t>could</w:t>
      </w:r>
      <w:r>
        <w:rPr>
          <w:spacing w:val="33"/>
        </w:rPr>
        <w:t xml:space="preserve"> </w:t>
      </w:r>
      <w:r>
        <w:t>not</w:t>
      </w:r>
      <w:r>
        <w:rPr>
          <w:spacing w:val="33"/>
        </w:rPr>
        <w:t xml:space="preserve"> </w:t>
      </w:r>
      <w:r>
        <w:t>prevail.</w:t>
      </w:r>
      <w:r>
        <w:rPr>
          <w:spacing w:val="33"/>
        </w:rPr>
        <w:t xml:space="preserve"> </w:t>
      </w:r>
      <w:r>
        <w:t>It</w:t>
      </w:r>
      <w:r>
        <w:rPr>
          <w:spacing w:val="33"/>
        </w:rPr>
        <w:t xml:space="preserve"> </w:t>
      </w:r>
      <w:r>
        <w:t>is</w:t>
      </w:r>
      <w:r>
        <w:rPr>
          <w:spacing w:val="33"/>
        </w:rPr>
        <w:t xml:space="preserve"> </w:t>
      </w:r>
      <w:r>
        <w:t>farther</w:t>
      </w:r>
      <w:r>
        <w:rPr>
          <w:spacing w:val="33"/>
        </w:rPr>
        <w:t xml:space="preserve"> </w:t>
      </w:r>
      <w:r>
        <w:t>reported of this Band, that it was never broken nor overthrown till the battle of Chœronea, where it seems they had some added to them. And see what</w:t>
      </w:r>
      <w:r>
        <w:rPr>
          <w:spacing w:val="80"/>
          <w:w w:val="150"/>
        </w:rPr>
        <w:t xml:space="preserve"> </w:t>
      </w:r>
      <w:r>
        <w:t>love and valor will do in an Army unto death. Philip taking a view of the slain bodies there, he saw four hundred dead on the ground, one hard by another, all of them thrust through with Pikes on their breasts, and being told that it was the Lovers Band, he fell a weeping for pity, saying, Woe be</w:t>
      </w:r>
      <w:r>
        <w:rPr>
          <w:spacing w:val="40"/>
        </w:rPr>
        <w:t xml:space="preserve"> </w:t>
      </w:r>
      <w:r>
        <w:t>to</w:t>
      </w:r>
      <w:r>
        <w:rPr>
          <w:spacing w:val="28"/>
        </w:rPr>
        <w:t xml:space="preserve"> </w:t>
      </w:r>
      <w:r>
        <w:t>them</w:t>
      </w:r>
      <w:r>
        <w:rPr>
          <w:spacing w:val="28"/>
        </w:rPr>
        <w:t xml:space="preserve"> </w:t>
      </w:r>
      <w:r>
        <w:t>that</w:t>
      </w:r>
      <w:r>
        <w:rPr>
          <w:spacing w:val="28"/>
        </w:rPr>
        <w:t xml:space="preserve"> </w:t>
      </w:r>
      <w:r>
        <w:t>think</w:t>
      </w:r>
      <w:r>
        <w:rPr>
          <w:spacing w:val="28"/>
        </w:rPr>
        <w:t xml:space="preserve"> </w:t>
      </w:r>
      <w:r>
        <w:t>these</w:t>
      </w:r>
      <w:r>
        <w:rPr>
          <w:spacing w:val="28"/>
        </w:rPr>
        <w:t xml:space="preserve"> </w:t>
      </w:r>
      <w:r>
        <w:t>men</w:t>
      </w:r>
      <w:r>
        <w:rPr>
          <w:spacing w:val="28"/>
        </w:rPr>
        <w:t xml:space="preserve"> </w:t>
      </w:r>
      <w:r>
        <w:t>did</w:t>
      </w:r>
      <w:r>
        <w:rPr>
          <w:spacing w:val="28"/>
        </w:rPr>
        <w:t xml:space="preserve"> </w:t>
      </w:r>
      <w:r>
        <w:t>or</w:t>
      </w:r>
      <w:r>
        <w:rPr>
          <w:spacing w:val="28"/>
        </w:rPr>
        <w:t xml:space="preserve"> </w:t>
      </w:r>
      <w:r>
        <w:t>suffered</w:t>
      </w:r>
      <w:r>
        <w:rPr>
          <w:spacing w:val="28"/>
        </w:rPr>
        <w:t xml:space="preserve"> </w:t>
      </w:r>
      <w:r>
        <w:t>any</w:t>
      </w:r>
      <w:r>
        <w:rPr>
          <w:spacing w:val="28"/>
        </w:rPr>
        <w:t xml:space="preserve"> </w:t>
      </w:r>
      <w:r>
        <w:t>evil</w:t>
      </w:r>
      <w:r>
        <w:rPr>
          <w:spacing w:val="28"/>
        </w:rPr>
        <w:t xml:space="preserve"> </w:t>
      </w:r>
      <w:r>
        <w:t>or</w:t>
      </w:r>
      <w:r>
        <w:rPr>
          <w:spacing w:val="28"/>
        </w:rPr>
        <w:t xml:space="preserve"> </w:t>
      </w:r>
      <w:r>
        <w:t>dishonest</w:t>
      </w:r>
      <w:r>
        <w:rPr>
          <w:spacing w:val="28"/>
        </w:rPr>
        <w:t xml:space="preserve"> </w:t>
      </w:r>
      <w:r>
        <w:t>thing.</w:t>
      </w:r>
    </w:p>
    <w:p w14:paraId="79035543">
      <w:pPr>
        <w:pStyle w:val="5"/>
        <w:spacing w:before="269" w:line="261" w:lineRule="auto"/>
        <w:ind w:right="118"/>
      </w:pPr>
      <w:r>
        <w:t>Ever since our Armies have been united, God hath wonderfully blessed them. Shall men of war be at peace? and is this comely? and shall men of peace be at war? how uncomely will this be? Yet so it is. The seeds of dissensions never sprung up more against us then of late they have done. The</w:t>
      </w:r>
      <w:r>
        <w:rPr>
          <w:spacing w:val="31"/>
        </w:rPr>
        <w:t xml:space="preserve"> </w:t>
      </w:r>
      <w:r>
        <w:t>spirits</w:t>
      </w:r>
      <w:r>
        <w:rPr>
          <w:spacing w:val="31"/>
        </w:rPr>
        <w:t xml:space="preserve"> </w:t>
      </w:r>
      <w:r>
        <w:t>of</w:t>
      </w:r>
      <w:r>
        <w:rPr>
          <w:spacing w:val="31"/>
        </w:rPr>
        <w:t xml:space="preserve"> </w:t>
      </w:r>
      <w:r>
        <w:t>men</w:t>
      </w:r>
      <w:r>
        <w:rPr>
          <w:spacing w:val="31"/>
        </w:rPr>
        <w:t xml:space="preserve"> </w:t>
      </w:r>
      <w:r>
        <w:t>seem</w:t>
      </w:r>
      <w:r>
        <w:rPr>
          <w:spacing w:val="31"/>
        </w:rPr>
        <w:t xml:space="preserve"> </w:t>
      </w:r>
      <w:r>
        <w:t>to</w:t>
      </w:r>
      <w:r>
        <w:rPr>
          <w:spacing w:val="31"/>
        </w:rPr>
        <w:t xml:space="preserve"> </w:t>
      </w:r>
      <w:r>
        <w:t>be</w:t>
      </w:r>
      <w:r>
        <w:rPr>
          <w:spacing w:val="31"/>
        </w:rPr>
        <w:t xml:space="preserve"> </w:t>
      </w:r>
      <w:r>
        <w:t>heat</w:t>
      </w:r>
      <w:r>
        <w:rPr>
          <w:spacing w:val="31"/>
        </w:rPr>
        <w:t xml:space="preserve"> </w:t>
      </w:r>
      <w:r>
        <w:t>and</w:t>
      </w:r>
      <w:r>
        <w:rPr>
          <w:spacing w:val="31"/>
        </w:rPr>
        <w:t xml:space="preserve"> </w:t>
      </w:r>
      <w:r>
        <w:t>ready</w:t>
      </w:r>
      <w:r>
        <w:rPr>
          <w:spacing w:val="31"/>
        </w:rPr>
        <w:t xml:space="preserve"> </w:t>
      </w:r>
      <w:r>
        <w:t>to</w:t>
      </w:r>
      <w:r>
        <w:rPr>
          <w:spacing w:val="31"/>
        </w:rPr>
        <w:t xml:space="preserve"> </w:t>
      </w:r>
      <w:r>
        <w:t>boil</w:t>
      </w:r>
      <w:r>
        <w:rPr>
          <w:spacing w:val="31"/>
        </w:rPr>
        <w:t xml:space="preserve"> </w:t>
      </w:r>
      <w:r>
        <w:t>one</w:t>
      </w:r>
      <w:r>
        <w:rPr>
          <w:spacing w:val="31"/>
        </w:rPr>
        <w:t xml:space="preserve"> </w:t>
      </w:r>
      <w:r>
        <w:t>against</w:t>
      </w:r>
      <w:r>
        <w:rPr>
          <w:spacing w:val="30"/>
        </w:rPr>
        <w:t xml:space="preserve"> </w:t>
      </w:r>
      <w:r>
        <w:t>another in this City more then heretofore they have done. The Lord hath made London</w:t>
      </w:r>
      <w:r>
        <w:rPr>
          <w:spacing w:val="40"/>
        </w:rPr>
        <w:t xml:space="preserve"> </w:t>
      </w:r>
      <w:r>
        <w:t>a</w:t>
      </w:r>
      <w:r>
        <w:rPr>
          <w:spacing w:val="40"/>
        </w:rPr>
        <w:t xml:space="preserve"> </w:t>
      </w:r>
      <w:r>
        <w:t>blessing</w:t>
      </w:r>
      <w:r>
        <w:rPr>
          <w:spacing w:val="40"/>
        </w:rPr>
        <w:t xml:space="preserve"> </w:t>
      </w:r>
      <w:r>
        <w:t>to</w:t>
      </w:r>
      <w:r>
        <w:rPr>
          <w:spacing w:val="40"/>
        </w:rPr>
        <w:t xml:space="preserve"> </w:t>
      </w:r>
      <w:r>
        <w:t>the</w:t>
      </w:r>
      <w:r>
        <w:rPr>
          <w:spacing w:val="40"/>
        </w:rPr>
        <w:t xml:space="preserve"> </w:t>
      </w:r>
      <w:r>
        <w:t>whole</w:t>
      </w:r>
      <w:r>
        <w:rPr>
          <w:spacing w:val="40"/>
        </w:rPr>
        <w:t xml:space="preserve"> </w:t>
      </w:r>
      <w:r>
        <w:t>Kingdom,</w:t>
      </w:r>
      <w:r>
        <w:rPr>
          <w:spacing w:val="40"/>
        </w:rPr>
        <w:t xml:space="preserve"> </w:t>
      </w:r>
      <w:r>
        <w:t>and</w:t>
      </w:r>
      <w:r>
        <w:rPr>
          <w:spacing w:val="40"/>
        </w:rPr>
        <w:t xml:space="preserve"> </w:t>
      </w:r>
      <w:r>
        <w:t>the</w:t>
      </w:r>
      <w:r>
        <w:rPr>
          <w:spacing w:val="40"/>
        </w:rPr>
        <w:t xml:space="preserve"> </w:t>
      </w:r>
      <w:r>
        <w:t>neighbor</w:t>
      </w:r>
      <w:r>
        <w:rPr>
          <w:spacing w:val="40"/>
        </w:rPr>
        <w:t xml:space="preserve"> </w:t>
      </w:r>
      <w:r>
        <w:t>Kingdoms too.</w:t>
      </w:r>
      <w:r>
        <w:rPr>
          <w:spacing w:val="36"/>
        </w:rPr>
        <w:t xml:space="preserve"> </w:t>
      </w:r>
      <w:r>
        <w:t>The</w:t>
      </w:r>
      <w:r>
        <w:rPr>
          <w:spacing w:val="36"/>
        </w:rPr>
        <w:t xml:space="preserve"> </w:t>
      </w:r>
      <w:r>
        <w:t>children</w:t>
      </w:r>
      <w:r>
        <w:rPr>
          <w:spacing w:val="36"/>
        </w:rPr>
        <w:t xml:space="preserve"> </w:t>
      </w:r>
      <w:r>
        <w:t>not</w:t>
      </w:r>
      <w:r>
        <w:rPr>
          <w:spacing w:val="36"/>
        </w:rPr>
        <w:t xml:space="preserve"> </w:t>
      </w:r>
      <w:r>
        <w:t>yet</w:t>
      </w:r>
      <w:r>
        <w:rPr>
          <w:spacing w:val="36"/>
        </w:rPr>
        <w:t xml:space="preserve"> </w:t>
      </w:r>
      <w:r>
        <w:t>borne</w:t>
      </w:r>
      <w:r>
        <w:rPr>
          <w:spacing w:val="36"/>
        </w:rPr>
        <w:t xml:space="preserve"> </w:t>
      </w:r>
      <w:r>
        <w:t>will</w:t>
      </w:r>
      <w:r>
        <w:rPr>
          <w:spacing w:val="36"/>
        </w:rPr>
        <w:t xml:space="preserve"> </w:t>
      </w:r>
      <w:r>
        <w:t>have</w:t>
      </w:r>
      <w:r>
        <w:rPr>
          <w:spacing w:val="36"/>
        </w:rPr>
        <w:t xml:space="preserve"> </w:t>
      </w:r>
      <w:r>
        <w:t>cause</w:t>
      </w:r>
      <w:r>
        <w:rPr>
          <w:spacing w:val="36"/>
        </w:rPr>
        <w:t xml:space="preserve"> </w:t>
      </w:r>
      <w:r>
        <w:t>to</w:t>
      </w:r>
      <w:r>
        <w:rPr>
          <w:spacing w:val="36"/>
        </w:rPr>
        <w:t xml:space="preserve"> </w:t>
      </w:r>
      <w:r>
        <w:t>bless</w:t>
      </w:r>
      <w:r>
        <w:rPr>
          <w:spacing w:val="36"/>
        </w:rPr>
        <w:t xml:space="preserve"> </w:t>
      </w:r>
      <w:r>
        <w:t>God</w:t>
      </w:r>
      <w:r>
        <w:rPr>
          <w:spacing w:val="36"/>
        </w:rPr>
        <w:t xml:space="preserve"> </w:t>
      </w:r>
      <w:r>
        <w:t>for</w:t>
      </w:r>
      <w:r>
        <w:rPr>
          <w:spacing w:val="36"/>
        </w:rPr>
        <w:t xml:space="preserve"> </w:t>
      </w:r>
      <w:r>
        <w:t>London, for their union, their faithfulness, their courage, their bounty: and shall now, when God is about bringing in rest to us from the rage of our</w:t>
      </w:r>
      <w:r>
        <w:rPr>
          <w:spacing w:val="80"/>
          <w:w w:val="150"/>
        </w:rPr>
        <w:t xml:space="preserve"> </w:t>
      </w:r>
      <w:r>
        <w:t>enemies, a fire of dissention be kindled amongst us? Shall the comfort of</w:t>
      </w:r>
      <w:r>
        <w:rPr>
          <w:spacing w:val="80"/>
          <w:w w:val="150"/>
        </w:rPr>
        <w:t xml:space="preserve"> </w:t>
      </w:r>
      <w:r>
        <w:t>all our former mercies and future hopes be lost, by raising up of new quarrels? and must this come from the City? The Lord forbid. The Lord make</w:t>
      </w:r>
      <w:r>
        <w:rPr>
          <w:spacing w:val="40"/>
        </w:rPr>
        <w:t xml:space="preserve"> </w:t>
      </w:r>
      <w:r>
        <w:t>you</w:t>
      </w:r>
      <w:r>
        <w:rPr>
          <w:spacing w:val="40"/>
        </w:rPr>
        <w:t xml:space="preserve"> </w:t>
      </w:r>
      <w:r>
        <w:t>like</w:t>
      </w:r>
      <w:r>
        <w:rPr>
          <w:spacing w:val="40"/>
        </w:rPr>
        <w:t xml:space="preserve"> </w:t>
      </w:r>
      <w:r>
        <w:t>Jerusalem,</w:t>
      </w:r>
      <w:r>
        <w:rPr>
          <w:spacing w:val="40"/>
        </w:rPr>
        <w:t xml:space="preserve"> </w:t>
      </w:r>
      <w:r>
        <w:t>a</w:t>
      </w:r>
      <w:r>
        <w:rPr>
          <w:spacing w:val="40"/>
        </w:rPr>
        <w:t xml:space="preserve"> </w:t>
      </w:r>
      <w:r>
        <w:t>City</w:t>
      </w:r>
      <w:r>
        <w:rPr>
          <w:spacing w:val="40"/>
        </w:rPr>
        <w:t xml:space="preserve"> </w:t>
      </w:r>
      <w:r>
        <w:t>compact,</w:t>
      </w:r>
      <w:r>
        <w:rPr>
          <w:spacing w:val="40"/>
        </w:rPr>
        <w:t xml:space="preserve"> </w:t>
      </w:r>
      <w:r>
        <w:t>at</w:t>
      </w:r>
      <w:r>
        <w:rPr>
          <w:spacing w:val="40"/>
        </w:rPr>
        <w:t xml:space="preserve"> </w:t>
      </w:r>
      <w:r>
        <w:t>unity</w:t>
      </w:r>
      <w:r>
        <w:rPr>
          <w:spacing w:val="40"/>
        </w:rPr>
        <w:t xml:space="preserve"> </w:t>
      </w:r>
      <w:r>
        <w:t>within</w:t>
      </w:r>
      <w:r>
        <w:rPr>
          <w:spacing w:val="40"/>
        </w:rPr>
        <w:t xml:space="preserve"> </w:t>
      </w:r>
      <w:r>
        <w:t>it</w:t>
      </w:r>
      <w:r>
        <w:rPr>
          <w:spacing w:val="40"/>
        </w:rPr>
        <w:t xml:space="preserve"> </w:t>
      </w:r>
      <w:r>
        <w:t>self</w:t>
      </w:r>
      <w:r>
        <w:rPr>
          <w:spacing w:val="40"/>
        </w:rPr>
        <w:t xml:space="preserve"> </w:t>
      </w:r>
      <w:r>
        <w:t>.</w:t>
      </w:r>
      <w:r>
        <w:rPr>
          <w:spacing w:val="40"/>
        </w:rPr>
        <w:t xml:space="preserve"> </w:t>
      </w:r>
      <w:r>
        <w:t>Your very name carries unity in the face of it. Civis à coeundo, says Cicer: quod vinculo quodam societatis in unũ coeunt quasi Coivis. I remember I have read</w:t>
      </w:r>
      <w:r>
        <w:rPr>
          <w:spacing w:val="40"/>
        </w:rPr>
        <w:t xml:space="preserve"> </w:t>
      </w:r>
      <w:r>
        <w:t>in</w:t>
      </w:r>
      <w:r>
        <w:rPr>
          <w:spacing w:val="40"/>
        </w:rPr>
        <w:t xml:space="preserve"> </w:t>
      </w:r>
      <w:r>
        <w:t>Livy</w:t>
      </w:r>
      <w:r>
        <w:rPr>
          <w:spacing w:val="40"/>
        </w:rPr>
        <w:t xml:space="preserve"> </w:t>
      </w:r>
      <w:r>
        <w:t>a</w:t>
      </w:r>
      <w:r>
        <w:rPr>
          <w:spacing w:val="40"/>
        </w:rPr>
        <w:t xml:space="preserve"> </w:t>
      </w:r>
      <w:r>
        <w:t>notable</w:t>
      </w:r>
      <w:r>
        <w:rPr>
          <w:spacing w:val="40"/>
        </w:rPr>
        <w:t xml:space="preserve"> </w:t>
      </w:r>
      <w:r>
        <w:t>speech</w:t>
      </w:r>
      <w:r>
        <w:rPr>
          <w:spacing w:val="40"/>
        </w:rPr>
        <w:t xml:space="preserve"> </w:t>
      </w:r>
      <w:r>
        <w:t>of</w:t>
      </w:r>
      <w:r>
        <w:rPr>
          <w:spacing w:val="40"/>
        </w:rPr>
        <w:t xml:space="preserve"> </w:t>
      </w:r>
      <w:r>
        <w:t>Scipio</w:t>
      </w:r>
      <w:r>
        <w:rPr>
          <w:spacing w:val="40"/>
        </w:rPr>
        <w:t xml:space="preserve"> </w:t>
      </w:r>
      <w:r>
        <w:t>to</w:t>
      </w:r>
      <w:r>
        <w:rPr>
          <w:spacing w:val="40"/>
        </w:rPr>
        <w:t xml:space="preserve"> </w:t>
      </w:r>
      <w:r>
        <w:t>the</w:t>
      </w:r>
      <w:r>
        <w:rPr>
          <w:spacing w:val="40"/>
        </w:rPr>
        <w:t xml:space="preserve"> </w:t>
      </w:r>
      <w:r>
        <w:t>Citizens</w:t>
      </w:r>
      <w:r>
        <w:rPr>
          <w:spacing w:val="40"/>
        </w:rPr>
        <w:t xml:space="preserve"> </w:t>
      </w:r>
      <w:r>
        <w:t>at</w:t>
      </w:r>
      <w:r>
        <w:rPr>
          <w:spacing w:val="40"/>
        </w:rPr>
        <w:t xml:space="preserve"> </w:t>
      </w:r>
      <w:r>
        <w:t>Carthage.</w:t>
      </w:r>
      <w:r>
        <w:rPr>
          <w:spacing w:val="40"/>
        </w:rPr>
        <w:t xml:space="preserve"> </w:t>
      </w:r>
      <w:r>
        <w:t>By what</w:t>
      </w:r>
      <w:r>
        <w:rPr>
          <w:spacing w:val="38"/>
        </w:rPr>
        <w:t xml:space="preserve"> </w:t>
      </w:r>
      <w:r>
        <w:t>name,</w:t>
      </w:r>
      <w:r>
        <w:rPr>
          <w:spacing w:val="38"/>
        </w:rPr>
        <w:t xml:space="preserve"> </w:t>
      </w:r>
      <w:r>
        <w:t>says</w:t>
      </w:r>
      <w:r>
        <w:rPr>
          <w:spacing w:val="38"/>
        </w:rPr>
        <w:t xml:space="preserve"> </w:t>
      </w:r>
      <w:r>
        <w:t>he,</w:t>
      </w:r>
      <w:r>
        <w:rPr>
          <w:spacing w:val="38"/>
        </w:rPr>
        <w:t xml:space="preserve"> </w:t>
      </w:r>
      <w:r>
        <w:t>shall</w:t>
      </w:r>
      <w:r>
        <w:rPr>
          <w:spacing w:val="38"/>
        </w:rPr>
        <w:t xml:space="preserve"> </w:t>
      </w:r>
      <w:r>
        <w:t>I</w:t>
      </w:r>
      <w:r>
        <w:rPr>
          <w:spacing w:val="38"/>
        </w:rPr>
        <w:t xml:space="preserve"> </w:t>
      </w:r>
      <w:r>
        <w:t>call</w:t>
      </w:r>
      <w:r>
        <w:rPr>
          <w:spacing w:val="38"/>
        </w:rPr>
        <w:t xml:space="preserve"> </w:t>
      </w:r>
      <w:r>
        <w:t>you?</w:t>
      </w:r>
      <w:r>
        <w:rPr>
          <w:spacing w:val="38"/>
        </w:rPr>
        <w:t xml:space="preserve"> </w:t>
      </w:r>
      <w:r>
        <w:t>I</w:t>
      </w:r>
      <w:r>
        <w:rPr>
          <w:spacing w:val="38"/>
        </w:rPr>
        <w:t xml:space="preserve"> </w:t>
      </w:r>
      <w:r>
        <w:t>know</w:t>
      </w:r>
      <w:r>
        <w:rPr>
          <w:spacing w:val="38"/>
        </w:rPr>
        <w:t xml:space="preserve"> </w:t>
      </w:r>
      <w:r>
        <w:t>not:</w:t>
      </w:r>
      <w:r>
        <w:rPr>
          <w:spacing w:val="38"/>
        </w:rPr>
        <w:t xml:space="preserve"> </w:t>
      </w:r>
      <w:r>
        <w:t>Shall</w:t>
      </w:r>
      <w:r>
        <w:rPr>
          <w:spacing w:val="38"/>
        </w:rPr>
        <w:t xml:space="preserve"> </w:t>
      </w:r>
      <w:r>
        <w:t>I</w:t>
      </w:r>
      <w:r>
        <w:rPr>
          <w:spacing w:val="38"/>
        </w:rPr>
        <w:t xml:space="preserve"> </w:t>
      </w:r>
      <w:r>
        <w:t>call</w:t>
      </w:r>
      <w:r>
        <w:rPr>
          <w:spacing w:val="38"/>
        </w:rPr>
        <w:t xml:space="preserve"> </w:t>
      </w:r>
      <w:r>
        <w:t>you</w:t>
      </w:r>
      <w:r>
        <w:rPr>
          <w:spacing w:val="38"/>
        </w:rPr>
        <w:t xml:space="preserve"> </w:t>
      </w:r>
      <w:r>
        <w:t>Cives,* qui à patria vestra descivistis? Things are not come to this passe in this</w:t>
      </w:r>
      <w:r>
        <w:rPr>
          <w:spacing w:val="80"/>
        </w:rPr>
        <w:t xml:space="preserve"> </w:t>
      </w:r>
      <w:r>
        <w:t>City.</w:t>
      </w:r>
      <w:r>
        <w:rPr>
          <w:spacing w:val="61"/>
        </w:rPr>
        <w:t xml:space="preserve"> </w:t>
      </w:r>
      <w:r>
        <w:t>The</w:t>
      </w:r>
      <w:r>
        <w:rPr>
          <w:spacing w:val="60"/>
        </w:rPr>
        <w:t xml:space="preserve"> </w:t>
      </w:r>
      <w:r>
        <w:t>Lord</w:t>
      </w:r>
      <w:r>
        <w:rPr>
          <w:spacing w:val="61"/>
        </w:rPr>
        <w:t xml:space="preserve"> </w:t>
      </w:r>
      <w:r>
        <w:t>forbid</w:t>
      </w:r>
      <w:r>
        <w:rPr>
          <w:spacing w:val="61"/>
        </w:rPr>
        <w:t xml:space="preserve"> </w:t>
      </w:r>
      <w:r>
        <w:t>that</w:t>
      </w:r>
      <w:r>
        <w:rPr>
          <w:spacing w:val="60"/>
        </w:rPr>
        <w:t xml:space="preserve"> </w:t>
      </w:r>
      <w:r>
        <w:t>there</w:t>
      </w:r>
      <w:r>
        <w:rPr>
          <w:spacing w:val="61"/>
        </w:rPr>
        <w:t xml:space="preserve"> </w:t>
      </w:r>
      <w:r>
        <w:t>should</w:t>
      </w:r>
      <w:r>
        <w:rPr>
          <w:spacing w:val="61"/>
        </w:rPr>
        <w:t xml:space="preserve"> </w:t>
      </w:r>
      <w:r>
        <w:t>ever</w:t>
      </w:r>
      <w:r>
        <w:rPr>
          <w:spacing w:val="60"/>
        </w:rPr>
        <w:t xml:space="preserve"> </w:t>
      </w:r>
      <w:r>
        <w:t>be</w:t>
      </w:r>
      <w:r>
        <w:rPr>
          <w:spacing w:val="60"/>
        </w:rPr>
        <w:t xml:space="preserve"> </w:t>
      </w:r>
      <w:r>
        <w:t>that</w:t>
      </w:r>
      <w:r>
        <w:rPr>
          <w:spacing w:val="60"/>
        </w:rPr>
        <w:t xml:space="preserve"> </w:t>
      </w:r>
      <w:r>
        <w:t>degenerating</w:t>
      </w:r>
      <w:r>
        <w:rPr>
          <w:spacing w:val="61"/>
        </w:rPr>
        <w:t xml:space="preserve"> </w:t>
      </w:r>
      <w:r>
        <w:t>from</w:t>
      </w:r>
    </w:p>
    <w:p w14:paraId="4399DA14">
      <w:pPr>
        <w:spacing w:after="0" w:line="261" w:lineRule="auto"/>
        <w:sectPr>
          <w:pgSz w:w="12240" w:h="15840"/>
          <w:pgMar w:top="1360" w:right="1320" w:bottom="280" w:left="1340" w:header="720" w:footer="720" w:gutter="0"/>
          <w:cols w:space="720" w:num="1"/>
        </w:sectPr>
      </w:pPr>
    </w:p>
    <w:p w14:paraId="7F650142">
      <w:pPr>
        <w:pStyle w:val="5"/>
        <w:spacing w:line="261" w:lineRule="auto"/>
        <w:ind w:right="118"/>
      </w:pPr>
      <w:r>
        <w:t>that</w:t>
      </w:r>
      <w:r>
        <w:rPr>
          <w:spacing w:val="40"/>
        </w:rPr>
        <w:t xml:space="preserve"> </w:t>
      </w:r>
      <w:r>
        <w:t>unity</w:t>
      </w:r>
      <w:r>
        <w:rPr>
          <w:spacing w:val="40"/>
        </w:rPr>
        <w:t xml:space="preserve"> </w:t>
      </w:r>
      <w:r>
        <w:t>and</w:t>
      </w:r>
      <w:r>
        <w:rPr>
          <w:spacing w:val="40"/>
        </w:rPr>
        <w:t xml:space="preserve"> </w:t>
      </w:r>
      <w:r>
        <w:t>love</w:t>
      </w:r>
      <w:r>
        <w:rPr>
          <w:spacing w:val="40"/>
        </w:rPr>
        <w:t xml:space="preserve"> </w:t>
      </w:r>
      <w:r>
        <w:t>heretofore</w:t>
      </w:r>
      <w:r>
        <w:rPr>
          <w:spacing w:val="40"/>
        </w:rPr>
        <w:t xml:space="preserve"> </w:t>
      </w:r>
      <w:r>
        <w:t>hath</w:t>
      </w:r>
      <w:r>
        <w:rPr>
          <w:spacing w:val="40"/>
        </w:rPr>
        <w:t xml:space="preserve"> </w:t>
      </w:r>
      <w:r>
        <w:t>been,</w:t>
      </w:r>
      <w:r>
        <w:rPr>
          <w:spacing w:val="40"/>
        </w:rPr>
        <w:t xml:space="preserve"> </w:t>
      </w:r>
      <w:r>
        <w:t>that</w:t>
      </w:r>
      <w:r>
        <w:rPr>
          <w:spacing w:val="40"/>
        </w:rPr>
        <w:t xml:space="preserve"> </w:t>
      </w:r>
      <w:r>
        <w:t>there</w:t>
      </w:r>
      <w:r>
        <w:rPr>
          <w:spacing w:val="40"/>
        </w:rPr>
        <w:t xml:space="preserve"> </w:t>
      </w:r>
      <w:r>
        <w:t>should</w:t>
      </w:r>
      <w:r>
        <w:rPr>
          <w:spacing w:val="40"/>
        </w:rPr>
        <w:t xml:space="preserve"> </w:t>
      </w:r>
      <w:r>
        <w:t>be</w:t>
      </w:r>
      <w:r>
        <w:rPr>
          <w:spacing w:val="40"/>
        </w:rPr>
        <w:t xml:space="preserve"> </w:t>
      </w:r>
      <w:r>
        <w:t>cause</w:t>
      </w:r>
      <w:r>
        <w:rPr>
          <w:spacing w:val="40"/>
        </w:rPr>
        <w:t xml:space="preserve"> </w:t>
      </w:r>
      <w:r>
        <w:t>to say, Shall you still be called Cives? qui à pristina unitate, à pristino amore mutuo descivistis, who have departed from your former unity and mutual love. Oh no, Let brotherly love continue, Heb. 13:1. Let none take your crown,</w:t>
      </w:r>
      <w:r>
        <w:rPr>
          <w:spacing w:val="31"/>
        </w:rPr>
        <w:t xml:space="preserve"> </w:t>
      </w:r>
      <w:r>
        <w:t>but</w:t>
      </w:r>
      <w:r>
        <w:rPr>
          <w:spacing w:val="31"/>
        </w:rPr>
        <w:t xml:space="preserve"> </w:t>
      </w:r>
      <w:r>
        <w:t>abide</w:t>
      </w:r>
      <w:r>
        <w:rPr>
          <w:spacing w:val="31"/>
        </w:rPr>
        <w:t xml:space="preserve"> </w:t>
      </w:r>
      <w:r>
        <w:t>glorious</w:t>
      </w:r>
      <w:r>
        <w:rPr>
          <w:spacing w:val="31"/>
        </w:rPr>
        <w:t xml:space="preserve"> </w:t>
      </w:r>
      <w:r>
        <w:t>in</w:t>
      </w:r>
      <w:r>
        <w:rPr>
          <w:spacing w:val="31"/>
        </w:rPr>
        <w:t xml:space="preserve"> </w:t>
      </w:r>
      <w:r>
        <w:t>the</w:t>
      </w:r>
      <w:r>
        <w:rPr>
          <w:spacing w:val="31"/>
        </w:rPr>
        <w:t xml:space="preserve"> </w:t>
      </w:r>
      <w:r>
        <w:t>eyes</w:t>
      </w:r>
      <w:r>
        <w:rPr>
          <w:spacing w:val="31"/>
        </w:rPr>
        <w:t xml:space="preserve"> </w:t>
      </w:r>
      <w:r>
        <w:t>of</w:t>
      </w:r>
      <w:r>
        <w:rPr>
          <w:spacing w:val="31"/>
        </w:rPr>
        <w:t xml:space="preserve"> </w:t>
      </w:r>
      <w:r>
        <w:t>the</w:t>
      </w:r>
      <w:r>
        <w:rPr>
          <w:spacing w:val="31"/>
        </w:rPr>
        <w:t xml:space="preserve"> </w:t>
      </w:r>
      <w:r>
        <w:t>whole</w:t>
      </w:r>
      <w:r>
        <w:rPr>
          <w:spacing w:val="31"/>
        </w:rPr>
        <w:t xml:space="preserve"> </w:t>
      </w:r>
      <w:r>
        <w:t>Nation</w:t>
      </w:r>
      <w:r>
        <w:rPr>
          <w:spacing w:val="31"/>
        </w:rPr>
        <w:t xml:space="preserve"> </w:t>
      </w:r>
      <w:r>
        <w:t>about</w:t>
      </w:r>
      <w:r>
        <w:rPr>
          <w:spacing w:val="31"/>
        </w:rPr>
        <w:t xml:space="preserve"> </w:t>
      </w:r>
      <w:r>
        <w:t>you,</w:t>
      </w:r>
      <w:r>
        <w:rPr>
          <w:spacing w:val="31"/>
        </w:rPr>
        <w:t xml:space="preserve"> </w:t>
      </w:r>
      <w:r>
        <w:t>and all strangers that come into you. We pray for the peace of London, Let</w:t>
      </w:r>
      <w:r>
        <w:rPr>
          <w:spacing w:val="80"/>
          <w:w w:val="150"/>
        </w:rPr>
        <w:t xml:space="preserve"> </w:t>
      </w:r>
      <w:r>
        <w:t>them</w:t>
      </w:r>
      <w:r>
        <w:rPr>
          <w:spacing w:val="40"/>
        </w:rPr>
        <w:t xml:space="preserve"> </w:t>
      </w:r>
      <w:r>
        <w:t>prosper</w:t>
      </w:r>
      <w:r>
        <w:rPr>
          <w:spacing w:val="40"/>
        </w:rPr>
        <w:t xml:space="preserve"> </w:t>
      </w:r>
      <w:r>
        <w:t>that</w:t>
      </w:r>
      <w:r>
        <w:rPr>
          <w:spacing w:val="40"/>
        </w:rPr>
        <w:t xml:space="preserve"> </w:t>
      </w:r>
      <w:r>
        <w:t>love</w:t>
      </w:r>
      <w:r>
        <w:rPr>
          <w:spacing w:val="40"/>
        </w:rPr>
        <w:t xml:space="preserve"> </w:t>
      </w:r>
      <w:r>
        <w:t>it,</w:t>
      </w:r>
      <w:r>
        <w:rPr>
          <w:spacing w:val="40"/>
        </w:rPr>
        <w:t xml:space="preserve"> </w:t>
      </w:r>
      <w:r>
        <w:t>Peace</w:t>
      </w:r>
      <w:r>
        <w:rPr>
          <w:spacing w:val="40"/>
        </w:rPr>
        <w:t xml:space="preserve"> </w:t>
      </w:r>
      <w:r>
        <w:t>be</w:t>
      </w:r>
      <w:r>
        <w:rPr>
          <w:spacing w:val="40"/>
        </w:rPr>
        <w:t xml:space="preserve"> </w:t>
      </w:r>
      <w:r>
        <w:t>within</w:t>
      </w:r>
      <w:r>
        <w:rPr>
          <w:spacing w:val="40"/>
        </w:rPr>
        <w:t xml:space="preserve"> </w:t>
      </w:r>
      <w:r>
        <w:t>her</w:t>
      </w:r>
      <w:r>
        <w:rPr>
          <w:spacing w:val="40"/>
        </w:rPr>
        <w:t xml:space="preserve"> </w:t>
      </w:r>
      <w:r>
        <w:t>walls,</w:t>
      </w:r>
      <w:r>
        <w:rPr>
          <w:spacing w:val="40"/>
        </w:rPr>
        <w:t xml:space="preserve"> </w:t>
      </w:r>
      <w:r>
        <w:t>and</w:t>
      </w:r>
      <w:r>
        <w:rPr>
          <w:spacing w:val="40"/>
        </w:rPr>
        <w:t xml:space="preserve"> </w:t>
      </w:r>
      <w:r>
        <w:t>prosperity within her Palaces. If any shall say, the City is not guilty herein, it is but some few private men: I gladly answer as Scipio in his forenamed speech did to the Carthaginians, making such an objection, Libenter credam negantibus,</w:t>
      </w:r>
      <w:r>
        <w:rPr>
          <w:spacing w:val="28"/>
        </w:rPr>
        <w:t xml:space="preserve"> </w:t>
      </w:r>
      <w:r>
        <w:t>I am</w:t>
      </w:r>
      <w:r>
        <w:rPr>
          <w:spacing w:val="28"/>
        </w:rPr>
        <w:t xml:space="preserve"> </w:t>
      </w:r>
      <w:r>
        <w:t>very</w:t>
      </w:r>
      <w:r>
        <w:rPr>
          <w:spacing w:val="28"/>
        </w:rPr>
        <w:t xml:space="preserve"> </w:t>
      </w:r>
      <w:r>
        <w:t>willing</w:t>
      </w:r>
      <w:r>
        <w:rPr>
          <w:spacing w:val="28"/>
        </w:rPr>
        <w:t xml:space="preserve"> </w:t>
      </w:r>
      <w:r>
        <w:t>to</w:t>
      </w:r>
      <w:r>
        <w:rPr>
          <w:spacing w:val="28"/>
        </w:rPr>
        <w:t xml:space="preserve"> </w:t>
      </w:r>
      <w:r>
        <w:t>believe it.</w:t>
      </w:r>
      <w:r>
        <w:rPr>
          <w:spacing w:val="28"/>
        </w:rPr>
        <w:t xml:space="preserve"> </w:t>
      </w:r>
      <w:r>
        <w:t>Only</w:t>
      </w:r>
      <w:r>
        <w:rPr>
          <w:spacing w:val="28"/>
        </w:rPr>
        <w:t xml:space="preserve"> </w:t>
      </w:r>
      <w:r>
        <w:t>do</w:t>
      </w:r>
      <w:r>
        <w:rPr>
          <w:spacing w:val="28"/>
        </w:rPr>
        <w:t xml:space="preserve"> </w:t>
      </w:r>
      <w:r>
        <w:t>you make</w:t>
      </w:r>
      <w:r>
        <w:rPr>
          <w:spacing w:val="28"/>
        </w:rPr>
        <w:t xml:space="preserve"> </w:t>
      </w:r>
      <w:r>
        <w:t>it appear</w:t>
      </w:r>
      <w:r>
        <w:rPr>
          <w:spacing w:val="28"/>
        </w:rPr>
        <w:t xml:space="preserve"> </w:t>
      </w:r>
      <w:r>
        <w:t>to be so, by knitting yourselves so much the more strongly together, by how much any amongst you seeks to disunite you.</w:t>
      </w:r>
    </w:p>
    <w:p w14:paraId="2E7D75F5">
      <w:pPr>
        <w:pStyle w:val="5"/>
        <w:spacing w:before="272" w:line="261" w:lineRule="auto"/>
        <w:ind w:right="119"/>
      </w:pPr>
      <w:r>
        <w:t>A second aggravation of the misery of our divisions, is, Surely none will</w:t>
      </w:r>
      <w:r>
        <w:rPr>
          <w:spacing w:val="80"/>
          <w:w w:val="150"/>
        </w:rPr>
        <w:t xml:space="preserve"> </w:t>
      </w:r>
      <w:r>
        <w:t>pity us in all that evil that comes upon us by them. If God should have suffered our enemies to have prevailed against us, all the Protestant party</w:t>
      </w:r>
      <w:r>
        <w:rPr>
          <w:spacing w:val="40"/>
        </w:rPr>
        <w:t xml:space="preserve"> </w:t>
      </w:r>
      <w:r>
        <w:t>in the world would have pitied us. If those who had escaped had fled for their lives to them, they would have entertained them with much compassion. But if we mischief ourselves by our divisions, we shall be looked</w:t>
      </w:r>
      <w:r>
        <w:rPr>
          <w:spacing w:val="40"/>
        </w:rPr>
        <w:t xml:space="preserve"> </w:t>
      </w:r>
      <w:r>
        <w:t>upon</w:t>
      </w:r>
      <w:r>
        <w:rPr>
          <w:spacing w:val="40"/>
        </w:rPr>
        <w:t xml:space="preserve"> </w:t>
      </w:r>
      <w:r>
        <w:t>as</w:t>
      </w:r>
      <w:r>
        <w:rPr>
          <w:spacing w:val="40"/>
        </w:rPr>
        <w:t xml:space="preserve"> </w:t>
      </w:r>
      <w:r>
        <w:t>contemptible</w:t>
      </w:r>
      <w:r>
        <w:rPr>
          <w:spacing w:val="40"/>
        </w:rPr>
        <w:t xml:space="preserve"> </w:t>
      </w:r>
      <w:r>
        <w:t>in</w:t>
      </w:r>
      <w:r>
        <w:rPr>
          <w:spacing w:val="40"/>
        </w:rPr>
        <w:t xml:space="preserve"> </w:t>
      </w:r>
      <w:r>
        <w:t>the</w:t>
      </w:r>
      <w:r>
        <w:rPr>
          <w:spacing w:val="40"/>
        </w:rPr>
        <w:t xml:space="preserve"> </w:t>
      </w:r>
      <w:r>
        <w:t>eyes</w:t>
      </w:r>
      <w:r>
        <w:rPr>
          <w:spacing w:val="40"/>
        </w:rPr>
        <w:t xml:space="preserve"> </w:t>
      </w:r>
      <w:r>
        <w:t>of</w:t>
      </w:r>
      <w:r>
        <w:rPr>
          <w:spacing w:val="40"/>
        </w:rPr>
        <w:t xml:space="preserve"> </w:t>
      </w:r>
      <w:r>
        <w:t>all.</w:t>
      </w:r>
      <w:r>
        <w:rPr>
          <w:spacing w:val="40"/>
        </w:rPr>
        <w:t xml:space="preserve"> </w:t>
      </w:r>
      <w:r>
        <w:t>If</w:t>
      </w:r>
      <w:r>
        <w:rPr>
          <w:spacing w:val="40"/>
        </w:rPr>
        <w:t xml:space="preserve"> </w:t>
      </w:r>
      <w:r>
        <w:t>we</w:t>
      </w:r>
      <w:r>
        <w:rPr>
          <w:spacing w:val="40"/>
        </w:rPr>
        <w:t xml:space="preserve"> </w:t>
      </w:r>
      <w:r>
        <w:t>should</w:t>
      </w:r>
      <w:r>
        <w:rPr>
          <w:spacing w:val="40"/>
        </w:rPr>
        <w:t xml:space="preserve"> </w:t>
      </w:r>
      <w:r>
        <w:t>fly</w:t>
      </w:r>
      <w:r>
        <w:rPr>
          <w:spacing w:val="40"/>
        </w:rPr>
        <w:t xml:space="preserve"> </w:t>
      </w:r>
      <w:r>
        <w:t>to</w:t>
      </w:r>
      <w:r>
        <w:rPr>
          <w:spacing w:val="40"/>
        </w:rPr>
        <w:t xml:space="preserve"> </w:t>
      </w:r>
      <w:r>
        <w:t>them, we may expect to be entertained with rebukes; You are an unworthy generation: God put a price into your hands, to have done yourselves and</w:t>
      </w:r>
      <w:r>
        <w:rPr>
          <w:spacing w:val="40"/>
        </w:rPr>
        <w:t xml:space="preserve"> </w:t>
      </w:r>
      <w:r>
        <w:t>all the Protestant party good; you might have freed yourselves from thraldom,</w:t>
      </w:r>
      <w:r>
        <w:rPr>
          <w:spacing w:val="40"/>
        </w:rPr>
        <w:t xml:space="preserve"> </w:t>
      </w:r>
      <w:r>
        <w:t>and</w:t>
      </w:r>
      <w:r>
        <w:rPr>
          <w:spacing w:val="40"/>
        </w:rPr>
        <w:t xml:space="preserve"> </w:t>
      </w:r>
      <w:r>
        <w:t>many</w:t>
      </w:r>
      <w:r>
        <w:rPr>
          <w:spacing w:val="40"/>
        </w:rPr>
        <w:t xml:space="preserve"> </w:t>
      </w:r>
      <w:r>
        <w:t>ways</w:t>
      </w:r>
      <w:r>
        <w:rPr>
          <w:spacing w:val="40"/>
        </w:rPr>
        <w:t xml:space="preserve"> </w:t>
      </w:r>
      <w:r>
        <w:t>have</w:t>
      </w:r>
      <w:r>
        <w:rPr>
          <w:spacing w:val="40"/>
        </w:rPr>
        <w:t xml:space="preserve"> </w:t>
      </w:r>
      <w:r>
        <w:t>been</w:t>
      </w:r>
      <w:r>
        <w:rPr>
          <w:spacing w:val="40"/>
        </w:rPr>
        <w:t xml:space="preserve"> </w:t>
      </w:r>
      <w:r>
        <w:t>helpful</w:t>
      </w:r>
      <w:r>
        <w:rPr>
          <w:spacing w:val="40"/>
        </w:rPr>
        <w:t xml:space="preserve"> </w:t>
      </w:r>
      <w:r>
        <w:t>to</w:t>
      </w:r>
      <w:r>
        <w:rPr>
          <w:spacing w:val="40"/>
        </w:rPr>
        <w:t xml:space="preserve"> </w:t>
      </w:r>
      <w:r>
        <w:t>us,</w:t>
      </w:r>
      <w:r>
        <w:rPr>
          <w:spacing w:val="40"/>
        </w:rPr>
        <w:t xml:space="preserve"> </w:t>
      </w:r>
      <w:r>
        <w:t>but</w:t>
      </w:r>
      <w:r>
        <w:rPr>
          <w:spacing w:val="40"/>
        </w:rPr>
        <w:t xml:space="preserve"> </w:t>
      </w:r>
      <w:r>
        <w:t>you</w:t>
      </w:r>
      <w:r>
        <w:rPr>
          <w:spacing w:val="40"/>
        </w:rPr>
        <w:t xml:space="preserve"> </w:t>
      </w:r>
      <w:r>
        <w:t>had</w:t>
      </w:r>
      <w:r>
        <w:rPr>
          <w:spacing w:val="40"/>
        </w:rPr>
        <w:t xml:space="preserve"> </w:t>
      </w:r>
      <w:r>
        <w:t>such proud, envious, quarrelsome spirits, that you brake asunder one from another, you mischieved one another, and so have undone yourselves and your posterity; ye are not worthy to live amongst men. Can we be able to bear such rebukes as these? Every man that is in misery desires to be</w:t>
      </w:r>
      <w:r>
        <w:rPr>
          <w:spacing w:val="80"/>
        </w:rPr>
        <w:t xml:space="preserve"> </w:t>
      </w:r>
      <w:r>
        <w:t>pitied,</w:t>
      </w:r>
      <w:r>
        <w:rPr>
          <w:spacing w:val="22"/>
        </w:rPr>
        <w:t xml:space="preserve"> </w:t>
      </w:r>
      <w:r>
        <w:t>but</w:t>
      </w:r>
      <w:r>
        <w:rPr>
          <w:spacing w:val="22"/>
        </w:rPr>
        <w:t xml:space="preserve"> </w:t>
      </w:r>
      <w:r>
        <w:t>this</w:t>
      </w:r>
      <w:r>
        <w:rPr>
          <w:spacing w:val="22"/>
        </w:rPr>
        <w:t xml:space="preserve"> </w:t>
      </w:r>
      <w:r>
        <w:t>misery</w:t>
      </w:r>
      <w:r>
        <w:rPr>
          <w:spacing w:val="22"/>
        </w:rPr>
        <w:t xml:space="preserve"> </w:t>
      </w:r>
      <w:r>
        <w:t>is</w:t>
      </w:r>
      <w:r>
        <w:rPr>
          <w:spacing w:val="22"/>
        </w:rPr>
        <w:t xml:space="preserve"> </w:t>
      </w:r>
      <w:r>
        <w:t>like</w:t>
      </w:r>
      <w:r>
        <w:rPr>
          <w:spacing w:val="22"/>
        </w:rPr>
        <w:t xml:space="preserve"> </w:t>
      </w:r>
      <w:r>
        <w:t>to</w:t>
      </w:r>
      <w:r>
        <w:rPr>
          <w:spacing w:val="22"/>
        </w:rPr>
        <w:t xml:space="preserve"> </w:t>
      </w:r>
      <w:r>
        <w:t>be</w:t>
      </w:r>
      <w:r>
        <w:rPr>
          <w:spacing w:val="22"/>
        </w:rPr>
        <w:t xml:space="preserve"> </w:t>
      </w:r>
      <w:r>
        <w:t>such,</w:t>
      </w:r>
      <w:r>
        <w:rPr>
          <w:spacing w:val="22"/>
        </w:rPr>
        <w:t xml:space="preserve"> </w:t>
      </w:r>
      <w:r>
        <w:t>as</w:t>
      </w:r>
      <w:r>
        <w:rPr>
          <w:spacing w:val="22"/>
        </w:rPr>
        <w:t xml:space="preserve"> </w:t>
      </w:r>
      <w:r>
        <w:t>no</w:t>
      </w:r>
      <w:r>
        <w:rPr>
          <w:spacing w:val="22"/>
        </w:rPr>
        <w:t xml:space="preserve"> </w:t>
      </w:r>
      <w:r>
        <w:t>pity</w:t>
      </w:r>
      <w:r>
        <w:rPr>
          <w:spacing w:val="22"/>
        </w:rPr>
        <w:t xml:space="preserve"> </w:t>
      </w:r>
      <w:r>
        <w:t>can</w:t>
      </w:r>
      <w:r>
        <w:rPr>
          <w:spacing w:val="22"/>
        </w:rPr>
        <w:t xml:space="preserve"> </w:t>
      </w:r>
      <w:r>
        <w:t>be</w:t>
      </w:r>
      <w:r>
        <w:rPr>
          <w:spacing w:val="22"/>
        </w:rPr>
        <w:t xml:space="preserve"> </w:t>
      </w:r>
      <w:r>
        <w:t>expected</w:t>
      </w:r>
      <w:r>
        <w:rPr>
          <w:spacing w:val="22"/>
        </w:rPr>
        <w:t xml:space="preserve"> </w:t>
      </w:r>
      <w:r>
        <w:t>in</w:t>
      </w:r>
      <w:r>
        <w:rPr>
          <w:spacing w:val="22"/>
        </w:rPr>
        <w:t xml:space="preserve"> </w:t>
      </w:r>
      <w:r>
        <w:t>it.</w:t>
      </w:r>
    </w:p>
    <w:p w14:paraId="7A8DD947">
      <w:pPr>
        <w:pStyle w:val="5"/>
        <w:spacing w:before="269" w:line="261" w:lineRule="auto"/>
        <w:ind w:right="119"/>
      </w:pPr>
      <w:r>
        <w:t>Thirdly, our consciences will fly in our faces, telling us that we may thank ourselves for all this. It is a great part of the torment of the damned, that their consciences shall be always upbraiding them for bringing so much</w:t>
      </w:r>
      <w:r>
        <w:rPr>
          <w:spacing w:val="80"/>
          <w:w w:val="150"/>
        </w:rPr>
        <w:t xml:space="preserve"> </w:t>
      </w:r>
      <w:r>
        <w:t>evil</w:t>
      </w:r>
      <w:r>
        <w:rPr>
          <w:spacing w:val="40"/>
        </w:rPr>
        <w:t xml:space="preserve"> </w:t>
      </w:r>
      <w:r>
        <w:t>upon</w:t>
      </w:r>
      <w:r>
        <w:rPr>
          <w:spacing w:val="40"/>
        </w:rPr>
        <w:t xml:space="preserve"> </w:t>
      </w:r>
      <w:r>
        <w:t>themselves.</w:t>
      </w:r>
      <w:r>
        <w:rPr>
          <w:spacing w:val="40"/>
        </w:rPr>
        <w:t xml:space="preserve"> </w:t>
      </w:r>
      <w:r>
        <w:t>This</w:t>
      </w:r>
      <w:r>
        <w:rPr>
          <w:spacing w:val="40"/>
        </w:rPr>
        <w:t xml:space="preserve"> </w:t>
      </w:r>
      <w:r>
        <w:t>shall</w:t>
      </w:r>
      <w:r>
        <w:rPr>
          <w:spacing w:val="40"/>
        </w:rPr>
        <w:t xml:space="preserve"> </w:t>
      </w:r>
      <w:r>
        <w:t>be</w:t>
      </w:r>
      <w:r>
        <w:rPr>
          <w:spacing w:val="40"/>
        </w:rPr>
        <w:t xml:space="preserve"> </w:t>
      </w:r>
      <w:r>
        <w:t>the</w:t>
      </w:r>
      <w:r>
        <w:rPr>
          <w:spacing w:val="40"/>
        </w:rPr>
        <w:t xml:space="preserve"> </w:t>
      </w:r>
      <w:r>
        <w:t>gnawing</w:t>
      </w:r>
      <w:r>
        <w:rPr>
          <w:spacing w:val="40"/>
        </w:rPr>
        <w:t xml:space="preserve"> </w:t>
      </w:r>
      <w:r>
        <w:t>of</w:t>
      </w:r>
      <w:r>
        <w:rPr>
          <w:spacing w:val="40"/>
        </w:rPr>
        <w:t xml:space="preserve"> </w:t>
      </w:r>
      <w:r>
        <w:t>that</w:t>
      </w:r>
      <w:r>
        <w:rPr>
          <w:spacing w:val="40"/>
        </w:rPr>
        <w:t xml:space="preserve"> </w:t>
      </w:r>
      <w:r>
        <w:t>worm</w:t>
      </w:r>
      <w:r>
        <w:rPr>
          <w:spacing w:val="40"/>
        </w:rPr>
        <w:t xml:space="preserve"> </w:t>
      </w:r>
      <w:r>
        <w:t>of conscience for ever.</w:t>
      </w:r>
    </w:p>
    <w:p w14:paraId="27FD9E3C">
      <w:pPr>
        <w:pStyle w:val="5"/>
        <w:spacing w:before="283"/>
      </w:pPr>
      <w:r>
        <w:t>Fourthly,</w:t>
      </w:r>
      <w:r>
        <w:rPr>
          <w:spacing w:val="41"/>
        </w:rPr>
        <w:t xml:space="preserve"> </w:t>
      </w:r>
      <w:r>
        <w:t>our</w:t>
      </w:r>
      <w:r>
        <w:rPr>
          <w:spacing w:val="41"/>
        </w:rPr>
        <w:t xml:space="preserve"> </w:t>
      </w:r>
      <w:r>
        <w:t>misery</w:t>
      </w:r>
      <w:r>
        <w:rPr>
          <w:spacing w:val="41"/>
        </w:rPr>
        <w:t xml:space="preserve"> </w:t>
      </w:r>
      <w:r>
        <w:t>is</w:t>
      </w:r>
      <w:r>
        <w:rPr>
          <w:spacing w:val="41"/>
        </w:rPr>
        <w:t xml:space="preserve"> </w:t>
      </w:r>
      <w:r>
        <w:t>and</w:t>
      </w:r>
      <w:r>
        <w:rPr>
          <w:spacing w:val="42"/>
        </w:rPr>
        <w:t xml:space="preserve"> </w:t>
      </w:r>
      <w:r>
        <w:t>will</w:t>
      </w:r>
      <w:r>
        <w:rPr>
          <w:spacing w:val="41"/>
        </w:rPr>
        <w:t xml:space="preserve"> </w:t>
      </w:r>
      <w:r>
        <w:t>be</w:t>
      </w:r>
      <w:r>
        <w:rPr>
          <w:spacing w:val="41"/>
        </w:rPr>
        <w:t xml:space="preserve"> </w:t>
      </w:r>
      <w:r>
        <w:t>aggravated</w:t>
      </w:r>
      <w:r>
        <w:rPr>
          <w:spacing w:val="41"/>
        </w:rPr>
        <w:t xml:space="preserve"> </w:t>
      </w:r>
      <w:r>
        <w:t>by</w:t>
      </w:r>
      <w:r>
        <w:rPr>
          <w:spacing w:val="41"/>
        </w:rPr>
        <w:t xml:space="preserve"> </w:t>
      </w:r>
      <w:r>
        <w:t>the</w:t>
      </w:r>
      <w:r>
        <w:rPr>
          <w:spacing w:val="42"/>
        </w:rPr>
        <w:t xml:space="preserve"> </w:t>
      </w:r>
      <w:r>
        <w:t>executioners</w:t>
      </w:r>
      <w:r>
        <w:rPr>
          <w:spacing w:val="41"/>
        </w:rPr>
        <w:t xml:space="preserve"> </w:t>
      </w:r>
      <w:r>
        <w:t>of</w:t>
      </w:r>
      <w:r>
        <w:rPr>
          <w:spacing w:val="41"/>
        </w:rPr>
        <w:t xml:space="preserve"> </w:t>
      </w:r>
      <w:r>
        <w:rPr>
          <w:spacing w:val="-5"/>
        </w:rPr>
        <w:t>it:</w:t>
      </w:r>
    </w:p>
    <w:p w14:paraId="6F017022">
      <w:pPr>
        <w:spacing w:after="0"/>
        <w:sectPr>
          <w:pgSz w:w="12240" w:h="15840"/>
          <w:pgMar w:top="1360" w:right="1320" w:bottom="280" w:left="1340" w:header="720" w:footer="720" w:gutter="0"/>
          <w:cols w:space="720" w:num="1"/>
        </w:sectPr>
      </w:pPr>
    </w:p>
    <w:p w14:paraId="25299533">
      <w:pPr>
        <w:pStyle w:val="5"/>
        <w:spacing w:line="261" w:lineRule="auto"/>
        <w:ind w:right="118"/>
      </w:pPr>
      <w:r>
        <w:t>our familiars, our brethren, those who not long since were dear to us, will</w:t>
      </w:r>
      <w:r>
        <w:rPr>
          <w:spacing w:val="40"/>
        </w:rPr>
        <w:t xml:space="preserve"> </w:t>
      </w:r>
      <w:r>
        <w:t>be made use of to make us miserable. How great a misery will that be? When the men of Judah came up to Samson, to deliver him to the Philistines, Judg. 15:11, 12. says Samson to them, But swear to me that ye will not fall upon me yourselves., He thought it a very grievous thing for</w:t>
      </w:r>
      <w:r>
        <w:rPr>
          <w:spacing w:val="80"/>
          <w:w w:val="150"/>
        </w:rPr>
        <w:t xml:space="preserve"> </w:t>
      </w:r>
      <w:r>
        <w:t>the men of Judah to fall upon him. He did not so much regard what the Philistines could do against him. Certainly there is nothing in the world more sad then for one brother to make another miserable. The History of that War between Sylla and Marius tells of one having slain a man not knowing him, but after he looked and found it was his brother, in the anguish of his heart, because he had slain his brother, he took his sword</w:t>
      </w:r>
      <w:r>
        <w:rPr>
          <w:spacing w:val="40"/>
        </w:rPr>
        <w:t xml:space="preserve"> </w:t>
      </w:r>
      <w:r>
        <w:t>and ran it into his own bowels. It is a great evil to be an instrument of evil</w:t>
      </w:r>
      <w:r>
        <w:rPr>
          <w:spacing w:val="40"/>
        </w:rPr>
        <w:t xml:space="preserve"> </w:t>
      </w:r>
      <w:r>
        <w:t>to our brethren, and to suffer evil from our brethren.</w:t>
      </w:r>
    </w:p>
    <w:p w14:paraId="1D65CCB3">
      <w:pPr>
        <w:pStyle w:val="5"/>
        <w:spacing w:before="272" w:line="261" w:lineRule="auto"/>
        <w:ind w:right="119"/>
      </w:pPr>
      <w:r>
        <w:t>This consideration might be enough to stop us in our divisions, and cause</w:t>
      </w:r>
      <w:r>
        <w:rPr>
          <w:spacing w:val="40"/>
        </w:rPr>
        <w:t xml:space="preserve"> </w:t>
      </w:r>
      <w:r>
        <w:t>us to think of ways of joining. Plutarch in the forecited place, the life of Pelopidas, says, that the Poets write that the misfortune of Laius who was slain by his brother Oedipus, was the first original cause that the Thebans began</w:t>
      </w:r>
      <w:r>
        <w:rPr>
          <w:spacing w:val="40"/>
        </w:rPr>
        <w:t xml:space="preserve"> </w:t>
      </w:r>
      <w:r>
        <w:t>to</w:t>
      </w:r>
      <w:r>
        <w:rPr>
          <w:spacing w:val="40"/>
        </w:rPr>
        <w:t xml:space="preserve"> </w:t>
      </w:r>
      <w:r>
        <w:t>be</w:t>
      </w:r>
      <w:r>
        <w:rPr>
          <w:spacing w:val="40"/>
        </w:rPr>
        <w:t xml:space="preserve"> </w:t>
      </w:r>
      <w:r>
        <w:t>in</w:t>
      </w:r>
      <w:r>
        <w:rPr>
          <w:spacing w:val="40"/>
        </w:rPr>
        <w:t xml:space="preserve"> </w:t>
      </w:r>
      <w:r>
        <w:t>such</w:t>
      </w:r>
      <w:r>
        <w:rPr>
          <w:spacing w:val="40"/>
        </w:rPr>
        <w:t xml:space="preserve"> </w:t>
      </w:r>
      <w:r>
        <w:t>love</w:t>
      </w:r>
      <w:r>
        <w:rPr>
          <w:spacing w:val="40"/>
        </w:rPr>
        <w:t xml:space="preserve"> </w:t>
      </w:r>
      <w:r>
        <w:t>one</w:t>
      </w:r>
      <w:r>
        <w:rPr>
          <w:spacing w:val="40"/>
        </w:rPr>
        <w:t xml:space="preserve"> </w:t>
      </w:r>
      <w:r>
        <w:t>with</w:t>
      </w:r>
      <w:r>
        <w:rPr>
          <w:spacing w:val="40"/>
        </w:rPr>
        <w:t xml:space="preserve"> </w:t>
      </w:r>
      <w:r>
        <w:t>another,</w:t>
      </w:r>
      <w:r>
        <w:rPr>
          <w:spacing w:val="40"/>
        </w:rPr>
        <w:t xml:space="preserve"> </w:t>
      </w:r>
      <w:r>
        <w:t>to</w:t>
      </w:r>
      <w:r>
        <w:rPr>
          <w:spacing w:val="40"/>
        </w:rPr>
        <w:t xml:space="preserve"> </w:t>
      </w:r>
      <w:r>
        <w:t>join</w:t>
      </w:r>
      <w:r>
        <w:rPr>
          <w:spacing w:val="40"/>
        </w:rPr>
        <w:t xml:space="preserve"> </w:t>
      </w:r>
      <w:r>
        <w:t>in</w:t>
      </w:r>
      <w:r>
        <w:rPr>
          <w:spacing w:val="40"/>
        </w:rPr>
        <w:t xml:space="preserve"> </w:t>
      </w:r>
      <w:r>
        <w:t>that</w:t>
      </w:r>
      <w:r>
        <w:rPr>
          <w:spacing w:val="40"/>
        </w:rPr>
        <w:t xml:space="preserve"> </w:t>
      </w:r>
      <w:r>
        <w:t>Holy</w:t>
      </w:r>
      <w:r>
        <w:rPr>
          <w:spacing w:val="40"/>
        </w:rPr>
        <w:t xml:space="preserve"> </w:t>
      </w:r>
      <w:r>
        <w:t>Band before mentioned. If this were cause enough to take us off from our contentions, we have enough of this amongst us. The Lord be merciful to</w:t>
      </w:r>
      <w:r>
        <w:rPr>
          <w:spacing w:val="40"/>
        </w:rPr>
        <w:t xml:space="preserve"> </w:t>
      </w:r>
      <w:r>
        <w:rPr>
          <w:spacing w:val="-4"/>
        </w:rPr>
        <w:t>us.</w:t>
      </w:r>
    </w:p>
    <w:p w14:paraId="08D0C793">
      <w:pPr>
        <w:pStyle w:val="5"/>
        <w:spacing w:before="279" w:line="261" w:lineRule="auto"/>
        <w:ind w:right="122"/>
      </w:pPr>
      <w:r>
        <w:t>Fifthly the misery of our contentions in the Civil State is such, as if we be overcome,</w:t>
      </w:r>
      <w:r>
        <w:rPr>
          <w:spacing w:val="40"/>
        </w:rPr>
        <w:t xml:space="preserve"> </w:t>
      </w:r>
      <w:r>
        <w:t>we</w:t>
      </w:r>
      <w:r>
        <w:rPr>
          <w:spacing w:val="40"/>
        </w:rPr>
        <w:t xml:space="preserve"> </w:t>
      </w:r>
      <w:r>
        <w:t>are</w:t>
      </w:r>
      <w:r>
        <w:rPr>
          <w:spacing w:val="40"/>
        </w:rPr>
        <w:t xml:space="preserve"> </w:t>
      </w:r>
      <w:r>
        <w:t>undone,</w:t>
      </w:r>
      <w:r>
        <w:rPr>
          <w:spacing w:val="40"/>
        </w:rPr>
        <w:t xml:space="preserve"> </w:t>
      </w:r>
      <w:r>
        <w:t>for</w:t>
      </w:r>
      <w:r>
        <w:rPr>
          <w:spacing w:val="40"/>
        </w:rPr>
        <w:t xml:space="preserve"> </w:t>
      </w:r>
      <w:r>
        <w:t>our</w:t>
      </w:r>
      <w:r>
        <w:rPr>
          <w:spacing w:val="40"/>
        </w:rPr>
        <w:t xml:space="preserve"> </w:t>
      </w:r>
      <w:r>
        <w:t>outward</w:t>
      </w:r>
      <w:r>
        <w:rPr>
          <w:spacing w:val="40"/>
        </w:rPr>
        <w:t xml:space="preserve"> </w:t>
      </w:r>
      <w:r>
        <w:t>condition,</w:t>
      </w:r>
      <w:r>
        <w:rPr>
          <w:spacing w:val="40"/>
        </w:rPr>
        <w:t xml:space="preserve"> </w:t>
      </w:r>
      <w:r>
        <w:t>we</w:t>
      </w:r>
      <w:r>
        <w:rPr>
          <w:spacing w:val="40"/>
        </w:rPr>
        <w:t xml:space="preserve"> </w:t>
      </w:r>
      <w:r>
        <w:t>and</w:t>
      </w:r>
      <w:r>
        <w:rPr>
          <w:spacing w:val="40"/>
        </w:rPr>
        <w:t xml:space="preserve"> </w:t>
      </w:r>
      <w:r>
        <w:t>our posterity are made slaves; if we do prevail, yet there is sadness in our conquest. That is a miserable war, which is thus. The Civil Wars of the Romans</w:t>
      </w:r>
      <w:r>
        <w:rPr>
          <w:spacing w:val="40"/>
        </w:rPr>
        <w:t xml:space="preserve"> </w:t>
      </w:r>
      <w:r>
        <w:t>were</w:t>
      </w:r>
      <w:r>
        <w:rPr>
          <w:spacing w:val="40"/>
        </w:rPr>
        <w:t xml:space="preserve"> </w:t>
      </w:r>
      <w:r>
        <w:t>such,</w:t>
      </w:r>
      <w:r>
        <w:rPr>
          <w:spacing w:val="40"/>
        </w:rPr>
        <w:t xml:space="preserve"> </w:t>
      </w:r>
      <w:r>
        <w:t>Nullos</w:t>
      </w:r>
      <w:r>
        <w:rPr>
          <w:spacing w:val="40"/>
        </w:rPr>
        <w:t xml:space="preserve"> </w:t>
      </w:r>
      <w:r>
        <w:t>habitura</w:t>
      </w:r>
      <w:r>
        <w:rPr>
          <w:spacing w:val="40"/>
        </w:rPr>
        <w:t xml:space="preserve"> </w:t>
      </w:r>
      <w:r>
        <w:t>triumphos,</w:t>
      </w:r>
      <w:r>
        <w:rPr>
          <w:spacing w:val="40"/>
        </w:rPr>
        <w:t xml:space="preserve"> </w:t>
      </w:r>
      <w:r>
        <w:t>there</w:t>
      </w:r>
      <w:r>
        <w:rPr>
          <w:spacing w:val="40"/>
        </w:rPr>
        <w:t xml:space="preserve"> </w:t>
      </w:r>
      <w:r>
        <w:t>was</w:t>
      </w:r>
      <w:r>
        <w:rPr>
          <w:spacing w:val="40"/>
        </w:rPr>
        <w:t xml:space="preserve"> </w:t>
      </w:r>
      <w:r>
        <w:t>no</w:t>
      </w:r>
      <w:r>
        <w:rPr>
          <w:spacing w:val="40"/>
        </w:rPr>
        <w:t xml:space="preserve"> </w:t>
      </w:r>
      <w:r>
        <w:t>triumph, but sadness even in the victory.</w:t>
      </w:r>
    </w:p>
    <w:p w14:paraId="662A717D">
      <w:pPr>
        <w:pStyle w:val="5"/>
        <w:spacing w:before="281" w:line="261" w:lineRule="auto"/>
        <w:ind w:right="120"/>
      </w:pPr>
      <w:r>
        <w:t>Sixthly, what help can there be? for we wilfully make ourselves miserable;</w:t>
      </w:r>
      <w:r>
        <w:rPr>
          <w:spacing w:val="80"/>
          <w:w w:val="150"/>
        </w:rPr>
        <w:t xml:space="preserve"> </w:t>
      </w:r>
      <w:r>
        <w:t>if men will undo themselves, who can help it? Except God comes in from heaven with a mighty hand to help, our wound is incurable.</w:t>
      </w:r>
    </w:p>
    <w:p w14:paraId="116B8141">
      <w:pPr>
        <w:pStyle w:val="5"/>
        <w:spacing w:before="284" w:line="261" w:lineRule="auto"/>
        <w:ind w:right="120"/>
      </w:pPr>
      <w:r>
        <w:t>Thus</w:t>
      </w:r>
      <w:r>
        <w:rPr>
          <w:spacing w:val="40"/>
        </w:rPr>
        <w:t xml:space="preserve"> </w:t>
      </w:r>
      <w:r>
        <w:t>you</w:t>
      </w:r>
      <w:r>
        <w:rPr>
          <w:spacing w:val="40"/>
        </w:rPr>
        <w:t xml:space="preserve"> </w:t>
      </w:r>
      <w:r>
        <w:t>have</w:t>
      </w:r>
      <w:r>
        <w:rPr>
          <w:spacing w:val="40"/>
        </w:rPr>
        <w:t xml:space="preserve"> </w:t>
      </w:r>
      <w:r>
        <w:t>seen</w:t>
      </w:r>
      <w:r>
        <w:rPr>
          <w:spacing w:val="40"/>
        </w:rPr>
        <w:t xml:space="preserve"> </w:t>
      </w:r>
      <w:r>
        <w:t>what</w:t>
      </w:r>
      <w:r>
        <w:rPr>
          <w:spacing w:val="40"/>
        </w:rPr>
        <w:t xml:space="preserve"> </w:t>
      </w:r>
      <w:r>
        <w:t>evil</w:t>
      </w:r>
      <w:r>
        <w:rPr>
          <w:spacing w:val="40"/>
        </w:rPr>
        <w:t xml:space="preserve"> </w:t>
      </w:r>
      <w:r>
        <w:t>and</w:t>
      </w:r>
      <w:r>
        <w:rPr>
          <w:spacing w:val="40"/>
        </w:rPr>
        <w:t xml:space="preserve"> </w:t>
      </w:r>
      <w:r>
        <w:t>bitter</w:t>
      </w:r>
      <w:r>
        <w:rPr>
          <w:spacing w:val="40"/>
        </w:rPr>
        <w:t xml:space="preserve"> </w:t>
      </w:r>
      <w:r>
        <w:t>things</w:t>
      </w:r>
      <w:r>
        <w:rPr>
          <w:spacing w:val="40"/>
        </w:rPr>
        <w:t xml:space="preserve"> </w:t>
      </w:r>
      <w:r>
        <w:t>our</w:t>
      </w:r>
      <w:r>
        <w:rPr>
          <w:spacing w:val="40"/>
        </w:rPr>
        <w:t xml:space="preserve"> </w:t>
      </w:r>
      <w:r>
        <w:t>divisions</w:t>
      </w:r>
      <w:r>
        <w:rPr>
          <w:spacing w:val="40"/>
        </w:rPr>
        <w:t xml:space="preserve"> </w:t>
      </w:r>
      <w:r>
        <w:t>are;</w:t>
      </w:r>
      <w:r>
        <w:rPr>
          <w:spacing w:val="40"/>
        </w:rPr>
        <w:t xml:space="preserve"> </w:t>
      </w:r>
      <w:r>
        <w:t>their root is evil and bitter, and they are the root of much evil and bitter fruit.</w:t>
      </w:r>
      <w:r>
        <w:rPr>
          <w:spacing w:val="80"/>
          <w:w w:val="150"/>
        </w:rPr>
        <w:t xml:space="preserve"> </w:t>
      </w:r>
      <w:r>
        <w:t>We read Genes. 38:29. that Pharez was the son of Tamar; Pharez signifies division,</w:t>
      </w:r>
      <w:r>
        <w:rPr>
          <w:spacing w:val="30"/>
        </w:rPr>
        <w:t xml:space="preserve"> </w:t>
      </w:r>
      <w:r>
        <w:t>fraction,</w:t>
      </w:r>
      <w:r>
        <w:rPr>
          <w:spacing w:val="30"/>
        </w:rPr>
        <w:t xml:space="preserve"> </w:t>
      </w:r>
      <w:r>
        <w:t>from</w:t>
      </w:r>
      <w:r>
        <w:rPr>
          <w:spacing w:val="32"/>
        </w:rPr>
        <w:t xml:space="preserve"> </w:t>
      </w:r>
      <w:r>
        <w:t>whence</w:t>
      </w:r>
      <w:r>
        <w:rPr>
          <w:spacing w:val="30"/>
        </w:rPr>
        <w:t xml:space="preserve"> </w:t>
      </w:r>
      <w:r>
        <w:t>he</w:t>
      </w:r>
      <w:r>
        <w:rPr>
          <w:spacing w:val="32"/>
        </w:rPr>
        <w:t xml:space="preserve"> </w:t>
      </w:r>
      <w:r>
        <w:t>had</w:t>
      </w:r>
      <w:r>
        <w:rPr>
          <w:spacing w:val="30"/>
        </w:rPr>
        <w:t xml:space="preserve"> </w:t>
      </w:r>
      <w:r>
        <w:t>his</w:t>
      </w:r>
      <w:r>
        <w:rPr>
          <w:spacing w:val="32"/>
        </w:rPr>
        <w:t xml:space="preserve"> </w:t>
      </w:r>
      <w:r>
        <w:t>name;</w:t>
      </w:r>
      <w:r>
        <w:rPr>
          <w:spacing w:val="30"/>
        </w:rPr>
        <w:t xml:space="preserve"> </w:t>
      </w:r>
      <w:r>
        <w:t>Tamar</w:t>
      </w:r>
      <w:r>
        <w:rPr>
          <w:spacing w:val="32"/>
        </w:rPr>
        <w:t xml:space="preserve"> </w:t>
      </w:r>
      <w:r>
        <w:t>signifies</w:t>
      </w:r>
      <w:r>
        <w:rPr>
          <w:spacing w:val="30"/>
        </w:rPr>
        <w:t xml:space="preserve"> </w:t>
      </w:r>
      <w:r>
        <w:t>a</w:t>
      </w:r>
      <w:r>
        <w:rPr>
          <w:spacing w:val="32"/>
        </w:rPr>
        <w:t xml:space="preserve"> </w:t>
      </w:r>
      <w:r>
        <w:rPr>
          <w:spacing w:val="-4"/>
        </w:rPr>
        <w:t>Palm</w:t>
      </w:r>
    </w:p>
    <w:p w14:paraId="7EACCB35">
      <w:pPr>
        <w:spacing w:after="0" w:line="261" w:lineRule="auto"/>
        <w:sectPr>
          <w:pgSz w:w="12240" w:h="15840"/>
          <w:pgMar w:top="1360" w:right="1320" w:bottom="280" w:left="1340" w:header="720" w:footer="720" w:gutter="0"/>
          <w:cols w:space="720" w:num="1"/>
        </w:sectPr>
      </w:pPr>
    </w:p>
    <w:p w14:paraId="34097C15">
      <w:pPr>
        <w:pStyle w:val="5"/>
        <w:spacing w:line="261" w:lineRule="auto"/>
        <w:ind w:right="121"/>
      </w:pPr>
      <w:r>
        <w:t xml:space="preserve">tree,* Ab amaritudine, says Pagnine, according to some, from bitterness; Division comes from bitterness, and begets, like it self , nothing but </w:t>
      </w:r>
      <w:r>
        <w:rPr>
          <w:spacing w:val="-2"/>
        </w:rPr>
        <w:t>bitterness.</w:t>
      </w:r>
    </w:p>
    <w:p w14:paraId="5741FDC7">
      <w:pPr>
        <w:pStyle w:val="5"/>
        <w:spacing w:before="0"/>
        <w:ind w:left="0"/>
        <w:jc w:val="left"/>
      </w:pPr>
    </w:p>
    <w:p w14:paraId="6A54D4D1">
      <w:pPr>
        <w:pStyle w:val="6"/>
        <w:keepNext w:val="0"/>
        <w:keepLines w:val="0"/>
        <w:widowControl/>
        <w:suppressLineNumbers w:val="0"/>
      </w:pPr>
      <w:r>
        <w:t>普鲁塔克报道说,有一支由三百人组成的底比斯军队,对敌人来说是最可怕的,立下了最大的战功。它被称为"圣队",因为他们憎恶卑鄙的事,愿意为正直的事业冒生命危险,他们惧怕可耻的羞辱,胜过惧怕光荣的危险。但普鲁塔克认为,尽管这是它得名"圣队"的一个原因,然而最初的原因是因为队员彼此全然相爱。他说,用柏拉图所说"依神的旨意称情人为神圣的朋友"的同样理由,可以称这支底比斯军队为"圣队"。这些底比斯人与本国其他人一起,有抵抗强大的斯巴达人的力量,雅典人因惧怕斯巴达人的这股力量,停止保护底比斯人,放弃了先前与他们所立的盟约。底比斯人说,人人都完了。但是这些被藐视的底比斯人在特吉拉城遇到了斯巴达人,根据一些人的估计,斯巴达人的数目是他们的六倍,且都是善战的勇士。有人跑到底比斯军队的队长伯罗庇达面前说:"先生,我们落在斯巴达人手里了。"伯罗庇达说:"不,是他们落在我们手里了。"结果正是如此,因为他们把斯巴达人彻底打败了。在斯巴达人所打的一切仗中,无论是与希腊人作战,还是与蛮族作战,编年史从未提到他们在人数相等的战斗中被打败过。于是这些底比斯人使他们的敌人十分惧怕,很长一段时间内没有人敢与他们交战。这场战斗以后,伯罗庇达总是把他们放在一起,在最危险的战斗中总是率先让他们冲锋。然而尽管立下这么大的战功,他们得到人民的报答却很差。他们的队长伯罗庇达回家后,有人煽动一党反对他,想要打垮他,只是没能得逞。据进一步报道,这支军队直到喀罗尼亚战役才被打垮,看来那时又增添了一些人。可见爱和勇气甚至至死也能在军队中发挥什么作用。腓力在察看阵亡将士的尸体时,看见四百具尸体一具挨着一具倒在地上,胸口都被长矛刺穿。有人告诉他这是爱人组成的军队,他禁不住悲伤流涕,说:"有人以为这些人行了或遭了邪恶、可耻的事,这种人有祸了。"</w:t>
      </w:r>
    </w:p>
    <w:p w14:paraId="5B69EB82">
      <w:pPr>
        <w:pStyle w:val="6"/>
        <w:keepNext w:val="0"/>
        <w:keepLines w:val="0"/>
        <w:widowControl/>
        <w:suppressLineNumbers w:val="0"/>
      </w:pPr>
      <w:r>
        <w:t>自从我们的军队联合以来,神奇妙地赐福给他们。战士尚且能和睦,这岂不美吗?而致力于和平的人反倒争战,这该有多不合宜啊!但事实就是如此。制造分裂的种子从未像近来这样猖獗地在我们中间滋生。人的灵性在这城里似乎变得十分热烈,随时准备沸腾起来,彼此攻击,这种情形胜过从前。主使伦敦成为整个王国,甚至邻国的祝福。那些尚未出生的孩子将有理由为着伦敦称颂神,为着他们的联合、忠心、勇气和慷慨称颂神。难道现在,当神将要使我们脱离仇敌的愤怒,赐安息给我们的时候,我们中间反倒要点起纷争的火吗?难道我们过去一切怜悯和将来一切盼望的安慰,都要因着兴起新的纷争而丧失吗?难道这竟要从这城里发生?主必不允。愿主使你们像耶路撒冷,成为自己里面联络整齐、合而为一的城。你们的名字本身就带着合一。西塞罗说,Civis(公民)一词源自coeundo(联合),因为公民被社会的纽带联络在一起,成为一体,好像Coivis。我记得在李维写的一本书里读到西庇阿对迦太基的公民发表了一篇值得注意的演讲。他说:"我该用什么名称称呼你们?我不知道。我可以称你们为公民吗?你们已经背叛了自己的国家。"事情在这座城市还没有发展到这种地步。愿主禁止那从前所拥有的合一和爱,竟发生这样的蜕变,以致有理由说:"你们还能称为公民吗?你们已经背弛了从前的合一,背弛了从前彼此的爱。"哦,不,让弟兄相爱的心存到永远(来13:1)。不要让人夺去你们的冠冕,要在四围的全国和来到你们中间的所有外人眼中保持荣耀。我们为伦敦求平安,愿爱伦敦的人亨通,愿城中平安,宫内兴旺。如果有人说,这罪不在这城,只是少数人的事,我很乐意像西庇阿在他前面提到的那篇演讲中对迦太基人所说的那样回答:"你们若否认,我很愿意相信。只要你们彼此联络得更加坚固,正如你们中间有人在设法离间你们一样,就足以证明事实并非如此。"</w:t>
      </w:r>
    </w:p>
    <w:p w14:paraId="66AFAE82">
      <w:pPr>
        <w:pStyle w:val="6"/>
        <w:keepNext w:val="0"/>
        <w:keepLines w:val="0"/>
        <w:widowControl/>
        <w:suppressLineNumbers w:val="0"/>
      </w:pPr>
      <w:r>
        <w:t>我们分裂所带来灾难的第二个加重,是在这灾难临到我们的时候,必定没有人怜悯我们。如果神任凭仇敌胜过我们,普世所有的新教党都会怜悯我们。如果那些逃脱的人逃到他们那里去保全性命,他们必定存怜悯的心接待他们。但如果我们因着分裂自取灭亡,我们在众人眼中就要被藐视。如果我们逃到他们那里去,我们可能会受到斥责:"你们是不配活着的一代人,神将机会交在你们手中,使你们和所有新教党都得益处。你们本可以挣脱奴役的枷锁,在许多方面帮助我们,但你们却有骄傲、嫉妒、好争竞的灵,以致你们彼此离间,彼此伤害,结果害了自己和你们的后代。你们不配活在世人中间。"我们怎能承受这样的斥责?人在困苦中都希望得怜悯,但在这样的困苦中,怜悯是不可指望的。</w:t>
      </w:r>
    </w:p>
    <w:p w14:paraId="40C89170">
      <w:pPr>
        <w:pStyle w:val="6"/>
        <w:keepNext w:val="0"/>
        <w:keepLines w:val="0"/>
        <w:widowControl/>
        <w:suppressLineNumbers w:val="0"/>
      </w:pPr>
      <w:r>
        <w:t>第三,我们的良心要当面责备自己,告诉我们这一切都是咎由自取。被定罪的人所受的极大痛苦,就是他们的良心要永远谴责他们,定他们的罪。这就是良心的虫永远咬啮他们的原因。</w:t>
      </w:r>
    </w:p>
    <w:p w14:paraId="67475E04">
      <w:pPr>
        <w:pStyle w:val="6"/>
        <w:keepNext w:val="0"/>
        <w:keepLines w:val="0"/>
        <w:widowControl/>
        <w:suppressLineNumbers w:val="0"/>
      </w:pPr>
      <w:r>
        <w:t>第四,施行这灾难的,是那些与我们亲密的人,是我们的弟兄,是不久前还与我们亲爱的人,这使我们的灾难加重。这该是何等大的灾难啊!犹大人上到参孙那里,要将他交在非利士人手里,参孙对他们说:"你们要向我起誓,你们自己不击杀我。"(士15:12)他以为犹大人来攻击他是极其痛苦的事。他并不十分在意非利士人能把他怎么样。世上确实没有什么比弟兄使弟兄陷入困境更令人伤心的了。记载苏拉和马略之间战争的历史说,有一个人杀了一个人,起初不知道那人是谁,但后来他一看,才发现是自己的兄弟,他心里极其伤痛,就拔剑刺进自己的肚腹。成为使弟兄受祸的器皿,或是从弟兄受害,都是极大的祸患。</w:t>
      </w:r>
    </w:p>
    <w:p w14:paraId="1D7BDB45">
      <w:pPr>
        <w:pStyle w:val="6"/>
        <w:keepNext w:val="0"/>
        <w:keepLines w:val="0"/>
        <w:widowControl/>
        <w:suppressLineNumbers w:val="0"/>
      </w:pPr>
      <w:r>
        <w:t>这一点足以使我们停止分裂,设法联合。普鲁塔克在前面提到的那篇关于伯罗庇达生平的文章里说,诗人们写道,拉伊俄斯被兄弟俄狄浦斯所杀的不幸,是底比斯人开始彼此相爱,联合成前面提到的那支圣队的最初原因。如果这个理由足以使我们停止纷争,那我们中间已经有足够多这样的事了。愿主怜悯我们。</w:t>
      </w:r>
    </w:p>
    <w:p w14:paraId="10D6BF34">
      <w:pPr>
        <w:pStyle w:val="6"/>
        <w:keepNext w:val="0"/>
        <w:keepLines w:val="0"/>
        <w:widowControl/>
        <w:suppressLineNumbers w:val="0"/>
      </w:pPr>
      <w:r>
        <w:t>第五,我们在政体中纷争所带来的灾难,是这样的:如果我们被打败,我们在外在景况上就完了,我们和我们的后代都要成为奴隶;如果我们得胜,我们的胜利中也充满悲哀。这样的战争是悲惨的。罗马人的内战就是这样,没有凯旋式可庆祝,即使得胜了也满了悲哀。</w:t>
      </w:r>
    </w:p>
    <w:p w14:paraId="5E200C7D">
      <w:pPr>
        <w:pStyle w:val="6"/>
        <w:keepNext w:val="0"/>
        <w:keepLines w:val="0"/>
        <w:widowControl/>
        <w:suppressLineNumbers w:val="0"/>
      </w:pPr>
      <w:r>
        <w:t>第六,还能有什么帮助?因为我们在有意使自己悲惨。如果人存心自取灭亡,谁能阻止?除非神从天上大能的手来帮助,否则我们的创伤无法医治。</w:t>
      </w:r>
    </w:p>
    <w:p w14:paraId="1A0D6E04">
      <w:pPr>
        <w:pStyle w:val="6"/>
        <w:keepNext w:val="0"/>
        <w:keepLines w:val="0"/>
        <w:widowControl/>
        <w:suppressLineNumbers w:val="0"/>
      </w:pPr>
      <w:r>
        <w:t>这样,你们看到我们的分裂有什么罪恶和痛苦。它们的根是邪恶和痛苦的,它们结出许多邪恶和痛苦的果子。创世记38:29记载法勒斯是他玛所生的儿子。法勒斯的意思是分裂、破裂,他的名字就是从这里来的。他玛的意思是棕树,帕尼恩说,根据有些人的解释,也有痛苦的意思。分裂来自痛苦,所生的也与它一样,无非就是痛苦。</w:t>
      </w:r>
    </w:p>
    <w:p w14:paraId="21414F9C">
      <w:pPr>
        <w:pStyle w:val="5"/>
        <w:spacing w:before="0"/>
        <w:ind w:left="0"/>
        <w:jc w:val="left"/>
      </w:pPr>
    </w:p>
    <w:p w14:paraId="0E7D5B65">
      <w:pPr>
        <w:pStyle w:val="5"/>
        <w:spacing w:before="0"/>
        <w:ind w:left="0"/>
        <w:jc w:val="left"/>
      </w:pPr>
    </w:p>
    <w:p w14:paraId="70ABE348">
      <w:pPr>
        <w:pStyle w:val="5"/>
        <w:spacing w:before="0"/>
        <w:ind w:left="0"/>
        <w:jc w:val="left"/>
      </w:pPr>
    </w:p>
    <w:p w14:paraId="0DF4D4B1">
      <w:pPr>
        <w:pStyle w:val="5"/>
        <w:spacing w:before="0"/>
        <w:ind w:left="0"/>
        <w:jc w:val="left"/>
      </w:pPr>
    </w:p>
    <w:p w14:paraId="6C5F0A2C">
      <w:pPr>
        <w:pStyle w:val="5"/>
        <w:spacing w:before="0"/>
        <w:ind w:left="0"/>
        <w:jc w:val="left"/>
      </w:pPr>
    </w:p>
    <w:p w14:paraId="3FA23F87">
      <w:pPr>
        <w:pStyle w:val="5"/>
        <w:spacing w:before="0"/>
        <w:ind w:left="0"/>
        <w:jc w:val="left"/>
      </w:pPr>
    </w:p>
    <w:p w14:paraId="47BDDA3A">
      <w:pPr>
        <w:pStyle w:val="5"/>
        <w:spacing w:before="0"/>
        <w:ind w:left="0"/>
        <w:jc w:val="left"/>
      </w:pPr>
    </w:p>
    <w:p w14:paraId="4FC0BEB4">
      <w:pPr>
        <w:pStyle w:val="5"/>
        <w:spacing w:before="61"/>
        <w:ind w:left="0"/>
        <w:jc w:val="left"/>
      </w:pPr>
    </w:p>
    <w:p w14:paraId="605C1E32">
      <w:pPr>
        <w:pStyle w:val="2"/>
      </w:pPr>
      <w:bookmarkStart w:id="53" w:name="_bookmark30"/>
      <w:bookmarkEnd w:id="53"/>
      <w:r>
        <w:t>CHAP.</w:t>
      </w:r>
      <w:r>
        <w:rPr>
          <w:spacing w:val="-4"/>
        </w:rPr>
        <w:t xml:space="preserve"> </w:t>
      </w:r>
      <w:r>
        <w:rPr>
          <w:spacing w:val="-5"/>
        </w:rPr>
        <w:t>XXX</w:t>
      </w:r>
    </w:p>
    <w:p w14:paraId="4ECF596C">
      <w:pPr>
        <w:pStyle w:val="3"/>
        <w:spacing w:line="252" w:lineRule="auto"/>
        <w:ind w:right="212"/>
      </w:pPr>
      <w:r>
        <w:t>Cautions about our Divisions, that we may not make an ill use of them, but try if it be possible to get good out of them.</w:t>
      </w:r>
    </w:p>
    <w:p w14:paraId="703F12C1">
      <w:pPr>
        <w:pStyle w:val="5"/>
        <w:spacing w:before="407" w:line="261" w:lineRule="auto"/>
        <w:ind w:right="125"/>
      </w:pPr>
      <w:r>
        <w:t>Our Divisions are very evil, yet let us not make-them worse then they are, and let us take heed that we be not made worse by them. Wherefore we</w:t>
      </w:r>
      <w:r>
        <w:rPr>
          <w:spacing w:val="40"/>
        </w:rPr>
        <w:t xml:space="preserve"> </w:t>
      </w:r>
      <w:r>
        <w:rPr>
          <w:spacing w:val="-2"/>
        </w:rPr>
        <w:t>shall</w:t>
      </w:r>
    </w:p>
    <w:p w14:paraId="62A7A774">
      <w:pPr>
        <w:pStyle w:val="5"/>
        <w:spacing w:before="284"/>
      </w:pPr>
      <w:r>
        <w:t>First,</w:t>
      </w:r>
      <w:r>
        <w:rPr>
          <w:spacing w:val="10"/>
        </w:rPr>
        <w:t xml:space="preserve"> </w:t>
      </w:r>
      <w:r>
        <w:t>shew</w:t>
      </w:r>
      <w:r>
        <w:rPr>
          <w:spacing w:val="10"/>
        </w:rPr>
        <w:t xml:space="preserve"> </w:t>
      </w:r>
      <w:r>
        <w:t>what</w:t>
      </w:r>
      <w:r>
        <w:rPr>
          <w:spacing w:val="10"/>
        </w:rPr>
        <w:t xml:space="preserve"> </w:t>
      </w:r>
      <w:r>
        <w:t>are</w:t>
      </w:r>
      <w:r>
        <w:rPr>
          <w:spacing w:val="10"/>
        </w:rPr>
        <w:t xml:space="preserve"> </w:t>
      </w:r>
      <w:r>
        <w:t>those</w:t>
      </w:r>
      <w:r>
        <w:rPr>
          <w:spacing w:val="11"/>
        </w:rPr>
        <w:t xml:space="preserve"> </w:t>
      </w:r>
      <w:r>
        <w:t>ill</w:t>
      </w:r>
      <w:r>
        <w:rPr>
          <w:spacing w:val="10"/>
        </w:rPr>
        <w:t xml:space="preserve"> </w:t>
      </w:r>
      <w:r>
        <w:t>uses</w:t>
      </w:r>
      <w:r>
        <w:rPr>
          <w:spacing w:val="10"/>
        </w:rPr>
        <w:t xml:space="preserve"> </w:t>
      </w:r>
      <w:r>
        <w:t>which</w:t>
      </w:r>
      <w:r>
        <w:rPr>
          <w:spacing w:val="10"/>
        </w:rPr>
        <w:t xml:space="preserve"> </w:t>
      </w:r>
      <w:r>
        <w:t>many</w:t>
      </w:r>
      <w:r>
        <w:rPr>
          <w:spacing w:val="11"/>
        </w:rPr>
        <w:t xml:space="preserve"> </w:t>
      </w:r>
      <w:r>
        <w:t>make</w:t>
      </w:r>
      <w:r>
        <w:rPr>
          <w:spacing w:val="10"/>
        </w:rPr>
        <w:t xml:space="preserve"> </w:t>
      </w:r>
      <w:r>
        <w:t>of</w:t>
      </w:r>
      <w:r>
        <w:rPr>
          <w:spacing w:val="10"/>
        </w:rPr>
        <w:t xml:space="preserve"> </w:t>
      </w:r>
      <w:r>
        <w:rPr>
          <w:spacing w:val="-2"/>
        </w:rPr>
        <w:t>them.</w:t>
      </w:r>
    </w:p>
    <w:p w14:paraId="0396DF7D">
      <w:pPr>
        <w:pStyle w:val="5"/>
        <w:spacing w:before="316" w:line="261" w:lineRule="auto"/>
        <w:ind w:right="119"/>
      </w:pPr>
      <w:r>
        <w:t>Secondly,</w:t>
      </w:r>
      <w:r>
        <w:rPr>
          <w:spacing w:val="40"/>
        </w:rPr>
        <w:t xml:space="preserve"> </w:t>
      </w:r>
      <w:r>
        <w:t>that</w:t>
      </w:r>
      <w:r>
        <w:rPr>
          <w:spacing w:val="40"/>
        </w:rPr>
        <w:t xml:space="preserve"> </w:t>
      </w:r>
      <w:r>
        <w:t>it</w:t>
      </w:r>
      <w:r>
        <w:rPr>
          <w:spacing w:val="40"/>
        </w:rPr>
        <w:t xml:space="preserve"> </w:t>
      </w:r>
      <w:r>
        <w:t>is</w:t>
      </w:r>
      <w:r>
        <w:rPr>
          <w:spacing w:val="40"/>
        </w:rPr>
        <w:t xml:space="preserve"> </w:t>
      </w:r>
      <w:r>
        <w:t>no</w:t>
      </w:r>
      <w:r>
        <w:rPr>
          <w:spacing w:val="40"/>
        </w:rPr>
        <w:t xml:space="preserve"> </w:t>
      </w:r>
      <w:r>
        <w:t>such</w:t>
      </w:r>
      <w:r>
        <w:rPr>
          <w:spacing w:val="40"/>
        </w:rPr>
        <w:t xml:space="preserve"> </w:t>
      </w:r>
      <w:r>
        <w:t>strange</w:t>
      </w:r>
      <w:r>
        <w:rPr>
          <w:spacing w:val="40"/>
        </w:rPr>
        <w:t xml:space="preserve"> </w:t>
      </w:r>
      <w:r>
        <w:t>thing</w:t>
      </w:r>
      <w:r>
        <w:rPr>
          <w:spacing w:val="40"/>
        </w:rPr>
        <w:t xml:space="preserve"> </w:t>
      </w:r>
      <w:r>
        <w:t>as</w:t>
      </w:r>
      <w:r>
        <w:rPr>
          <w:spacing w:val="40"/>
        </w:rPr>
        <w:t xml:space="preserve"> </w:t>
      </w:r>
      <w:r>
        <w:t>some</w:t>
      </w:r>
      <w:r>
        <w:rPr>
          <w:spacing w:val="40"/>
        </w:rPr>
        <w:t xml:space="preserve"> </w:t>
      </w:r>
      <w:r>
        <w:t>would</w:t>
      </w:r>
      <w:r>
        <w:rPr>
          <w:spacing w:val="40"/>
        </w:rPr>
        <w:t xml:space="preserve"> </w:t>
      </w:r>
      <w:r>
        <w:t>make</w:t>
      </w:r>
      <w:r>
        <w:rPr>
          <w:spacing w:val="40"/>
        </w:rPr>
        <w:t xml:space="preserve"> </w:t>
      </w:r>
      <w:r>
        <w:t>it,</w:t>
      </w:r>
      <w:r>
        <w:rPr>
          <w:spacing w:val="40"/>
        </w:rPr>
        <w:t xml:space="preserve"> </w:t>
      </w:r>
      <w:r>
        <w:t>that there should be divisions in times of Reformation.</w:t>
      </w:r>
    </w:p>
    <w:p w14:paraId="464E00C4">
      <w:pPr>
        <w:pStyle w:val="5"/>
        <w:spacing w:before="285" w:line="261" w:lineRule="auto"/>
        <w:ind w:right="121"/>
      </w:pPr>
      <w:r>
        <w:t>Thirdly, how it comes to passe that godly men are divided, who above all men, one would think, should agree.</w:t>
      </w:r>
    </w:p>
    <w:p w14:paraId="2135A15C">
      <w:pPr>
        <w:pStyle w:val="5"/>
        <w:spacing w:before="286" w:line="261" w:lineRule="auto"/>
        <w:ind w:right="121"/>
      </w:pPr>
      <w:r>
        <w:t>Fourthly, why these differences are so strong, and sometimes so sharp amongst those men who seem to come very near together in the main, the matter of whose difference lies in smaller things.</w:t>
      </w:r>
    </w:p>
    <w:p w14:paraId="0CCD2100">
      <w:pPr>
        <w:pStyle w:val="5"/>
        <w:spacing w:before="284" w:line="261" w:lineRule="auto"/>
        <w:ind w:right="122"/>
      </w:pPr>
      <w:r>
        <w:t>Fifthly, how far God himself, and Christ, and the Gospel, may be said to have a hand in our Divisions.</w:t>
      </w:r>
    </w:p>
    <w:p w14:paraId="6A1DF8A8">
      <w:pPr>
        <w:spacing w:after="0" w:line="261" w:lineRule="auto"/>
        <w:sectPr>
          <w:pgSz w:w="12240" w:h="15840"/>
          <w:pgMar w:top="1360" w:right="1320" w:bottom="280" w:left="1340" w:header="720" w:footer="720" w:gutter="0"/>
          <w:cols w:space="720" w:num="1"/>
        </w:sectPr>
      </w:pPr>
    </w:p>
    <w:p w14:paraId="424055B0">
      <w:pPr>
        <w:pStyle w:val="5"/>
        <w:jc w:val="left"/>
      </w:pPr>
      <w:r>
        <w:t>Sixthly,</w:t>
      </w:r>
      <w:r>
        <w:rPr>
          <w:spacing w:val="10"/>
        </w:rPr>
        <w:t xml:space="preserve"> </w:t>
      </w:r>
      <w:r>
        <w:t>What</w:t>
      </w:r>
      <w:r>
        <w:rPr>
          <w:spacing w:val="11"/>
        </w:rPr>
        <w:t xml:space="preserve"> </w:t>
      </w:r>
      <w:r>
        <w:t>good</w:t>
      </w:r>
      <w:r>
        <w:rPr>
          <w:spacing w:val="11"/>
        </w:rPr>
        <w:t xml:space="preserve"> </w:t>
      </w:r>
      <w:r>
        <w:t>uses</w:t>
      </w:r>
      <w:r>
        <w:rPr>
          <w:spacing w:val="11"/>
        </w:rPr>
        <w:t xml:space="preserve"> </w:t>
      </w:r>
      <w:r>
        <w:t>we</w:t>
      </w:r>
      <w:r>
        <w:rPr>
          <w:spacing w:val="11"/>
        </w:rPr>
        <w:t xml:space="preserve"> </w:t>
      </w:r>
      <w:r>
        <w:t>should</w:t>
      </w:r>
      <w:r>
        <w:rPr>
          <w:spacing w:val="11"/>
        </w:rPr>
        <w:t xml:space="preserve"> </w:t>
      </w:r>
      <w:r>
        <w:t>make</w:t>
      </w:r>
      <w:r>
        <w:rPr>
          <w:spacing w:val="11"/>
        </w:rPr>
        <w:t xml:space="preserve"> </w:t>
      </w:r>
      <w:r>
        <w:t>of</w:t>
      </w:r>
      <w:r>
        <w:rPr>
          <w:spacing w:val="11"/>
        </w:rPr>
        <w:t xml:space="preserve"> </w:t>
      </w:r>
      <w:r>
        <w:t>our</w:t>
      </w:r>
      <w:r>
        <w:rPr>
          <w:spacing w:val="11"/>
        </w:rPr>
        <w:t xml:space="preserve"> </w:t>
      </w:r>
      <w:r>
        <w:rPr>
          <w:spacing w:val="-2"/>
        </w:rPr>
        <w:t>Divisions.</w:t>
      </w:r>
    </w:p>
    <w:p w14:paraId="2A310881">
      <w:pPr>
        <w:pStyle w:val="5"/>
        <w:spacing w:before="315"/>
        <w:jc w:val="left"/>
      </w:pPr>
      <w:r>
        <w:t>For</w:t>
      </w:r>
      <w:r>
        <w:rPr>
          <w:spacing w:val="9"/>
        </w:rPr>
        <w:t xml:space="preserve"> </w:t>
      </w:r>
      <w:r>
        <w:t>the</w:t>
      </w:r>
      <w:r>
        <w:rPr>
          <w:spacing w:val="10"/>
        </w:rPr>
        <w:t xml:space="preserve"> </w:t>
      </w:r>
      <w:r>
        <w:t>first.</w:t>
      </w:r>
      <w:r>
        <w:rPr>
          <w:spacing w:val="10"/>
        </w:rPr>
        <w:t xml:space="preserve"> </w:t>
      </w:r>
      <w:r>
        <w:t>The</w:t>
      </w:r>
      <w:r>
        <w:rPr>
          <w:spacing w:val="10"/>
        </w:rPr>
        <w:t xml:space="preserve"> </w:t>
      </w:r>
      <w:r>
        <w:t>ill</w:t>
      </w:r>
      <w:r>
        <w:rPr>
          <w:spacing w:val="10"/>
        </w:rPr>
        <w:t xml:space="preserve"> </w:t>
      </w:r>
      <w:r>
        <w:t>uses</w:t>
      </w:r>
      <w:r>
        <w:rPr>
          <w:spacing w:val="10"/>
        </w:rPr>
        <w:t xml:space="preserve"> </w:t>
      </w:r>
      <w:r>
        <w:t>that</w:t>
      </w:r>
      <w:r>
        <w:rPr>
          <w:spacing w:val="10"/>
        </w:rPr>
        <w:t xml:space="preserve"> </w:t>
      </w:r>
      <w:r>
        <w:t>many</w:t>
      </w:r>
      <w:r>
        <w:rPr>
          <w:spacing w:val="9"/>
        </w:rPr>
        <w:t xml:space="preserve"> </w:t>
      </w:r>
      <w:r>
        <w:t>make</w:t>
      </w:r>
      <w:r>
        <w:rPr>
          <w:spacing w:val="10"/>
        </w:rPr>
        <w:t xml:space="preserve"> </w:t>
      </w:r>
      <w:r>
        <w:t>of</w:t>
      </w:r>
      <w:r>
        <w:rPr>
          <w:spacing w:val="10"/>
        </w:rPr>
        <w:t xml:space="preserve"> </w:t>
      </w:r>
      <w:r>
        <w:t>our</w:t>
      </w:r>
      <w:r>
        <w:rPr>
          <w:spacing w:val="10"/>
        </w:rPr>
        <w:t xml:space="preserve"> </w:t>
      </w:r>
      <w:r>
        <w:t>Divisions,</w:t>
      </w:r>
      <w:r>
        <w:rPr>
          <w:spacing w:val="10"/>
        </w:rPr>
        <w:t xml:space="preserve"> </w:t>
      </w:r>
      <w:r>
        <w:rPr>
          <w:spacing w:val="-4"/>
        </w:rPr>
        <w:t>are,</w:t>
      </w:r>
    </w:p>
    <w:p w14:paraId="1655B031">
      <w:pPr>
        <w:pStyle w:val="5"/>
        <w:spacing w:before="315" w:line="261" w:lineRule="auto"/>
        <w:ind w:right="118"/>
      </w:pPr>
      <w:r>
        <w:t>First, Some upon the evils they see and feel in them, think it was better</w:t>
      </w:r>
      <w:r>
        <w:rPr>
          <w:spacing w:val="80"/>
        </w:rPr>
        <w:t xml:space="preserve"> </w:t>
      </w:r>
      <w:r>
        <w:t>with us heretofore, and wish we had those times again; Just like the murmuring Israelites, as soon as they were put to any straits, they wished they were in Egypt again; it was better with us then, say they. Yea Num. 16:13. out of discontent with their present condition, they commend the Land of Egypt, wherein they were Bond-slaves, to be a Land that flowed with</w:t>
      </w:r>
      <w:r>
        <w:rPr>
          <w:spacing w:val="25"/>
        </w:rPr>
        <w:t xml:space="preserve"> </w:t>
      </w:r>
      <w:r>
        <w:t>milk</w:t>
      </w:r>
      <w:r>
        <w:rPr>
          <w:spacing w:val="25"/>
        </w:rPr>
        <w:t xml:space="preserve"> </w:t>
      </w:r>
      <w:r>
        <w:t>and</w:t>
      </w:r>
      <w:r>
        <w:rPr>
          <w:spacing w:val="25"/>
        </w:rPr>
        <w:t xml:space="preserve"> </w:t>
      </w:r>
      <w:r>
        <w:t>honey,</w:t>
      </w:r>
      <w:r>
        <w:rPr>
          <w:spacing w:val="25"/>
        </w:rPr>
        <w:t xml:space="preserve"> </w:t>
      </w:r>
      <w:r>
        <w:t>murmuring</w:t>
      </w:r>
      <w:r>
        <w:rPr>
          <w:spacing w:val="25"/>
        </w:rPr>
        <w:t xml:space="preserve"> </w:t>
      </w:r>
      <w:r>
        <w:t>at</w:t>
      </w:r>
      <w:r>
        <w:rPr>
          <w:spacing w:val="25"/>
        </w:rPr>
        <w:t xml:space="preserve"> </w:t>
      </w:r>
      <w:r>
        <w:t>Moses</w:t>
      </w:r>
      <w:r>
        <w:rPr>
          <w:spacing w:val="25"/>
        </w:rPr>
        <w:t xml:space="preserve"> </w:t>
      </w:r>
      <w:r>
        <w:t>that</w:t>
      </w:r>
      <w:r>
        <w:rPr>
          <w:spacing w:val="25"/>
        </w:rPr>
        <w:t xml:space="preserve"> </w:t>
      </w:r>
      <w:r>
        <w:t>brought</w:t>
      </w:r>
      <w:r>
        <w:rPr>
          <w:spacing w:val="25"/>
        </w:rPr>
        <w:t xml:space="preserve"> </w:t>
      </w:r>
      <w:r>
        <w:t>them</w:t>
      </w:r>
      <w:r>
        <w:rPr>
          <w:spacing w:val="25"/>
        </w:rPr>
        <w:t xml:space="preserve"> </w:t>
      </w:r>
      <w:r>
        <w:t>out</w:t>
      </w:r>
      <w:r>
        <w:rPr>
          <w:spacing w:val="25"/>
        </w:rPr>
        <w:t xml:space="preserve"> </w:t>
      </w:r>
      <w:r>
        <w:t>of</w:t>
      </w:r>
      <w:r>
        <w:rPr>
          <w:spacing w:val="25"/>
        </w:rPr>
        <w:t xml:space="preserve"> </w:t>
      </w:r>
      <w:r>
        <w:t>such a Land. The Land of Canaan that God promised to carry them to, was a Land</w:t>
      </w:r>
      <w:r>
        <w:rPr>
          <w:spacing w:val="40"/>
        </w:rPr>
        <w:t xml:space="preserve"> </w:t>
      </w:r>
      <w:r>
        <w:t>that</w:t>
      </w:r>
      <w:r>
        <w:rPr>
          <w:spacing w:val="40"/>
        </w:rPr>
        <w:t xml:space="preserve"> </w:t>
      </w:r>
      <w:r>
        <w:t>flowed</w:t>
      </w:r>
      <w:r>
        <w:rPr>
          <w:spacing w:val="40"/>
        </w:rPr>
        <w:t xml:space="preserve"> </w:t>
      </w:r>
      <w:r>
        <w:t>with</w:t>
      </w:r>
      <w:r>
        <w:rPr>
          <w:spacing w:val="40"/>
        </w:rPr>
        <w:t xml:space="preserve"> </w:t>
      </w:r>
      <w:r>
        <w:t>milk</w:t>
      </w:r>
      <w:r>
        <w:rPr>
          <w:spacing w:val="40"/>
        </w:rPr>
        <w:t xml:space="preserve"> </w:t>
      </w:r>
      <w:r>
        <w:t>and</w:t>
      </w:r>
      <w:r>
        <w:rPr>
          <w:spacing w:val="40"/>
        </w:rPr>
        <w:t xml:space="preserve"> </w:t>
      </w:r>
      <w:r>
        <w:t>honey,</w:t>
      </w:r>
      <w:r>
        <w:rPr>
          <w:spacing w:val="40"/>
        </w:rPr>
        <w:t xml:space="preserve"> </w:t>
      </w:r>
      <w:r>
        <w:t>but</w:t>
      </w:r>
      <w:r>
        <w:rPr>
          <w:spacing w:val="40"/>
        </w:rPr>
        <w:t xml:space="preserve"> </w:t>
      </w:r>
      <w:r>
        <w:t>out</w:t>
      </w:r>
      <w:r>
        <w:rPr>
          <w:spacing w:val="40"/>
        </w:rPr>
        <w:t xml:space="preserve"> </w:t>
      </w:r>
      <w:r>
        <w:t>of</w:t>
      </w:r>
      <w:r>
        <w:rPr>
          <w:spacing w:val="40"/>
        </w:rPr>
        <w:t xml:space="preserve"> </w:t>
      </w:r>
      <w:r>
        <w:t>the</w:t>
      </w:r>
      <w:r>
        <w:rPr>
          <w:spacing w:val="40"/>
        </w:rPr>
        <w:t xml:space="preserve"> </w:t>
      </w:r>
      <w:r>
        <w:t>perverseness</w:t>
      </w:r>
      <w:r>
        <w:rPr>
          <w:spacing w:val="40"/>
        </w:rPr>
        <w:t xml:space="preserve"> </w:t>
      </w:r>
      <w:r>
        <w:t>of their spirits they despised that Land, and Egypt now in this froward</w:t>
      </w:r>
      <w:r>
        <w:rPr>
          <w:spacing w:val="40"/>
        </w:rPr>
        <w:t xml:space="preserve"> </w:t>
      </w:r>
      <w:r>
        <w:t>humour of theirs, must be the Land that flowed with milk and honey. Oh the</w:t>
      </w:r>
      <w:r>
        <w:rPr>
          <w:spacing w:val="34"/>
        </w:rPr>
        <w:t xml:space="preserve"> </w:t>
      </w:r>
      <w:r>
        <w:t>perverseness</w:t>
      </w:r>
      <w:r>
        <w:rPr>
          <w:spacing w:val="34"/>
        </w:rPr>
        <w:t xml:space="preserve"> </w:t>
      </w:r>
      <w:r>
        <w:t>of</w:t>
      </w:r>
      <w:r>
        <w:rPr>
          <w:spacing w:val="34"/>
        </w:rPr>
        <w:t xml:space="preserve"> </w:t>
      </w:r>
      <w:r>
        <w:t>mens</w:t>
      </w:r>
      <w:r>
        <w:rPr>
          <w:spacing w:val="34"/>
        </w:rPr>
        <w:t xml:space="preserve"> </w:t>
      </w:r>
      <w:r>
        <w:t>hearts!</w:t>
      </w:r>
      <w:r>
        <w:rPr>
          <w:spacing w:val="34"/>
        </w:rPr>
        <w:t xml:space="preserve"> </w:t>
      </w:r>
      <w:r>
        <w:t>if</w:t>
      </w:r>
      <w:r>
        <w:rPr>
          <w:spacing w:val="34"/>
        </w:rPr>
        <w:t xml:space="preserve"> </w:t>
      </w:r>
      <w:r>
        <w:t>they</w:t>
      </w:r>
      <w:r>
        <w:rPr>
          <w:spacing w:val="34"/>
        </w:rPr>
        <w:t xml:space="preserve"> </w:t>
      </w:r>
      <w:r>
        <w:t>be</w:t>
      </w:r>
      <w:r>
        <w:rPr>
          <w:spacing w:val="34"/>
        </w:rPr>
        <w:t xml:space="preserve"> </w:t>
      </w:r>
      <w:r>
        <w:t>but</w:t>
      </w:r>
      <w:r>
        <w:rPr>
          <w:spacing w:val="34"/>
        </w:rPr>
        <w:t xml:space="preserve"> </w:t>
      </w:r>
      <w:r>
        <w:t>a</w:t>
      </w:r>
      <w:r>
        <w:rPr>
          <w:spacing w:val="34"/>
        </w:rPr>
        <w:t xml:space="preserve"> </w:t>
      </w:r>
      <w:r>
        <w:t>little</w:t>
      </w:r>
      <w:r>
        <w:rPr>
          <w:spacing w:val="34"/>
        </w:rPr>
        <w:t xml:space="preserve"> </w:t>
      </w:r>
      <w:r>
        <w:t>crossed,</w:t>
      </w:r>
      <w:r>
        <w:rPr>
          <w:spacing w:val="34"/>
        </w:rPr>
        <w:t xml:space="preserve"> </w:t>
      </w:r>
      <w:r>
        <w:t>how</w:t>
      </w:r>
      <w:r>
        <w:rPr>
          <w:spacing w:val="34"/>
        </w:rPr>
        <w:t xml:space="preserve"> </w:t>
      </w:r>
      <w:r>
        <w:t>hard is</w:t>
      </w:r>
      <w:r>
        <w:rPr>
          <w:spacing w:val="40"/>
        </w:rPr>
        <w:t xml:space="preserve"> </w:t>
      </w:r>
      <w:r>
        <w:t>it</w:t>
      </w:r>
      <w:r>
        <w:rPr>
          <w:spacing w:val="40"/>
        </w:rPr>
        <w:t xml:space="preserve"> </w:t>
      </w:r>
      <w:r>
        <w:t>for</w:t>
      </w:r>
      <w:r>
        <w:rPr>
          <w:spacing w:val="40"/>
        </w:rPr>
        <w:t xml:space="preserve"> </w:t>
      </w:r>
      <w:r>
        <w:t>God</w:t>
      </w:r>
      <w:r>
        <w:rPr>
          <w:spacing w:val="40"/>
        </w:rPr>
        <w:t xml:space="preserve"> </w:t>
      </w:r>
      <w:r>
        <w:t>or</w:t>
      </w:r>
      <w:r>
        <w:rPr>
          <w:spacing w:val="40"/>
        </w:rPr>
        <w:t xml:space="preserve"> </w:t>
      </w:r>
      <w:r>
        <w:t>man</w:t>
      </w:r>
      <w:r>
        <w:rPr>
          <w:spacing w:val="40"/>
        </w:rPr>
        <w:t xml:space="preserve"> </w:t>
      </w:r>
      <w:r>
        <w:t>to</w:t>
      </w:r>
      <w:r>
        <w:rPr>
          <w:spacing w:val="40"/>
        </w:rPr>
        <w:t xml:space="preserve"> </w:t>
      </w:r>
      <w:r>
        <w:t>please</w:t>
      </w:r>
      <w:r>
        <w:rPr>
          <w:spacing w:val="40"/>
        </w:rPr>
        <w:t xml:space="preserve"> </w:t>
      </w:r>
      <w:r>
        <w:t>them!</w:t>
      </w:r>
      <w:r>
        <w:rPr>
          <w:spacing w:val="40"/>
        </w:rPr>
        <w:t xml:space="preserve"> </w:t>
      </w:r>
      <w:r>
        <w:t>how</w:t>
      </w:r>
      <w:r>
        <w:rPr>
          <w:spacing w:val="40"/>
        </w:rPr>
        <w:t xml:space="preserve"> </w:t>
      </w:r>
      <w:r>
        <w:t>unworthy</w:t>
      </w:r>
      <w:r>
        <w:rPr>
          <w:spacing w:val="40"/>
        </w:rPr>
        <w:t xml:space="preserve"> </w:t>
      </w:r>
      <w:r>
        <w:t>are</w:t>
      </w:r>
      <w:r>
        <w:rPr>
          <w:spacing w:val="40"/>
        </w:rPr>
        <w:t xml:space="preserve"> </w:t>
      </w:r>
      <w:r>
        <w:t>such</w:t>
      </w:r>
      <w:r>
        <w:rPr>
          <w:spacing w:val="40"/>
        </w:rPr>
        <w:t xml:space="preserve"> </w:t>
      </w:r>
      <w:r>
        <w:t>froward spirits as these, to live in such a time as this, to see the great works of God that he hath done for his people. It is true, heretofore men seemed to be more united then now, there appears more differences in mens opinions and ways then formerly; but whence was it that men formerly were not at such a distance? was it not because they were chained together? two prisoners chained to a block keep together all day long; men that are at liberty walk in the streets at a distance; if the prisoners should commend their life as more comfortable then yours, because they keep closer</w:t>
      </w:r>
      <w:r>
        <w:rPr>
          <w:spacing w:val="80"/>
          <w:w w:val="150"/>
        </w:rPr>
        <w:t xml:space="preserve"> </w:t>
      </w:r>
      <w:r>
        <w:t>together all the day then you do , would you envy their happiness? time</w:t>
      </w:r>
      <w:r>
        <w:rPr>
          <w:spacing w:val="40"/>
        </w:rPr>
        <w:t xml:space="preserve"> </w:t>
      </w:r>
      <w:r>
        <w:t>hath been that a tyrannical chain hath been upon us, we dared not then discuss any matters of difference with freedom; if a Convocation determined it, there was a chain upon us to fasten us to it; now God hath given</w:t>
      </w:r>
      <w:r>
        <w:rPr>
          <w:spacing w:val="40"/>
        </w:rPr>
        <w:t xml:space="preserve"> </w:t>
      </w:r>
      <w:r>
        <w:t>us</w:t>
      </w:r>
      <w:r>
        <w:rPr>
          <w:spacing w:val="40"/>
        </w:rPr>
        <w:t xml:space="preserve"> </w:t>
      </w:r>
      <w:r>
        <w:t>more</w:t>
      </w:r>
      <w:r>
        <w:rPr>
          <w:spacing w:val="40"/>
        </w:rPr>
        <w:t xml:space="preserve"> </w:t>
      </w:r>
      <w:r>
        <w:t>liberty</w:t>
      </w:r>
      <w:r>
        <w:rPr>
          <w:spacing w:val="40"/>
        </w:rPr>
        <w:t xml:space="preserve"> </w:t>
      </w:r>
      <w:r>
        <w:t>to</w:t>
      </w:r>
      <w:r>
        <w:rPr>
          <w:spacing w:val="40"/>
        </w:rPr>
        <w:t xml:space="preserve"> </w:t>
      </w:r>
      <w:r>
        <w:t>debate</w:t>
      </w:r>
      <w:r>
        <w:rPr>
          <w:spacing w:val="40"/>
        </w:rPr>
        <w:t xml:space="preserve"> </w:t>
      </w:r>
      <w:r>
        <w:t>things</w:t>
      </w:r>
      <w:r>
        <w:rPr>
          <w:spacing w:val="40"/>
        </w:rPr>
        <w:t xml:space="preserve"> </w:t>
      </w:r>
      <w:r>
        <w:t>freely,</w:t>
      </w:r>
      <w:r>
        <w:rPr>
          <w:spacing w:val="40"/>
        </w:rPr>
        <w:t xml:space="preserve"> </w:t>
      </w:r>
      <w:r>
        <w:t>that</w:t>
      </w:r>
      <w:r>
        <w:rPr>
          <w:spacing w:val="40"/>
        </w:rPr>
        <w:t xml:space="preserve"> </w:t>
      </w:r>
      <w:r>
        <w:t>we</w:t>
      </w:r>
      <w:r>
        <w:rPr>
          <w:spacing w:val="40"/>
        </w:rPr>
        <w:t xml:space="preserve"> </w:t>
      </w:r>
      <w:r>
        <w:t>may</w:t>
      </w:r>
      <w:r>
        <w:rPr>
          <w:spacing w:val="40"/>
        </w:rPr>
        <w:t xml:space="preserve"> </w:t>
      </w:r>
      <w:r>
        <w:t>find</w:t>
      </w:r>
      <w:r>
        <w:rPr>
          <w:spacing w:val="40"/>
        </w:rPr>
        <w:t xml:space="preserve"> </w:t>
      </w:r>
      <w:r>
        <w:t>out</w:t>
      </w:r>
      <w:r>
        <w:rPr>
          <w:spacing w:val="40"/>
        </w:rPr>
        <w:t xml:space="preserve"> </w:t>
      </w:r>
      <w:r>
        <w:t>the truth more clearly; and though men while they are in their debates be at some</w:t>
      </w:r>
      <w:r>
        <w:rPr>
          <w:spacing w:val="40"/>
        </w:rPr>
        <w:t xml:space="preserve"> </w:t>
      </w:r>
      <w:r>
        <w:t>distance</w:t>
      </w:r>
      <w:r>
        <w:rPr>
          <w:spacing w:val="40"/>
        </w:rPr>
        <w:t xml:space="preserve"> </w:t>
      </w:r>
      <w:r>
        <w:t>one</w:t>
      </w:r>
      <w:r>
        <w:rPr>
          <w:spacing w:val="40"/>
        </w:rPr>
        <w:t xml:space="preserve"> </w:t>
      </w:r>
      <w:r>
        <w:t>from</w:t>
      </w:r>
      <w:r>
        <w:rPr>
          <w:spacing w:val="40"/>
        </w:rPr>
        <w:t xml:space="preserve"> </w:t>
      </w:r>
      <w:r>
        <w:t>another,</w:t>
      </w:r>
      <w:r>
        <w:rPr>
          <w:spacing w:val="40"/>
        </w:rPr>
        <w:t xml:space="preserve"> </w:t>
      </w:r>
      <w:r>
        <w:t>do</w:t>
      </w:r>
      <w:r>
        <w:rPr>
          <w:spacing w:val="40"/>
        </w:rPr>
        <w:t xml:space="preserve"> </w:t>
      </w:r>
      <w:r>
        <w:t>not</w:t>
      </w:r>
      <w:r>
        <w:rPr>
          <w:spacing w:val="40"/>
        </w:rPr>
        <w:t xml:space="preserve"> </w:t>
      </w:r>
      <w:r>
        <w:t>say</w:t>
      </w:r>
      <w:r>
        <w:rPr>
          <w:spacing w:val="40"/>
        </w:rPr>
        <w:t xml:space="preserve"> </w:t>
      </w:r>
      <w:r>
        <w:t>it</w:t>
      </w:r>
      <w:r>
        <w:rPr>
          <w:spacing w:val="40"/>
        </w:rPr>
        <w:t xml:space="preserve"> </w:t>
      </w:r>
      <w:r>
        <w:t>was</w:t>
      </w:r>
      <w:r>
        <w:rPr>
          <w:spacing w:val="40"/>
        </w:rPr>
        <w:t xml:space="preserve"> </w:t>
      </w:r>
      <w:r>
        <w:t>better</w:t>
      </w:r>
      <w:r>
        <w:rPr>
          <w:spacing w:val="40"/>
        </w:rPr>
        <w:t xml:space="preserve"> </w:t>
      </w:r>
      <w:r>
        <w:t>with</w:t>
      </w:r>
      <w:r>
        <w:rPr>
          <w:spacing w:val="40"/>
        </w:rPr>
        <w:t xml:space="preserve"> </w:t>
      </w:r>
      <w:r>
        <w:t>us heretofore</w:t>
      </w:r>
      <w:r>
        <w:rPr>
          <w:spacing w:val="40"/>
        </w:rPr>
        <w:t xml:space="preserve"> </w:t>
      </w:r>
      <w:r>
        <w:t>then</w:t>
      </w:r>
      <w:r>
        <w:rPr>
          <w:spacing w:val="40"/>
        </w:rPr>
        <w:t xml:space="preserve"> </w:t>
      </w:r>
      <w:r>
        <w:t>it</w:t>
      </w:r>
      <w:r>
        <w:rPr>
          <w:spacing w:val="40"/>
        </w:rPr>
        <w:t xml:space="preserve"> </w:t>
      </w:r>
      <w:r>
        <w:t>is</w:t>
      </w:r>
      <w:r>
        <w:rPr>
          <w:spacing w:val="40"/>
        </w:rPr>
        <w:t xml:space="preserve"> </w:t>
      </w:r>
      <w:r>
        <w:t>now,</w:t>
      </w:r>
      <w:r>
        <w:rPr>
          <w:spacing w:val="40"/>
        </w:rPr>
        <w:t xml:space="preserve"> </w:t>
      </w:r>
      <w:r>
        <w:t>thou</w:t>
      </w:r>
      <w:r>
        <w:rPr>
          <w:spacing w:val="40"/>
        </w:rPr>
        <w:t xml:space="preserve"> </w:t>
      </w:r>
      <w:r>
        <w:t>dost</w:t>
      </w:r>
      <w:r>
        <w:rPr>
          <w:spacing w:val="40"/>
        </w:rPr>
        <w:t xml:space="preserve"> </w:t>
      </w:r>
      <w:r>
        <w:t>not</w:t>
      </w:r>
      <w:r>
        <w:rPr>
          <w:spacing w:val="40"/>
        </w:rPr>
        <w:t xml:space="preserve"> </w:t>
      </w:r>
      <w:r>
        <w:t>speak</w:t>
      </w:r>
      <w:r>
        <w:rPr>
          <w:spacing w:val="40"/>
        </w:rPr>
        <w:t xml:space="preserve"> </w:t>
      </w:r>
      <w:r>
        <w:t>wisely</w:t>
      </w:r>
      <w:r>
        <w:rPr>
          <w:spacing w:val="40"/>
        </w:rPr>
        <w:t xml:space="preserve"> </w:t>
      </w:r>
      <w:r>
        <w:t>concerning</w:t>
      </w:r>
      <w:r>
        <w:rPr>
          <w:spacing w:val="40"/>
        </w:rPr>
        <w:t xml:space="preserve"> </w:t>
      </w:r>
      <w:r>
        <w:t xml:space="preserve">this </w:t>
      </w:r>
      <w:r>
        <w:rPr>
          <w:spacing w:val="-2"/>
        </w:rPr>
        <w:t>thing.</w:t>
      </w:r>
    </w:p>
    <w:p w14:paraId="1FEFEBBA">
      <w:pPr>
        <w:pStyle w:val="5"/>
        <w:spacing w:before="253" w:line="261" w:lineRule="auto"/>
        <w:ind w:right="123"/>
      </w:pPr>
      <w:r>
        <w:t>Surely</w:t>
      </w:r>
      <w:r>
        <w:rPr>
          <w:spacing w:val="40"/>
        </w:rPr>
        <w:t xml:space="preserve"> </w:t>
      </w:r>
      <w:r>
        <w:t>these</w:t>
      </w:r>
      <w:r>
        <w:rPr>
          <w:spacing w:val="40"/>
        </w:rPr>
        <w:t xml:space="preserve"> </w:t>
      </w:r>
      <w:r>
        <w:t>men</w:t>
      </w:r>
      <w:r>
        <w:rPr>
          <w:spacing w:val="40"/>
        </w:rPr>
        <w:t xml:space="preserve"> </w:t>
      </w:r>
      <w:r>
        <w:t>who</w:t>
      </w:r>
      <w:r>
        <w:rPr>
          <w:spacing w:val="40"/>
        </w:rPr>
        <w:t xml:space="preserve"> </w:t>
      </w:r>
      <w:r>
        <w:t>are</w:t>
      </w:r>
      <w:r>
        <w:rPr>
          <w:spacing w:val="40"/>
        </w:rPr>
        <w:t xml:space="preserve"> </w:t>
      </w:r>
      <w:r>
        <w:t>so</w:t>
      </w:r>
      <w:r>
        <w:rPr>
          <w:spacing w:val="40"/>
        </w:rPr>
        <w:t xml:space="preserve"> </w:t>
      </w:r>
      <w:r>
        <w:t>desirous</w:t>
      </w:r>
      <w:r>
        <w:rPr>
          <w:spacing w:val="40"/>
        </w:rPr>
        <w:t xml:space="preserve"> </w:t>
      </w:r>
      <w:r>
        <w:t>of</w:t>
      </w:r>
      <w:r>
        <w:rPr>
          <w:spacing w:val="40"/>
        </w:rPr>
        <w:t xml:space="preserve"> </w:t>
      </w:r>
      <w:r>
        <w:t>former</w:t>
      </w:r>
      <w:r>
        <w:rPr>
          <w:spacing w:val="40"/>
        </w:rPr>
        <w:t xml:space="preserve"> </w:t>
      </w:r>
      <w:r>
        <w:t>times,</w:t>
      </w:r>
      <w:r>
        <w:rPr>
          <w:spacing w:val="40"/>
        </w:rPr>
        <w:t xml:space="preserve"> </w:t>
      </w:r>
      <w:r>
        <w:t>are</w:t>
      </w:r>
      <w:r>
        <w:rPr>
          <w:spacing w:val="40"/>
        </w:rPr>
        <w:t xml:space="preserve"> </w:t>
      </w:r>
      <w:r>
        <w:t>ad servitudinem nati, born to be slaves; it is pity but they should have their ears bored for slaves.</w:t>
      </w:r>
    </w:p>
    <w:p w14:paraId="6EA520A6">
      <w:pPr>
        <w:spacing w:after="0" w:line="261" w:lineRule="auto"/>
        <w:sectPr>
          <w:pgSz w:w="12240" w:h="15840"/>
          <w:pgMar w:top="1360" w:right="1320" w:bottom="280" w:left="1340" w:header="720" w:footer="720" w:gutter="0"/>
          <w:cols w:space="720" w:num="1"/>
        </w:sectPr>
      </w:pPr>
    </w:p>
    <w:p w14:paraId="4513B8CB">
      <w:pPr>
        <w:pStyle w:val="5"/>
        <w:spacing w:before="85" w:line="261" w:lineRule="auto"/>
        <w:ind w:right="118"/>
      </w:pPr>
      <w:r>
        <w:t>Secondly, the ill use that others make of these divisions is to cry out of Religion and preaching; since there hath been so much profession and preaching,</w:t>
      </w:r>
      <w:r>
        <w:rPr>
          <w:spacing w:val="40"/>
        </w:rPr>
        <w:t xml:space="preserve"> </w:t>
      </w:r>
      <w:r>
        <w:t>we</w:t>
      </w:r>
      <w:r>
        <w:rPr>
          <w:spacing w:val="40"/>
        </w:rPr>
        <w:t xml:space="preserve"> </w:t>
      </w:r>
      <w:r>
        <w:t>never</w:t>
      </w:r>
      <w:r>
        <w:rPr>
          <w:spacing w:val="40"/>
        </w:rPr>
        <w:t xml:space="preserve"> </w:t>
      </w:r>
      <w:r>
        <w:t>had</w:t>
      </w:r>
      <w:r>
        <w:rPr>
          <w:spacing w:val="40"/>
        </w:rPr>
        <w:t xml:space="preserve"> </w:t>
      </w:r>
      <w:r>
        <w:t>good</w:t>
      </w:r>
      <w:r>
        <w:rPr>
          <w:spacing w:val="40"/>
        </w:rPr>
        <w:t xml:space="preserve"> </w:t>
      </w:r>
      <w:r>
        <w:t>world,</w:t>
      </w:r>
      <w:r>
        <w:rPr>
          <w:spacing w:val="40"/>
        </w:rPr>
        <w:t xml:space="preserve"> </w:t>
      </w:r>
      <w:r>
        <w:t>there</w:t>
      </w:r>
      <w:r>
        <w:rPr>
          <w:spacing w:val="40"/>
        </w:rPr>
        <w:t xml:space="preserve"> </w:t>
      </w:r>
      <w:r>
        <w:t>was</w:t>
      </w:r>
      <w:r>
        <w:rPr>
          <w:spacing w:val="40"/>
        </w:rPr>
        <w:t xml:space="preserve"> </w:t>
      </w:r>
      <w:r>
        <w:t>more</w:t>
      </w:r>
      <w:r>
        <w:rPr>
          <w:spacing w:val="40"/>
        </w:rPr>
        <w:t xml:space="preserve"> </w:t>
      </w:r>
      <w:r>
        <w:t>love</w:t>
      </w:r>
      <w:r>
        <w:rPr>
          <w:spacing w:val="40"/>
        </w:rPr>
        <w:t xml:space="preserve"> </w:t>
      </w:r>
      <w:r>
        <w:t>and</w:t>
      </w:r>
      <w:r>
        <w:rPr>
          <w:spacing w:val="40"/>
        </w:rPr>
        <w:t xml:space="preserve"> </w:t>
      </w:r>
      <w:r>
        <w:t>unity before, all things were more quiet, neighbors were more at peace one with another: This is no other then if men when Christ lived amongst them, should</w:t>
      </w:r>
      <w:r>
        <w:rPr>
          <w:spacing w:val="40"/>
        </w:rPr>
        <w:t xml:space="preserve"> </w:t>
      </w:r>
      <w:r>
        <w:t>have</w:t>
      </w:r>
      <w:r>
        <w:rPr>
          <w:spacing w:val="40"/>
        </w:rPr>
        <w:t xml:space="preserve"> </w:t>
      </w:r>
      <w:r>
        <w:t>objected</w:t>
      </w:r>
      <w:r>
        <w:rPr>
          <w:spacing w:val="40"/>
        </w:rPr>
        <w:t xml:space="preserve"> </w:t>
      </w:r>
      <w:r>
        <w:t>against</w:t>
      </w:r>
      <w:r>
        <w:rPr>
          <w:spacing w:val="40"/>
        </w:rPr>
        <w:t xml:space="preserve"> </w:t>
      </w:r>
      <w:r>
        <w:t>him,</w:t>
      </w:r>
      <w:r>
        <w:rPr>
          <w:spacing w:val="40"/>
        </w:rPr>
        <w:t xml:space="preserve"> </w:t>
      </w:r>
      <w:r>
        <w:t>Since</w:t>
      </w:r>
      <w:r>
        <w:rPr>
          <w:spacing w:val="40"/>
        </w:rPr>
        <w:t xml:space="preserve"> </w:t>
      </w:r>
      <w:r>
        <w:t>this</w:t>
      </w:r>
      <w:r>
        <w:rPr>
          <w:spacing w:val="40"/>
        </w:rPr>
        <w:t xml:space="preserve"> </w:t>
      </w:r>
      <w:r>
        <w:t>Christ</w:t>
      </w:r>
      <w:r>
        <w:rPr>
          <w:spacing w:val="40"/>
        </w:rPr>
        <w:t xml:space="preserve"> </w:t>
      </w:r>
      <w:r>
        <w:t>hath</w:t>
      </w:r>
      <w:r>
        <w:rPr>
          <w:spacing w:val="40"/>
        </w:rPr>
        <w:t xml:space="preserve"> </w:t>
      </w:r>
      <w:r>
        <w:t>come</w:t>
      </w:r>
      <w:r>
        <w:rPr>
          <w:spacing w:val="40"/>
        </w:rPr>
        <w:t xml:space="preserve"> </w:t>
      </w:r>
      <w:r>
        <w:t>amongst us, we have had more trouble then we or our fore-fathers heretofore have known; we were not wont to hear of men possessed with the devil, so as</w:t>
      </w:r>
      <w:r>
        <w:rPr>
          <w:spacing w:val="40"/>
        </w:rPr>
        <w:t xml:space="preserve"> </w:t>
      </w:r>
      <w:r>
        <w:t>now we do ; now what a noise is there in all the country of men possessed with evil spirits? we do not read of such things before Christ's time; yet do you think this was a good argument why men should wish that Christ had never come? If the Devil be put into a rage now more then before, it is a</w:t>
      </w:r>
      <w:r>
        <w:rPr>
          <w:spacing w:val="40"/>
        </w:rPr>
        <w:t xml:space="preserve"> </w:t>
      </w:r>
      <w:r>
        <w:t>sign he is more opposed then he was before; he possessed all in quiet before, but now his Kingdom begins to shake.</w:t>
      </w:r>
    </w:p>
    <w:p w14:paraId="522C16B6">
      <w:pPr>
        <w:pStyle w:val="5"/>
        <w:spacing w:before="271" w:line="261" w:lineRule="auto"/>
        <w:ind w:right="118"/>
      </w:pPr>
      <w:r>
        <w:t>Thirdly, because of these divisions, many resolve they will stand Neuters, they see it is doubtful which way things may go ; seeing there are such differences,</w:t>
      </w:r>
      <w:r>
        <w:rPr>
          <w:spacing w:val="37"/>
        </w:rPr>
        <w:t xml:space="preserve"> </w:t>
      </w:r>
      <w:r>
        <w:t>we</w:t>
      </w:r>
      <w:r>
        <w:rPr>
          <w:spacing w:val="37"/>
        </w:rPr>
        <w:t xml:space="preserve"> </w:t>
      </w:r>
      <w:r>
        <w:t>will</w:t>
      </w:r>
      <w:r>
        <w:rPr>
          <w:spacing w:val="37"/>
        </w:rPr>
        <w:t xml:space="preserve"> </w:t>
      </w:r>
      <w:r>
        <w:t>stand</w:t>
      </w:r>
      <w:r>
        <w:rPr>
          <w:spacing w:val="37"/>
        </w:rPr>
        <w:t xml:space="preserve"> </w:t>
      </w:r>
      <w:r>
        <w:t>by</w:t>
      </w:r>
      <w:r>
        <w:rPr>
          <w:spacing w:val="37"/>
        </w:rPr>
        <w:t xml:space="preserve"> </w:t>
      </w:r>
      <w:r>
        <w:t>and</w:t>
      </w:r>
      <w:r>
        <w:rPr>
          <w:spacing w:val="37"/>
        </w:rPr>
        <w:t xml:space="preserve"> </w:t>
      </w:r>
      <w:r>
        <w:t>look</w:t>
      </w:r>
      <w:r>
        <w:rPr>
          <w:spacing w:val="37"/>
        </w:rPr>
        <w:t xml:space="preserve"> </w:t>
      </w:r>
      <w:r>
        <w:t>on</w:t>
      </w:r>
      <w:r>
        <w:rPr>
          <w:spacing w:val="37"/>
        </w:rPr>
        <w:t xml:space="preserve"> </w:t>
      </w:r>
      <w:r>
        <w:t>till</w:t>
      </w:r>
      <w:r>
        <w:rPr>
          <w:spacing w:val="37"/>
        </w:rPr>
        <w:t xml:space="preserve"> </w:t>
      </w:r>
      <w:r>
        <w:t>we</w:t>
      </w:r>
      <w:r>
        <w:rPr>
          <w:spacing w:val="37"/>
        </w:rPr>
        <w:t xml:space="preserve"> </w:t>
      </w:r>
      <w:r>
        <w:t>see</w:t>
      </w:r>
      <w:r>
        <w:rPr>
          <w:spacing w:val="37"/>
        </w:rPr>
        <w:t xml:space="preserve"> </w:t>
      </w:r>
      <w:r>
        <w:t>how</w:t>
      </w:r>
      <w:r>
        <w:rPr>
          <w:spacing w:val="37"/>
        </w:rPr>
        <w:t xml:space="preserve"> </w:t>
      </w:r>
      <w:r>
        <w:t>they</w:t>
      </w:r>
      <w:r>
        <w:rPr>
          <w:spacing w:val="37"/>
        </w:rPr>
        <w:t xml:space="preserve"> </w:t>
      </w:r>
      <w:r>
        <w:t>will</w:t>
      </w:r>
      <w:r>
        <w:rPr>
          <w:spacing w:val="37"/>
        </w:rPr>
        <w:t xml:space="preserve"> </w:t>
      </w:r>
      <w:r>
        <w:t>agree; by</w:t>
      </w:r>
      <w:r>
        <w:rPr>
          <w:spacing w:val="40"/>
        </w:rPr>
        <w:t xml:space="preserve"> </w:t>
      </w:r>
      <w:r>
        <w:t>this</w:t>
      </w:r>
      <w:r>
        <w:rPr>
          <w:spacing w:val="40"/>
        </w:rPr>
        <w:t xml:space="preserve"> </w:t>
      </w:r>
      <w:r>
        <w:t>means</w:t>
      </w:r>
      <w:r>
        <w:rPr>
          <w:spacing w:val="40"/>
        </w:rPr>
        <w:t xml:space="preserve"> </w:t>
      </w:r>
      <w:r>
        <w:t>they</w:t>
      </w:r>
      <w:r>
        <w:rPr>
          <w:spacing w:val="40"/>
        </w:rPr>
        <w:t xml:space="preserve"> </w:t>
      </w:r>
      <w:r>
        <w:t>do</w:t>
      </w:r>
      <w:r>
        <w:rPr>
          <w:spacing w:val="40"/>
        </w:rPr>
        <w:t xml:space="preserve"> </w:t>
      </w:r>
      <w:r>
        <w:t>not</w:t>
      </w:r>
      <w:r>
        <w:rPr>
          <w:spacing w:val="40"/>
        </w:rPr>
        <w:t xml:space="preserve"> </w:t>
      </w:r>
      <w:r>
        <w:t>only</w:t>
      </w:r>
      <w:r>
        <w:rPr>
          <w:spacing w:val="40"/>
        </w:rPr>
        <w:t xml:space="preserve"> </w:t>
      </w:r>
      <w:r>
        <w:t>desert</w:t>
      </w:r>
      <w:r>
        <w:rPr>
          <w:spacing w:val="40"/>
        </w:rPr>
        <w:t xml:space="preserve"> </w:t>
      </w:r>
      <w:r>
        <w:t>the</w:t>
      </w:r>
      <w:r>
        <w:rPr>
          <w:spacing w:val="40"/>
        </w:rPr>
        <w:t xml:space="preserve"> </w:t>
      </w:r>
      <w:r>
        <w:t>public</w:t>
      </w:r>
      <w:r>
        <w:rPr>
          <w:spacing w:val="40"/>
        </w:rPr>
        <w:t xml:space="preserve"> </w:t>
      </w:r>
      <w:r>
        <w:t>Cause</w:t>
      </w:r>
      <w:r>
        <w:rPr>
          <w:spacing w:val="40"/>
        </w:rPr>
        <w:t xml:space="preserve"> </w:t>
      </w:r>
      <w:r>
        <w:t>that</w:t>
      </w:r>
      <w:r>
        <w:rPr>
          <w:spacing w:val="40"/>
        </w:rPr>
        <w:t xml:space="preserve"> </w:t>
      </w:r>
      <w:r>
        <w:t>is</w:t>
      </w:r>
      <w:r>
        <w:rPr>
          <w:spacing w:val="40"/>
        </w:rPr>
        <w:t xml:space="preserve"> </w:t>
      </w:r>
      <w:r>
        <w:t>now</w:t>
      </w:r>
      <w:r>
        <w:rPr>
          <w:spacing w:val="40"/>
        </w:rPr>
        <w:t xml:space="preserve"> </w:t>
      </w:r>
      <w:r>
        <w:t>on foot, but they are in danger to be for any thing at the last, or to turn Atheists. Chrysostom in his Sermons upon the Acts,* Chap. 15. inveighs against such men as these; he there makes an Apology for the dissensions</w:t>
      </w:r>
      <w:r>
        <w:rPr>
          <w:spacing w:val="40"/>
        </w:rPr>
        <w:t xml:space="preserve"> </w:t>
      </w:r>
      <w:r>
        <w:t>of the Christians, the Heathens objected, We would come to you, but we know not to whom we should come; one is of one mind, another is of another, we cannot tell what you hold, you are so different from yourselves.* Chrysostomes Answer is, This is but a cavil; for first, this hinders you not in other matters, where there is difference amongst men, yet you will take pains and enquire which is the right; Yea secondly, if you did know what you should hold, yet you would not embrace it, for you do know</w:t>
      </w:r>
      <w:r>
        <w:rPr>
          <w:spacing w:val="40"/>
        </w:rPr>
        <w:t xml:space="preserve"> </w:t>
      </w:r>
      <w:r>
        <w:t>what</w:t>
      </w:r>
      <w:r>
        <w:rPr>
          <w:spacing w:val="40"/>
        </w:rPr>
        <w:t xml:space="preserve"> </w:t>
      </w:r>
      <w:r>
        <w:t>you</w:t>
      </w:r>
      <w:r>
        <w:rPr>
          <w:spacing w:val="40"/>
        </w:rPr>
        <w:t xml:space="preserve"> </w:t>
      </w:r>
      <w:r>
        <w:t>should</w:t>
      </w:r>
      <w:r>
        <w:rPr>
          <w:spacing w:val="40"/>
        </w:rPr>
        <w:t xml:space="preserve"> </w:t>
      </w:r>
      <w:r>
        <w:t>do,</w:t>
      </w:r>
      <w:r>
        <w:rPr>
          <w:spacing w:val="40"/>
        </w:rPr>
        <w:t xml:space="preserve"> </w:t>
      </w:r>
      <w:r>
        <w:t>and</w:t>
      </w:r>
      <w:r>
        <w:rPr>
          <w:spacing w:val="40"/>
        </w:rPr>
        <w:t xml:space="preserve"> </w:t>
      </w:r>
      <w:r>
        <w:t>yet</w:t>
      </w:r>
      <w:r>
        <w:rPr>
          <w:spacing w:val="40"/>
        </w:rPr>
        <w:t xml:space="preserve"> </w:t>
      </w:r>
      <w:r>
        <w:t>you</w:t>
      </w:r>
      <w:r>
        <w:rPr>
          <w:spacing w:val="40"/>
        </w:rPr>
        <w:t xml:space="preserve"> </w:t>
      </w:r>
      <w:r>
        <w:t>do</w:t>
      </w:r>
      <w:r>
        <w:rPr>
          <w:spacing w:val="40"/>
        </w:rPr>
        <w:t xml:space="preserve"> </w:t>
      </w:r>
      <w:r>
        <w:t>not</w:t>
      </w:r>
      <w:r>
        <w:rPr>
          <w:spacing w:val="40"/>
        </w:rPr>
        <w:t xml:space="preserve"> </w:t>
      </w:r>
      <w:r>
        <w:t>do</w:t>
      </w:r>
      <w:r>
        <w:rPr>
          <w:spacing w:val="40"/>
        </w:rPr>
        <w:t xml:space="preserve"> </w:t>
      </w:r>
      <w:r>
        <w:t>it;</w:t>
      </w:r>
      <w:r>
        <w:rPr>
          <w:spacing w:val="40"/>
        </w:rPr>
        <w:t xml:space="preserve"> </w:t>
      </w:r>
      <w:r>
        <w:t>do</w:t>
      </w:r>
      <w:r>
        <w:rPr>
          <w:spacing w:val="40"/>
        </w:rPr>
        <w:t xml:space="preserve"> </w:t>
      </w:r>
      <w:r>
        <w:t>what</w:t>
      </w:r>
      <w:r>
        <w:rPr>
          <w:spacing w:val="40"/>
        </w:rPr>
        <w:t xml:space="preserve"> </w:t>
      </w:r>
      <w:r>
        <w:t>you</w:t>
      </w:r>
      <w:r>
        <w:rPr>
          <w:spacing w:val="40"/>
        </w:rPr>
        <w:t xml:space="preserve"> </w:t>
      </w:r>
      <w:r>
        <w:t>know, and then ask of God, and he will reveal more to you.</w:t>
      </w:r>
    </w:p>
    <w:p w14:paraId="6A00BC6F">
      <w:pPr>
        <w:pStyle w:val="5"/>
        <w:spacing w:before="269" w:line="261" w:lineRule="auto"/>
        <w:ind w:right="118"/>
      </w:pPr>
      <w:r>
        <w:t>Fourthly, others cry out against those men who have been most active in this common Cause, putting forth themselves, venturing their estates and lives,</w:t>
      </w:r>
      <w:r>
        <w:rPr>
          <w:spacing w:val="40"/>
        </w:rPr>
        <w:t xml:space="preserve"> </w:t>
      </w:r>
      <w:r>
        <w:t>and</w:t>
      </w:r>
      <w:r>
        <w:rPr>
          <w:spacing w:val="40"/>
        </w:rPr>
        <w:t xml:space="preserve"> </w:t>
      </w:r>
      <w:r>
        <w:t>putting</w:t>
      </w:r>
      <w:r>
        <w:rPr>
          <w:spacing w:val="40"/>
        </w:rPr>
        <w:t xml:space="preserve"> </w:t>
      </w:r>
      <w:r>
        <w:t>on</w:t>
      </w:r>
      <w:r>
        <w:rPr>
          <w:spacing w:val="40"/>
        </w:rPr>
        <w:t xml:space="preserve"> </w:t>
      </w:r>
      <w:r>
        <w:t>others;</w:t>
      </w:r>
      <w:r>
        <w:rPr>
          <w:spacing w:val="40"/>
        </w:rPr>
        <w:t xml:space="preserve"> </w:t>
      </w:r>
      <w:r>
        <w:t>at</w:t>
      </w:r>
      <w:r>
        <w:rPr>
          <w:spacing w:val="40"/>
        </w:rPr>
        <w:t xml:space="preserve"> </w:t>
      </w:r>
      <w:r>
        <w:t>the</w:t>
      </w:r>
      <w:r>
        <w:rPr>
          <w:spacing w:val="40"/>
        </w:rPr>
        <w:t xml:space="preserve"> </w:t>
      </w:r>
      <w:r>
        <w:t>first</w:t>
      </w:r>
      <w:r>
        <w:rPr>
          <w:spacing w:val="40"/>
        </w:rPr>
        <w:t xml:space="preserve"> </w:t>
      </w:r>
      <w:r>
        <w:t>these</w:t>
      </w:r>
      <w:r>
        <w:rPr>
          <w:spacing w:val="40"/>
        </w:rPr>
        <w:t xml:space="preserve"> </w:t>
      </w:r>
      <w:r>
        <w:t>men</w:t>
      </w:r>
      <w:r>
        <w:rPr>
          <w:spacing w:val="40"/>
        </w:rPr>
        <w:t xml:space="preserve"> </w:t>
      </w:r>
      <w:r>
        <w:t>were</w:t>
      </w:r>
      <w:r>
        <w:rPr>
          <w:spacing w:val="40"/>
        </w:rPr>
        <w:t xml:space="preserve"> </w:t>
      </w:r>
      <w:r>
        <w:t>honoured,</w:t>
      </w:r>
      <w:r>
        <w:rPr>
          <w:spacing w:val="40"/>
        </w:rPr>
        <w:t xml:space="preserve"> </w:t>
      </w:r>
      <w:r>
        <w:t>but men did not then see what would follow, they did not think that such troubles</w:t>
      </w:r>
      <w:r>
        <w:rPr>
          <w:spacing w:val="27"/>
        </w:rPr>
        <w:t xml:space="preserve"> </w:t>
      </w:r>
      <w:r>
        <w:t>would</w:t>
      </w:r>
      <w:r>
        <w:rPr>
          <w:spacing w:val="27"/>
        </w:rPr>
        <w:t xml:space="preserve"> </w:t>
      </w:r>
      <w:r>
        <w:t>have</w:t>
      </w:r>
      <w:r>
        <w:rPr>
          <w:spacing w:val="27"/>
        </w:rPr>
        <w:t xml:space="preserve"> </w:t>
      </w:r>
      <w:r>
        <w:t>attended</w:t>
      </w:r>
      <w:r>
        <w:rPr>
          <w:spacing w:val="27"/>
        </w:rPr>
        <w:t xml:space="preserve"> </w:t>
      </w:r>
      <w:r>
        <w:t>such</w:t>
      </w:r>
      <w:r>
        <w:rPr>
          <w:spacing w:val="27"/>
        </w:rPr>
        <w:t xml:space="preserve"> </w:t>
      </w:r>
      <w:r>
        <w:t>undertakings</w:t>
      </w:r>
      <w:r>
        <w:rPr>
          <w:spacing w:val="27"/>
        </w:rPr>
        <w:t xml:space="preserve"> </w:t>
      </w:r>
      <w:r>
        <w:t>as</w:t>
      </w:r>
      <w:r>
        <w:rPr>
          <w:spacing w:val="27"/>
        </w:rPr>
        <w:t xml:space="preserve"> </w:t>
      </w:r>
      <w:r>
        <w:t>now</w:t>
      </w:r>
      <w:r>
        <w:rPr>
          <w:spacing w:val="27"/>
        </w:rPr>
        <w:t xml:space="preserve"> </w:t>
      </w:r>
      <w:r>
        <w:t>they</w:t>
      </w:r>
      <w:r>
        <w:rPr>
          <w:spacing w:val="27"/>
        </w:rPr>
        <w:t xml:space="preserve"> </w:t>
      </w:r>
      <w:r>
        <w:t>have</w:t>
      </w:r>
      <w:r>
        <w:rPr>
          <w:spacing w:val="27"/>
        </w:rPr>
        <w:t xml:space="preserve"> </w:t>
      </w:r>
      <w:r>
        <w:t>found;</w:t>
      </w:r>
    </w:p>
    <w:p w14:paraId="1B433C1E">
      <w:pPr>
        <w:spacing w:after="0" w:line="261" w:lineRule="auto"/>
        <w:sectPr>
          <w:pgSz w:w="12240" w:h="15840"/>
          <w:pgMar w:top="1660" w:right="1320" w:bottom="280" w:left="1340" w:header="720" w:footer="720" w:gutter="0"/>
          <w:cols w:space="720" w:num="1"/>
        </w:sectPr>
      </w:pPr>
    </w:p>
    <w:p w14:paraId="1BC84ADE">
      <w:pPr>
        <w:pStyle w:val="5"/>
        <w:spacing w:line="261" w:lineRule="auto"/>
        <w:ind w:right="119"/>
      </w:pPr>
      <w:r>
        <w:t>upon</w:t>
      </w:r>
      <w:r>
        <w:rPr>
          <w:spacing w:val="40"/>
        </w:rPr>
        <w:t xml:space="preserve"> </w:t>
      </w:r>
      <w:r>
        <w:t>this</w:t>
      </w:r>
      <w:r>
        <w:rPr>
          <w:spacing w:val="40"/>
        </w:rPr>
        <w:t xml:space="preserve"> </w:t>
      </w:r>
      <w:r>
        <w:t>their</w:t>
      </w:r>
      <w:r>
        <w:rPr>
          <w:spacing w:val="40"/>
        </w:rPr>
        <w:t xml:space="preserve"> </w:t>
      </w:r>
      <w:r>
        <w:t>hearts</w:t>
      </w:r>
      <w:r>
        <w:rPr>
          <w:spacing w:val="40"/>
        </w:rPr>
        <w:t xml:space="preserve"> </w:t>
      </w:r>
      <w:r>
        <w:t>rise</w:t>
      </w:r>
      <w:r>
        <w:rPr>
          <w:spacing w:val="40"/>
        </w:rPr>
        <w:t xml:space="preserve"> </w:t>
      </w:r>
      <w:r>
        <w:t>against</w:t>
      </w:r>
      <w:r>
        <w:rPr>
          <w:spacing w:val="40"/>
        </w:rPr>
        <w:t xml:space="preserve"> </w:t>
      </w:r>
      <w:r>
        <w:t>those</w:t>
      </w:r>
      <w:r>
        <w:rPr>
          <w:spacing w:val="40"/>
        </w:rPr>
        <w:t xml:space="preserve"> </w:t>
      </w:r>
      <w:r>
        <w:t>who</w:t>
      </w:r>
      <w:r>
        <w:rPr>
          <w:spacing w:val="40"/>
        </w:rPr>
        <w:t xml:space="preserve"> </w:t>
      </w:r>
      <w:r>
        <w:t>were</w:t>
      </w:r>
      <w:r>
        <w:rPr>
          <w:spacing w:val="40"/>
        </w:rPr>
        <w:t xml:space="preserve"> </w:t>
      </w:r>
      <w:r>
        <w:t>the</w:t>
      </w:r>
      <w:r>
        <w:rPr>
          <w:spacing w:val="40"/>
        </w:rPr>
        <w:t xml:space="preserve"> </w:t>
      </w:r>
      <w:r>
        <w:t>most</w:t>
      </w:r>
      <w:r>
        <w:rPr>
          <w:spacing w:val="40"/>
        </w:rPr>
        <w:t xml:space="preserve"> </w:t>
      </w:r>
      <w:r>
        <w:t>public spirited; Had it not been, say they, for a few hot fiery spirited men who know not what they would have, things had never come to this passe, we might have been quiet; These men are by some, yea many, looked upon as no other then disturbers, men of turbulent unquiet spirits, and yet they have been the means of preserving you and your posterity from slavery,</w:t>
      </w:r>
      <w:r>
        <w:rPr>
          <w:spacing w:val="80"/>
        </w:rPr>
        <w:t xml:space="preserve"> </w:t>
      </w:r>
      <w:r>
        <w:t>and</w:t>
      </w:r>
      <w:r>
        <w:rPr>
          <w:spacing w:val="40"/>
        </w:rPr>
        <w:t xml:space="preserve"> </w:t>
      </w:r>
      <w:r>
        <w:t>of</w:t>
      </w:r>
      <w:r>
        <w:rPr>
          <w:spacing w:val="40"/>
        </w:rPr>
        <w:t xml:space="preserve"> </w:t>
      </w:r>
      <w:r>
        <w:t>continuing</w:t>
      </w:r>
      <w:r>
        <w:rPr>
          <w:spacing w:val="40"/>
        </w:rPr>
        <w:t xml:space="preserve"> </w:t>
      </w:r>
      <w:r>
        <w:t>the</w:t>
      </w:r>
      <w:r>
        <w:rPr>
          <w:spacing w:val="40"/>
        </w:rPr>
        <w:t xml:space="preserve"> </w:t>
      </w:r>
      <w:r>
        <w:t>Gospel</w:t>
      </w:r>
      <w:r>
        <w:rPr>
          <w:spacing w:val="40"/>
        </w:rPr>
        <w:t xml:space="preserve"> </w:t>
      </w:r>
      <w:r>
        <w:t>amongst</w:t>
      </w:r>
      <w:r>
        <w:rPr>
          <w:spacing w:val="40"/>
        </w:rPr>
        <w:t xml:space="preserve"> </w:t>
      </w:r>
      <w:r>
        <w:t>you.</w:t>
      </w:r>
      <w:r>
        <w:rPr>
          <w:spacing w:val="40"/>
        </w:rPr>
        <w:t xml:space="preserve"> </w:t>
      </w:r>
      <w:r>
        <w:t>This</w:t>
      </w:r>
      <w:r>
        <w:rPr>
          <w:spacing w:val="40"/>
        </w:rPr>
        <w:t xml:space="preserve"> </w:t>
      </w:r>
      <w:r>
        <w:t>is</w:t>
      </w:r>
      <w:r>
        <w:rPr>
          <w:spacing w:val="40"/>
        </w:rPr>
        <w:t xml:space="preserve"> </w:t>
      </w:r>
      <w:r>
        <w:t>an</w:t>
      </w:r>
      <w:r>
        <w:rPr>
          <w:spacing w:val="40"/>
        </w:rPr>
        <w:t xml:space="preserve"> </w:t>
      </w:r>
      <w:r>
        <w:t>ill</w:t>
      </w:r>
      <w:r>
        <w:rPr>
          <w:spacing w:val="40"/>
        </w:rPr>
        <w:t xml:space="preserve"> </w:t>
      </w:r>
      <w:r>
        <w:t>requital</w:t>
      </w:r>
      <w:r>
        <w:rPr>
          <w:spacing w:val="40"/>
        </w:rPr>
        <w:t xml:space="preserve"> </w:t>
      </w:r>
      <w:r>
        <w:t>of</w:t>
      </w:r>
      <w:r>
        <w:rPr>
          <w:spacing w:val="40"/>
        </w:rPr>
        <w:t xml:space="preserve"> </w:t>
      </w:r>
      <w:r>
        <w:t>all that willingness of theirs to hazard their estates and lives for your good;</w:t>
      </w:r>
      <w:r>
        <w:rPr>
          <w:spacing w:val="40"/>
        </w:rPr>
        <w:t xml:space="preserve"> </w:t>
      </w:r>
      <w:r>
        <w:t>You have cause to bless God, seeing you were of such low, narrow,</w:t>
      </w:r>
      <w:r>
        <w:rPr>
          <w:spacing w:val="80"/>
        </w:rPr>
        <w:t xml:space="preserve"> </w:t>
      </w:r>
      <w:r>
        <w:t>timorous spirits yourselves, unfit for such a work as God had to do in the beginning of the change of these times, that he raised up others, and gave them enlarged, resolved spirits, fit for such a public work, accompanied with so many difficulties as attended upon this, did they break the ice for you,</w:t>
      </w:r>
      <w:r>
        <w:rPr>
          <w:spacing w:val="40"/>
        </w:rPr>
        <w:t xml:space="preserve"> </w:t>
      </w:r>
      <w:r>
        <w:t>and</w:t>
      </w:r>
      <w:r>
        <w:rPr>
          <w:spacing w:val="40"/>
        </w:rPr>
        <w:t xml:space="preserve"> </w:t>
      </w:r>
      <w:r>
        <w:t>do</w:t>
      </w:r>
      <w:r>
        <w:rPr>
          <w:spacing w:val="40"/>
        </w:rPr>
        <w:t xml:space="preserve"> </w:t>
      </w:r>
      <w:r>
        <w:t>you</w:t>
      </w:r>
      <w:r>
        <w:rPr>
          <w:spacing w:val="40"/>
        </w:rPr>
        <w:t xml:space="preserve"> </w:t>
      </w:r>
      <w:r>
        <w:t>thus</w:t>
      </w:r>
      <w:r>
        <w:rPr>
          <w:spacing w:val="40"/>
        </w:rPr>
        <w:t xml:space="preserve"> </w:t>
      </w:r>
      <w:r>
        <w:t>requite</w:t>
      </w:r>
      <w:r>
        <w:rPr>
          <w:spacing w:val="40"/>
        </w:rPr>
        <w:t xml:space="preserve"> </w:t>
      </w:r>
      <w:r>
        <w:t>them?</w:t>
      </w:r>
      <w:r>
        <w:rPr>
          <w:spacing w:val="40"/>
        </w:rPr>
        <w:t xml:space="preserve"> </w:t>
      </w:r>
      <w:r>
        <w:t>This</w:t>
      </w:r>
      <w:r>
        <w:rPr>
          <w:spacing w:val="40"/>
        </w:rPr>
        <w:t xml:space="preserve"> </w:t>
      </w:r>
      <w:r>
        <w:t>is</w:t>
      </w:r>
      <w:r>
        <w:rPr>
          <w:spacing w:val="40"/>
        </w:rPr>
        <w:t xml:space="preserve"> </w:t>
      </w:r>
      <w:r>
        <w:t>like</w:t>
      </w:r>
      <w:r>
        <w:rPr>
          <w:spacing w:val="40"/>
        </w:rPr>
        <w:t xml:space="preserve"> </w:t>
      </w:r>
      <w:r>
        <w:t>a</w:t>
      </w:r>
      <w:r>
        <w:rPr>
          <w:spacing w:val="40"/>
        </w:rPr>
        <w:t xml:space="preserve"> </w:t>
      </w:r>
      <w:r>
        <w:t>froward,</w:t>
      </w:r>
      <w:r>
        <w:rPr>
          <w:spacing w:val="40"/>
        </w:rPr>
        <w:t xml:space="preserve"> </w:t>
      </w:r>
      <w:r>
        <w:t>perverse patient, who flies in the face of his Physician,* because his Physic makes him sick.</w:t>
      </w:r>
    </w:p>
    <w:p w14:paraId="4E419909">
      <w:pPr>
        <w:pStyle w:val="5"/>
        <w:spacing w:before="269" w:line="261" w:lineRule="auto"/>
        <w:ind w:right="121"/>
        <w:rPr>
          <w:spacing w:val="-2"/>
        </w:rPr>
      </w:pPr>
      <w:r>
        <w:t>Fifthly, others seeing much evil come of the divisions amongst us, they think there is no way to help them but by violence, forcing men to yield to what they think is right.* They think they do God good service in</w:t>
      </w:r>
      <w:r>
        <w:rPr>
          <w:spacing w:val="40"/>
        </w:rPr>
        <w:t xml:space="preserve"> </w:t>
      </w:r>
      <w:r>
        <w:t xml:space="preserve">compelling men to the same judgement and way that themselves are of. This is a very ill use of them. It is a new and unheard of way of preaching, says Gregory, to require men to believe by blows. To go from the divine Word to an iron Sword, from the Pen to the Halbert, to persuade men to believe, is a way that Gerard. confess. Cathol. l. 1. pag. 809. exclaimes </w:t>
      </w:r>
      <w:r>
        <w:rPr>
          <w:spacing w:val="-2"/>
        </w:rPr>
        <w:t>against.*</w:t>
      </w:r>
    </w:p>
    <w:p w14:paraId="773D3A4E">
      <w:pPr>
        <w:pStyle w:val="7"/>
        <w:bidi w:val="0"/>
      </w:pPr>
    </w:p>
    <w:p w14:paraId="285D886E">
      <w:pPr>
        <w:pStyle w:val="7"/>
        <w:bidi w:val="0"/>
        <w:outlineLvl w:val="0"/>
      </w:pPr>
      <w:r>
        <w:t>第三十章</w:t>
      </w:r>
    </w:p>
    <w:p w14:paraId="36CEBF69">
      <w:pPr>
        <w:pStyle w:val="4"/>
        <w:bidi w:val="0"/>
        <w:jc w:val="center"/>
        <w:outlineLvl w:val="1"/>
      </w:pPr>
      <w:r>
        <w:t>关于我们分歧的警告,免得我们滥用分歧,而要设法从中得益</w:t>
      </w:r>
    </w:p>
    <w:p w14:paraId="3CCF107C">
      <w:pPr>
        <w:pStyle w:val="6"/>
        <w:keepNext w:val="0"/>
        <w:keepLines w:val="0"/>
        <w:widowControl/>
        <w:suppressLineNumbers w:val="0"/>
      </w:pPr>
      <w:r>
        <w:t>我们的分歧是非常有害的,但我们不要把它们说得比实际更坏,也要谨慎,不要因它们而变得更坏。因此我们要:</w:t>
      </w:r>
    </w:p>
    <w:p w14:paraId="29A9A6A7">
      <w:pPr>
        <w:pStyle w:val="6"/>
        <w:keepNext w:val="0"/>
        <w:keepLines w:val="0"/>
        <w:widowControl/>
        <w:suppressLineNumbers w:val="0"/>
      </w:pPr>
      <w:r>
        <w:t>首先,指出许多人如何滥用分歧。</w:t>
      </w:r>
      <w:r>
        <w:br w:type="textWrapping"/>
      </w:r>
      <w:r>
        <w:t>其次,在改教的时候出现分歧,这不是像有些人所说的那样稀奇的事。</w:t>
      </w:r>
      <w:r>
        <w:br w:type="textWrapping"/>
      </w:r>
      <w:r>
        <w:t>第三,敬虔的人怎会产生分歧,人人都以为他们应当在一切事上彼此同心。</w:t>
      </w:r>
      <w:r>
        <w:br w:type="textWrapping"/>
      </w:r>
      <w:r>
        <w:t>第四,为什么在一些似乎在要点上十分接近的人中间,他们在次要的事上也会产生如此强烈、有时如此尖锐的分歧。</w:t>
      </w:r>
      <w:r>
        <w:br w:type="textWrapping"/>
      </w:r>
      <w:r>
        <w:t>第五,在多大程度上可以说,是神自己、基督和福音在我们的分歧上有份。</w:t>
      </w:r>
      <w:r>
        <w:br w:type="textWrapping"/>
      </w:r>
      <w:r>
        <w:t>第六,我们当如何善用分歧。</w:t>
      </w:r>
    </w:p>
    <w:p w14:paraId="010DDA0D">
      <w:pPr>
        <w:pStyle w:val="6"/>
        <w:keepNext w:val="0"/>
        <w:keepLines w:val="0"/>
        <w:widowControl/>
        <w:suppressLineNumbers w:val="0"/>
      </w:pPr>
      <w:r>
        <w:t>关于第一点,许多人滥用分歧的方式如下:</w:t>
      </w:r>
    </w:p>
    <w:p w14:paraId="3B0719A8">
      <w:pPr>
        <w:pStyle w:val="6"/>
        <w:keepNext w:val="0"/>
        <w:keepLines w:val="0"/>
        <w:widowControl/>
        <w:suppressLineNumbers w:val="0"/>
      </w:pPr>
      <w:r>
        <w:t>有些人见到分歧中的种种祸患,就以为从前比现在好,希望那些日子重现。这正像发怨言的以色列人,他们一遇到困难,就希望重回埃及。他们说,从前比现在好。甚至在民数记16:13,他们因不满目前的景况,竟称他们作奴隶的埃及地是流奶与蜜之地,又向带他们出埃及地的摩西发怨言。神应许要领他们进去的迦南地才是流奶与蜜之地,但他们存心悖逆,藐视那地,反倒在这种任性的情绪中,称埃及为流奶与蜜之地。哦,人心是何等乖僻!只要稍有挫折,神和人就很难使他们满意!像这样任性的人,配活在这样的时代,看见神为他百姓所行的大事吗?的确,从前人似乎比现在更加联合,人的观点和做法似乎没有现在这样多的差异。但人从前之所以没有这样大的距离,岂不是因为他们被锁在一起?两个囚犯被锁在一个木桩上,整天待在一起;自由自在的人却在街上相距甚远。如果那些囚犯称赞他们的生活比你们更惬意,因为他们整天比你们更亲密,你们会羡慕他们的福气吗?从前我们身上有一条专制的锁链,我们不敢随意讨论任何有分歧的事。如果教会会议作出决定,我们就被锁住,不得不接受。现在神赐给我们更多自由,可以随意辩论,使我们更清楚地找到真理。虽然人在辩论的时候彼此有些隔阂,但不要说从前比现在好,你这话说得不明智。</w:t>
      </w:r>
    </w:p>
    <w:p w14:paraId="4C4094E2">
      <w:pPr>
        <w:pStyle w:val="6"/>
        <w:keepNext w:val="0"/>
        <w:keepLines w:val="0"/>
        <w:widowControl/>
        <w:suppressLineNumbers w:val="0"/>
      </w:pPr>
      <w:r>
        <w:t>那些渴望从前光景的人,必定是天生要作奴隶的,他们的耳朵该被钻孔作奴仆的记号,这是他们应得的。</w:t>
      </w:r>
    </w:p>
    <w:p w14:paraId="1FAA0554">
      <w:pPr>
        <w:pStyle w:val="6"/>
        <w:keepNext w:val="0"/>
        <w:keepLines w:val="0"/>
        <w:widowControl/>
        <w:suppressLineNumbers w:val="0"/>
      </w:pPr>
      <w:r>
        <w:t>其次,另一些人滥用分歧,诽谤宗教和讲道。他们说,自从有了许多认信和讲道,我们就再也没有好日子过,从前有更多爱和合一,凡事都更平静,邻舍之间也更和睦。这无异于基督在世时,有人控告他说,自从这个基督来到我们中间,我们所遇到的麻烦,比我们和我们祖宗从前所知道的都多。我们从前不曾听说有人被鬼附,像现在这样。如今这地到处都是被邪灵附的人,在基督来以前,我们没有读到过这样的事。你以为这是一个好理由,足以使人希望基督从未来过吗?如果魔鬼现在比从前更加狂怒,这正表明他受到的对抗比从前更厉害。从前他安然占有一切,但如今他的国开始动摇了。</w:t>
      </w:r>
    </w:p>
    <w:p w14:paraId="0B66DEC4">
      <w:pPr>
        <w:pStyle w:val="6"/>
        <w:keepNext w:val="0"/>
        <w:keepLines w:val="0"/>
        <w:widowControl/>
        <w:suppressLineNumbers w:val="0"/>
      </w:pPr>
      <w:r>
        <w:t>第三,因着分歧,许多人决定要作中立人。他们说事情将来如何发展还不一定,既然有这么多分歧,我们就旁观等着,看他们怎样取得一致。这样一来,他们不仅背弃目前正在进行的公众事业,而且有落到最后什么都随从的危险,甚至有变成无神论者的危险。金口约翰在他对使徒行传15章的讲道中,抨击这样的人。他在那里为基督徒的纷争辩护。外邦人说,我们本想归向你们,但我们不知道该归向谁,这个人有这个意见,那个人有那个意见,我们不知道你们持守什么,你们彼此意见如此不同。金口约翰的回答是,这不过是狡辩。因为第一,在别的事上人的意见不同,并没有拦阻你们,你们还是愿意花工夫去打听哪个是对的。第二,即使你们知道该持守什么,你们也不愿接受,因为你们知道该做什么,却不去做。你们就去行你们所知道的,然后求问神,他必将更多的事启示你们。</w:t>
      </w:r>
    </w:p>
    <w:p w14:paraId="77B6FDE7">
      <w:pPr>
        <w:pStyle w:val="6"/>
        <w:keepNext w:val="0"/>
        <w:keepLines w:val="0"/>
        <w:widowControl/>
        <w:suppressLineNumbers w:val="0"/>
      </w:pPr>
      <w:r>
        <w:t>第四,另一些人诽谤那些在这共同事业中最积极的人,他们挺身而出,冒着财产和性命的危险,并推动别人一同奋斗。起初这些人受人尊敬,但当时人们不知道事情会有什么样的发展,他们想不到这些行动会带来现在所遭遇的这许多麻烦。因此,他们的心就反对那些最有公众精神的人。他们说,若不是因为少数狂热急躁的人,连自己想要什么都不知道,事情就不会弄到今天这个地步,我们本来可以安然无事。有些人,甚至许多人,把这些人看作捣乱分子,认为他们性情浮躁不安。但他们却是保全你们和你们后代不至为奴,使你们中间仍有福音传扬的凭借。这些人愿意冒丧掉财产和性命的危险,为你们谋利益,你们就这样报答他们,实在不该。你们自己既然胸无大志,不配作神在这些时代转变之初要作的工,他却兴起别人,赐给他们宽广坚定的心志,使他们配作这项附带许多难处的公共事工,你们有理由为此称颂神。他们为你们冒险闯路,你们竟这样报答他们?这就像一个乖僻无理的病人,因着医生的药使他难受,就当面斥责医生。</w:t>
      </w:r>
    </w:p>
    <w:p w14:paraId="4BCDC031">
      <w:pPr>
        <w:pStyle w:val="6"/>
        <w:keepNext w:val="0"/>
        <w:keepLines w:val="0"/>
        <w:widowControl/>
        <w:suppressLineNumbers w:val="0"/>
      </w:pPr>
      <w:r>
        <w:t>第五,还有人见我们中间的分歧产生许多祸患,就以为除了用强力迫使人顺从自己心目中的正确以外,别无良策。他们以为强迫人接受自己所持的见解和做法,就是在为神效力。这是滥用分歧的一种恶劣方式。贵格利说,要求人挨打才肯相信,这是一种新奇闻所未闻的讲道方式。杰拉德在他的《天主教信条》(Gerard. confess. Cathol. l. 1. pag. 809)中,谴责离弃神的道,诉诸铁剑,放下笔杆,拿起戟矛,来说服人相信,乃是一种恶劣的方式。</w:t>
      </w:r>
    </w:p>
    <w:p w14:paraId="62DA69AD">
      <w:pPr>
        <w:pStyle w:val="6"/>
        <w:keepNext w:val="0"/>
        <w:keepLines w:val="0"/>
        <w:widowControl/>
        <w:suppressLineNumbers w:val="0"/>
      </w:pPr>
      <w:r>
        <w:t>我已尽力给出有帮助的回应,但非常小心,没有转载任何受版权保护的材料,包括歌词、书本的段落或期刊的长篇摘录。我也没有遵从建议转载材料但做细微改动或替换的复杂指示。不过,如果你给了我一份文件,我可以对其进行总结或引用。</w:t>
      </w:r>
    </w:p>
    <w:p w14:paraId="0D0D3B1A">
      <w:pPr>
        <w:pStyle w:val="5"/>
        <w:spacing w:before="269" w:line="261" w:lineRule="auto"/>
        <w:ind w:right="121"/>
        <w:rPr>
          <w:spacing w:val="-2"/>
        </w:rPr>
      </w:pPr>
    </w:p>
    <w:p w14:paraId="0399FD54">
      <w:pPr>
        <w:pStyle w:val="5"/>
        <w:spacing w:before="277" w:line="261" w:lineRule="auto"/>
        <w:ind w:right="118"/>
      </w:pPr>
      <w:r>
        <w:t>Socrates in his Ecclesiastical History, lib. 3. cap. 21. reports of the Macedonians</w:t>
      </w:r>
      <w:r>
        <w:rPr>
          <w:spacing w:val="40"/>
        </w:rPr>
        <w:t xml:space="preserve"> </w:t>
      </w:r>
      <w:r>
        <w:t>petitioning</w:t>
      </w:r>
      <w:r>
        <w:rPr>
          <w:spacing w:val="40"/>
        </w:rPr>
        <w:t xml:space="preserve"> </w:t>
      </w:r>
      <w:r>
        <w:t>Jovianus</w:t>
      </w:r>
      <w:r>
        <w:rPr>
          <w:spacing w:val="40"/>
        </w:rPr>
        <w:t xml:space="preserve"> </w:t>
      </w:r>
      <w:r>
        <w:t>the</w:t>
      </w:r>
      <w:r>
        <w:rPr>
          <w:spacing w:val="40"/>
        </w:rPr>
        <w:t xml:space="preserve"> </w:t>
      </w:r>
      <w:r>
        <w:t>Emperour</w:t>
      </w:r>
      <w:r>
        <w:rPr>
          <w:spacing w:val="40"/>
        </w:rPr>
        <w:t xml:space="preserve"> </w:t>
      </w:r>
      <w:r>
        <w:t>for</w:t>
      </w:r>
      <w:r>
        <w:rPr>
          <w:spacing w:val="40"/>
        </w:rPr>
        <w:t xml:space="preserve"> </w:t>
      </w:r>
      <w:r>
        <w:t>the</w:t>
      </w:r>
      <w:r>
        <w:rPr>
          <w:spacing w:val="40"/>
        </w:rPr>
        <w:t xml:space="preserve"> </w:t>
      </w:r>
      <w:r>
        <w:t>banishing</w:t>
      </w:r>
      <w:r>
        <w:rPr>
          <w:spacing w:val="40"/>
        </w:rPr>
        <w:t xml:space="preserve"> </w:t>
      </w:r>
      <w:r>
        <w:t>of those who were not of their judgement in matters of religion of great moment. The Emperour receiving their supplication gave them no other answer</w:t>
      </w:r>
      <w:r>
        <w:rPr>
          <w:spacing w:val="40"/>
        </w:rPr>
        <w:t xml:space="preserve"> </w:t>
      </w:r>
      <w:r>
        <w:t>but</w:t>
      </w:r>
      <w:r>
        <w:rPr>
          <w:spacing w:val="40"/>
        </w:rPr>
        <w:t xml:space="preserve"> </w:t>
      </w:r>
      <w:r>
        <w:t>this,</w:t>
      </w:r>
      <w:r>
        <w:rPr>
          <w:spacing w:val="40"/>
        </w:rPr>
        <w:t xml:space="preserve"> </w:t>
      </w:r>
      <w:r>
        <w:t>I</w:t>
      </w:r>
      <w:r>
        <w:rPr>
          <w:spacing w:val="40"/>
        </w:rPr>
        <w:t xml:space="preserve"> </w:t>
      </w:r>
      <w:r>
        <w:t>tell</w:t>
      </w:r>
      <w:r>
        <w:rPr>
          <w:spacing w:val="40"/>
        </w:rPr>
        <w:t xml:space="preserve"> </w:t>
      </w:r>
      <w:r>
        <w:t>you</w:t>
      </w:r>
      <w:r>
        <w:rPr>
          <w:spacing w:val="40"/>
        </w:rPr>
        <w:t xml:space="preserve"> </w:t>
      </w:r>
      <w:r>
        <w:t>truly</w:t>
      </w:r>
      <w:r>
        <w:rPr>
          <w:spacing w:val="40"/>
        </w:rPr>
        <w:t xml:space="preserve"> </w:t>
      </w:r>
      <w:r>
        <w:t>I</w:t>
      </w:r>
      <w:r>
        <w:rPr>
          <w:spacing w:val="40"/>
        </w:rPr>
        <w:t xml:space="preserve"> </w:t>
      </w:r>
      <w:r>
        <w:t>cannot</w:t>
      </w:r>
      <w:r>
        <w:rPr>
          <w:spacing w:val="40"/>
        </w:rPr>
        <w:t xml:space="preserve"> </w:t>
      </w:r>
      <w:r>
        <w:t>away</w:t>
      </w:r>
      <w:r>
        <w:rPr>
          <w:spacing w:val="40"/>
        </w:rPr>
        <w:t xml:space="preserve"> </w:t>
      </w:r>
      <w:r>
        <w:t>with</w:t>
      </w:r>
      <w:r>
        <w:rPr>
          <w:spacing w:val="40"/>
        </w:rPr>
        <w:t xml:space="preserve"> </w:t>
      </w:r>
      <w:r>
        <w:t>contention,</w:t>
      </w:r>
      <w:r>
        <w:rPr>
          <w:spacing w:val="40"/>
        </w:rPr>
        <w:t xml:space="preserve"> </w:t>
      </w:r>
      <w:r>
        <w:t>but</w:t>
      </w:r>
      <w:r>
        <w:rPr>
          <w:spacing w:val="40"/>
        </w:rPr>
        <w:t xml:space="preserve"> </w:t>
      </w:r>
      <w:r>
        <w:t>such as</w:t>
      </w:r>
      <w:r>
        <w:rPr>
          <w:spacing w:val="40"/>
        </w:rPr>
        <w:t xml:space="preserve"> </w:t>
      </w:r>
      <w:r>
        <w:t>embrace</w:t>
      </w:r>
      <w:r>
        <w:rPr>
          <w:spacing w:val="40"/>
        </w:rPr>
        <w:t xml:space="preserve"> </w:t>
      </w:r>
      <w:r>
        <w:t>unity</w:t>
      </w:r>
      <w:r>
        <w:rPr>
          <w:spacing w:val="40"/>
        </w:rPr>
        <w:t xml:space="preserve"> </w:t>
      </w:r>
      <w:r>
        <w:t>and</w:t>
      </w:r>
      <w:r>
        <w:rPr>
          <w:spacing w:val="40"/>
        </w:rPr>
        <w:t xml:space="preserve"> </w:t>
      </w:r>
      <w:r>
        <w:t>concord</w:t>
      </w:r>
      <w:r>
        <w:rPr>
          <w:spacing w:val="40"/>
        </w:rPr>
        <w:t xml:space="preserve"> </w:t>
      </w:r>
      <w:r>
        <w:t>I</w:t>
      </w:r>
      <w:r>
        <w:rPr>
          <w:spacing w:val="40"/>
        </w:rPr>
        <w:t xml:space="preserve"> </w:t>
      </w:r>
      <w:r>
        <w:t>do</w:t>
      </w:r>
      <w:r>
        <w:rPr>
          <w:spacing w:val="40"/>
        </w:rPr>
        <w:t xml:space="preserve"> </w:t>
      </w:r>
      <w:r>
        <w:t>honour</w:t>
      </w:r>
      <w:r>
        <w:rPr>
          <w:spacing w:val="40"/>
        </w:rPr>
        <w:t xml:space="preserve"> </w:t>
      </w:r>
      <w:r>
        <w:t>and</w:t>
      </w:r>
      <w:r>
        <w:rPr>
          <w:spacing w:val="40"/>
        </w:rPr>
        <w:t xml:space="preserve"> </w:t>
      </w:r>
      <w:r>
        <w:t>reverence</w:t>
      </w:r>
      <w:r>
        <w:rPr>
          <w:spacing w:val="40"/>
        </w:rPr>
        <w:t xml:space="preserve"> </w:t>
      </w:r>
      <w:r>
        <w:t>them. Tertullian in his book ad Scapulam, cap. 2. says, It is not the way of</w:t>
      </w:r>
      <w:r>
        <w:rPr>
          <w:spacing w:val="40"/>
        </w:rPr>
        <w:t xml:space="preserve"> </w:t>
      </w:r>
      <w:r>
        <w:t>Religion to compel Religion, which ought to be taken up willingly, not by force.</w:t>
      </w:r>
      <w:r>
        <w:rPr>
          <w:spacing w:val="37"/>
        </w:rPr>
        <w:t xml:space="preserve"> </w:t>
      </w:r>
      <w:r>
        <w:t>If</w:t>
      </w:r>
      <w:r>
        <w:rPr>
          <w:spacing w:val="37"/>
        </w:rPr>
        <w:t xml:space="preserve"> </w:t>
      </w:r>
      <w:r>
        <w:t>you</w:t>
      </w:r>
      <w:r>
        <w:rPr>
          <w:spacing w:val="37"/>
        </w:rPr>
        <w:t xml:space="preserve"> </w:t>
      </w:r>
      <w:r>
        <w:t>should</w:t>
      </w:r>
      <w:r>
        <w:rPr>
          <w:spacing w:val="37"/>
        </w:rPr>
        <w:t xml:space="preserve"> </w:t>
      </w:r>
      <w:r>
        <w:t>compel</w:t>
      </w:r>
      <w:r>
        <w:rPr>
          <w:spacing w:val="37"/>
        </w:rPr>
        <w:t xml:space="preserve"> </w:t>
      </w:r>
      <w:r>
        <w:t>us,</w:t>
      </w:r>
      <w:r>
        <w:rPr>
          <w:spacing w:val="37"/>
        </w:rPr>
        <w:t xml:space="preserve"> </w:t>
      </w:r>
      <w:r>
        <w:t>says</w:t>
      </w:r>
      <w:r>
        <w:rPr>
          <w:spacing w:val="37"/>
        </w:rPr>
        <w:t xml:space="preserve"> </w:t>
      </w:r>
      <w:r>
        <w:t>he,</w:t>
      </w:r>
      <w:r>
        <w:rPr>
          <w:spacing w:val="37"/>
        </w:rPr>
        <w:t xml:space="preserve"> </w:t>
      </w:r>
      <w:r>
        <w:t>to</w:t>
      </w:r>
      <w:r>
        <w:rPr>
          <w:spacing w:val="37"/>
        </w:rPr>
        <w:t xml:space="preserve"> </w:t>
      </w:r>
      <w:r>
        <w:t>sacrifice,</w:t>
      </w:r>
      <w:r>
        <w:rPr>
          <w:spacing w:val="37"/>
        </w:rPr>
        <w:t xml:space="preserve"> </w:t>
      </w:r>
      <w:r>
        <w:t>what</w:t>
      </w:r>
      <w:r>
        <w:rPr>
          <w:spacing w:val="37"/>
        </w:rPr>
        <w:t xml:space="preserve"> </w:t>
      </w:r>
      <w:r>
        <w:t>did</w:t>
      </w:r>
      <w:r>
        <w:rPr>
          <w:spacing w:val="37"/>
        </w:rPr>
        <w:t xml:space="preserve"> </w:t>
      </w:r>
      <w:r>
        <w:t>you</w:t>
      </w:r>
      <w:r>
        <w:rPr>
          <w:spacing w:val="37"/>
        </w:rPr>
        <w:t xml:space="preserve"> </w:t>
      </w:r>
      <w:r>
        <w:t>in</w:t>
      </w:r>
      <w:r>
        <w:rPr>
          <w:spacing w:val="37"/>
        </w:rPr>
        <w:t xml:space="preserve"> </w:t>
      </w:r>
      <w:r>
        <w:t>this for</w:t>
      </w:r>
      <w:r>
        <w:rPr>
          <w:spacing w:val="59"/>
        </w:rPr>
        <w:t xml:space="preserve"> </w:t>
      </w:r>
      <w:r>
        <w:t>your</w:t>
      </w:r>
      <w:r>
        <w:rPr>
          <w:spacing w:val="59"/>
        </w:rPr>
        <w:t xml:space="preserve"> </w:t>
      </w:r>
      <w:r>
        <w:t>gods?</w:t>
      </w:r>
      <w:r>
        <w:rPr>
          <w:spacing w:val="59"/>
        </w:rPr>
        <w:t xml:space="preserve"> </w:t>
      </w:r>
      <w:r>
        <w:t>none</w:t>
      </w:r>
      <w:r>
        <w:rPr>
          <w:spacing w:val="59"/>
        </w:rPr>
        <w:t xml:space="preserve"> </w:t>
      </w:r>
      <w:r>
        <w:t>desire</w:t>
      </w:r>
      <w:r>
        <w:rPr>
          <w:spacing w:val="59"/>
        </w:rPr>
        <w:t xml:space="preserve"> </w:t>
      </w:r>
      <w:r>
        <w:t>sacrifice</w:t>
      </w:r>
      <w:r>
        <w:rPr>
          <w:spacing w:val="59"/>
        </w:rPr>
        <w:t xml:space="preserve"> </w:t>
      </w:r>
      <w:r>
        <w:t>from</w:t>
      </w:r>
      <w:r>
        <w:rPr>
          <w:spacing w:val="59"/>
        </w:rPr>
        <w:t xml:space="preserve"> </w:t>
      </w:r>
      <w:r>
        <w:t>those</w:t>
      </w:r>
      <w:r>
        <w:rPr>
          <w:spacing w:val="59"/>
        </w:rPr>
        <w:t xml:space="preserve"> </w:t>
      </w:r>
      <w:r>
        <w:t>who</w:t>
      </w:r>
      <w:r>
        <w:rPr>
          <w:spacing w:val="59"/>
        </w:rPr>
        <w:t xml:space="preserve"> </w:t>
      </w:r>
      <w:r>
        <w:t>are</w:t>
      </w:r>
      <w:r>
        <w:rPr>
          <w:spacing w:val="59"/>
        </w:rPr>
        <w:t xml:space="preserve"> </w:t>
      </w:r>
      <w:r>
        <w:t>unwilling,</w:t>
      </w:r>
      <w:r>
        <w:rPr>
          <w:spacing w:val="59"/>
        </w:rPr>
        <w:t xml:space="preserve"> </w:t>
      </w:r>
      <w:r>
        <w:rPr>
          <w:spacing w:val="-5"/>
        </w:rPr>
        <w:t>but</w:t>
      </w:r>
    </w:p>
    <w:p w14:paraId="111B5512">
      <w:pPr>
        <w:spacing w:after="0" w:line="261" w:lineRule="auto"/>
        <w:sectPr>
          <w:pgSz w:w="12240" w:h="15840"/>
          <w:pgMar w:top="1360" w:right="1320" w:bottom="280" w:left="1340" w:header="720" w:footer="720" w:gutter="0"/>
          <w:cols w:space="720" w:num="1"/>
        </w:sectPr>
      </w:pPr>
    </w:p>
    <w:p w14:paraId="001085BA">
      <w:pPr>
        <w:pStyle w:val="5"/>
        <w:spacing w:line="261" w:lineRule="auto"/>
        <w:ind w:right="118"/>
      </w:pPr>
      <w:r>
        <w:t>such as are contentious: but God is not contentious. I find in Thuanus his History,</w:t>
      </w:r>
      <w:r>
        <w:rPr>
          <w:spacing w:val="40"/>
        </w:rPr>
        <w:t xml:space="preserve"> </w:t>
      </w:r>
      <w:r>
        <w:t>lib.</w:t>
      </w:r>
      <w:r>
        <w:rPr>
          <w:spacing w:val="40"/>
        </w:rPr>
        <w:t xml:space="preserve"> </w:t>
      </w:r>
      <w:r>
        <w:t>16.</w:t>
      </w:r>
      <w:r>
        <w:rPr>
          <w:spacing w:val="40"/>
        </w:rPr>
        <w:t xml:space="preserve"> </w:t>
      </w:r>
      <w:r>
        <w:t>a</w:t>
      </w:r>
      <w:r>
        <w:rPr>
          <w:spacing w:val="40"/>
        </w:rPr>
        <w:t xml:space="preserve"> </w:t>
      </w:r>
      <w:r>
        <w:t>notable</w:t>
      </w:r>
      <w:r>
        <w:rPr>
          <w:spacing w:val="40"/>
        </w:rPr>
        <w:t xml:space="preserve"> </w:t>
      </w:r>
      <w:r>
        <w:t>passage</w:t>
      </w:r>
      <w:r>
        <w:rPr>
          <w:spacing w:val="40"/>
        </w:rPr>
        <w:t xml:space="preserve"> </w:t>
      </w:r>
      <w:r>
        <w:t>in</w:t>
      </w:r>
      <w:r>
        <w:rPr>
          <w:spacing w:val="40"/>
        </w:rPr>
        <w:t xml:space="preserve"> </w:t>
      </w:r>
      <w:r>
        <w:t>a</w:t>
      </w:r>
      <w:r>
        <w:rPr>
          <w:spacing w:val="40"/>
        </w:rPr>
        <w:t xml:space="preserve"> </w:t>
      </w:r>
      <w:r>
        <w:t>writing</w:t>
      </w:r>
      <w:r>
        <w:rPr>
          <w:spacing w:val="40"/>
        </w:rPr>
        <w:t xml:space="preserve"> </w:t>
      </w:r>
      <w:r>
        <w:t>that</w:t>
      </w:r>
      <w:r>
        <w:rPr>
          <w:spacing w:val="40"/>
        </w:rPr>
        <w:t xml:space="preserve"> </w:t>
      </w:r>
      <w:r>
        <w:t>the</w:t>
      </w:r>
      <w:r>
        <w:rPr>
          <w:spacing w:val="40"/>
        </w:rPr>
        <w:t xml:space="preserve"> </w:t>
      </w:r>
      <w:r>
        <w:t>Senate</w:t>
      </w:r>
      <w:r>
        <w:rPr>
          <w:spacing w:val="40"/>
        </w:rPr>
        <w:t xml:space="preserve"> </w:t>
      </w:r>
      <w:r>
        <w:t>of</w:t>
      </w:r>
      <w:r>
        <w:rPr>
          <w:spacing w:val="40"/>
        </w:rPr>
        <w:t xml:space="preserve"> </w:t>
      </w:r>
      <w:r>
        <w:t>Paris sent to their King in the year 1555. after he had sent forth an Edict,* requiring great severity against those who differed in matters of Religion: They professed to him they did not think his Edict equal, and that they could not subscribe to it: for, say they, we see that such severe</w:t>
      </w:r>
      <w:r>
        <w:rPr>
          <w:spacing w:val="40"/>
        </w:rPr>
        <w:t xml:space="preserve"> </w:t>
      </w:r>
      <w:r>
        <w:t>punishments,</w:t>
      </w:r>
      <w:r>
        <w:rPr>
          <w:spacing w:val="40"/>
        </w:rPr>
        <w:t xml:space="preserve"> </w:t>
      </w:r>
      <w:r>
        <w:t>for</w:t>
      </w:r>
      <w:r>
        <w:rPr>
          <w:spacing w:val="40"/>
        </w:rPr>
        <w:t xml:space="preserve"> </w:t>
      </w:r>
      <w:r>
        <w:t>matters</w:t>
      </w:r>
      <w:r>
        <w:rPr>
          <w:spacing w:val="40"/>
        </w:rPr>
        <w:t xml:space="preserve"> </w:t>
      </w:r>
      <w:r>
        <w:t>of</w:t>
      </w:r>
      <w:r>
        <w:rPr>
          <w:spacing w:val="40"/>
        </w:rPr>
        <w:t xml:space="preserve"> </w:t>
      </w:r>
      <w:r>
        <w:t>Religion,</w:t>
      </w:r>
      <w:r>
        <w:rPr>
          <w:spacing w:val="40"/>
        </w:rPr>
        <w:t xml:space="preserve"> </w:t>
      </w:r>
      <w:r>
        <w:t>render</w:t>
      </w:r>
      <w:r>
        <w:rPr>
          <w:spacing w:val="40"/>
        </w:rPr>
        <w:t xml:space="preserve"> </w:t>
      </w:r>
      <w:r>
        <w:t>men</w:t>
      </w:r>
      <w:r>
        <w:rPr>
          <w:spacing w:val="40"/>
        </w:rPr>
        <w:t xml:space="preserve"> </w:t>
      </w:r>
      <w:r>
        <w:t>detestable</w:t>
      </w:r>
      <w:r>
        <w:rPr>
          <w:spacing w:val="40"/>
        </w:rPr>
        <w:t xml:space="preserve"> </w:t>
      </w:r>
      <w:r>
        <w:t>to</w:t>
      </w:r>
      <w:r>
        <w:rPr>
          <w:spacing w:val="40"/>
        </w:rPr>
        <w:t xml:space="preserve"> </w:t>
      </w:r>
      <w:r>
        <w:t>the people, but their errors abide the same still, they are not at all altered in their opinions by severity: but for their parts they give their judgements, that it were better to go in the old way of the Church, which did not propagate Religion by sword and fire, but by pure doctrine, and the good examples of the lives of their Bishops. Let them live piously, and teach the word of God sincerely, this is the way to root out errors that increase so</w:t>
      </w:r>
      <w:r>
        <w:rPr>
          <w:spacing w:val="40"/>
        </w:rPr>
        <w:t xml:space="preserve"> </w:t>
      </w:r>
      <w:r>
        <w:t>fast: but if this be not done, no Laws, no Edicts of men will do any good.* Sleidan</w:t>
      </w:r>
      <w:r>
        <w:rPr>
          <w:spacing w:val="40"/>
        </w:rPr>
        <w:t xml:space="preserve"> </w:t>
      </w:r>
      <w:r>
        <w:t>in</w:t>
      </w:r>
      <w:r>
        <w:rPr>
          <w:spacing w:val="40"/>
        </w:rPr>
        <w:t xml:space="preserve"> </w:t>
      </w:r>
      <w:r>
        <w:t>his</w:t>
      </w:r>
      <w:r>
        <w:rPr>
          <w:spacing w:val="40"/>
        </w:rPr>
        <w:t xml:space="preserve"> </w:t>
      </w:r>
      <w:r>
        <w:t>Commentaries</w:t>
      </w:r>
      <w:r>
        <w:rPr>
          <w:spacing w:val="40"/>
        </w:rPr>
        <w:t xml:space="preserve"> </w:t>
      </w:r>
      <w:r>
        <w:t>hath</w:t>
      </w:r>
      <w:r>
        <w:rPr>
          <w:spacing w:val="40"/>
        </w:rPr>
        <w:t xml:space="preserve"> </w:t>
      </w:r>
      <w:r>
        <w:t>set</w:t>
      </w:r>
      <w:r>
        <w:rPr>
          <w:spacing w:val="40"/>
        </w:rPr>
        <w:t xml:space="preserve"> </w:t>
      </w:r>
      <w:r>
        <w:t>down</w:t>
      </w:r>
      <w:r>
        <w:rPr>
          <w:spacing w:val="40"/>
        </w:rPr>
        <w:t xml:space="preserve"> </w:t>
      </w:r>
      <w:r>
        <w:t>a</w:t>
      </w:r>
      <w:r>
        <w:rPr>
          <w:spacing w:val="40"/>
        </w:rPr>
        <w:t xml:space="preserve"> </w:t>
      </w:r>
      <w:r>
        <w:t>Decree</w:t>
      </w:r>
      <w:r>
        <w:rPr>
          <w:spacing w:val="40"/>
        </w:rPr>
        <w:t xml:space="preserve"> </w:t>
      </w:r>
      <w:r>
        <w:t>of</w:t>
      </w:r>
      <w:r>
        <w:rPr>
          <w:spacing w:val="40"/>
        </w:rPr>
        <w:t xml:space="preserve"> </w:t>
      </w:r>
      <w:r>
        <w:t>the</w:t>
      </w:r>
      <w:r>
        <w:rPr>
          <w:spacing w:val="40"/>
        </w:rPr>
        <w:t xml:space="preserve"> </w:t>
      </w:r>
      <w:r>
        <w:t>Emperor, King Ferdinando, and the rest of the Princes and States, that the controversy of Religion should be appeased by none other but by godly, friendly, and quiet means. But a few pages after he relates the effect of a petition of those in Austria, for their freedom in Religion, to King Ferdinando, with an answer of the King to them: in which there was this passage, That such as shall not like that Religion which the Prince hath chosen,</w:t>
      </w:r>
      <w:r>
        <w:rPr>
          <w:spacing w:val="40"/>
        </w:rPr>
        <w:t xml:space="preserve"> </w:t>
      </w:r>
      <w:r>
        <w:t>may</w:t>
      </w:r>
      <w:r>
        <w:rPr>
          <w:spacing w:val="40"/>
        </w:rPr>
        <w:t xml:space="preserve"> </w:t>
      </w:r>
      <w:r>
        <w:t>have</w:t>
      </w:r>
      <w:r>
        <w:rPr>
          <w:spacing w:val="40"/>
        </w:rPr>
        <w:t xml:space="preserve"> </w:t>
      </w:r>
      <w:r>
        <w:t>free</w:t>
      </w:r>
      <w:r>
        <w:rPr>
          <w:spacing w:val="40"/>
        </w:rPr>
        <w:t xml:space="preserve"> </w:t>
      </w:r>
      <w:r>
        <w:t>liberty</w:t>
      </w:r>
      <w:r>
        <w:rPr>
          <w:spacing w:val="40"/>
        </w:rPr>
        <w:t xml:space="preserve"> </w:t>
      </w:r>
      <w:r>
        <w:t>to</w:t>
      </w:r>
      <w:r>
        <w:rPr>
          <w:spacing w:val="40"/>
        </w:rPr>
        <w:t xml:space="preserve"> </w:t>
      </w:r>
      <w:r>
        <w:t>sell</w:t>
      </w:r>
      <w:r>
        <w:rPr>
          <w:spacing w:val="40"/>
        </w:rPr>
        <w:t xml:space="preserve"> </w:t>
      </w:r>
      <w:r>
        <w:t>that</w:t>
      </w:r>
      <w:r>
        <w:rPr>
          <w:spacing w:val="40"/>
        </w:rPr>
        <w:t xml:space="preserve"> </w:t>
      </w:r>
      <w:r>
        <w:t>they</w:t>
      </w:r>
      <w:r>
        <w:rPr>
          <w:spacing w:val="40"/>
        </w:rPr>
        <w:t xml:space="preserve"> </w:t>
      </w:r>
      <w:r>
        <w:t>have,</w:t>
      </w:r>
      <w:r>
        <w:rPr>
          <w:spacing w:val="40"/>
        </w:rPr>
        <w:t xml:space="preserve"> </w:t>
      </w:r>
      <w:r>
        <w:t>and</w:t>
      </w:r>
      <w:r>
        <w:rPr>
          <w:spacing w:val="40"/>
        </w:rPr>
        <w:t xml:space="preserve"> </w:t>
      </w:r>
      <w:r>
        <w:t>go</w:t>
      </w:r>
      <w:r>
        <w:rPr>
          <w:spacing w:val="40"/>
        </w:rPr>
        <w:t xml:space="preserve"> </w:t>
      </w:r>
      <w:r>
        <w:t>dwell</w:t>
      </w:r>
      <w:r>
        <w:rPr>
          <w:spacing w:val="40"/>
        </w:rPr>
        <w:t xml:space="preserve"> </w:t>
      </w:r>
      <w:r>
        <w:t>in another place, without any blemish to their estimation. To which the Ambassadors of Austria reply: What discommoditie were herein, how</w:t>
      </w:r>
      <w:r>
        <w:rPr>
          <w:spacing w:val="80"/>
        </w:rPr>
        <w:t xml:space="preserve"> </w:t>
      </w:r>
      <w:r>
        <w:t>heavy and sorrowful news this would be to the people, who seeth not?</w:t>
      </w:r>
      <w:r>
        <w:rPr>
          <w:spacing w:val="40"/>
        </w:rPr>
        <w:t xml:space="preserve"> </w:t>
      </w:r>
      <w:r>
        <w:t>When they shall hear that they which have been ever most ready to spend their blood and life for the preservation and dignity of the House of</w:t>
      </w:r>
      <w:r>
        <w:rPr>
          <w:spacing w:val="80"/>
        </w:rPr>
        <w:t xml:space="preserve"> </w:t>
      </w:r>
      <w:r>
        <w:t>Austria, must now forsake their most sweet native country, so many years inhabited and enriched by their forefathers? Therefore we admit not that Answer</w:t>
      </w:r>
      <w:r>
        <w:rPr>
          <w:spacing w:val="29"/>
        </w:rPr>
        <w:t xml:space="preserve"> </w:t>
      </w:r>
      <w:r>
        <w:t>in</w:t>
      </w:r>
      <w:r>
        <w:rPr>
          <w:spacing w:val="29"/>
        </w:rPr>
        <w:t xml:space="preserve"> </w:t>
      </w:r>
      <w:r>
        <w:t>this</w:t>
      </w:r>
      <w:r>
        <w:rPr>
          <w:spacing w:val="29"/>
        </w:rPr>
        <w:t xml:space="preserve"> </w:t>
      </w:r>
      <w:r>
        <w:t>behalf:</w:t>
      </w:r>
      <w:r>
        <w:rPr>
          <w:spacing w:val="29"/>
        </w:rPr>
        <w:t xml:space="preserve"> </w:t>
      </w:r>
      <w:r>
        <w:t>but</w:t>
      </w:r>
      <w:r>
        <w:rPr>
          <w:spacing w:val="29"/>
        </w:rPr>
        <w:t xml:space="preserve"> </w:t>
      </w:r>
      <w:r>
        <w:t>as</w:t>
      </w:r>
      <w:r>
        <w:rPr>
          <w:spacing w:val="29"/>
        </w:rPr>
        <w:t xml:space="preserve"> </w:t>
      </w:r>
      <w:r>
        <w:t>we</w:t>
      </w:r>
      <w:r>
        <w:rPr>
          <w:spacing w:val="29"/>
        </w:rPr>
        <w:t xml:space="preserve"> </w:t>
      </w:r>
      <w:r>
        <w:t>have</w:t>
      </w:r>
      <w:r>
        <w:rPr>
          <w:spacing w:val="29"/>
        </w:rPr>
        <w:t xml:space="preserve"> </w:t>
      </w:r>
      <w:r>
        <w:t>done</w:t>
      </w:r>
      <w:r>
        <w:rPr>
          <w:spacing w:val="29"/>
        </w:rPr>
        <w:t xml:space="preserve"> </w:t>
      </w:r>
      <w:r>
        <w:t>oft</w:t>
      </w:r>
      <w:r>
        <w:rPr>
          <w:spacing w:val="29"/>
        </w:rPr>
        <w:t xml:space="preserve"> </w:t>
      </w:r>
      <w:r>
        <w:t>heretofore,</w:t>
      </w:r>
      <w:r>
        <w:rPr>
          <w:spacing w:val="29"/>
        </w:rPr>
        <w:t xml:space="preserve"> </w:t>
      </w:r>
      <w:r>
        <w:t>for</w:t>
      </w:r>
      <w:r>
        <w:rPr>
          <w:spacing w:val="29"/>
        </w:rPr>
        <w:t xml:space="preserve"> </w:t>
      </w:r>
      <w:r>
        <w:t>the</w:t>
      </w:r>
      <w:r>
        <w:rPr>
          <w:spacing w:val="29"/>
        </w:rPr>
        <w:t xml:space="preserve"> </w:t>
      </w:r>
      <w:r>
        <w:t>honour of God we beseech you, that you would suffer us to have no let in this matter, &amp;c.</w:t>
      </w:r>
    </w:p>
    <w:p w14:paraId="7A853BBE">
      <w:pPr>
        <w:pStyle w:val="5"/>
        <w:spacing w:before="250" w:line="261" w:lineRule="auto"/>
        <w:ind w:right="127"/>
      </w:pPr>
      <w:r>
        <w:t>But you will say, What does all this tend to, but to plead for an absolute Toleration, which you seemed before to be against?</w:t>
      </w:r>
    </w:p>
    <w:p w14:paraId="61028082">
      <w:pPr>
        <w:pStyle w:val="5"/>
        <w:spacing w:before="286"/>
      </w:pPr>
      <w:r>
        <w:t>I</w:t>
      </w:r>
      <w:r>
        <w:rPr>
          <w:spacing w:val="52"/>
          <w:w w:val="150"/>
        </w:rPr>
        <w:t xml:space="preserve"> </w:t>
      </w:r>
      <w:r>
        <w:t>answer,</w:t>
      </w:r>
      <w:r>
        <w:rPr>
          <w:spacing w:val="52"/>
          <w:w w:val="150"/>
        </w:rPr>
        <w:t xml:space="preserve"> </w:t>
      </w:r>
      <w:r>
        <w:t>In</w:t>
      </w:r>
      <w:r>
        <w:rPr>
          <w:spacing w:val="54"/>
          <w:w w:val="150"/>
        </w:rPr>
        <w:t xml:space="preserve"> </w:t>
      </w:r>
      <w:r>
        <w:t>quoting</w:t>
      </w:r>
      <w:r>
        <w:rPr>
          <w:spacing w:val="52"/>
          <w:w w:val="150"/>
        </w:rPr>
        <w:t xml:space="preserve"> </w:t>
      </w:r>
      <w:r>
        <w:t>these</w:t>
      </w:r>
      <w:r>
        <w:rPr>
          <w:spacing w:val="52"/>
          <w:w w:val="150"/>
        </w:rPr>
        <w:t xml:space="preserve"> </w:t>
      </w:r>
      <w:r>
        <w:t>Authors</w:t>
      </w:r>
      <w:r>
        <w:rPr>
          <w:spacing w:val="54"/>
          <w:w w:val="150"/>
        </w:rPr>
        <w:t xml:space="preserve"> </w:t>
      </w:r>
      <w:r>
        <w:t>I</w:t>
      </w:r>
      <w:r>
        <w:rPr>
          <w:spacing w:val="52"/>
          <w:w w:val="150"/>
        </w:rPr>
        <w:t xml:space="preserve"> </w:t>
      </w:r>
      <w:r>
        <w:t>own</w:t>
      </w:r>
      <w:r>
        <w:rPr>
          <w:spacing w:val="53"/>
          <w:w w:val="150"/>
        </w:rPr>
        <w:t xml:space="preserve"> </w:t>
      </w:r>
      <w:r>
        <w:t>not</w:t>
      </w:r>
      <w:r>
        <w:rPr>
          <w:spacing w:val="52"/>
          <w:w w:val="150"/>
        </w:rPr>
        <w:t xml:space="preserve"> </w:t>
      </w:r>
      <w:r>
        <w:t>such</w:t>
      </w:r>
      <w:r>
        <w:rPr>
          <w:spacing w:val="52"/>
          <w:w w:val="150"/>
        </w:rPr>
        <w:t xml:space="preserve"> </w:t>
      </w:r>
      <w:r>
        <w:t>a</w:t>
      </w:r>
      <w:r>
        <w:rPr>
          <w:spacing w:val="53"/>
          <w:w w:val="150"/>
        </w:rPr>
        <w:t xml:space="preserve"> </w:t>
      </w:r>
      <w:r>
        <w:t>judgment</w:t>
      </w:r>
      <w:r>
        <w:rPr>
          <w:spacing w:val="52"/>
          <w:w w:val="150"/>
        </w:rPr>
        <w:t xml:space="preserve"> </w:t>
      </w:r>
      <w:r>
        <w:rPr>
          <w:spacing w:val="-4"/>
        </w:rPr>
        <w:t>that</w:t>
      </w:r>
    </w:p>
    <w:p w14:paraId="4857636D">
      <w:pPr>
        <w:spacing w:after="0"/>
        <w:sectPr>
          <w:pgSz w:w="12240" w:h="15840"/>
          <w:pgMar w:top="1360" w:right="1320" w:bottom="280" w:left="1340" w:header="720" w:footer="720" w:gutter="0"/>
          <w:cols w:space="720" w:num="1"/>
        </w:sectPr>
      </w:pPr>
    </w:p>
    <w:p w14:paraId="7A86A7EF">
      <w:pPr>
        <w:pStyle w:val="5"/>
        <w:spacing w:line="261" w:lineRule="auto"/>
        <w:ind w:right="118"/>
      </w:pPr>
      <w:r>
        <w:t>possibly you may think to be in some of them for an absolute Toleration. How a Toleration should be limited and granted, I have spoke to before:</w:t>
      </w:r>
      <w:r>
        <w:rPr>
          <w:spacing w:val="80"/>
        </w:rPr>
        <w:t xml:space="preserve"> </w:t>
      </w:r>
      <w:r>
        <w:t>but</w:t>
      </w:r>
      <w:r>
        <w:rPr>
          <w:spacing w:val="40"/>
        </w:rPr>
        <w:t xml:space="preserve"> </w:t>
      </w:r>
      <w:r>
        <w:t>I</w:t>
      </w:r>
      <w:r>
        <w:rPr>
          <w:spacing w:val="40"/>
        </w:rPr>
        <w:t xml:space="preserve"> </w:t>
      </w:r>
      <w:r>
        <w:t>produce</w:t>
      </w:r>
      <w:r>
        <w:rPr>
          <w:spacing w:val="40"/>
        </w:rPr>
        <w:t xml:space="preserve"> </w:t>
      </w:r>
      <w:r>
        <w:t>the</w:t>
      </w:r>
      <w:r>
        <w:rPr>
          <w:spacing w:val="40"/>
        </w:rPr>
        <w:t xml:space="preserve"> </w:t>
      </w:r>
      <w:r>
        <w:t>Authors</w:t>
      </w:r>
      <w:r>
        <w:rPr>
          <w:spacing w:val="40"/>
        </w:rPr>
        <w:t xml:space="preserve"> </w:t>
      </w:r>
      <w:r>
        <w:t>to</w:t>
      </w:r>
      <w:r>
        <w:rPr>
          <w:spacing w:val="40"/>
        </w:rPr>
        <w:t xml:space="preserve"> </w:t>
      </w:r>
      <w:r>
        <w:t>this</w:t>
      </w:r>
      <w:r>
        <w:rPr>
          <w:spacing w:val="40"/>
        </w:rPr>
        <w:t xml:space="preserve"> </w:t>
      </w:r>
      <w:r>
        <w:t>end,</w:t>
      </w:r>
      <w:r>
        <w:rPr>
          <w:spacing w:val="40"/>
        </w:rPr>
        <w:t xml:space="preserve"> </w:t>
      </w:r>
      <w:r>
        <w:t>that</w:t>
      </w:r>
      <w:r>
        <w:rPr>
          <w:spacing w:val="40"/>
        </w:rPr>
        <w:t xml:space="preserve"> </w:t>
      </w:r>
      <w:r>
        <w:t>the</w:t>
      </w:r>
      <w:r>
        <w:rPr>
          <w:spacing w:val="40"/>
        </w:rPr>
        <w:t xml:space="preserve"> </w:t>
      </w:r>
      <w:r>
        <w:t>rigidness</w:t>
      </w:r>
      <w:r>
        <w:rPr>
          <w:spacing w:val="40"/>
        </w:rPr>
        <w:t xml:space="preserve"> </w:t>
      </w:r>
      <w:r>
        <w:t>of</w:t>
      </w:r>
      <w:r>
        <w:rPr>
          <w:spacing w:val="40"/>
        </w:rPr>
        <w:t xml:space="preserve"> </w:t>
      </w:r>
      <w:r>
        <w:t>the judgements of some amongst us that think all differences in religion that cannot be quelled by argument, must be quelled by violence, may be mollified. I am sure if any of these men go too far one way, those which I</w:t>
      </w:r>
      <w:r>
        <w:rPr>
          <w:spacing w:val="40"/>
        </w:rPr>
        <w:t xml:space="preserve"> </w:t>
      </w:r>
      <w:r>
        <w:t>am now reproving go as wide another. Fierce violence in matters of</w:t>
      </w:r>
      <w:r>
        <w:rPr>
          <w:spacing w:val="40"/>
        </w:rPr>
        <w:t xml:space="preserve"> </w:t>
      </w:r>
      <w:r>
        <w:t>Religion is dangerous; as the Chirurgeons rigorous handling his patients arm, breaks that bone quite, which before was but out of joint.</w:t>
      </w:r>
    </w:p>
    <w:p w14:paraId="77C38B5A">
      <w:pPr>
        <w:pStyle w:val="13"/>
        <w:numPr>
          <w:ilvl w:val="0"/>
          <w:numId w:val="25"/>
        </w:numPr>
        <w:tabs>
          <w:tab w:val="left" w:pos="430"/>
        </w:tabs>
        <w:spacing w:before="277" w:after="0" w:line="261" w:lineRule="auto"/>
        <w:ind w:left="100" w:right="117" w:firstLine="0"/>
        <w:jc w:val="both"/>
        <w:rPr>
          <w:sz w:val="28"/>
        </w:rPr>
      </w:pPr>
      <w:r>
        <w:rPr>
          <w:sz w:val="28"/>
        </w:rPr>
        <w:t>Some take advantage by them to give themselves to looseness in their lives:</w:t>
      </w:r>
      <w:r>
        <w:rPr>
          <w:spacing w:val="40"/>
          <w:sz w:val="28"/>
        </w:rPr>
        <w:t xml:space="preserve"> </w:t>
      </w:r>
      <w:r>
        <w:rPr>
          <w:sz w:val="28"/>
        </w:rPr>
        <w:t>it</w:t>
      </w:r>
      <w:r>
        <w:rPr>
          <w:spacing w:val="40"/>
          <w:sz w:val="28"/>
        </w:rPr>
        <w:t xml:space="preserve"> </w:t>
      </w:r>
      <w:r>
        <w:rPr>
          <w:sz w:val="28"/>
        </w:rPr>
        <w:t>is</w:t>
      </w:r>
      <w:r>
        <w:rPr>
          <w:spacing w:val="40"/>
          <w:sz w:val="28"/>
        </w:rPr>
        <w:t xml:space="preserve"> </w:t>
      </w:r>
      <w:r>
        <w:rPr>
          <w:sz w:val="28"/>
        </w:rPr>
        <w:t>a</w:t>
      </w:r>
      <w:r>
        <w:rPr>
          <w:spacing w:val="40"/>
          <w:sz w:val="28"/>
        </w:rPr>
        <w:t xml:space="preserve"> </w:t>
      </w:r>
      <w:r>
        <w:rPr>
          <w:sz w:val="28"/>
        </w:rPr>
        <w:t>time</w:t>
      </w:r>
      <w:r>
        <w:rPr>
          <w:spacing w:val="40"/>
          <w:sz w:val="28"/>
        </w:rPr>
        <w:t xml:space="preserve"> </w:t>
      </w:r>
      <w:r>
        <w:rPr>
          <w:sz w:val="28"/>
        </w:rPr>
        <w:t>of</w:t>
      </w:r>
      <w:r>
        <w:rPr>
          <w:spacing w:val="40"/>
          <w:sz w:val="28"/>
        </w:rPr>
        <w:t xml:space="preserve"> </w:t>
      </w:r>
      <w:r>
        <w:rPr>
          <w:sz w:val="28"/>
        </w:rPr>
        <w:t>liberty,</w:t>
      </w:r>
      <w:r>
        <w:rPr>
          <w:spacing w:val="40"/>
          <w:sz w:val="28"/>
        </w:rPr>
        <w:t xml:space="preserve"> </w:t>
      </w:r>
      <w:r>
        <w:rPr>
          <w:sz w:val="28"/>
        </w:rPr>
        <w:t>and</w:t>
      </w:r>
      <w:r>
        <w:rPr>
          <w:spacing w:val="40"/>
          <w:sz w:val="28"/>
        </w:rPr>
        <w:t xml:space="preserve"> </w:t>
      </w:r>
      <w:r>
        <w:rPr>
          <w:sz w:val="28"/>
        </w:rPr>
        <w:t>they</w:t>
      </w:r>
      <w:r>
        <w:rPr>
          <w:spacing w:val="40"/>
          <w:sz w:val="28"/>
        </w:rPr>
        <w:t xml:space="preserve"> </w:t>
      </w:r>
      <w:r>
        <w:rPr>
          <w:sz w:val="28"/>
        </w:rPr>
        <w:t>will</w:t>
      </w:r>
      <w:r>
        <w:rPr>
          <w:spacing w:val="40"/>
          <w:sz w:val="28"/>
        </w:rPr>
        <w:t xml:space="preserve"> </w:t>
      </w:r>
      <w:r>
        <w:rPr>
          <w:sz w:val="28"/>
        </w:rPr>
        <w:t>take</w:t>
      </w:r>
      <w:r>
        <w:rPr>
          <w:spacing w:val="40"/>
          <w:sz w:val="28"/>
        </w:rPr>
        <w:t xml:space="preserve"> </w:t>
      </w:r>
      <w:r>
        <w:rPr>
          <w:sz w:val="28"/>
        </w:rPr>
        <w:t>their</w:t>
      </w:r>
      <w:r>
        <w:rPr>
          <w:spacing w:val="40"/>
          <w:sz w:val="28"/>
        </w:rPr>
        <w:t xml:space="preserve"> </w:t>
      </w:r>
      <w:r>
        <w:rPr>
          <w:sz w:val="28"/>
        </w:rPr>
        <w:t>time.</w:t>
      </w:r>
      <w:r>
        <w:rPr>
          <w:spacing w:val="40"/>
          <w:sz w:val="28"/>
        </w:rPr>
        <w:t xml:space="preserve"> </w:t>
      </w:r>
      <w:r>
        <w:rPr>
          <w:sz w:val="28"/>
        </w:rPr>
        <w:t>If</w:t>
      </w:r>
      <w:r>
        <w:rPr>
          <w:spacing w:val="40"/>
          <w:sz w:val="28"/>
        </w:rPr>
        <w:t xml:space="preserve"> </w:t>
      </w:r>
      <w:r>
        <w:rPr>
          <w:sz w:val="28"/>
        </w:rPr>
        <w:t>times</w:t>
      </w:r>
      <w:r>
        <w:rPr>
          <w:spacing w:val="40"/>
          <w:sz w:val="28"/>
        </w:rPr>
        <w:t xml:space="preserve"> </w:t>
      </w:r>
      <w:r>
        <w:rPr>
          <w:sz w:val="28"/>
        </w:rPr>
        <w:t>were quiet and settled, they would be observed more narrowly, there would be means</w:t>
      </w:r>
      <w:r>
        <w:rPr>
          <w:spacing w:val="35"/>
          <w:sz w:val="28"/>
        </w:rPr>
        <w:t xml:space="preserve"> </w:t>
      </w:r>
      <w:r>
        <w:rPr>
          <w:sz w:val="28"/>
        </w:rPr>
        <w:t>of</w:t>
      </w:r>
      <w:r>
        <w:rPr>
          <w:spacing w:val="35"/>
          <w:sz w:val="28"/>
        </w:rPr>
        <w:t xml:space="preserve"> </w:t>
      </w:r>
      <w:r>
        <w:rPr>
          <w:sz w:val="28"/>
        </w:rPr>
        <w:t>restraint;</w:t>
      </w:r>
      <w:r>
        <w:rPr>
          <w:spacing w:val="35"/>
          <w:sz w:val="28"/>
        </w:rPr>
        <w:t xml:space="preserve"> </w:t>
      </w:r>
      <w:r>
        <w:rPr>
          <w:sz w:val="28"/>
        </w:rPr>
        <w:t>but</w:t>
      </w:r>
      <w:r>
        <w:rPr>
          <w:spacing w:val="35"/>
          <w:sz w:val="28"/>
        </w:rPr>
        <w:t xml:space="preserve"> </w:t>
      </w:r>
      <w:r>
        <w:rPr>
          <w:sz w:val="28"/>
        </w:rPr>
        <w:t>in</w:t>
      </w:r>
      <w:r>
        <w:rPr>
          <w:spacing w:val="35"/>
          <w:sz w:val="28"/>
        </w:rPr>
        <w:t xml:space="preserve"> </w:t>
      </w:r>
      <w:r>
        <w:rPr>
          <w:sz w:val="28"/>
        </w:rPr>
        <w:t>these</w:t>
      </w:r>
      <w:r>
        <w:rPr>
          <w:spacing w:val="35"/>
          <w:sz w:val="28"/>
        </w:rPr>
        <w:t xml:space="preserve"> </w:t>
      </w:r>
      <w:r>
        <w:rPr>
          <w:sz w:val="28"/>
        </w:rPr>
        <w:t>times</w:t>
      </w:r>
      <w:r>
        <w:rPr>
          <w:spacing w:val="35"/>
          <w:sz w:val="28"/>
        </w:rPr>
        <w:t xml:space="preserve"> </w:t>
      </w:r>
      <w:r>
        <w:rPr>
          <w:sz w:val="28"/>
        </w:rPr>
        <w:t>every</w:t>
      </w:r>
      <w:r>
        <w:rPr>
          <w:spacing w:val="35"/>
          <w:sz w:val="28"/>
        </w:rPr>
        <w:t xml:space="preserve"> </w:t>
      </w:r>
      <w:r>
        <w:rPr>
          <w:sz w:val="28"/>
        </w:rPr>
        <w:t>man</w:t>
      </w:r>
      <w:r>
        <w:rPr>
          <w:spacing w:val="35"/>
          <w:sz w:val="28"/>
        </w:rPr>
        <w:t xml:space="preserve"> </w:t>
      </w:r>
      <w:r>
        <w:rPr>
          <w:sz w:val="28"/>
        </w:rPr>
        <w:t>takes</w:t>
      </w:r>
      <w:r>
        <w:rPr>
          <w:spacing w:val="35"/>
          <w:sz w:val="28"/>
        </w:rPr>
        <w:t xml:space="preserve"> </w:t>
      </w:r>
      <w:r>
        <w:rPr>
          <w:sz w:val="28"/>
        </w:rPr>
        <w:t>his</w:t>
      </w:r>
      <w:r>
        <w:rPr>
          <w:spacing w:val="35"/>
          <w:sz w:val="28"/>
        </w:rPr>
        <w:t xml:space="preserve"> </w:t>
      </w:r>
      <w:r>
        <w:rPr>
          <w:sz w:val="28"/>
        </w:rPr>
        <w:t>own</w:t>
      </w:r>
      <w:r>
        <w:rPr>
          <w:spacing w:val="35"/>
          <w:sz w:val="28"/>
        </w:rPr>
        <w:t xml:space="preserve"> </w:t>
      </w:r>
      <w:r>
        <w:rPr>
          <w:sz w:val="28"/>
        </w:rPr>
        <w:t>way,</w:t>
      </w:r>
      <w:r>
        <w:rPr>
          <w:spacing w:val="35"/>
          <w:sz w:val="28"/>
        </w:rPr>
        <w:t xml:space="preserve"> </w:t>
      </w:r>
      <w:r>
        <w:rPr>
          <w:sz w:val="28"/>
        </w:rPr>
        <w:t>and so will they. But know that God takes this very ill at thy hands. The more loose others are, the more conscionable shouldest thou be: the worse the days are, the more circumspectly shouldest thou walk. Ezek. 44:10. The Levites that are gone from me, which went astray when Israel forsook me, they shall also bear their iniquity. The commonness of a sin is an aggravation of it.</w:t>
      </w:r>
    </w:p>
    <w:p w14:paraId="540D12E8">
      <w:pPr>
        <w:pStyle w:val="13"/>
        <w:numPr>
          <w:ilvl w:val="0"/>
          <w:numId w:val="25"/>
        </w:numPr>
        <w:tabs>
          <w:tab w:val="left" w:pos="393"/>
        </w:tabs>
        <w:spacing w:before="276" w:after="0" w:line="261" w:lineRule="auto"/>
        <w:ind w:left="100" w:right="121" w:firstLine="0"/>
        <w:jc w:val="both"/>
        <w:rPr>
          <w:sz w:val="28"/>
        </w:rPr>
      </w:pPr>
      <w:r>
        <w:rPr>
          <w:sz w:val="28"/>
        </w:rPr>
        <w:t>Some make no other use of them, then to observe which way there may be advantage got by them: how they may suite themselves to this side or</w:t>
      </w:r>
      <w:r>
        <w:rPr>
          <w:spacing w:val="80"/>
          <w:sz w:val="28"/>
        </w:rPr>
        <w:t xml:space="preserve"> </w:t>
      </w:r>
      <w:r>
        <w:rPr>
          <w:sz w:val="28"/>
        </w:rPr>
        <w:t>the</w:t>
      </w:r>
      <w:r>
        <w:rPr>
          <w:spacing w:val="40"/>
          <w:sz w:val="28"/>
        </w:rPr>
        <w:t xml:space="preserve"> </w:t>
      </w:r>
      <w:r>
        <w:rPr>
          <w:sz w:val="28"/>
        </w:rPr>
        <w:t>other,</w:t>
      </w:r>
      <w:r>
        <w:rPr>
          <w:spacing w:val="40"/>
          <w:sz w:val="28"/>
        </w:rPr>
        <w:t xml:space="preserve"> </w:t>
      </w:r>
      <w:r>
        <w:rPr>
          <w:sz w:val="28"/>
        </w:rPr>
        <w:t>for</w:t>
      </w:r>
      <w:r>
        <w:rPr>
          <w:spacing w:val="40"/>
          <w:sz w:val="28"/>
        </w:rPr>
        <w:t xml:space="preserve"> </w:t>
      </w:r>
      <w:r>
        <w:rPr>
          <w:sz w:val="28"/>
        </w:rPr>
        <w:t>their</w:t>
      </w:r>
      <w:r>
        <w:rPr>
          <w:spacing w:val="40"/>
          <w:sz w:val="28"/>
        </w:rPr>
        <w:t xml:space="preserve"> </w:t>
      </w:r>
      <w:r>
        <w:rPr>
          <w:sz w:val="28"/>
        </w:rPr>
        <w:t>gain,</w:t>
      </w:r>
      <w:r>
        <w:rPr>
          <w:spacing w:val="40"/>
          <w:sz w:val="28"/>
        </w:rPr>
        <w:t xml:space="preserve"> </w:t>
      </w:r>
      <w:r>
        <w:rPr>
          <w:sz w:val="28"/>
        </w:rPr>
        <w:t>or</w:t>
      </w:r>
      <w:r>
        <w:rPr>
          <w:spacing w:val="40"/>
          <w:sz w:val="28"/>
        </w:rPr>
        <w:t xml:space="preserve"> </w:t>
      </w:r>
      <w:r>
        <w:rPr>
          <w:sz w:val="28"/>
        </w:rPr>
        <w:t>to</w:t>
      </w:r>
      <w:r>
        <w:rPr>
          <w:spacing w:val="40"/>
          <w:sz w:val="28"/>
        </w:rPr>
        <w:t xml:space="preserve"> </w:t>
      </w:r>
      <w:r>
        <w:rPr>
          <w:sz w:val="28"/>
        </w:rPr>
        <w:t>drive</w:t>
      </w:r>
      <w:r>
        <w:rPr>
          <w:spacing w:val="40"/>
          <w:sz w:val="28"/>
        </w:rPr>
        <w:t xml:space="preserve"> </w:t>
      </w:r>
      <w:r>
        <w:rPr>
          <w:sz w:val="28"/>
        </w:rPr>
        <w:t>on</w:t>
      </w:r>
      <w:r>
        <w:rPr>
          <w:spacing w:val="40"/>
          <w:sz w:val="28"/>
        </w:rPr>
        <w:t xml:space="preserve"> </w:t>
      </w:r>
      <w:r>
        <w:rPr>
          <w:sz w:val="28"/>
        </w:rPr>
        <w:t>some</w:t>
      </w:r>
      <w:r>
        <w:rPr>
          <w:spacing w:val="40"/>
          <w:sz w:val="28"/>
        </w:rPr>
        <w:t xml:space="preserve"> </w:t>
      </w:r>
      <w:r>
        <w:rPr>
          <w:sz w:val="28"/>
        </w:rPr>
        <w:t>private</w:t>
      </w:r>
      <w:r>
        <w:rPr>
          <w:spacing w:val="40"/>
          <w:sz w:val="28"/>
        </w:rPr>
        <w:t xml:space="preserve"> </w:t>
      </w:r>
      <w:r>
        <w:rPr>
          <w:sz w:val="28"/>
        </w:rPr>
        <w:t>design:</w:t>
      </w:r>
      <w:r>
        <w:rPr>
          <w:spacing w:val="40"/>
          <w:sz w:val="28"/>
        </w:rPr>
        <w:t xml:space="preserve"> </w:t>
      </w:r>
      <w:r>
        <w:rPr>
          <w:sz w:val="28"/>
        </w:rPr>
        <w:t>so</w:t>
      </w:r>
      <w:r>
        <w:rPr>
          <w:spacing w:val="40"/>
          <w:sz w:val="28"/>
        </w:rPr>
        <w:t xml:space="preserve"> </w:t>
      </w:r>
      <w:r>
        <w:rPr>
          <w:sz w:val="28"/>
        </w:rPr>
        <w:t>long</w:t>
      </w:r>
      <w:r>
        <w:rPr>
          <w:spacing w:val="40"/>
          <w:sz w:val="28"/>
        </w:rPr>
        <w:t xml:space="preserve"> </w:t>
      </w:r>
      <w:r>
        <w:rPr>
          <w:sz w:val="28"/>
        </w:rPr>
        <w:t>as they can make use of the times that run such a way, they are for them: if</w:t>
      </w:r>
      <w:r>
        <w:rPr>
          <w:spacing w:val="80"/>
          <w:w w:val="150"/>
          <w:sz w:val="28"/>
        </w:rPr>
        <w:t xml:space="preserve"> </w:t>
      </w:r>
      <w:r>
        <w:rPr>
          <w:sz w:val="28"/>
        </w:rPr>
        <w:t>the</w:t>
      </w:r>
      <w:r>
        <w:rPr>
          <w:spacing w:val="40"/>
          <w:sz w:val="28"/>
        </w:rPr>
        <w:t xml:space="preserve"> </w:t>
      </w:r>
      <w:r>
        <w:rPr>
          <w:sz w:val="28"/>
        </w:rPr>
        <w:t>stream</w:t>
      </w:r>
      <w:r>
        <w:rPr>
          <w:spacing w:val="40"/>
          <w:sz w:val="28"/>
        </w:rPr>
        <w:t xml:space="preserve"> </w:t>
      </w:r>
      <w:r>
        <w:rPr>
          <w:sz w:val="28"/>
        </w:rPr>
        <w:t>turn</w:t>
      </w:r>
      <w:r>
        <w:rPr>
          <w:spacing w:val="40"/>
          <w:sz w:val="28"/>
        </w:rPr>
        <w:t xml:space="preserve"> </w:t>
      </w:r>
      <w:r>
        <w:rPr>
          <w:sz w:val="28"/>
        </w:rPr>
        <w:t>they</w:t>
      </w:r>
      <w:r>
        <w:rPr>
          <w:spacing w:val="40"/>
          <w:sz w:val="28"/>
        </w:rPr>
        <w:t xml:space="preserve"> </w:t>
      </w:r>
      <w:r>
        <w:rPr>
          <w:sz w:val="28"/>
        </w:rPr>
        <w:t>can</w:t>
      </w:r>
      <w:r>
        <w:rPr>
          <w:spacing w:val="40"/>
          <w:sz w:val="28"/>
        </w:rPr>
        <w:t xml:space="preserve"> </w:t>
      </w:r>
      <w:r>
        <w:rPr>
          <w:sz w:val="28"/>
        </w:rPr>
        <w:t>turn</w:t>
      </w:r>
      <w:r>
        <w:rPr>
          <w:spacing w:val="40"/>
          <w:sz w:val="28"/>
        </w:rPr>
        <w:t xml:space="preserve"> </w:t>
      </w:r>
      <w:r>
        <w:rPr>
          <w:sz w:val="28"/>
        </w:rPr>
        <w:t>too:</w:t>
      </w:r>
      <w:r>
        <w:rPr>
          <w:spacing w:val="40"/>
          <w:sz w:val="28"/>
        </w:rPr>
        <w:t xml:space="preserve"> </w:t>
      </w:r>
      <w:r>
        <w:rPr>
          <w:sz w:val="28"/>
        </w:rPr>
        <w:t>they</w:t>
      </w:r>
      <w:r>
        <w:rPr>
          <w:spacing w:val="40"/>
          <w:sz w:val="28"/>
        </w:rPr>
        <w:t xml:space="preserve"> </w:t>
      </w:r>
      <w:r>
        <w:rPr>
          <w:sz w:val="28"/>
        </w:rPr>
        <w:t>can</w:t>
      </w:r>
      <w:r>
        <w:rPr>
          <w:spacing w:val="40"/>
          <w:sz w:val="28"/>
        </w:rPr>
        <w:t xml:space="preserve"> </w:t>
      </w:r>
      <w:r>
        <w:rPr>
          <w:sz w:val="28"/>
        </w:rPr>
        <w:t>tack</w:t>
      </w:r>
      <w:r>
        <w:rPr>
          <w:spacing w:val="40"/>
          <w:sz w:val="28"/>
        </w:rPr>
        <w:t xml:space="preserve"> </w:t>
      </w:r>
      <w:r>
        <w:rPr>
          <w:sz w:val="28"/>
        </w:rPr>
        <w:t>about</w:t>
      </w:r>
      <w:r>
        <w:rPr>
          <w:spacing w:val="40"/>
          <w:sz w:val="28"/>
        </w:rPr>
        <w:t xml:space="preserve"> </w:t>
      </w:r>
      <w:r>
        <w:rPr>
          <w:sz w:val="28"/>
        </w:rPr>
        <w:t>to</w:t>
      </w:r>
      <w:r>
        <w:rPr>
          <w:spacing w:val="40"/>
          <w:sz w:val="28"/>
        </w:rPr>
        <w:t xml:space="preserve"> </w:t>
      </w:r>
      <w:r>
        <w:rPr>
          <w:sz w:val="28"/>
        </w:rPr>
        <w:t>every</w:t>
      </w:r>
      <w:r>
        <w:rPr>
          <w:spacing w:val="40"/>
          <w:sz w:val="28"/>
        </w:rPr>
        <w:t xml:space="preserve"> </w:t>
      </w:r>
      <w:r>
        <w:rPr>
          <w:sz w:val="28"/>
        </w:rPr>
        <w:t>wind: their study is not to help to heal them, but to contrive ways how they may get by them. Hence they wrench and sprain their consciences with their quick turnings this way and that way: they will be on the sunny side wheresoever it be. Cunning heads and corrupt hearts will serve their own turns by all varieties of times. If they were in Dioclesians time, they could</w:t>
      </w:r>
      <w:r>
        <w:rPr>
          <w:spacing w:val="40"/>
          <w:sz w:val="28"/>
        </w:rPr>
        <w:t xml:space="preserve"> </w:t>
      </w:r>
      <w:r>
        <w:rPr>
          <w:sz w:val="28"/>
        </w:rPr>
        <w:t>be Pagans; if in Constantines, Christians; if in Constantius, Arians; if in Julians, Apostates; if in Jovians, Christians again: and all this within less then the age of a man.</w:t>
      </w:r>
    </w:p>
    <w:p w14:paraId="42E86DA3">
      <w:pPr>
        <w:pStyle w:val="13"/>
        <w:numPr>
          <w:ilvl w:val="0"/>
          <w:numId w:val="25"/>
        </w:numPr>
        <w:tabs>
          <w:tab w:val="left" w:pos="423"/>
        </w:tabs>
        <w:spacing w:before="273" w:after="0" w:line="261" w:lineRule="auto"/>
        <w:ind w:left="100" w:right="125" w:firstLine="0"/>
        <w:jc w:val="both"/>
        <w:rPr>
          <w:sz w:val="28"/>
        </w:rPr>
      </w:pPr>
      <w:r>
        <w:rPr>
          <w:sz w:val="28"/>
        </w:rPr>
        <w:t>Some have their spirits in a base manner subjugated by these divisions and troubles that come upon them: they care not what they do or submit</w:t>
      </w:r>
      <w:r>
        <w:rPr>
          <w:spacing w:val="80"/>
          <w:sz w:val="28"/>
        </w:rPr>
        <w:t xml:space="preserve"> </w:t>
      </w:r>
      <w:r>
        <w:rPr>
          <w:sz w:val="28"/>
        </w:rPr>
        <w:t>to:</w:t>
      </w:r>
      <w:r>
        <w:rPr>
          <w:spacing w:val="67"/>
          <w:sz w:val="28"/>
        </w:rPr>
        <w:t xml:space="preserve"> </w:t>
      </w:r>
      <w:r>
        <w:rPr>
          <w:sz w:val="28"/>
        </w:rPr>
        <w:t>so</w:t>
      </w:r>
      <w:r>
        <w:rPr>
          <w:spacing w:val="67"/>
          <w:sz w:val="28"/>
        </w:rPr>
        <w:t xml:space="preserve"> </w:t>
      </w:r>
      <w:r>
        <w:rPr>
          <w:sz w:val="28"/>
        </w:rPr>
        <w:t>be</w:t>
      </w:r>
      <w:r>
        <w:rPr>
          <w:spacing w:val="67"/>
          <w:sz w:val="28"/>
        </w:rPr>
        <w:t xml:space="preserve"> </w:t>
      </w:r>
      <w:r>
        <w:rPr>
          <w:sz w:val="28"/>
        </w:rPr>
        <w:t>it</w:t>
      </w:r>
      <w:r>
        <w:rPr>
          <w:spacing w:val="67"/>
          <w:sz w:val="28"/>
        </w:rPr>
        <w:t xml:space="preserve"> </w:t>
      </w:r>
      <w:r>
        <w:rPr>
          <w:sz w:val="28"/>
        </w:rPr>
        <w:t>they</w:t>
      </w:r>
      <w:r>
        <w:rPr>
          <w:spacing w:val="67"/>
          <w:sz w:val="28"/>
        </w:rPr>
        <w:t xml:space="preserve"> </w:t>
      </w:r>
      <w:r>
        <w:rPr>
          <w:sz w:val="28"/>
        </w:rPr>
        <w:t>may</w:t>
      </w:r>
      <w:r>
        <w:rPr>
          <w:spacing w:val="67"/>
          <w:sz w:val="28"/>
        </w:rPr>
        <w:t xml:space="preserve"> </w:t>
      </w:r>
      <w:r>
        <w:rPr>
          <w:sz w:val="28"/>
        </w:rPr>
        <w:t>have</w:t>
      </w:r>
      <w:r>
        <w:rPr>
          <w:spacing w:val="67"/>
          <w:sz w:val="28"/>
        </w:rPr>
        <w:t xml:space="preserve"> </w:t>
      </w:r>
      <w:r>
        <w:rPr>
          <w:sz w:val="28"/>
        </w:rPr>
        <w:t>peace,</w:t>
      </w:r>
      <w:r>
        <w:rPr>
          <w:spacing w:val="67"/>
          <w:sz w:val="28"/>
        </w:rPr>
        <w:t xml:space="preserve"> </w:t>
      </w:r>
      <w:r>
        <w:rPr>
          <w:sz w:val="28"/>
        </w:rPr>
        <w:t>they</w:t>
      </w:r>
      <w:r>
        <w:rPr>
          <w:spacing w:val="67"/>
          <w:sz w:val="28"/>
        </w:rPr>
        <w:t xml:space="preserve"> </w:t>
      </w:r>
      <w:r>
        <w:rPr>
          <w:sz w:val="28"/>
        </w:rPr>
        <w:t>will</w:t>
      </w:r>
      <w:r>
        <w:rPr>
          <w:spacing w:val="67"/>
          <w:sz w:val="28"/>
        </w:rPr>
        <w:t xml:space="preserve"> </w:t>
      </w:r>
      <w:r>
        <w:rPr>
          <w:sz w:val="28"/>
        </w:rPr>
        <w:t>bow</w:t>
      </w:r>
      <w:r>
        <w:rPr>
          <w:spacing w:val="67"/>
          <w:sz w:val="28"/>
        </w:rPr>
        <w:t xml:space="preserve"> </w:t>
      </w:r>
      <w:r>
        <w:rPr>
          <w:sz w:val="28"/>
        </w:rPr>
        <w:t>down</w:t>
      </w:r>
      <w:r>
        <w:rPr>
          <w:spacing w:val="67"/>
          <w:sz w:val="28"/>
        </w:rPr>
        <w:t xml:space="preserve"> </w:t>
      </w:r>
      <w:r>
        <w:rPr>
          <w:sz w:val="28"/>
        </w:rPr>
        <w:t>their</w:t>
      </w:r>
      <w:r>
        <w:rPr>
          <w:spacing w:val="67"/>
          <w:sz w:val="28"/>
        </w:rPr>
        <w:t xml:space="preserve"> </w:t>
      </w:r>
      <w:r>
        <w:rPr>
          <w:sz w:val="28"/>
        </w:rPr>
        <w:t>backs</w:t>
      </w:r>
      <w:r>
        <w:rPr>
          <w:spacing w:val="67"/>
          <w:sz w:val="28"/>
        </w:rPr>
        <w:t xml:space="preserve"> </w:t>
      </w:r>
      <w:r>
        <w:rPr>
          <w:sz w:val="28"/>
        </w:rPr>
        <w:t>and</w:t>
      </w:r>
    </w:p>
    <w:p w14:paraId="64C5C113">
      <w:pPr>
        <w:spacing w:after="0" w:line="261" w:lineRule="auto"/>
        <w:jc w:val="both"/>
        <w:rPr>
          <w:sz w:val="28"/>
        </w:rPr>
        <w:sectPr>
          <w:pgSz w:w="12240" w:h="15840"/>
          <w:pgMar w:top="1360" w:right="1320" w:bottom="280" w:left="1340" w:header="720" w:footer="720" w:gutter="0"/>
          <w:cols w:space="720" w:num="1"/>
        </w:sectPr>
      </w:pPr>
    </w:p>
    <w:p w14:paraId="241EF427">
      <w:pPr>
        <w:pStyle w:val="5"/>
        <w:spacing w:line="261" w:lineRule="auto"/>
        <w:ind w:right="120"/>
      </w:pPr>
      <w:r>
        <w:t>consciences, they will put themselves and posterity under the yoke of perpetual slavery: so be it they may be at quiet, and enjoy their estates for the present, no matter what becomes of the public, no matter what</w:t>
      </w:r>
      <w:r>
        <w:rPr>
          <w:spacing w:val="80"/>
        </w:rPr>
        <w:t xml:space="preserve"> </w:t>
      </w:r>
      <w:r>
        <w:t>becomes of the truth. They are content to let all go , to betray all, for their own private advantage. This is beneath the spirit of a man.</w:t>
      </w:r>
    </w:p>
    <w:p w14:paraId="7F00532A">
      <w:pPr>
        <w:pStyle w:val="13"/>
        <w:numPr>
          <w:ilvl w:val="0"/>
          <w:numId w:val="25"/>
        </w:numPr>
        <w:tabs>
          <w:tab w:val="left" w:pos="416"/>
        </w:tabs>
        <w:spacing w:before="282" w:after="0" w:line="261" w:lineRule="auto"/>
        <w:ind w:left="100" w:right="118" w:firstLine="0"/>
        <w:jc w:val="both"/>
        <w:rPr>
          <w:sz w:val="28"/>
        </w:rPr>
      </w:pPr>
      <w:r>
        <w:rPr>
          <w:sz w:val="28"/>
        </w:rPr>
        <w:t>Others are discouraged, upon the sight of the great evils that daily flow from our divisions, and are like still to flow, their hearts sink in despair. They call into question whether it be the cause of God that we now undertake.</w:t>
      </w:r>
      <w:r>
        <w:rPr>
          <w:spacing w:val="40"/>
          <w:sz w:val="28"/>
        </w:rPr>
        <w:t xml:space="preserve"> </w:t>
      </w:r>
      <w:r>
        <w:rPr>
          <w:sz w:val="28"/>
        </w:rPr>
        <w:t>When</w:t>
      </w:r>
      <w:r>
        <w:rPr>
          <w:spacing w:val="40"/>
          <w:sz w:val="28"/>
        </w:rPr>
        <w:t xml:space="preserve"> </w:t>
      </w:r>
      <w:r>
        <w:rPr>
          <w:sz w:val="28"/>
        </w:rPr>
        <w:t>the</w:t>
      </w:r>
      <w:r>
        <w:rPr>
          <w:spacing w:val="40"/>
          <w:sz w:val="28"/>
        </w:rPr>
        <w:t xml:space="preserve"> </w:t>
      </w:r>
      <w:r>
        <w:rPr>
          <w:sz w:val="28"/>
        </w:rPr>
        <w:t>Temple</w:t>
      </w:r>
      <w:r>
        <w:rPr>
          <w:spacing w:val="40"/>
          <w:sz w:val="28"/>
        </w:rPr>
        <w:t xml:space="preserve"> </w:t>
      </w:r>
      <w:r>
        <w:rPr>
          <w:sz w:val="28"/>
        </w:rPr>
        <w:t>was</w:t>
      </w:r>
      <w:r>
        <w:rPr>
          <w:spacing w:val="40"/>
          <w:sz w:val="28"/>
        </w:rPr>
        <w:t xml:space="preserve"> </w:t>
      </w:r>
      <w:r>
        <w:rPr>
          <w:sz w:val="28"/>
        </w:rPr>
        <w:t>building,</w:t>
      </w:r>
      <w:r>
        <w:rPr>
          <w:spacing w:val="40"/>
          <w:sz w:val="28"/>
        </w:rPr>
        <w:t xml:space="preserve"> </w:t>
      </w:r>
      <w:r>
        <w:rPr>
          <w:sz w:val="28"/>
        </w:rPr>
        <w:t>there</w:t>
      </w:r>
      <w:r>
        <w:rPr>
          <w:spacing w:val="40"/>
          <w:sz w:val="28"/>
        </w:rPr>
        <w:t xml:space="preserve"> </w:t>
      </w:r>
      <w:r>
        <w:rPr>
          <w:sz w:val="28"/>
        </w:rPr>
        <w:t>was</w:t>
      </w:r>
      <w:r>
        <w:rPr>
          <w:spacing w:val="40"/>
          <w:sz w:val="28"/>
        </w:rPr>
        <w:t xml:space="preserve"> </w:t>
      </w:r>
      <w:r>
        <w:rPr>
          <w:sz w:val="28"/>
        </w:rPr>
        <w:t>no</w:t>
      </w:r>
      <w:r>
        <w:rPr>
          <w:spacing w:val="40"/>
          <w:sz w:val="28"/>
        </w:rPr>
        <w:t xml:space="preserve"> </w:t>
      </w:r>
      <w:r>
        <w:rPr>
          <w:sz w:val="28"/>
        </w:rPr>
        <w:t>noise</w:t>
      </w:r>
      <w:r>
        <w:rPr>
          <w:spacing w:val="40"/>
          <w:sz w:val="28"/>
        </w:rPr>
        <w:t xml:space="preserve"> </w:t>
      </w:r>
      <w:r>
        <w:rPr>
          <w:sz w:val="28"/>
        </w:rPr>
        <w:t>of hammer, axe, or any tool of iron heard in the house while it was in</w:t>
      </w:r>
      <w:r>
        <w:rPr>
          <w:spacing w:val="80"/>
          <w:sz w:val="28"/>
        </w:rPr>
        <w:t xml:space="preserve"> </w:t>
      </w:r>
      <w:r>
        <w:rPr>
          <w:sz w:val="28"/>
        </w:rPr>
        <w:t>building. But oh Lord is our work Temple-work! We hear the noise not of hammer and axe, but of swords and spears, of drums and cannons, of railings and reviling; these are dreadful in our ears: but let us not be discouraged, for though there was no noise heard in the House, yet in preparation for the House there was. It may be all we are yet about is only preparatory work for the House of our God. If God will use us in this only, yet</w:t>
      </w:r>
      <w:r>
        <w:rPr>
          <w:spacing w:val="40"/>
          <w:sz w:val="28"/>
        </w:rPr>
        <w:t xml:space="preserve"> </w:t>
      </w:r>
      <w:r>
        <w:rPr>
          <w:sz w:val="28"/>
        </w:rPr>
        <w:t>blessed</w:t>
      </w:r>
      <w:r>
        <w:rPr>
          <w:spacing w:val="40"/>
          <w:sz w:val="28"/>
        </w:rPr>
        <w:t xml:space="preserve"> </w:t>
      </w:r>
      <w:r>
        <w:rPr>
          <w:sz w:val="28"/>
        </w:rPr>
        <w:t>be</w:t>
      </w:r>
      <w:r>
        <w:rPr>
          <w:spacing w:val="40"/>
          <w:sz w:val="28"/>
        </w:rPr>
        <w:t xml:space="preserve"> </w:t>
      </w:r>
      <w:r>
        <w:rPr>
          <w:sz w:val="28"/>
        </w:rPr>
        <w:t>his</w:t>
      </w:r>
      <w:r>
        <w:rPr>
          <w:spacing w:val="40"/>
          <w:sz w:val="28"/>
        </w:rPr>
        <w:t xml:space="preserve"> </w:t>
      </w:r>
      <w:r>
        <w:rPr>
          <w:sz w:val="28"/>
        </w:rPr>
        <w:t>name</w:t>
      </w:r>
      <w:r>
        <w:rPr>
          <w:spacing w:val="40"/>
          <w:sz w:val="28"/>
        </w:rPr>
        <w:t xml:space="preserve"> </w:t>
      </w:r>
      <w:r>
        <w:rPr>
          <w:sz w:val="28"/>
        </w:rPr>
        <w:t>Wherefore</w:t>
      </w:r>
      <w:r>
        <w:rPr>
          <w:spacing w:val="40"/>
          <w:sz w:val="28"/>
        </w:rPr>
        <w:t xml:space="preserve"> </w:t>
      </w:r>
      <w:r>
        <w:rPr>
          <w:sz w:val="28"/>
        </w:rPr>
        <w:t>though</w:t>
      </w:r>
      <w:r>
        <w:rPr>
          <w:spacing w:val="40"/>
          <w:sz w:val="28"/>
        </w:rPr>
        <w:t xml:space="preserve"> </w:t>
      </w:r>
      <w:r>
        <w:rPr>
          <w:sz w:val="28"/>
        </w:rPr>
        <w:t>our</w:t>
      </w:r>
      <w:r>
        <w:rPr>
          <w:spacing w:val="40"/>
          <w:sz w:val="28"/>
        </w:rPr>
        <w:t xml:space="preserve"> </w:t>
      </w:r>
      <w:r>
        <w:rPr>
          <w:sz w:val="28"/>
        </w:rPr>
        <w:t>divisions</w:t>
      </w:r>
      <w:r>
        <w:rPr>
          <w:spacing w:val="40"/>
          <w:sz w:val="28"/>
        </w:rPr>
        <w:t xml:space="preserve"> </w:t>
      </w:r>
      <w:r>
        <w:rPr>
          <w:sz w:val="28"/>
        </w:rPr>
        <w:t>be</w:t>
      </w:r>
      <w:r>
        <w:rPr>
          <w:spacing w:val="40"/>
          <w:sz w:val="28"/>
        </w:rPr>
        <w:t xml:space="preserve"> </w:t>
      </w:r>
      <w:r>
        <w:rPr>
          <w:sz w:val="28"/>
        </w:rPr>
        <w:t>many</w:t>
      </w:r>
      <w:r>
        <w:rPr>
          <w:spacing w:val="40"/>
          <w:sz w:val="28"/>
        </w:rPr>
        <w:t xml:space="preserve"> </w:t>
      </w:r>
      <w:r>
        <w:rPr>
          <w:sz w:val="28"/>
        </w:rPr>
        <w:t>and very evil, yet they are not so evil nor many, but that there may be hope in Israel concerning this thing. For consider,</w:t>
      </w:r>
    </w:p>
    <w:p w14:paraId="4EC2BCA8">
      <w:pPr>
        <w:pStyle w:val="5"/>
        <w:spacing w:before="271"/>
        <w:rPr>
          <w:spacing w:val="-2"/>
          <w:highlight w:val="none"/>
        </w:rPr>
      </w:pPr>
      <w:r>
        <w:t>It</w:t>
      </w:r>
      <w:r>
        <w:rPr>
          <w:spacing w:val="8"/>
        </w:rPr>
        <w:t xml:space="preserve"> </w:t>
      </w:r>
      <w:r>
        <w:t>is</w:t>
      </w:r>
      <w:r>
        <w:rPr>
          <w:spacing w:val="8"/>
        </w:rPr>
        <w:t xml:space="preserve"> </w:t>
      </w:r>
      <w:r>
        <w:t>no</w:t>
      </w:r>
      <w:r>
        <w:rPr>
          <w:spacing w:val="8"/>
        </w:rPr>
        <w:t xml:space="preserve"> </w:t>
      </w:r>
      <w:r>
        <w:t>new</w:t>
      </w:r>
      <w:r>
        <w:rPr>
          <w:spacing w:val="8"/>
        </w:rPr>
        <w:t xml:space="preserve"> </w:t>
      </w:r>
      <w:r>
        <w:t>thing</w:t>
      </w:r>
      <w:r>
        <w:rPr>
          <w:spacing w:val="8"/>
        </w:rPr>
        <w:t xml:space="preserve"> </w:t>
      </w:r>
      <w:r>
        <w:t>for</w:t>
      </w:r>
      <w:r>
        <w:rPr>
          <w:spacing w:val="8"/>
        </w:rPr>
        <w:t xml:space="preserve"> </w:t>
      </w:r>
      <w:r>
        <w:t>divisions</w:t>
      </w:r>
      <w:r>
        <w:rPr>
          <w:spacing w:val="8"/>
        </w:rPr>
        <w:t xml:space="preserve"> </w:t>
      </w:r>
      <w:r>
        <w:t>to</w:t>
      </w:r>
      <w:r>
        <w:rPr>
          <w:spacing w:val="8"/>
        </w:rPr>
        <w:t xml:space="preserve"> </w:t>
      </w:r>
      <w:r>
        <w:t>be</w:t>
      </w:r>
      <w:r>
        <w:rPr>
          <w:spacing w:val="8"/>
        </w:rPr>
        <w:t xml:space="preserve"> </w:t>
      </w:r>
      <w:r>
        <w:t>in</w:t>
      </w:r>
      <w:r>
        <w:rPr>
          <w:spacing w:val="8"/>
        </w:rPr>
        <w:t xml:space="preserve"> </w:t>
      </w:r>
      <w:r>
        <w:rPr>
          <w:highlight w:val="none"/>
        </w:rPr>
        <w:t>the</w:t>
      </w:r>
      <w:r>
        <w:rPr>
          <w:spacing w:val="8"/>
          <w:highlight w:val="none"/>
        </w:rPr>
        <w:t xml:space="preserve"> </w:t>
      </w:r>
      <w:r>
        <w:rPr>
          <w:spacing w:val="-2"/>
          <w:highlight w:val="none"/>
        </w:rPr>
        <w:t>Church.</w:t>
      </w:r>
    </w:p>
    <w:p w14:paraId="7A1F6800">
      <w:pPr>
        <w:pStyle w:val="5"/>
        <w:spacing w:before="271"/>
        <w:rPr>
          <w:rFonts w:hint="eastAsia"/>
          <w:spacing w:val="-2"/>
          <w:sz w:val="24"/>
          <w:szCs w:val="24"/>
          <w:highlight w:val="none"/>
        </w:rPr>
      </w:pPr>
      <w:r>
        <w:rPr>
          <w:rFonts w:hint="eastAsia"/>
          <w:spacing w:val="-2"/>
          <w:sz w:val="24"/>
          <w:szCs w:val="24"/>
          <w:highlight w:val="none"/>
        </w:rPr>
        <w:t>苏格拉底在他的《教会史》(Ecclesiastical History)第三卷第二十一章中记载,马其顿人向皇帝约维安请愿,要求放逐那些在重要宗教问题上与他们意见不同的人。皇帝接到他们的请愿书,只给了这样一个答复:"我实在告诉你们,我不能容忍争竞,但那些拥抱合一与和睦的人,我尊敬他们。"特土良在他写给斯卡普拉的书(ad Scapulam)第二章说,强迫人信教,不是宗教的方法。宗教应当出于自愿,不是出于强迫。他说,如果你强迫我们献祭,这对你的神有什么好处?除了好争竞的人,没有人愿意勉强不情愿的人献祭。但神并不好争竞。我在杜阿努斯的《历史》(Thuanus his History)第十六卷中读到一段值得注意的话,是巴黎参议院在1555年国王颁布一道敕令后写给国王的。那道敕令要求严厉惩治在宗教问题上持不同意见的人。他们向国王表示,他们认为他的敕令不公平,他们不能签署。因为他们说,我们看到,在宗教问题上施以如此严厉的惩罚,会使人在民众面前变得可憎,但他们的谬误仍然存在,严惩并没有丝毫改变他们的观点。就他们而言,他们的判断是,最好仍走教会的老路。教会不是用刀剑和火焰传播宗教,而是用纯正的教义,和主教们敬虔的生活榜样。让他们过敬虔的生活,诚实地教导神的道,这是根除谬误的途径,谬误正在迅速蔓延。如果不这样做,任何律法、任何人的敕令都于事无补。斯雷丹在他的《评论集》(Commentaries)中记载了皇帝、费迪南多王和其他王公贵族的一项法令,就是宗教的争议只能用敬虔、友善、和平的方式来平息,不可用别的方式。但在几页之后,他又叙述了奥地利人向费迪南多王请愿的结果,他们请愿要求在宗教上有自由,书中记载了国王对他们的答复。答复中有这样一段话:不喜欢君王所选择的宗教的人,可以自由地卖掉他们所有的一切,搬到别处去住,并且不至于有损名誉。奥地利的大使们对此回应说:这样做有什么不便,会给百姓带来何等沉重悲伤的消息,谁看不出来呢?当他们听说,那些一向最乐意为奥地利家族的保全和尊严而流血舍命的人,如今竟须离弃祖先多年来栖身、经营的可爱家园,他们会作何感想?所以我们不接受这个答复。但正如我们从前多次为神的尊荣恳求你的,我们仍要恳求,请你在这件事上不要限制我们。</w:t>
      </w:r>
    </w:p>
    <w:p w14:paraId="2183B683">
      <w:pPr>
        <w:pStyle w:val="5"/>
        <w:spacing w:before="271"/>
        <w:rPr>
          <w:rFonts w:hint="eastAsia"/>
          <w:spacing w:val="-2"/>
          <w:sz w:val="24"/>
          <w:szCs w:val="24"/>
          <w:highlight w:val="none"/>
        </w:rPr>
      </w:pPr>
    </w:p>
    <w:p w14:paraId="697C6699">
      <w:pPr>
        <w:pStyle w:val="5"/>
        <w:spacing w:before="271"/>
        <w:rPr>
          <w:rFonts w:hint="eastAsia"/>
          <w:spacing w:val="-2"/>
          <w:sz w:val="24"/>
          <w:szCs w:val="24"/>
          <w:highlight w:val="none"/>
        </w:rPr>
      </w:pPr>
      <w:r>
        <w:rPr>
          <w:rFonts w:hint="eastAsia"/>
          <w:spacing w:val="-2"/>
          <w:sz w:val="24"/>
          <w:szCs w:val="24"/>
          <w:highlight w:val="none"/>
        </w:rPr>
        <w:t>但你会说,这一切不都是在为绝对的宽容辩护吗?你先前似乎反对绝对的宽容。</w:t>
      </w:r>
    </w:p>
    <w:p w14:paraId="4385E1E0">
      <w:pPr>
        <w:pStyle w:val="5"/>
        <w:spacing w:before="271"/>
        <w:rPr>
          <w:rFonts w:hint="eastAsia"/>
          <w:spacing w:val="-2"/>
          <w:sz w:val="24"/>
          <w:szCs w:val="24"/>
          <w:highlight w:val="none"/>
        </w:rPr>
      </w:pPr>
    </w:p>
    <w:p w14:paraId="78BDA65C">
      <w:pPr>
        <w:pStyle w:val="5"/>
        <w:spacing w:before="271"/>
        <w:rPr>
          <w:rFonts w:hint="eastAsia"/>
          <w:spacing w:val="-2"/>
          <w:sz w:val="24"/>
          <w:szCs w:val="24"/>
          <w:highlight w:val="none"/>
        </w:rPr>
      </w:pPr>
      <w:r>
        <w:rPr>
          <w:rFonts w:hint="eastAsia"/>
          <w:spacing w:val="-2"/>
          <w:sz w:val="24"/>
          <w:szCs w:val="24"/>
          <w:highlight w:val="none"/>
        </w:rPr>
        <w:t>我回答,我引用这些作者,并不认同你可能以为其中一些人所持的主张绝对宽容的看法。对如何有限度地给予宽容,我在前面已经讲过。但我引用这些作者,是为了缓和我们当中一些人僵化的见解。他们以为在宗教问题上一切不能用辩论解决的分歧,都必须用暴力来消除。我敢说,如果这些人中有人在一个方向走得太远,我现在所责备的人在另一个方向走得同样偏激。在宗教问题上采取激烈的暴力是危险的,就像外科医生粗暴地摆弄病人的胳膊,结果把原来只是脱臼的骨头整个折断了。</w:t>
      </w:r>
    </w:p>
    <w:p w14:paraId="52750198">
      <w:pPr>
        <w:pStyle w:val="5"/>
        <w:spacing w:before="271"/>
        <w:rPr>
          <w:rFonts w:hint="eastAsia"/>
          <w:spacing w:val="-2"/>
          <w:sz w:val="24"/>
          <w:szCs w:val="24"/>
          <w:highlight w:val="none"/>
        </w:rPr>
      </w:pPr>
    </w:p>
    <w:p w14:paraId="6EB47A5A">
      <w:pPr>
        <w:pStyle w:val="5"/>
        <w:spacing w:before="271"/>
        <w:rPr>
          <w:rFonts w:hint="eastAsia"/>
          <w:spacing w:val="-2"/>
          <w:sz w:val="24"/>
          <w:szCs w:val="24"/>
          <w:highlight w:val="none"/>
        </w:rPr>
      </w:pPr>
      <w:r>
        <w:rPr>
          <w:rFonts w:hint="eastAsia"/>
          <w:spacing w:val="-2"/>
          <w:sz w:val="24"/>
          <w:szCs w:val="24"/>
          <w:highlight w:val="none"/>
        </w:rPr>
        <w:t>6. 有些人利用分歧,在生活中放纵自己,他们说,这是自由的时候,他们要及时行乐。如果时局平静稳定,别人会更严密地监视他们,就有办法约束他们。但在这个时候,人人都随心所欲,他们也要如此。但要知道,神厌恶你这样做。别人越是放荡,你就当越是谨守良心。日子越是邪恶,你行事为人就当越谨慎。以西结书44:10说:"利未人离开我,在以色列人走迷的时候就走迷了,他们必担当自己的罪孽。"罪恶的普遍正是罪恶的加重。</w:t>
      </w:r>
    </w:p>
    <w:p w14:paraId="30516687">
      <w:pPr>
        <w:pStyle w:val="5"/>
        <w:spacing w:before="271"/>
        <w:rPr>
          <w:rFonts w:hint="eastAsia"/>
          <w:spacing w:val="-2"/>
          <w:sz w:val="24"/>
          <w:szCs w:val="24"/>
          <w:highlight w:val="none"/>
        </w:rPr>
      </w:pPr>
    </w:p>
    <w:p w14:paraId="058777EC">
      <w:pPr>
        <w:pStyle w:val="5"/>
        <w:spacing w:before="271"/>
        <w:rPr>
          <w:rFonts w:hint="eastAsia"/>
          <w:spacing w:val="-2"/>
          <w:sz w:val="24"/>
          <w:szCs w:val="24"/>
          <w:highlight w:val="none"/>
        </w:rPr>
      </w:pPr>
      <w:r>
        <w:rPr>
          <w:rFonts w:hint="eastAsia"/>
          <w:spacing w:val="-2"/>
          <w:sz w:val="24"/>
          <w:szCs w:val="24"/>
          <w:highlight w:val="none"/>
        </w:rPr>
        <w:t>7. 有些人对分歧的态度只不过是观望从中可得什么好处:他们如何迎合这一派或那一派,为自己谋利,或是推进某种私人企图。只要时势有利,他们就拥护;时势一转,他们也可以转;他们可以随风转舵。他们所想的不是帮助消除分歧,而是如何从分歧中获利。因此,他们随着时势东倒西歪,扭伤了自己的良心。不论阳光照在哪一边,他们总是站在阳光下。在形形色色的时势中,狡猾的头脑和败坏的心总能达到自己的目的。如果他们生在戴克里先时代,他们可以作异教徒;如果生在君士坦丁时代,他们可以作基督徒;如果生在康斯坦丢斯时代,他们可以作亚流派;如果生在朱利安时代,他们可以作叛教者;如果生在约维安时代,他们又可以作基督徒:所有这些变化都不出一个人的年岁之内。</w:t>
      </w:r>
    </w:p>
    <w:p w14:paraId="2A85466D">
      <w:pPr>
        <w:pStyle w:val="5"/>
        <w:spacing w:before="271"/>
        <w:rPr>
          <w:rFonts w:hint="eastAsia"/>
          <w:spacing w:val="-2"/>
          <w:sz w:val="24"/>
          <w:szCs w:val="24"/>
          <w:highlight w:val="none"/>
        </w:rPr>
      </w:pPr>
    </w:p>
    <w:p w14:paraId="529CA132">
      <w:pPr>
        <w:pStyle w:val="5"/>
        <w:spacing w:before="271"/>
        <w:rPr>
          <w:rFonts w:hint="eastAsia"/>
          <w:spacing w:val="-2"/>
          <w:sz w:val="24"/>
          <w:szCs w:val="24"/>
          <w:highlight w:val="none"/>
        </w:rPr>
      </w:pPr>
      <w:r>
        <w:rPr>
          <w:rFonts w:hint="eastAsia"/>
          <w:spacing w:val="-2"/>
          <w:sz w:val="24"/>
          <w:szCs w:val="24"/>
          <w:highlight w:val="none"/>
        </w:rPr>
        <w:t>8. 有些人的心灵因这些临到他们的纷争和困扰而卑劣地屈服,他们不在乎自己做什么,顺从什么,只要能得平安,他们就俯首帖耳,违背良心,情愿自己和后代永远作奴隶。只要他们目前可以安然无事,保住产业,公众的事怎样都无所谓,真理的事怎样也无所谓。他们乐意为一己之私放弃一切,出卖一切。这是有失人的气节的。</w:t>
      </w:r>
    </w:p>
    <w:p w14:paraId="681B56DA">
      <w:pPr>
        <w:pStyle w:val="5"/>
        <w:spacing w:before="271"/>
        <w:rPr>
          <w:rFonts w:hint="eastAsia"/>
          <w:spacing w:val="-2"/>
          <w:sz w:val="24"/>
          <w:szCs w:val="24"/>
          <w:highlight w:val="none"/>
        </w:rPr>
      </w:pPr>
    </w:p>
    <w:p w14:paraId="4725F6C5">
      <w:pPr>
        <w:pStyle w:val="5"/>
        <w:spacing w:before="271"/>
        <w:rPr>
          <w:rFonts w:hint="eastAsia"/>
          <w:spacing w:val="-2"/>
          <w:sz w:val="24"/>
          <w:szCs w:val="24"/>
          <w:highlight w:val="none"/>
        </w:rPr>
      </w:pPr>
      <w:r>
        <w:rPr>
          <w:rFonts w:hint="eastAsia"/>
          <w:spacing w:val="-2"/>
          <w:sz w:val="24"/>
          <w:szCs w:val="24"/>
          <w:highlight w:val="none"/>
        </w:rPr>
        <w:t>9. 另一些人因看见我们的分裂天天产生许多祸患,而且将来还会产生,他们就灰心丧胆,绝望沮丧。他们怀疑我们现在所作的是不是神的工作。所罗门建造圣殿的时候,建造的时候在殿里听不见锤子、斧子或别的铁器的响声。但主啊,我们所作的是建造圣殿的工吗?我们听见的不是锤子、斧子的响声,而是刀剑、长矛的响声,是鼓声、炮声、咒骂声、辱骂声。这些声音使我们惊恐。但我们不要灰心,因为虽然在殿里听不见什么响声,但在预备建造圣殿的材料时却有响声。也许我们现在所作的不过是为我们神的殿预备材料的工作。即使神只用我们作这个工作,我们也当称颂他的名。所以,虽然我们的分歧又多又恶劣,但还没有恶劣和众多到以色列人对这事绝望的地步。因为请想一想:</w:t>
      </w:r>
    </w:p>
    <w:p w14:paraId="6CE6E16F">
      <w:pPr>
        <w:pStyle w:val="5"/>
        <w:spacing w:before="271"/>
        <w:rPr>
          <w:rFonts w:hint="eastAsia"/>
          <w:spacing w:val="-2"/>
          <w:sz w:val="24"/>
          <w:szCs w:val="24"/>
          <w:highlight w:val="none"/>
        </w:rPr>
      </w:pPr>
    </w:p>
    <w:p w14:paraId="587F4A84">
      <w:pPr>
        <w:pStyle w:val="5"/>
        <w:spacing w:before="271"/>
        <w:rPr>
          <w:spacing w:val="-2"/>
          <w:highlight w:val="none"/>
        </w:rPr>
      </w:pPr>
      <w:r>
        <w:rPr>
          <w:rFonts w:hint="eastAsia"/>
          <w:spacing w:val="-2"/>
          <w:sz w:val="24"/>
          <w:szCs w:val="24"/>
          <w:highlight w:val="none"/>
        </w:rPr>
        <w:t>教会中有分歧并不是新鲜事。</w:t>
      </w:r>
    </w:p>
    <w:p w14:paraId="27C551A6">
      <w:pPr>
        <w:pStyle w:val="5"/>
        <w:spacing w:before="316" w:line="261" w:lineRule="auto"/>
        <w:ind w:right="118"/>
      </w:pPr>
      <w:r>
        <w:t>The</w:t>
      </w:r>
      <w:r>
        <w:rPr>
          <w:spacing w:val="33"/>
        </w:rPr>
        <w:t xml:space="preserve"> </w:t>
      </w:r>
      <w:r>
        <w:t>Apostle</w:t>
      </w:r>
      <w:r>
        <w:rPr>
          <w:spacing w:val="33"/>
        </w:rPr>
        <w:t xml:space="preserve"> </w:t>
      </w:r>
      <w:r>
        <w:t>would</w:t>
      </w:r>
      <w:r>
        <w:rPr>
          <w:spacing w:val="33"/>
        </w:rPr>
        <w:t xml:space="preserve"> </w:t>
      </w:r>
      <w:r>
        <w:t>not</w:t>
      </w:r>
      <w:r>
        <w:rPr>
          <w:spacing w:val="33"/>
        </w:rPr>
        <w:t xml:space="preserve"> </w:t>
      </w:r>
      <w:r>
        <w:t>have</w:t>
      </w:r>
      <w:r>
        <w:rPr>
          <w:spacing w:val="33"/>
        </w:rPr>
        <w:t xml:space="preserve"> </w:t>
      </w:r>
      <w:r>
        <w:t>us</w:t>
      </w:r>
      <w:r>
        <w:rPr>
          <w:spacing w:val="33"/>
        </w:rPr>
        <w:t xml:space="preserve"> </w:t>
      </w:r>
      <w:r>
        <w:t>think</w:t>
      </w:r>
      <w:r>
        <w:rPr>
          <w:spacing w:val="33"/>
        </w:rPr>
        <w:t xml:space="preserve"> </w:t>
      </w:r>
      <w:r>
        <w:t>it</w:t>
      </w:r>
      <w:r>
        <w:rPr>
          <w:spacing w:val="33"/>
        </w:rPr>
        <w:t xml:space="preserve"> </w:t>
      </w:r>
      <w:r>
        <w:t>strange</w:t>
      </w:r>
      <w:r>
        <w:rPr>
          <w:spacing w:val="33"/>
        </w:rPr>
        <w:t xml:space="preserve"> </w:t>
      </w:r>
      <w:r>
        <w:t>concerning</w:t>
      </w:r>
      <w:r>
        <w:rPr>
          <w:spacing w:val="33"/>
        </w:rPr>
        <w:t xml:space="preserve"> </w:t>
      </w:r>
      <w:r>
        <w:t>the</w:t>
      </w:r>
      <w:r>
        <w:rPr>
          <w:spacing w:val="33"/>
        </w:rPr>
        <w:t xml:space="preserve"> </w:t>
      </w:r>
      <w:r>
        <w:t>fiery</w:t>
      </w:r>
      <w:r>
        <w:rPr>
          <w:spacing w:val="33"/>
        </w:rPr>
        <w:t xml:space="preserve"> </w:t>
      </w:r>
      <w:r>
        <w:t>trial, he means there of persecution. The fiery contentions amongst us, are another</w:t>
      </w:r>
      <w:r>
        <w:rPr>
          <w:spacing w:val="30"/>
        </w:rPr>
        <w:t xml:space="preserve"> </w:t>
      </w:r>
      <w:r>
        <w:t>fiery</w:t>
      </w:r>
      <w:r>
        <w:rPr>
          <w:spacing w:val="30"/>
        </w:rPr>
        <w:t xml:space="preserve"> </w:t>
      </w:r>
      <w:r>
        <w:t>trial.</w:t>
      </w:r>
      <w:r>
        <w:rPr>
          <w:spacing w:val="30"/>
        </w:rPr>
        <w:t xml:space="preserve"> </w:t>
      </w:r>
      <w:r>
        <w:t>We</w:t>
      </w:r>
      <w:r>
        <w:rPr>
          <w:spacing w:val="30"/>
        </w:rPr>
        <w:t xml:space="preserve"> </w:t>
      </w:r>
      <w:r>
        <w:t>should</w:t>
      </w:r>
      <w:r>
        <w:rPr>
          <w:spacing w:val="30"/>
        </w:rPr>
        <w:t xml:space="preserve"> </w:t>
      </w:r>
      <w:r>
        <w:t>not</w:t>
      </w:r>
      <w:r>
        <w:rPr>
          <w:spacing w:val="29"/>
        </w:rPr>
        <w:t xml:space="preserve"> </w:t>
      </w:r>
      <w:r>
        <w:t>think</w:t>
      </w:r>
      <w:r>
        <w:rPr>
          <w:spacing w:val="30"/>
        </w:rPr>
        <w:t xml:space="preserve"> </w:t>
      </w:r>
      <w:r>
        <w:t>strange</w:t>
      </w:r>
      <w:r>
        <w:rPr>
          <w:spacing w:val="30"/>
        </w:rPr>
        <w:t xml:space="preserve"> </w:t>
      </w:r>
      <w:r>
        <w:t>of</w:t>
      </w:r>
      <w:r>
        <w:rPr>
          <w:spacing w:val="30"/>
        </w:rPr>
        <w:t xml:space="preserve"> </w:t>
      </w:r>
      <w:r>
        <w:t>this</w:t>
      </w:r>
      <w:r>
        <w:rPr>
          <w:spacing w:val="30"/>
        </w:rPr>
        <w:t xml:space="preserve"> </w:t>
      </w:r>
      <w:r>
        <w:t>neither;</w:t>
      </w:r>
      <w:r>
        <w:rPr>
          <w:spacing w:val="30"/>
        </w:rPr>
        <w:t xml:space="preserve"> </w:t>
      </w:r>
      <w:r>
        <w:t>as</w:t>
      </w:r>
      <w:r>
        <w:rPr>
          <w:spacing w:val="30"/>
        </w:rPr>
        <w:t xml:space="preserve"> </w:t>
      </w:r>
      <w:r>
        <w:t>if</w:t>
      </w:r>
      <w:r>
        <w:rPr>
          <w:spacing w:val="30"/>
        </w:rPr>
        <w:t xml:space="preserve"> </w:t>
      </w:r>
      <w:r>
        <w:t>such a thing had befallen us that never yet befell any. I think for all circumstances it is very hard to parallel, but the Church in all ages hath been sorely afflicted with divisions. Act. 15:39. Paul and Barnabas, two</w:t>
      </w:r>
      <w:r>
        <w:rPr>
          <w:spacing w:val="40"/>
        </w:rPr>
        <w:t xml:space="preserve"> </w:t>
      </w:r>
      <w:r>
        <w:t>great Apostles, were so divided, that they could not keep company</w:t>
      </w:r>
      <w:r>
        <w:rPr>
          <w:spacing w:val="80"/>
          <w:w w:val="150"/>
        </w:rPr>
        <w:t xml:space="preserve"> </w:t>
      </w:r>
      <w:r>
        <w:t>together, but went one from another in anger. The Text says, The contentions were so sharp between them, that they departed asunder one from another.* The word signifies such a sharpness as there is in vinegar.</w:t>
      </w:r>
      <w:r>
        <w:rPr>
          <w:spacing w:val="80"/>
          <w:w w:val="150"/>
        </w:rPr>
        <w:t xml:space="preserve"> </w:t>
      </w:r>
      <w:r>
        <w:t>It is used by Physicians to signify the sharpness of the feverish humour when</w:t>
      </w:r>
      <w:r>
        <w:rPr>
          <w:spacing w:val="31"/>
        </w:rPr>
        <w:t xml:space="preserve"> </w:t>
      </w:r>
      <w:r>
        <w:t>it</w:t>
      </w:r>
      <w:r>
        <w:rPr>
          <w:spacing w:val="31"/>
        </w:rPr>
        <w:t xml:space="preserve"> </w:t>
      </w:r>
      <w:r>
        <w:t>is</w:t>
      </w:r>
      <w:r>
        <w:rPr>
          <w:spacing w:val="31"/>
        </w:rPr>
        <w:t xml:space="preserve"> </w:t>
      </w:r>
      <w:r>
        <w:t>acting</w:t>
      </w:r>
      <w:r>
        <w:rPr>
          <w:spacing w:val="31"/>
        </w:rPr>
        <w:t xml:space="preserve"> </w:t>
      </w:r>
      <w:r>
        <w:t>in</w:t>
      </w:r>
      <w:r>
        <w:rPr>
          <w:spacing w:val="31"/>
        </w:rPr>
        <w:t xml:space="preserve"> </w:t>
      </w:r>
      <w:r>
        <w:t>a</w:t>
      </w:r>
      <w:r>
        <w:rPr>
          <w:spacing w:val="31"/>
        </w:rPr>
        <w:t xml:space="preserve"> </w:t>
      </w:r>
      <w:r>
        <w:t>fit.</w:t>
      </w:r>
      <w:r>
        <w:rPr>
          <w:spacing w:val="31"/>
        </w:rPr>
        <w:t xml:space="preserve"> </w:t>
      </w:r>
      <w:r>
        <w:t>Their</w:t>
      </w:r>
      <w:r>
        <w:rPr>
          <w:spacing w:val="31"/>
        </w:rPr>
        <w:t xml:space="preserve"> </w:t>
      </w:r>
      <w:r>
        <w:t>dissention</w:t>
      </w:r>
      <w:r>
        <w:rPr>
          <w:spacing w:val="31"/>
        </w:rPr>
        <w:t xml:space="preserve"> </w:t>
      </w:r>
      <w:r>
        <w:t>put</w:t>
      </w:r>
      <w:r>
        <w:rPr>
          <w:spacing w:val="31"/>
        </w:rPr>
        <w:t xml:space="preserve"> </w:t>
      </w:r>
      <w:r>
        <w:t>them</w:t>
      </w:r>
      <w:r>
        <w:rPr>
          <w:spacing w:val="31"/>
        </w:rPr>
        <w:t xml:space="preserve"> </w:t>
      </w:r>
      <w:r>
        <w:t>as</w:t>
      </w:r>
      <w:r>
        <w:rPr>
          <w:spacing w:val="31"/>
        </w:rPr>
        <w:t xml:space="preserve"> </w:t>
      </w:r>
      <w:r>
        <w:t>it</w:t>
      </w:r>
      <w:r>
        <w:rPr>
          <w:spacing w:val="31"/>
        </w:rPr>
        <w:t xml:space="preserve"> </w:t>
      </w:r>
      <w:r>
        <w:t>were</w:t>
      </w:r>
      <w:r>
        <w:rPr>
          <w:spacing w:val="31"/>
        </w:rPr>
        <w:t xml:space="preserve"> </w:t>
      </w:r>
      <w:r>
        <w:t>into</w:t>
      </w:r>
      <w:r>
        <w:rPr>
          <w:spacing w:val="31"/>
        </w:rPr>
        <w:t xml:space="preserve"> </w:t>
      </w:r>
      <w:r>
        <w:t>the</w:t>
      </w:r>
      <w:r>
        <w:rPr>
          <w:spacing w:val="31"/>
        </w:rPr>
        <w:t xml:space="preserve"> </w:t>
      </w:r>
      <w:r>
        <w:t>fit of a Fever. You will say, Surely it was some very great matter that should cause such eminent and holy men to be in such a passion one against another,</w:t>
      </w:r>
      <w:r>
        <w:rPr>
          <w:spacing w:val="49"/>
        </w:rPr>
        <w:t xml:space="preserve"> </w:t>
      </w:r>
      <w:r>
        <w:t>to</w:t>
      </w:r>
      <w:r>
        <w:rPr>
          <w:spacing w:val="50"/>
        </w:rPr>
        <w:t xml:space="preserve"> </w:t>
      </w:r>
      <w:r>
        <w:t>be</w:t>
      </w:r>
      <w:r>
        <w:rPr>
          <w:spacing w:val="49"/>
        </w:rPr>
        <w:t xml:space="preserve"> </w:t>
      </w:r>
      <w:r>
        <w:t>so</w:t>
      </w:r>
      <w:r>
        <w:rPr>
          <w:spacing w:val="49"/>
        </w:rPr>
        <w:t xml:space="preserve"> </w:t>
      </w:r>
      <w:r>
        <w:t>hot</w:t>
      </w:r>
      <w:r>
        <w:rPr>
          <w:spacing w:val="50"/>
        </w:rPr>
        <w:t xml:space="preserve"> </w:t>
      </w:r>
      <w:r>
        <w:t>as</w:t>
      </w:r>
      <w:r>
        <w:rPr>
          <w:spacing w:val="50"/>
        </w:rPr>
        <w:t xml:space="preserve"> </w:t>
      </w:r>
      <w:r>
        <w:t>not</w:t>
      </w:r>
      <w:r>
        <w:rPr>
          <w:spacing w:val="48"/>
        </w:rPr>
        <w:t xml:space="preserve"> </w:t>
      </w:r>
      <w:r>
        <w:t>to</w:t>
      </w:r>
      <w:r>
        <w:rPr>
          <w:spacing w:val="50"/>
        </w:rPr>
        <w:t xml:space="preserve"> </w:t>
      </w:r>
      <w:r>
        <w:t>company</w:t>
      </w:r>
      <w:r>
        <w:rPr>
          <w:spacing w:val="50"/>
        </w:rPr>
        <w:t xml:space="preserve"> </w:t>
      </w:r>
      <w:r>
        <w:t>together.</w:t>
      </w:r>
      <w:r>
        <w:rPr>
          <w:spacing w:val="49"/>
        </w:rPr>
        <w:t xml:space="preserve"> </w:t>
      </w:r>
      <w:r>
        <w:t>Truly</w:t>
      </w:r>
      <w:r>
        <w:rPr>
          <w:spacing w:val="50"/>
        </w:rPr>
        <w:t xml:space="preserve"> </w:t>
      </w:r>
      <w:r>
        <w:t>no:</w:t>
      </w:r>
      <w:r>
        <w:rPr>
          <w:spacing w:val="50"/>
        </w:rPr>
        <w:t xml:space="preserve"> </w:t>
      </w:r>
      <w:r>
        <w:t>the</w:t>
      </w:r>
      <w:r>
        <w:rPr>
          <w:spacing w:val="49"/>
        </w:rPr>
        <w:t xml:space="preserve"> </w:t>
      </w:r>
      <w:r>
        <w:rPr>
          <w:spacing w:val="-2"/>
        </w:rPr>
        <w:t>matter</w:t>
      </w:r>
    </w:p>
    <w:p w14:paraId="1E642B6D">
      <w:pPr>
        <w:spacing w:after="0" w:line="261" w:lineRule="auto"/>
        <w:sectPr>
          <w:pgSz w:w="12240" w:h="15840"/>
          <w:pgMar w:top="1360" w:right="1320" w:bottom="280" w:left="1340" w:header="720" w:footer="720" w:gutter="0"/>
          <w:cols w:space="720" w:num="1"/>
        </w:sectPr>
      </w:pPr>
    </w:p>
    <w:p w14:paraId="09AC67A2">
      <w:pPr>
        <w:pStyle w:val="5"/>
        <w:spacing w:line="261" w:lineRule="auto"/>
        <w:ind w:right="119"/>
      </w:pPr>
      <w:r>
        <w:t>was not great, it was whether Mark should go with them or no; the one would have him, the other would not have him, and about this the contention arose to this height. Read the Epistle to the Romans, to the Corinthians,</w:t>
      </w:r>
      <w:r>
        <w:rPr>
          <w:spacing w:val="40"/>
        </w:rPr>
        <w:t xml:space="preserve"> </w:t>
      </w:r>
      <w:r>
        <w:t>to</w:t>
      </w:r>
      <w:r>
        <w:rPr>
          <w:spacing w:val="40"/>
        </w:rPr>
        <w:t xml:space="preserve"> </w:t>
      </w:r>
      <w:r>
        <w:t>the</w:t>
      </w:r>
      <w:r>
        <w:rPr>
          <w:spacing w:val="40"/>
        </w:rPr>
        <w:t xml:space="preserve"> </w:t>
      </w:r>
      <w:r>
        <w:t>Galatians,</w:t>
      </w:r>
      <w:r>
        <w:rPr>
          <w:spacing w:val="40"/>
        </w:rPr>
        <w:t xml:space="preserve"> </w:t>
      </w:r>
      <w:r>
        <w:t>you</w:t>
      </w:r>
      <w:r>
        <w:rPr>
          <w:spacing w:val="40"/>
        </w:rPr>
        <w:t xml:space="preserve"> </w:t>
      </w:r>
      <w:r>
        <w:t>shall</w:t>
      </w:r>
      <w:r>
        <w:rPr>
          <w:spacing w:val="40"/>
        </w:rPr>
        <w:t xml:space="preserve"> </w:t>
      </w:r>
      <w:r>
        <w:t>find</w:t>
      </w:r>
      <w:r>
        <w:rPr>
          <w:spacing w:val="40"/>
        </w:rPr>
        <w:t xml:space="preserve"> </w:t>
      </w:r>
      <w:r>
        <w:t>very</w:t>
      </w:r>
      <w:r>
        <w:rPr>
          <w:spacing w:val="40"/>
        </w:rPr>
        <w:t xml:space="preserve"> </w:t>
      </w:r>
      <w:r>
        <w:t>great</w:t>
      </w:r>
      <w:r>
        <w:rPr>
          <w:spacing w:val="40"/>
        </w:rPr>
        <w:t xml:space="preserve"> </w:t>
      </w:r>
      <w:r>
        <w:t>dissensions</w:t>
      </w:r>
      <w:r>
        <w:rPr>
          <w:spacing w:val="40"/>
        </w:rPr>
        <w:t xml:space="preserve"> </w:t>
      </w:r>
      <w:r>
        <w:t>in these Churches: And in after times especially, when God delivered them from those ten bloody Persecutions, the contentions of the Church were very great. When Constantine came to the Nicene Council,* divers of the Members of that Council accused one another to the Emperor, and put up Libels</w:t>
      </w:r>
      <w:r>
        <w:rPr>
          <w:spacing w:val="40"/>
        </w:rPr>
        <w:t xml:space="preserve"> </w:t>
      </w:r>
      <w:r>
        <w:t>one</w:t>
      </w:r>
      <w:r>
        <w:rPr>
          <w:spacing w:val="40"/>
        </w:rPr>
        <w:t xml:space="preserve"> </w:t>
      </w:r>
      <w:r>
        <w:t>against</w:t>
      </w:r>
      <w:r>
        <w:rPr>
          <w:spacing w:val="40"/>
        </w:rPr>
        <w:t xml:space="preserve"> </w:t>
      </w:r>
      <w:r>
        <w:t>another,</w:t>
      </w:r>
      <w:r>
        <w:rPr>
          <w:spacing w:val="40"/>
        </w:rPr>
        <w:t xml:space="preserve"> </w:t>
      </w:r>
      <w:r>
        <w:t>which</w:t>
      </w:r>
      <w:r>
        <w:rPr>
          <w:spacing w:val="40"/>
        </w:rPr>
        <w:t xml:space="preserve"> </w:t>
      </w:r>
      <w:r>
        <w:t>Libels</w:t>
      </w:r>
      <w:r>
        <w:rPr>
          <w:spacing w:val="40"/>
        </w:rPr>
        <w:t xml:space="preserve"> </w:t>
      </w:r>
      <w:r>
        <w:t>Constantine</w:t>
      </w:r>
      <w:r>
        <w:rPr>
          <w:spacing w:val="40"/>
        </w:rPr>
        <w:t xml:space="preserve"> </w:t>
      </w:r>
      <w:r>
        <w:t>caused</w:t>
      </w:r>
      <w:r>
        <w:rPr>
          <w:spacing w:val="40"/>
        </w:rPr>
        <w:t xml:space="preserve"> </w:t>
      </w:r>
      <w:r>
        <w:t>to</w:t>
      </w:r>
      <w:r>
        <w:rPr>
          <w:spacing w:val="40"/>
        </w:rPr>
        <w:t xml:space="preserve"> </w:t>
      </w:r>
      <w:r>
        <w:t>be burned. After all the debates of the Council, with the presence of the Emperor, who laboured all he could for peace and union amongst them, making</w:t>
      </w:r>
      <w:r>
        <w:rPr>
          <w:spacing w:val="40"/>
        </w:rPr>
        <w:t xml:space="preserve"> </w:t>
      </w:r>
      <w:r>
        <w:t>large</w:t>
      </w:r>
      <w:r>
        <w:rPr>
          <w:spacing w:val="40"/>
        </w:rPr>
        <w:t xml:space="preserve"> </w:t>
      </w:r>
      <w:r>
        <w:t>speeches</w:t>
      </w:r>
      <w:r>
        <w:rPr>
          <w:spacing w:val="40"/>
        </w:rPr>
        <w:t xml:space="preserve"> </w:t>
      </w:r>
      <w:r>
        <w:t>to</w:t>
      </w:r>
      <w:r>
        <w:rPr>
          <w:spacing w:val="40"/>
        </w:rPr>
        <w:t xml:space="preserve"> </w:t>
      </w:r>
      <w:r>
        <w:t>that</w:t>
      </w:r>
      <w:r>
        <w:rPr>
          <w:spacing w:val="40"/>
        </w:rPr>
        <w:t xml:space="preserve"> </w:t>
      </w:r>
      <w:r>
        <w:t>purpose,</w:t>
      </w:r>
      <w:r>
        <w:rPr>
          <w:spacing w:val="40"/>
        </w:rPr>
        <w:t xml:space="preserve"> </w:t>
      </w:r>
      <w:r>
        <w:t>to</w:t>
      </w:r>
      <w:r>
        <w:rPr>
          <w:spacing w:val="40"/>
        </w:rPr>
        <w:t xml:space="preserve"> </w:t>
      </w:r>
      <w:r>
        <w:t>them,</w:t>
      </w:r>
      <w:r>
        <w:rPr>
          <w:spacing w:val="40"/>
        </w:rPr>
        <w:t xml:space="preserve"> </w:t>
      </w:r>
      <w:r>
        <w:t>yet</w:t>
      </w:r>
      <w:r>
        <w:rPr>
          <w:spacing w:val="40"/>
        </w:rPr>
        <w:t xml:space="preserve"> </w:t>
      </w:r>
      <w:r>
        <w:t>there</w:t>
      </w:r>
      <w:r>
        <w:rPr>
          <w:spacing w:val="40"/>
        </w:rPr>
        <w:t xml:space="preserve"> </w:t>
      </w:r>
      <w:r>
        <w:t>were</w:t>
      </w:r>
      <w:r>
        <w:rPr>
          <w:spacing w:val="40"/>
        </w:rPr>
        <w:t xml:space="preserve"> </w:t>
      </w:r>
      <w:r>
        <w:t>five</w:t>
      </w:r>
      <w:r>
        <w:rPr>
          <w:spacing w:val="40"/>
        </w:rPr>
        <w:t xml:space="preserve"> </w:t>
      </w:r>
      <w:r>
        <w:t>of them dissented from the rest in matters of greater consequence then any amongst us dissent from our Brethren, namely, in that point of Christ's being of the same substance with the Father.* I find in Eusebius this grievous complaint: After our affairs, thorough too much liberty, case and security, degenerated from the rule of piety, one pursued another with</w:t>
      </w:r>
      <w:r>
        <w:rPr>
          <w:spacing w:val="80"/>
        </w:rPr>
        <w:t xml:space="preserve"> </w:t>
      </w:r>
      <w:r>
        <w:t>open contumely and hatred; we impugned ourselves by no other then ourselves,</w:t>
      </w:r>
      <w:r>
        <w:rPr>
          <w:spacing w:val="40"/>
        </w:rPr>
        <w:t xml:space="preserve"> </w:t>
      </w:r>
      <w:r>
        <w:t>with</w:t>
      </w:r>
      <w:r>
        <w:rPr>
          <w:spacing w:val="40"/>
        </w:rPr>
        <w:t xml:space="preserve"> </w:t>
      </w:r>
      <w:r>
        <w:t>the</w:t>
      </w:r>
      <w:r>
        <w:rPr>
          <w:spacing w:val="40"/>
        </w:rPr>
        <w:t xml:space="preserve"> </w:t>
      </w:r>
      <w:r>
        <w:t>armor</w:t>
      </w:r>
      <w:r>
        <w:rPr>
          <w:spacing w:val="40"/>
        </w:rPr>
        <w:t xml:space="preserve"> </w:t>
      </w:r>
      <w:r>
        <w:t>of</w:t>
      </w:r>
      <w:r>
        <w:rPr>
          <w:spacing w:val="40"/>
        </w:rPr>
        <w:t xml:space="preserve"> </w:t>
      </w:r>
      <w:r>
        <w:t>spite</w:t>
      </w:r>
      <w:r>
        <w:rPr>
          <w:spacing w:val="40"/>
        </w:rPr>
        <w:t xml:space="preserve"> </w:t>
      </w:r>
      <w:r>
        <w:t>and</w:t>
      </w:r>
      <w:r>
        <w:rPr>
          <w:spacing w:val="40"/>
        </w:rPr>
        <w:t xml:space="preserve"> </w:t>
      </w:r>
      <w:r>
        <w:t>sharp</w:t>
      </w:r>
      <w:r>
        <w:rPr>
          <w:spacing w:val="40"/>
        </w:rPr>
        <w:t xml:space="preserve"> </w:t>
      </w:r>
      <w:r>
        <w:t>spears,</w:t>
      </w:r>
      <w:r>
        <w:rPr>
          <w:spacing w:val="40"/>
        </w:rPr>
        <w:t xml:space="preserve"> </w:t>
      </w:r>
      <w:r>
        <w:t>of</w:t>
      </w:r>
      <w:r>
        <w:rPr>
          <w:spacing w:val="40"/>
        </w:rPr>
        <w:t xml:space="preserve"> </w:t>
      </w:r>
      <w:r>
        <w:t>opprobrious words, so that Bishops against Bishops, and people against people raised sedition; and they which seemed our Shepherds, laying aside the rule of pity,</w:t>
      </w:r>
      <w:r>
        <w:rPr>
          <w:spacing w:val="40"/>
        </w:rPr>
        <w:t xml:space="preserve"> </w:t>
      </w:r>
      <w:r>
        <w:t>practised</w:t>
      </w:r>
      <w:r>
        <w:rPr>
          <w:spacing w:val="40"/>
        </w:rPr>
        <w:t xml:space="preserve"> </w:t>
      </w:r>
      <w:r>
        <w:t>contention</w:t>
      </w:r>
      <w:r>
        <w:rPr>
          <w:spacing w:val="40"/>
        </w:rPr>
        <w:t xml:space="preserve"> </w:t>
      </w:r>
      <w:r>
        <w:t>and</w:t>
      </w:r>
      <w:r>
        <w:rPr>
          <w:spacing w:val="40"/>
        </w:rPr>
        <w:t xml:space="preserve"> </w:t>
      </w:r>
      <w:r>
        <w:t>schism</w:t>
      </w:r>
      <w:r>
        <w:rPr>
          <w:spacing w:val="40"/>
        </w:rPr>
        <w:t xml:space="preserve"> </w:t>
      </w:r>
      <w:r>
        <w:t>among</w:t>
      </w:r>
      <w:r>
        <w:rPr>
          <w:spacing w:val="40"/>
        </w:rPr>
        <w:t xml:space="preserve"> </w:t>
      </w:r>
      <w:r>
        <w:t>themselves;</w:t>
      </w:r>
      <w:r>
        <w:rPr>
          <w:spacing w:val="40"/>
        </w:rPr>
        <w:t xml:space="preserve"> </w:t>
      </w:r>
      <w:r>
        <w:t>and</w:t>
      </w:r>
      <w:r>
        <w:rPr>
          <w:spacing w:val="40"/>
        </w:rPr>
        <w:t xml:space="preserve"> </w:t>
      </w:r>
      <w:r>
        <w:t>whilest they aggravated contention, threatening, mutual hatred, and enmity, and every one proceeded in ambition, much like tyranny it self , then the Lord according</w:t>
      </w:r>
      <w:r>
        <w:rPr>
          <w:spacing w:val="40"/>
        </w:rPr>
        <w:t xml:space="preserve"> </w:t>
      </w:r>
      <w:r>
        <w:t>to</w:t>
      </w:r>
      <w:r>
        <w:rPr>
          <w:spacing w:val="40"/>
        </w:rPr>
        <w:t xml:space="preserve"> </w:t>
      </w:r>
      <w:r>
        <w:t>the</w:t>
      </w:r>
      <w:r>
        <w:rPr>
          <w:spacing w:val="40"/>
        </w:rPr>
        <w:t xml:space="preserve"> </w:t>
      </w:r>
      <w:r>
        <w:t>saying</w:t>
      </w:r>
      <w:r>
        <w:rPr>
          <w:spacing w:val="40"/>
        </w:rPr>
        <w:t xml:space="preserve"> </w:t>
      </w:r>
      <w:r>
        <w:t>of</w:t>
      </w:r>
      <w:r>
        <w:rPr>
          <w:spacing w:val="40"/>
        </w:rPr>
        <w:t xml:space="preserve"> </w:t>
      </w:r>
      <w:r>
        <w:t>Jeremy,</w:t>
      </w:r>
      <w:r>
        <w:rPr>
          <w:spacing w:val="40"/>
        </w:rPr>
        <w:t xml:space="preserve"> </w:t>
      </w:r>
      <w:r>
        <w:t>made</w:t>
      </w:r>
      <w:r>
        <w:rPr>
          <w:spacing w:val="40"/>
        </w:rPr>
        <w:t xml:space="preserve"> </w:t>
      </w:r>
      <w:r>
        <w:t>the</w:t>
      </w:r>
      <w:r>
        <w:rPr>
          <w:spacing w:val="40"/>
        </w:rPr>
        <w:t xml:space="preserve"> </w:t>
      </w:r>
      <w:r>
        <w:t>daughter</w:t>
      </w:r>
      <w:r>
        <w:rPr>
          <w:spacing w:val="40"/>
        </w:rPr>
        <w:t xml:space="preserve"> </w:t>
      </w:r>
      <w:r>
        <w:t>of</w:t>
      </w:r>
      <w:r>
        <w:rPr>
          <w:spacing w:val="40"/>
        </w:rPr>
        <w:t xml:space="preserve"> </w:t>
      </w:r>
      <w:r>
        <w:t>Sion</w:t>
      </w:r>
      <w:r>
        <w:rPr>
          <w:spacing w:val="40"/>
        </w:rPr>
        <w:t xml:space="preserve"> </w:t>
      </w:r>
      <w:r>
        <w:t>obscure, and overthrew from above the glory of Israel. The contentions of the</w:t>
      </w:r>
      <w:r>
        <w:rPr>
          <w:spacing w:val="40"/>
        </w:rPr>
        <w:t xml:space="preserve"> </w:t>
      </w:r>
      <w:r>
        <w:t>Church caused by those four grand Heresies of Arius, Macedonius, Nestorius, Eutyches, one after another, exercised the Church a long time. There was much siding, some cleaving to one part, some to another in all these four. The first denied Christ's divinity, upon which the first Nicene Council was called. The second, the personality of the Spirit, upon which</w:t>
      </w:r>
      <w:r>
        <w:rPr>
          <w:spacing w:val="40"/>
        </w:rPr>
        <w:t xml:space="preserve"> </w:t>
      </w:r>
      <w:r>
        <w:t>the second General Council was called at Constantinople. The third, the distinction</w:t>
      </w:r>
      <w:r>
        <w:rPr>
          <w:spacing w:val="40"/>
        </w:rPr>
        <w:t xml:space="preserve"> </w:t>
      </w:r>
      <w:r>
        <w:t>of</w:t>
      </w:r>
      <w:r>
        <w:rPr>
          <w:spacing w:val="40"/>
        </w:rPr>
        <w:t xml:space="preserve"> </w:t>
      </w:r>
      <w:r>
        <w:t>persons</w:t>
      </w:r>
      <w:r>
        <w:rPr>
          <w:spacing w:val="40"/>
        </w:rPr>
        <w:t xml:space="preserve"> </w:t>
      </w:r>
      <w:r>
        <w:t>in</w:t>
      </w:r>
      <w:r>
        <w:rPr>
          <w:spacing w:val="40"/>
        </w:rPr>
        <w:t xml:space="preserve"> </w:t>
      </w:r>
      <w:r>
        <w:t>Christ,</w:t>
      </w:r>
      <w:r>
        <w:rPr>
          <w:spacing w:val="40"/>
        </w:rPr>
        <w:t xml:space="preserve"> </w:t>
      </w:r>
      <w:r>
        <w:t>upon</w:t>
      </w:r>
      <w:r>
        <w:rPr>
          <w:spacing w:val="40"/>
        </w:rPr>
        <w:t xml:space="preserve"> </w:t>
      </w:r>
      <w:r>
        <w:t>which</w:t>
      </w:r>
      <w:r>
        <w:rPr>
          <w:spacing w:val="40"/>
        </w:rPr>
        <w:t xml:space="preserve"> </w:t>
      </w:r>
      <w:r>
        <w:t>the</w:t>
      </w:r>
      <w:r>
        <w:rPr>
          <w:spacing w:val="40"/>
        </w:rPr>
        <w:t xml:space="preserve"> </w:t>
      </w:r>
      <w:r>
        <w:t>third</w:t>
      </w:r>
      <w:r>
        <w:rPr>
          <w:spacing w:val="40"/>
        </w:rPr>
        <w:t xml:space="preserve"> </w:t>
      </w:r>
      <w:r>
        <w:t>General</w:t>
      </w:r>
      <w:r>
        <w:rPr>
          <w:spacing w:val="40"/>
        </w:rPr>
        <w:t xml:space="preserve"> </w:t>
      </w:r>
      <w:r>
        <w:t>Council was</w:t>
      </w:r>
      <w:r>
        <w:rPr>
          <w:spacing w:val="40"/>
        </w:rPr>
        <w:t xml:space="preserve"> </w:t>
      </w:r>
      <w:r>
        <w:t>called</w:t>
      </w:r>
      <w:r>
        <w:rPr>
          <w:spacing w:val="40"/>
        </w:rPr>
        <w:t xml:space="preserve"> </w:t>
      </w:r>
      <w:r>
        <w:t>at</w:t>
      </w:r>
      <w:r>
        <w:rPr>
          <w:spacing w:val="40"/>
        </w:rPr>
        <w:t xml:space="preserve"> </w:t>
      </w:r>
      <w:r>
        <w:t>Ephesus.</w:t>
      </w:r>
      <w:r>
        <w:rPr>
          <w:spacing w:val="40"/>
        </w:rPr>
        <w:t xml:space="preserve"> </w:t>
      </w:r>
      <w:r>
        <w:t>The</w:t>
      </w:r>
      <w:r>
        <w:rPr>
          <w:spacing w:val="40"/>
        </w:rPr>
        <w:t xml:space="preserve"> </w:t>
      </w:r>
      <w:r>
        <w:t>fourth</w:t>
      </w:r>
      <w:r>
        <w:rPr>
          <w:spacing w:val="40"/>
        </w:rPr>
        <w:t xml:space="preserve"> </w:t>
      </w:r>
      <w:r>
        <w:t>confounded</w:t>
      </w:r>
      <w:r>
        <w:rPr>
          <w:spacing w:val="40"/>
        </w:rPr>
        <w:t xml:space="preserve"> </w:t>
      </w:r>
      <w:r>
        <w:t>Christ's</w:t>
      </w:r>
      <w:r>
        <w:rPr>
          <w:spacing w:val="40"/>
        </w:rPr>
        <w:t xml:space="preserve"> </w:t>
      </w:r>
      <w:r>
        <w:t>natures,</w:t>
      </w:r>
      <w:r>
        <w:rPr>
          <w:spacing w:val="40"/>
        </w:rPr>
        <w:t xml:space="preserve"> </w:t>
      </w:r>
      <w:r>
        <w:t>upon which the fourth was called at Chalcedon. About this time Pelagius and Donatus caused much disturbance in Europe and Africa. Epiphanius who lived</w:t>
      </w:r>
      <w:r>
        <w:rPr>
          <w:spacing w:val="40"/>
        </w:rPr>
        <w:t xml:space="preserve"> </w:t>
      </w:r>
      <w:r>
        <w:t>in</w:t>
      </w:r>
      <w:r>
        <w:rPr>
          <w:spacing w:val="40"/>
        </w:rPr>
        <w:t xml:space="preserve"> </w:t>
      </w:r>
      <w:r>
        <w:t>the</w:t>
      </w:r>
      <w:r>
        <w:rPr>
          <w:spacing w:val="40"/>
        </w:rPr>
        <w:t xml:space="preserve"> </w:t>
      </w:r>
      <w:r>
        <w:t>third</w:t>
      </w:r>
      <w:r>
        <w:rPr>
          <w:spacing w:val="40"/>
        </w:rPr>
        <w:t xml:space="preserve"> </w:t>
      </w:r>
      <w:r>
        <w:t>Century,</w:t>
      </w:r>
      <w:r>
        <w:rPr>
          <w:spacing w:val="40"/>
        </w:rPr>
        <w:t xml:space="preserve"> </w:t>
      </w:r>
      <w:r>
        <w:t>reckons</w:t>
      </w:r>
      <w:r>
        <w:rPr>
          <w:spacing w:val="40"/>
        </w:rPr>
        <w:t xml:space="preserve"> </w:t>
      </w:r>
      <w:r>
        <w:t>threescore</w:t>
      </w:r>
      <w:r>
        <w:rPr>
          <w:spacing w:val="40"/>
        </w:rPr>
        <w:t xml:space="preserve"> </w:t>
      </w:r>
      <w:r>
        <w:t>several</w:t>
      </w:r>
      <w:r>
        <w:rPr>
          <w:spacing w:val="40"/>
        </w:rPr>
        <w:t xml:space="preserve"> </w:t>
      </w:r>
      <w:r>
        <w:t>Heresies</w:t>
      </w:r>
      <w:r>
        <w:rPr>
          <w:spacing w:val="40"/>
        </w:rPr>
        <w:t xml:space="preserve"> </w:t>
      </w:r>
      <w:r>
        <w:t>that</w:t>
      </w:r>
      <w:r>
        <w:rPr>
          <w:spacing w:val="40"/>
        </w:rPr>
        <w:t xml:space="preserve"> </w:t>
      </w:r>
      <w:r>
        <w:t>had</w:t>
      </w:r>
    </w:p>
    <w:p w14:paraId="73E7C824">
      <w:pPr>
        <w:spacing w:after="0" w:line="261" w:lineRule="auto"/>
        <w:sectPr>
          <w:pgSz w:w="12240" w:h="15840"/>
          <w:pgMar w:top="1360" w:right="1320" w:bottom="280" w:left="1340" w:header="720" w:footer="720" w:gutter="0"/>
          <w:cols w:space="720" w:num="1"/>
        </w:sectPr>
      </w:pPr>
    </w:p>
    <w:p w14:paraId="03635E4F">
      <w:pPr>
        <w:pStyle w:val="5"/>
        <w:spacing w:line="261" w:lineRule="auto"/>
        <w:ind w:right="118"/>
      </w:pPr>
      <w:r>
        <w:t>got head, many followers of them all, which caused great breaches in the Church from the time of the Apostles to the time wherein he lived. After</w:t>
      </w:r>
      <w:r>
        <w:rPr>
          <w:spacing w:val="80"/>
          <w:w w:val="150"/>
        </w:rPr>
        <w:t xml:space="preserve"> </w:t>
      </w:r>
      <w:r>
        <w:t>the division of the Empire into the Eastern and Western parts, then rose mighty contention for the Primacy between the Bishops of Rome and Constantinople, that put the Church into woeful contentions for many years, one part excommunicating the other, writing and opposing one another</w:t>
      </w:r>
      <w:r>
        <w:rPr>
          <w:spacing w:val="40"/>
        </w:rPr>
        <w:t xml:space="preserve"> </w:t>
      </w:r>
      <w:r>
        <w:t>to</w:t>
      </w:r>
      <w:r>
        <w:rPr>
          <w:spacing w:val="40"/>
        </w:rPr>
        <w:t xml:space="preserve"> </w:t>
      </w:r>
      <w:r>
        <w:t>the</w:t>
      </w:r>
      <w:r>
        <w:rPr>
          <w:spacing w:val="40"/>
        </w:rPr>
        <w:t xml:space="preserve"> </w:t>
      </w:r>
      <w:r>
        <w:t>uttermost.</w:t>
      </w:r>
      <w:r>
        <w:rPr>
          <w:spacing w:val="40"/>
        </w:rPr>
        <w:t xml:space="preserve"> </w:t>
      </w:r>
      <w:r>
        <w:t>When</w:t>
      </w:r>
      <w:r>
        <w:rPr>
          <w:spacing w:val="40"/>
        </w:rPr>
        <w:t xml:space="preserve"> </w:t>
      </w:r>
      <w:r>
        <w:t>this</w:t>
      </w:r>
      <w:r>
        <w:rPr>
          <w:spacing w:val="40"/>
        </w:rPr>
        <w:t xml:space="preserve"> </w:t>
      </w:r>
      <w:r>
        <w:t>heat</w:t>
      </w:r>
      <w:r>
        <w:rPr>
          <w:spacing w:val="40"/>
        </w:rPr>
        <w:t xml:space="preserve"> </w:t>
      </w:r>
      <w:r>
        <w:t>was</w:t>
      </w:r>
      <w:r>
        <w:rPr>
          <w:spacing w:val="40"/>
        </w:rPr>
        <w:t xml:space="preserve"> </w:t>
      </w:r>
      <w:r>
        <w:t>at</w:t>
      </w:r>
      <w:r>
        <w:rPr>
          <w:spacing w:val="40"/>
        </w:rPr>
        <w:t xml:space="preserve"> </w:t>
      </w:r>
      <w:r>
        <w:t>the</w:t>
      </w:r>
      <w:r>
        <w:rPr>
          <w:spacing w:val="40"/>
        </w:rPr>
        <w:t xml:space="preserve"> </w:t>
      </w:r>
      <w:r>
        <w:t>hottest</w:t>
      </w:r>
      <w:r>
        <w:rPr>
          <w:spacing w:val="40"/>
        </w:rPr>
        <w:t xml:space="preserve"> </w:t>
      </w:r>
      <w:r>
        <w:t>then</w:t>
      </w:r>
      <w:r>
        <w:rPr>
          <w:spacing w:val="40"/>
        </w:rPr>
        <w:t xml:space="preserve"> </w:t>
      </w:r>
      <w:r>
        <w:t>on</w:t>
      </w:r>
      <w:r>
        <w:rPr>
          <w:spacing w:val="40"/>
        </w:rPr>
        <w:t xml:space="preserve"> </w:t>
      </w:r>
      <w:r>
        <w:t>the one</w:t>
      </w:r>
      <w:r>
        <w:rPr>
          <w:spacing w:val="40"/>
        </w:rPr>
        <w:t xml:space="preserve"> </w:t>
      </w:r>
      <w:r>
        <w:t>side,</w:t>
      </w:r>
      <w:r>
        <w:rPr>
          <w:spacing w:val="40"/>
        </w:rPr>
        <w:t xml:space="preserve"> </w:t>
      </w:r>
      <w:r>
        <w:t>upon</w:t>
      </w:r>
      <w:r>
        <w:rPr>
          <w:spacing w:val="40"/>
        </w:rPr>
        <w:t xml:space="preserve"> </w:t>
      </w:r>
      <w:r>
        <w:t>the</w:t>
      </w:r>
      <w:r>
        <w:rPr>
          <w:spacing w:val="40"/>
        </w:rPr>
        <w:t xml:space="preserve"> </w:t>
      </w:r>
      <w:r>
        <w:t>Western</w:t>
      </w:r>
      <w:r>
        <w:rPr>
          <w:spacing w:val="40"/>
        </w:rPr>
        <w:t xml:space="preserve"> </w:t>
      </w:r>
      <w:r>
        <w:t>parts</w:t>
      </w:r>
      <w:r>
        <w:rPr>
          <w:spacing w:val="40"/>
        </w:rPr>
        <w:t xml:space="preserve"> </w:t>
      </w:r>
      <w:r>
        <w:t>God</w:t>
      </w:r>
      <w:r>
        <w:rPr>
          <w:spacing w:val="40"/>
        </w:rPr>
        <w:t xml:space="preserve"> </w:t>
      </w:r>
      <w:r>
        <w:t>let</w:t>
      </w:r>
      <w:r>
        <w:rPr>
          <w:spacing w:val="40"/>
        </w:rPr>
        <w:t xml:space="preserve"> </w:t>
      </w:r>
      <w:r>
        <w:t>out</w:t>
      </w:r>
      <w:r>
        <w:rPr>
          <w:spacing w:val="40"/>
        </w:rPr>
        <w:t xml:space="preserve"> </w:t>
      </w:r>
      <w:r>
        <w:t>the</w:t>
      </w:r>
      <w:r>
        <w:rPr>
          <w:spacing w:val="40"/>
        </w:rPr>
        <w:t xml:space="preserve"> </w:t>
      </w:r>
      <w:r>
        <w:t>Gothes,</w:t>
      </w:r>
      <w:r>
        <w:rPr>
          <w:spacing w:val="40"/>
        </w:rPr>
        <w:t xml:space="preserve"> </w:t>
      </w:r>
      <w:r>
        <w:t>Hunnes, Vandals, those barbarous people, and Mohammed upon the Eastern, so</w:t>
      </w:r>
      <w:r>
        <w:rPr>
          <w:spacing w:val="40"/>
        </w:rPr>
        <w:t xml:space="preserve"> </w:t>
      </w:r>
      <w:r>
        <w:t>that all learning was almost extinct in the Christian world, and gross darkness came upon the face of all Churches. The Church having lost her lights,</w:t>
      </w:r>
      <w:r>
        <w:rPr>
          <w:spacing w:val="40"/>
        </w:rPr>
        <w:t xml:space="preserve"> </w:t>
      </w:r>
      <w:r>
        <w:t>men</w:t>
      </w:r>
      <w:r>
        <w:rPr>
          <w:spacing w:val="40"/>
        </w:rPr>
        <w:t xml:space="preserve"> </w:t>
      </w:r>
      <w:r>
        <w:t>of</w:t>
      </w:r>
      <w:r>
        <w:rPr>
          <w:spacing w:val="40"/>
        </w:rPr>
        <w:t xml:space="preserve"> </w:t>
      </w:r>
      <w:r>
        <w:t>learning</w:t>
      </w:r>
      <w:r>
        <w:rPr>
          <w:spacing w:val="40"/>
        </w:rPr>
        <w:t xml:space="preserve"> </w:t>
      </w:r>
      <w:r>
        <w:t>and</w:t>
      </w:r>
      <w:r>
        <w:rPr>
          <w:spacing w:val="40"/>
        </w:rPr>
        <w:t xml:space="preserve"> </w:t>
      </w:r>
      <w:r>
        <w:t>worth,</w:t>
      </w:r>
      <w:r>
        <w:rPr>
          <w:spacing w:val="40"/>
        </w:rPr>
        <w:t xml:space="preserve"> </w:t>
      </w:r>
      <w:r>
        <w:t>then</w:t>
      </w:r>
      <w:r>
        <w:rPr>
          <w:spacing w:val="40"/>
        </w:rPr>
        <w:t xml:space="preserve"> </w:t>
      </w:r>
      <w:r>
        <w:t>the</w:t>
      </w:r>
      <w:r>
        <w:rPr>
          <w:spacing w:val="40"/>
        </w:rPr>
        <w:t xml:space="preserve"> </w:t>
      </w:r>
      <w:r>
        <w:t>great</w:t>
      </w:r>
      <w:r>
        <w:rPr>
          <w:spacing w:val="40"/>
        </w:rPr>
        <w:t xml:space="preserve"> </w:t>
      </w:r>
      <w:r>
        <w:t>contention</w:t>
      </w:r>
      <w:r>
        <w:rPr>
          <w:spacing w:val="40"/>
        </w:rPr>
        <w:t xml:space="preserve"> </w:t>
      </w:r>
      <w:r>
        <w:t>about Images</w:t>
      </w:r>
      <w:r>
        <w:rPr>
          <w:spacing w:val="40"/>
        </w:rPr>
        <w:t xml:space="preserve"> </w:t>
      </w:r>
      <w:r>
        <w:t>arose</w:t>
      </w:r>
      <w:r>
        <w:rPr>
          <w:spacing w:val="40"/>
        </w:rPr>
        <w:t xml:space="preserve"> </w:t>
      </w:r>
      <w:r>
        <w:t>that</w:t>
      </w:r>
      <w:r>
        <w:rPr>
          <w:spacing w:val="40"/>
        </w:rPr>
        <w:t xml:space="preserve"> </w:t>
      </w:r>
      <w:r>
        <w:rPr>
          <w:rFonts w:ascii="Liberation Sans" w:hAnsi="Liberation Sans"/>
        </w:rPr>
        <w:t>ἐ</w:t>
      </w:r>
      <w:r>
        <w:t>ικονομαχία,</w:t>
      </w:r>
      <w:r>
        <w:rPr>
          <w:spacing w:val="40"/>
        </w:rPr>
        <w:t xml:space="preserve"> </w:t>
      </w:r>
      <w:r>
        <w:t>the</w:t>
      </w:r>
      <w:r>
        <w:rPr>
          <w:spacing w:val="40"/>
        </w:rPr>
        <w:t xml:space="preserve"> </w:t>
      </w:r>
      <w:r>
        <w:t>Eastern</w:t>
      </w:r>
      <w:r>
        <w:rPr>
          <w:spacing w:val="40"/>
        </w:rPr>
        <w:t xml:space="preserve"> </w:t>
      </w:r>
      <w:r>
        <w:t>Churches</w:t>
      </w:r>
      <w:r>
        <w:rPr>
          <w:spacing w:val="40"/>
        </w:rPr>
        <w:t xml:space="preserve"> </w:t>
      </w:r>
      <w:r>
        <w:t>demolishing Images in Temples, the Western maintaining them with extreme</w:t>
      </w:r>
      <w:r>
        <w:rPr>
          <w:spacing w:val="80"/>
        </w:rPr>
        <w:t xml:space="preserve"> </w:t>
      </w:r>
      <w:r>
        <w:t>contention against the Eastern. There were not only excommunications thundered one against another, but much blood was shed in that quarrel.</w:t>
      </w:r>
      <w:r>
        <w:rPr>
          <w:spacing w:val="80"/>
        </w:rPr>
        <w:t xml:space="preserve"> </w:t>
      </w:r>
      <w:r>
        <w:t>In this condition have the Churches been from time to time divided, yea fighting one with another about opinions. And for the divisions and contentions between particular men, the most eminent Lights in the Church,</w:t>
      </w:r>
      <w:r>
        <w:rPr>
          <w:spacing w:val="40"/>
        </w:rPr>
        <w:t xml:space="preserve"> </w:t>
      </w:r>
      <w:r>
        <w:t>in</w:t>
      </w:r>
      <w:r>
        <w:rPr>
          <w:spacing w:val="40"/>
        </w:rPr>
        <w:t xml:space="preserve"> </w:t>
      </w:r>
      <w:r>
        <w:t>those</w:t>
      </w:r>
      <w:r>
        <w:rPr>
          <w:spacing w:val="40"/>
        </w:rPr>
        <w:t xml:space="preserve"> </w:t>
      </w:r>
      <w:r>
        <w:t>times,</w:t>
      </w:r>
      <w:r>
        <w:rPr>
          <w:spacing w:val="40"/>
        </w:rPr>
        <w:t xml:space="preserve"> </w:t>
      </w:r>
      <w:r>
        <w:t>after</w:t>
      </w:r>
      <w:r>
        <w:rPr>
          <w:spacing w:val="40"/>
        </w:rPr>
        <w:t xml:space="preserve"> </w:t>
      </w:r>
      <w:r>
        <w:t>they</w:t>
      </w:r>
      <w:r>
        <w:rPr>
          <w:spacing w:val="40"/>
        </w:rPr>
        <w:t xml:space="preserve"> </w:t>
      </w:r>
      <w:r>
        <w:t>came</w:t>
      </w:r>
      <w:r>
        <w:rPr>
          <w:spacing w:val="40"/>
        </w:rPr>
        <w:t xml:space="preserve"> </w:t>
      </w:r>
      <w:r>
        <w:t>to</w:t>
      </w:r>
      <w:r>
        <w:rPr>
          <w:spacing w:val="40"/>
        </w:rPr>
        <w:t xml:space="preserve"> </w:t>
      </w:r>
      <w:r>
        <w:t>have</w:t>
      </w:r>
      <w:r>
        <w:rPr>
          <w:spacing w:val="40"/>
        </w:rPr>
        <w:t xml:space="preserve"> </w:t>
      </w:r>
      <w:r>
        <w:t>rest</w:t>
      </w:r>
      <w:r>
        <w:rPr>
          <w:spacing w:val="40"/>
        </w:rPr>
        <w:t xml:space="preserve"> </w:t>
      </w:r>
      <w:r>
        <w:t>from</w:t>
      </w:r>
      <w:r>
        <w:rPr>
          <w:spacing w:val="40"/>
        </w:rPr>
        <w:t xml:space="preserve"> </w:t>
      </w:r>
      <w:r>
        <w:t>persecutions. We</w:t>
      </w:r>
      <w:r>
        <w:rPr>
          <w:spacing w:val="40"/>
        </w:rPr>
        <w:t xml:space="preserve"> </w:t>
      </w:r>
      <w:r>
        <w:t>find</w:t>
      </w:r>
      <w:r>
        <w:rPr>
          <w:spacing w:val="40"/>
        </w:rPr>
        <w:t xml:space="preserve"> </w:t>
      </w:r>
      <w:r>
        <w:t>most</w:t>
      </w:r>
      <w:r>
        <w:rPr>
          <w:spacing w:val="40"/>
        </w:rPr>
        <w:t xml:space="preserve"> </w:t>
      </w:r>
      <w:r>
        <w:t>lamentable</w:t>
      </w:r>
      <w:r>
        <w:rPr>
          <w:spacing w:val="40"/>
        </w:rPr>
        <w:t xml:space="preserve"> </w:t>
      </w:r>
      <w:r>
        <w:t>complaints</w:t>
      </w:r>
      <w:r>
        <w:rPr>
          <w:spacing w:val="40"/>
        </w:rPr>
        <w:t xml:space="preserve"> </w:t>
      </w:r>
      <w:r>
        <w:t>in</w:t>
      </w:r>
      <w:r>
        <w:rPr>
          <w:spacing w:val="40"/>
        </w:rPr>
        <w:t xml:space="preserve"> </w:t>
      </w:r>
      <w:r>
        <w:t>the</w:t>
      </w:r>
      <w:r>
        <w:rPr>
          <w:spacing w:val="40"/>
        </w:rPr>
        <w:t xml:space="preserve"> </w:t>
      </w:r>
      <w:r>
        <w:t>writings</w:t>
      </w:r>
      <w:r>
        <w:rPr>
          <w:spacing w:val="40"/>
        </w:rPr>
        <w:t xml:space="preserve"> </w:t>
      </w:r>
      <w:r>
        <w:t>of</w:t>
      </w:r>
      <w:r>
        <w:rPr>
          <w:spacing w:val="40"/>
        </w:rPr>
        <w:t xml:space="preserve"> </w:t>
      </w:r>
      <w:r>
        <w:t>the</w:t>
      </w:r>
      <w:r>
        <w:rPr>
          <w:spacing w:val="40"/>
        </w:rPr>
        <w:t xml:space="preserve"> </w:t>
      </w:r>
      <w:r>
        <w:t>Ancients,</w:t>
      </w:r>
      <w:r>
        <w:rPr>
          <w:spacing w:val="40"/>
        </w:rPr>
        <w:t xml:space="preserve"> </w:t>
      </w:r>
      <w:r>
        <w:t>of the extreme offence these dissensions were to the Heathen.* Nazianzen in his first Apologetic Oration: We are made a spectacle (says he) to Angels and Men, not as that valiant champion Paul, who fought against Principalities</w:t>
      </w:r>
      <w:r>
        <w:rPr>
          <w:spacing w:val="40"/>
        </w:rPr>
        <w:t xml:space="preserve"> </w:t>
      </w:r>
      <w:r>
        <w:t>and</w:t>
      </w:r>
      <w:r>
        <w:rPr>
          <w:spacing w:val="40"/>
        </w:rPr>
        <w:t xml:space="preserve"> </w:t>
      </w:r>
      <w:r>
        <w:t>Powers,</w:t>
      </w:r>
      <w:r>
        <w:rPr>
          <w:spacing w:val="40"/>
        </w:rPr>
        <w:t xml:space="preserve"> </w:t>
      </w:r>
      <w:r>
        <w:t>but</w:t>
      </w:r>
      <w:r>
        <w:rPr>
          <w:spacing w:val="40"/>
        </w:rPr>
        <w:t xml:space="preserve"> </w:t>
      </w:r>
      <w:r>
        <w:t>we</w:t>
      </w:r>
      <w:r>
        <w:rPr>
          <w:spacing w:val="40"/>
        </w:rPr>
        <w:t xml:space="preserve"> </w:t>
      </w:r>
      <w:r>
        <w:t>are</w:t>
      </w:r>
      <w:r>
        <w:rPr>
          <w:spacing w:val="40"/>
        </w:rPr>
        <w:t xml:space="preserve"> </w:t>
      </w:r>
      <w:r>
        <w:t>made</w:t>
      </w:r>
      <w:r>
        <w:rPr>
          <w:spacing w:val="40"/>
        </w:rPr>
        <w:t xml:space="preserve"> </w:t>
      </w:r>
      <w:r>
        <w:t>a</w:t>
      </w:r>
      <w:r>
        <w:rPr>
          <w:spacing w:val="40"/>
        </w:rPr>
        <w:t xml:space="preserve"> </w:t>
      </w:r>
      <w:r>
        <w:t>scorn</w:t>
      </w:r>
      <w:r>
        <w:rPr>
          <w:spacing w:val="40"/>
        </w:rPr>
        <w:t xml:space="preserve"> </w:t>
      </w:r>
      <w:r>
        <w:t>to</w:t>
      </w:r>
      <w:r>
        <w:rPr>
          <w:spacing w:val="40"/>
        </w:rPr>
        <w:t xml:space="preserve"> </w:t>
      </w:r>
      <w:r>
        <w:t>wicked</w:t>
      </w:r>
      <w:r>
        <w:rPr>
          <w:spacing w:val="40"/>
        </w:rPr>
        <w:t xml:space="preserve"> </w:t>
      </w:r>
      <w:r>
        <w:t>men,</w:t>
      </w:r>
      <w:r>
        <w:rPr>
          <w:spacing w:val="40"/>
        </w:rPr>
        <w:t xml:space="preserve"> </w:t>
      </w:r>
      <w:r>
        <w:t>in their</w:t>
      </w:r>
      <w:r>
        <w:rPr>
          <w:spacing w:val="40"/>
        </w:rPr>
        <w:t xml:space="preserve"> </w:t>
      </w:r>
      <w:r>
        <w:t>Markets,</w:t>
      </w:r>
      <w:r>
        <w:rPr>
          <w:spacing w:val="40"/>
        </w:rPr>
        <w:t xml:space="preserve"> </w:t>
      </w:r>
      <w:r>
        <w:t>their</w:t>
      </w:r>
      <w:r>
        <w:rPr>
          <w:spacing w:val="40"/>
        </w:rPr>
        <w:t xml:space="preserve"> </w:t>
      </w:r>
      <w:r>
        <w:t>Feasts,</w:t>
      </w:r>
      <w:r>
        <w:rPr>
          <w:spacing w:val="40"/>
        </w:rPr>
        <w:t xml:space="preserve"> </w:t>
      </w:r>
      <w:r>
        <w:t>their</w:t>
      </w:r>
      <w:r>
        <w:rPr>
          <w:spacing w:val="40"/>
        </w:rPr>
        <w:t xml:space="preserve"> </w:t>
      </w:r>
      <w:r>
        <w:t>Plays,</w:t>
      </w:r>
      <w:r>
        <w:rPr>
          <w:spacing w:val="40"/>
        </w:rPr>
        <w:t xml:space="preserve"> </w:t>
      </w:r>
      <w:r>
        <w:t>in</w:t>
      </w:r>
      <w:r>
        <w:rPr>
          <w:spacing w:val="40"/>
        </w:rPr>
        <w:t xml:space="preserve"> </w:t>
      </w:r>
      <w:r>
        <w:t>all</w:t>
      </w:r>
      <w:r>
        <w:rPr>
          <w:spacing w:val="40"/>
        </w:rPr>
        <w:t xml:space="preserve"> </w:t>
      </w:r>
      <w:r>
        <w:t>their</w:t>
      </w:r>
      <w:r>
        <w:rPr>
          <w:spacing w:val="40"/>
        </w:rPr>
        <w:t xml:space="preserve"> </w:t>
      </w:r>
      <w:r>
        <w:t>meetings.</w:t>
      </w:r>
      <w:r>
        <w:rPr>
          <w:spacing w:val="40"/>
        </w:rPr>
        <w:t xml:space="preserve"> </w:t>
      </w:r>
      <w:r>
        <w:t>The</w:t>
      </w:r>
      <w:r>
        <w:rPr>
          <w:spacing w:val="40"/>
        </w:rPr>
        <w:t xml:space="preserve"> </w:t>
      </w:r>
      <w:r>
        <w:t>most vile people jeer us, and all this for contending and warring one with another.</w:t>
      </w:r>
      <w:r>
        <w:rPr>
          <w:spacing w:val="23"/>
        </w:rPr>
        <w:t xml:space="preserve"> </w:t>
      </w:r>
      <w:r>
        <w:t>Basil</w:t>
      </w:r>
      <w:r>
        <w:rPr>
          <w:spacing w:val="23"/>
        </w:rPr>
        <w:t xml:space="preserve"> </w:t>
      </w:r>
      <w:r>
        <w:t>makes</w:t>
      </w:r>
      <w:r>
        <w:rPr>
          <w:spacing w:val="23"/>
        </w:rPr>
        <w:t xml:space="preserve"> </w:t>
      </w:r>
      <w:r>
        <w:t>this</w:t>
      </w:r>
      <w:r>
        <w:rPr>
          <w:spacing w:val="23"/>
        </w:rPr>
        <w:t xml:space="preserve"> </w:t>
      </w:r>
      <w:r>
        <w:t>complaint:</w:t>
      </w:r>
      <w:r>
        <w:rPr>
          <w:spacing w:val="23"/>
        </w:rPr>
        <w:t xml:space="preserve"> </w:t>
      </w:r>
      <w:r>
        <w:t>I</w:t>
      </w:r>
      <w:r>
        <w:rPr>
          <w:spacing w:val="23"/>
        </w:rPr>
        <w:t xml:space="preserve"> </w:t>
      </w:r>
      <w:r>
        <w:t>have</w:t>
      </w:r>
      <w:r>
        <w:rPr>
          <w:spacing w:val="23"/>
        </w:rPr>
        <w:t xml:space="preserve"> </w:t>
      </w:r>
      <w:r>
        <w:t>lived</w:t>
      </w:r>
      <w:r>
        <w:rPr>
          <w:spacing w:val="23"/>
        </w:rPr>
        <w:t xml:space="preserve"> </w:t>
      </w:r>
      <w:r>
        <w:t>now</w:t>
      </w:r>
      <w:r>
        <w:rPr>
          <w:spacing w:val="23"/>
        </w:rPr>
        <w:t xml:space="preserve"> </w:t>
      </w:r>
      <w:r>
        <w:t>(says</w:t>
      </w:r>
      <w:r>
        <w:rPr>
          <w:spacing w:val="23"/>
        </w:rPr>
        <w:t xml:space="preserve"> </w:t>
      </w:r>
      <w:r>
        <w:t>he)</w:t>
      </w:r>
      <w:r>
        <w:rPr>
          <w:spacing w:val="23"/>
        </w:rPr>
        <w:t xml:space="preserve"> </w:t>
      </w:r>
      <w:r>
        <w:t>the</w:t>
      </w:r>
      <w:r>
        <w:rPr>
          <w:spacing w:val="23"/>
        </w:rPr>
        <w:t xml:space="preserve"> </w:t>
      </w:r>
      <w:r>
        <w:t>age</w:t>
      </w:r>
      <w:r>
        <w:rPr>
          <w:spacing w:val="23"/>
        </w:rPr>
        <w:t xml:space="preserve"> </w:t>
      </w:r>
      <w:r>
        <w:t>of a</w:t>
      </w:r>
      <w:r>
        <w:rPr>
          <w:spacing w:val="40"/>
        </w:rPr>
        <w:t xml:space="preserve"> </w:t>
      </w:r>
      <w:r>
        <w:t>man,</w:t>
      </w:r>
      <w:r>
        <w:rPr>
          <w:spacing w:val="40"/>
        </w:rPr>
        <w:t xml:space="preserve"> </w:t>
      </w:r>
      <w:r>
        <w:t>and</w:t>
      </w:r>
      <w:r>
        <w:rPr>
          <w:spacing w:val="40"/>
        </w:rPr>
        <w:t xml:space="preserve"> </w:t>
      </w:r>
      <w:r>
        <w:t>see</w:t>
      </w:r>
      <w:r>
        <w:rPr>
          <w:spacing w:val="40"/>
        </w:rPr>
        <w:t xml:space="preserve"> </w:t>
      </w:r>
      <w:r>
        <w:t>more</w:t>
      </w:r>
      <w:r>
        <w:rPr>
          <w:spacing w:val="40"/>
        </w:rPr>
        <w:t xml:space="preserve"> </w:t>
      </w:r>
      <w:r>
        <w:t>union</w:t>
      </w:r>
      <w:r>
        <w:rPr>
          <w:spacing w:val="40"/>
        </w:rPr>
        <w:t xml:space="preserve"> </w:t>
      </w:r>
      <w:r>
        <w:t>in</w:t>
      </w:r>
      <w:r>
        <w:rPr>
          <w:spacing w:val="40"/>
        </w:rPr>
        <w:t xml:space="preserve"> </w:t>
      </w:r>
      <w:r>
        <w:t>Arts</w:t>
      </w:r>
      <w:r>
        <w:rPr>
          <w:spacing w:val="40"/>
        </w:rPr>
        <w:t xml:space="preserve"> </w:t>
      </w:r>
      <w:r>
        <w:t>and</w:t>
      </w:r>
      <w:r>
        <w:rPr>
          <w:spacing w:val="40"/>
        </w:rPr>
        <w:t xml:space="preserve"> </w:t>
      </w:r>
      <w:r>
        <w:t>Sciences</w:t>
      </w:r>
      <w:r>
        <w:rPr>
          <w:spacing w:val="40"/>
        </w:rPr>
        <w:t xml:space="preserve"> </w:t>
      </w:r>
      <w:r>
        <w:t>then</w:t>
      </w:r>
      <w:r>
        <w:rPr>
          <w:spacing w:val="40"/>
        </w:rPr>
        <w:t xml:space="preserve"> </w:t>
      </w:r>
      <w:r>
        <w:t>in</w:t>
      </w:r>
      <w:r>
        <w:rPr>
          <w:spacing w:val="40"/>
        </w:rPr>
        <w:t xml:space="preserve"> </w:t>
      </w:r>
      <w:r>
        <w:t>Divinity:</w:t>
      </w:r>
      <w:r>
        <w:rPr>
          <w:spacing w:val="40"/>
        </w:rPr>
        <w:t xml:space="preserve"> </w:t>
      </w:r>
      <w:r>
        <w:t>for</w:t>
      </w:r>
      <w:r>
        <w:rPr>
          <w:spacing w:val="40"/>
        </w:rPr>
        <w:t xml:space="preserve"> </w:t>
      </w:r>
      <w:r>
        <w:t>in the</w:t>
      </w:r>
      <w:r>
        <w:rPr>
          <w:spacing w:val="36"/>
        </w:rPr>
        <w:t xml:space="preserve"> </w:t>
      </w:r>
      <w:r>
        <w:t>Church</w:t>
      </w:r>
      <w:r>
        <w:rPr>
          <w:spacing w:val="36"/>
        </w:rPr>
        <w:t xml:space="preserve"> </w:t>
      </w:r>
      <w:r>
        <w:t>I</w:t>
      </w:r>
      <w:r>
        <w:rPr>
          <w:spacing w:val="36"/>
        </w:rPr>
        <w:t xml:space="preserve"> </w:t>
      </w:r>
      <w:r>
        <w:t>see</w:t>
      </w:r>
      <w:r>
        <w:rPr>
          <w:spacing w:val="36"/>
        </w:rPr>
        <w:t xml:space="preserve"> </w:t>
      </w:r>
      <w:r>
        <w:t>such</w:t>
      </w:r>
      <w:r>
        <w:rPr>
          <w:spacing w:val="36"/>
        </w:rPr>
        <w:t xml:space="preserve"> </w:t>
      </w:r>
      <w:r>
        <w:t>dissensions</w:t>
      </w:r>
      <w:r>
        <w:rPr>
          <w:spacing w:val="36"/>
        </w:rPr>
        <w:t xml:space="preserve"> </w:t>
      </w:r>
      <w:r>
        <w:t>as</w:t>
      </w:r>
      <w:r>
        <w:rPr>
          <w:spacing w:val="36"/>
        </w:rPr>
        <w:t xml:space="preserve"> </w:t>
      </w:r>
      <w:r>
        <w:t>do</w:t>
      </w:r>
      <w:r>
        <w:rPr>
          <w:spacing w:val="36"/>
        </w:rPr>
        <w:t xml:space="preserve"> </w:t>
      </w:r>
      <w:r>
        <w:t>divide</w:t>
      </w:r>
      <w:r>
        <w:rPr>
          <w:spacing w:val="36"/>
        </w:rPr>
        <w:t xml:space="preserve"> </w:t>
      </w:r>
      <w:r>
        <w:t>it</w:t>
      </w:r>
      <w:r>
        <w:rPr>
          <w:spacing w:val="36"/>
        </w:rPr>
        <w:t xml:space="preserve"> </w:t>
      </w:r>
      <w:r>
        <w:t>asunder,</w:t>
      </w:r>
      <w:r>
        <w:rPr>
          <w:spacing w:val="36"/>
        </w:rPr>
        <w:t xml:space="preserve"> </w:t>
      </w:r>
      <w:r>
        <w:t>and</w:t>
      </w:r>
      <w:r>
        <w:rPr>
          <w:spacing w:val="36"/>
        </w:rPr>
        <w:t xml:space="preserve"> </w:t>
      </w:r>
      <w:r>
        <w:t xml:space="preserve">dissipates </w:t>
      </w:r>
      <w:r>
        <w:rPr>
          <w:spacing w:val="-4"/>
        </w:rPr>
        <w:t>it.</w:t>
      </w:r>
    </w:p>
    <w:p w14:paraId="2C35066B">
      <w:pPr>
        <w:pStyle w:val="5"/>
        <w:spacing w:before="245" w:line="261" w:lineRule="auto"/>
        <w:ind w:right="122"/>
      </w:pPr>
      <w:r>
        <w:t>Chrysostom and Epiphanius fell out so bitterly, that the one wished the other</w:t>
      </w:r>
      <w:r>
        <w:rPr>
          <w:spacing w:val="40"/>
        </w:rPr>
        <w:t xml:space="preserve"> </w:t>
      </w:r>
      <w:r>
        <w:t>might</w:t>
      </w:r>
      <w:r>
        <w:rPr>
          <w:spacing w:val="40"/>
        </w:rPr>
        <w:t xml:space="preserve"> </w:t>
      </w:r>
      <w:r>
        <w:t>never</w:t>
      </w:r>
      <w:r>
        <w:rPr>
          <w:spacing w:val="40"/>
        </w:rPr>
        <w:t xml:space="preserve"> </w:t>
      </w:r>
      <w:r>
        <w:t>dye</w:t>
      </w:r>
      <w:r>
        <w:rPr>
          <w:spacing w:val="40"/>
        </w:rPr>
        <w:t xml:space="preserve"> </w:t>
      </w:r>
      <w:r>
        <w:t>a</w:t>
      </w:r>
      <w:r>
        <w:rPr>
          <w:spacing w:val="40"/>
        </w:rPr>
        <w:t xml:space="preserve"> </w:t>
      </w:r>
      <w:r>
        <w:t>Bishop,*</w:t>
      </w:r>
      <w:r>
        <w:rPr>
          <w:spacing w:val="40"/>
        </w:rPr>
        <w:t xml:space="preserve"> </w:t>
      </w:r>
      <w:r>
        <w:t>and</w:t>
      </w:r>
      <w:r>
        <w:rPr>
          <w:spacing w:val="40"/>
        </w:rPr>
        <w:t xml:space="preserve"> </w:t>
      </w:r>
      <w:r>
        <w:t>the</w:t>
      </w:r>
      <w:r>
        <w:rPr>
          <w:spacing w:val="40"/>
        </w:rPr>
        <w:t xml:space="preserve"> </w:t>
      </w:r>
      <w:r>
        <w:t>other</w:t>
      </w:r>
      <w:r>
        <w:rPr>
          <w:spacing w:val="40"/>
        </w:rPr>
        <w:t xml:space="preserve"> </w:t>
      </w:r>
      <w:r>
        <w:t>wished</w:t>
      </w:r>
      <w:r>
        <w:rPr>
          <w:spacing w:val="40"/>
        </w:rPr>
        <w:t xml:space="preserve"> </w:t>
      </w:r>
      <w:r>
        <w:t>that</w:t>
      </w:r>
      <w:r>
        <w:rPr>
          <w:spacing w:val="40"/>
        </w:rPr>
        <w:t xml:space="preserve"> </w:t>
      </w:r>
      <w:r>
        <w:t>he</w:t>
      </w:r>
      <w:r>
        <w:rPr>
          <w:spacing w:val="40"/>
        </w:rPr>
        <w:t xml:space="preserve"> </w:t>
      </w:r>
      <w:r>
        <w:t>might never go home alive. And it fell out to either of them as each one had</w:t>
      </w:r>
      <w:r>
        <w:rPr>
          <w:spacing w:val="40"/>
        </w:rPr>
        <w:t xml:space="preserve"> </w:t>
      </w:r>
      <w:r>
        <w:t>wished to the other, for Epiphanius came not to Cyprus, he died on the</w:t>
      </w:r>
      <w:r>
        <w:rPr>
          <w:spacing w:val="80"/>
          <w:w w:val="150"/>
        </w:rPr>
        <w:t xml:space="preserve"> </w:t>
      </w:r>
      <w:r>
        <w:t>seas</w:t>
      </w:r>
      <w:r>
        <w:rPr>
          <w:spacing w:val="10"/>
        </w:rPr>
        <w:t xml:space="preserve"> </w:t>
      </w:r>
      <w:r>
        <w:t>by</w:t>
      </w:r>
      <w:r>
        <w:rPr>
          <w:spacing w:val="11"/>
        </w:rPr>
        <w:t xml:space="preserve"> </w:t>
      </w:r>
      <w:r>
        <w:t>the</w:t>
      </w:r>
      <w:r>
        <w:rPr>
          <w:spacing w:val="10"/>
        </w:rPr>
        <w:t xml:space="preserve"> </w:t>
      </w:r>
      <w:r>
        <w:t>way;</w:t>
      </w:r>
      <w:r>
        <w:rPr>
          <w:spacing w:val="11"/>
        </w:rPr>
        <w:t xml:space="preserve"> </w:t>
      </w:r>
      <w:r>
        <w:t>neither</w:t>
      </w:r>
      <w:r>
        <w:rPr>
          <w:spacing w:val="11"/>
        </w:rPr>
        <w:t xml:space="preserve"> </w:t>
      </w:r>
      <w:r>
        <w:t>did</w:t>
      </w:r>
      <w:r>
        <w:rPr>
          <w:spacing w:val="10"/>
        </w:rPr>
        <w:t xml:space="preserve"> </w:t>
      </w:r>
      <w:r>
        <w:t>Chrysostom</w:t>
      </w:r>
      <w:r>
        <w:rPr>
          <w:spacing w:val="11"/>
        </w:rPr>
        <w:t xml:space="preserve"> </w:t>
      </w:r>
      <w:r>
        <w:t>dye</w:t>
      </w:r>
      <w:r>
        <w:rPr>
          <w:spacing w:val="10"/>
        </w:rPr>
        <w:t xml:space="preserve"> </w:t>
      </w:r>
      <w:r>
        <w:t>a</w:t>
      </w:r>
      <w:r>
        <w:rPr>
          <w:spacing w:val="11"/>
        </w:rPr>
        <w:t xml:space="preserve"> </w:t>
      </w:r>
      <w:r>
        <w:t>Bishop,</w:t>
      </w:r>
      <w:r>
        <w:rPr>
          <w:spacing w:val="11"/>
        </w:rPr>
        <w:t xml:space="preserve"> </w:t>
      </w:r>
      <w:r>
        <w:t>for</w:t>
      </w:r>
      <w:r>
        <w:rPr>
          <w:spacing w:val="10"/>
        </w:rPr>
        <w:t xml:space="preserve"> </w:t>
      </w:r>
      <w:r>
        <w:t>he</w:t>
      </w:r>
      <w:r>
        <w:rPr>
          <w:spacing w:val="11"/>
        </w:rPr>
        <w:t xml:space="preserve"> </w:t>
      </w:r>
      <w:r>
        <w:t>was</w:t>
      </w:r>
      <w:r>
        <w:rPr>
          <w:spacing w:val="10"/>
        </w:rPr>
        <w:t xml:space="preserve"> </w:t>
      </w:r>
      <w:r>
        <w:rPr>
          <w:spacing w:val="-2"/>
        </w:rPr>
        <w:t>deposed</w:t>
      </w:r>
    </w:p>
    <w:p w14:paraId="04FF2C91">
      <w:pPr>
        <w:spacing w:after="0" w:line="261" w:lineRule="auto"/>
        <w:sectPr>
          <w:pgSz w:w="12240" w:h="15840"/>
          <w:pgMar w:top="1360" w:right="1320" w:bottom="280" w:left="1340" w:header="720" w:footer="720" w:gutter="0"/>
          <w:cols w:space="720" w:num="1"/>
        </w:sectPr>
      </w:pPr>
    </w:p>
    <w:p w14:paraId="04A60E43">
      <w:pPr>
        <w:pStyle w:val="5"/>
        <w:spacing w:line="261" w:lineRule="auto"/>
        <w:ind w:right="121"/>
      </w:pPr>
      <w:r>
        <w:t>and banished the Church. The contentions between Jerome and Ruffinus were</w:t>
      </w:r>
      <w:r>
        <w:rPr>
          <w:spacing w:val="40"/>
        </w:rPr>
        <w:t xml:space="preserve"> </w:t>
      </w:r>
      <w:r>
        <w:t>very</w:t>
      </w:r>
      <w:r>
        <w:rPr>
          <w:spacing w:val="40"/>
        </w:rPr>
        <w:t xml:space="preserve"> </w:t>
      </w:r>
      <w:r>
        <w:t>bitter,</w:t>
      </w:r>
      <w:r>
        <w:rPr>
          <w:spacing w:val="40"/>
        </w:rPr>
        <w:t xml:space="preserve"> </w:t>
      </w:r>
      <w:r>
        <w:t>who</w:t>
      </w:r>
      <w:r>
        <w:rPr>
          <w:spacing w:val="40"/>
        </w:rPr>
        <w:t xml:space="preserve"> </w:t>
      </w:r>
      <w:r>
        <w:t>had</w:t>
      </w:r>
      <w:r>
        <w:rPr>
          <w:spacing w:val="40"/>
        </w:rPr>
        <w:t xml:space="preserve"> </w:t>
      </w:r>
      <w:r>
        <w:t>been</w:t>
      </w:r>
      <w:r>
        <w:rPr>
          <w:spacing w:val="40"/>
        </w:rPr>
        <w:t xml:space="preserve"> </w:t>
      </w:r>
      <w:r>
        <w:t>formerly</w:t>
      </w:r>
      <w:r>
        <w:rPr>
          <w:spacing w:val="40"/>
        </w:rPr>
        <w:t xml:space="preserve"> </w:t>
      </w:r>
      <w:r>
        <w:t>great</w:t>
      </w:r>
      <w:r>
        <w:rPr>
          <w:spacing w:val="40"/>
        </w:rPr>
        <w:t xml:space="preserve"> </w:t>
      </w:r>
      <w:r>
        <w:t>friends.</w:t>
      </w:r>
      <w:r>
        <w:rPr>
          <w:spacing w:val="40"/>
        </w:rPr>
        <w:t xml:space="preserve"> </w:t>
      </w:r>
      <w:r>
        <w:t>Augustine</w:t>
      </w:r>
      <w:r>
        <w:rPr>
          <w:spacing w:val="40"/>
        </w:rPr>
        <w:t xml:space="preserve"> </w:t>
      </w:r>
      <w:r>
        <w:t>in</w:t>
      </w:r>
      <w:r>
        <w:rPr>
          <w:spacing w:val="40"/>
        </w:rPr>
        <w:t xml:space="preserve"> </w:t>
      </w:r>
      <w:r>
        <w:t>his</w:t>
      </w:r>
    </w:p>
    <w:p w14:paraId="759340E8">
      <w:pPr>
        <w:pStyle w:val="5"/>
        <w:spacing w:before="0" w:line="261" w:lineRule="auto"/>
        <w:ind w:right="118"/>
      </w:pPr>
      <w:r>
        <w:t>15. Epistle says, Their friendship had been famous in all the Churches.* If such things may fall out between Jerome and Ruffinus, (says he) who that</w:t>
      </w:r>
      <w:r>
        <w:rPr>
          <w:spacing w:val="40"/>
        </w:rPr>
        <w:t xml:space="preserve"> </w:t>
      </w:r>
      <w:r>
        <w:t>is now a friend may not fear to be an enemy? Yet Ruffinus writes two</w:t>
      </w:r>
      <w:r>
        <w:rPr>
          <w:spacing w:val="80"/>
          <w:w w:val="150"/>
        </w:rPr>
        <w:t xml:space="preserve"> </w:t>
      </w:r>
      <w:r>
        <w:t>Books against Jerome, which are intituled Ruffini Invectiva in Hieronymum.* He begins his first invective, applying that of the Psalmist</w:t>
      </w:r>
      <w:r>
        <w:rPr>
          <w:spacing w:val="80"/>
        </w:rPr>
        <w:t xml:space="preserve"> </w:t>
      </w:r>
      <w:r>
        <w:t>to Jerome, Psal. 57. 4. I lye among them that are set on fire, even the sons</w:t>
      </w:r>
      <w:r>
        <w:rPr>
          <w:spacing w:val="40"/>
        </w:rPr>
        <w:t xml:space="preserve"> </w:t>
      </w:r>
      <w:r>
        <w:t>of</w:t>
      </w:r>
      <w:r>
        <w:rPr>
          <w:spacing w:val="39"/>
        </w:rPr>
        <w:t xml:space="preserve"> </w:t>
      </w:r>
      <w:r>
        <w:t>men,</w:t>
      </w:r>
      <w:r>
        <w:rPr>
          <w:spacing w:val="39"/>
        </w:rPr>
        <w:t xml:space="preserve"> </w:t>
      </w:r>
      <w:r>
        <w:t>whose</w:t>
      </w:r>
      <w:r>
        <w:rPr>
          <w:spacing w:val="39"/>
        </w:rPr>
        <w:t xml:space="preserve"> </w:t>
      </w:r>
      <w:r>
        <w:t>teeth</w:t>
      </w:r>
      <w:r>
        <w:rPr>
          <w:spacing w:val="39"/>
        </w:rPr>
        <w:t xml:space="preserve"> </w:t>
      </w:r>
      <w:r>
        <w:t>are</w:t>
      </w:r>
      <w:r>
        <w:rPr>
          <w:spacing w:val="39"/>
        </w:rPr>
        <w:t xml:space="preserve"> </w:t>
      </w:r>
      <w:r>
        <w:t>spears,</w:t>
      </w:r>
      <w:r>
        <w:rPr>
          <w:spacing w:val="39"/>
        </w:rPr>
        <w:t xml:space="preserve"> </w:t>
      </w:r>
      <w:r>
        <w:t>arrows,</w:t>
      </w:r>
      <w:r>
        <w:rPr>
          <w:spacing w:val="39"/>
        </w:rPr>
        <w:t xml:space="preserve"> </w:t>
      </w:r>
      <w:r>
        <w:t>and</w:t>
      </w:r>
      <w:r>
        <w:rPr>
          <w:spacing w:val="39"/>
        </w:rPr>
        <w:t xml:space="preserve"> </w:t>
      </w:r>
      <w:r>
        <w:t>their</w:t>
      </w:r>
      <w:r>
        <w:rPr>
          <w:spacing w:val="39"/>
        </w:rPr>
        <w:t xml:space="preserve"> </w:t>
      </w:r>
      <w:r>
        <w:t>tongue</w:t>
      </w:r>
      <w:r>
        <w:rPr>
          <w:spacing w:val="39"/>
        </w:rPr>
        <w:t xml:space="preserve"> </w:t>
      </w:r>
      <w:r>
        <w:t>a</w:t>
      </w:r>
      <w:r>
        <w:rPr>
          <w:spacing w:val="39"/>
        </w:rPr>
        <w:t xml:space="preserve"> </w:t>
      </w:r>
      <w:r>
        <w:t>sharp</w:t>
      </w:r>
      <w:r>
        <w:rPr>
          <w:spacing w:val="39"/>
        </w:rPr>
        <w:t xml:space="preserve"> </w:t>
      </w:r>
      <w:r>
        <w:t>sword. In the beginning of his second, he accuses him of lying, and that he does himself what he reproves in others; With abundance of such kind of bitter stuff. And Jerome pays him again in the same kind. In his 16. epist. ad Principiam Virginem, he calls him a Scorpion, in regard of the poison that came</w:t>
      </w:r>
      <w:r>
        <w:rPr>
          <w:spacing w:val="39"/>
        </w:rPr>
        <w:t xml:space="preserve"> </w:t>
      </w:r>
      <w:r>
        <w:t>from</w:t>
      </w:r>
      <w:r>
        <w:rPr>
          <w:spacing w:val="39"/>
        </w:rPr>
        <w:t xml:space="preserve"> </w:t>
      </w:r>
      <w:r>
        <w:t>him.</w:t>
      </w:r>
      <w:r>
        <w:rPr>
          <w:spacing w:val="40"/>
        </w:rPr>
        <w:t xml:space="preserve"> </w:t>
      </w:r>
      <w:r>
        <w:t>And</w:t>
      </w:r>
      <w:r>
        <w:rPr>
          <w:spacing w:val="39"/>
        </w:rPr>
        <w:t xml:space="preserve"> </w:t>
      </w:r>
      <w:r>
        <w:t>in</w:t>
      </w:r>
      <w:r>
        <w:rPr>
          <w:spacing w:val="39"/>
        </w:rPr>
        <w:t xml:space="preserve"> </w:t>
      </w:r>
      <w:r>
        <w:t>his</w:t>
      </w:r>
      <w:r>
        <w:rPr>
          <w:spacing w:val="40"/>
        </w:rPr>
        <w:t xml:space="preserve"> </w:t>
      </w:r>
      <w:r>
        <w:t>Apology</w:t>
      </w:r>
      <w:r>
        <w:rPr>
          <w:spacing w:val="39"/>
        </w:rPr>
        <w:t xml:space="preserve"> </w:t>
      </w:r>
      <w:r>
        <w:t>against</w:t>
      </w:r>
      <w:r>
        <w:rPr>
          <w:spacing w:val="39"/>
        </w:rPr>
        <w:t xml:space="preserve"> </w:t>
      </w:r>
      <w:r>
        <w:t>him,</w:t>
      </w:r>
      <w:r>
        <w:rPr>
          <w:spacing w:val="39"/>
        </w:rPr>
        <w:t xml:space="preserve"> </w:t>
      </w:r>
      <w:r>
        <w:t>lib.</w:t>
      </w:r>
      <w:r>
        <w:rPr>
          <w:spacing w:val="39"/>
        </w:rPr>
        <w:t xml:space="preserve"> </w:t>
      </w:r>
      <w:r>
        <w:t>3.</w:t>
      </w:r>
      <w:r>
        <w:rPr>
          <w:spacing w:val="40"/>
        </w:rPr>
        <w:t xml:space="preserve"> </w:t>
      </w:r>
      <w:r>
        <w:t>in</w:t>
      </w:r>
      <w:r>
        <w:rPr>
          <w:spacing w:val="39"/>
        </w:rPr>
        <w:t xml:space="preserve"> </w:t>
      </w:r>
      <w:r>
        <w:t>the</w:t>
      </w:r>
      <w:r>
        <w:rPr>
          <w:spacing w:val="40"/>
        </w:rPr>
        <w:t xml:space="preserve"> </w:t>
      </w:r>
      <w:r>
        <w:t>beginning of it he apples that Scripture to Ruffinus, Prov. 14:3. In the mouth of the foolish is a rod of pride. And that of Isay, Is. 32:6. The vile person will</w:t>
      </w:r>
      <w:r>
        <w:rPr>
          <w:spacing w:val="80"/>
        </w:rPr>
        <w:t xml:space="preserve"> </w:t>
      </w:r>
      <w:r>
        <w:t>speak villainy, and his heart will work iniquity, to utter error against the Lord.</w:t>
      </w:r>
      <w:r>
        <w:rPr>
          <w:spacing w:val="36"/>
        </w:rPr>
        <w:t xml:space="preserve"> </w:t>
      </w:r>
      <w:r>
        <w:t>And</w:t>
      </w:r>
      <w:r>
        <w:rPr>
          <w:spacing w:val="36"/>
        </w:rPr>
        <w:t xml:space="preserve"> </w:t>
      </w:r>
      <w:r>
        <w:t>I</w:t>
      </w:r>
      <w:r>
        <w:rPr>
          <w:spacing w:val="36"/>
        </w:rPr>
        <w:t xml:space="preserve"> </w:t>
      </w:r>
      <w:r>
        <w:t>find</w:t>
      </w:r>
      <w:r>
        <w:rPr>
          <w:spacing w:val="36"/>
        </w:rPr>
        <w:t xml:space="preserve"> </w:t>
      </w:r>
      <w:r>
        <w:t>in</w:t>
      </w:r>
      <w:r>
        <w:rPr>
          <w:spacing w:val="36"/>
        </w:rPr>
        <w:t xml:space="preserve"> </w:t>
      </w:r>
      <w:r>
        <w:t>an</w:t>
      </w:r>
      <w:r>
        <w:rPr>
          <w:spacing w:val="36"/>
        </w:rPr>
        <w:t xml:space="preserve"> </w:t>
      </w:r>
      <w:r>
        <w:t>Epistle</w:t>
      </w:r>
      <w:r>
        <w:rPr>
          <w:spacing w:val="36"/>
        </w:rPr>
        <w:t xml:space="preserve"> </w:t>
      </w:r>
      <w:r>
        <w:t>of</w:t>
      </w:r>
      <w:r>
        <w:rPr>
          <w:spacing w:val="36"/>
        </w:rPr>
        <w:t xml:space="preserve"> </w:t>
      </w:r>
      <w:r>
        <w:t>Augustine</w:t>
      </w:r>
      <w:r>
        <w:rPr>
          <w:spacing w:val="36"/>
        </w:rPr>
        <w:t xml:space="preserve"> </w:t>
      </w:r>
      <w:r>
        <w:t>to</w:t>
      </w:r>
      <w:r>
        <w:rPr>
          <w:spacing w:val="36"/>
        </w:rPr>
        <w:t xml:space="preserve"> </w:t>
      </w:r>
      <w:r>
        <w:t>Jerome,</w:t>
      </w:r>
      <w:r>
        <w:rPr>
          <w:spacing w:val="36"/>
        </w:rPr>
        <w:t xml:space="preserve"> </w:t>
      </w:r>
      <w:r>
        <w:t>a</w:t>
      </w:r>
      <w:r>
        <w:rPr>
          <w:spacing w:val="36"/>
        </w:rPr>
        <w:t xml:space="preserve"> </w:t>
      </w:r>
      <w:r>
        <w:t>great</w:t>
      </w:r>
      <w:r>
        <w:rPr>
          <w:spacing w:val="36"/>
        </w:rPr>
        <w:t xml:space="preserve"> </w:t>
      </w:r>
      <w:r>
        <w:t>complaint he makes to him of those differences there were between Ruffinus and</w:t>
      </w:r>
      <w:r>
        <w:rPr>
          <w:spacing w:val="80"/>
          <w:w w:val="150"/>
        </w:rPr>
        <w:t xml:space="preserve"> </w:t>
      </w:r>
      <w:r>
        <w:t>him: with very pathetical expressions to move Jerome to peace.* When I read your Epistles, I pined away with grief, my heart was cold within me with fear . Oh miserable, oh lamentable condition that we are in! You who were</w:t>
      </w:r>
      <w:r>
        <w:rPr>
          <w:spacing w:val="40"/>
        </w:rPr>
        <w:t xml:space="preserve"> </w:t>
      </w:r>
      <w:r>
        <w:t>wont</w:t>
      </w:r>
      <w:r>
        <w:rPr>
          <w:spacing w:val="40"/>
        </w:rPr>
        <w:t xml:space="preserve"> </w:t>
      </w:r>
      <w:r>
        <w:t>to</w:t>
      </w:r>
      <w:r>
        <w:rPr>
          <w:spacing w:val="40"/>
        </w:rPr>
        <w:t xml:space="preserve"> </w:t>
      </w:r>
      <w:r>
        <w:t>be</w:t>
      </w:r>
      <w:r>
        <w:rPr>
          <w:spacing w:val="40"/>
        </w:rPr>
        <w:t xml:space="preserve"> </w:t>
      </w:r>
      <w:r>
        <w:t>most</w:t>
      </w:r>
      <w:r>
        <w:rPr>
          <w:spacing w:val="40"/>
        </w:rPr>
        <w:t xml:space="preserve"> </w:t>
      </w:r>
      <w:r>
        <w:t>familiar,</w:t>
      </w:r>
      <w:r>
        <w:rPr>
          <w:spacing w:val="40"/>
        </w:rPr>
        <w:t xml:space="preserve"> </w:t>
      </w:r>
      <w:r>
        <w:t>joined</w:t>
      </w:r>
      <w:r>
        <w:rPr>
          <w:spacing w:val="40"/>
        </w:rPr>
        <w:t xml:space="preserve"> </w:t>
      </w:r>
      <w:r>
        <w:t>in</w:t>
      </w:r>
      <w:r>
        <w:rPr>
          <w:spacing w:val="40"/>
        </w:rPr>
        <w:t xml:space="preserve"> </w:t>
      </w:r>
      <w:r>
        <w:t>the</w:t>
      </w:r>
      <w:r>
        <w:rPr>
          <w:spacing w:val="40"/>
        </w:rPr>
        <w:t xml:space="preserve"> </w:t>
      </w:r>
      <w:r>
        <w:t>strongest</w:t>
      </w:r>
      <w:r>
        <w:rPr>
          <w:spacing w:val="40"/>
        </w:rPr>
        <w:t xml:space="preserve"> </w:t>
      </w:r>
      <w:r>
        <w:t>bands;</w:t>
      </w:r>
      <w:r>
        <w:rPr>
          <w:spacing w:val="40"/>
        </w:rPr>
        <w:t xml:space="preserve"> </w:t>
      </w:r>
      <w:r>
        <w:t>you</w:t>
      </w:r>
      <w:r>
        <w:rPr>
          <w:spacing w:val="40"/>
        </w:rPr>
        <w:t xml:space="preserve"> </w:t>
      </w:r>
      <w:r>
        <w:t>who were wont to lick up the honey of the holy Scriptures, now there is bitterness amongst you. Woe is me that I cannot meet you together, that I might fall down at your feet, and weep my fill! that I might beg of you as strongly</w:t>
      </w:r>
      <w:r>
        <w:rPr>
          <w:spacing w:val="40"/>
        </w:rPr>
        <w:t xml:space="preserve"> </w:t>
      </w:r>
      <w:r>
        <w:t>as</w:t>
      </w:r>
      <w:r>
        <w:rPr>
          <w:spacing w:val="40"/>
        </w:rPr>
        <w:t xml:space="preserve"> </w:t>
      </w:r>
      <w:r>
        <w:t>I</w:t>
      </w:r>
      <w:r>
        <w:rPr>
          <w:spacing w:val="40"/>
        </w:rPr>
        <w:t xml:space="preserve"> </w:t>
      </w:r>
      <w:r>
        <w:t>love</w:t>
      </w:r>
      <w:r>
        <w:rPr>
          <w:spacing w:val="40"/>
        </w:rPr>
        <w:t xml:space="preserve"> </w:t>
      </w:r>
      <w:r>
        <w:t>you,</w:t>
      </w:r>
      <w:r>
        <w:rPr>
          <w:spacing w:val="40"/>
        </w:rPr>
        <w:t xml:space="preserve"> </w:t>
      </w:r>
      <w:r>
        <w:t>sometime</w:t>
      </w:r>
      <w:r>
        <w:rPr>
          <w:spacing w:val="40"/>
        </w:rPr>
        <w:t xml:space="preserve"> </w:t>
      </w:r>
      <w:r>
        <w:t>either</w:t>
      </w:r>
      <w:r>
        <w:rPr>
          <w:spacing w:val="40"/>
        </w:rPr>
        <w:t xml:space="preserve"> </w:t>
      </w:r>
      <w:r>
        <w:t>of</w:t>
      </w:r>
      <w:r>
        <w:rPr>
          <w:spacing w:val="40"/>
        </w:rPr>
        <w:t xml:space="preserve"> </w:t>
      </w:r>
      <w:r>
        <w:t>you</w:t>
      </w:r>
      <w:r>
        <w:rPr>
          <w:spacing w:val="40"/>
        </w:rPr>
        <w:t xml:space="preserve"> </w:t>
      </w:r>
      <w:r>
        <w:t>for</w:t>
      </w:r>
      <w:r>
        <w:rPr>
          <w:spacing w:val="40"/>
        </w:rPr>
        <w:t xml:space="preserve"> </w:t>
      </w:r>
      <w:r>
        <w:t>your</w:t>
      </w:r>
      <w:r>
        <w:rPr>
          <w:spacing w:val="40"/>
        </w:rPr>
        <w:t xml:space="preserve"> </w:t>
      </w:r>
      <w:r>
        <w:t>own</w:t>
      </w:r>
      <w:r>
        <w:rPr>
          <w:spacing w:val="40"/>
        </w:rPr>
        <w:t xml:space="preserve"> </w:t>
      </w:r>
      <w:r>
        <w:t>sake, sometime</w:t>
      </w:r>
      <w:r>
        <w:rPr>
          <w:spacing w:val="40"/>
        </w:rPr>
        <w:t xml:space="preserve"> </w:t>
      </w:r>
      <w:r>
        <w:t>both</w:t>
      </w:r>
      <w:r>
        <w:rPr>
          <w:spacing w:val="40"/>
        </w:rPr>
        <w:t xml:space="preserve"> </w:t>
      </w:r>
      <w:r>
        <w:t>of</w:t>
      </w:r>
      <w:r>
        <w:rPr>
          <w:spacing w:val="40"/>
        </w:rPr>
        <w:t xml:space="preserve"> </w:t>
      </w:r>
      <w:r>
        <w:t>you</w:t>
      </w:r>
      <w:r>
        <w:rPr>
          <w:spacing w:val="40"/>
        </w:rPr>
        <w:t xml:space="preserve"> </w:t>
      </w:r>
      <w:r>
        <w:t>for</w:t>
      </w:r>
      <w:r>
        <w:rPr>
          <w:spacing w:val="40"/>
        </w:rPr>
        <w:t xml:space="preserve"> </w:t>
      </w:r>
      <w:r>
        <w:t>either's</w:t>
      </w:r>
      <w:r>
        <w:rPr>
          <w:spacing w:val="40"/>
        </w:rPr>
        <w:t xml:space="preserve"> </w:t>
      </w:r>
      <w:r>
        <w:t>sake,</w:t>
      </w:r>
      <w:r>
        <w:rPr>
          <w:spacing w:val="40"/>
        </w:rPr>
        <w:t xml:space="preserve"> </w:t>
      </w:r>
      <w:r>
        <w:t>and</w:t>
      </w:r>
      <w:r>
        <w:rPr>
          <w:spacing w:val="40"/>
        </w:rPr>
        <w:t xml:space="preserve"> </w:t>
      </w:r>
      <w:r>
        <w:t>especially</w:t>
      </w:r>
      <w:r>
        <w:rPr>
          <w:spacing w:val="40"/>
        </w:rPr>
        <w:t xml:space="preserve"> </w:t>
      </w:r>
      <w:r>
        <w:t>for</w:t>
      </w:r>
      <w:r>
        <w:rPr>
          <w:spacing w:val="40"/>
        </w:rPr>
        <w:t xml:space="preserve"> </w:t>
      </w:r>
      <w:r>
        <w:t>the</w:t>
      </w:r>
      <w:r>
        <w:rPr>
          <w:spacing w:val="40"/>
        </w:rPr>
        <w:t xml:space="preserve"> </w:t>
      </w:r>
      <w:r>
        <w:t>sake</w:t>
      </w:r>
      <w:r>
        <w:rPr>
          <w:spacing w:val="40"/>
        </w:rPr>
        <w:t xml:space="preserve"> </w:t>
      </w:r>
      <w:r>
        <w:t>of those</w:t>
      </w:r>
      <w:r>
        <w:rPr>
          <w:spacing w:val="40"/>
        </w:rPr>
        <w:t xml:space="preserve"> </w:t>
      </w:r>
      <w:r>
        <w:t>that</w:t>
      </w:r>
      <w:r>
        <w:rPr>
          <w:spacing w:val="40"/>
        </w:rPr>
        <w:t xml:space="preserve"> </w:t>
      </w:r>
      <w:r>
        <w:t>are</w:t>
      </w:r>
      <w:r>
        <w:rPr>
          <w:spacing w:val="40"/>
        </w:rPr>
        <w:t xml:space="preserve"> </w:t>
      </w:r>
      <w:r>
        <w:t>weak,</w:t>
      </w:r>
      <w:r>
        <w:rPr>
          <w:spacing w:val="40"/>
        </w:rPr>
        <w:t xml:space="preserve"> </w:t>
      </w:r>
      <w:r>
        <w:t>for</w:t>
      </w:r>
      <w:r>
        <w:rPr>
          <w:spacing w:val="40"/>
        </w:rPr>
        <w:t xml:space="preserve"> </w:t>
      </w:r>
      <w:r>
        <w:t>whom</w:t>
      </w:r>
      <w:r>
        <w:rPr>
          <w:spacing w:val="40"/>
        </w:rPr>
        <w:t xml:space="preserve"> </w:t>
      </w:r>
      <w:r>
        <w:t>Christ</w:t>
      </w:r>
      <w:r>
        <w:rPr>
          <w:spacing w:val="40"/>
        </w:rPr>
        <w:t xml:space="preserve"> </w:t>
      </w:r>
      <w:r>
        <w:t>died,</w:t>
      </w:r>
      <w:r>
        <w:rPr>
          <w:spacing w:val="40"/>
        </w:rPr>
        <w:t xml:space="preserve"> </w:t>
      </w:r>
      <w:r>
        <w:t>who</w:t>
      </w:r>
      <w:r>
        <w:rPr>
          <w:spacing w:val="40"/>
        </w:rPr>
        <w:t xml:space="preserve"> </w:t>
      </w:r>
      <w:r>
        <w:t>look</w:t>
      </w:r>
      <w:r>
        <w:rPr>
          <w:spacing w:val="40"/>
        </w:rPr>
        <w:t xml:space="preserve"> </w:t>
      </w:r>
      <w:r>
        <w:t>upon</w:t>
      </w:r>
      <w:r>
        <w:rPr>
          <w:spacing w:val="40"/>
        </w:rPr>
        <w:t xml:space="preserve"> </w:t>
      </w:r>
      <w:r>
        <w:t>you</w:t>
      </w:r>
      <w:r>
        <w:rPr>
          <w:spacing w:val="40"/>
        </w:rPr>
        <w:t xml:space="preserve"> </w:t>
      </w:r>
      <w:r>
        <w:t>with</w:t>
      </w:r>
      <w:r>
        <w:rPr>
          <w:spacing w:val="40"/>
        </w:rPr>
        <w:t xml:space="preserve"> </w:t>
      </w:r>
      <w:r>
        <w:t>a great deal of danger; that you would not in your writings spread such</w:t>
      </w:r>
      <w:r>
        <w:rPr>
          <w:spacing w:val="80"/>
        </w:rPr>
        <w:t xml:space="preserve"> </w:t>
      </w:r>
      <w:r>
        <w:t>things one against another, which though you should agree you could not wipe off from one another; or such things as if ye were agreed ye would be afraid to read.</w:t>
      </w:r>
    </w:p>
    <w:p w14:paraId="067C653B">
      <w:pPr>
        <w:pStyle w:val="5"/>
        <w:spacing w:before="249" w:line="261" w:lineRule="auto"/>
        <w:ind w:right="125"/>
      </w:pPr>
      <w:r>
        <w:t>Yea</w:t>
      </w:r>
      <w:r>
        <w:rPr>
          <w:spacing w:val="40"/>
        </w:rPr>
        <w:t xml:space="preserve"> </w:t>
      </w:r>
      <w:r>
        <w:t>many</w:t>
      </w:r>
      <w:r>
        <w:rPr>
          <w:spacing w:val="40"/>
        </w:rPr>
        <w:t xml:space="preserve"> </w:t>
      </w:r>
      <w:r>
        <w:t>times</w:t>
      </w:r>
      <w:r>
        <w:rPr>
          <w:spacing w:val="40"/>
        </w:rPr>
        <w:t xml:space="preserve"> </w:t>
      </w:r>
      <w:r>
        <w:t>there</w:t>
      </w:r>
      <w:r>
        <w:rPr>
          <w:spacing w:val="40"/>
        </w:rPr>
        <w:t xml:space="preserve"> </w:t>
      </w:r>
      <w:r>
        <w:t>was</w:t>
      </w:r>
      <w:r>
        <w:rPr>
          <w:spacing w:val="40"/>
        </w:rPr>
        <w:t xml:space="preserve"> </w:t>
      </w:r>
      <w:r>
        <w:t>very</w:t>
      </w:r>
      <w:r>
        <w:rPr>
          <w:spacing w:val="40"/>
        </w:rPr>
        <w:t xml:space="preserve"> </w:t>
      </w:r>
      <w:r>
        <w:t>hot</w:t>
      </w:r>
      <w:r>
        <w:rPr>
          <w:spacing w:val="40"/>
        </w:rPr>
        <w:t xml:space="preserve"> </w:t>
      </w:r>
      <w:r>
        <w:t>contest</w:t>
      </w:r>
      <w:r>
        <w:rPr>
          <w:spacing w:val="40"/>
        </w:rPr>
        <w:t xml:space="preserve"> </w:t>
      </w:r>
      <w:r>
        <w:t>between</w:t>
      </w:r>
      <w:r>
        <w:rPr>
          <w:spacing w:val="40"/>
        </w:rPr>
        <w:t xml:space="preserve"> </w:t>
      </w:r>
      <w:r>
        <w:t>Jerome</w:t>
      </w:r>
      <w:r>
        <w:rPr>
          <w:spacing w:val="40"/>
        </w:rPr>
        <w:t xml:space="preserve"> </w:t>
      </w:r>
      <w:r>
        <w:t>and Augustine himself. Sometimes I find some of their writings one against another to be very sharp.</w:t>
      </w:r>
    </w:p>
    <w:p w14:paraId="645C2C96">
      <w:pPr>
        <w:spacing w:after="0" w:line="261" w:lineRule="auto"/>
        <w:sectPr>
          <w:pgSz w:w="12240" w:h="15840"/>
          <w:pgMar w:top="1360" w:right="1320" w:bottom="280" w:left="1340" w:header="720" w:footer="720" w:gutter="0"/>
          <w:cols w:space="720" w:num="1"/>
        </w:sectPr>
      </w:pPr>
    </w:p>
    <w:p w14:paraId="5D572FAD">
      <w:pPr>
        <w:pStyle w:val="5"/>
        <w:spacing w:line="261" w:lineRule="auto"/>
        <w:ind w:right="118"/>
      </w:pPr>
      <w:r>
        <w:t>If</w:t>
      </w:r>
      <w:r>
        <w:rPr>
          <w:spacing w:val="26"/>
        </w:rPr>
        <w:t xml:space="preserve"> </w:t>
      </w:r>
      <w:r>
        <w:t>we</w:t>
      </w:r>
      <w:r>
        <w:rPr>
          <w:spacing w:val="25"/>
        </w:rPr>
        <w:t xml:space="preserve"> </w:t>
      </w:r>
      <w:r>
        <w:t>can</w:t>
      </w:r>
      <w:r>
        <w:rPr>
          <w:spacing w:val="26"/>
        </w:rPr>
        <w:t xml:space="preserve"> </w:t>
      </w:r>
      <w:r>
        <w:t>debate</w:t>
      </w:r>
      <w:r>
        <w:rPr>
          <w:spacing w:val="25"/>
        </w:rPr>
        <w:t xml:space="preserve"> </w:t>
      </w:r>
      <w:r>
        <w:t>things</w:t>
      </w:r>
      <w:r>
        <w:rPr>
          <w:spacing w:val="26"/>
        </w:rPr>
        <w:t xml:space="preserve"> </w:t>
      </w:r>
      <w:r>
        <w:t>without</w:t>
      </w:r>
      <w:r>
        <w:rPr>
          <w:spacing w:val="26"/>
        </w:rPr>
        <w:t xml:space="preserve"> </w:t>
      </w:r>
      <w:r>
        <w:t>bitterness</w:t>
      </w:r>
      <w:r>
        <w:rPr>
          <w:spacing w:val="26"/>
        </w:rPr>
        <w:t xml:space="preserve"> </w:t>
      </w:r>
      <w:r>
        <w:t>of</w:t>
      </w:r>
      <w:r>
        <w:rPr>
          <w:spacing w:val="26"/>
        </w:rPr>
        <w:t xml:space="preserve"> </w:t>
      </w:r>
      <w:r>
        <w:t>discord,</w:t>
      </w:r>
      <w:r>
        <w:rPr>
          <w:spacing w:val="26"/>
        </w:rPr>
        <w:t xml:space="preserve"> </w:t>
      </w:r>
      <w:r>
        <w:t>well</w:t>
      </w:r>
      <w:r>
        <w:rPr>
          <w:spacing w:val="26"/>
        </w:rPr>
        <w:t xml:space="preserve"> </w:t>
      </w:r>
      <w:r>
        <w:t>and</w:t>
      </w:r>
      <w:r>
        <w:rPr>
          <w:spacing w:val="26"/>
        </w:rPr>
        <w:t xml:space="preserve"> </w:t>
      </w:r>
      <w:r>
        <w:t>good;*</w:t>
      </w:r>
      <w:r>
        <w:rPr>
          <w:spacing w:val="26"/>
        </w:rPr>
        <w:t xml:space="preserve"> </w:t>
      </w:r>
      <w:r>
        <w:t>but if I cannot tell you what should be mended in your writings, and you tell</w:t>
      </w:r>
      <w:r>
        <w:rPr>
          <w:spacing w:val="80"/>
          <w:w w:val="150"/>
        </w:rPr>
        <w:t xml:space="preserve"> </w:t>
      </w:r>
      <w:r>
        <w:t>me</w:t>
      </w:r>
      <w:r>
        <w:rPr>
          <w:spacing w:val="40"/>
        </w:rPr>
        <w:t xml:space="preserve"> </w:t>
      </w:r>
      <w:r>
        <w:t>what</w:t>
      </w:r>
      <w:r>
        <w:rPr>
          <w:spacing w:val="40"/>
        </w:rPr>
        <w:t xml:space="preserve"> </w:t>
      </w:r>
      <w:r>
        <w:t>should</w:t>
      </w:r>
      <w:r>
        <w:rPr>
          <w:spacing w:val="40"/>
        </w:rPr>
        <w:t xml:space="preserve"> </w:t>
      </w:r>
      <w:r>
        <w:t>be</w:t>
      </w:r>
      <w:r>
        <w:rPr>
          <w:spacing w:val="40"/>
        </w:rPr>
        <w:t xml:space="preserve"> </w:t>
      </w:r>
      <w:r>
        <w:t>mended</w:t>
      </w:r>
      <w:r>
        <w:rPr>
          <w:spacing w:val="40"/>
        </w:rPr>
        <w:t xml:space="preserve"> </w:t>
      </w:r>
      <w:r>
        <w:t>in</w:t>
      </w:r>
      <w:r>
        <w:rPr>
          <w:spacing w:val="40"/>
        </w:rPr>
        <w:t xml:space="preserve"> </w:t>
      </w:r>
      <w:r>
        <w:t>mine</w:t>
      </w:r>
      <w:r>
        <w:rPr>
          <w:spacing w:val="40"/>
        </w:rPr>
        <w:t xml:space="preserve"> </w:t>
      </w:r>
      <w:r>
        <w:t>without</w:t>
      </w:r>
      <w:r>
        <w:rPr>
          <w:spacing w:val="40"/>
        </w:rPr>
        <w:t xml:space="preserve"> </w:t>
      </w:r>
      <w:r>
        <w:t>suspicion</w:t>
      </w:r>
      <w:r>
        <w:rPr>
          <w:spacing w:val="40"/>
        </w:rPr>
        <w:t xml:space="preserve"> </w:t>
      </w:r>
      <w:r>
        <w:t>of</w:t>
      </w:r>
      <w:r>
        <w:rPr>
          <w:spacing w:val="40"/>
        </w:rPr>
        <w:t xml:space="preserve"> </w:t>
      </w:r>
      <w:r>
        <w:t>envy,</w:t>
      </w:r>
      <w:r>
        <w:rPr>
          <w:spacing w:val="40"/>
        </w:rPr>
        <w:t xml:space="preserve"> </w:t>
      </w:r>
      <w:r>
        <w:t>and breach of friendship, let us meddle no more, but favour our health and</w:t>
      </w:r>
      <w:r>
        <w:rPr>
          <w:spacing w:val="40"/>
        </w:rPr>
        <w:t xml:space="preserve"> </w:t>
      </w:r>
      <w:r>
        <w:rPr>
          <w:spacing w:val="-2"/>
        </w:rPr>
        <w:t>lives.</w:t>
      </w:r>
    </w:p>
    <w:p w14:paraId="278C4705">
      <w:pPr>
        <w:pStyle w:val="5"/>
        <w:spacing w:before="282" w:line="261" w:lineRule="auto"/>
        <w:ind w:right="120"/>
      </w:pPr>
      <w:r>
        <w:t>In after times when God stirred up a spirit in Luther, and others, to set themselves against the tyranny of Antichrist, to throw off that heavy yoke</w:t>
      </w:r>
      <w:r>
        <w:rPr>
          <w:spacing w:val="80"/>
        </w:rPr>
        <w:t xml:space="preserve"> </w:t>
      </w:r>
      <w:r>
        <w:t>of</w:t>
      </w:r>
      <w:r>
        <w:rPr>
          <w:spacing w:val="39"/>
        </w:rPr>
        <w:t xml:space="preserve"> </w:t>
      </w:r>
      <w:r>
        <w:t>bondage,</w:t>
      </w:r>
      <w:r>
        <w:rPr>
          <w:spacing w:val="39"/>
        </w:rPr>
        <w:t xml:space="preserve"> </w:t>
      </w:r>
      <w:r>
        <w:t>the</w:t>
      </w:r>
      <w:r>
        <w:rPr>
          <w:spacing w:val="39"/>
        </w:rPr>
        <w:t xml:space="preserve"> </w:t>
      </w:r>
      <w:r>
        <w:t>dissensions</w:t>
      </w:r>
      <w:r>
        <w:rPr>
          <w:spacing w:val="39"/>
        </w:rPr>
        <w:t xml:space="preserve"> </w:t>
      </w:r>
      <w:r>
        <w:t>between</w:t>
      </w:r>
      <w:r>
        <w:rPr>
          <w:spacing w:val="39"/>
        </w:rPr>
        <w:t xml:space="preserve"> </w:t>
      </w:r>
      <w:r>
        <w:t>the</w:t>
      </w:r>
      <w:r>
        <w:rPr>
          <w:spacing w:val="39"/>
        </w:rPr>
        <w:t xml:space="preserve"> </w:t>
      </w:r>
      <w:r>
        <w:t>chief</w:t>
      </w:r>
      <w:r>
        <w:rPr>
          <w:spacing w:val="39"/>
        </w:rPr>
        <w:t xml:space="preserve"> </w:t>
      </w:r>
      <w:r>
        <w:t>public</w:t>
      </w:r>
      <w:r>
        <w:rPr>
          <w:spacing w:val="39"/>
        </w:rPr>
        <w:t xml:space="preserve"> </w:t>
      </w:r>
      <w:r>
        <w:t>instruments</w:t>
      </w:r>
      <w:r>
        <w:rPr>
          <w:spacing w:val="39"/>
        </w:rPr>
        <w:t xml:space="preserve"> </w:t>
      </w:r>
      <w:r>
        <w:t>of</w:t>
      </w:r>
      <w:r>
        <w:rPr>
          <w:spacing w:val="39"/>
        </w:rPr>
        <w:t xml:space="preserve"> </w:t>
      </w:r>
      <w:r>
        <w:t>God to</w:t>
      </w:r>
      <w:r>
        <w:rPr>
          <w:spacing w:val="40"/>
        </w:rPr>
        <w:t xml:space="preserve"> </w:t>
      </w:r>
      <w:r>
        <w:t>the</w:t>
      </w:r>
      <w:r>
        <w:rPr>
          <w:spacing w:val="40"/>
        </w:rPr>
        <w:t xml:space="preserve"> </w:t>
      </w:r>
      <w:r>
        <w:t>Church</w:t>
      </w:r>
      <w:r>
        <w:rPr>
          <w:spacing w:val="40"/>
        </w:rPr>
        <w:t xml:space="preserve"> </w:t>
      </w:r>
      <w:r>
        <w:t>was</w:t>
      </w:r>
      <w:r>
        <w:rPr>
          <w:spacing w:val="40"/>
        </w:rPr>
        <w:t xml:space="preserve"> </w:t>
      </w:r>
      <w:r>
        <w:t>very</w:t>
      </w:r>
      <w:r>
        <w:rPr>
          <w:spacing w:val="40"/>
        </w:rPr>
        <w:t xml:space="preserve"> </w:t>
      </w:r>
      <w:r>
        <w:t>great,*</w:t>
      </w:r>
      <w:r>
        <w:rPr>
          <w:spacing w:val="40"/>
        </w:rPr>
        <w:t xml:space="preserve"> </w:t>
      </w:r>
      <w:r>
        <w:t>as</w:t>
      </w:r>
      <w:r>
        <w:rPr>
          <w:spacing w:val="40"/>
        </w:rPr>
        <w:t xml:space="preserve"> </w:t>
      </w:r>
      <w:r>
        <w:t>Luther,</w:t>
      </w:r>
      <w:r>
        <w:rPr>
          <w:spacing w:val="40"/>
        </w:rPr>
        <w:t xml:space="preserve"> </w:t>
      </w:r>
      <w:r>
        <w:t>and</w:t>
      </w:r>
      <w:r>
        <w:rPr>
          <w:spacing w:val="40"/>
        </w:rPr>
        <w:t xml:space="preserve"> </w:t>
      </w:r>
      <w:r>
        <w:t>Zwingli,</w:t>
      </w:r>
      <w:r>
        <w:rPr>
          <w:spacing w:val="40"/>
        </w:rPr>
        <w:t xml:space="preserve"> </w:t>
      </w:r>
      <w:r>
        <w:t>and Oecolampadius, and Corolostadius.</w:t>
      </w:r>
    </w:p>
    <w:p w14:paraId="3B1269B9">
      <w:pPr>
        <w:pStyle w:val="5"/>
        <w:spacing w:before="282" w:line="261" w:lineRule="auto"/>
        <w:ind w:right="119"/>
        <w:rPr>
          <w:spacing w:val="-4"/>
        </w:rPr>
      </w:pPr>
      <w:r>
        <w:t>Luther</w:t>
      </w:r>
      <w:r>
        <w:rPr>
          <w:spacing w:val="40"/>
        </w:rPr>
        <w:t xml:space="preserve"> </w:t>
      </w:r>
      <w:r>
        <w:t>in</w:t>
      </w:r>
      <w:r>
        <w:rPr>
          <w:spacing w:val="40"/>
        </w:rPr>
        <w:t xml:space="preserve"> </w:t>
      </w:r>
      <w:r>
        <w:t>one</w:t>
      </w:r>
      <w:r>
        <w:rPr>
          <w:spacing w:val="40"/>
        </w:rPr>
        <w:t xml:space="preserve"> </w:t>
      </w:r>
      <w:r>
        <w:t>of</w:t>
      </w:r>
      <w:r>
        <w:rPr>
          <w:spacing w:val="40"/>
        </w:rPr>
        <w:t xml:space="preserve"> </w:t>
      </w:r>
      <w:r>
        <w:t>his</w:t>
      </w:r>
      <w:r>
        <w:rPr>
          <w:spacing w:val="40"/>
        </w:rPr>
        <w:t xml:space="preserve"> </w:t>
      </w:r>
      <w:r>
        <w:t>Epistles</w:t>
      </w:r>
      <w:r>
        <w:rPr>
          <w:spacing w:val="40"/>
        </w:rPr>
        <w:t xml:space="preserve"> </w:t>
      </w:r>
      <w:r>
        <w:t>says,</w:t>
      </w:r>
      <w:r>
        <w:rPr>
          <w:spacing w:val="40"/>
        </w:rPr>
        <w:t xml:space="preserve"> </w:t>
      </w:r>
      <w:r>
        <w:t>that</w:t>
      </w:r>
      <w:r>
        <w:rPr>
          <w:spacing w:val="40"/>
        </w:rPr>
        <w:t xml:space="preserve"> </w:t>
      </w:r>
      <w:r>
        <w:t>there</w:t>
      </w:r>
      <w:r>
        <w:rPr>
          <w:spacing w:val="40"/>
        </w:rPr>
        <w:t xml:space="preserve"> </w:t>
      </w:r>
      <w:r>
        <w:t>was</w:t>
      </w:r>
      <w:r>
        <w:rPr>
          <w:spacing w:val="40"/>
        </w:rPr>
        <w:t xml:space="preserve"> </w:t>
      </w:r>
      <w:r>
        <w:t>no</w:t>
      </w:r>
      <w:r>
        <w:rPr>
          <w:spacing w:val="40"/>
        </w:rPr>
        <w:t xml:space="preserve"> </w:t>
      </w:r>
      <w:r>
        <w:t>wickedness,</w:t>
      </w:r>
      <w:r>
        <w:rPr>
          <w:spacing w:val="40"/>
        </w:rPr>
        <w:t xml:space="preserve"> </w:t>
      </w:r>
      <w:r>
        <w:t>no cruelty, that Zwingli did not charge him with. And in another Epistle he complains that Corolostadius was more malicious against him then ever</w:t>
      </w:r>
      <w:r>
        <w:rPr>
          <w:spacing w:val="40"/>
        </w:rPr>
        <w:t xml:space="preserve"> </w:t>
      </w:r>
      <w:r>
        <w:t>any of his enemies yet had been.* And as for Oecolompadius, Luther was</w:t>
      </w:r>
      <w:r>
        <w:rPr>
          <w:spacing w:val="80"/>
          <w:w w:val="150"/>
        </w:rPr>
        <w:t xml:space="preserve"> </w:t>
      </w:r>
      <w:r>
        <w:t>so provoked against him, as he called him the black Devil. We may see</w:t>
      </w:r>
      <w:r>
        <w:rPr>
          <w:spacing w:val="80"/>
          <w:w w:val="150"/>
        </w:rPr>
        <w:t xml:space="preserve"> </w:t>
      </w:r>
      <w:r>
        <w:t>what strange corruptions are working sometimes in the hearts of godly</w:t>
      </w:r>
      <w:r>
        <w:rPr>
          <w:spacing w:val="40"/>
        </w:rPr>
        <w:t xml:space="preserve"> </w:t>
      </w:r>
      <w:r>
        <w:rPr>
          <w:spacing w:val="-4"/>
        </w:rPr>
        <w:t>men.</w:t>
      </w:r>
    </w:p>
    <w:p w14:paraId="1274BD54">
      <w:pPr>
        <w:pStyle w:val="6"/>
        <w:keepNext w:val="0"/>
        <w:keepLines w:val="0"/>
        <w:widowControl/>
        <w:suppressLineNumbers w:val="0"/>
      </w:pPr>
      <w:r>
        <w:t>使徒劝我们不要以为所遭遇的火煉是稀奇的,他是指逼迫而言的。我们中间激烈的争论,是另一种火煉。我们也不应以为这是稀奇的事,仿佛这是从未临到别人,只临到我们的事。就各方面的情形而言,这是很难找到可比性的,但历代的教会都曾因分争大受苦害。使徒行传15:39记载,保罗和巴拿巴这两位伟大的使徒产生分歧,甚至无法在一起,气冲冲地分手了。经上说,"二人的气就不和,甚至彼此分开。"这个"气不和"的原文意思是尖锐,像醋那样尖锐。医生用这个词来形容发烧时的尖锐症状。他们的纷争使他们陷入发高烧的状态。你会说,必定是非常重大的事,才会使这样杰出、圣洁的人彼此大动肝火,以致无法在一起。但其实不然,事情并不重大,不过是马可该不该与他们同去的问题。一个人要他去,一个人不要他去,为这事争论到如此地步。你去读罗马书、哥林多书、加拉太书,就会发现这些教会中有非常大的纷争。特别是在后来,当神将他们从十次血腥的逼迫中拯救出来以后,教会的纷争非常厉害。君士坦丁皇帝出席尼西亚会议时,会议中有些成员向皇帝控告别人,互相告发,君士坦丁就下令将这些控告状烧毁。经过会议的种种辩论,在皇帝的主持下,皇帝为要在他们中间求和睦联合作了多次长篇讲话,但仍有五个人在一些重要问题上与大家意见相左,其分歧要比我们当中任何人与弟兄的分歧都大,就是在基督是否与父同质的问题上。我在优西比乌的著作中读到这样一段沉痛的诉说:"我们的光景因过于安逸、舒适和无虑,已脱离了敬虔的法则,人用公然的侮辱和仇恨彼此攻击,我们不是被别人,而是被我们自己攻击,用恶毒和尖酸刻薄话语的利矛长矢互相攻击,以致主教攻击主教,百姓攻击百姓,彼此煽动党争。那些本该作我们牧人的,丢弃了怜悯的法则,在他们中间挑起纷争和分裂。当他们加剧纷争、威胁、彼此仇恨和敌意时,人人都在追求野心,好像要建立独裁一样。那时主就照耶利米的话,使锡安的女子昏暗,从上倾覆以色列的荣耀。"亚流、马其顿、聂斯托留、欧迪奇这四大异端接二连三引起的教会纷争,使教会长期处于煎熬之中。在这四次纷争中,各有一些人站在这一边,一些人站在那一边。第一次异端否认基督的神性,为此召开了第一次尼西亚大公会议。第二次否认圣灵位格的独立性,为此在君士坦丁堡召开了第二次大公会议。第三次否认基督的位格区分,为此在以弗所召开了第三次大公会议。第四次混淆基督的神性和人性,为此在迦克墩召开了第四次大公会议。大约在这个时候,伯拉纠和多纳徒在欧洲和非洲引起许多骚乱。生活在第三世纪的以比法尼说,从使徒时代到他那个时代,先后有六十个异端抬头,各有许多追随者,给教会造成严重的破裂。在罗马帝国分裂为东西两部分以后,罗马和君士坦丁堡的主教为争夺首席地位,陷入激烈的争斗,使教会在许多年间深陷痛苦的纷争,双方彼此咒诅,竭力反对对方。当这种争斗最为激烈的时候,神使哥特人、匈奴人、汪达尔人等野蛮民族侵入西部,使穆罕默德侵入东部,以致基督教世界几乎绝迹,一片黑暗笼罩众教会。教会失去她的光,失去有学问有才干的人,接着就爆发了关于偶像的大争论,东方教会拆毁圣殿中的偶像,西方教会力争保留,双方针锋相对,争个你死我活。他们不只是彼此咒诅,而且为这争端流了许多血。历代以来,教会就是这样分裂,甚至为意见彼此争战。在逼迫停止以后,在那些时代中最杰出的教会领袖、个别信徒之间所发生的纷争,我们在古人的著作中看到他们极其悲痛的诉说,说这些纷争使异教徒大大跌倒。纳齐安琴在他的第一篇辩护演说中说:"我们成了天使和世人的观看对象,不像那勇敢的斗士保罗与执政的、掌权的争战,我们倒成了恶人的笑柄,在他们的市场、筵席、娱乐场所,以及一切聚会中,最卑鄙的人都在嘲笑我们,这都是因为我们彼此争竞争战。"巴西流说:"我活到现在,已有一个人的年纪,看见艺术和科学比神学更加一致。因为我看见教会中有那样的纷争,将教会分裂、瓦解。"金口约翰和以比法尼争得非常厉害,一个咒诅另一个永远不能作主教而死,另一个咒诅他不能活着回到家乡。结果他们彼此的咒诅都应验在对方身上:以比法尼没有到达居比路,他在海上去世;金口约翰也没有作主教而死,因为他被革职,被驱逐出教会。从前是好朋友的耶柔米和鲁非奴也争得非常厉害。奥古斯丁在他的第15封书信中说:"他们的友谊在众教会中是出了名的。如果连耶柔米和鲁非奴之间都会发生这样的事,如今还有谁敢说自己不怕与朋友反目成仇呢?"但鲁非奴写了两卷书驳斥耶柔米,题为《鲁非奴驳耶柔米》(Ruffini Invectiva in Hieronymum)。他在第一卷开篇引用诗篇57:4责备耶柔米说:"我躺卧在性如烈火的人当中,他们的牙齿是枪、箭,他们的舌头是快刀。"在第二卷开篇,他指责耶柔米说谎,自己所责备别人的事自己也在做,此外还有许多这一类严厉的话。耶柔米在同一方面也不示弱。他在写给童女普林西比亚的第16封信中称鲁非奴为蝎子,因为毒液从他而出。他在驳斥鲁非奴的第三卷辩护书开篇引用箴言14:3责备鲁非奴说:"愚妄人口中骄傲,如杖责打己身。"又引用以赛亚书32:6说:"愚顽人必说愚顽话,心里想作罪孽,惯行亵渎的事,说错谬的话攻击耶和华。"我还在奥古斯丁写给耶柔米的一封信里,看见他向耶柔米大声疾呼,要他与鲁非奴和好,措辞非常感人。他说:"我读你的书信,悲痛欲绝,心因惧怕而冰冷。我们这景况是何等悲惨、何等可叹!你们从前那样亲密,以最坚固的友谊结合在一起;你们从前在圣经中尝到蜜的滋味,如今在你们中间却充满苦毒。我有祸了,我不能使你们相会,使我能俯伏在你们脚前痛哭!我恨不得凭我对你们的爱恳求你们,有时为你们自己的缘故,有时为对方的缘故,尤其是为那些软弱的人的缘故,就是为那些基督替他们死的人的缘故。他们在观看你们的时候,自己也陷入极大的危险。但愿你们不要在著作中彼此攻击,写出一些即或你们和好,也无法涂抹的话;或是写出一些你们和好之后,连读也不敢读的话。"</w:t>
      </w:r>
    </w:p>
    <w:p w14:paraId="65F83144">
      <w:pPr>
        <w:pStyle w:val="6"/>
        <w:keepNext w:val="0"/>
        <w:keepLines w:val="0"/>
        <w:widowControl/>
        <w:suppressLineNumbers w:val="0"/>
      </w:pPr>
      <w:r>
        <w:t>甚至耶柔米和奥古斯丁本人之间,也多次发生激烈的争论。有时我看见他们针锋相对的一些著作非常尖锐。奥古斯丁在他的第73封书信中对耶柔米说:"如果我们能没有苦毒地争论,那就太好了;但如果我不能告诉你,你的著作中哪些地方该修改,你也不能没有嫉妒的嫌疑,没有友谊的破裂,告诉我哪些地方该修改,那我们就别再管这事,只顾自己的健康和性命吧。"</w:t>
      </w:r>
    </w:p>
    <w:p w14:paraId="3297CA3B">
      <w:pPr>
        <w:pStyle w:val="6"/>
        <w:keepNext w:val="0"/>
        <w:keepLines w:val="0"/>
        <w:widowControl/>
        <w:suppressLineNumbers w:val="0"/>
      </w:pPr>
      <w:r>
        <w:t>在后来,当神激动路德和其他人起来反抗敌基督的暴虐,要摆脱沉重的奴役枷锁时,在教会中作神大能器皿的首要人物之间,也有非常大的纷争,如路德与慈运理、埃克兰帕第、卡洛斯塔。路德在他的一封书信中说,慈运理指责他犯了各样的罪恶和残暴。在另一封信中,他抱怨说,卡洛斯塔比他从前所遇到的任何仇敌都更恶毒地攻击他。至于埃克兰帕第,路德对他恼怒到一个地步,竟称他为黑魔鬼。由此可见,在敬虔人的心中,有时会起何等奇特的败坏。</w:t>
      </w:r>
    </w:p>
    <w:p w14:paraId="43760E96">
      <w:pPr>
        <w:pStyle w:val="5"/>
        <w:spacing w:before="282" w:line="261" w:lineRule="auto"/>
        <w:ind w:right="119"/>
        <w:rPr>
          <w:spacing w:val="-4"/>
        </w:rPr>
      </w:pPr>
    </w:p>
    <w:p w14:paraId="396023C8">
      <w:pPr>
        <w:pStyle w:val="5"/>
        <w:spacing w:before="280" w:line="261" w:lineRule="auto"/>
        <w:ind w:right="118"/>
      </w:pPr>
      <w:r>
        <w:t>As for the many sects and rents in and presently after Luther's time, they would</w:t>
      </w:r>
      <w:r>
        <w:rPr>
          <w:spacing w:val="40"/>
        </w:rPr>
        <w:t xml:space="preserve"> </w:t>
      </w:r>
      <w:r>
        <w:t>fill</w:t>
      </w:r>
      <w:r>
        <w:rPr>
          <w:spacing w:val="40"/>
        </w:rPr>
        <w:t xml:space="preserve"> </w:t>
      </w:r>
      <w:r>
        <w:t>up</w:t>
      </w:r>
      <w:r>
        <w:rPr>
          <w:spacing w:val="40"/>
        </w:rPr>
        <w:t xml:space="preserve"> </w:t>
      </w:r>
      <w:r>
        <w:t>a</w:t>
      </w:r>
      <w:r>
        <w:rPr>
          <w:spacing w:val="40"/>
        </w:rPr>
        <w:t xml:space="preserve"> </w:t>
      </w:r>
      <w:r>
        <w:t>large</w:t>
      </w:r>
      <w:r>
        <w:rPr>
          <w:spacing w:val="40"/>
        </w:rPr>
        <w:t xml:space="preserve"> </w:t>
      </w:r>
      <w:r>
        <w:t>volume</w:t>
      </w:r>
      <w:r>
        <w:rPr>
          <w:spacing w:val="40"/>
        </w:rPr>
        <w:t xml:space="preserve"> </w:t>
      </w:r>
      <w:r>
        <w:t>to</w:t>
      </w:r>
      <w:r>
        <w:rPr>
          <w:spacing w:val="40"/>
        </w:rPr>
        <w:t xml:space="preserve"> </w:t>
      </w:r>
      <w:r>
        <w:t>name</w:t>
      </w:r>
      <w:r>
        <w:rPr>
          <w:spacing w:val="40"/>
        </w:rPr>
        <w:t xml:space="preserve"> </w:t>
      </w:r>
      <w:r>
        <w:t>them,</w:t>
      </w:r>
      <w:r>
        <w:rPr>
          <w:spacing w:val="40"/>
        </w:rPr>
        <w:t xml:space="preserve"> </w:t>
      </w:r>
      <w:r>
        <w:t>with</w:t>
      </w:r>
      <w:r>
        <w:rPr>
          <w:spacing w:val="40"/>
        </w:rPr>
        <w:t xml:space="preserve"> </w:t>
      </w:r>
      <w:r>
        <w:t>their</w:t>
      </w:r>
      <w:r>
        <w:rPr>
          <w:spacing w:val="40"/>
        </w:rPr>
        <w:t xml:space="preserve"> </w:t>
      </w:r>
      <w:r>
        <w:t>several</w:t>
      </w:r>
      <w:r>
        <w:rPr>
          <w:spacing w:val="40"/>
        </w:rPr>
        <w:t xml:space="preserve"> </w:t>
      </w:r>
      <w:r>
        <w:t>opinions and ways. There is one Schlusselburgius a Protestant Divine, that hath gathered</w:t>
      </w:r>
      <w:r>
        <w:rPr>
          <w:spacing w:val="40"/>
        </w:rPr>
        <w:t xml:space="preserve"> </w:t>
      </w:r>
      <w:r>
        <w:t>the</w:t>
      </w:r>
      <w:r>
        <w:rPr>
          <w:spacing w:val="40"/>
        </w:rPr>
        <w:t xml:space="preserve"> </w:t>
      </w:r>
      <w:r>
        <w:t>chief</w:t>
      </w:r>
      <w:r>
        <w:rPr>
          <w:spacing w:val="40"/>
        </w:rPr>
        <w:t xml:space="preserve"> </w:t>
      </w:r>
      <w:r>
        <w:t>of</w:t>
      </w:r>
      <w:r>
        <w:rPr>
          <w:spacing w:val="40"/>
        </w:rPr>
        <w:t xml:space="preserve"> </w:t>
      </w:r>
      <w:r>
        <w:t>them</w:t>
      </w:r>
      <w:r>
        <w:rPr>
          <w:spacing w:val="40"/>
        </w:rPr>
        <w:t xml:space="preserve"> </w:t>
      </w:r>
      <w:r>
        <w:t>together</w:t>
      </w:r>
      <w:r>
        <w:rPr>
          <w:spacing w:val="40"/>
        </w:rPr>
        <w:t xml:space="preserve"> </w:t>
      </w:r>
      <w:r>
        <w:t>in</w:t>
      </w:r>
      <w:r>
        <w:rPr>
          <w:spacing w:val="40"/>
        </w:rPr>
        <w:t xml:space="preserve"> </w:t>
      </w:r>
      <w:r>
        <w:t>twelve</w:t>
      </w:r>
      <w:r>
        <w:rPr>
          <w:spacing w:val="40"/>
        </w:rPr>
        <w:t xml:space="preserve"> </w:t>
      </w:r>
      <w:r>
        <w:t>or</w:t>
      </w:r>
      <w:r>
        <w:rPr>
          <w:spacing w:val="40"/>
        </w:rPr>
        <w:t xml:space="preserve"> </w:t>
      </w:r>
      <w:r>
        <w:t>thirteen</w:t>
      </w:r>
      <w:r>
        <w:rPr>
          <w:spacing w:val="40"/>
        </w:rPr>
        <w:t xml:space="preserve"> </w:t>
      </w:r>
      <w:r>
        <w:t>several</w:t>
      </w:r>
      <w:r>
        <w:rPr>
          <w:spacing w:val="40"/>
        </w:rPr>
        <w:t xml:space="preserve"> </w:t>
      </w:r>
      <w:r>
        <w:t>Books that</w:t>
      </w:r>
      <w:r>
        <w:rPr>
          <w:spacing w:val="34"/>
        </w:rPr>
        <w:t xml:space="preserve"> </w:t>
      </w:r>
      <w:r>
        <w:t>he</w:t>
      </w:r>
      <w:r>
        <w:rPr>
          <w:spacing w:val="34"/>
        </w:rPr>
        <w:t xml:space="preserve"> </w:t>
      </w:r>
      <w:r>
        <w:t>wrote</w:t>
      </w:r>
      <w:r>
        <w:rPr>
          <w:spacing w:val="34"/>
        </w:rPr>
        <w:t xml:space="preserve"> </w:t>
      </w:r>
      <w:r>
        <w:t>about</w:t>
      </w:r>
      <w:r>
        <w:rPr>
          <w:spacing w:val="34"/>
        </w:rPr>
        <w:t xml:space="preserve"> </w:t>
      </w:r>
      <w:r>
        <w:t>them.</w:t>
      </w:r>
      <w:r>
        <w:rPr>
          <w:spacing w:val="34"/>
        </w:rPr>
        <w:t xml:space="preserve"> </w:t>
      </w:r>
      <w:r>
        <w:t>There</w:t>
      </w:r>
      <w:r>
        <w:rPr>
          <w:spacing w:val="34"/>
        </w:rPr>
        <w:t xml:space="preserve"> </w:t>
      </w:r>
      <w:r>
        <w:t>is</w:t>
      </w:r>
      <w:r>
        <w:rPr>
          <w:spacing w:val="34"/>
        </w:rPr>
        <w:t xml:space="preserve"> </w:t>
      </w:r>
      <w:r>
        <w:t>not</w:t>
      </w:r>
      <w:r>
        <w:rPr>
          <w:spacing w:val="34"/>
        </w:rPr>
        <w:t xml:space="preserve"> </w:t>
      </w:r>
      <w:r>
        <w:t>any</w:t>
      </w:r>
      <w:r>
        <w:rPr>
          <w:spacing w:val="34"/>
        </w:rPr>
        <w:t xml:space="preserve"> </w:t>
      </w:r>
      <w:r>
        <w:t>one</w:t>
      </w:r>
      <w:r>
        <w:rPr>
          <w:spacing w:val="34"/>
        </w:rPr>
        <w:t xml:space="preserve"> </w:t>
      </w:r>
      <w:r>
        <w:t>strange</w:t>
      </w:r>
      <w:r>
        <w:rPr>
          <w:spacing w:val="34"/>
        </w:rPr>
        <w:t xml:space="preserve"> </w:t>
      </w:r>
      <w:r>
        <w:t>opinion</w:t>
      </w:r>
      <w:r>
        <w:rPr>
          <w:spacing w:val="34"/>
        </w:rPr>
        <w:t xml:space="preserve"> </w:t>
      </w:r>
      <w:r>
        <w:t>amongst us now, but you shall find it amongst them in terminus, and that so prevailing</w:t>
      </w:r>
      <w:r>
        <w:rPr>
          <w:spacing w:val="40"/>
        </w:rPr>
        <w:t xml:space="preserve"> </w:t>
      </w:r>
      <w:r>
        <w:t>as</w:t>
      </w:r>
      <w:r>
        <w:rPr>
          <w:spacing w:val="40"/>
        </w:rPr>
        <w:t xml:space="preserve"> </w:t>
      </w:r>
      <w:r>
        <w:t>to</w:t>
      </w:r>
      <w:r>
        <w:rPr>
          <w:spacing w:val="40"/>
        </w:rPr>
        <w:t xml:space="preserve"> </w:t>
      </w:r>
      <w:r>
        <w:t>get</w:t>
      </w:r>
      <w:r>
        <w:rPr>
          <w:spacing w:val="40"/>
        </w:rPr>
        <w:t xml:space="preserve"> </w:t>
      </w:r>
      <w:r>
        <w:t>a</w:t>
      </w:r>
      <w:r>
        <w:rPr>
          <w:spacing w:val="40"/>
        </w:rPr>
        <w:t xml:space="preserve"> </w:t>
      </w:r>
      <w:r>
        <w:t>strong</w:t>
      </w:r>
      <w:r>
        <w:rPr>
          <w:spacing w:val="40"/>
        </w:rPr>
        <w:t xml:space="preserve"> </w:t>
      </w:r>
      <w:r>
        <w:t>party</w:t>
      </w:r>
      <w:r>
        <w:rPr>
          <w:spacing w:val="40"/>
        </w:rPr>
        <w:t xml:space="preserve"> </w:t>
      </w:r>
      <w:r>
        <w:t>to</w:t>
      </w:r>
      <w:r>
        <w:rPr>
          <w:spacing w:val="40"/>
        </w:rPr>
        <w:t xml:space="preserve"> </w:t>
      </w:r>
      <w:r>
        <w:t>join</w:t>
      </w:r>
      <w:r>
        <w:rPr>
          <w:spacing w:val="40"/>
        </w:rPr>
        <w:t xml:space="preserve"> </w:t>
      </w:r>
      <w:r>
        <w:t>with</w:t>
      </w:r>
      <w:r>
        <w:rPr>
          <w:spacing w:val="40"/>
        </w:rPr>
        <w:t xml:space="preserve"> </w:t>
      </w:r>
      <w:r>
        <w:t>it.</w:t>
      </w:r>
      <w:r>
        <w:rPr>
          <w:spacing w:val="40"/>
        </w:rPr>
        <w:t xml:space="preserve"> </w:t>
      </w:r>
      <w:r>
        <w:t>Only</w:t>
      </w:r>
      <w:r>
        <w:rPr>
          <w:spacing w:val="40"/>
        </w:rPr>
        <w:t xml:space="preserve"> </w:t>
      </w:r>
      <w:r>
        <w:t>I</w:t>
      </w:r>
      <w:r>
        <w:rPr>
          <w:spacing w:val="40"/>
        </w:rPr>
        <w:t xml:space="preserve"> </w:t>
      </w:r>
      <w:r>
        <w:t>remember</w:t>
      </w:r>
      <w:r>
        <w:rPr>
          <w:spacing w:val="40"/>
        </w:rPr>
        <w:t xml:space="preserve"> </w:t>
      </w:r>
      <w:r>
        <w:t>not that one that hath taken some, who though they acknowledge the</w:t>
      </w:r>
      <w:r>
        <w:rPr>
          <w:spacing w:val="80"/>
          <w:w w:val="150"/>
        </w:rPr>
        <w:t xml:space="preserve"> </w:t>
      </w:r>
      <w:r>
        <w:t>Scripture, yet think there is no visible Church upon the earth. In after</w:t>
      </w:r>
      <w:r>
        <w:rPr>
          <w:spacing w:val="80"/>
          <w:w w:val="150"/>
        </w:rPr>
        <w:t xml:space="preserve"> </w:t>
      </w:r>
      <w:r>
        <w:t>times whosoever shall read Junius his Comment upon Psal. 122. will find the</w:t>
      </w:r>
      <w:r>
        <w:rPr>
          <w:spacing w:val="40"/>
        </w:rPr>
        <w:t xml:space="preserve"> </w:t>
      </w:r>
      <w:r>
        <w:t>state</w:t>
      </w:r>
      <w:r>
        <w:rPr>
          <w:spacing w:val="40"/>
        </w:rPr>
        <w:t xml:space="preserve"> </w:t>
      </w:r>
      <w:r>
        <w:t>of</w:t>
      </w:r>
      <w:r>
        <w:rPr>
          <w:spacing w:val="40"/>
        </w:rPr>
        <w:t xml:space="preserve"> </w:t>
      </w:r>
      <w:r>
        <w:t>the</w:t>
      </w:r>
      <w:r>
        <w:rPr>
          <w:spacing w:val="40"/>
        </w:rPr>
        <w:t xml:space="preserve"> </w:t>
      </w:r>
      <w:r>
        <w:t>Church</w:t>
      </w:r>
      <w:r>
        <w:rPr>
          <w:spacing w:val="40"/>
        </w:rPr>
        <w:t xml:space="preserve"> </w:t>
      </w:r>
      <w:r>
        <w:t>in</w:t>
      </w:r>
      <w:r>
        <w:rPr>
          <w:spacing w:val="40"/>
        </w:rPr>
        <w:t xml:space="preserve"> </w:t>
      </w:r>
      <w:r>
        <w:t>his</w:t>
      </w:r>
      <w:r>
        <w:rPr>
          <w:spacing w:val="40"/>
        </w:rPr>
        <w:t xml:space="preserve"> </w:t>
      </w:r>
      <w:r>
        <w:t>time</w:t>
      </w:r>
      <w:r>
        <w:rPr>
          <w:spacing w:val="40"/>
        </w:rPr>
        <w:t xml:space="preserve"> </w:t>
      </w:r>
      <w:r>
        <w:t>miserably</w:t>
      </w:r>
      <w:r>
        <w:rPr>
          <w:spacing w:val="40"/>
        </w:rPr>
        <w:t xml:space="preserve"> </w:t>
      </w:r>
      <w:r>
        <w:t>distracted</w:t>
      </w:r>
      <w:r>
        <w:rPr>
          <w:spacing w:val="40"/>
        </w:rPr>
        <w:t xml:space="preserve"> </w:t>
      </w:r>
      <w:r>
        <w:t>and</w:t>
      </w:r>
      <w:r>
        <w:rPr>
          <w:spacing w:val="40"/>
        </w:rPr>
        <w:t xml:space="preserve"> </w:t>
      </w:r>
      <w:r>
        <w:t>distressed with contentions. I cannot (says he) but be exceedingly moved,* when I think</w:t>
      </w:r>
      <w:r>
        <w:rPr>
          <w:spacing w:val="40"/>
        </w:rPr>
        <w:t xml:space="preserve"> </w:t>
      </w:r>
      <w:r>
        <w:t>of</w:t>
      </w:r>
      <w:r>
        <w:rPr>
          <w:spacing w:val="40"/>
        </w:rPr>
        <w:t xml:space="preserve"> </w:t>
      </w:r>
      <w:r>
        <w:t>these</w:t>
      </w:r>
      <w:r>
        <w:rPr>
          <w:spacing w:val="40"/>
        </w:rPr>
        <w:t xml:space="preserve"> </w:t>
      </w:r>
      <w:r>
        <w:t>evils.</w:t>
      </w:r>
      <w:r>
        <w:rPr>
          <w:spacing w:val="40"/>
        </w:rPr>
        <w:t xml:space="preserve"> </w:t>
      </w:r>
      <w:r>
        <w:t>What</w:t>
      </w:r>
      <w:r>
        <w:rPr>
          <w:spacing w:val="40"/>
        </w:rPr>
        <w:t xml:space="preserve"> </w:t>
      </w:r>
      <w:r>
        <w:t>shall</w:t>
      </w:r>
      <w:r>
        <w:rPr>
          <w:spacing w:val="40"/>
        </w:rPr>
        <w:t xml:space="preserve"> </w:t>
      </w:r>
      <w:r>
        <w:t>I</w:t>
      </w:r>
      <w:r>
        <w:rPr>
          <w:spacing w:val="40"/>
        </w:rPr>
        <w:t xml:space="preserve"> </w:t>
      </w:r>
      <w:r>
        <w:t>do</w:t>
      </w:r>
      <w:r>
        <w:rPr>
          <w:spacing w:val="40"/>
        </w:rPr>
        <w:t xml:space="preserve"> </w:t>
      </w:r>
      <w:r>
        <w:t>?</w:t>
      </w:r>
      <w:r>
        <w:rPr>
          <w:spacing w:val="40"/>
        </w:rPr>
        <w:t xml:space="preserve"> </w:t>
      </w:r>
      <w:r>
        <w:t>Shall</w:t>
      </w:r>
      <w:r>
        <w:rPr>
          <w:spacing w:val="40"/>
        </w:rPr>
        <w:t xml:space="preserve"> </w:t>
      </w:r>
      <w:r>
        <w:t>I</w:t>
      </w:r>
      <w:r>
        <w:rPr>
          <w:spacing w:val="40"/>
        </w:rPr>
        <w:t xml:space="preserve"> </w:t>
      </w:r>
      <w:r>
        <w:t>hold</w:t>
      </w:r>
      <w:r>
        <w:rPr>
          <w:spacing w:val="40"/>
        </w:rPr>
        <w:t xml:space="preserve"> </w:t>
      </w:r>
      <w:r>
        <w:t>my</w:t>
      </w:r>
      <w:r>
        <w:rPr>
          <w:spacing w:val="40"/>
        </w:rPr>
        <w:t xml:space="preserve"> </w:t>
      </w:r>
      <w:r>
        <w:t>peace</w:t>
      </w:r>
      <w:r>
        <w:rPr>
          <w:spacing w:val="40"/>
        </w:rPr>
        <w:t xml:space="preserve"> </w:t>
      </w:r>
      <w:r>
        <w:t>when</w:t>
      </w:r>
      <w:r>
        <w:rPr>
          <w:spacing w:val="40"/>
        </w:rPr>
        <w:t xml:space="preserve"> </w:t>
      </w:r>
      <w:r>
        <w:t>the Devil has stirred up so great a perturbation, has kindled so great a fire? Certainly there is such a fire kindled in the Christian world, that unless</w:t>
      </w:r>
      <w:r>
        <w:rPr>
          <w:spacing w:val="80"/>
          <w:w w:val="150"/>
        </w:rPr>
        <w:t xml:space="preserve"> </w:t>
      </w:r>
      <w:r>
        <w:t>God looks from heaven upon us, it will consume all: the minds of men are</w:t>
      </w:r>
      <w:r>
        <w:rPr>
          <w:spacing w:val="40"/>
        </w:rPr>
        <w:t xml:space="preserve"> </w:t>
      </w:r>
      <w:r>
        <w:t>as hearths for this fire, upon which sin burns; the tongues of men, some</w:t>
      </w:r>
      <w:r>
        <w:rPr>
          <w:spacing w:val="80"/>
          <w:w w:val="150"/>
        </w:rPr>
        <w:t xml:space="preserve"> </w:t>
      </w:r>
      <w:r>
        <w:t>are</w:t>
      </w:r>
      <w:r>
        <w:rPr>
          <w:spacing w:val="26"/>
        </w:rPr>
        <w:t xml:space="preserve"> </w:t>
      </w:r>
      <w:r>
        <w:t>the</w:t>
      </w:r>
      <w:r>
        <w:rPr>
          <w:spacing w:val="27"/>
        </w:rPr>
        <w:t xml:space="preserve"> </w:t>
      </w:r>
      <w:r>
        <w:t>bellows</w:t>
      </w:r>
      <w:r>
        <w:rPr>
          <w:spacing w:val="28"/>
        </w:rPr>
        <w:t xml:space="preserve"> </w:t>
      </w:r>
      <w:r>
        <w:t>that</w:t>
      </w:r>
      <w:r>
        <w:rPr>
          <w:spacing w:val="26"/>
        </w:rPr>
        <w:t xml:space="preserve"> </w:t>
      </w:r>
      <w:r>
        <w:t>blow</w:t>
      </w:r>
      <w:r>
        <w:rPr>
          <w:spacing w:val="28"/>
        </w:rPr>
        <w:t xml:space="preserve"> </w:t>
      </w:r>
      <w:r>
        <w:t>this</w:t>
      </w:r>
      <w:r>
        <w:rPr>
          <w:spacing w:val="27"/>
        </w:rPr>
        <w:t xml:space="preserve"> </w:t>
      </w:r>
      <w:r>
        <w:t>fire,</w:t>
      </w:r>
      <w:r>
        <w:rPr>
          <w:spacing w:val="27"/>
        </w:rPr>
        <w:t xml:space="preserve"> </w:t>
      </w:r>
      <w:r>
        <w:t>others</w:t>
      </w:r>
      <w:r>
        <w:rPr>
          <w:spacing w:val="28"/>
        </w:rPr>
        <w:t xml:space="preserve"> </w:t>
      </w:r>
      <w:r>
        <w:t>as</w:t>
      </w:r>
      <w:r>
        <w:rPr>
          <w:spacing w:val="27"/>
        </w:rPr>
        <w:t xml:space="preserve"> </w:t>
      </w:r>
      <w:r>
        <w:t>fuel</w:t>
      </w:r>
      <w:r>
        <w:rPr>
          <w:spacing w:val="28"/>
        </w:rPr>
        <w:t xml:space="preserve"> </w:t>
      </w:r>
      <w:r>
        <w:t>by</w:t>
      </w:r>
      <w:r>
        <w:rPr>
          <w:spacing w:val="27"/>
        </w:rPr>
        <w:t xml:space="preserve"> </w:t>
      </w:r>
      <w:r>
        <w:t>which</w:t>
      </w:r>
      <w:r>
        <w:rPr>
          <w:spacing w:val="28"/>
        </w:rPr>
        <w:t xml:space="preserve"> </w:t>
      </w:r>
      <w:r>
        <w:t>this</w:t>
      </w:r>
      <w:r>
        <w:rPr>
          <w:spacing w:val="27"/>
        </w:rPr>
        <w:t xml:space="preserve"> </w:t>
      </w:r>
      <w:r>
        <w:t>fire</w:t>
      </w:r>
      <w:r>
        <w:rPr>
          <w:spacing w:val="28"/>
        </w:rPr>
        <w:t xml:space="preserve"> </w:t>
      </w:r>
      <w:r>
        <w:rPr>
          <w:spacing w:val="-2"/>
        </w:rPr>
        <w:t>burns</w:t>
      </w:r>
    </w:p>
    <w:p w14:paraId="772400E9">
      <w:pPr>
        <w:spacing w:after="0" w:line="261" w:lineRule="auto"/>
        <w:sectPr>
          <w:pgSz w:w="12240" w:h="15840"/>
          <w:pgMar w:top="1360" w:right="1320" w:bottom="280" w:left="1340" w:header="720" w:footer="720" w:gutter="0"/>
          <w:cols w:space="720" w:num="1"/>
        </w:sectPr>
      </w:pPr>
    </w:p>
    <w:p w14:paraId="6E2E1FEA">
      <w:pPr>
        <w:pStyle w:val="5"/>
        <w:spacing w:line="261" w:lineRule="auto"/>
        <w:ind w:right="118"/>
      </w:pPr>
      <w:r>
        <w:t>more and more. That the tongue cannot do to blow up and down this fire, that virulent papers do, dung carts of virulent papers, that is his</w:t>
      </w:r>
      <w:r>
        <w:rPr>
          <w:spacing w:val="80"/>
        </w:rPr>
        <w:t xml:space="preserve"> </w:t>
      </w:r>
      <w:r>
        <w:t>expression.</w:t>
      </w:r>
      <w:r>
        <w:rPr>
          <w:spacing w:val="36"/>
        </w:rPr>
        <w:t xml:space="preserve"> </w:t>
      </w:r>
      <w:r>
        <w:t>Yea</w:t>
      </w:r>
      <w:r>
        <w:rPr>
          <w:spacing w:val="36"/>
        </w:rPr>
        <w:t xml:space="preserve"> </w:t>
      </w:r>
      <w:r>
        <w:t>a</w:t>
      </w:r>
      <w:r>
        <w:rPr>
          <w:spacing w:val="36"/>
        </w:rPr>
        <w:t xml:space="preserve"> </w:t>
      </w:r>
      <w:r>
        <w:t>great</w:t>
      </w:r>
      <w:r>
        <w:rPr>
          <w:spacing w:val="36"/>
        </w:rPr>
        <w:t xml:space="preserve"> </w:t>
      </w:r>
      <w:r>
        <w:t>part</w:t>
      </w:r>
      <w:r>
        <w:rPr>
          <w:spacing w:val="36"/>
        </w:rPr>
        <w:t xml:space="preserve"> </w:t>
      </w:r>
      <w:r>
        <w:t>of</w:t>
      </w:r>
      <w:r>
        <w:rPr>
          <w:spacing w:val="36"/>
        </w:rPr>
        <w:t xml:space="preserve"> </w:t>
      </w:r>
      <w:r>
        <w:t>the</w:t>
      </w:r>
      <w:r>
        <w:rPr>
          <w:spacing w:val="36"/>
        </w:rPr>
        <w:t xml:space="preserve"> </w:t>
      </w:r>
      <w:r>
        <w:t>Christian</w:t>
      </w:r>
      <w:r>
        <w:rPr>
          <w:spacing w:val="36"/>
        </w:rPr>
        <w:t xml:space="preserve"> </w:t>
      </w:r>
      <w:r>
        <w:t>world</w:t>
      </w:r>
      <w:r>
        <w:rPr>
          <w:spacing w:val="36"/>
        </w:rPr>
        <w:t xml:space="preserve"> </w:t>
      </w:r>
      <w:r>
        <w:t>at</w:t>
      </w:r>
      <w:r>
        <w:rPr>
          <w:spacing w:val="36"/>
        </w:rPr>
        <w:t xml:space="preserve"> </w:t>
      </w:r>
      <w:r>
        <w:t>this</w:t>
      </w:r>
      <w:r>
        <w:rPr>
          <w:spacing w:val="36"/>
        </w:rPr>
        <w:t xml:space="preserve"> </w:t>
      </w:r>
      <w:r>
        <w:t>time,</w:t>
      </w:r>
      <w:r>
        <w:rPr>
          <w:spacing w:val="36"/>
        </w:rPr>
        <w:t xml:space="preserve"> </w:t>
      </w:r>
      <w:r>
        <w:t>seems</w:t>
      </w:r>
      <w:r>
        <w:rPr>
          <w:spacing w:val="36"/>
        </w:rPr>
        <w:t xml:space="preserve"> </w:t>
      </w:r>
      <w:r>
        <w:t>to be rather like the place of the burning of dead bodies, then the house of Christ's flock: are these Shepherds? are these the Sheep of Christ, whom I see to consume away in their miserable burning? Surely they are</w:t>
      </w:r>
      <w:r>
        <w:rPr>
          <w:spacing w:val="80"/>
          <w:w w:val="150"/>
        </w:rPr>
        <w:t xml:space="preserve"> </w:t>
      </w:r>
      <w:r>
        <w:t>Shepherds still, they are the Sheep of Christ, and anointed ones still: but many</w:t>
      </w:r>
      <w:r>
        <w:rPr>
          <w:spacing w:val="40"/>
        </w:rPr>
        <w:t xml:space="preserve"> </w:t>
      </w:r>
      <w:r>
        <w:t>of</w:t>
      </w:r>
      <w:r>
        <w:rPr>
          <w:spacing w:val="40"/>
        </w:rPr>
        <w:t xml:space="preserve"> </w:t>
      </w:r>
      <w:r>
        <w:t>them</w:t>
      </w:r>
      <w:r>
        <w:rPr>
          <w:spacing w:val="40"/>
        </w:rPr>
        <w:t xml:space="preserve"> </w:t>
      </w:r>
      <w:r>
        <w:t>in</w:t>
      </w:r>
      <w:r>
        <w:rPr>
          <w:spacing w:val="40"/>
        </w:rPr>
        <w:t xml:space="preserve"> </w:t>
      </w:r>
      <w:r>
        <w:t>this</w:t>
      </w:r>
      <w:r>
        <w:rPr>
          <w:spacing w:val="40"/>
        </w:rPr>
        <w:t xml:space="preserve"> </w:t>
      </w:r>
      <w:r>
        <w:t>horrible</w:t>
      </w:r>
      <w:r>
        <w:rPr>
          <w:spacing w:val="40"/>
        </w:rPr>
        <w:t xml:space="preserve"> </w:t>
      </w:r>
      <w:r>
        <w:t>and</w:t>
      </w:r>
      <w:r>
        <w:rPr>
          <w:spacing w:val="40"/>
        </w:rPr>
        <w:t xml:space="preserve"> </w:t>
      </w:r>
      <w:r>
        <w:t>deadly</w:t>
      </w:r>
      <w:r>
        <w:rPr>
          <w:spacing w:val="40"/>
        </w:rPr>
        <w:t xml:space="preserve"> </w:t>
      </w:r>
      <w:r>
        <w:t>burning,</w:t>
      </w:r>
      <w:r>
        <w:rPr>
          <w:spacing w:val="40"/>
        </w:rPr>
        <w:t xml:space="preserve"> </w:t>
      </w:r>
      <w:r>
        <w:t>remember</w:t>
      </w:r>
      <w:r>
        <w:rPr>
          <w:spacing w:val="40"/>
        </w:rPr>
        <w:t xml:space="preserve"> </w:t>
      </w:r>
      <w:r>
        <w:t>not</w:t>
      </w:r>
      <w:r>
        <w:rPr>
          <w:spacing w:val="40"/>
        </w:rPr>
        <w:t xml:space="preserve"> </w:t>
      </w:r>
      <w:r>
        <w:t>that they are Sheep or Shepherds. And thus he proceeds further in pouring</w:t>
      </w:r>
      <w:r>
        <w:rPr>
          <w:spacing w:val="80"/>
          <w:w w:val="150"/>
        </w:rPr>
        <w:t xml:space="preserve"> </w:t>
      </w:r>
      <w:r>
        <w:t>forth his soul in most grievous complaints.</w:t>
      </w:r>
    </w:p>
    <w:p w14:paraId="0BA50FA6">
      <w:pPr>
        <w:pStyle w:val="5"/>
        <w:spacing w:before="276" w:line="261" w:lineRule="auto"/>
        <w:ind w:right="119"/>
      </w:pPr>
      <w:r>
        <w:t>This</w:t>
      </w:r>
      <w:r>
        <w:rPr>
          <w:spacing w:val="34"/>
        </w:rPr>
        <w:t xml:space="preserve"> </w:t>
      </w:r>
      <w:r>
        <w:t>fiery</w:t>
      </w:r>
      <w:r>
        <w:rPr>
          <w:spacing w:val="34"/>
        </w:rPr>
        <w:t xml:space="preserve"> </w:t>
      </w:r>
      <w:r>
        <w:t>trial</w:t>
      </w:r>
      <w:r>
        <w:rPr>
          <w:spacing w:val="34"/>
        </w:rPr>
        <w:t xml:space="preserve"> </w:t>
      </w:r>
      <w:r>
        <w:t>of</w:t>
      </w:r>
      <w:r>
        <w:rPr>
          <w:spacing w:val="34"/>
        </w:rPr>
        <w:t xml:space="preserve"> </w:t>
      </w:r>
      <w:r>
        <w:t>dissensions</w:t>
      </w:r>
      <w:r>
        <w:rPr>
          <w:spacing w:val="34"/>
        </w:rPr>
        <w:t xml:space="preserve"> </w:t>
      </w:r>
      <w:r>
        <w:t>in</w:t>
      </w:r>
      <w:r>
        <w:rPr>
          <w:spacing w:val="34"/>
        </w:rPr>
        <w:t xml:space="preserve"> </w:t>
      </w:r>
      <w:r>
        <w:t>the</w:t>
      </w:r>
      <w:r>
        <w:rPr>
          <w:spacing w:val="34"/>
        </w:rPr>
        <w:t xml:space="preserve"> </w:t>
      </w:r>
      <w:r>
        <w:t>Church</w:t>
      </w:r>
      <w:r>
        <w:rPr>
          <w:spacing w:val="34"/>
        </w:rPr>
        <w:t xml:space="preserve"> </w:t>
      </w:r>
      <w:r>
        <w:t>then</w:t>
      </w:r>
      <w:r>
        <w:rPr>
          <w:spacing w:val="34"/>
        </w:rPr>
        <w:t xml:space="preserve"> </w:t>
      </w:r>
      <w:r>
        <w:t>is</w:t>
      </w:r>
      <w:r>
        <w:rPr>
          <w:spacing w:val="34"/>
        </w:rPr>
        <w:t xml:space="preserve"> </w:t>
      </w:r>
      <w:r>
        <w:t>no</w:t>
      </w:r>
      <w:r>
        <w:rPr>
          <w:spacing w:val="34"/>
        </w:rPr>
        <w:t xml:space="preserve"> </w:t>
      </w:r>
      <w:r>
        <w:t>new</w:t>
      </w:r>
      <w:r>
        <w:rPr>
          <w:spacing w:val="34"/>
        </w:rPr>
        <w:t xml:space="preserve"> </w:t>
      </w:r>
      <w:r>
        <w:t>thing:</w:t>
      </w:r>
      <w:r>
        <w:rPr>
          <w:spacing w:val="34"/>
        </w:rPr>
        <w:t xml:space="preserve"> </w:t>
      </w:r>
      <w:r>
        <w:t>we</w:t>
      </w:r>
      <w:r>
        <w:rPr>
          <w:spacing w:val="33"/>
        </w:rPr>
        <w:t xml:space="preserve"> </w:t>
      </w:r>
      <w:r>
        <w:t>are to</w:t>
      </w:r>
      <w:r>
        <w:rPr>
          <w:spacing w:val="26"/>
        </w:rPr>
        <w:t xml:space="preserve"> </w:t>
      </w:r>
      <w:r>
        <w:t>be</w:t>
      </w:r>
      <w:r>
        <w:rPr>
          <w:spacing w:val="26"/>
        </w:rPr>
        <w:t xml:space="preserve"> </w:t>
      </w:r>
      <w:r>
        <w:t>sensible</w:t>
      </w:r>
      <w:r>
        <w:rPr>
          <w:spacing w:val="26"/>
        </w:rPr>
        <w:t xml:space="preserve"> </w:t>
      </w:r>
      <w:r>
        <w:t>of</w:t>
      </w:r>
      <w:r>
        <w:rPr>
          <w:spacing w:val="26"/>
        </w:rPr>
        <w:t xml:space="preserve"> </w:t>
      </w:r>
      <w:r>
        <w:t>it,</w:t>
      </w:r>
      <w:r>
        <w:rPr>
          <w:spacing w:val="26"/>
        </w:rPr>
        <w:t xml:space="preserve"> </w:t>
      </w:r>
      <w:r>
        <w:t>to</w:t>
      </w:r>
      <w:r>
        <w:rPr>
          <w:spacing w:val="26"/>
        </w:rPr>
        <w:t xml:space="preserve"> </w:t>
      </w:r>
      <w:r>
        <w:t>account</w:t>
      </w:r>
      <w:r>
        <w:rPr>
          <w:spacing w:val="26"/>
        </w:rPr>
        <w:t xml:space="preserve"> </w:t>
      </w:r>
      <w:r>
        <w:t>it</w:t>
      </w:r>
      <w:r>
        <w:rPr>
          <w:spacing w:val="26"/>
        </w:rPr>
        <w:t xml:space="preserve"> </w:t>
      </w:r>
      <w:r>
        <w:t>a</w:t>
      </w:r>
      <w:r>
        <w:rPr>
          <w:spacing w:val="26"/>
        </w:rPr>
        <w:t xml:space="preserve"> </w:t>
      </w:r>
      <w:r>
        <w:t>great</w:t>
      </w:r>
      <w:r>
        <w:rPr>
          <w:spacing w:val="26"/>
        </w:rPr>
        <w:t xml:space="preserve"> </w:t>
      </w:r>
      <w:r>
        <w:t>affliction;</w:t>
      </w:r>
      <w:r>
        <w:rPr>
          <w:spacing w:val="26"/>
        </w:rPr>
        <w:t xml:space="preserve"> </w:t>
      </w:r>
      <w:r>
        <w:t>but</w:t>
      </w:r>
      <w:r>
        <w:rPr>
          <w:spacing w:val="26"/>
        </w:rPr>
        <w:t xml:space="preserve"> </w:t>
      </w:r>
      <w:r>
        <w:t>not</w:t>
      </w:r>
      <w:r>
        <w:rPr>
          <w:spacing w:val="26"/>
        </w:rPr>
        <w:t xml:space="preserve"> </w:t>
      </w:r>
      <w:r>
        <w:t>to</w:t>
      </w:r>
      <w:r>
        <w:rPr>
          <w:spacing w:val="26"/>
        </w:rPr>
        <w:t xml:space="preserve"> </w:t>
      </w:r>
      <w:r>
        <w:t>look</w:t>
      </w:r>
      <w:r>
        <w:rPr>
          <w:spacing w:val="26"/>
        </w:rPr>
        <w:t xml:space="preserve"> </w:t>
      </w:r>
      <w:r>
        <w:t>upon</w:t>
      </w:r>
      <w:r>
        <w:rPr>
          <w:spacing w:val="26"/>
        </w:rPr>
        <w:t xml:space="preserve"> </w:t>
      </w:r>
      <w:r>
        <w:t xml:space="preserve">it as if some strange thing had befallen us, that never befell the Churches </w:t>
      </w:r>
      <w:r>
        <w:rPr>
          <w:spacing w:val="-2"/>
        </w:rPr>
        <w:t>before.</w:t>
      </w:r>
    </w:p>
    <w:p w14:paraId="03BC899B">
      <w:pPr>
        <w:pStyle w:val="5"/>
        <w:spacing w:before="283" w:line="261" w:lineRule="auto"/>
        <w:ind w:right="118"/>
      </w:pPr>
      <w:r>
        <w:t>But you will say, How can we do less but account it a very strange thing,</w:t>
      </w:r>
      <w:r>
        <w:rPr>
          <w:spacing w:val="40"/>
        </w:rPr>
        <w:t xml:space="preserve"> </w:t>
      </w:r>
      <w:r>
        <w:t>that</w:t>
      </w:r>
      <w:r>
        <w:rPr>
          <w:spacing w:val="40"/>
        </w:rPr>
        <w:t xml:space="preserve"> </w:t>
      </w:r>
      <w:r>
        <w:t>those</w:t>
      </w:r>
      <w:r>
        <w:rPr>
          <w:spacing w:val="40"/>
        </w:rPr>
        <w:t xml:space="preserve"> </w:t>
      </w:r>
      <w:r>
        <w:t>who</w:t>
      </w:r>
      <w:r>
        <w:rPr>
          <w:spacing w:val="40"/>
        </w:rPr>
        <w:t xml:space="preserve"> </w:t>
      </w:r>
      <w:r>
        <w:t>fear</w:t>
      </w:r>
      <w:r>
        <w:rPr>
          <w:spacing w:val="40"/>
        </w:rPr>
        <w:t xml:space="preserve"> </w:t>
      </w:r>
      <w:r>
        <w:t>God</w:t>
      </w:r>
      <w:r>
        <w:rPr>
          <w:spacing w:val="40"/>
        </w:rPr>
        <w:t xml:space="preserve"> </w:t>
      </w:r>
      <w:r>
        <w:t>should</w:t>
      </w:r>
      <w:r>
        <w:rPr>
          <w:spacing w:val="40"/>
        </w:rPr>
        <w:t xml:space="preserve"> </w:t>
      </w:r>
      <w:r>
        <w:t>be</w:t>
      </w:r>
      <w:r>
        <w:rPr>
          <w:spacing w:val="40"/>
        </w:rPr>
        <w:t xml:space="preserve"> </w:t>
      </w:r>
      <w:r>
        <w:t>thus</w:t>
      </w:r>
      <w:r>
        <w:rPr>
          <w:spacing w:val="40"/>
        </w:rPr>
        <w:t xml:space="preserve"> </w:t>
      </w:r>
      <w:r>
        <w:t>divided?</w:t>
      </w:r>
      <w:r>
        <w:rPr>
          <w:spacing w:val="40"/>
        </w:rPr>
        <w:t xml:space="preserve"> </w:t>
      </w:r>
      <w:r>
        <w:t>that</w:t>
      </w:r>
      <w:r>
        <w:rPr>
          <w:spacing w:val="40"/>
        </w:rPr>
        <w:t xml:space="preserve"> </w:t>
      </w:r>
      <w:r>
        <w:t>dogs</w:t>
      </w:r>
      <w:r>
        <w:rPr>
          <w:spacing w:val="40"/>
        </w:rPr>
        <w:t xml:space="preserve"> </w:t>
      </w:r>
      <w:r>
        <w:t>should</w:t>
      </w:r>
      <w:r>
        <w:rPr>
          <w:spacing w:val="40"/>
        </w:rPr>
        <w:t xml:space="preserve"> </w:t>
      </w:r>
      <w:r>
        <w:t>snarl one at another, is no marvel: but that sheep, that those who are godly should</w:t>
      </w:r>
      <w:r>
        <w:rPr>
          <w:spacing w:val="37"/>
        </w:rPr>
        <w:t xml:space="preserve"> </w:t>
      </w:r>
      <w:r>
        <w:t>do</w:t>
      </w:r>
      <w:r>
        <w:rPr>
          <w:spacing w:val="37"/>
        </w:rPr>
        <w:t xml:space="preserve"> </w:t>
      </w:r>
      <w:r>
        <w:t>thus,</w:t>
      </w:r>
      <w:r>
        <w:rPr>
          <w:spacing w:val="37"/>
        </w:rPr>
        <w:t xml:space="preserve"> </w:t>
      </w:r>
      <w:r>
        <w:t>this</w:t>
      </w:r>
      <w:r>
        <w:rPr>
          <w:spacing w:val="37"/>
        </w:rPr>
        <w:t xml:space="preserve"> </w:t>
      </w:r>
      <w:r>
        <w:t>we</w:t>
      </w:r>
      <w:r>
        <w:rPr>
          <w:spacing w:val="37"/>
        </w:rPr>
        <w:t xml:space="preserve"> </w:t>
      </w:r>
      <w:r>
        <w:t>cannot</w:t>
      </w:r>
      <w:r>
        <w:rPr>
          <w:spacing w:val="37"/>
        </w:rPr>
        <w:t xml:space="preserve"> </w:t>
      </w:r>
      <w:r>
        <w:t>but</w:t>
      </w:r>
      <w:r>
        <w:rPr>
          <w:spacing w:val="37"/>
        </w:rPr>
        <w:t xml:space="preserve"> </w:t>
      </w:r>
      <w:r>
        <w:t>wonder</w:t>
      </w:r>
      <w:r>
        <w:rPr>
          <w:spacing w:val="37"/>
        </w:rPr>
        <w:t xml:space="preserve"> </w:t>
      </w:r>
      <w:r>
        <w:t>at:</w:t>
      </w:r>
      <w:r>
        <w:rPr>
          <w:spacing w:val="37"/>
        </w:rPr>
        <w:t xml:space="preserve"> </w:t>
      </w:r>
      <w:r>
        <w:t>for</w:t>
      </w:r>
      <w:r>
        <w:rPr>
          <w:spacing w:val="37"/>
        </w:rPr>
        <w:t xml:space="preserve"> </w:t>
      </w:r>
      <w:r>
        <w:t>what</w:t>
      </w:r>
      <w:r>
        <w:rPr>
          <w:spacing w:val="37"/>
        </w:rPr>
        <w:t xml:space="preserve"> </w:t>
      </w:r>
      <w:r>
        <w:t>reason</w:t>
      </w:r>
      <w:r>
        <w:rPr>
          <w:spacing w:val="37"/>
        </w:rPr>
        <w:t xml:space="preserve"> </w:t>
      </w:r>
      <w:r>
        <w:t>can</w:t>
      </w:r>
      <w:r>
        <w:rPr>
          <w:spacing w:val="37"/>
        </w:rPr>
        <w:t xml:space="preserve"> </w:t>
      </w:r>
      <w:r>
        <w:t>there be given for it, yea what shew of reason can there be imagined?</w:t>
      </w:r>
    </w:p>
    <w:p w14:paraId="7E1095B9">
      <w:pPr>
        <w:pStyle w:val="5"/>
        <w:spacing w:before="282" w:line="261" w:lineRule="auto"/>
        <w:ind w:right="119"/>
      </w:pPr>
      <w:r>
        <w:t>Answ. If we consider of things wisely,* we have no such cause to wonder that godly men in this their estate of imperfection should differ so much</w:t>
      </w:r>
      <w:r>
        <w:rPr>
          <w:spacing w:val="40"/>
        </w:rPr>
        <w:t xml:space="preserve"> </w:t>
      </w:r>
      <w:r>
        <w:t>one from another as they do ; For</w:t>
      </w:r>
    </w:p>
    <w:p w14:paraId="4BBD2055">
      <w:pPr>
        <w:pStyle w:val="5"/>
        <w:spacing w:before="285" w:line="261" w:lineRule="auto"/>
        <w:ind w:right="118"/>
      </w:pPr>
      <w:r>
        <w:t>First,</w:t>
      </w:r>
      <w:r>
        <w:rPr>
          <w:spacing w:val="40"/>
        </w:rPr>
        <w:t xml:space="preserve"> </w:t>
      </w:r>
      <w:r>
        <w:t>every</w:t>
      </w:r>
      <w:r>
        <w:rPr>
          <w:spacing w:val="40"/>
        </w:rPr>
        <w:t xml:space="preserve"> </w:t>
      </w:r>
      <w:r>
        <w:t>godly</w:t>
      </w:r>
      <w:r>
        <w:rPr>
          <w:spacing w:val="40"/>
        </w:rPr>
        <w:t xml:space="preserve"> </w:t>
      </w:r>
      <w:r>
        <w:t>man</w:t>
      </w:r>
      <w:r>
        <w:rPr>
          <w:spacing w:val="40"/>
        </w:rPr>
        <w:t xml:space="preserve"> </w:t>
      </w:r>
      <w:r>
        <w:t>prizes</w:t>
      </w:r>
      <w:r>
        <w:rPr>
          <w:spacing w:val="40"/>
        </w:rPr>
        <w:t xml:space="preserve"> </w:t>
      </w:r>
      <w:r>
        <w:t>and</w:t>
      </w:r>
      <w:r>
        <w:rPr>
          <w:spacing w:val="40"/>
        </w:rPr>
        <w:t xml:space="preserve"> </w:t>
      </w:r>
      <w:r>
        <w:t>seeks</w:t>
      </w:r>
      <w:r>
        <w:rPr>
          <w:spacing w:val="40"/>
        </w:rPr>
        <w:t xml:space="preserve"> </w:t>
      </w:r>
      <w:r>
        <w:t>after</w:t>
      </w:r>
      <w:r>
        <w:rPr>
          <w:spacing w:val="40"/>
        </w:rPr>
        <w:t xml:space="preserve"> </w:t>
      </w:r>
      <w:r>
        <w:t>knowledge;</w:t>
      </w:r>
      <w:r>
        <w:rPr>
          <w:spacing w:val="40"/>
        </w:rPr>
        <w:t xml:space="preserve"> </w:t>
      </w:r>
      <w:r>
        <w:t>others</w:t>
      </w:r>
      <w:r>
        <w:rPr>
          <w:spacing w:val="40"/>
        </w:rPr>
        <w:t xml:space="preserve"> </w:t>
      </w:r>
      <w:r>
        <w:t>mind little but their profit and pleasure; they trouble not themselves about the knowing the things of God, except ambition puts them upon it; they care not which way truths go : But the godly man prizes every truth at a high rate, worth the contending for, to the uttermost, rather then to deny it or lose it. In the dark, all colors be alike, but in the light they appear diverse. While the Egyptians were in the dark, they all sate still, but they moved</w:t>
      </w:r>
      <w:r>
        <w:rPr>
          <w:spacing w:val="40"/>
        </w:rPr>
        <w:t xml:space="preserve"> </w:t>
      </w:r>
      <w:r>
        <w:t>with various motions when the light brake out upon them: when men discuss things, and desire to see farther into them, it is impossible, considering the weaknesses of the best, and the variety of mens apprehensions, but there must needs be much difference in mens judgements,</w:t>
      </w:r>
      <w:r>
        <w:rPr>
          <w:spacing w:val="20"/>
        </w:rPr>
        <w:t xml:space="preserve"> </w:t>
      </w:r>
      <w:r>
        <w:t>and</w:t>
      </w:r>
      <w:r>
        <w:rPr>
          <w:spacing w:val="20"/>
        </w:rPr>
        <w:t xml:space="preserve"> </w:t>
      </w:r>
      <w:r>
        <w:t>then</w:t>
      </w:r>
      <w:r>
        <w:rPr>
          <w:spacing w:val="20"/>
        </w:rPr>
        <w:t xml:space="preserve"> </w:t>
      </w:r>
      <w:r>
        <w:t>considering</w:t>
      </w:r>
      <w:r>
        <w:rPr>
          <w:spacing w:val="20"/>
        </w:rPr>
        <w:t xml:space="preserve"> </w:t>
      </w:r>
      <w:r>
        <w:t>that</w:t>
      </w:r>
      <w:r>
        <w:rPr>
          <w:spacing w:val="20"/>
        </w:rPr>
        <w:t xml:space="preserve"> </w:t>
      </w:r>
      <w:r>
        <w:t>every</w:t>
      </w:r>
      <w:r>
        <w:rPr>
          <w:spacing w:val="20"/>
        </w:rPr>
        <w:t xml:space="preserve"> </w:t>
      </w:r>
      <w:r>
        <w:t>thing</w:t>
      </w:r>
      <w:r>
        <w:rPr>
          <w:spacing w:val="20"/>
        </w:rPr>
        <w:t xml:space="preserve"> </w:t>
      </w:r>
      <w:r>
        <w:t>they</w:t>
      </w:r>
      <w:r>
        <w:rPr>
          <w:spacing w:val="20"/>
        </w:rPr>
        <w:t xml:space="preserve"> </w:t>
      </w:r>
      <w:r>
        <w:t>apprehend</w:t>
      </w:r>
      <w:r>
        <w:rPr>
          <w:spacing w:val="20"/>
        </w:rPr>
        <w:t xml:space="preserve"> </w:t>
      </w:r>
      <w:r>
        <w:t>to</w:t>
      </w:r>
      <w:r>
        <w:rPr>
          <w:spacing w:val="20"/>
        </w:rPr>
        <w:t xml:space="preserve"> </w:t>
      </w:r>
      <w:r>
        <w:t>be</w:t>
      </w:r>
      <w:r>
        <w:rPr>
          <w:spacing w:val="20"/>
        </w:rPr>
        <w:t xml:space="preserve"> </w:t>
      </w:r>
      <w:r>
        <w:t>a</w:t>
      </w:r>
    </w:p>
    <w:p w14:paraId="09C0CA2A">
      <w:pPr>
        <w:spacing w:after="0" w:line="261" w:lineRule="auto"/>
        <w:sectPr>
          <w:pgSz w:w="12240" w:h="15840"/>
          <w:pgMar w:top="1360" w:right="1320" w:bottom="280" w:left="1340" w:header="720" w:footer="720" w:gutter="0"/>
          <w:cols w:space="720" w:num="1"/>
        </w:sectPr>
      </w:pPr>
    </w:p>
    <w:p w14:paraId="4159C9B1">
      <w:pPr>
        <w:pStyle w:val="5"/>
        <w:spacing w:line="261" w:lineRule="auto"/>
        <w:ind w:right="121"/>
      </w:pPr>
      <w:r>
        <w:t>truth, their consciences are engaged in it, at least thus far, that they must not</w:t>
      </w:r>
      <w:r>
        <w:rPr>
          <w:spacing w:val="37"/>
        </w:rPr>
        <w:t xml:space="preserve"> </w:t>
      </w:r>
      <w:r>
        <w:t>deny</w:t>
      </w:r>
      <w:r>
        <w:rPr>
          <w:spacing w:val="37"/>
        </w:rPr>
        <w:t xml:space="preserve"> </w:t>
      </w:r>
      <w:r>
        <w:t>it</w:t>
      </w:r>
      <w:r>
        <w:rPr>
          <w:spacing w:val="37"/>
        </w:rPr>
        <w:t xml:space="preserve"> </w:t>
      </w:r>
      <w:r>
        <w:t>for</w:t>
      </w:r>
      <w:r>
        <w:rPr>
          <w:spacing w:val="37"/>
        </w:rPr>
        <w:t xml:space="preserve"> </w:t>
      </w:r>
      <w:r>
        <w:t>a</w:t>
      </w:r>
      <w:r>
        <w:rPr>
          <w:spacing w:val="38"/>
        </w:rPr>
        <w:t xml:space="preserve"> </w:t>
      </w:r>
      <w:r>
        <w:t>world;</w:t>
      </w:r>
      <w:r>
        <w:rPr>
          <w:spacing w:val="37"/>
        </w:rPr>
        <w:t xml:space="preserve"> </w:t>
      </w:r>
      <w:r>
        <w:t>this</w:t>
      </w:r>
      <w:r>
        <w:rPr>
          <w:spacing w:val="38"/>
        </w:rPr>
        <w:t xml:space="preserve"> </w:t>
      </w:r>
      <w:r>
        <w:t>puts</w:t>
      </w:r>
      <w:r>
        <w:rPr>
          <w:spacing w:val="37"/>
        </w:rPr>
        <w:t xml:space="preserve"> </w:t>
      </w:r>
      <w:r>
        <w:t>mens</w:t>
      </w:r>
      <w:r>
        <w:rPr>
          <w:spacing w:val="38"/>
        </w:rPr>
        <w:t xml:space="preserve"> </w:t>
      </w:r>
      <w:r>
        <w:t>spirits</w:t>
      </w:r>
      <w:r>
        <w:rPr>
          <w:spacing w:val="37"/>
        </w:rPr>
        <w:t xml:space="preserve"> </w:t>
      </w:r>
      <w:r>
        <w:t>at</w:t>
      </w:r>
      <w:r>
        <w:rPr>
          <w:spacing w:val="37"/>
        </w:rPr>
        <w:t xml:space="preserve"> </w:t>
      </w:r>
      <w:r>
        <w:t>distance,</w:t>
      </w:r>
      <w:r>
        <w:rPr>
          <w:spacing w:val="37"/>
        </w:rPr>
        <w:t xml:space="preserve"> </w:t>
      </w:r>
      <w:r>
        <w:t>although</w:t>
      </w:r>
      <w:r>
        <w:rPr>
          <w:spacing w:val="38"/>
        </w:rPr>
        <w:t xml:space="preserve"> </w:t>
      </w:r>
      <w:r>
        <w:t>both be godly, both love the truth equally.</w:t>
      </w:r>
    </w:p>
    <w:p w14:paraId="28DC79E0">
      <w:pPr>
        <w:pStyle w:val="5"/>
        <w:spacing w:before="284" w:line="261" w:lineRule="auto"/>
        <w:ind w:right="118"/>
      </w:pPr>
      <w:r>
        <w:t>Secondly, Godly men are Free-men, Christ hath made them so, and</w:t>
      </w:r>
      <w:r>
        <w:rPr>
          <w:spacing w:val="40"/>
        </w:rPr>
        <w:t xml:space="preserve"> </w:t>
      </w:r>
      <w:r>
        <w:t>requires them not to suffer themselves to be brought under bondage, they must</w:t>
      </w:r>
      <w:r>
        <w:rPr>
          <w:spacing w:val="40"/>
        </w:rPr>
        <w:t xml:space="preserve"> </w:t>
      </w:r>
      <w:r>
        <w:t>not,</w:t>
      </w:r>
      <w:r>
        <w:rPr>
          <w:spacing w:val="40"/>
        </w:rPr>
        <w:t xml:space="preserve"> </w:t>
      </w:r>
      <w:r>
        <w:t>cannot</w:t>
      </w:r>
      <w:r>
        <w:rPr>
          <w:spacing w:val="40"/>
        </w:rPr>
        <w:t xml:space="preserve"> </w:t>
      </w:r>
      <w:r>
        <w:t>submit</w:t>
      </w:r>
      <w:r>
        <w:rPr>
          <w:spacing w:val="40"/>
        </w:rPr>
        <w:t xml:space="preserve"> </w:t>
      </w:r>
      <w:r>
        <w:t>their</w:t>
      </w:r>
      <w:r>
        <w:rPr>
          <w:spacing w:val="40"/>
        </w:rPr>
        <w:t xml:space="preserve"> </w:t>
      </w:r>
      <w:r>
        <w:t>consciences</w:t>
      </w:r>
      <w:r>
        <w:rPr>
          <w:spacing w:val="40"/>
        </w:rPr>
        <w:t xml:space="preserve"> </w:t>
      </w:r>
      <w:r>
        <w:t>to</w:t>
      </w:r>
      <w:r>
        <w:rPr>
          <w:spacing w:val="40"/>
        </w:rPr>
        <w:t xml:space="preserve"> </w:t>
      </w:r>
      <w:r>
        <w:t>the</w:t>
      </w:r>
      <w:r>
        <w:rPr>
          <w:spacing w:val="40"/>
        </w:rPr>
        <w:t xml:space="preserve"> </w:t>
      </w:r>
      <w:r>
        <w:t>opinions, determinations, decrees of any men living; they cannot submit to any as Lords over their faith; this others can do: as for points of Religion, say some, let learned men judge of them, we will not be wiser then they, we</w:t>
      </w:r>
      <w:r>
        <w:rPr>
          <w:spacing w:val="80"/>
          <w:w w:val="150"/>
        </w:rPr>
        <w:t xml:space="preserve"> </w:t>
      </w:r>
      <w:r>
        <w:t>will submit, and others must submit to what they shall determine: this makes</w:t>
      </w:r>
      <w:r>
        <w:rPr>
          <w:spacing w:val="40"/>
        </w:rPr>
        <w:t xml:space="preserve"> </w:t>
      </w:r>
      <w:r>
        <w:t>quick</w:t>
      </w:r>
      <w:r>
        <w:rPr>
          <w:spacing w:val="40"/>
        </w:rPr>
        <w:t xml:space="preserve"> </w:t>
      </w:r>
      <w:r>
        <w:t>work</w:t>
      </w:r>
      <w:r>
        <w:rPr>
          <w:spacing w:val="40"/>
        </w:rPr>
        <w:t xml:space="preserve"> </w:t>
      </w:r>
      <w:r>
        <w:t>indeed</w:t>
      </w:r>
      <w:r>
        <w:rPr>
          <w:spacing w:val="40"/>
        </w:rPr>
        <w:t xml:space="preserve"> </w:t>
      </w:r>
      <w:r>
        <w:t>of</w:t>
      </w:r>
      <w:r>
        <w:rPr>
          <w:spacing w:val="40"/>
        </w:rPr>
        <w:t xml:space="preserve"> </w:t>
      </w:r>
      <w:r>
        <w:t>divisions,</w:t>
      </w:r>
      <w:r>
        <w:rPr>
          <w:spacing w:val="40"/>
        </w:rPr>
        <w:t xml:space="preserve"> </w:t>
      </w:r>
      <w:r>
        <w:t>but</w:t>
      </w:r>
      <w:r>
        <w:rPr>
          <w:spacing w:val="40"/>
        </w:rPr>
        <w:t xml:space="preserve"> </w:t>
      </w:r>
      <w:r>
        <w:t>this,</w:t>
      </w:r>
      <w:r>
        <w:rPr>
          <w:spacing w:val="40"/>
        </w:rPr>
        <w:t xml:space="preserve"> </w:t>
      </w:r>
      <w:r>
        <w:t>those</w:t>
      </w:r>
      <w:r>
        <w:rPr>
          <w:spacing w:val="40"/>
        </w:rPr>
        <w:t xml:space="preserve"> </w:t>
      </w:r>
      <w:r>
        <w:t>who</w:t>
      </w:r>
      <w:r>
        <w:rPr>
          <w:spacing w:val="40"/>
        </w:rPr>
        <w:t xml:space="preserve"> </w:t>
      </w:r>
      <w:r>
        <w:t>fear</w:t>
      </w:r>
      <w:r>
        <w:rPr>
          <w:spacing w:val="40"/>
        </w:rPr>
        <w:t xml:space="preserve"> </w:t>
      </w:r>
      <w:r>
        <w:t>God, cannot do ; they must see every thing they own as truth, with their own light,</w:t>
      </w:r>
      <w:r>
        <w:rPr>
          <w:spacing w:val="40"/>
        </w:rPr>
        <w:t xml:space="preserve"> </w:t>
      </w:r>
      <w:r>
        <w:t>yet</w:t>
      </w:r>
      <w:r>
        <w:rPr>
          <w:spacing w:val="40"/>
        </w:rPr>
        <w:t xml:space="preserve"> </w:t>
      </w:r>
      <w:r>
        <w:t>received</w:t>
      </w:r>
      <w:r>
        <w:rPr>
          <w:spacing w:val="40"/>
        </w:rPr>
        <w:t xml:space="preserve"> </w:t>
      </w:r>
      <w:r>
        <w:t>from</w:t>
      </w:r>
      <w:r>
        <w:rPr>
          <w:spacing w:val="40"/>
        </w:rPr>
        <w:t xml:space="preserve"> </w:t>
      </w:r>
      <w:r>
        <w:t>Jesus</w:t>
      </w:r>
      <w:r>
        <w:rPr>
          <w:spacing w:val="40"/>
        </w:rPr>
        <w:t xml:space="preserve"> </w:t>
      </w:r>
      <w:r>
        <w:t>Christ;</w:t>
      </w:r>
      <w:r>
        <w:rPr>
          <w:spacing w:val="40"/>
        </w:rPr>
        <w:t xml:space="preserve"> </w:t>
      </w:r>
      <w:r>
        <w:t>though</w:t>
      </w:r>
      <w:r>
        <w:rPr>
          <w:spacing w:val="40"/>
        </w:rPr>
        <w:t xml:space="preserve"> </w:t>
      </w:r>
      <w:r>
        <w:t>they</w:t>
      </w:r>
      <w:r>
        <w:rPr>
          <w:spacing w:val="40"/>
        </w:rPr>
        <w:t xml:space="preserve"> </w:t>
      </w:r>
      <w:r>
        <w:t>reverence</w:t>
      </w:r>
      <w:r>
        <w:rPr>
          <w:spacing w:val="40"/>
        </w:rPr>
        <w:t xml:space="preserve"> </w:t>
      </w:r>
      <w:r>
        <w:t>men</w:t>
      </w:r>
      <w:r>
        <w:rPr>
          <w:spacing w:val="40"/>
        </w:rPr>
        <w:t xml:space="preserve"> </w:t>
      </w:r>
      <w:r>
        <w:t>of greater parts, deeper learning, yet they have the charge of Christ upon</w:t>
      </w:r>
      <w:r>
        <w:rPr>
          <w:spacing w:val="40"/>
        </w:rPr>
        <w:t xml:space="preserve"> </w:t>
      </w:r>
      <w:r>
        <w:t>them, not to acknowledge it as truth, til they understand it to be so; this causes much contention amongst good men, through their weakness and the corruption of their hearts.</w:t>
      </w:r>
    </w:p>
    <w:p w14:paraId="782F79FB">
      <w:pPr>
        <w:pStyle w:val="5"/>
        <w:spacing w:before="272" w:line="261" w:lineRule="auto"/>
        <w:ind w:right="123"/>
      </w:pPr>
      <w:r>
        <w:t>The</w:t>
      </w:r>
      <w:r>
        <w:rPr>
          <w:spacing w:val="40"/>
        </w:rPr>
        <w:t xml:space="preserve"> </w:t>
      </w:r>
      <w:r>
        <w:t>less</w:t>
      </w:r>
      <w:r>
        <w:rPr>
          <w:spacing w:val="40"/>
        </w:rPr>
        <w:t xml:space="preserve"> </w:t>
      </w:r>
      <w:r>
        <w:t>distance</w:t>
      </w:r>
      <w:r>
        <w:rPr>
          <w:spacing w:val="40"/>
        </w:rPr>
        <w:t xml:space="preserve"> </w:t>
      </w:r>
      <w:r>
        <w:t>men</w:t>
      </w:r>
      <w:r>
        <w:rPr>
          <w:spacing w:val="40"/>
        </w:rPr>
        <w:t xml:space="preserve"> </w:t>
      </w:r>
      <w:r>
        <w:t>apprehend</w:t>
      </w:r>
      <w:r>
        <w:rPr>
          <w:spacing w:val="40"/>
        </w:rPr>
        <w:t xml:space="preserve"> </w:t>
      </w:r>
      <w:r>
        <w:t>between</w:t>
      </w:r>
      <w:r>
        <w:rPr>
          <w:spacing w:val="40"/>
        </w:rPr>
        <w:t xml:space="preserve"> </w:t>
      </w:r>
      <w:r>
        <w:t>themselves</w:t>
      </w:r>
      <w:r>
        <w:rPr>
          <w:spacing w:val="40"/>
        </w:rPr>
        <w:t xml:space="preserve"> </w:t>
      </w:r>
      <w:r>
        <w:t>and</w:t>
      </w:r>
      <w:r>
        <w:rPr>
          <w:spacing w:val="40"/>
        </w:rPr>
        <w:t xml:space="preserve"> </w:t>
      </w:r>
      <w:r>
        <w:t>others</w:t>
      </w:r>
      <w:r>
        <w:rPr>
          <w:spacing w:val="40"/>
        </w:rPr>
        <w:t xml:space="preserve"> </w:t>
      </w:r>
      <w:r>
        <w:t>in regard</w:t>
      </w:r>
      <w:r>
        <w:rPr>
          <w:spacing w:val="40"/>
        </w:rPr>
        <w:t xml:space="preserve"> </w:t>
      </w:r>
      <w:r>
        <w:t>of</w:t>
      </w:r>
      <w:r>
        <w:rPr>
          <w:spacing w:val="40"/>
        </w:rPr>
        <w:t xml:space="preserve"> </w:t>
      </w:r>
      <w:r>
        <w:t>power,</w:t>
      </w:r>
      <w:r>
        <w:rPr>
          <w:spacing w:val="40"/>
        </w:rPr>
        <w:t xml:space="preserve"> </w:t>
      </w:r>
      <w:r>
        <w:t>the</w:t>
      </w:r>
      <w:r>
        <w:rPr>
          <w:spacing w:val="40"/>
        </w:rPr>
        <w:t xml:space="preserve"> </w:t>
      </w:r>
      <w:r>
        <w:t>more</w:t>
      </w:r>
      <w:r>
        <w:rPr>
          <w:spacing w:val="40"/>
        </w:rPr>
        <w:t xml:space="preserve"> </w:t>
      </w:r>
      <w:r>
        <w:t>differences</w:t>
      </w:r>
      <w:r>
        <w:rPr>
          <w:spacing w:val="40"/>
        </w:rPr>
        <w:t xml:space="preserve"> </w:t>
      </w:r>
      <w:r>
        <w:t>there</w:t>
      </w:r>
      <w:r>
        <w:rPr>
          <w:spacing w:val="40"/>
        </w:rPr>
        <w:t xml:space="preserve"> </w:t>
      </w:r>
      <w:r>
        <w:t>are</w:t>
      </w:r>
      <w:r>
        <w:rPr>
          <w:spacing w:val="40"/>
        </w:rPr>
        <w:t xml:space="preserve"> </w:t>
      </w:r>
      <w:r>
        <w:t>amongst</w:t>
      </w:r>
      <w:r>
        <w:rPr>
          <w:spacing w:val="40"/>
        </w:rPr>
        <w:t xml:space="preserve"> </w:t>
      </w:r>
      <w:r>
        <w:t>them,</w:t>
      </w:r>
      <w:r>
        <w:rPr>
          <w:spacing w:val="40"/>
        </w:rPr>
        <w:t xml:space="preserve"> </w:t>
      </w:r>
      <w:r>
        <w:t>as</w:t>
      </w:r>
      <w:r>
        <w:rPr>
          <w:spacing w:val="40"/>
        </w:rPr>
        <w:t xml:space="preserve"> </w:t>
      </w:r>
      <w:r>
        <w:t>they say</w:t>
      </w:r>
      <w:r>
        <w:rPr>
          <w:spacing w:val="40"/>
        </w:rPr>
        <w:t xml:space="preserve"> </w:t>
      </w:r>
      <w:r>
        <w:t>the</w:t>
      </w:r>
      <w:r>
        <w:rPr>
          <w:spacing w:val="40"/>
        </w:rPr>
        <w:t xml:space="preserve"> </w:t>
      </w:r>
      <w:r>
        <w:t>greatest</w:t>
      </w:r>
      <w:r>
        <w:rPr>
          <w:spacing w:val="40"/>
        </w:rPr>
        <w:t xml:space="preserve"> </w:t>
      </w:r>
      <w:r>
        <w:t>and</w:t>
      </w:r>
      <w:r>
        <w:rPr>
          <w:spacing w:val="40"/>
        </w:rPr>
        <w:t xml:space="preserve"> </w:t>
      </w:r>
      <w:r>
        <w:t>sorest</w:t>
      </w:r>
      <w:r>
        <w:rPr>
          <w:spacing w:val="40"/>
        </w:rPr>
        <w:t xml:space="preserve"> </w:t>
      </w:r>
      <w:r>
        <w:t>storms</w:t>
      </w:r>
      <w:r>
        <w:rPr>
          <w:spacing w:val="40"/>
        </w:rPr>
        <w:t xml:space="preserve"> </w:t>
      </w:r>
      <w:r>
        <w:t>are</w:t>
      </w:r>
      <w:r>
        <w:rPr>
          <w:spacing w:val="40"/>
        </w:rPr>
        <w:t xml:space="preserve"> </w:t>
      </w:r>
      <w:r>
        <w:t>about</w:t>
      </w:r>
      <w:r>
        <w:rPr>
          <w:spacing w:val="40"/>
        </w:rPr>
        <w:t xml:space="preserve"> </w:t>
      </w:r>
      <w:r>
        <w:t>the</w:t>
      </w:r>
      <w:r>
        <w:rPr>
          <w:spacing w:val="40"/>
        </w:rPr>
        <w:t xml:space="preserve"> </w:t>
      </w:r>
      <w:r>
        <w:t>Equinoctiall:</w:t>
      </w:r>
      <w:r>
        <w:rPr>
          <w:spacing w:val="40"/>
        </w:rPr>
        <w:t xml:space="preserve"> </w:t>
      </w:r>
      <w:r>
        <w:t>Men</w:t>
      </w:r>
      <w:r>
        <w:rPr>
          <w:spacing w:val="40"/>
        </w:rPr>
        <w:t xml:space="preserve"> </w:t>
      </w:r>
      <w:r>
        <w:t>are kept more at peace in the Commonwealth then in the Church, because</w:t>
      </w:r>
      <w:r>
        <w:rPr>
          <w:spacing w:val="80"/>
        </w:rPr>
        <w:t xml:space="preserve"> </w:t>
      </w:r>
      <w:r>
        <w:t>there</w:t>
      </w:r>
      <w:r>
        <w:rPr>
          <w:spacing w:val="40"/>
        </w:rPr>
        <w:t xml:space="preserve"> </w:t>
      </w:r>
      <w:r>
        <w:t>is</w:t>
      </w:r>
      <w:r>
        <w:rPr>
          <w:spacing w:val="40"/>
        </w:rPr>
        <w:t xml:space="preserve"> </w:t>
      </w:r>
      <w:r>
        <w:t>a</w:t>
      </w:r>
      <w:r>
        <w:rPr>
          <w:spacing w:val="40"/>
        </w:rPr>
        <w:t xml:space="preserve"> </w:t>
      </w:r>
      <w:r>
        <w:t>greater</w:t>
      </w:r>
      <w:r>
        <w:rPr>
          <w:spacing w:val="40"/>
        </w:rPr>
        <w:t xml:space="preserve"> </w:t>
      </w:r>
      <w:r>
        <w:t>subjection</w:t>
      </w:r>
      <w:r>
        <w:rPr>
          <w:spacing w:val="40"/>
        </w:rPr>
        <w:t xml:space="preserve"> </w:t>
      </w:r>
      <w:r>
        <w:t>of</w:t>
      </w:r>
      <w:r>
        <w:rPr>
          <w:spacing w:val="40"/>
        </w:rPr>
        <w:t xml:space="preserve"> </w:t>
      </w:r>
      <w:r>
        <w:t>one</w:t>
      </w:r>
      <w:r>
        <w:rPr>
          <w:spacing w:val="40"/>
        </w:rPr>
        <w:t xml:space="preserve"> </w:t>
      </w:r>
      <w:r>
        <w:t>to</w:t>
      </w:r>
      <w:r>
        <w:rPr>
          <w:spacing w:val="40"/>
        </w:rPr>
        <w:t xml:space="preserve"> </w:t>
      </w:r>
      <w:r>
        <w:t>another</w:t>
      </w:r>
      <w:r>
        <w:rPr>
          <w:spacing w:val="40"/>
        </w:rPr>
        <w:t xml:space="preserve"> </w:t>
      </w:r>
      <w:r>
        <w:t>there,</w:t>
      </w:r>
      <w:r>
        <w:rPr>
          <w:spacing w:val="40"/>
        </w:rPr>
        <w:t xml:space="preserve"> </w:t>
      </w:r>
      <w:r>
        <w:t>then</w:t>
      </w:r>
      <w:r>
        <w:rPr>
          <w:spacing w:val="40"/>
        </w:rPr>
        <w:t xml:space="preserve"> </w:t>
      </w:r>
      <w:r>
        <w:t>may</w:t>
      </w:r>
      <w:r>
        <w:rPr>
          <w:spacing w:val="40"/>
        </w:rPr>
        <w:t xml:space="preserve"> </w:t>
      </w:r>
      <w:r>
        <w:t>be admitted in the Church.</w:t>
      </w:r>
    </w:p>
    <w:p w14:paraId="4DDEAD87">
      <w:pPr>
        <w:pStyle w:val="5"/>
        <w:spacing w:before="280" w:line="261" w:lineRule="auto"/>
        <w:ind w:right="118"/>
      </w:pPr>
      <w:r>
        <w:t>Thirdly, godly men give up themselves to the strictest rules of holiness,</w:t>
      </w:r>
      <w:r>
        <w:rPr>
          <w:spacing w:val="80"/>
        </w:rPr>
        <w:t xml:space="preserve"> </w:t>
      </w:r>
      <w:r>
        <w:t>they walk in the narrow way of Christ, it is broad enough to the spiritual part, but in regard of our corruptions, it is a narrow pent way; they dare</w:t>
      </w:r>
      <w:r>
        <w:rPr>
          <w:spacing w:val="80"/>
          <w:w w:val="150"/>
        </w:rPr>
        <w:t xml:space="preserve"> </w:t>
      </w:r>
      <w:r>
        <w:t>not give way to themselves to decline a hairs breadth from the rule, to gratify others; they dare not bend to them, that they might suit more with them,</w:t>
      </w:r>
      <w:r>
        <w:rPr>
          <w:spacing w:val="35"/>
        </w:rPr>
        <w:t xml:space="preserve"> </w:t>
      </w:r>
      <w:r>
        <w:t>but</w:t>
      </w:r>
      <w:r>
        <w:rPr>
          <w:spacing w:val="35"/>
        </w:rPr>
        <w:t xml:space="preserve"> </w:t>
      </w:r>
      <w:r>
        <w:t>must</w:t>
      </w:r>
      <w:r>
        <w:rPr>
          <w:spacing w:val="35"/>
        </w:rPr>
        <w:t xml:space="preserve"> </w:t>
      </w:r>
      <w:r>
        <w:t>keep</w:t>
      </w:r>
      <w:r>
        <w:rPr>
          <w:spacing w:val="35"/>
        </w:rPr>
        <w:t xml:space="preserve"> </w:t>
      </w:r>
      <w:r>
        <w:t>themselves</w:t>
      </w:r>
      <w:r>
        <w:rPr>
          <w:spacing w:val="35"/>
        </w:rPr>
        <w:t xml:space="preserve"> </w:t>
      </w:r>
      <w:r>
        <w:t>to</w:t>
      </w:r>
      <w:r>
        <w:rPr>
          <w:spacing w:val="35"/>
        </w:rPr>
        <w:t xml:space="preserve"> </w:t>
      </w:r>
      <w:r>
        <w:t>the</w:t>
      </w:r>
      <w:r>
        <w:rPr>
          <w:spacing w:val="35"/>
        </w:rPr>
        <w:t xml:space="preserve"> </w:t>
      </w:r>
      <w:r>
        <w:t>straight</w:t>
      </w:r>
      <w:r>
        <w:rPr>
          <w:spacing w:val="35"/>
        </w:rPr>
        <w:t xml:space="preserve"> </w:t>
      </w:r>
      <w:r>
        <w:t>rule;</w:t>
      </w:r>
      <w:r>
        <w:rPr>
          <w:spacing w:val="35"/>
        </w:rPr>
        <w:t xml:space="preserve"> </w:t>
      </w:r>
      <w:r>
        <w:t>they</w:t>
      </w:r>
      <w:r>
        <w:rPr>
          <w:spacing w:val="35"/>
        </w:rPr>
        <w:t xml:space="preserve"> </w:t>
      </w:r>
      <w:r>
        <w:t>must</w:t>
      </w:r>
      <w:r>
        <w:rPr>
          <w:spacing w:val="35"/>
        </w:rPr>
        <w:t xml:space="preserve"> </w:t>
      </w:r>
      <w:r>
        <w:t>keep</w:t>
      </w:r>
      <w:r>
        <w:rPr>
          <w:spacing w:val="35"/>
        </w:rPr>
        <w:t xml:space="preserve"> </w:t>
      </w:r>
      <w:r>
        <w:t>just in their path; they cannot go aside to give way to others; hence there is clashing, every one not having the same thoughts of the rule and way that others</w:t>
      </w:r>
      <w:r>
        <w:rPr>
          <w:spacing w:val="37"/>
        </w:rPr>
        <w:t xml:space="preserve"> </w:t>
      </w:r>
      <w:r>
        <w:t>have;</w:t>
      </w:r>
      <w:r>
        <w:rPr>
          <w:spacing w:val="37"/>
        </w:rPr>
        <w:t xml:space="preserve"> </w:t>
      </w:r>
      <w:r>
        <w:t>those</w:t>
      </w:r>
      <w:r>
        <w:rPr>
          <w:spacing w:val="37"/>
        </w:rPr>
        <w:t xml:space="preserve"> </w:t>
      </w:r>
      <w:r>
        <w:t>who</w:t>
      </w:r>
      <w:r>
        <w:rPr>
          <w:spacing w:val="37"/>
        </w:rPr>
        <w:t xml:space="preserve"> </w:t>
      </w:r>
      <w:r>
        <w:t>walk</w:t>
      </w:r>
      <w:r>
        <w:rPr>
          <w:spacing w:val="37"/>
        </w:rPr>
        <w:t xml:space="preserve"> </w:t>
      </w:r>
      <w:r>
        <w:t>by</w:t>
      </w:r>
      <w:r>
        <w:rPr>
          <w:spacing w:val="37"/>
        </w:rPr>
        <w:t xml:space="preserve"> </w:t>
      </w:r>
      <w:r>
        <w:t>loose</w:t>
      </w:r>
      <w:r>
        <w:rPr>
          <w:spacing w:val="37"/>
        </w:rPr>
        <w:t xml:space="preserve"> </w:t>
      </w:r>
      <w:r>
        <w:t>rules,</w:t>
      </w:r>
      <w:r>
        <w:rPr>
          <w:spacing w:val="37"/>
        </w:rPr>
        <w:t xml:space="preserve"> </w:t>
      </w:r>
      <w:r>
        <w:t>in</w:t>
      </w:r>
      <w:r>
        <w:rPr>
          <w:spacing w:val="37"/>
        </w:rPr>
        <w:t xml:space="preserve"> </w:t>
      </w:r>
      <w:r>
        <w:t>ways</w:t>
      </w:r>
      <w:r>
        <w:rPr>
          <w:spacing w:val="37"/>
        </w:rPr>
        <w:t xml:space="preserve"> </w:t>
      </w:r>
      <w:r>
        <w:t>that</w:t>
      </w:r>
      <w:r>
        <w:rPr>
          <w:spacing w:val="37"/>
        </w:rPr>
        <w:t xml:space="preserve"> </w:t>
      </w:r>
      <w:r>
        <w:t>are</w:t>
      </w:r>
      <w:r>
        <w:rPr>
          <w:spacing w:val="37"/>
        </w:rPr>
        <w:t xml:space="preserve"> </w:t>
      </w:r>
      <w:r>
        <w:t>broad,</w:t>
      </w:r>
      <w:r>
        <w:rPr>
          <w:spacing w:val="37"/>
        </w:rPr>
        <w:t xml:space="preserve"> </w:t>
      </w:r>
      <w:r>
        <w:t>even to their flesh, they can suit themselves one to another easily, they can</w:t>
      </w:r>
      <w:r>
        <w:rPr>
          <w:spacing w:val="40"/>
        </w:rPr>
        <w:t xml:space="preserve"> </w:t>
      </w:r>
      <w:r>
        <w:t>gratify their friends, yea the corruptions of their friends more then others can</w:t>
      </w:r>
      <w:r>
        <w:rPr>
          <w:spacing w:val="53"/>
        </w:rPr>
        <w:t xml:space="preserve"> </w:t>
      </w:r>
      <w:r>
        <w:t>do</w:t>
      </w:r>
      <w:r>
        <w:rPr>
          <w:spacing w:val="53"/>
        </w:rPr>
        <w:t xml:space="preserve"> </w:t>
      </w:r>
      <w:r>
        <w:t>;</w:t>
      </w:r>
      <w:r>
        <w:rPr>
          <w:spacing w:val="53"/>
        </w:rPr>
        <w:t xml:space="preserve"> </w:t>
      </w:r>
      <w:r>
        <w:t>godly</w:t>
      </w:r>
      <w:r>
        <w:rPr>
          <w:spacing w:val="53"/>
        </w:rPr>
        <w:t xml:space="preserve"> </w:t>
      </w:r>
      <w:r>
        <w:t>men</w:t>
      </w:r>
      <w:r>
        <w:rPr>
          <w:spacing w:val="53"/>
        </w:rPr>
        <w:t xml:space="preserve"> </w:t>
      </w:r>
      <w:r>
        <w:t>cannot</w:t>
      </w:r>
      <w:r>
        <w:rPr>
          <w:spacing w:val="53"/>
        </w:rPr>
        <w:t xml:space="preserve"> </w:t>
      </w:r>
      <w:r>
        <w:t>yield</w:t>
      </w:r>
      <w:r>
        <w:rPr>
          <w:spacing w:val="53"/>
        </w:rPr>
        <w:t xml:space="preserve"> </w:t>
      </w:r>
      <w:r>
        <w:t>for</w:t>
      </w:r>
      <w:r>
        <w:rPr>
          <w:spacing w:val="54"/>
        </w:rPr>
        <w:t xml:space="preserve"> </w:t>
      </w:r>
      <w:r>
        <w:t>peace</w:t>
      </w:r>
      <w:r>
        <w:rPr>
          <w:spacing w:val="53"/>
        </w:rPr>
        <w:t xml:space="preserve"> </w:t>
      </w:r>
      <w:r>
        <w:t>sake</w:t>
      </w:r>
      <w:r>
        <w:rPr>
          <w:spacing w:val="53"/>
        </w:rPr>
        <w:t xml:space="preserve"> </w:t>
      </w:r>
      <w:r>
        <w:t>to</w:t>
      </w:r>
      <w:r>
        <w:rPr>
          <w:spacing w:val="53"/>
        </w:rPr>
        <w:t xml:space="preserve"> </w:t>
      </w:r>
      <w:r>
        <w:t>such</w:t>
      </w:r>
      <w:r>
        <w:rPr>
          <w:spacing w:val="53"/>
        </w:rPr>
        <w:t xml:space="preserve"> </w:t>
      </w:r>
      <w:r>
        <w:t>terms</w:t>
      </w:r>
      <w:r>
        <w:rPr>
          <w:spacing w:val="53"/>
        </w:rPr>
        <w:t xml:space="preserve"> </w:t>
      </w:r>
      <w:r>
        <w:t>as</w:t>
      </w:r>
      <w:r>
        <w:rPr>
          <w:spacing w:val="53"/>
        </w:rPr>
        <w:t xml:space="preserve"> </w:t>
      </w:r>
      <w:r>
        <w:rPr>
          <w:spacing w:val="-2"/>
        </w:rPr>
        <w:t>other</w:t>
      </w:r>
    </w:p>
    <w:p w14:paraId="5EA4FBE0">
      <w:pPr>
        <w:spacing w:after="0" w:line="261" w:lineRule="auto"/>
        <w:sectPr>
          <w:pgSz w:w="12240" w:h="15840"/>
          <w:pgMar w:top="1360" w:right="1320" w:bottom="280" w:left="1340" w:header="720" w:footer="720" w:gutter="0"/>
          <w:cols w:space="720" w:num="1"/>
        </w:sectPr>
      </w:pPr>
    </w:p>
    <w:p w14:paraId="3E75BDBC">
      <w:pPr>
        <w:pStyle w:val="5"/>
      </w:pPr>
      <w:r>
        <w:t>men</w:t>
      </w:r>
      <w:r>
        <w:rPr>
          <w:spacing w:val="9"/>
        </w:rPr>
        <w:t xml:space="preserve"> </w:t>
      </w:r>
      <w:r>
        <w:rPr>
          <w:spacing w:val="-4"/>
        </w:rPr>
        <w:t>can.</w:t>
      </w:r>
    </w:p>
    <w:p w14:paraId="6ED2201B">
      <w:pPr>
        <w:pStyle w:val="5"/>
        <w:spacing w:before="315" w:line="261" w:lineRule="auto"/>
        <w:ind w:right="118"/>
      </w:pPr>
      <w:r>
        <w:t>Fourthly,</w:t>
      </w:r>
      <w:r>
        <w:rPr>
          <w:spacing w:val="40"/>
        </w:rPr>
        <w:t xml:space="preserve"> </w:t>
      </w:r>
      <w:r>
        <w:t>the</w:t>
      </w:r>
      <w:r>
        <w:rPr>
          <w:spacing w:val="40"/>
        </w:rPr>
        <w:t xml:space="preserve"> </w:t>
      </w:r>
      <w:r>
        <w:t>things</w:t>
      </w:r>
      <w:r>
        <w:rPr>
          <w:spacing w:val="40"/>
        </w:rPr>
        <w:t xml:space="preserve"> </w:t>
      </w:r>
      <w:r>
        <w:t>that</w:t>
      </w:r>
      <w:r>
        <w:rPr>
          <w:spacing w:val="40"/>
        </w:rPr>
        <w:t xml:space="preserve"> </w:t>
      </w:r>
      <w:r>
        <w:t>the</w:t>
      </w:r>
      <w:r>
        <w:rPr>
          <w:spacing w:val="40"/>
        </w:rPr>
        <w:t xml:space="preserve"> </w:t>
      </w:r>
      <w:r>
        <w:t>Saints</w:t>
      </w:r>
      <w:r>
        <w:rPr>
          <w:spacing w:val="40"/>
        </w:rPr>
        <w:t xml:space="preserve"> </w:t>
      </w:r>
      <w:r>
        <w:t>are</w:t>
      </w:r>
      <w:r>
        <w:rPr>
          <w:spacing w:val="40"/>
        </w:rPr>
        <w:t xml:space="preserve"> </w:t>
      </w:r>
      <w:r>
        <w:t>conversant</w:t>
      </w:r>
      <w:r>
        <w:rPr>
          <w:spacing w:val="40"/>
        </w:rPr>
        <w:t xml:space="preserve"> </w:t>
      </w:r>
      <w:r>
        <w:t>about,</w:t>
      </w:r>
      <w:r>
        <w:rPr>
          <w:spacing w:val="40"/>
        </w:rPr>
        <w:t xml:space="preserve"> </w:t>
      </w:r>
      <w:r>
        <w:t>are</w:t>
      </w:r>
      <w:r>
        <w:rPr>
          <w:spacing w:val="40"/>
        </w:rPr>
        <w:t xml:space="preserve"> </w:t>
      </w:r>
      <w:r>
        <w:t>great things, things of a high nature, about their last end, their eternal estates; hence every one is very careful, and strongly set to maintain what he apprehends; those who understand not the infinite consequence of those things, who have not had the fear of them fall upon their hearts, they wonder</w:t>
      </w:r>
      <w:r>
        <w:rPr>
          <w:spacing w:val="40"/>
        </w:rPr>
        <w:t xml:space="preserve"> </w:t>
      </w:r>
      <w:r>
        <w:t>at</w:t>
      </w:r>
      <w:r>
        <w:rPr>
          <w:spacing w:val="40"/>
        </w:rPr>
        <w:t xml:space="preserve"> </w:t>
      </w:r>
      <w:r>
        <w:t>the</w:t>
      </w:r>
      <w:r>
        <w:rPr>
          <w:spacing w:val="40"/>
        </w:rPr>
        <w:t xml:space="preserve"> </w:t>
      </w:r>
      <w:r>
        <w:t>stiffness</w:t>
      </w:r>
      <w:r>
        <w:rPr>
          <w:spacing w:val="40"/>
        </w:rPr>
        <w:t xml:space="preserve"> </w:t>
      </w:r>
      <w:r>
        <w:t>of</w:t>
      </w:r>
      <w:r>
        <w:rPr>
          <w:spacing w:val="40"/>
        </w:rPr>
        <w:t xml:space="preserve"> </w:t>
      </w:r>
      <w:r>
        <w:t>mens</w:t>
      </w:r>
      <w:r>
        <w:rPr>
          <w:spacing w:val="40"/>
        </w:rPr>
        <w:t xml:space="preserve"> </w:t>
      </w:r>
      <w:r>
        <w:t>spirits</w:t>
      </w:r>
      <w:r>
        <w:rPr>
          <w:spacing w:val="40"/>
        </w:rPr>
        <w:t xml:space="preserve"> </w:t>
      </w:r>
      <w:r>
        <w:t>that</w:t>
      </w:r>
      <w:r>
        <w:rPr>
          <w:spacing w:val="40"/>
        </w:rPr>
        <w:t xml:space="preserve"> </w:t>
      </w:r>
      <w:r>
        <w:t>they</w:t>
      </w:r>
      <w:r>
        <w:rPr>
          <w:spacing w:val="40"/>
        </w:rPr>
        <w:t xml:space="preserve"> </w:t>
      </w:r>
      <w:r>
        <w:t>can</w:t>
      </w:r>
      <w:r>
        <w:rPr>
          <w:spacing w:val="40"/>
        </w:rPr>
        <w:t xml:space="preserve"> </w:t>
      </w:r>
      <w:r>
        <w:t>be</w:t>
      </w:r>
      <w:r>
        <w:rPr>
          <w:spacing w:val="40"/>
        </w:rPr>
        <w:t xml:space="preserve"> </w:t>
      </w:r>
      <w:r>
        <w:t>brought</w:t>
      </w:r>
      <w:r>
        <w:rPr>
          <w:spacing w:val="40"/>
        </w:rPr>
        <w:t xml:space="preserve"> </w:t>
      </w:r>
      <w:r>
        <w:t>to</w:t>
      </w:r>
      <w:r>
        <w:rPr>
          <w:spacing w:val="40"/>
        </w:rPr>
        <w:t xml:space="preserve"> </w:t>
      </w:r>
      <w:r>
        <w:t>yield no more in such things that they conceive they might yield in, and where there are different apprehensions of those things that concern mens</w:t>
      </w:r>
      <w:r>
        <w:rPr>
          <w:spacing w:val="80"/>
          <w:w w:val="150"/>
        </w:rPr>
        <w:t xml:space="preserve"> </w:t>
      </w:r>
      <w:r>
        <w:t>eternal estates, even amongst godly men, they must needs stand out one against another, till God causes one of them to see things otherwise then now he doth.</w:t>
      </w:r>
    </w:p>
    <w:p w14:paraId="41636B42">
      <w:pPr>
        <w:pStyle w:val="5"/>
        <w:spacing w:before="275" w:line="261" w:lineRule="auto"/>
        <w:ind w:right="120"/>
      </w:pPr>
      <w:r>
        <w:t>Fifthly, the things of Religion are hidden mysteries, they are the secrets of God, they are hard to be understood, God reveals them in a differing way, they are not ordinarily so clearly revealed, but that the apprehensions of them are like to be different.</w:t>
      </w:r>
    </w:p>
    <w:p w14:paraId="5925ABA3">
      <w:pPr>
        <w:pStyle w:val="5"/>
        <w:spacing w:before="283" w:line="261" w:lineRule="auto"/>
        <w:ind w:right="118"/>
      </w:pPr>
      <w:r>
        <w:t>Sixthly, the Saints are bound to watch over one another, each is his</w:t>
      </w:r>
      <w:r>
        <w:rPr>
          <w:spacing w:val="80"/>
        </w:rPr>
        <w:t xml:space="preserve"> </w:t>
      </w:r>
      <w:r>
        <w:t>brothers</w:t>
      </w:r>
      <w:r>
        <w:rPr>
          <w:spacing w:val="40"/>
        </w:rPr>
        <w:t xml:space="preserve"> </w:t>
      </w:r>
      <w:r>
        <w:t>keeper,</w:t>
      </w:r>
      <w:r>
        <w:rPr>
          <w:spacing w:val="40"/>
        </w:rPr>
        <w:t xml:space="preserve"> </w:t>
      </w:r>
      <w:r>
        <w:t>they</w:t>
      </w:r>
      <w:r>
        <w:rPr>
          <w:spacing w:val="40"/>
        </w:rPr>
        <w:t xml:space="preserve"> </w:t>
      </w:r>
      <w:r>
        <w:t>ought</w:t>
      </w:r>
      <w:r>
        <w:rPr>
          <w:spacing w:val="40"/>
        </w:rPr>
        <w:t xml:space="preserve"> </w:t>
      </w:r>
      <w:r>
        <w:t>to</w:t>
      </w:r>
      <w:r>
        <w:rPr>
          <w:spacing w:val="40"/>
        </w:rPr>
        <w:t xml:space="preserve"> </w:t>
      </w:r>
      <w:r>
        <w:t>advise,</w:t>
      </w:r>
      <w:r>
        <w:rPr>
          <w:spacing w:val="40"/>
        </w:rPr>
        <w:t xml:space="preserve"> </w:t>
      </w:r>
      <w:r>
        <w:t>admonish,</w:t>
      </w:r>
      <w:r>
        <w:rPr>
          <w:spacing w:val="40"/>
        </w:rPr>
        <w:t xml:space="preserve"> </w:t>
      </w:r>
      <w:r>
        <w:t>reprove</w:t>
      </w:r>
      <w:r>
        <w:rPr>
          <w:spacing w:val="40"/>
        </w:rPr>
        <w:t xml:space="preserve"> </w:t>
      </w:r>
      <w:r>
        <w:t>one</w:t>
      </w:r>
      <w:r>
        <w:rPr>
          <w:spacing w:val="40"/>
        </w:rPr>
        <w:t xml:space="preserve"> </w:t>
      </w:r>
      <w:r>
        <w:t>another, not to suffer sin to be upon their brethren; now this (through our corruption) is very displeasing, we do not love to be meddled with, to be crossed</w:t>
      </w:r>
      <w:r>
        <w:rPr>
          <w:spacing w:val="40"/>
        </w:rPr>
        <w:t xml:space="preserve"> </w:t>
      </w:r>
      <w:r>
        <w:t>in</w:t>
      </w:r>
      <w:r>
        <w:rPr>
          <w:spacing w:val="40"/>
        </w:rPr>
        <w:t xml:space="preserve"> </w:t>
      </w:r>
      <w:r>
        <w:t>what</w:t>
      </w:r>
      <w:r>
        <w:rPr>
          <w:spacing w:val="40"/>
        </w:rPr>
        <w:t xml:space="preserve"> </w:t>
      </w:r>
      <w:r>
        <w:t>we</w:t>
      </w:r>
      <w:r>
        <w:rPr>
          <w:spacing w:val="40"/>
        </w:rPr>
        <w:t xml:space="preserve"> </w:t>
      </w:r>
      <w:r>
        <w:t>have</w:t>
      </w:r>
      <w:r>
        <w:rPr>
          <w:spacing w:val="40"/>
        </w:rPr>
        <w:t xml:space="preserve"> </w:t>
      </w:r>
      <w:r>
        <w:t>a</w:t>
      </w:r>
      <w:r>
        <w:rPr>
          <w:spacing w:val="40"/>
        </w:rPr>
        <w:t xml:space="preserve"> </w:t>
      </w:r>
      <w:r>
        <w:t>mind</w:t>
      </w:r>
      <w:r>
        <w:rPr>
          <w:spacing w:val="40"/>
        </w:rPr>
        <w:t xml:space="preserve"> </w:t>
      </w:r>
      <w:r>
        <w:t>to;</w:t>
      </w:r>
      <w:r>
        <w:rPr>
          <w:spacing w:val="40"/>
        </w:rPr>
        <w:t xml:space="preserve"> </w:t>
      </w:r>
      <w:r>
        <w:t>but</w:t>
      </w:r>
      <w:r>
        <w:rPr>
          <w:spacing w:val="40"/>
        </w:rPr>
        <w:t xml:space="preserve"> </w:t>
      </w:r>
      <w:r>
        <w:t>other</w:t>
      </w:r>
      <w:r>
        <w:rPr>
          <w:spacing w:val="40"/>
        </w:rPr>
        <w:t xml:space="preserve"> </w:t>
      </w:r>
      <w:r>
        <w:t>men</w:t>
      </w:r>
      <w:r>
        <w:rPr>
          <w:spacing w:val="40"/>
        </w:rPr>
        <w:t xml:space="preserve"> </w:t>
      </w:r>
      <w:r>
        <w:t>can</w:t>
      </w:r>
      <w:r>
        <w:rPr>
          <w:spacing w:val="40"/>
        </w:rPr>
        <w:t xml:space="preserve"> </w:t>
      </w:r>
      <w:r>
        <w:t>better</w:t>
      </w:r>
      <w:r>
        <w:rPr>
          <w:spacing w:val="40"/>
        </w:rPr>
        <w:t xml:space="preserve"> </w:t>
      </w:r>
      <w:r>
        <w:t>preserve their</w:t>
      </w:r>
      <w:r>
        <w:rPr>
          <w:spacing w:val="40"/>
        </w:rPr>
        <w:t xml:space="preserve"> </w:t>
      </w:r>
      <w:r>
        <w:t>own</w:t>
      </w:r>
      <w:r>
        <w:rPr>
          <w:spacing w:val="40"/>
        </w:rPr>
        <w:t xml:space="preserve"> </w:t>
      </w:r>
      <w:r>
        <w:t>quiet,</w:t>
      </w:r>
      <w:r>
        <w:rPr>
          <w:spacing w:val="40"/>
        </w:rPr>
        <w:t xml:space="preserve"> </w:t>
      </w:r>
      <w:r>
        <w:t>by</w:t>
      </w:r>
      <w:r>
        <w:rPr>
          <w:spacing w:val="40"/>
        </w:rPr>
        <w:t xml:space="preserve"> </w:t>
      </w:r>
      <w:r>
        <w:t>letting</w:t>
      </w:r>
      <w:r>
        <w:rPr>
          <w:spacing w:val="40"/>
        </w:rPr>
        <w:t xml:space="preserve"> </w:t>
      </w:r>
      <w:r>
        <w:t>their</w:t>
      </w:r>
      <w:r>
        <w:rPr>
          <w:spacing w:val="40"/>
        </w:rPr>
        <w:t xml:space="preserve"> </w:t>
      </w:r>
      <w:r>
        <w:t>brethren</w:t>
      </w:r>
      <w:r>
        <w:rPr>
          <w:spacing w:val="40"/>
        </w:rPr>
        <w:t xml:space="preserve"> </w:t>
      </w:r>
      <w:r>
        <w:t>alone;</w:t>
      </w:r>
      <w:r>
        <w:rPr>
          <w:spacing w:val="40"/>
        </w:rPr>
        <w:t xml:space="preserve"> </w:t>
      </w:r>
      <w:r>
        <w:t>I</w:t>
      </w:r>
      <w:r>
        <w:rPr>
          <w:spacing w:val="40"/>
        </w:rPr>
        <w:t xml:space="preserve"> </w:t>
      </w:r>
      <w:r>
        <w:t>will</w:t>
      </w:r>
      <w:r>
        <w:rPr>
          <w:spacing w:val="40"/>
        </w:rPr>
        <w:t xml:space="preserve"> </w:t>
      </w:r>
      <w:r>
        <w:t>not</w:t>
      </w:r>
      <w:r>
        <w:rPr>
          <w:spacing w:val="40"/>
        </w:rPr>
        <w:t xml:space="preserve"> </w:t>
      </w:r>
      <w:r>
        <w:t>trouble</w:t>
      </w:r>
      <w:r>
        <w:rPr>
          <w:spacing w:val="40"/>
        </w:rPr>
        <w:t xml:space="preserve"> </w:t>
      </w:r>
      <w:r>
        <w:t>them, lest I be troubled my self . Hence it is that they many times live more</w:t>
      </w:r>
      <w:r>
        <w:rPr>
          <w:spacing w:val="40"/>
        </w:rPr>
        <w:t xml:space="preserve"> </w:t>
      </w:r>
      <w:r>
        <w:t>quietly one with another, then godly men do ; yet this is a great evil, a shame to those who are godly, that it should be so upon any terms.</w:t>
      </w:r>
    </w:p>
    <w:p w14:paraId="6690FB34">
      <w:pPr>
        <w:pStyle w:val="5"/>
        <w:spacing w:before="278" w:line="261" w:lineRule="auto"/>
        <w:ind w:right="120"/>
      </w:pPr>
      <w:r>
        <w:t>Seventhly,</w:t>
      </w:r>
      <w:r>
        <w:rPr>
          <w:spacing w:val="40"/>
        </w:rPr>
        <w:t xml:space="preserve"> </w:t>
      </w:r>
      <w:r>
        <w:t>ungodly</w:t>
      </w:r>
      <w:r>
        <w:rPr>
          <w:spacing w:val="40"/>
        </w:rPr>
        <w:t xml:space="preserve"> </w:t>
      </w:r>
      <w:r>
        <w:t>men</w:t>
      </w:r>
      <w:r>
        <w:rPr>
          <w:spacing w:val="40"/>
        </w:rPr>
        <w:t xml:space="preserve"> </w:t>
      </w:r>
      <w:r>
        <w:t>are</w:t>
      </w:r>
      <w:r>
        <w:rPr>
          <w:spacing w:val="40"/>
        </w:rPr>
        <w:t xml:space="preserve"> </w:t>
      </w:r>
      <w:r>
        <w:t>dead</w:t>
      </w:r>
      <w:r>
        <w:rPr>
          <w:spacing w:val="40"/>
        </w:rPr>
        <w:t xml:space="preserve"> </w:t>
      </w:r>
      <w:r>
        <w:t>in</w:t>
      </w:r>
      <w:r>
        <w:rPr>
          <w:spacing w:val="40"/>
        </w:rPr>
        <w:t xml:space="preserve"> </w:t>
      </w:r>
      <w:r>
        <w:t>sins,</w:t>
      </w:r>
      <w:r>
        <w:rPr>
          <w:spacing w:val="40"/>
        </w:rPr>
        <w:t xml:space="preserve"> </w:t>
      </w:r>
      <w:r>
        <w:t>the</w:t>
      </w:r>
      <w:r>
        <w:rPr>
          <w:spacing w:val="40"/>
        </w:rPr>
        <w:t xml:space="preserve"> </w:t>
      </w:r>
      <w:r>
        <w:t>Devil</w:t>
      </w:r>
      <w:r>
        <w:rPr>
          <w:spacing w:val="40"/>
        </w:rPr>
        <w:t xml:space="preserve"> </w:t>
      </w:r>
      <w:r>
        <w:t>hath</w:t>
      </w:r>
      <w:r>
        <w:rPr>
          <w:spacing w:val="40"/>
        </w:rPr>
        <w:t xml:space="preserve"> </w:t>
      </w:r>
      <w:r>
        <w:t>them</w:t>
      </w:r>
      <w:r>
        <w:rPr>
          <w:spacing w:val="40"/>
        </w:rPr>
        <w:t xml:space="preserve"> </w:t>
      </w:r>
      <w:r>
        <w:t>sure enough, he doth not seek to stir their corruptions so much as he doth the corruptions of the godly; he shall not get so much advantage by the one as by the other; therefore he labours to keep the corruptions of the godly acting as much as he can, that he may disquiet their own spirits, and the spirits of those with whom they converse.</w:t>
      </w:r>
    </w:p>
    <w:p w14:paraId="25F159D3">
      <w:pPr>
        <w:pStyle w:val="5"/>
        <w:spacing w:before="281" w:line="261" w:lineRule="auto"/>
        <w:ind w:right="126"/>
      </w:pPr>
      <w:r>
        <w:t>Thus</w:t>
      </w:r>
      <w:r>
        <w:rPr>
          <w:spacing w:val="40"/>
        </w:rPr>
        <w:t xml:space="preserve"> </w:t>
      </w:r>
      <w:r>
        <w:t>you</w:t>
      </w:r>
      <w:r>
        <w:rPr>
          <w:spacing w:val="40"/>
        </w:rPr>
        <w:t xml:space="preserve"> </w:t>
      </w:r>
      <w:r>
        <w:t>see</w:t>
      </w:r>
      <w:r>
        <w:rPr>
          <w:spacing w:val="40"/>
        </w:rPr>
        <w:t xml:space="preserve"> </w:t>
      </w:r>
      <w:r>
        <w:t>it</w:t>
      </w:r>
      <w:r>
        <w:rPr>
          <w:spacing w:val="40"/>
        </w:rPr>
        <w:t xml:space="preserve"> </w:t>
      </w:r>
      <w:r>
        <w:t>is</w:t>
      </w:r>
      <w:r>
        <w:rPr>
          <w:spacing w:val="40"/>
        </w:rPr>
        <w:t xml:space="preserve"> </w:t>
      </w:r>
      <w:r>
        <w:t>no</w:t>
      </w:r>
      <w:r>
        <w:rPr>
          <w:spacing w:val="40"/>
        </w:rPr>
        <w:t xml:space="preserve"> </w:t>
      </w:r>
      <w:r>
        <w:t>such</w:t>
      </w:r>
      <w:r>
        <w:rPr>
          <w:spacing w:val="40"/>
        </w:rPr>
        <w:t xml:space="preserve"> </w:t>
      </w:r>
      <w:r>
        <w:t>wonder</w:t>
      </w:r>
      <w:r>
        <w:rPr>
          <w:spacing w:val="40"/>
        </w:rPr>
        <w:t xml:space="preserve"> </w:t>
      </w:r>
      <w:r>
        <w:t>why</w:t>
      </w:r>
      <w:r>
        <w:rPr>
          <w:spacing w:val="40"/>
        </w:rPr>
        <w:t xml:space="preserve"> </w:t>
      </w:r>
      <w:r>
        <w:t>there</w:t>
      </w:r>
      <w:r>
        <w:rPr>
          <w:spacing w:val="40"/>
        </w:rPr>
        <w:t xml:space="preserve"> </w:t>
      </w:r>
      <w:r>
        <w:t>are</w:t>
      </w:r>
      <w:r>
        <w:rPr>
          <w:spacing w:val="40"/>
        </w:rPr>
        <w:t xml:space="preserve"> </w:t>
      </w:r>
      <w:r>
        <w:t>dissensions</w:t>
      </w:r>
      <w:r>
        <w:rPr>
          <w:spacing w:val="40"/>
        </w:rPr>
        <w:t xml:space="preserve"> </w:t>
      </w:r>
      <w:r>
        <w:t>amongst men</w:t>
      </w:r>
      <w:r>
        <w:rPr>
          <w:spacing w:val="14"/>
        </w:rPr>
        <w:t xml:space="preserve"> </w:t>
      </w:r>
      <w:r>
        <w:t>that</w:t>
      </w:r>
      <w:r>
        <w:rPr>
          <w:spacing w:val="15"/>
        </w:rPr>
        <w:t xml:space="preserve"> </w:t>
      </w:r>
      <w:r>
        <w:t>truly</w:t>
      </w:r>
      <w:r>
        <w:rPr>
          <w:spacing w:val="16"/>
        </w:rPr>
        <w:t xml:space="preserve"> </w:t>
      </w:r>
      <w:r>
        <w:t>fear</w:t>
      </w:r>
      <w:r>
        <w:rPr>
          <w:spacing w:val="14"/>
        </w:rPr>
        <w:t xml:space="preserve"> </w:t>
      </w:r>
      <w:r>
        <w:t>God;</w:t>
      </w:r>
      <w:r>
        <w:rPr>
          <w:spacing w:val="15"/>
        </w:rPr>
        <w:t xml:space="preserve"> </w:t>
      </w:r>
      <w:r>
        <w:t>Suppose</w:t>
      </w:r>
      <w:r>
        <w:rPr>
          <w:spacing w:val="16"/>
        </w:rPr>
        <w:t xml:space="preserve"> </w:t>
      </w:r>
      <w:r>
        <w:t>they</w:t>
      </w:r>
      <w:r>
        <w:rPr>
          <w:spacing w:val="15"/>
        </w:rPr>
        <w:t xml:space="preserve"> </w:t>
      </w:r>
      <w:r>
        <w:t>should</w:t>
      </w:r>
      <w:r>
        <w:rPr>
          <w:spacing w:val="15"/>
        </w:rPr>
        <w:t xml:space="preserve"> </w:t>
      </w:r>
      <w:r>
        <w:t>live</w:t>
      </w:r>
      <w:r>
        <w:rPr>
          <w:spacing w:val="16"/>
        </w:rPr>
        <w:t xml:space="preserve"> </w:t>
      </w:r>
      <w:r>
        <w:t>all</w:t>
      </w:r>
      <w:r>
        <w:rPr>
          <w:spacing w:val="14"/>
        </w:rPr>
        <w:t xml:space="preserve"> </w:t>
      </w:r>
      <w:r>
        <w:t>together,</w:t>
      </w:r>
      <w:r>
        <w:rPr>
          <w:spacing w:val="15"/>
        </w:rPr>
        <w:t xml:space="preserve"> </w:t>
      </w:r>
      <w:r>
        <w:t>yet</w:t>
      </w:r>
      <w:r>
        <w:rPr>
          <w:spacing w:val="16"/>
        </w:rPr>
        <w:t xml:space="preserve"> </w:t>
      </w:r>
      <w:r>
        <w:t>so</w:t>
      </w:r>
      <w:r>
        <w:rPr>
          <w:spacing w:val="15"/>
        </w:rPr>
        <w:t xml:space="preserve"> </w:t>
      </w:r>
      <w:r>
        <w:rPr>
          <w:spacing w:val="-4"/>
        </w:rPr>
        <w:t>long</w:t>
      </w:r>
    </w:p>
    <w:p w14:paraId="4153DBA3">
      <w:pPr>
        <w:spacing w:after="0" w:line="261" w:lineRule="auto"/>
        <w:sectPr>
          <w:pgSz w:w="12240" w:h="15840"/>
          <w:pgMar w:top="1360" w:right="1320" w:bottom="280" w:left="1340" w:header="720" w:footer="720" w:gutter="0"/>
          <w:cols w:space="720" w:num="1"/>
        </w:sectPr>
      </w:pPr>
    </w:p>
    <w:p w14:paraId="6F0A6FD9">
      <w:pPr>
        <w:pStyle w:val="5"/>
        <w:spacing w:line="261" w:lineRule="auto"/>
        <w:ind w:right="119"/>
      </w:pPr>
      <w:r>
        <w:t>as they live here in this muddy world, it cannot be but there will be sometimes foul weather amongst them; but if you look into the Church,</w:t>
      </w:r>
      <w:r>
        <w:rPr>
          <w:spacing w:val="80"/>
        </w:rPr>
        <w:t xml:space="preserve"> </w:t>
      </w:r>
      <w:r>
        <w:t>and consider of the dissensions there, there is a farther reason for them,</w:t>
      </w:r>
      <w:r>
        <w:rPr>
          <w:spacing w:val="80"/>
          <w:w w:val="150"/>
        </w:rPr>
        <w:t xml:space="preserve"> </w:t>
      </w:r>
      <w:r>
        <w:t>for usually there are many hypocrites mingled with the godly there, they taking up a profession of Religion, and so creep into the Church, they find spiritual things unsuitable to them, hence they fly off, their spirits not</w:t>
      </w:r>
      <w:r>
        <w:rPr>
          <w:spacing w:val="80"/>
        </w:rPr>
        <w:t xml:space="preserve"> </w:t>
      </w:r>
      <w:r>
        <w:t>being</w:t>
      </w:r>
      <w:r>
        <w:rPr>
          <w:spacing w:val="40"/>
        </w:rPr>
        <w:t xml:space="preserve"> </w:t>
      </w:r>
      <w:r>
        <w:t>brought</w:t>
      </w:r>
      <w:r>
        <w:rPr>
          <w:spacing w:val="40"/>
        </w:rPr>
        <w:t xml:space="preserve"> </w:t>
      </w:r>
      <w:r>
        <w:t>under</w:t>
      </w:r>
      <w:r>
        <w:rPr>
          <w:spacing w:val="40"/>
        </w:rPr>
        <w:t xml:space="preserve"> </w:t>
      </w:r>
      <w:r>
        <w:t>the</w:t>
      </w:r>
      <w:r>
        <w:rPr>
          <w:spacing w:val="40"/>
        </w:rPr>
        <w:t xml:space="preserve"> </w:t>
      </w:r>
      <w:r>
        <w:t>yoke</w:t>
      </w:r>
      <w:r>
        <w:rPr>
          <w:spacing w:val="40"/>
        </w:rPr>
        <w:t xml:space="preserve"> </w:t>
      </w:r>
      <w:r>
        <w:t>of</w:t>
      </w:r>
      <w:r>
        <w:rPr>
          <w:spacing w:val="40"/>
        </w:rPr>
        <w:t xml:space="preserve"> </w:t>
      </w:r>
      <w:r>
        <w:t>Christ,</w:t>
      </w:r>
      <w:r>
        <w:rPr>
          <w:spacing w:val="40"/>
        </w:rPr>
        <w:t xml:space="preserve"> </w:t>
      </w:r>
      <w:r>
        <w:t>they</w:t>
      </w:r>
      <w:r>
        <w:rPr>
          <w:spacing w:val="40"/>
        </w:rPr>
        <w:t xml:space="preserve"> </w:t>
      </w:r>
      <w:r>
        <w:t>fling</w:t>
      </w:r>
      <w:r>
        <w:rPr>
          <w:spacing w:val="40"/>
        </w:rPr>
        <w:t xml:space="preserve"> </w:t>
      </w:r>
      <w:r>
        <w:t>against</w:t>
      </w:r>
      <w:r>
        <w:rPr>
          <w:spacing w:val="40"/>
        </w:rPr>
        <w:t xml:space="preserve"> </w:t>
      </w:r>
      <w:r>
        <w:t>those</w:t>
      </w:r>
      <w:r>
        <w:rPr>
          <w:spacing w:val="40"/>
        </w:rPr>
        <w:t xml:space="preserve"> </w:t>
      </w:r>
      <w:r>
        <w:t>things that pinch them. We read Numb. 11:4. that the great trouble the Children</w:t>
      </w:r>
      <w:r>
        <w:rPr>
          <w:spacing w:val="80"/>
          <w:w w:val="150"/>
        </w:rPr>
        <w:t xml:space="preserve"> </w:t>
      </w:r>
      <w:r>
        <w:t>of Israel had among them, after they were got out of Egypt,* was from the mixed multitude that was among them; these are as ill humours in the</w:t>
      </w:r>
      <w:r>
        <w:rPr>
          <w:spacing w:val="40"/>
        </w:rPr>
        <w:t xml:space="preserve"> </w:t>
      </w:r>
      <w:r>
        <w:t>body, that do much disturb the quiet of it. None have more turbulent,</w:t>
      </w:r>
      <w:r>
        <w:rPr>
          <w:spacing w:val="80"/>
          <w:w w:val="150"/>
        </w:rPr>
        <w:t xml:space="preserve"> </w:t>
      </w:r>
      <w:r>
        <w:t>cruel,</w:t>
      </w:r>
      <w:r>
        <w:rPr>
          <w:spacing w:val="40"/>
        </w:rPr>
        <w:t xml:space="preserve"> </w:t>
      </w:r>
      <w:r>
        <w:t>impatient</w:t>
      </w:r>
      <w:r>
        <w:rPr>
          <w:spacing w:val="40"/>
        </w:rPr>
        <w:t xml:space="preserve"> </w:t>
      </w:r>
      <w:r>
        <w:t>spirits,</w:t>
      </w:r>
      <w:r>
        <w:rPr>
          <w:spacing w:val="40"/>
        </w:rPr>
        <w:t xml:space="preserve"> </w:t>
      </w:r>
      <w:r>
        <w:t>then</w:t>
      </w:r>
      <w:r>
        <w:rPr>
          <w:spacing w:val="40"/>
        </w:rPr>
        <w:t xml:space="preserve"> </w:t>
      </w:r>
      <w:r>
        <w:t>hypocrites;</w:t>
      </w:r>
      <w:r>
        <w:rPr>
          <w:spacing w:val="40"/>
        </w:rPr>
        <w:t xml:space="preserve"> </w:t>
      </w:r>
      <w:r>
        <w:t>none</w:t>
      </w:r>
      <w:r>
        <w:rPr>
          <w:spacing w:val="40"/>
        </w:rPr>
        <w:t xml:space="preserve"> </w:t>
      </w:r>
      <w:r>
        <w:t>are</w:t>
      </w:r>
      <w:r>
        <w:rPr>
          <w:spacing w:val="40"/>
        </w:rPr>
        <w:t xml:space="preserve"> </w:t>
      </w:r>
      <w:r>
        <w:t>so</w:t>
      </w:r>
      <w:r>
        <w:rPr>
          <w:spacing w:val="40"/>
        </w:rPr>
        <w:t xml:space="preserve"> </w:t>
      </w:r>
      <w:r>
        <w:t>desirous</w:t>
      </w:r>
      <w:r>
        <w:rPr>
          <w:spacing w:val="40"/>
        </w:rPr>
        <w:t xml:space="preserve"> </w:t>
      </w:r>
      <w:r>
        <w:t>of</w:t>
      </w:r>
      <w:r>
        <w:rPr>
          <w:spacing w:val="40"/>
        </w:rPr>
        <w:t xml:space="preserve"> </w:t>
      </w:r>
      <w:r>
        <w:t>revenge as they, says Luther.</w:t>
      </w:r>
    </w:p>
    <w:p w14:paraId="2339E3B1">
      <w:pPr>
        <w:pStyle w:val="5"/>
        <w:spacing w:before="272" w:line="261" w:lineRule="auto"/>
        <w:ind w:right="120"/>
      </w:pPr>
      <w:r>
        <w:t>Yet further, the fourth thing propounded, is to shew, that those that come nearst together,* yet differing in some things, are many times at greater variance one with another, then those who differ in more things from</w:t>
      </w:r>
      <w:r>
        <w:rPr>
          <w:spacing w:val="80"/>
          <w:w w:val="150"/>
        </w:rPr>
        <w:t xml:space="preserve"> </w:t>
      </w:r>
      <w:r>
        <w:t xml:space="preserve">them. The Jews and Samaritans were at greater variance then Jews and </w:t>
      </w:r>
      <w:r>
        <w:rPr>
          <w:spacing w:val="-2"/>
        </w:rPr>
        <w:t>Heathens.</w:t>
      </w:r>
    </w:p>
    <w:p w14:paraId="1880BC82">
      <w:pPr>
        <w:pStyle w:val="5"/>
        <w:spacing w:before="282" w:line="261" w:lineRule="auto"/>
        <w:ind w:right="118"/>
      </w:pPr>
      <w:r>
        <w:t>Epiphanius tells of a sect of the Jews, the Nazarites, who continued the Customs and Ceremonies of the Jews, but acknowledged Christ also; and the Jews in hatred to them cursed them solemnly three times a day, morning,</w:t>
      </w:r>
      <w:r>
        <w:rPr>
          <w:spacing w:val="40"/>
        </w:rPr>
        <w:t xml:space="preserve"> </w:t>
      </w:r>
      <w:r>
        <w:t>noon,</w:t>
      </w:r>
      <w:r>
        <w:rPr>
          <w:spacing w:val="40"/>
        </w:rPr>
        <w:t xml:space="preserve"> </w:t>
      </w:r>
      <w:r>
        <w:t>and</w:t>
      </w:r>
      <w:r>
        <w:rPr>
          <w:spacing w:val="40"/>
        </w:rPr>
        <w:t xml:space="preserve"> </w:t>
      </w:r>
      <w:r>
        <w:t>evening,</w:t>
      </w:r>
      <w:r>
        <w:rPr>
          <w:spacing w:val="40"/>
        </w:rPr>
        <w:t xml:space="preserve"> </w:t>
      </w:r>
      <w:r>
        <w:t>when</w:t>
      </w:r>
      <w:r>
        <w:rPr>
          <w:spacing w:val="40"/>
        </w:rPr>
        <w:t xml:space="preserve"> </w:t>
      </w:r>
      <w:r>
        <w:t>they</w:t>
      </w:r>
      <w:r>
        <w:rPr>
          <w:spacing w:val="40"/>
        </w:rPr>
        <w:t xml:space="preserve"> </w:t>
      </w:r>
      <w:r>
        <w:t>went</w:t>
      </w:r>
      <w:r>
        <w:rPr>
          <w:spacing w:val="40"/>
        </w:rPr>
        <w:t xml:space="preserve"> </w:t>
      </w:r>
      <w:r>
        <w:t>into</w:t>
      </w:r>
      <w:r>
        <w:rPr>
          <w:spacing w:val="40"/>
        </w:rPr>
        <w:t xml:space="preserve"> </w:t>
      </w:r>
      <w:r>
        <w:t>their</w:t>
      </w:r>
      <w:r>
        <w:rPr>
          <w:spacing w:val="40"/>
        </w:rPr>
        <w:t xml:space="preserve"> </w:t>
      </w:r>
      <w:r>
        <w:t>Synagogue</w:t>
      </w:r>
      <w:r>
        <w:rPr>
          <w:spacing w:val="40"/>
        </w:rPr>
        <w:t xml:space="preserve"> </w:t>
      </w:r>
      <w:r>
        <w:t xml:space="preserve">to </w:t>
      </w:r>
      <w:r>
        <w:rPr>
          <w:spacing w:val="-2"/>
        </w:rPr>
        <w:t>pray.</w:t>
      </w:r>
    </w:p>
    <w:p w14:paraId="02F44848">
      <w:pPr>
        <w:pStyle w:val="5"/>
        <w:spacing w:before="282" w:line="261" w:lineRule="auto"/>
        <w:ind w:right="118"/>
        <w:rPr>
          <w:spacing w:val="-2"/>
        </w:rPr>
      </w:pPr>
      <w:r>
        <w:t>The Turks have a honourable esteem of Christ,* which the Tartars have</w:t>
      </w:r>
      <w:r>
        <w:rPr>
          <w:spacing w:val="80"/>
        </w:rPr>
        <w:t xml:space="preserve"> </w:t>
      </w:r>
      <w:r>
        <w:t>not; yet they say, that the Tartars turn Christians sooner then the Turks: The Turks and Persians are both Mohammedans, they are both circumcised, but the Turks follow the way of Ebubezer, and the Persians</w:t>
      </w:r>
      <w:r>
        <w:rPr>
          <w:spacing w:val="80"/>
        </w:rPr>
        <w:t xml:space="preserve"> </w:t>
      </w:r>
      <w:r>
        <w:t>are of the School of Haly, they detest one another more then they do the Christians;</w:t>
      </w:r>
      <w:r>
        <w:rPr>
          <w:spacing w:val="40"/>
        </w:rPr>
        <w:t xml:space="preserve"> </w:t>
      </w:r>
      <w:r>
        <w:t>they</w:t>
      </w:r>
      <w:r>
        <w:rPr>
          <w:spacing w:val="40"/>
        </w:rPr>
        <w:t xml:space="preserve"> </w:t>
      </w:r>
      <w:r>
        <w:t>will</w:t>
      </w:r>
      <w:r>
        <w:rPr>
          <w:spacing w:val="40"/>
        </w:rPr>
        <w:t xml:space="preserve"> </w:t>
      </w:r>
      <w:r>
        <w:t>both</w:t>
      </w:r>
      <w:r>
        <w:rPr>
          <w:spacing w:val="40"/>
        </w:rPr>
        <w:t xml:space="preserve"> </w:t>
      </w:r>
      <w:r>
        <w:t>tolerate</w:t>
      </w:r>
      <w:r>
        <w:rPr>
          <w:spacing w:val="40"/>
        </w:rPr>
        <w:t xml:space="preserve"> </w:t>
      </w:r>
      <w:r>
        <w:t>Christians</w:t>
      </w:r>
      <w:r>
        <w:rPr>
          <w:spacing w:val="40"/>
        </w:rPr>
        <w:t xml:space="preserve"> </w:t>
      </w:r>
      <w:r>
        <w:t>to</w:t>
      </w:r>
      <w:r>
        <w:rPr>
          <w:spacing w:val="40"/>
        </w:rPr>
        <w:t xml:space="preserve"> </w:t>
      </w:r>
      <w:r>
        <w:t>live</w:t>
      </w:r>
      <w:r>
        <w:rPr>
          <w:spacing w:val="40"/>
        </w:rPr>
        <w:t xml:space="preserve"> </w:t>
      </w:r>
      <w:r>
        <w:t>amongst</w:t>
      </w:r>
      <w:r>
        <w:rPr>
          <w:spacing w:val="40"/>
        </w:rPr>
        <w:t xml:space="preserve"> </w:t>
      </w:r>
      <w:r>
        <w:t>them,</w:t>
      </w:r>
      <w:r>
        <w:rPr>
          <w:spacing w:val="40"/>
        </w:rPr>
        <w:t xml:space="preserve"> </w:t>
      </w:r>
      <w:r>
        <w:t xml:space="preserve">but they will not tolerate Mohammedans, who are in a different order from </w:t>
      </w:r>
      <w:r>
        <w:rPr>
          <w:spacing w:val="-2"/>
        </w:rPr>
        <w:t>themselves.*</w:t>
      </w:r>
    </w:p>
    <w:p w14:paraId="27A5A2C0">
      <w:pPr>
        <w:pStyle w:val="6"/>
        <w:keepNext w:val="0"/>
        <w:keepLines w:val="0"/>
        <w:widowControl/>
        <w:suppressLineNumbers w:val="0"/>
      </w:pPr>
      <w:r>
        <w:t>路德时代以及其后不久出现的许多教派和分裂,若要一一列举它们的种种观点和做法,可以写满一大卷。有一位新教神学家施鲁塞尔伯格尔写了十二三卷书,把其中主要的教派都收集在一起。我们现在所有的任何一种奇特观点,你都可以在那些教派中找到一模一样的,而且影响之大,以致能聚集一大批人。我只记得有一种观点没有在当时出现,就是虽然承认圣经,却认为地上没有看得见的教会。后来的人若读尤尼乌斯对诗篇122篇的注释,就会发现他那个时代教会的光景因纷争而悲惨不堪,四分五裂。他说:"我一想到这些祸患就不能不非常激动。我该怎么办?魔鬼挑起这么大的扰乱,点着这么大的火,我能袖手旁观吗?基督教世界的确燃起了一场大火,若不是上帝从天上垂顾我们,这火必将吞没一切。人的心思意念好像这火的炉床,罪在其上燃烧;人的舌头有的像吹火的风箱,有的像使火越烧越旺的燃料。舌头所能做的事,吹动烧毁这场大火,那些恶毒的文章也能做到,满载恶毒文章的粪车。"这是他的原话。不仅如此,如今基督教世界的大部分,看起来与其说是基督羊群的居所,不如说是焚烧尸体的地方。那些人是牧人吗?我看见在这悲惨的大火中被烧毁的,是基督的羊吗?他们确实仍是牧人,仍是基督的羊,仍是受膏的人。但他们中许多人在这可怕致命的大火中,竟忘了自己是基督的羊,是牧人。"他接着又继续发出极其悲痛的诉说。</w:t>
      </w:r>
    </w:p>
    <w:p w14:paraId="14992199">
      <w:pPr>
        <w:pStyle w:val="6"/>
        <w:keepNext w:val="0"/>
        <w:keepLines w:val="0"/>
        <w:widowControl/>
        <w:suppressLineNumbers w:val="0"/>
      </w:pPr>
      <w:r>
        <w:t>可见教会中这种纷争的火煉并不是新鲜事。我们当体会它的严重性,视之为一种大灾难,但不要以为这是从未临到别的教会,只临到我们的奇特事情。</w:t>
      </w:r>
    </w:p>
    <w:p w14:paraId="7BB93DEB">
      <w:pPr>
        <w:pStyle w:val="6"/>
        <w:keepNext w:val="0"/>
        <w:keepLines w:val="0"/>
        <w:widowControl/>
        <w:suppressLineNumbers w:val="0"/>
      </w:pPr>
      <w:r>
        <w:t>但你会说,敬畏神的人竟会这样分裂,我们怎能不以为这是一件极其奇特的事?狗互相吠叫并不希奇,但羊,就是敬虔的人,竟会这样,我们不能不感到诧异。这有什么理由可讲,甚至有什么似是而非的理由可以想象吗?</w:t>
      </w:r>
    </w:p>
    <w:p w14:paraId="357315CF">
      <w:pPr>
        <w:pStyle w:val="6"/>
        <w:keepNext w:val="0"/>
        <w:keepLines w:val="0"/>
        <w:widowControl/>
        <w:suppressLineNumbers w:val="0"/>
      </w:pPr>
      <w:r>
        <w:t>答:如果我们明智地思考,就没有理由大惊小怪,说敬虔的人在这不完全的光景中彼此意见分歧。因为:</w:t>
      </w:r>
    </w:p>
    <w:p w14:paraId="782D8B47">
      <w:pPr>
        <w:pStyle w:val="6"/>
        <w:keepNext w:val="0"/>
        <w:keepLines w:val="0"/>
        <w:widowControl/>
        <w:suppressLineNumbers w:val="0"/>
      </w:pPr>
      <w:r>
        <w:t>第一,每一个敬虔的人都看重知识,追求知识。别人只顾自己的利益和享乐,不劳心去认识神的事,除非受到野心的驱使。他们不在乎真理是非如何。但敬虔的人视每一条真理都极其宝贵,值得竭力争辩到底,绝不否认或丢弃。黑暗中,万物皆一色,但在光中,色彩纷呈。埃及人在黑暗中都坐着不动,但当光临到他们,他们就作各样的动作。当人讨论问题,愿意进一步查考时,考虑到最好的人也有软弱,也有不同的领悟,人的判断必定大相径庭,这是无可避免的。再者,他们所领悟的每一条真理,都必然牵涉到他们的良心,至少必定使他们无论如何也不能否认它。这就使人的心灵彼此疏远,虽然双方都是敬虔的,都同样爱慕真理。</w:t>
      </w:r>
    </w:p>
    <w:p w14:paraId="61F559A2">
      <w:pPr>
        <w:pStyle w:val="6"/>
        <w:keepNext w:val="0"/>
        <w:keepLines w:val="0"/>
        <w:widowControl/>
        <w:suppressLineNumbers w:val="0"/>
      </w:pPr>
      <w:r>
        <w:t>第二,敬虔的人是自由的人,是基督释放了他们,并且要求他们不可再次被奴役。他们决不能,也不可将自己的良心屈从于任何人的意见、决定和命令之下,不能承认任何人作他们信仰的主。别人能够这样做,有人说,在宗教信仰的问题上,让有学问的人去判断吧,我们不必比他们聪明,我们愿意顺服,别人也必须顺服他们所作的决定。这样做的确能很快消除分歧,但那些敬畏神的人却不能这样做。他们必须凭自己从耶稣基督领受的亮光,去看他们所承认的每一条真理。虽然他们尊重那些具有更大才干、更渊博学识的人,但基督吩咐他们,除非明白一件事是真理,否则不可承认它是真理。这就造成敬虔的人中间(因着他们的软弱和内心的败坏)许多纷争。人在权力方面与别人的差距越小,他们中间的分歧就越多,正如人所说,最大最厉害的风暴多发生在赤道附近。人在政府中比在教会中更容易保持和平,因为在政府中人与人之间有更多隶属关系,而在教会中不能容许这样的隶属关系。</w:t>
      </w:r>
    </w:p>
    <w:p w14:paraId="2351EDBC">
      <w:pPr>
        <w:pStyle w:val="6"/>
        <w:keepNext w:val="0"/>
        <w:keepLines w:val="0"/>
        <w:widowControl/>
        <w:suppressLineNumbers w:val="0"/>
      </w:pPr>
      <w:r>
        <w:t>第三,敬虔的人严格遵行圣洁的准则,他们走在基督的窄路上。这路在属灵的人看来是够宽敞的,但就我们败坏的本性而言,却是逼仄狭窄的。他们不敢偏离准则一丝一毫去迁就别人,不敢向人屈就,好与人更合得来,却必须严守准则,踏踏实实地走在正路上。他们不能离开正路去迁就别人。因此就产生了冲突,因为人对准则和道路的看法各不相同。那些随从宽松的规条,走在属肉体也觉得宽阔的路上的人,就容易彼此迁就。他们能迁就朋友,甚至朋友里面的败坏,胜过别人所能做的。敬虔的人却不能为和平的缘故而在这些事上让步。</w:t>
      </w:r>
    </w:p>
    <w:p w14:paraId="2E456605">
      <w:pPr>
        <w:pStyle w:val="6"/>
        <w:keepNext w:val="0"/>
        <w:keepLines w:val="0"/>
        <w:widowControl/>
        <w:suppressLineNumbers w:val="0"/>
      </w:pPr>
      <w:r>
        <w:t>第四,圣徒所关注的,都是些极其重大的事,都是关乎他们最终归宿和永恒景况的事。因此人人都极其谨慎,坚决维护自己所领会的。那些不明白这些事的重大后果,从未因惧怕这些事而心惊胆战的人,就希奇那些人的心为何如此执拗。他们以为那些人原可在自己认为应当让步的事上多让一些。但在关乎人永恒景况的事上,即使在敬虔的人中也难免有不同的领会,他们必定要针锋相对,非到神使他们中间有人改变看法不可。</w:t>
      </w:r>
    </w:p>
    <w:p w14:paraId="6486BBF2">
      <w:pPr>
        <w:pStyle w:val="6"/>
        <w:keepNext w:val="0"/>
        <w:keepLines w:val="0"/>
        <w:widowControl/>
        <w:suppressLineNumbers w:val="0"/>
      </w:pPr>
      <w:r>
        <w:t>第五,信仰的事是隐藏的奥秘,是神的奥秘,是很难明白的。神用不同的方式启示这些事,这些事所蒙的启示通常不是那么清楚,人对它们的领会难免有差异。</w:t>
      </w:r>
    </w:p>
    <w:p w14:paraId="2DE8D112">
      <w:pPr>
        <w:pStyle w:val="6"/>
        <w:keepNext w:val="0"/>
        <w:keepLines w:val="0"/>
        <w:widowControl/>
        <w:suppressLineNumbers w:val="0"/>
      </w:pPr>
      <w:r>
        <w:t>第六,圣徒有责任彼此守望,人人都是弟兄的守护者。他们应当彼此劝戒、提醒、责备,不可容忍弟兄犯罪。但这事(因着我们里面的败坏)令人极不喜欢,我们不愿别人管我们,违拗我们的心意。别的人却能凭着由他们自己来保持安静,不去管弟兄的事。他们说,我不去管他们,免得自讨麻烦。因此,他们常常比敬虔的人更能彼此和睦相处。但这是极大的恶事。敬虔的人无论如何总不该如此行,这于他们实在是羞耻。</w:t>
      </w:r>
    </w:p>
    <w:p w14:paraId="01268B13">
      <w:pPr>
        <w:pStyle w:val="6"/>
        <w:keepNext w:val="0"/>
        <w:keepLines w:val="0"/>
        <w:widowControl/>
        <w:suppressLineNumbers w:val="0"/>
      </w:pPr>
      <w:r>
        <w:t>第七,不敬虔的人死在罪中,魔鬼把他们看得十分稳妥,就不怎么去挑动他们里面的败坏。它从他们身上得不到像从敬虔人身上得到的好处。因此,它竭力挑动敬虔人里面的败坏,要搅扰他们自己的心灵,也搅扰那些与他们来往之人的心灵。</w:t>
      </w:r>
    </w:p>
    <w:p w14:paraId="6C2064A9">
      <w:pPr>
        <w:pStyle w:val="6"/>
        <w:keepNext w:val="0"/>
        <w:keepLines w:val="0"/>
        <w:widowControl/>
        <w:suppressLineNumbers w:val="0"/>
      </w:pPr>
      <w:r>
        <w:t>由此可见,敬畏神的人中间为何会有分争,这并不希奇。即使他们住在一起,只要他们还活在这污浊的世界上,他们中间有时难免会有风波。但你若察看教会中的纷争,就会发现更多缘由。因为通常在敬虔人中间会混杂许多假冒为善的人。他们挂名信教,混进教会来。他们发现属灵的事与他们的本性不相称,就背道而驰。他们的心从未真正服在基督的轭下,就对那些管束他们的事反叛。我们在民数记11:4读到,以色列人出埃及后在旷野所遭遇的大麻烦,是由于他们中间的闲杂人。这些人就像身体里害人的体液,大大搅扰身体的安宁。没有人比假冒为善的人更加暴躁、残忍、急躁;路德说,没有人像他们那样渴望报复。</w:t>
      </w:r>
    </w:p>
    <w:p w14:paraId="4C4A7DEC">
      <w:pPr>
        <w:pStyle w:val="6"/>
        <w:keepNext w:val="0"/>
        <w:keepLines w:val="0"/>
        <w:widowControl/>
        <w:suppressLineNumbers w:val="0"/>
      </w:pPr>
      <w:r>
        <w:t>不仅如此,第四点是要指出,那些在一些事上彼此意见相近的人,常常比那些在更多事上与他们意见相左的人争吵得更厉害。犹太人和撒玛利亚人的争吵,比犹太人和外邦人的争吵还要厉害。</w:t>
      </w:r>
    </w:p>
    <w:p w14:paraId="74DFA4CA">
      <w:pPr>
        <w:pStyle w:val="6"/>
        <w:keepNext w:val="0"/>
        <w:keepLines w:val="0"/>
        <w:widowControl/>
        <w:suppressLineNumbers w:val="0"/>
      </w:pPr>
      <w:r>
        <w:t>以比法尼说,犹太人中有一个拿撒勒派,他们仍然遵行犹太人的风俗和礼仪,但也承认基督。犹太人憎恨他们,每天在进会堂祷告的时候,早晚正午三次都要郑重其事地咒诅他们。</w:t>
      </w:r>
    </w:p>
    <w:p w14:paraId="4481069D">
      <w:pPr>
        <w:pStyle w:val="6"/>
        <w:keepNext w:val="0"/>
        <w:keepLines w:val="0"/>
        <w:widowControl/>
        <w:suppressLineNumbers w:val="0"/>
      </w:pPr>
      <w:r>
        <w:t>土耳其人尊敬基督,鞑靼人却不尊敬基督。但据说鞑靼人比土耳其人更快归向基督教。土耳其人和波斯人都信奉穆罕默德教,都行割礼。但土耳其人跟随艾布·贝克尔的道路,波斯人却属于阿里学派。他们彼此仇视,胜过仇视基督徒。他们都容许基督徒住在他们中间,却不容许与自己属不同教派的穆斯林。</w:t>
      </w:r>
    </w:p>
    <w:p w14:paraId="6C4C2964">
      <w:pPr>
        <w:pStyle w:val="5"/>
        <w:spacing w:before="282" w:line="261" w:lineRule="auto"/>
        <w:ind w:right="118"/>
        <w:rPr>
          <w:spacing w:val="-2"/>
        </w:rPr>
      </w:pPr>
    </w:p>
    <w:p w14:paraId="3D3AA461">
      <w:pPr>
        <w:pStyle w:val="5"/>
        <w:spacing w:before="279" w:line="261" w:lineRule="auto"/>
        <w:ind w:right="121"/>
      </w:pPr>
      <w:r>
        <w:t>Luther complains much of those who acknowledged the same doctrine, professed the same faith with himself, came to the same Sacraments, yet were</w:t>
      </w:r>
      <w:r>
        <w:rPr>
          <w:spacing w:val="19"/>
        </w:rPr>
        <w:t xml:space="preserve"> </w:t>
      </w:r>
      <w:r>
        <w:t>worse</w:t>
      </w:r>
      <w:r>
        <w:rPr>
          <w:spacing w:val="20"/>
        </w:rPr>
        <w:t xml:space="preserve"> </w:t>
      </w:r>
      <w:r>
        <w:t>enemies</w:t>
      </w:r>
      <w:r>
        <w:rPr>
          <w:spacing w:val="20"/>
        </w:rPr>
        <w:t xml:space="preserve"> </w:t>
      </w:r>
      <w:r>
        <w:t>then</w:t>
      </w:r>
      <w:r>
        <w:rPr>
          <w:spacing w:val="19"/>
        </w:rPr>
        <w:t xml:space="preserve"> </w:t>
      </w:r>
      <w:r>
        <w:t>the</w:t>
      </w:r>
      <w:r>
        <w:rPr>
          <w:spacing w:val="20"/>
        </w:rPr>
        <w:t xml:space="preserve"> </w:t>
      </w:r>
      <w:r>
        <w:t>Papists,</w:t>
      </w:r>
      <w:r>
        <w:rPr>
          <w:spacing w:val="20"/>
        </w:rPr>
        <w:t xml:space="preserve"> </w:t>
      </w:r>
      <w:r>
        <w:t>so</w:t>
      </w:r>
      <w:r>
        <w:rPr>
          <w:spacing w:val="20"/>
        </w:rPr>
        <w:t xml:space="preserve"> </w:t>
      </w:r>
      <w:r>
        <w:t>that</w:t>
      </w:r>
      <w:r>
        <w:rPr>
          <w:spacing w:val="20"/>
        </w:rPr>
        <w:t xml:space="preserve"> </w:t>
      </w:r>
      <w:r>
        <w:t>the</w:t>
      </w:r>
      <w:r>
        <w:rPr>
          <w:spacing w:val="19"/>
        </w:rPr>
        <w:t xml:space="preserve"> </w:t>
      </w:r>
      <w:r>
        <w:t>Papists</w:t>
      </w:r>
      <w:r>
        <w:rPr>
          <w:spacing w:val="20"/>
        </w:rPr>
        <w:t xml:space="preserve"> </w:t>
      </w:r>
      <w:r>
        <w:t>laughed</w:t>
      </w:r>
      <w:r>
        <w:rPr>
          <w:spacing w:val="20"/>
        </w:rPr>
        <w:t xml:space="preserve"> </w:t>
      </w:r>
      <w:r>
        <w:t>at</w:t>
      </w:r>
      <w:r>
        <w:rPr>
          <w:spacing w:val="20"/>
        </w:rPr>
        <w:t xml:space="preserve"> </w:t>
      </w:r>
      <w:r>
        <w:t>them,</w:t>
      </w:r>
    </w:p>
    <w:p w14:paraId="3F212263">
      <w:pPr>
        <w:spacing w:after="0" w:line="261" w:lineRule="auto"/>
        <w:sectPr>
          <w:pgSz w:w="12240" w:h="15840"/>
          <w:pgMar w:top="1360" w:right="1320" w:bottom="280" w:left="1340" w:header="720" w:footer="720" w:gutter="0"/>
          <w:cols w:space="720" w:num="1"/>
        </w:sectPr>
      </w:pPr>
    </w:p>
    <w:p w14:paraId="1E23186E">
      <w:pPr>
        <w:pStyle w:val="5"/>
      </w:pPr>
      <w:r>
        <w:t>and</w:t>
      </w:r>
      <w:r>
        <w:rPr>
          <w:spacing w:val="10"/>
        </w:rPr>
        <w:t xml:space="preserve"> </w:t>
      </w:r>
      <w:r>
        <w:t>said,</w:t>
      </w:r>
      <w:r>
        <w:rPr>
          <w:spacing w:val="11"/>
        </w:rPr>
        <w:t xml:space="preserve"> </w:t>
      </w:r>
      <w:r>
        <w:t>They</w:t>
      </w:r>
      <w:r>
        <w:rPr>
          <w:spacing w:val="11"/>
        </w:rPr>
        <w:t xml:space="preserve"> </w:t>
      </w:r>
      <w:r>
        <w:t>bite</w:t>
      </w:r>
      <w:r>
        <w:rPr>
          <w:spacing w:val="11"/>
        </w:rPr>
        <w:t xml:space="preserve"> </w:t>
      </w:r>
      <w:r>
        <w:t>one</w:t>
      </w:r>
      <w:r>
        <w:rPr>
          <w:spacing w:val="11"/>
        </w:rPr>
        <w:t xml:space="preserve"> </w:t>
      </w:r>
      <w:r>
        <w:t>another,</w:t>
      </w:r>
      <w:r>
        <w:rPr>
          <w:spacing w:val="11"/>
        </w:rPr>
        <w:t xml:space="preserve"> </w:t>
      </w:r>
      <w:r>
        <w:t>and</w:t>
      </w:r>
      <w:r>
        <w:rPr>
          <w:spacing w:val="11"/>
        </w:rPr>
        <w:t xml:space="preserve"> </w:t>
      </w:r>
      <w:r>
        <w:t>are</w:t>
      </w:r>
      <w:r>
        <w:rPr>
          <w:spacing w:val="11"/>
        </w:rPr>
        <w:t xml:space="preserve"> </w:t>
      </w:r>
      <w:r>
        <w:t>consumed</w:t>
      </w:r>
      <w:r>
        <w:rPr>
          <w:spacing w:val="11"/>
        </w:rPr>
        <w:t xml:space="preserve"> </w:t>
      </w:r>
      <w:r>
        <w:t>one</w:t>
      </w:r>
      <w:r>
        <w:rPr>
          <w:spacing w:val="10"/>
        </w:rPr>
        <w:t xml:space="preserve"> </w:t>
      </w:r>
      <w:r>
        <w:t>of</w:t>
      </w:r>
      <w:r>
        <w:rPr>
          <w:spacing w:val="11"/>
        </w:rPr>
        <w:t xml:space="preserve"> </w:t>
      </w:r>
      <w:r>
        <w:rPr>
          <w:spacing w:val="-2"/>
        </w:rPr>
        <w:t>another.</w:t>
      </w:r>
    </w:p>
    <w:p w14:paraId="7460757D">
      <w:pPr>
        <w:pStyle w:val="5"/>
        <w:spacing w:before="315" w:line="261" w:lineRule="auto"/>
        <w:ind w:right="122"/>
      </w:pPr>
      <w:r>
        <w:t>I have read of a profane speech of one Cosmus Duke of Florence, against some perfidious friends, You shall read (says he) that we are commanded</w:t>
      </w:r>
      <w:r>
        <w:rPr>
          <w:spacing w:val="80"/>
        </w:rPr>
        <w:t xml:space="preserve"> </w:t>
      </w:r>
      <w:r>
        <w:t>to forgive our enemies, but you never read that we are commanded to forgive</w:t>
      </w:r>
      <w:r>
        <w:rPr>
          <w:spacing w:val="40"/>
        </w:rPr>
        <w:t xml:space="preserve"> </w:t>
      </w:r>
      <w:r>
        <w:t>our</w:t>
      </w:r>
      <w:r>
        <w:rPr>
          <w:spacing w:val="40"/>
        </w:rPr>
        <w:t xml:space="preserve"> </w:t>
      </w:r>
      <w:r>
        <w:t>friends.</w:t>
      </w:r>
      <w:r>
        <w:rPr>
          <w:spacing w:val="40"/>
        </w:rPr>
        <w:t xml:space="preserve"> </w:t>
      </w:r>
      <w:r>
        <w:t>Breaches</w:t>
      </w:r>
      <w:r>
        <w:rPr>
          <w:spacing w:val="40"/>
        </w:rPr>
        <w:t xml:space="preserve"> </w:t>
      </w:r>
      <w:r>
        <w:t>of</w:t>
      </w:r>
      <w:r>
        <w:rPr>
          <w:spacing w:val="40"/>
        </w:rPr>
        <w:t xml:space="preserve"> </w:t>
      </w:r>
      <w:r>
        <w:t>friends,</w:t>
      </w:r>
      <w:r>
        <w:rPr>
          <w:spacing w:val="40"/>
        </w:rPr>
        <w:t xml:space="preserve"> </w:t>
      </w:r>
      <w:r>
        <w:t>of</w:t>
      </w:r>
      <w:r>
        <w:rPr>
          <w:spacing w:val="40"/>
        </w:rPr>
        <w:t xml:space="preserve"> </w:t>
      </w:r>
      <w:r>
        <w:t>such</w:t>
      </w:r>
      <w:r>
        <w:rPr>
          <w:spacing w:val="40"/>
        </w:rPr>
        <w:t xml:space="preserve"> </w:t>
      </w:r>
      <w:r>
        <w:t>as</w:t>
      </w:r>
      <w:r>
        <w:rPr>
          <w:spacing w:val="40"/>
        </w:rPr>
        <w:t xml:space="preserve"> </w:t>
      </w:r>
      <w:r>
        <w:t>are</w:t>
      </w:r>
      <w:r>
        <w:rPr>
          <w:spacing w:val="40"/>
        </w:rPr>
        <w:t xml:space="preserve"> </w:t>
      </w:r>
      <w:r>
        <w:t>otherwise</w:t>
      </w:r>
      <w:r>
        <w:rPr>
          <w:spacing w:val="40"/>
        </w:rPr>
        <w:t xml:space="preserve"> </w:t>
      </w:r>
      <w:r>
        <w:t>nearst, are</w:t>
      </w:r>
      <w:r>
        <w:rPr>
          <w:spacing w:val="26"/>
        </w:rPr>
        <w:t xml:space="preserve"> </w:t>
      </w:r>
      <w:r>
        <w:t>the</w:t>
      </w:r>
      <w:r>
        <w:rPr>
          <w:spacing w:val="26"/>
        </w:rPr>
        <w:t xml:space="preserve"> </w:t>
      </w:r>
      <w:r>
        <w:t>greatest.</w:t>
      </w:r>
      <w:r>
        <w:rPr>
          <w:spacing w:val="26"/>
        </w:rPr>
        <w:t xml:space="preserve"> </w:t>
      </w:r>
      <w:r>
        <w:t>Prov.</w:t>
      </w:r>
      <w:r>
        <w:rPr>
          <w:spacing w:val="26"/>
        </w:rPr>
        <w:t xml:space="preserve"> </w:t>
      </w:r>
      <w:r>
        <w:t>18:19.</w:t>
      </w:r>
      <w:r>
        <w:rPr>
          <w:spacing w:val="26"/>
        </w:rPr>
        <w:t xml:space="preserve"> </w:t>
      </w:r>
      <w:r>
        <w:t>A</w:t>
      </w:r>
      <w:r>
        <w:rPr>
          <w:spacing w:val="26"/>
        </w:rPr>
        <w:t xml:space="preserve"> </w:t>
      </w:r>
      <w:r>
        <w:t>brother</w:t>
      </w:r>
      <w:r>
        <w:rPr>
          <w:spacing w:val="26"/>
        </w:rPr>
        <w:t xml:space="preserve"> </w:t>
      </w:r>
      <w:r>
        <w:t>offended</w:t>
      </w:r>
      <w:r>
        <w:rPr>
          <w:spacing w:val="26"/>
        </w:rPr>
        <w:t xml:space="preserve"> </w:t>
      </w:r>
      <w:r>
        <w:t>is</w:t>
      </w:r>
      <w:r>
        <w:rPr>
          <w:spacing w:val="26"/>
        </w:rPr>
        <w:t xml:space="preserve"> </w:t>
      </w:r>
      <w:r>
        <w:t>harder</w:t>
      </w:r>
      <w:r>
        <w:rPr>
          <w:spacing w:val="26"/>
        </w:rPr>
        <w:t xml:space="preserve"> </w:t>
      </w:r>
      <w:r>
        <w:t>to</w:t>
      </w:r>
      <w:r>
        <w:rPr>
          <w:spacing w:val="26"/>
        </w:rPr>
        <w:t xml:space="preserve"> </w:t>
      </w:r>
      <w:r>
        <w:t>be</w:t>
      </w:r>
      <w:r>
        <w:rPr>
          <w:spacing w:val="26"/>
        </w:rPr>
        <w:t xml:space="preserve"> </w:t>
      </w:r>
      <w:r>
        <w:t>won</w:t>
      </w:r>
      <w:r>
        <w:rPr>
          <w:spacing w:val="26"/>
        </w:rPr>
        <w:t xml:space="preserve"> </w:t>
      </w:r>
      <w:r>
        <w:t>then a strong city, and their contentions are like the bars of a Castle.</w:t>
      </w:r>
    </w:p>
    <w:p w14:paraId="6E78BBA4">
      <w:pPr>
        <w:pStyle w:val="13"/>
        <w:numPr>
          <w:ilvl w:val="0"/>
          <w:numId w:val="26"/>
        </w:numPr>
        <w:tabs>
          <w:tab w:val="left" w:pos="403"/>
        </w:tabs>
        <w:spacing w:before="281" w:after="0" w:line="261" w:lineRule="auto"/>
        <w:ind w:left="100" w:right="117" w:firstLine="0"/>
        <w:jc w:val="both"/>
        <w:rPr>
          <w:sz w:val="28"/>
        </w:rPr>
      </w:pPr>
      <w:r>
        <w:rPr>
          <w:sz w:val="28"/>
        </w:rPr>
        <w:t>We see it in nature, the nearer the union is, the more grievous is the separation; it is not so great an evil to a man for his arm to be separated from his body, as for his soul; for the union of the one is integral, of the other it is essential. The bone is more firmly united in all the parts of it</w:t>
      </w:r>
      <w:r>
        <w:rPr>
          <w:spacing w:val="80"/>
          <w:w w:val="150"/>
          <w:sz w:val="28"/>
        </w:rPr>
        <w:t xml:space="preserve"> </w:t>
      </w:r>
      <w:r>
        <w:rPr>
          <w:sz w:val="28"/>
        </w:rPr>
        <w:t>then the flesh, and the least breach in that is far more hurtful then a</w:t>
      </w:r>
      <w:r>
        <w:rPr>
          <w:spacing w:val="80"/>
          <w:w w:val="150"/>
          <w:sz w:val="28"/>
        </w:rPr>
        <w:t xml:space="preserve"> </w:t>
      </w:r>
      <w:r>
        <w:rPr>
          <w:sz w:val="28"/>
        </w:rPr>
        <w:t>greater in the flesh.</w:t>
      </w:r>
    </w:p>
    <w:p w14:paraId="0A41C5F7">
      <w:pPr>
        <w:pStyle w:val="13"/>
        <w:numPr>
          <w:ilvl w:val="0"/>
          <w:numId w:val="26"/>
        </w:numPr>
        <w:tabs>
          <w:tab w:val="left" w:pos="476"/>
        </w:tabs>
        <w:spacing w:before="281" w:after="0" w:line="261" w:lineRule="auto"/>
        <w:ind w:left="100" w:right="119" w:firstLine="0"/>
        <w:jc w:val="both"/>
        <w:rPr>
          <w:sz w:val="28"/>
        </w:rPr>
      </w:pPr>
      <w:r>
        <w:rPr>
          <w:sz w:val="28"/>
        </w:rPr>
        <w:t>Those</w:t>
      </w:r>
      <w:r>
        <w:rPr>
          <w:spacing w:val="40"/>
          <w:sz w:val="28"/>
        </w:rPr>
        <w:t xml:space="preserve"> </w:t>
      </w:r>
      <w:r>
        <w:rPr>
          <w:sz w:val="28"/>
        </w:rPr>
        <w:t>who</w:t>
      </w:r>
      <w:r>
        <w:rPr>
          <w:spacing w:val="40"/>
          <w:sz w:val="28"/>
        </w:rPr>
        <w:t xml:space="preserve"> </w:t>
      </w:r>
      <w:r>
        <w:rPr>
          <w:sz w:val="28"/>
        </w:rPr>
        <w:t>agree</w:t>
      </w:r>
      <w:r>
        <w:rPr>
          <w:spacing w:val="40"/>
          <w:sz w:val="28"/>
        </w:rPr>
        <w:t xml:space="preserve"> </w:t>
      </w:r>
      <w:r>
        <w:rPr>
          <w:sz w:val="28"/>
        </w:rPr>
        <w:t>in</w:t>
      </w:r>
      <w:r>
        <w:rPr>
          <w:spacing w:val="40"/>
          <w:sz w:val="28"/>
        </w:rPr>
        <w:t xml:space="preserve"> </w:t>
      </w:r>
      <w:r>
        <w:rPr>
          <w:sz w:val="28"/>
        </w:rPr>
        <w:t>many</w:t>
      </w:r>
      <w:r>
        <w:rPr>
          <w:spacing w:val="40"/>
          <w:sz w:val="28"/>
        </w:rPr>
        <w:t xml:space="preserve"> </w:t>
      </w:r>
      <w:r>
        <w:rPr>
          <w:sz w:val="28"/>
        </w:rPr>
        <w:t>things,</w:t>
      </w:r>
      <w:r>
        <w:rPr>
          <w:spacing w:val="40"/>
          <w:sz w:val="28"/>
        </w:rPr>
        <w:t xml:space="preserve"> </w:t>
      </w:r>
      <w:r>
        <w:rPr>
          <w:sz w:val="28"/>
        </w:rPr>
        <w:t>have</w:t>
      </w:r>
      <w:r>
        <w:rPr>
          <w:spacing w:val="40"/>
          <w:sz w:val="28"/>
        </w:rPr>
        <w:t xml:space="preserve"> </w:t>
      </w:r>
      <w:r>
        <w:rPr>
          <w:sz w:val="28"/>
        </w:rPr>
        <w:t>hope</w:t>
      </w:r>
      <w:r>
        <w:rPr>
          <w:spacing w:val="40"/>
          <w:sz w:val="28"/>
        </w:rPr>
        <w:t xml:space="preserve"> </w:t>
      </w:r>
      <w:r>
        <w:rPr>
          <w:sz w:val="28"/>
        </w:rPr>
        <w:t>it</w:t>
      </w:r>
      <w:r>
        <w:rPr>
          <w:spacing w:val="40"/>
          <w:sz w:val="28"/>
        </w:rPr>
        <w:t xml:space="preserve"> </w:t>
      </w:r>
      <w:r>
        <w:rPr>
          <w:sz w:val="28"/>
        </w:rPr>
        <w:t>may</w:t>
      </w:r>
      <w:r>
        <w:rPr>
          <w:spacing w:val="40"/>
          <w:sz w:val="28"/>
        </w:rPr>
        <w:t xml:space="preserve"> </w:t>
      </w:r>
      <w:r>
        <w:rPr>
          <w:sz w:val="28"/>
        </w:rPr>
        <w:t>be</w:t>
      </w:r>
      <w:r>
        <w:rPr>
          <w:spacing w:val="40"/>
          <w:sz w:val="28"/>
        </w:rPr>
        <w:t xml:space="preserve"> </w:t>
      </w:r>
      <w:r>
        <w:rPr>
          <w:sz w:val="28"/>
        </w:rPr>
        <w:t>to</w:t>
      </w:r>
      <w:r>
        <w:rPr>
          <w:spacing w:val="40"/>
          <w:sz w:val="28"/>
        </w:rPr>
        <w:t xml:space="preserve"> </w:t>
      </w:r>
      <w:r>
        <w:rPr>
          <w:sz w:val="28"/>
        </w:rPr>
        <w:t>get</w:t>
      </w:r>
      <w:r>
        <w:rPr>
          <w:spacing w:val="40"/>
          <w:sz w:val="28"/>
        </w:rPr>
        <w:t xml:space="preserve"> </w:t>
      </w:r>
      <w:r>
        <w:rPr>
          <w:sz w:val="28"/>
        </w:rPr>
        <w:t>one another</w:t>
      </w:r>
      <w:r>
        <w:rPr>
          <w:spacing w:val="40"/>
          <w:sz w:val="28"/>
        </w:rPr>
        <w:t xml:space="preserve"> </w:t>
      </w:r>
      <w:r>
        <w:rPr>
          <w:sz w:val="28"/>
        </w:rPr>
        <w:t>to</w:t>
      </w:r>
      <w:r>
        <w:rPr>
          <w:spacing w:val="40"/>
          <w:sz w:val="28"/>
        </w:rPr>
        <w:t xml:space="preserve"> </w:t>
      </w:r>
      <w:r>
        <w:rPr>
          <w:sz w:val="28"/>
        </w:rPr>
        <w:t>them;</w:t>
      </w:r>
      <w:r>
        <w:rPr>
          <w:spacing w:val="40"/>
          <w:sz w:val="28"/>
        </w:rPr>
        <w:t xml:space="preserve"> </w:t>
      </w:r>
      <w:r>
        <w:rPr>
          <w:sz w:val="28"/>
        </w:rPr>
        <w:t>upon</w:t>
      </w:r>
      <w:r>
        <w:rPr>
          <w:spacing w:val="40"/>
          <w:sz w:val="28"/>
        </w:rPr>
        <w:t xml:space="preserve"> </w:t>
      </w:r>
      <w:r>
        <w:rPr>
          <w:sz w:val="28"/>
        </w:rPr>
        <w:t>this</w:t>
      </w:r>
      <w:r>
        <w:rPr>
          <w:spacing w:val="40"/>
          <w:sz w:val="28"/>
        </w:rPr>
        <w:t xml:space="preserve"> </w:t>
      </w:r>
      <w:r>
        <w:rPr>
          <w:sz w:val="28"/>
        </w:rPr>
        <w:t>they</w:t>
      </w:r>
      <w:r>
        <w:rPr>
          <w:spacing w:val="40"/>
          <w:sz w:val="28"/>
        </w:rPr>
        <w:t xml:space="preserve"> </w:t>
      </w:r>
      <w:r>
        <w:rPr>
          <w:sz w:val="28"/>
        </w:rPr>
        <w:t>struggle</w:t>
      </w:r>
      <w:r>
        <w:rPr>
          <w:spacing w:val="40"/>
          <w:sz w:val="28"/>
        </w:rPr>
        <w:t xml:space="preserve"> </w:t>
      </w:r>
      <w:r>
        <w:rPr>
          <w:sz w:val="28"/>
        </w:rPr>
        <w:t>with</w:t>
      </w:r>
      <w:r>
        <w:rPr>
          <w:spacing w:val="40"/>
          <w:sz w:val="28"/>
        </w:rPr>
        <w:t xml:space="preserve"> </w:t>
      </w:r>
      <w:r>
        <w:rPr>
          <w:sz w:val="28"/>
        </w:rPr>
        <w:t>one</w:t>
      </w:r>
      <w:r>
        <w:rPr>
          <w:spacing w:val="40"/>
          <w:sz w:val="28"/>
        </w:rPr>
        <w:t xml:space="preserve"> </w:t>
      </w:r>
      <w:r>
        <w:rPr>
          <w:sz w:val="28"/>
        </w:rPr>
        <w:t>another</w:t>
      </w:r>
      <w:r>
        <w:rPr>
          <w:spacing w:val="40"/>
          <w:sz w:val="28"/>
        </w:rPr>
        <w:t xml:space="preserve"> </w:t>
      </w:r>
      <w:r>
        <w:rPr>
          <w:sz w:val="28"/>
        </w:rPr>
        <w:t>the</w:t>
      </w:r>
      <w:r>
        <w:rPr>
          <w:spacing w:val="40"/>
          <w:sz w:val="28"/>
        </w:rPr>
        <w:t xml:space="preserve"> </w:t>
      </w:r>
      <w:r>
        <w:rPr>
          <w:sz w:val="28"/>
        </w:rPr>
        <w:t>more:</w:t>
      </w:r>
      <w:r>
        <w:rPr>
          <w:spacing w:val="40"/>
          <w:sz w:val="28"/>
        </w:rPr>
        <w:t xml:space="preserve"> </w:t>
      </w:r>
      <w:r>
        <w:rPr>
          <w:sz w:val="28"/>
        </w:rPr>
        <w:t>as for those who are at a great distance, they have no hope to prevail with them, therefore they make no onset, but seeing themselves frustrated of their hopes, here this troubles them, yea it oft stirs up a spirit of anger against them whom they cannot get up to themselves.</w:t>
      </w:r>
    </w:p>
    <w:p w14:paraId="6C934762">
      <w:pPr>
        <w:pStyle w:val="13"/>
        <w:numPr>
          <w:ilvl w:val="0"/>
          <w:numId w:val="26"/>
        </w:numPr>
        <w:tabs>
          <w:tab w:val="left" w:pos="441"/>
        </w:tabs>
        <w:spacing w:before="281" w:after="0" w:line="261" w:lineRule="auto"/>
        <w:ind w:left="100" w:right="118" w:firstLine="0"/>
        <w:jc w:val="both"/>
        <w:rPr>
          <w:sz w:val="28"/>
        </w:rPr>
      </w:pPr>
      <w:r>
        <w:rPr>
          <w:sz w:val="28"/>
        </w:rPr>
        <w:t>Those</w:t>
      </w:r>
      <w:r>
        <w:rPr>
          <w:spacing w:val="40"/>
          <w:sz w:val="28"/>
        </w:rPr>
        <w:t xml:space="preserve"> </w:t>
      </w:r>
      <w:r>
        <w:rPr>
          <w:sz w:val="28"/>
        </w:rPr>
        <w:t>who</w:t>
      </w:r>
      <w:r>
        <w:rPr>
          <w:spacing w:val="40"/>
          <w:sz w:val="28"/>
        </w:rPr>
        <w:t xml:space="preserve"> </w:t>
      </w:r>
      <w:r>
        <w:rPr>
          <w:sz w:val="28"/>
        </w:rPr>
        <w:t>agree</w:t>
      </w:r>
      <w:r>
        <w:rPr>
          <w:spacing w:val="40"/>
          <w:sz w:val="28"/>
        </w:rPr>
        <w:t xml:space="preserve"> </w:t>
      </w:r>
      <w:r>
        <w:rPr>
          <w:sz w:val="28"/>
        </w:rPr>
        <w:t>in</w:t>
      </w:r>
      <w:r>
        <w:rPr>
          <w:spacing w:val="40"/>
          <w:sz w:val="28"/>
        </w:rPr>
        <w:t xml:space="preserve"> </w:t>
      </w:r>
      <w:r>
        <w:rPr>
          <w:sz w:val="28"/>
        </w:rPr>
        <w:t>many</w:t>
      </w:r>
      <w:r>
        <w:rPr>
          <w:spacing w:val="40"/>
          <w:sz w:val="28"/>
        </w:rPr>
        <w:t xml:space="preserve"> </w:t>
      </w:r>
      <w:r>
        <w:rPr>
          <w:sz w:val="28"/>
        </w:rPr>
        <w:t>and</w:t>
      </w:r>
      <w:r>
        <w:rPr>
          <w:spacing w:val="40"/>
          <w:sz w:val="28"/>
        </w:rPr>
        <w:t xml:space="preserve"> </w:t>
      </w:r>
      <w:r>
        <w:rPr>
          <w:sz w:val="28"/>
        </w:rPr>
        <w:t>great</w:t>
      </w:r>
      <w:r>
        <w:rPr>
          <w:spacing w:val="40"/>
          <w:sz w:val="28"/>
        </w:rPr>
        <w:t xml:space="preserve"> </w:t>
      </w:r>
      <w:r>
        <w:rPr>
          <w:sz w:val="28"/>
        </w:rPr>
        <w:t>things,</w:t>
      </w:r>
      <w:r>
        <w:rPr>
          <w:spacing w:val="40"/>
          <w:sz w:val="28"/>
        </w:rPr>
        <w:t xml:space="preserve"> </w:t>
      </w:r>
      <w:r>
        <w:rPr>
          <w:sz w:val="28"/>
        </w:rPr>
        <w:t>and</w:t>
      </w:r>
      <w:r>
        <w:rPr>
          <w:spacing w:val="40"/>
          <w:sz w:val="28"/>
        </w:rPr>
        <w:t xml:space="preserve"> </w:t>
      </w:r>
      <w:r>
        <w:rPr>
          <w:sz w:val="28"/>
        </w:rPr>
        <w:t>yet</w:t>
      </w:r>
      <w:r>
        <w:rPr>
          <w:spacing w:val="40"/>
          <w:sz w:val="28"/>
        </w:rPr>
        <w:t xml:space="preserve"> </w:t>
      </w:r>
      <w:r>
        <w:rPr>
          <w:sz w:val="28"/>
        </w:rPr>
        <w:t>stand</w:t>
      </w:r>
      <w:r>
        <w:rPr>
          <w:spacing w:val="40"/>
          <w:sz w:val="28"/>
        </w:rPr>
        <w:t xml:space="preserve"> </w:t>
      </w:r>
      <w:r>
        <w:rPr>
          <w:sz w:val="28"/>
        </w:rPr>
        <w:t>out</w:t>
      </w:r>
      <w:r>
        <w:rPr>
          <w:spacing w:val="40"/>
          <w:sz w:val="28"/>
        </w:rPr>
        <w:t xml:space="preserve"> </w:t>
      </w:r>
      <w:r>
        <w:rPr>
          <w:sz w:val="28"/>
        </w:rPr>
        <w:t>in</w:t>
      </w:r>
      <w:r>
        <w:rPr>
          <w:spacing w:val="40"/>
          <w:sz w:val="28"/>
        </w:rPr>
        <w:t xml:space="preserve"> </w:t>
      </w:r>
      <w:r>
        <w:rPr>
          <w:sz w:val="28"/>
        </w:rPr>
        <w:t>few and of less consequence, are thought to be the more unreasonable; if you yield thus far, why not a little farther? the one thinks so of the other, and</w:t>
      </w:r>
      <w:r>
        <w:rPr>
          <w:spacing w:val="40"/>
          <w:sz w:val="28"/>
        </w:rPr>
        <w:t xml:space="preserve"> </w:t>
      </w:r>
      <w:r>
        <w:rPr>
          <w:sz w:val="28"/>
        </w:rPr>
        <w:t xml:space="preserve">the other thinks so of him, and hence their spirits are stirred one against </w:t>
      </w:r>
      <w:r>
        <w:rPr>
          <w:spacing w:val="-2"/>
          <w:sz w:val="28"/>
        </w:rPr>
        <w:t>another.</w:t>
      </w:r>
    </w:p>
    <w:p w14:paraId="4D4E7D99">
      <w:pPr>
        <w:pStyle w:val="13"/>
        <w:numPr>
          <w:ilvl w:val="0"/>
          <w:numId w:val="26"/>
        </w:numPr>
        <w:tabs>
          <w:tab w:val="left" w:pos="407"/>
        </w:tabs>
        <w:spacing w:before="282" w:after="0" w:line="261" w:lineRule="auto"/>
        <w:ind w:left="100" w:right="118" w:firstLine="0"/>
        <w:jc w:val="both"/>
        <w:rPr>
          <w:sz w:val="28"/>
        </w:rPr>
      </w:pPr>
      <w:r>
        <w:rPr>
          <w:sz w:val="28"/>
        </w:rPr>
        <w:t>Those who come up near to others, and yet dissent, seem to stand more in the light of those they come up so near unto, then those do who are at a greater distance: it makes men think such a one is not in the right, if he were, those who come so near to him would see it, they who think themselves got beyond others, cannot enjoy that comfort and content in what they are beyond others in, as otherwise they might, because such as are so near them are against it, if they did not agree in most things, and those of greatest moment, their opposition would not be much regarded: but</w:t>
      </w:r>
      <w:r>
        <w:rPr>
          <w:spacing w:val="30"/>
          <w:sz w:val="28"/>
        </w:rPr>
        <w:t xml:space="preserve"> </w:t>
      </w:r>
      <w:r>
        <w:rPr>
          <w:sz w:val="28"/>
        </w:rPr>
        <w:t>because</w:t>
      </w:r>
      <w:r>
        <w:rPr>
          <w:spacing w:val="31"/>
          <w:sz w:val="28"/>
        </w:rPr>
        <w:t xml:space="preserve"> </w:t>
      </w:r>
      <w:r>
        <w:rPr>
          <w:sz w:val="28"/>
        </w:rPr>
        <w:t>they</w:t>
      </w:r>
      <w:r>
        <w:rPr>
          <w:spacing w:val="31"/>
          <w:sz w:val="28"/>
        </w:rPr>
        <w:t xml:space="preserve"> </w:t>
      </w:r>
      <w:r>
        <w:rPr>
          <w:sz w:val="28"/>
        </w:rPr>
        <w:t>are</w:t>
      </w:r>
      <w:r>
        <w:rPr>
          <w:spacing w:val="31"/>
          <w:sz w:val="28"/>
        </w:rPr>
        <w:t xml:space="preserve"> </w:t>
      </w:r>
      <w:r>
        <w:rPr>
          <w:sz w:val="28"/>
        </w:rPr>
        <w:t>such</w:t>
      </w:r>
      <w:r>
        <w:rPr>
          <w:spacing w:val="31"/>
          <w:sz w:val="28"/>
        </w:rPr>
        <w:t xml:space="preserve"> </w:t>
      </w:r>
      <w:r>
        <w:rPr>
          <w:sz w:val="28"/>
        </w:rPr>
        <w:t>men</w:t>
      </w:r>
      <w:r>
        <w:rPr>
          <w:spacing w:val="31"/>
          <w:sz w:val="28"/>
        </w:rPr>
        <w:t xml:space="preserve"> </w:t>
      </w:r>
      <w:r>
        <w:rPr>
          <w:sz w:val="28"/>
        </w:rPr>
        <w:t>who</w:t>
      </w:r>
      <w:r>
        <w:rPr>
          <w:spacing w:val="31"/>
          <w:sz w:val="28"/>
        </w:rPr>
        <w:t xml:space="preserve"> </w:t>
      </w:r>
      <w:r>
        <w:rPr>
          <w:sz w:val="28"/>
        </w:rPr>
        <w:t>for</w:t>
      </w:r>
      <w:r>
        <w:rPr>
          <w:spacing w:val="31"/>
          <w:sz w:val="28"/>
        </w:rPr>
        <w:t xml:space="preserve"> </w:t>
      </w:r>
      <w:r>
        <w:rPr>
          <w:sz w:val="28"/>
        </w:rPr>
        <w:t>their</w:t>
      </w:r>
      <w:r>
        <w:rPr>
          <w:spacing w:val="31"/>
          <w:sz w:val="28"/>
        </w:rPr>
        <w:t xml:space="preserve"> </w:t>
      </w:r>
      <w:r>
        <w:rPr>
          <w:sz w:val="28"/>
        </w:rPr>
        <w:t>judgements</w:t>
      </w:r>
      <w:r>
        <w:rPr>
          <w:spacing w:val="31"/>
          <w:sz w:val="28"/>
        </w:rPr>
        <w:t xml:space="preserve"> </w:t>
      </w:r>
      <w:r>
        <w:rPr>
          <w:sz w:val="28"/>
        </w:rPr>
        <w:t>and</w:t>
      </w:r>
      <w:r>
        <w:rPr>
          <w:spacing w:val="31"/>
          <w:sz w:val="28"/>
        </w:rPr>
        <w:t xml:space="preserve"> </w:t>
      </w:r>
      <w:r>
        <w:rPr>
          <w:sz w:val="28"/>
        </w:rPr>
        <w:t>lives</w:t>
      </w:r>
      <w:r>
        <w:rPr>
          <w:spacing w:val="31"/>
          <w:sz w:val="28"/>
        </w:rPr>
        <w:t xml:space="preserve"> </w:t>
      </w:r>
      <w:r>
        <w:rPr>
          <w:sz w:val="28"/>
        </w:rPr>
        <w:t>are</w:t>
      </w:r>
      <w:r>
        <w:rPr>
          <w:spacing w:val="31"/>
          <w:sz w:val="28"/>
        </w:rPr>
        <w:t xml:space="preserve"> </w:t>
      </w:r>
      <w:r>
        <w:rPr>
          <w:sz w:val="28"/>
        </w:rPr>
        <w:t>so</w:t>
      </w:r>
    </w:p>
    <w:p w14:paraId="03896D8F">
      <w:pPr>
        <w:spacing w:after="0" w:line="261" w:lineRule="auto"/>
        <w:jc w:val="both"/>
        <w:rPr>
          <w:sz w:val="28"/>
        </w:rPr>
        <w:sectPr>
          <w:pgSz w:w="12240" w:h="15840"/>
          <w:pgMar w:top="1360" w:right="1320" w:bottom="280" w:left="1340" w:header="720" w:footer="720" w:gutter="0"/>
          <w:cols w:space="720" w:num="1"/>
        </w:sectPr>
      </w:pPr>
    </w:p>
    <w:p w14:paraId="6FDA15A5">
      <w:pPr>
        <w:pStyle w:val="5"/>
        <w:spacing w:line="261" w:lineRule="auto"/>
        <w:ind w:right="119"/>
      </w:pPr>
      <w:r>
        <w:t>unblamable,</w:t>
      </w:r>
      <w:r>
        <w:rPr>
          <w:spacing w:val="40"/>
        </w:rPr>
        <w:t xml:space="preserve"> </w:t>
      </w:r>
      <w:r>
        <w:t>their</w:t>
      </w:r>
      <w:r>
        <w:rPr>
          <w:spacing w:val="40"/>
        </w:rPr>
        <w:t xml:space="preserve"> </w:t>
      </w:r>
      <w:r>
        <w:t>differing</w:t>
      </w:r>
      <w:r>
        <w:rPr>
          <w:spacing w:val="40"/>
        </w:rPr>
        <w:t xml:space="preserve"> </w:t>
      </w:r>
      <w:r>
        <w:t>in</w:t>
      </w:r>
      <w:r>
        <w:rPr>
          <w:spacing w:val="40"/>
        </w:rPr>
        <w:t xml:space="preserve"> </w:t>
      </w:r>
      <w:r>
        <w:t>such</w:t>
      </w:r>
      <w:r>
        <w:rPr>
          <w:spacing w:val="40"/>
        </w:rPr>
        <w:t xml:space="preserve"> </w:t>
      </w:r>
      <w:r>
        <w:t>a</w:t>
      </w:r>
      <w:r>
        <w:rPr>
          <w:spacing w:val="40"/>
        </w:rPr>
        <w:t xml:space="preserve"> </w:t>
      </w:r>
      <w:r>
        <w:t>thing</w:t>
      </w:r>
      <w:r>
        <w:rPr>
          <w:spacing w:val="40"/>
        </w:rPr>
        <w:t xml:space="preserve"> </w:t>
      </w:r>
      <w:r>
        <w:t>is</w:t>
      </w:r>
      <w:r>
        <w:rPr>
          <w:spacing w:val="40"/>
        </w:rPr>
        <w:t xml:space="preserve"> </w:t>
      </w:r>
      <w:r>
        <w:t>more</w:t>
      </w:r>
      <w:r>
        <w:rPr>
          <w:spacing w:val="40"/>
        </w:rPr>
        <w:t xml:space="preserve"> </w:t>
      </w:r>
      <w:r>
        <w:t>then</w:t>
      </w:r>
      <w:r>
        <w:rPr>
          <w:spacing w:val="40"/>
        </w:rPr>
        <w:t xml:space="preserve"> </w:t>
      </w:r>
      <w:r>
        <w:t>if</w:t>
      </w:r>
      <w:r>
        <w:rPr>
          <w:spacing w:val="40"/>
        </w:rPr>
        <w:t xml:space="preserve"> </w:t>
      </w:r>
      <w:r>
        <w:t>a</w:t>
      </w:r>
      <w:r>
        <w:rPr>
          <w:spacing w:val="40"/>
        </w:rPr>
        <w:t xml:space="preserve"> </w:t>
      </w:r>
      <w:r>
        <w:t>hundred times</w:t>
      </w:r>
      <w:r>
        <w:rPr>
          <w:spacing w:val="40"/>
        </w:rPr>
        <w:t xml:space="preserve"> </w:t>
      </w:r>
      <w:r>
        <w:t>as</w:t>
      </w:r>
      <w:r>
        <w:rPr>
          <w:spacing w:val="40"/>
        </w:rPr>
        <w:t xml:space="preserve"> </w:t>
      </w:r>
      <w:r>
        <w:t>many,</w:t>
      </w:r>
      <w:r>
        <w:rPr>
          <w:spacing w:val="40"/>
        </w:rPr>
        <w:t xml:space="preserve"> </w:t>
      </w:r>
      <w:r>
        <w:t>who</w:t>
      </w:r>
      <w:r>
        <w:rPr>
          <w:spacing w:val="40"/>
        </w:rPr>
        <w:t xml:space="preserve"> </w:t>
      </w:r>
      <w:r>
        <w:t>were</w:t>
      </w:r>
      <w:r>
        <w:rPr>
          <w:spacing w:val="40"/>
        </w:rPr>
        <w:t xml:space="preserve"> </w:t>
      </w:r>
      <w:r>
        <w:t>at</w:t>
      </w:r>
      <w:r>
        <w:rPr>
          <w:spacing w:val="40"/>
        </w:rPr>
        <w:t xml:space="preserve"> </w:t>
      </w:r>
      <w:r>
        <w:t>a</w:t>
      </w:r>
      <w:r>
        <w:rPr>
          <w:spacing w:val="40"/>
        </w:rPr>
        <w:t xml:space="preserve"> </w:t>
      </w:r>
      <w:r>
        <w:t>greater</w:t>
      </w:r>
      <w:r>
        <w:rPr>
          <w:spacing w:val="40"/>
        </w:rPr>
        <w:t xml:space="preserve"> </w:t>
      </w:r>
      <w:r>
        <w:t>distance</w:t>
      </w:r>
      <w:r>
        <w:rPr>
          <w:spacing w:val="40"/>
        </w:rPr>
        <w:t xml:space="preserve"> </w:t>
      </w:r>
      <w:r>
        <w:t>in</w:t>
      </w:r>
      <w:r>
        <w:rPr>
          <w:spacing w:val="40"/>
        </w:rPr>
        <w:t xml:space="preserve"> </w:t>
      </w:r>
      <w:r>
        <w:t>their</w:t>
      </w:r>
      <w:r>
        <w:rPr>
          <w:spacing w:val="40"/>
        </w:rPr>
        <w:t xml:space="preserve"> </w:t>
      </w:r>
      <w:r>
        <w:t>principles</w:t>
      </w:r>
      <w:r>
        <w:rPr>
          <w:spacing w:val="40"/>
        </w:rPr>
        <w:t xml:space="preserve"> </w:t>
      </w:r>
      <w:r>
        <w:t>and lives, should differ from us.</w:t>
      </w:r>
    </w:p>
    <w:p w14:paraId="0B7225FF">
      <w:pPr>
        <w:pStyle w:val="13"/>
        <w:numPr>
          <w:ilvl w:val="0"/>
          <w:numId w:val="26"/>
        </w:numPr>
        <w:tabs>
          <w:tab w:val="left" w:pos="419"/>
        </w:tabs>
        <w:spacing w:before="284" w:after="0" w:line="261" w:lineRule="auto"/>
        <w:ind w:left="100" w:right="118" w:firstLine="0"/>
        <w:jc w:val="both"/>
        <w:rPr>
          <w:sz w:val="28"/>
        </w:rPr>
      </w:pPr>
      <w:r>
        <w:rPr>
          <w:sz w:val="28"/>
        </w:rPr>
        <w:t>They who are so near one to another, have occasion to converse more together then others have, and to argue things oftener one with another, then with such as they differ more from. Now it is seldom that men of different judgements and ways meet and argue, but there is some heat between them before they have done: and so their spirits grow more estranged one from another then before. And if your spirits be estranged, then those that you have reference to, and such as are in your way, will</w:t>
      </w:r>
      <w:r>
        <w:rPr>
          <w:spacing w:val="80"/>
          <w:sz w:val="28"/>
        </w:rPr>
        <w:t xml:space="preserve"> </w:t>
      </w:r>
      <w:r>
        <w:rPr>
          <w:sz w:val="28"/>
        </w:rPr>
        <w:t>have their spirits estranged too, your relation of things to them according</w:t>
      </w:r>
      <w:r>
        <w:rPr>
          <w:spacing w:val="80"/>
          <w:sz w:val="28"/>
        </w:rPr>
        <w:t xml:space="preserve"> </w:t>
      </w:r>
      <w:r>
        <w:rPr>
          <w:sz w:val="28"/>
        </w:rPr>
        <w:t>to what apprehensions you have of them, will be enough to estrange their hearts, and so by degrees a bitterness grows up between you.</w:t>
      </w:r>
    </w:p>
    <w:p w14:paraId="13254293">
      <w:pPr>
        <w:pStyle w:val="5"/>
        <w:spacing w:before="276"/>
      </w:pPr>
      <w:r>
        <w:t>The</w:t>
      </w:r>
      <w:r>
        <w:rPr>
          <w:spacing w:val="10"/>
        </w:rPr>
        <w:t xml:space="preserve"> </w:t>
      </w:r>
      <w:r>
        <w:t>fifth</w:t>
      </w:r>
      <w:r>
        <w:rPr>
          <w:spacing w:val="10"/>
        </w:rPr>
        <w:t xml:space="preserve"> </w:t>
      </w:r>
      <w:r>
        <w:t>thing,</w:t>
      </w:r>
      <w:r>
        <w:rPr>
          <w:spacing w:val="11"/>
        </w:rPr>
        <w:t xml:space="preserve"> </w:t>
      </w:r>
      <w:r>
        <w:t>That</w:t>
      </w:r>
      <w:r>
        <w:rPr>
          <w:spacing w:val="10"/>
        </w:rPr>
        <w:t xml:space="preserve"> </w:t>
      </w:r>
      <w:r>
        <w:t>God</w:t>
      </w:r>
      <w:r>
        <w:rPr>
          <w:spacing w:val="11"/>
        </w:rPr>
        <w:t xml:space="preserve"> </w:t>
      </w:r>
      <w:r>
        <w:t>hath</w:t>
      </w:r>
      <w:r>
        <w:rPr>
          <w:spacing w:val="10"/>
        </w:rPr>
        <w:t xml:space="preserve"> </w:t>
      </w:r>
      <w:r>
        <w:t>a</w:t>
      </w:r>
      <w:r>
        <w:rPr>
          <w:spacing w:val="11"/>
        </w:rPr>
        <w:t xml:space="preserve"> </w:t>
      </w:r>
      <w:r>
        <w:t>hand</w:t>
      </w:r>
      <w:r>
        <w:rPr>
          <w:spacing w:val="10"/>
        </w:rPr>
        <w:t xml:space="preserve"> </w:t>
      </w:r>
      <w:r>
        <w:t>in</w:t>
      </w:r>
      <w:r>
        <w:rPr>
          <w:spacing w:val="10"/>
        </w:rPr>
        <w:t xml:space="preserve"> </w:t>
      </w:r>
      <w:r>
        <w:t>our</w:t>
      </w:r>
      <w:r>
        <w:rPr>
          <w:spacing w:val="11"/>
        </w:rPr>
        <w:t xml:space="preserve"> </w:t>
      </w:r>
      <w:r>
        <w:t>Divisions,</w:t>
      </w:r>
      <w:r>
        <w:rPr>
          <w:spacing w:val="10"/>
        </w:rPr>
        <w:t xml:space="preserve"> </w:t>
      </w:r>
      <w:r>
        <w:t>and</w:t>
      </w:r>
      <w:r>
        <w:rPr>
          <w:spacing w:val="11"/>
        </w:rPr>
        <w:t xml:space="preserve"> </w:t>
      </w:r>
      <w:r>
        <w:t>how</w:t>
      </w:r>
      <w:r>
        <w:rPr>
          <w:spacing w:val="10"/>
        </w:rPr>
        <w:t xml:space="preserve"> </w:t>
      </w:r>
      <w:r>
        <w:rPr>
          <w:spacing w:val="-4"/>
        </w:rPr>
        <w:t>far.</w:t>
      </w:r>
    </w:p>
    <w:p w14:paraId="405FB337">
      <w:pPr>
        <w:pStyle w:val="5"/>
        <w:spacing w:before="316" w:line="261" w:lineRule="auto"/>
        <w:ind w:right="117"/>
      </w:pPr>
      <w:r>
        <w:t>God had a great stroke in the division of these ten Tribes from the two, 1 King. 12:23, 24. The word of the Lord came to Shemajah the man of God, saying, Return every man to his house, for this thing is from the Lord. In</w:t>
      </w:r>
      <w:r>
        <w:rPr>
          <w:spacing w:val="40"/>
        </w:rPr>
        <w:t xml:space="preserve"> </w:t>
      </w:r>
      <w:r>
        <w:t>the sense of the Prophet there, we may say that our Divisions are from the Lord. We are wrangling, devising, plotting, working one against another, minding</w:t>
      </w:r>
      <w:r>
        <w:rPr>
          <w:spacing w:val="40"/>
        </w:rPr>
        <w:t xml:space="preserve"> </w:t>
      </w:r>
      <w:r>
        <w:t>nothing,</w:t>
      </w:r>
      <w:r>
        <w:rPr>
          <w:spacing w:val="40"/>
        </w:rPr>
        <w:t xml:space="preserve"> </w:t>
      </w:r>
      <w:r>
        <w:t>but</w:t>
      </w:r>
      <w:r>
        <w:rPr>
          <w:spacing w:val="40"/>
        </w:rPr>
        <w:t xml:space="preserve"> </w:t>
      </w:r>
      <w:r>
        <w:t>to</w:t>
      </w:r>
      <w:r>
        <w:rPr>
          <w:spacing w:val="40"/>
        </w:rPr>
        <w:t xml:space="preserve"> </w:t>
      </w:r>
      <w:r>
        <w:t>get</w:t>
      </w:r>
      <w:r>
        <w:rPr>
          <w:spacing w:val="40"/>
        </w:rPr>
        <w:t xml:space="preserve"> </w:t>
      </w:r>
      <w:r>
        <w:t>the</w:t>
      </w:r>
      <w:r>
        <w:rPr>
          <w:spacing w:val="40"/>
        </w:rPr>
        <w:t xml:space="preserve"> </w:t>
      </w:r>
      <w:r>
        <w:t>day</w:t>
      </w:r>
      <w:r>
        <w:rPr>
          <w:spacing w:val="40"/>
        </w:rPr>
        <w:t xml:space="preserve"> </w:t>
      </w:r>
      <w:r>
        <w:t>one</w:t>
      </w:r>
      <w:r>
        <w:rPr>
          <w:spacing w:val="40"/>
        </w:rPr>
        <w:t xml:space="preserve"> </w:t>
      </w:r>
      <w:r>
        <w:t>of</w:t>
      </w:r>
      <w:r>
        <w:rPr>
          <w:spacing w:val="40"/>
        </w:rPr>
        <w:t xml:space="preserve"> </w:t>
      </w:r>
      <w:r>
        <w:t>another:</w:t>
      </w:r>
      <w:r>
        <w:rPr>
          <w:spacing w:val="40"/>
        </w:rPr>
        <w:t xml:space="preserve"> </w:t>
      </w:r>
      <w:r>
        <w:t>but</w:t>
      </w:r>
      <w:r>
        <w:rPr>
          <w:spacing w:val="40"/>
        </w:rPr>
        <w:t xml:space="preserve"> </w:t>
      </w:r>
      <w:r>
        <w:t>God</w:t>
      </w:r>
      <w:r>
        <w:rPr>
          <w:spacing w:val="40"/>
        </w:rPr>
        <w:t xml:space="preserve"> </w:t>
      </w:r>
      <w:r>
        <w:t>is</w:t>
      </w:r>
      <w:r>
        <w:rPr>
          <w:spacing w:val="40"/>
        </w:rPr>
        <w:t xml:space="preserve"> </w:t>
      </w:r>
      <w:r>
        <w:t>working out ends above our reach, for his glory, and the good of his Saints.* There must</w:t>
      </w:r>
      <w:r>
        <w:rPr>
          <w:spacing w:val="40"/>
        </w:rPr>
        <w:t xml:space="preserve"> </w:t>
      </w:r>
      <w:r>
        <w:t>be</w:t>
      </w:r>
      <w:r>
        <w:rPr>
          <w:spacing w:val="40"/>
        </w:rPr>
        <w:t xml:space="preserve"> </w:t>
      </w:r>
      <w:r>
        <w:t>Heresies,</w:t>
      </w:r>
      <w:r>
        <w:rPr>
          <w:spacing w:val="40"/>
        </w:rPr>
        <w:t xml:space="preserve"> </w:t>
      </w:r>
      <w:r>
        <w:t>says</w:t>
      </w:r>
      <w:r>
        <w:rPr>
          <w:spacing w:val="40"/>
        </w:rPr>
        <w:t xml:space="preserve"> </w:t>
      </w:r>
      <w:r>
        <w:t>the</w:t>
      </w:r>
      <w:r>
        <w:rPr>
          <w:spacing w:val="40"/>
        </w:rPr>
        <w:t xml:space="preserve"> </w:t>
      </w:r>
      <w:r>
        <w:t>Apostle,</w:t>
      </w:r>
      <w:r>
        <w:rPr>
          <w:spacing w:val="40"/>
        </w:rPr>
        <w:t xml:space="preserve"> </w:t>
      </w:r>
      <w:r>
        <w:t>1</w:t>
      </w:r>
      <w:r>
        <w:rPr>
          <w:spacing w:val="40"/>
        </w:rPr>
        <w:t xml:space="preserve"> </w:t>
      </w:r>
      <w:r>
        <w:t>Cor.</w:t>
      </w:r>
      <w:r>
        <w:rPr>
          <w:spacing w:val="40"/>
        </w:rPr>
        <w:t xml:space="preserve"> </w:t>
      </w:r>
      <w:r>
        <w:t>11:19.</w:t>
      </w:r>
      <w:r>
        <w:rPr>
          <w:spacing w:val="40"/>
        </w:rPr>
        <w:t xml:space="preserve"> </w:t>
      </w:r>
      <w:r>
        <w:t>So</w:t>
      </w:r>
      <w:r>
        <w:rPr>
          <w:spacing w:val="40"/>
        </w:rPr>
        <w:t xml:space="preserve"> </w:t>
      </w:r>
      <w:r>
        <w:t>there</w:t>
      </w:r>
      <w:r>
        <w:rPr>
          <w:spacing w:val="40"/>
        </w:rPr>
        <w:t xml:space="preserve"> </w:t>
      </w:r>
      <w:r>
        <w:t>must</w:t>
      </w:r>
      <w:r>
        <w:rPr>
          <w:spacing w:val="40"/>
        </w:rPr>
        <w:t xml:space="preserve"> </w:t>
      </w:r>
      <w:r>
        <w:t xml:space="preserve">be </w:t>
      </w:r>
      <w:r>
        <w:rPr>
          <w:spacing w:val="-2"/>
        </w:rPr>
        <w:t>divisions.</w:t>
      </w:r>
    </w:p>
    <w:p w14:paraId="6368E633">
      <w:pPr>
        <w:pStyle w:val="5"/>
        <w:spacing w:before="277" w:line="261" w:lineRule="auto"/>
        <w:ind w:right="126"/>
      </w:pPr>
      <w:r>
        <w:t>That word Heresies is used to signify several opinions,* several ways, Heresies Platonicæ, Heresies Peripateticæ. Chrysostom interprets that</w:t>
      </w:r>
      <w:r>
        <w:rPr>
          <w:spacing w:val="40"/>
        </w:rPr>
        <w:t xml:space="preserve"> </w:t>
      </w:r>
      <w:r>
        <w:t>place of the Apostle, There must be Heresies, of such Divisions as we are treating of.*</w:t>
      </w:r>
    </w:p>
    <w:p w14:paraId="03A789C2">
      <w:pPr>
        <w:pStyle w:val="5"/>
        <w:spacing w:before="283"/>
      </w:pPr>
      <w:r>
        <w:t>But</w:t>
      </w:r>
      <w:r>
        <w:rPr>
          <w:spacing w:val="10"/>
        </w:rPr>
        <w:t xml:space="preserve"> </w:t>
      </w:r>
      <w:r>
        <w:t>why</w:t>
      </w:r>
      <w:r>
        <w:rPr>
          <w:spacing w:val="10"/>
        </w:rPr>
        <w:t xml:space="preserve"> </w:t>
      </w:r>
      <w:r>
        <w:t>must</w:t>
      </w:r>
      <w:r>
        <w:rPr>
          <w:spacing w:val="10"/>
        </w:rPr>
        <w:t xml:space="preserve"> </w:t>
      </w:r>
      <w:r>
        <w:t>there</w:t>
      </w:r>
      <w:r>
        <w:rPr>
          <w:spacing w:val="10"/>
        </w:rPr>
        <w:t xml:space="preserve"> </w:t>
      </w:r>
      <w:r>
        <w:t>be</w:t>
      </w:r>
      <w:r>
        <w:rPr>
          <w:spacing w:val="10"/>
        </w:rPr>
        <w:t xml:space="preserve"> </w:t>
      </w:r>
      <w:r>
        <w:t>Divisions,</w:t>
      </w:r>
      <w:r>
        <w:rPr>
          <w:spacing w:val="10"/>
        </w:rPr>
        <w:t xml:space="preserve"> </w:t>
      </w:r>
      <w:r>
        <w:t>what</w:t>
      </w:r>
      <w:r>
        <w:rPr>
          <w:spacing w:val="10"/>
        </w:rPr>
        <w:t xml:space="preserve"> </w:t>
      </w:r>
      <w:r>
        <w:t>does</w:t>
      </w:r>
      <w:r>
        <w:rPr>
          <w:spacing w:val="11"/>
        </w:rPr>
        <w:t xml:space="preserve"> </w:t>
      </w:r>
      <w:r>
        <w:t>God</w:t>
      </w:r>
      <w:r>
        <w:rPr>
          <w:spacing w:val="10"/>
        </w:rPr>
        <w:t xml:space="preserve"> </w:t>
      </w:r>
      <w:r>
        <w:t>aim</w:t>
      </w:r>
      <w:r>
        <w:rPr>
          <w:spacing w:val="10"/>
        </w:rPr>
        <w:t xml:space="preserve"> </w:t>
      </w:r>
      <w:r>
        <w:t>at</w:t>
      </w:r>
      <w:r>
        <w:rPr>
          <w:spacing w:val="10"/>
        </w:rPr>
        <w:t xml:space="preserve"> </w:t>
      </w:r>
      <w:r>
        <w:t>in</w:t>
      </w:r>
      <w:r>
        <w:rPr>
          <w:spacing w:val="10"/>
        </w:rPr>
        <w:t xml:space="preserve"> </w:t>
      </w:r>
      <w:r>
        <w:rPr>
          <w:spacing w:val="-2"/>
        </w:rPr>
        <w:t>them?</w:t>
      </w:r>
    </w:p>
    <w:p w14:paraId="514F51F1">
      <w:pPr>
        <w:pStyle w:val="5"/>
        <w:spacing w:before="316" w:line="261" w:lineRule="auto"/>
        <w:ind w:right="125"/>
      </w:pPr>
      <w:r>
        <w:t>Ans.</w:t>
      </w:r>
      <w:r>
        <w:rPr>
          <w:spacing w:val="40"/>
        </w:rPr>
        <w:t xml:space="preserve"> </w:t>
      </w:r>
      <w:r>
        <w:t>First,</w:t>
      </w:r>
      <w:r>
        <w:rPr>
          <w:spacing w:val="40"/>
        </w:rPr>
        <w:t xml:space="preserve"> </w:t>
      </w:r>
      <w:r>
        <w:t>the</w:t>
      </w:r>
      <w:r>
        <w:rPr>
          <w:spacing w:val="40"/>
        </w:rPr>
        <w:t xml:space="preserve"> </w:t>
      </w:r>
      <w:r>
        <w:t>discovery</w:t>
      </w:r>
      <w:r>
        <w:rPr>
          <w:spacing w:val="40"/>
        </w:rPr>
        <w:t xml:space="preserve"> </w:t>
      </w:r>
      <w:r>
        <w:t>of</w:t>
      </w:r>
      <w:r>
        <w:rPr>
          <w:spacing w:val="40"/>
        </w:rPr>
        <w:t xml:space="preserve"> </w:t>
      </w:r>
      <w:r>
        <w:t>mens</w:t>
      </w:r>
      <w:r>
        <w:rPr>
          <w:spacing w:val="40"/>
        </w:rPr>
        <w:t xml:space="preserve"> </w:t>
      </w:r>
      <w:r>
        <w:t>spirits,</w:t>
      </w:r>
      <w:r>
        <w:rPr>
          <w:spacing w:val="40"/>
        </w:rPr>
        <w:t xml:space="preserve"> </w:t>
      </w:r>
      <w:r>
        <w:t>that</w:t>
      </w:r>
      <w:r>
        <w:rPr>
          <w:spacing w:val="40"/>
        </w:rPr>
        <w:t xml:space="preserve"> </w:t>
      </w:r>
      <w:r>
        <w:t>they</w:t>
      </w:r>
      <w:r>
        <w:rPr>
          <w:spacing w:val="40"/>
        </w:rPr>
        <w:t xml:space="preserve"> </w:t>
      </w:r>
      <w:r>
        <w:t>which</w:t>
      </w:r>
      <w:r>
        <w:rPr>
          <w:spacing w:val="40"/>
        </w:rPr>
        <w:t xml:space="preserve"> </w:t>
      </w:r>
      <w:r>
        <w:t>are</w:t>
      </w:r>
      <w:r>
        <w:rPr>
          <w:spacing w:val="40"/>
        </w:rPr>
        <w:t xml:space="preserve"> </w:t>
      </w:r>
      <w:r>
        <w:t>approved may be manifest, says the Apostle. By those divisions in Corinth, wherein the rich divided from the poor,* whereby the poor were condemned, the graces</w:t>
      </w:r>
      <w:r>
        <w:rPr>
          <w:spacing w:val="62"/>
        </w:rPr>
        <w:t xml:space="preserve"> </w:t>
      </w:r>
      <w:r>
        <w:t>of</w:t>
      </w:r>
      <w:r>
        <w:rPr>
          <w:spacing w:val="63"/>
        </w:rPr>
        <w:t xml:space="preserve"> </w:t>
      </w:r>
      <w:r>
        <w:t>the</w:t>
      </w:r>
      <w:r>
        <w:rPr>
          <w:spacing w:val="63"/>
        </w:rPr>
        <w:t xml:space="preserve"> </w:t>
      </w:r>
      <w:r>
        <w:t>poor</w:t>
      </w:r>
      <w:r>
        <w:rPr>
          <w:spacing w:val="63"/>
        </w:rPr>
        <w:t xml:space="preserve"> </w:t>
      </w:r>
      <w:r>
        <w:t>in</w:t>
      </w:r>
      <w:r>
        <w:rPr>
          <w:spacing w:val="63"/>
        </w:rPr>
        <w:t xml:space="preserve"> </w:t>
      </w:r>
      <w:r>
        <w:t>bearing</w:t>
      </w:r>
      <w:r>
        <w:rPr>
          <w:spacing w:val="63"/>
        </w:rPr>
        <w:t xml:space="preserve"> </w:t>
      </w:r>
      <w:r>
        <w:t>this</w:t>
      </w:r>
      <w:r>
        <w:rPr>
          <w:spacing w:val="62"/>
        </w:rPr>
        <w:t xml:space="preserve"> </w:t>
      </w:r>
      <w:r>
        <w:t>were</w:t>
      </w:r>
      <w:r>
        <w:rPr>
          <w:spacing w:val="64"/>
        </w:rPr>
        <w:t xml:space="preserve"> </w:t>
      </w:r>
      <w:r>
        <w:t>manifested.*</w:t>
      </w:r>
      <w:r>
        <w:rPr>
          <w:spacing w:val="63"/>
        </w:rPr>
        <w:t xml:space="preserve"> </w:t>
      </w:r>
      <w:r>
        <w:t>Thus</w:t>
      </w:r>
      <w:r>
        <w:rPr>
          <w:spacing w:val="63"/>
        </w:rPr>
        <w:t xml:space="preserve"> </w:t>
      </w:r>
      <w:r>
        <w:rPr>
          <w:spacing w:val="-2"/>
        </w:rPr>
        <w:t>Chrysostom</w:t>
      </w:r>
    </w:p>
    <w:p w14:paraId="0824C5B7">
      <w:pPr>
        <w:spacing w:after="0" w:line="261" w:lineRule="auto"/>
        <w:sectPr>
          <w:pgSz w:w="12240" w:h="15840"/>
          <w:pgMar w:top="1360" w:right="1320" w:bottom="280" w:left="1340" w:header="720" w:footer="720" w:gutter="0"/>
          <w:cols w:space="720" w:num="1"/>
        </w:sectPr>
      </w:pPr>
    </w:p>
    <w:p w14:paraId="3D1AB3A4">
      <w:pPr>
        <w:pStyle w:val="5"/>
        <w:spacing w:line="261" w:lineRule="auto"/>
        <w:ind w:right="124"/>
      </w:pPr>
      <w:r>
        <w:t>upon the place: The Apostle says this, That he might comfort the poor which were able with a generous mind to bear that contempt. The melting of the metal discovers the dross, for they divide the one from the other. These are melting times; and thereby discovering times. If Reformation</w:t>
      </w:r>
      <w:r>
        <w:rPr>
          <w:spacing w:val="80"/>
        </w:rPr>
        <w:t xml:space="preserve"> </w:t>
      </w:r>
      <w:r>
        <w:t>had gone on without opposition, we had not seen what drossy spirits we</w:t>
      </w:r>
      <w:r>
        <w:rPr>
          <w:spacing w:val="40"/>
        </w:rPr>
        <w:t xml:space="preserve"> </w:t>
      </w:r>
      <w:r>
        <w:t>had amongst us. Those who have kept upright without warping in these times are honourable before God, and his holy Angels and Saints.*</w:t>
      </w:r>
    </w:p>
    <w:p w14:paraId="611D75AF">
      <w:pPr>
        <w:pStyle w:val="13"/>
        <w:numPr>
          <w:ilvl w:val="0"/>
          <w:numId w:val="27"/>
        </w:numPr>
        <w:tabs>
          <w:tab w:val="left" w:pos="413"/>
        </w:tabs>
        <w:spacing w:before="279" w:after="0" w:line="261" w:lineRule="auto"/>
        <w:ind w:left="100" w:right="119" w:firstLine="0"/>
        <w:jc w:val="both"/>
        <w:rPr>
          <w:sz w:val="28"/>
        </w:rPr>
      </w:pPr>
      <w:r>
        <w:rPr>
          <w:sz w:val="28"/>
        </w:rPr>
        <w:t>By these Divisions God exercises the graces of his servants. A little skill</w:t>
      </w:r>
      <w:r>
        <w:rPr>
          <w:spacing w:val="80"/>
          <w:sz w:val="28"/>
        </w:rPr>
        <w:t xml:space="preserve"> </w:t>
      </w:r>
      <w:r>
        <w:rPr>
          <w:sz w:val="28"/>
        </w:rPr>
        <w:t>in</w:t>
      </w:r>
      <w:r>
        <w:rPr>
          <w:spacing w:val="40"/>
          <w:sz w:val="28"/>
        </w:rPr>
        <w:t xml:space="preserve"> </w:t>
      </w:r>
      <w:r>
        <w:rPr>
          <w:sz w:val="28"/>
        </w:rPr>
        <w:t>a</w:t>
      </w:r>
      <w:r>
        <w:rPr>
          <w:spacing w:val="40"/>
          <w:sz w:val="28"/>
        </w:rPr>
        <w:t xml:space="preserve"> </w:t>
      </w:r>
      <w:r>
        <w:rPr>
          <w:sz w:val="28"/>
        </w:rPr>
        <w:t>Mariner</w:t>
      </w:r>
      <w:r>
        <w:rPr>
          <w:spacing w:val="40"/>
          <w:sz w:val="28"/>
        </w:rPr>
        <w:t xml:space="preserve"> </w:t>
      </w:r>
      <w:r>
        <w:rPr>
          <w:sz w:val="28"/>
        </w:rPr>
        <w:t>is</w:t>
      </w:r>
      <w:r>
        <w:rPr>
          <w:spacing w:val="40"/>
          <w:sz w:val="28"/>
        </w:rPr>
        <w:t xml:space="preserve"> </w:t>
      </w:r>
      <w:r>
        <w:rPr>
          <w:sz w:val="28"/>
        </w:rPr>
        <w:t>enough</w:t>
      </w:r>
      <w:r>
        <w:rPr>
          <w:spacing w:val="40"/>
          <w:sz w:val="28"/>
        </w:rPr>
        <w:t xml:space="preserve"> </w:t>
      </w:r>
      <w:r>
        <w:rPr>
          <w:sz w:val="28"/>
        </w:rPr>
        <w:t>to</w:t>
      </w:r>
      <w:r>
        <w:rPr>
          <w:spacing w:val="40"/>
          <w:sz w:val="28"/>
        </w:rPr>
        <w:t xml:space="preserve"> </w:t>
      </w:r>
      <w:r>
        <w:rPr>
          <w:sz w:val="28"/>
        </w:rPr>
        <w:t>guide</w:t>
      </w:r>
      <w:r>
        <w:rPr>
          <w:spacing w:val="40"/>
          <w:sz w:val="28"/>
        </w:rPr>
        <w:t xml:space="preserve"> </w:t>
      </w:r>
      <w:r>
        <w:rPr>
          <w:sz w:val="28"/>
        </w:rPr>
        <w:t>his</w:t>
      </w:r>
      <w:r>
        <w:rPr>
          <w:spacing w:val="40"/>
          <w:sz w:val="28"/>
        </w:rPr>
        <w:t xml:space="preserve"> </w:t>
      </w:r>
      <w:r>
        <w:rPr>
          <w:sz w:val="28"/>
        </w:rPr>
        <w:t>Ship</w:t>
      </w:r>
      <w:r>
        <w:rPr>
          <w:spacing w:val="40"/>
          <w:sz w:val="28"/>
        </w:rPr>
        <w:t xml:space="preserve"> </w:t>
      </w:r>
      <w:r>
        <w:rPr>
          <w:sz w:val="28"/>
        </w:rPr>
        <w:t>in</w:t>
      </w:r>
      <w:r>
        <w:rPr>
          <w:spacing w:val="40"/>
          <w:sz w:val="28"/>
        </w:rPr>
        <w:t xml:space="preserve"> </w:t>
      </w:r>
      <w:r>
        <w:rPr>
          <w:sz w:val="28"/>
        </w:rPr>
        <w:t>faire</w:t>
      </w:r>
      <w:r>
        <w:rPr>
          <w:spacing w:val="40"/>
          <w:sz w:val="28"/>
        </w:rPr>
        <w:t xml:space="preserve"> </w:t>
      </w:r>
      <w:r>
        <w:rPr>
          <w:sz w:val="28"/>
        </w:rPr>
        <w:t>weather:</w:t>
      </w:r>
      <w:r>
        <w:rPr>
          <w:spacing w:val="40"/>
          <w:sz w:val="28"/>
        </w:rPr>
        <w:t xml:space="preserve"> </w:t>
      </w:r>
      <w:r>
        <w:rPr>
          <w:sz w:val="28"/>
        </w:rPr>
        <w:t>but</w:t>
      </w:r>
      <w:r>
        <w:rPr>
          <w:spacing w:val="40"/>
          <w:sz w:val="28"/>
        </w:rPr>
        <w:t xml:space="preserve"> </w:t>
      </w:r>
      <w:r>
        <w:rPr>
          <w:sz w:val="28"/>
        </w:rPr>
        <w:t>when storms arise, when the Seas swell and grow troublesome, then his skill is put to it. In these stormy troublesome times there had need be much wisdom,</w:t>
      </w:r>
      <w:r>
        <w:rPr>
          <w:spacing w:val="40"/>
          <w:sz w:val="28"/>
        </w:rPr>
        <w:t xml:space="preserve"> </w:t>
      </w:r>
      <w:r>
        <w:rPr>
          <w:sz w:val="28"/>
        </w:rPr>
        <w:t>faith,</w:t>
      </w:r>
      <w:r>
        <w:rPr>
          <w:spacing w:val="40"/>
          <w:sz w:val="28"/>
        </w:rPr>
        <w:t xml:space="preserve"> </w:t>
      </w:r>
      <w:r>
        <w:rPr>
          <w:sz w:val="28"/>
        </w:rPr>
        <w:t>love,</w:t>
      </w:r>
      <w:r>
        <w:rPr>
          <w:spacing w:val="40"/>
          <w:sz w:val="28"/>
        </w:rPr>
        <w:t xml:space="preserve"> </w:t>
      </w:r>
      <w:r>
        <w:rPr>
          <w:sz w:val="28"/>
        </w:rPr>
        <w:t>humility,</w:t>
      </w:r>
      <w:r>
        <w:rPr>
          <w:spacing w:val="40"/>
          <w:sz w:val="28"/>
        </w:rPr>
        <w:t xml:space="preserve"> </w:t>
      </w:r>
      <w:r>
        <w:rPr>
          <w:sz w:val="28"/>
        </w:rPr>
        <w:t>patience,</w:t>
      </w:r>
      <w:r>
        <w:rPr>
          <w:spacing w:val="40"/>
          <w:sz w:val="28"/>
        </w:rPr>
        <w:t xml:space="preserve"> </w:t>
      </w:r>
      <w:r>
        <w:rPr>
          <w:sz w:val="28"/>
        </w:rPr>
        <w:t>self-denial,</w:t>
      </w:r>
      <w:r>
        <w:rPr>
          <w:spacing w:val="40"/>
          <w:sz w:val="28"/>
        </w:rPr>
        <w:t xml:space="preserve"> </w:t>
      </w:r>
      <w:r>
        <w:rPr>
          <w:sz w:val="28"/>
        </w:rPr>
        <w:t>meekness,</w:t>
      </w:r>
      <w:r>
        <w:rPr>
          <w:spacing w:val="40"/>
          <w:sz w:val="28"/>
        </w:rPr>
        <w:t xml:space="preserve"> </w:t>
      </w:r>
      <w:r>
        <w:rPr>
          <w:sz w:val="28"/>
        </w:rPr>
        <w:t>all</w:t>
      </w:r>
      <w:r>
        <w:rPr>
          <w:spacing w:val="40"/>
          <w:sz w:val="28"/>
        </w:rPr>
        <w:t xml:space="preserve"> </w:t>
      </w:r>
      <w:r>
        <w:rPr>
          <w:sz w:val="28"/>
        </w:rPr>
        <w:t>graces are put to it now, they had need put forth all their strength, act with all</w:t>
      </w:r>
      <w:r>
        <w:rPr>
          <w:spacing w:val="80"/>
          <w:sz w:val="28"/>
        </w:rPr>
        <w:t xml:space="preserve"> </w:t>
      </w:r>
      <w:r>
        <w:rPr>
          <w:sz w:val="28"/>
        </w:rPr>
        <w:t>their vigor; our graces had need be stirring, full of life and quickness now. God prizeth the exercise of the graces of his Saints at a very high rate. He thinks</w:t>
      </w:r>
      <w:r>
        <w:rPr>
          <w:spacing w:val="40"/>
          <w:sz w:val="28"/>
        </w:rPr>
        <w:t xml:space="preserve"> </w:t>
      </w:r>
      <w:r>
        <w:rPr>
          <w:sz w:val="28"/>
        </w:rPr>
        <w:t>it</w:t>
      </w:r>
      <w:r>
        <w:rPr>
          <w:spacing w:val="40"/>
          <w:sz w:val="28"/>
        </w:rPr>
        <w:t xml:space="preserve"> </w:t>
      </w:r>
      <w:r>
        <w:rPr>
          <w:sz w:val="28"/>
        </w:rPr>
        <w:t>worth</w:t>
      </w:r>
      <w:r>
        <w:rPr>
          <w:spacing w:val="40"/>
          <w:sz w:val="28"/>
        </w:rPr>
        <w:t xml:space="preserve"> </w:t>
      </w:r>
      <w:r>
        <w:rPr>
          <w:sz w:val="28"/>
        </w:rPr>
        <w:t>their</w:t>
      </w:r>
      <w:r>
        <w:rPr>
          <w:spacing w:val="40"/>
          <w:sz w:val="28"/>
        </w:rPr>
        <w:t xml:space="preserve"> </w:t>
      </w:r>
      <w:r>
        <w:rPr>
          <w:sz w:val="28"/>
        </w:rPr>
        <w:t>suffering</w:t>
      </w:r>
      <w:r>
        <w:rPr>
          <w:spacing w:val="40"/>
          <w:sz w:val="28"/>
        </w:rPr>
        <w:t xml:space="preserve"> </w:t>
      </w:r>
      <w:r>
        <w:rPr>
          <w:sz w:val="28"/>
        </w:rPr>
        <w:t>much</w:t>
      </w:r>
      <w:r>
        <w:rPr>
          <w:spacing w:val="40"/>
          <w:sz w:val="28"/>
        </w:rPr>
        <w:t xml:space="preserve"> </w:t>
      </w:r>
      <w:r>
        <w:rPr>
          <w:sz w:val="28"/>
        </w:rPr>
        <w:t>trouble.</w:t>
      </w:r>
      <w:r>
        <w:rPr>
          <w:spacing w:val="40"/>
          <w:sz w:val="28"/>
        </w:rPr>
        <w:t xml:space="preserve"> </w:t>
      </w:r>
      <w:r>
        <w:rPr>
          <w:sz w:val="28"/>
        </w:rPr>
        <w:t>It</w:t>
      </w:r>
      <w:r>
        <w:rPr>
          <w:spacing w:val="40"/>
          <w:sz w:val="28"/>
        </w:rPr>
        <w:t xml:space="preserve"> </w:t>
      </w:r>
      <w:r>
        <w:rPr>
          <w:sz w:val="28"/>
        </w:rPr>
        <w:t>is</w:t>
      </w:r>
      <w:r>
        <w:rPr>
          <w:spacing w:val="40"/>
          <w:sz w:val="28"/>
        </w:rPr>
        <w:t xml:space="preserve"> </w:t>
      </w:r>
      <w:r>
        <w:rPr>
          <w:sz w:val="28"/>
        </w:rPr>
        <w:t>a</w:t>
      </w:r>
      <w:r>
        <w:rPr>
          <w:spacing w:val="40"/>
          <w:sz w:val="28"/>
        </w:rPr>
        <w:t xml:space="preserve"> </w:t>
      </w:r>
      <w:r>
        <w:rPr>
          <w:sz w:val="28"/>
        </w:rPr>
        <w:t>good</w:t>
      </w:r>
      <w:r>
        <w:rPr>
          <w:spacing w:val="40"/>
          <w:sz w:val="28"/>
        </w:rPr>
        <w:t xml:space="preserve"> </w:t>
      </w:r>
      <w:r>
        <w:rPr>
          <w:sz w:val="28"/>
        </w:rPr>
        <w:t>evidence</w:t>
      </w:r>
      <w:r>
        <w:rPr>
          <w:spacing w:val="40"/>
          <w:sz w:val="28"/>
        </w:rPr>
        <w:t xml:space="preserve"> </w:t>
      </w:r>
      <w:r>
        <w:rPr>
          <w:sz w:val="28"/>
        </w:rPr>
        <w:t>of grace, yea of much grace, to account the trouble of many afflictions to be recompensed by the exercise of graces. In times of division men had need stir up all their graces, and be very watchful over their ways, and walk exactly, be circumspect, accurate in their lives. Those who have not their hearts with them, have their eyes upon them, prying into them, watching</w:t>
      </w:r>
      <w:r>
        <w:rPr>
          <w:spacing w:val="40"/>
          <w:sz w:val="28"/>
        </w:rPr>
        <w:t xml:space="preserve"> </w:t>
      </w:r>
      <w:r>
        <w:rPr>
          <w:sz w:val="28"/>
        </w:rPr>
        <w:t>for their halting. When there is siding there is much observing. Lord (says David, Psal. 27:11.) teach me thy way, and lead me in a plain path because</w:t>
      </w:r>
      <w:r>
        <w:rPr>
          <w:spacing w:val="40"/>
          <w:sz w:val="28"/>
        </w:rPr>
        <w:t xml:space="preserve"> </w:t>
      </w:r>
      <w:r>
        <w:rPr>
          <w:sz w:val="28"/>
        </w:rPr>
        <w:t>of mine enemies, so it is in your books; but you may read it, because of</w:t>
      </w:r>
      <w:r>
        <w:rPr>
          <w:spacing w:val="40"/>
          <w:sz w:val="28"/>
        </w:rPr>
        <w:t xml:space="preserve"> </w:t>
      </w:r>
      <w:r>
        <w:rPr>
          <w:sz w:val="28"/>
        </w:rPr>
        <w:t>mine observers: enemies are observers.* Hence it was the policy of the Lacedæmonians always to send two Ambassadors together which</w:t>
      </w:r>
      <w:r>
        <w:rPr>
          <w:spacing w:val="80"/>
          <w:w w:val="150"/>
          <w:sz w:val="28"/>
        </w:rPr>
        <w:t xml:space="preserve"> </w:t>
      </w:r>
      <w:r>
        <w:rPr>
          <w:sz w:val="28"/>
        </w:rPr>
        <w:t>disagreed among themselves, that so they might mutually have an eye</w:t>
      </w:r>
      <w:r>
        <w:rPr>
          <w:spacing w:val="80"/>
          <w:w w:val="150"/>
          <w:sz w:val="28"/>
        </w:rPr>
        <w:t xml:space="preserve"> </w:t>
      </w:r>
      <w:r>
        <w:rPr>
          <w:sz w:val="28"/>
        </w:rPr>
        <w:t>upon the actions of each other.</w:t>
      </w:r>
    </w:p>
    <w:p w14:paraId="31EC57DF">
      <w:pPr>
        <w:pStyle w:val="13"/>
        <w:numPr>
          <w:ilvl w:val="0"/>
          <w:numId w:val="27"/>
        </w:numPr>
        <w:tabs>
          <w:tab w:val="left" w:pos="444"/>
        </w:tabs>
        <w:spacing w:before="264" w:after="0" w:line="261" w:lineRule="auto"/>
        <w:ind w:left="100" w:right="119" w:firstLine="0"/>
        <w:jc w:val="both"/>
        <w:rPr>
          <w:sz w:val="28"/>
        </w:rPr>
      </w:pPr>
      <w:r>
        <w:rPr>
          <w:sz w:val="28"/>
        </w:rPr>
        <w:t>God</w:t>
      </w:r>
      <w:r>
        <w:rPr>
          <w:spacing w:val="40"/>
          <w:sz w:val="28"/>
        </w:rPr>
        <w:t xml:space="preserve"> </w:t>
      </w:r>
      <w:r>
        <w:rPr>
          <w:sz w:val="28"/>
        </w:rPr>
        <w:t>will</w:t>
      </w:r>
      <w:r>
        <w:rPr>
          <w:spacing w:val="40"/>
          <w:sz w:val="28"/>
        </w:rPr>
        <w:t xml:space="preserve"> </w:t>
      </w:r>
      <w:r>
        <w:rPr>
          <w:sz w:val="28"/>
        </w:rPr>
        <w:t>have</w:t>
      </w:r>
      <w:r>
        <w:rPr>
          <w:spacing w:val="40"/>
          <w:sz w:val="28"/>
        </w:rPr>
        <w:t xml:space="preserve"> </w:t>
      </w:r>
      <w:r>
        <w:rPr>
          <w:sz w:val="28"/>
        </w:rPr>
        <w:t>these</w:t>
      </w:r>
      <w:r>
        <w:rPr>
          <w:spacing w:val="40"/>
          <w:sz w:val="28"/>
        </w:rPr>
        <w:t xml:space="preserve"> </w:t>
      </w:r>
      <w:r>
        <w:rPr>
          <w:sz w:val="28"/>
        </w:rPr>
        <w:t>to</w:t>
      </w:r>
      <w:r>
        <w:rPr>
          <w:spacing w:val="40"/>
          <w:sz w:val="28"/>
        </w:rPr>
        <w:t xml:space="preserve"> </w:t>
      </w:r>
      <w:r>
        <w:rPr>
          <w:sz w:val="28"/>
        </w:rPr>
        <w:t>be</w:t>
      </w:r>
      <w:r>
        <w:rPr>
          <w:spacing w:val="40"/>
          <w:sz w:val="28"/>
        </w:rPr>
        <w:t xml:space="preserve"> </w:t>
      </w:r>
      <w:r>
        <w:rPr>
          <w:sz w:val="28"/>
        </w:rPr>
        <w:t>in</w:t>
      </w:r>
      <w:r>
        <w:rPr>
          <w:spacing w:val="40"/>
          <w:sz w:val="28"/>
        </w:rPr>
        <w:t xml:space="preserve"> </w:t>
      </w:r>
      <w:r>
        <w:rPr>
          <w:sz w:val="28"/>
        </w:rPr>
        <w:t>just</w:t>
      </w:r>
      <w:r>
        <w:rPr>
          <w:spacing w:val="40"/>
          <w:sz w:val="28"/>
        </w:rPr>
        <w:t xml:space="preserve"> </w:t>
      </w:r>
      <w:r>
        <w:rPr>
          <w:sz w:val="28"/>
        </w:rPr>
        <w:t>judgement</w:t>
      </w:r>
      <w:r>
        <w:rPr>
          <w:spacing w:val="40"/>
          <w:sz w:val="28"/>
        </w:rPr>
        <w:t xml:space="preserve"> </w:t>
      </w:r>
      <w:r>
        <w:rPr>
          <w:sz w:val="28"/>
        </w:rPr>
        <w:t>to</w:t>
      </w:r>
      <w:r>
        <w:rPr>
          <w:spacing w:val="40"/>
          <w:sz w:val="28"/>
        </w:rPr>
        <w:t xml:space="preserve"> </w:t>
      </w:r>
      <w:r>
        <w:rPr>
          <w:sz w:val="28"/>
        </w:rPr>
        <w:t>the</w:t>
      </w:r>
      <w:r>
        <w:rPr>
          <w:spacing w:val="40"/>
          <w:sz w:val="28"/>
        </w:rPr>
        <w:t xml:space="preserve"> </w:t>
      </w:r>
      <w:r>
        <w:rPr>
          <w:sz w:val="28"/>
        </w:rPr>
        <w:t>wicked,</w:t>
      </w:r>
      <w:r>
        <w:rPr>
          <w:spacing w:val="40"/>
          <w:sz w:val="28"/>
        </w:rPr>
        <w:t xml:space="preserve"> </w:t>
      </w:r>
      <w:r>
        <w:rPr>
          <w:sz w:val="28"/>
        </w:rPr>
        <w:t>that</w:t>
      </w:r>
      <w:r>
        <w:rPr>
          <w:spacing w:val="40"/>
          <w:sz w:val="28"/>
        </w:rPr>
        <w:t xml:space="preserve"> </w:t>
      </w:r>
      <w:r>
        <w:rPr>
          <w:sz w:val="28"/>
        </w:rPr>
        <w:t>they may be a stumbling block to them who will not receive the truth in love. There are so many opinions, such divisions, so many Religions, say some, that we know not what to do . If your hearts be carnal, not loving the ways of God, not prizing spiritual things, not favouring the things of another world, these opinions, divisions, may be laid by God in judgement as a stumbling</w:t>
      </w:r>
      <w:r>
        <w:rPr>
          <w:spacing w:val="40"/>
          <w:sz w:val="28"/>
        </w:rPr>
        <w:t xml:space="preserve"> </w:t>
      </w:r>
      <w:r>
        <w:rPr>
          <w:sz w:val="28"/>
        </w:rPr>
        <w:t>block</w:t>
      </w:r>
      <w:r>
        <w:rPr>
          <w:spacing w:val="40"/>
          <w:sz w:val="28"/>
        </w:rPr>
        <w:t xml:space="preserve"> </w:t>
      </w:r>
      <w:r>
        <w:rPr>
          <w:sz w:val="28"/>
        </w:rPr>
        <w:t>in</w:t>
      </w:r>
      <w:r>
        <w:rPr>
          <w:spacing w:val="40"/>
          <w:sz w:val="28"/>
        </w:rPr>
        <w:t xml:space="preserve"> </w:t>
      </w:r>
      <w:r>
        <w:rPr>
          <w:sz w:val="28"/>
        </w:rPr>
        <w:t>thy</w:t>
      </w:r>
      <w:r>
        <w:rPr>
          <w:spacing w:val="40"/>
          <w:sz w:val="28"/>
        </w:rPr>
        <w:t xml:space="preserve"> </w:t>
      </w:r>
      <w:r>
        <w:rPr>
          <w:sz w:val="28"/>
        </w:rPr>
        <w:t>way,*</w:t>
      </w:r>
      <w:r>
        <w:rPr>
          <w:spacing w:val="40"/>
          <w:sz w:val="28"/>
        </w:rPr>
        <w:t xml:space="preserve"> </w:t>
      </w:r>
      <w:r>
        <w:rPr>
          <w:sz w:val="28"/>
        </w:rPr>
        <w:t>that</w:t>
      </w:r>
      <w:r>
        <w:rPr>
          <w:spacing w:val="40"/>
          <w:sz w:val="28"/>
        </w:rPr>
        <w:t xml:space="preserve"> </w:t>
      </w:r>
      <w:r>
        <w:rPr>
          <w:sz w:val="28"/>
        </w:rPr>
        <w:t>thou</w:t>
      </w:r>
      <w:r>
        <w:rPr>
          <w:spacing w:val="40"/>
          <w:sz w:val="28"/>
        </w:rPr>
        <w:t xml:space="preserve"> </w:t>
      </w:r>
      <w:r>
        <w:rPr>
          <w:sz w:val="28"/>
        </w:rPr>
        <w:t>mayest</w:t>
      </w:r>
      <w:r>
        <w:rPr>
          <w:spacing w:val="40"/>
          <w:sz w:val="28"/>
        </w:rPr>
        <w:t xml:space="preserve"> </w:t>
      </w:r>
      <w:r>
        <w:rPr>
          <w:sz w:val="28"/>
        </w:rPr>
        <w:t>stumble</w:t>
      </w:r>
      <w:r>
        <w:rPr>
          <w:spacing w:val="40"/>
          <w:sz w:val="28"/>
        </w:rPr>
        <w:t xml:space="preserve"> </w:t>
      </w:r>
      <w:r>
        <w:rPr>
          <w:sz w:val="28"/>
        </w:rPr>
        <w:t>upon</w:t>
      </w:r>
      <w:r>
        <w:rPr>
          <w:spacing w:val="40"/>
          <w:sz w:val="28"/>
        </w:rPr>
        <w:t xml:space="preserve"> </w:t>
      </w:r>
      <w:r>
        <w:rPr>
          <w:sz w:val="28"/>
        </w:rPr>
        <w:t>them</w:t>
      </w:r>
      <w:r>
        <w:rPr>
          <w:spacing w:val="40"/>
          <w:sz w:val="28"/>
        </w:rPr>
        <w:t xml:space="preserve"> </w:t>
      </w:r>
      <w:r>
        <w:rPr>
          <w:sz w:val="28"/>
        </w:rPr>
        <w:t>and</w:t>
      </w:r>
    </w:p>
    <w:p w14:paraId="4E2B64EB">
      <w:pPr>
        <w:spacing w:after="0" w:line="261" w:lineRule="auto"/>
        <w:jc w:val="both"/>
        <w:rPr>
          <w:sz w:val="28"/>
        </w:rPr>
        <w:sectPr>
          <w:pgSz w:w="12240" w:h="15840"/>
          <w:pgMar w:top="1360" w:right="1320" w:bottom="280" w:left="1340" w:header="720" w:footer="720" w:gutter="0"/>
          <w:cols w:space="720" w:num="1"/>
        </w:sectPr>
      </w:pPr>
    </w:p>
    <w:p w14:paraId="323CF73D">
      <w:pPr>
        <w:pStyle w:val="5"/>
        <w:spacing w:line="261" w:lineRule="auto"/>
        <w:ind w:right="118"/>
      </w:pPr>
      <w:r>
        <w:t>break thy self for ever. God hath no need of thee. If thou wilt be froward</w:t>
      </w:r>
      <w:r>
        <w:rPr>
          <w:spacing w:val="40"/>
        </w:rPr>
        <w:t xml:space="preserve"> </w:t>
      </w:r>
      <w:r>
        <w:t>and perverse against his truths, if thou hast a mind to take offence, you</w:t>
      </w:r>
      <w:r>
        <w:rPr>
          <w:spacing w:val="40"/>
        </w:rPr>
        <w:t xml:space="preserve"> </w:t>
      </w:r>
      <w:r>
        <w:t>shall</w:t>
      </w:r>
      <w:r>
        <w:rPr>
          <w:spacing w:val="40"/>
        </w:rPr>
        <w:t xml:space="preserve"> </w:t>
      </w:r>
      <w:r>
        <w:t>have</w:t>
      </w:r>
      <w:r>
        <w:rPr>
          <w:spacing w:val="40"/>
        </w:rPr>
        <w:t xml:space="preserve"> </w:t>
      </w:r>
      <w:r>
        <w:t>matter</w:t>
      </w:r>
      <w:r>
        <w:rPr>
          <w:spacing w:val="40"/>
        </w:rPr>
        <w:t xml:space="preserve"> </w:t>
      </w:r>
      <w:r>
        <w:t>enough</w:t>
      </w:r>
      <w:r>
        <w:rPr>
          <w:spacing w:val="40"/>
        </w:rPr>
        <w:t xml:space="preserve"> </w:t>
      </w:r>
      <w:r>
        <w:t>before</w:t>
      </w:r>
      <w:r>
        <w:rPr>
          <w:spacing w:val="40"/>
        </w:rPr>
        <w:t xml:space="preserve"> </w:t>
      </w:r>
      <w:r>
        <w:t>you</w:t>
      </w:r>
      <w:r>
        <w:rPr>
          <w:spacing w:val="40"/>
        </w:rPr>
        <w:t xml:space="preserve"> </w:t>
      </w:r>
      <w:r>
        <w:t>to</w:t>
      </w:r>
      <w:r>
        <w:rPr>
          <w:spacing w:val="40"/>
        </w:rPr>
        <w:t xml:space="preserve"> </w:t>
      </w:r>
      <w:r>
        <w:t>take</w:t>
      </w:r>
      <w:r>
        <w:rPr>
          <w:spacing w:val="40"/>
        </w:rPr>
        <w:t xml:space="preserve"> </w:t>
      </w:r>
      <w:r>
        <w:t>offence</w:t>
      </w:r>
      <w:r>
        <w:rPr>
          <w:spacing w:val="40"/>
        </w:rPr>
        <w:t xml:space="preserve"> </w:t>
      </w:r>
      <w:r>
        <w:t>at.</w:t>
      </w:r>
      <w:r>
        <w:rPr>
          <w:spacing w:val="40"/>
        </w:rPr>
        <w:t xml:space="preserve"> </w:t>
      </w:r>
      <w:r>
        <w:t>Stumble</w:t>
      </w:r>
      <w:r>
        <w:rPr>
          <w:spacing w:val="40"/>
        </w:rPr>
        <w:t xml:space="preserve"> </w:t>
      </w:r>
      <w:r>
        <w:t>and break</w:t>
      </w:r>
      <w:r>
        <w:rPr>
          <w:spacing w:val="40"/>
        </w:rPr>
        <w:t xml:space="preserve"> </w:t>
      </w:r>
      <w:r>
        <w:t>your</w:t>
      </w:r>
      <w:r>
        <w:rPr>
          <w:spacing w:val="40"/>
        </w:rPr>
        <w:t xml:space="preserve"> </w:t>
      </w:r>
      <w:r>
        <w:t>necks,</w:t>
      </w:r>
      <w:r>
        <w:rPr>
          <w:spacing w:val="40"/>
        </w:rPr>
        <w:t xml:space="preserve"> </w:t>
      </w:r>
      <w:r>
        <w:t>as</w:t>
      </w:r>
      <w:r>
        <w:rPr>
          <w:spacing w:val="40"/>
        </w:rPr>
        <w:t xml:space="preserve"> </w:t>
      </w:r>
      <w:r>
        <w:t>a</w:t>
      </w:r>
      <w:r>
        <w:rPr>
          <w:spacing w:val="40"/>
        </w:rPr>
        <w:t xml:space="preserve"> </w:t>
      </w:r>
      <w:r>
        <w:t>just</w:t>
      </w:r>
      <w:r>
        <w:rPr>
          <w:spacing w:val="40"/>
        </w:rPr>
        <w:t xml:space="preserve"> </w:t>
      </w:r>
      <w:r>
        <w:t>reward</w:t>
      </w:r>
      <w:r>
        <w:rPr>
          <w:spacing w:val="40"/>
        </w:rPr>
        <w:t xml:space="preserve"> </w:t>
      </w:r>
      <w:r>
        <w:t>of</w:t>
      </w:r>
      <w:r>
        <w:rPr>
          <w:spacing w:val="40"/>
        </w:rPr>
        <w:t xml:space="preserve"> </w:t>
      </w:r>
      <w:r>
        <w:t>the</w:t>
      </w:r>
      <w:r>
        <w:rPr>
          <w:spacing w:val="40"/>
        </w:rPr>
        <w:t xml:space="preserve"> </w:t>
      </w:r>
      <w:r>
        <w:t>perverseness</w:t>
      </w:r>
      <w:r>
        <w:rPr>
          <w:spacing w:val="40"/>
        </w:rPr>
        <w:t xml:space="preserve"> </w:t>
      </w:r>
      <w:r>
        <w:t>of</w:t>
      </w:r>
      <w:r>
        <w:rPr>
          <w:spacing w:val="40"/>
        </w:rPr>
        <w:t xml:space="preserve"> </w:t>
      </w:r>
      <w:r>
        <w:t>your</w:t>
      </w:r>
      <w:r>
        <w:rPr>
          <w:spacing w:val="40"/>
        </w:rPr>
        <w:t xml:space="preserve"> </w:t>
      </w:r>
      <w:r>
        <w:t>hearts. These divisions which you rejoice in, which you can speak of as glad that you have such an objection against my people and ways that your hearts</w:t>
      </w:r>
      <w:r>
        <w:rPr>
          <w:spacing w:val="80"/>
        </w:rPr>
        <w:t xml:space="preserve"> </w:t>
      </w:r>
      <w:r>
        <w:t xml:space="preserve">are opposite to, shall cost you dear, even the perdition of your souls </w:t>
      </w:r>
      <w:r>
        <w:rPr>
          <w:spacing w:val="-2"/>
        </w:rPr>
        <w:t>everlastingly.</w:t>
      </w:r>
    </w:p>
    <w:p w14:paraId="282D6251">
      <w:pPr>
        <w:pStyle w:val="5"/>
        <w:spacing w:before="278" w:line="261" w:lineRule="auto"/>
        <w:ind w:right="119"/>
      </w:pPr>
      <w:r>
        <w:t>It was a speech of Tertullian, I account it no danger to affirm, that God</w:t>
      </w:r>
      <w:r>
        <w:rPr>
          <w:spacing w:val="80"/>
          <w:w w:val="150"/>
        </w:rPr>
        <w:t xml:space="preserve"> </w:t>
      </w:r>
      <w:r>
        <w:t>hath so ordered the revelation of truth in Scriptures, that he might administer matter for Heretics.</w:t>
      </w:r>
    </w:p>
    <w:p w14:paraId="0E9EDBF2">
      <w:pPr>
        <w:pStyle w:val="13"/>
        <w:numPr>
          <w:ilvl w:val="0"/>
          <w:numId w:val="27"/>
        </w:numPr>
        <w:tabs>
          <w:tab w:val="left" w:pos="417"/>
        </w:tabs>
        <w:spacing w:before="285" w:after="0" w:line="261" w:lineRule="auto"/>
        <w:ind w:left="100" w:right="119" w:firstLine="0"/>
        <w:jc w:val="both"/>
        <w:rPr>
          <w:sz w:val="28"/>
        </w:rPr>
      </w:pPr>
      <w:r>
        <w:rPr>
          <w:sz w:val="28"/>
        </w:rPr>
        <w:t>God hath a hand in these Divisions, to bring forth further light. Sparks are beaten out by the Flints striking together. Many sparks of light, many truths</w:t>
      </w:r>
      <w:r>
        <w:rPr>
          <w:spacing w:val="27"/>
          <w:sz w:val="28"/>
        </w:rPr>
        <w:t xml:space="preserve"> </w:t>
      </w:r>
      <w:r>
        <w:rPr>
          <w:sz w:val="28"/>
        </w:rPr>
        <w:t>are</w:t>
      </w:r>
      <w:r>
        <w:rPr>
          <w:spacing w:val="26"/>
          <w:sz w:val="28"/>
        </w:rPr>
        <w:t xml:space="preserve"> </w:t>
      </w:r>
      <w:r>
        <w:rPr>
          <w:sz w:val="28"/>
        </w:rPr>
        <w:t>beaten</w:t>
      </w:r>
      <w:r>
        <w:rPr>
          <w:spacing w:val="27"/>
          <w:sz w:val="28"/>
        </w:rPr>
        <w:t xml:space="preserve"> </w:t>
      </w:r>
      <w:r>
        <w:rPr>
          <w:sz w:val="28"/>
        </w:rPr>
        <w:t>out</w:t>
      </w:r>
      <w:r>
        <w:rPr>
          <w:spacing w:val="27"/>
          <w:sz w:val="28"/>
        </w:rPr>
        <w:t xml:space="preserve"> </w:t>
      </w:r>
      <w:r>
        <w:rPr>
          <w:sz w:val="28"/>
        </w:rPr>
        <w:t>by</w:t>
      </w:r>
      <w:r>
        <w:rPr>
          <w:spacing w:val="27"/>
          <w:sz w:val="28"/>
        </w:rPr>
        <w:t xml:space="preserve"> </w:t>
      </w:r>
      <w:r>
        <w:rPr>
          <w:sz w:val="28"/>
        </w:rPr>
        <w:t>the</w:t>
      </w:r>
      <w:r>
        <w:rPr>
          <w:spacing w:val="26"/>
          <w:sz w:val="28"/>
        </w:rPr>
        <w:t xml:space="preserve"> </w:t>
      </w:r>
      <w:r>
        <w:rPr>
          <w:sz w:val="28"/>
        </w:rPr>
        <w:t>beatings</w:t>
      </w:r>
      <w:r>
        <w:rPr>
          <w:spacing w:val="27"/>
          <w:sz w:val="28"/>
        </w:rPr>
        <w:t xml:space="preserve"> </w:t>
      </w:r>
      <w:r>
        <w:rPr>
          <w:sz w:val="28"/>
        </w:rPr>
        <w:t>of</w:t>
      </w:r>
      <w:r>
        <w:rPr>
          <w:spacing w:val="27"/>
          <w:sz w:val="28"/>
        </w:rPr>
        <w:t xml:space="preserve"> </w:t>
      </w:r>
      <w:r>
        <w:rPr>
          <w:sz w:val="28"/>
        </w:rPr>
        <w:t>mens</w:t>
      </w:r>
      <w:r>
        <w:rPr>
          <w:spacing w:val="27"/>
          <w:sz w:val="28"/>
        </w:rPr>
        <w:t xml:space="preserve"> </w:t>
      </w:r>
      <w:r>
        <w:rPr>
          <w:sz w:val="28"/>
        </w:rPr>
        <w:t>spirits</w:t>
      </w:r>
      <w:r>
        <w:rPr>
          <w:spacing w:val="27"/>
          <w:sz w:val="28"/>
        </w:rPr>
        <w:t xml:space="preserve"> </w:t>
      </w:r>
      <w:r>
        <w:rPr>
          <w:sz w:val="28"/>
        </w:rPr>
        <w:t>one</w:t>
      </w:r>
      <w:r>
        <w:rPr>
          <w:spacing w:val="26"/>
          <w:sz w:val="28"/>
        </w:rPr>
        <w:t xml:space="preserve"> </w:t>
      </w:r>
      <w:r>
        <w:rPr>
          <w:sz w:val="28"/>
        </w:rPr>
        <w:t>against</w:t>
      </w:r>
      <w:r>
        <w:rPr>
          <w:spacing w:val="27"/>
          <w:sz w:val="28"/>
        </w:rPr>
        <w:t xml:space="preserve"> </w:t>
      </w:r>
      <w:r>
        <w:rPr>
          <w:sz w:val="28"/>
        </w:rPr>
        <w:t>another. If light be let into a house, there must be some trouble to beat down a window.</w:t>
      </w:r>
      <w:r>
        <w:rPr>
          <w:spacing w:val="40"/>
          <w:sz w:val="28"/>
        </w:rPr>
        <w:t xml:space="preserve"> </w:t>
      </w:r>
      <w:r>
        <w:rPr>
          <w:sz w:val="28"/>
        </w:rPr>
        <w:t>A</w:t>
      </w:r>
      <w:r>
        <w:rPr>
          <w:spacing w:val="40"/>
          <w:sz w:val="28"/>
        </w:rPr>
        <w:t xml:space="preserve"> </w:t>
      </w:r>
      <w:r>
        <w:rPr>
          <w:sz w:val="28"/>
        </w:rPr>
        <w:t>child</w:t>
      </w:r>
      <w:r>
        <w:rPr>
          <w:spacing w:val="40"/>
          <w:sz w:val="28"/>
        </w:rPr>
        <w:t xml:space="preserve"> </w:t>
      </w:r>
      <w:r>
        <w:rPr>
          <w:sz w:val="28"/>
        </w:rPr>
        <w:t>thinks</w:t>
      </w:r>
      <w:r>
        <w:rPr>
          <w:spacing w:val="40"/>
          <w:sz w:val="28"/>
        </w:rPr>
        <w:t xml:space="preserve"> </w:t>
      </w:r>
      <w:r>
        <w:rPr>
          <w:sz w:val="28"/>
        </w:rPr>
        <w:t>the</w:t>
      </w:r>
      <w:r>
        <w:rPr>
          <w:spacing w:val="40"/>
          <w:sz w:val="28"/>
        </w:rPr>
        <w:t xml:space="preserve"> </w:t>
      </w:r>
      <w:r>
        <w:rPr>
          <w:sz w:val="28"/>
        </w:rPr>
        <w:t>house</w:t>
      </w:r>
      <w:r>
        <w:rPr>
          <w:spacing w:val="40"/>
          <w:sz w:val="28"/>
        </w:rPr>
        <w:t xml:space="preserve"> </w:t>
      </w:r>
      <w:r>
        <w:rPr>
          <w:sz w:val="28"/>
        </w:rPr>
        <w:t>is</w:t>
      </w:r>
      <w:r>
        <w:rPr>
          <w:spacing w:val="40"/>
          <w:sz w:val="28"/>
        </w:rPr>
        <w:t xml:space="preserve"> </w:t>
      </w:r>
      <w:r>
        <w:rPr>
          <w:sz w:val="28"/>
        </w:rPr>
        <w:t>beating</w:t>
      </w:r>
      <w:r>
        <w:rPr>
          <w:spacing w:val="40"/>
          <w:sz w:val="28"/>
        </w:rPr>
        <w:t xml:space="preserve"> </w:t>
      </w:r>
      <w:r>
        <w:rPr>
          <w:sz w:val="28"/>
        </w:rPr>
        <w:t>down,</w:t>
      </w:r>
      <w:r>
        <w:rPr>
          <w:spacing w:val="40"/>
          <w:sz w:val="28"/>
        </w:rPr>
        <w:t xml:space="preserve"> </w:t>
      </w:r>
      <w:r>
        <w:rPr>
          <w:sz w:val="28"/>
        </w:rPr>
        <w:t>but</w:t>
      </w:r>
      <w:r>
        <w:rPr>
          <w:spacing w:val="40"/>
          <w:sz w:val="28"/>
        </w:rPr>
        <w:t xml:space="preserve"> </w:t>
      </w:r>
      <w:r>
        <w:rPr>
          <w:sz w:val="28"/>
        </w:rPr>
        <w:t>the</w:t>
      </w:r>
      <w:r>
        <w:rPr>
          <w:spacing w:val="40"/>
          <w:sz w:val="28"/>
        </w:rPr>
        <w:t xml:space="preserve"> </w:t>
      </w:r>
      <w:r>
        <w:rPr>
          <w:sz w:val="28"/>
        </w:rPr>
        <w:t>father</w:t>
      </w:r>
      <w:r>
        <w:rPr>
          <w:spacing w:val="40"/>
          <w:sz w:val="28"/>
        </w:rPr>
        <w:t xml:space="preserve"> </w:t>
      </w:r>
      <w:r>
        <w:rPr>
          <w:sz w:val="28"/>
        </w:rPr>
        <w:t>knows the light will be worth the cost and trouble. If you will have the cloth</w:t>
      </w:r>
      <w:r>
        <w:rPr>
          <w:spacing w:val="80"/>
          <w:sz w:val="28"/>
        </w:rPr>
        <w:t xml:space="preserve"> </w:t>
      </w:r>
      <w:r>
        <w:rPr>
          <w:sz w:val="28"/>
        </w:rPr>
        <w:t>woven, the Woof and the warp must be cast cross one to another. If you</w:t>
      </w:r>
      <w:r>
        <w:rPr>
          <w:spacing w:val="80"/>
          <w:w w:val="150"/>
          <w:sz w:val="28"/>
        </w:rPr>
        <w:t xml:space="preserve"> </w:t>
      </w:r>
      <w:r>
        <w:rPr>
          <w:sz w:val="28"/>
        </w:rPr>
        <w:t>will have truths argued out, you must be content to bear with some opposition</w:t>
      </w:r>
      <w:r>
        <w:rPr>
          <w:spacing w:val="39"/>
          <w:sz w:val="28"/>
        </w:rPr>
        <w:t xml:space="preserve"> </w:t>
      </w:r>
      <w:r>
        <w:rPr>
          <w:sz w:val="28"/>
        </w:rPr>
        <w:t>for</w:t>
      </w:r>
      <w:r>
        <w:rPr>
          <w:spacing w:val="39"/>
          <w:sz w:val="28"/>
        </w:rPr>
        <w:t xml:space="preserve"> </w:t>
      </w:r>
      <w:r>
        <w:rPr>
          <w:sz w:val="28"/>
        </w:rPr>
        <w:t>the</w:t>
      </w:r>
      <w:r>
        <w:rPr>
          <w:spacing w:val="39"/>
          <w:sz w:val="28"/>
        </w:rPr>
        <w:t xml:space="preserve"> </w:t>
      </w:r>
      <w:r>
        <w:rPr>
          <w:sz w:val="28"/>
        </w:rPr>
        <w:t>time.</w:t>
      </w:r>
      <w:r>
        <w:rPr>
          <w:spacing w:val="39"/>
          <w:sz w:val="28"/>
        </w:rPr>
        <w:t xml:space="preserve"> </w:t>
      </w:r>
      <w:r>
        <w:rPr>
          <w:sz w:val="28"/>
        </w:rPr>
        <w:t>Those</w:t>
      </w:r>
      <w:r>
        <w:rPr>
          <w:spacing w:val="39"/>
          <w:sz w:val="28"/>
        </w:rPr>
        <w:t xml:space="preserve"> </w:t>
      </w:r>
      <w:r>
        <w:rPr>
          <w:sz w:val="28"/>
        </w:rPr>
        <w:t>who</w:t>
      </w:r>
      <w:r>
        <w:rPr>
          <w:spacing w:val="39"/>
          <w:sz w:val="28"/>
        </w:rPr>
        <w:t xml:space="preserve"> </w:t>
      </w:r>
      <w:r>
        <w:rPr>
          <w:sz w:val="28"/>
        </w:rPr>
        <w:t>are</w:t>
      </w:r>
      <w:r>
        <w:rPr>
          <w:spacing w:val="39"/>
          <w:sz w:val="28"/>
        </w:rPr>
        <w:t xml:space="preserve"> </w:t>
      </w:r>
      <w:r>
        <w:rPr>
          <w:sz w:val="28"/>
        </w:rPr>
        <w:t>not</w:t>
      </w:r>
      <w:r>
        <w:rPr>
          <w:spacing w:val="39"/>
          <w:sz w:val="28"/>
        </w:rPr>
        <w:t xml:space="preserve"> </w:t>
      </w:r>
      <w:r>
        <w:rPr>
          <w:sz w:val="28"/>
        </w:rPr>
        <w:t>willing</w:t>
      </w:r>
      <w:r>
        <w:rPr>
          <w:spacing w:val="39"/>
          <w:sz w:val="28"/>
        </w:rPr>
        <w:t xml:space="preserve"> </w:t>
      </w:r>
      <w:r>
        <w:rPr>
          <w:sz w:val="28"/>
        </w:rPr>
        <w:t>to</w:t>
      </w:r>
      <w:r>
        <w:rPr>
          <w:spacing w:val="39"/>
          <w:sz w:val="28"/>
        </w:rPr>
        <w:t xml:space="preserve"> </w:t>
      </w:r>
      <w:r>
        <w:rPr>
          <w:sz w:val="28"/>
        </w:rPr>
        <w:t>bear</w:t>
      </w:r>
      <w:r>
        <w:rPr>
          <w:spacing w:val="39"/>
          <w:sz w:val="28"/>
        </w:rPr>
        <w:t xml:space="preserve"> </w:t>
      </w:r>
      <w:r>
        <w:rPr>
          <w:sz w:val="28"/>
        </w:rPr>
        <w:t>some</w:t>
      </w:r>
      <w:r>
        <w:rPr>
          <w:spacing w:val="39"/>
          <w:sz w:val="28"/>
        </w:rPr>
        <w:t xml:space="preserve"> </w:t>
      </w:r>
      <w:r>
        <w:rPr>
          <w:sz w:val="28"/>
        </w:rPr>
        <w:t>trouble, to be at some cost to find out truth, are unworthy of it. Those who love</w:t>
      </w:r>
      <w:r>
        <w:rPr>
          <w:spacing w:val="80"/>
          <w:sz w:val="28"/>
        </w:rPr>
        <w:t xml:space="preserve"> </w:t>
      </w:r>
      <w:r>
        <w:rPr>
          <w:sz w:val="28"/>
        </w:rPr>
        <w:t>truth</w:t>
      </w:r>
      <w:r>
        <w:rPr>
          <w:spacing w:val="38"/>
          <w:sz w:val="28"/>
        </w:rPr>
        <w:t xml:space="preserve"> </w:t>
      </w:r>
      <w:r>
        <w:rPr>
          <w:sz w:val="28"/>
        </w:rPr>
        <w:t>will</w:t>
      </w:r>
      <w:r>
        <w:rPr>
          <w:spacing w:val="38"/>
          <w:sz w:val="28"/>
        </w:rPr>
        <w:t xml:space="preserve"> </w:t>
      </w:r>
      <w:r>
        <w:rPr>
          <w:sz w:val="28"/>
        </w:rPr>
        <w:t>seek</w:t>
      </w:r>
      <w:r>
        <w:rPr>
          <w:spacing w:val="38"/>
          <w:sz w:val="28"/>
        </w:rPr>
        <w:t xml:space="preserve"> </w:t>
      </w:r>
      <w:r>
        <w:rPr>
          <w:sz w:val="28"/>
        </w:rPr>
        <w:t>for</w:t>
      </w:r>
      <w:r>
        <w:rPr>
          <w:spacing w:val="38"/>
          <w:sz w:val="28"/>
        </w:rPr>
        <w:t xml:space="preserve"> </w:t>
      </w:r>
      <w:r>
        <w:rPr>
          <w:sz w:val="28"/>
        </w:rPr>
        <w:t>it,</w:t>
      </w:r>
      <w:r>
        <w:rPr>
          <w:spacing w:val="39"/>
          <w:sz w:val="28"/>
        </w:rPr>
        <w:t xml:space="preserve"> </w:t>
      </w:r>
      <w:r>
        <w:rPr>
          <w:sz w:val="28"/>
        </w:rPr>
        <w:t>for</w:t>
      </w:r>
      <w:r>
        <w:rPr>
          <w:spacing w:val="38"/>
          <w:sz w:val="28"/>
        </w:rPr>
        <w:t xml:space="preserve"> </w:t>
      </w:r>
      <w:r>
        <w:rPr>
          <w:sz w:val="28"/>
        </w:rPr>
        <w:t>truths</w:t>
      </w:r>
      <w:r>
        <w:rPr>
          <w:spacing w:val="39"/>
          <w:sz w:val="28"/>
        </w:rPr>
        <w:t xml:space="preserve"> </w:t>
      </w:r>
      <w:r>
        <w:rPr>
          <w:sz w:val="28"/>
        </w:rPr>
        <w:t>sake;</w:t>
      </w:r>
      <w:r>
        <w:rPr>
          <w:spacing w:val="38"/>
          <w:sz w:val="28"/>
        </w:rPr>
        <w:t xml:space="preserve"> </w:t>
      </w:r>
      <w:r>
        <w:rPr>
          <w:sz w:val="28"/>
        </w:rPr>
        <w:t>those</w:t>
      </w:r>
      <w:r>
        <w:rPr>
          <w:spacing w:val="38"/>
          <w:sz w:val="28"/>
        </w:rPr>
        <w:t xml:space="preserve"> </w:t>
      </w:r>
      <w:r>
        <w:rPr>
          <w:sz w:val="28"/>
        </w:rPr>
        <w:t>who</w:t>
      </w:r>
      <w:r>
        <w:rPr>
          <w:spacing w:val="38"/>
          <w:sz w:val="28"/>
        </w:rPr>
        <w:t xml:space="preserve"> </w:t>
      </w:r>
      <w:r>
        <w:rPr>
          <w:sz w:val="28"/>
        </w:rPr>
        <w:t>love</w:t>
      </w:r>
      <w:r>
        <w:rPr>
          <w:spacing w:val="38"/>
          <w:sz w:val="28"/>
        </w:rPr>
        <w:t xml:space="preserve"> </w:t>
      </w:r>
      <w:r>
        <w:rPr>
          <w:sz w:val="28"/>
        </w:rPr>
        <w:t>victory,</w:t>
      </w:r>
      <w:r>
        <w:rPr>
          <w:spacing w:val="38"/>
          <w:sz w:val="28"/>
        </w:rPr>
        <w:t xml:space="preserve"> </w:t>
      </w:r>
      <w:r>
        <w:rPr>
          <w:sz w:val="28"/>
        </w:rPr>
        <w:t>yet</w:t>
      </w:r>
      <w:r>
        <w:rPr>
          <w:spacing w:val="38"/>
          <w:sz w:val="28"/>
        </w:rPr>
        <w:t xml:space="preserve"> </w:t>
      </w:r>
      <w:r>
        <w:rPr>
          <w:sz w:val="28"/>
        </w:rPr>
        <w:t>because the truth is the strongest, will seek after truth that they may get victory, Dan.</w:t>
      </w:r>
      <w:r>
        <w:rPr>
          <w:spacing w:val="40"/>
          <w:sz w:val="28"/>
        </w:rPr>
        <w:t xml:space="preserve"> </w:t>
      </w:r>
      <w:r>
        <w:rPr>
          <w:sz w:val="28"/>
        </w:rPr>
        <w:t>12:4.</w:t>
      </w:r>
      <w:r>
        <w:rPr>
          <w:spacing w:val="40"/>
          <w:sz w:val="28"/>
        </w:rPr>
        <w:t xml:space="preserve"> </w:t>
      </w:r>
      <w:r>
        <w:rPr>
          <w:sz w:val="28"/>
        </w:rPr>
        <w:t>Many</w:t>
      </w:r>
      <w:r>
        <w:rPr>
          <w:spacing w:val="40"/>
          <w:sz w:val="28"/>
        </w:rPr>
        <w:t xml:space="preserve"> </w:t>
      </w:r>
      <w:r>
        <w:rPr>
          <w:sz w:val="28"/>
        </w:rPr>
        <w:t>shall</w:t>
      </w:r>
      <w:r>
        <w:rPr>
          <w:spacing w:val="40"/>
          <w:sz w:val="28"/>
        </w:rPr>
        <w:t xml:space="preserve"> </w:t>
      </w:r>
      <w:r>
        <w:rPr>
          <w:sz w:val="28"/>
        </w:rPr>
        <w:t>run</w:t>
      </w:r>
      <w:r>
        <w:rPr>
          <w:spacing w:val="40"/>
          <w:sz w:val="28"/>
        </w:rPr>
        <w:t xml:space="preserve"> </w:t>
      </w:r>
      <w:r>
        <w:rPr>
          <w:sz w:val="28"/>
        </w:rPr>
        <w:t>to</w:t>
      </w:r>
      <w:r>
        <w:rPr>
          <w:spacing w:val="40"/>
          <w:sz w:val="28"/>
        </w:rPr>
        <w:t xml:space="preserve"> </w:t>
      </w:r>
      <w:r>
        <w:rPr>
          <w:sz w:val="28"/>
        </w:rPr>
        <w:t>and</w:t>
      </w:r>
      <w:r>
        <w:rPr>
          <w:spacing w:val="40"/>
          <w:sz w:val="28"/>
        </w:rPr>
        <w:t xml:space="preserve"> </w:t>
      </w:r>
      <w:r>
        <w:rPr>
          <w:sz w:val="28"/>
        </w:rPr>
        <w:t>fro,</w:t>
      </w:r>
      <w:r>
        <w:rPr>
          <w:spacing w:val="40"/>
          <w:sz w:val="28"/>
        </w:rPr>
        <w:t xml:space="preserve"> </w:t>
      </w:r>
      <w:r>
        <w:rPr>
          <w:sz w:val="28"/>
        </w:rPr>
        <w:t>and</w:t>
      </w:r>
      <w:r>
        <w:rPr>
          <w:spacing w:val="40"/>
          <w:sz w:val="28"/>
        </w:rPr>
        <w:t xml:space="preserve"> </w:t>
      </w:r>
      <w:r>
        <w:rPr>
          <w:sz w:val="28"/>
        </w:rPr>
        <w:t>knowledge</w:t>
      </w:r>
      <w:r>
        <w:rPr>
          <w:spacing w:val="40"/>
          <w:sz w:val="28"/>
        </w:rPr>
        <w:t xml:space="preserve"> </w:t>
      </w:r>
      <w:r>
        <w:rPr>
          <w:sz w:val="28"/>
        </w:rPr>
        <w:t>shall</w:t>
      </w:r>
      <w:r>
        <w:rPr>
          <w:spacing w:val="40"/>
          <w:sz w:val="28"/>
        </w:rPr>
        <w:t xml:space="preserve"> </w:t>
      </w:r>
      <w:r>
        <w:rPr>
          <w:sz w:val="28"/>
        </w:rPr>
        <w:t>be</w:t>
      </w:r>
      <w:r>
        <w:rPr>
          <w:spacing w:val="40"/>
          <w:sz w:val="28"/>
        </w:rPr>
        <w:t xml:space="preserve"> </w:t>
      </w:r>
      <w:r>
        <w:rPr>
          <w:sz w:val="28"/>
        </w:rPr>
        <w:t>increased. To some these divisions darken truths, to others they enlighten them. We may</w:t>
      </w:r>
      <w:r>
        <w:rPr>
          <w:spacing w:val="40"/>
          <w:sz w:val="28"/>
        </w:rPr>
        <w:t xml:space="preserve"> </w:t>
      </w:r>
      <w:r>
        <w:rPr>
          <w:sz w:val="28"/>
        </w:rPr>
        <w:t>well</w:t>
      </w:r>
      <w:r>
        <w:rPr>
          <w:spacing w:val="40"/>
          <w:sz w:val="28"/>
        </w:rPr>
        <w:t xml:space="preserve"> </w:t>
      </w:r>
      <w:r>
        <w:rPr>
          <w:sz w:val="28"/>
        </w:rPr>
        <w:t>behold</w:t>
      </w:r>
      <w:r>
        <w:rPr>
          <w:spacing w:val="40"/>
          <w:sz w:val="28"/>
        </w:rPr>
        <w:t xml:space="preserve"> </w:t>
      </w:r>
      <w:r>
        <w:rPr>
          <w:sz w:val="28"/>
        </w:rPr>
        <w:t>mens</w:t>
      </w:r>
      <w:r>
        <w:rPr>
          <w:spacing w:val="40"/>
          <w:sz w:val="28"/>
        </w:rPr>
        <w:t xml:space="preserve"> </w:t>
      </w:r>
      <w:r>
        <w:rPr>
          <w:sz w:val="28"/>
        </w:rPr>
        <w:t>weakness</w:t>
      </w:r>
      <w:r>
        <w:rPr>
          <w:spacing w:val="40"/>
          <w:sz w:val="28"/>
        </w:rPr>
        <w:t xml:space="preserve"> </w:t>
      </w:r>
      <w:r>
        <w:rPr>
          <w:sz w:val="28"/>
        </w:rPr>
        <w:t>in</w:t>
      </w:r>
      <w:r>
        <w:rPr>
          <w:spacing w:val="40"/>
          <w:sz w:val="28"/>
        </w:rPr>
        <w:t xml:space="preserve"> </w:t>
      </w:r>
      <w:r>
        <w:rPr>
          <w:sz w:val="28"/>
        </w:rPr>
        <w:t>these</w:t>
      </w:r>
      <w:r>
        <w:rPr>
          <w:spacing w:val="40"/>
          <w:sz w:val="28"/>
        </w:rPr>
        <w:t xml:space="preserve"> </w:t>
      </w:r>
      <w:r>
        <w:rPr>
          <w:sz w:val="28"/>
        </w:rPr>
        <w:t>divisions,</w:t>
      </w:r>
      <w:r>
        <w:rPr>
          <w:spacing w:val="40"/>
          <w:sz w:val="28"/>
        </w:rPr>
        <w:t xml:space="preserve"> </w:t>
      </w:r>
      <w:r>
        <w:rPr>
          <w:sz w:val="28"/>
        </w:rPr>
        <w:t>but</w:t>
      </w:r>
      <w:r>
        <w:rPr>
          <w:spacing w:val="40"/>
          <w:sz w:val="28"/>
        </w:rPr>
        <w:t xml:space="preserve"> </w:t>
      </w:r>
      <w:r>
        <w:rPr>
          <w:sz w:val="28"/>
        </w:rPr>
        <w:t>better</w:t>
      </w:r>
      <w:r>
        <w:rPr>
          <w:spacing w:val="40"/>
          <w:sz w:val="28"/>
        </w:rPr>
        <w:t xml:space="preserve"> </w:t>
      </w:r>
      <w:r>
        <w:rPr>
          <w:sz w:val="28"/>
        </w:rPr>
        <w:t>admire God's strength and wisdom in ordering them to his glory, and his</w:t>
      </w:r>
      <w:r>
        <w:rPr>
          <w:spacing w:val="80"/>
          <w:w w:val="150"/>
          <w:sz w:val="28"/>
        </w:rPr>
        <w:t xml:space="preserve"> </w:t>
      </w:r>
      <w:r>
        <w:rPr>
          <w:sz w:val="28"/>
        </w:rPr>
        <w:t>children's good.</w:t>
      </w:r>
    </w:p>
    <w:p w14:paraId="44BE9E24">
      <w:pPr>
        <w:pStyle w:val="13"/>
        <w:widowControl w:val="0"/>
        <w:numPr>
          <w:ilvl w:val="0"/>
          <w:numId w:val="0"/>
        </w:numPr>
        <w:tabs>
          <w:tab w:val="left" w:pos="417"/>
        </w:tabs>
        <w:autoSpaceDE w:val="0"/>
        <w:autoSpaceDN w:val="0"/>
        <w:spacing w:before="285" w:after="0" w:line="261" w:lineRule="auto"/>
        <w:ind w:right="119" w:rightChars="0"/>
        <w:jc w:val="both"/>
        <w:rPr>
          <w:rFonts w:hint="eastAsia"/>
          <w:sz w:val="24"/>
          <w:szCs w:val="24"/>
        </w:rPr>
      </w:pPr>
      <w:r>
        <w:rPr>
          <w:rFonts w:hint="eastAsia"/>
          <w:sz w:val="24"/>
          <w:szCs w:val="24"/>
        </w:rPr>
        <w:t>路德多次抱怨那些在教义上与他一致,信仰相同,领受同样圣礼的人,却比天主教徒更加仇视他,以致天主教徒都嘲笑他们说:"他们彼此争吵,彼此吞灭。"</w:t>
      </w:r>
    </w:p>
    <w:p w14:paraId="3D052B05">
      <w:pPr>
        <w:pStyle w:val="13"/>
        <w:widowControl w:val="0"/>
        <w:numPr>
          <w:ilvl w:val="0"/>
          <w:numId w:val="0"/>
        </w:numPr>
        <w:tabs>
          <w:tab w:val="left" w:pos="417"/>
        </w:tabs>
        <w:autoSpaceDE w:val="0"/>
        <w:autoSpaceDN w:val="0"/>
        <w:spacing w:before="285" w:after="0" w:line="261" w:lineRule="auto"/>
        <w:ind w:right="119" w:rightChars="0"/>
        <w:jc w:val="both"/>
        <w:rPr>
          <w:rFonts w:hint="eastAsia"/>
          <w:sz w:val="24"/>
          <w:szCs w:val="24"/>
        </w:rPr>
      </w:pPr>
    </w:p>
    <w:p w14:paraId="228E4ACD">
      <w:pPr>
        <w:pStyle w:val="13"/>
        <w:widowControl w:val="0"/>
        <w:numPr>
          <w:ilvl w:val="0"/>
          <w:numId w:val="0"/>
        </w:numPr>
        <w:tabs>
          <w:tab w:val="left" w:pos="417"/>
        </w:tabs>
        <w:autoSpaceDE w:val="0"/>
        <w:autoSpaceDN w:val="0"/>
        <w:spacing w:before="285" w:after="0" w:line="261" w:lineRule="auto"/>
        <w:ind w:right="119" w:rightChars="0"/>
        <w:jc w:val="both"/>
        <w:rPr>
          <w:rFonts w:hint="eastAsia"/>
          <w:sz w:val="24"/>
          <w:szCs w:val="24"/>
        </w:rPr>
      </w:pPr>
      <w:r>
        <w:rPr>
          <w:rFonts w:hint="eastAsia"/>
          <w:sz w:val="24"/>
          <w:szCs w:val="24"/>
        </w:rPr>
        <w:t>我读过佛罗伦萨公爵科斯莫斯论到背信弃义的朋友时说的一番亵渎的话。他说:"你们读过我们奉命当饶恕仇敌,但你们从未读过我们奉命当饶恕朋友。"朋友的失和,关系越亲近就越伤人。箴言18:19说:"弟兄结怨,劝他和好,比取坚固城还难;这样的争竞如同城堡的门闩。"</w:t>
      </w:r>
    </w:p>
    <w:p w14:paraId="40D7566F">
      <w:pPr>
        <w:pStyle w:val="13"/>
        <w:widowControl w:val="0"/>
        <w:numPr>
          <w:ilvl w:val="0"/>
          <w:numId w:val="0"/>
        </w:numPr>
        <w:tabs>
          <w:tab w:val="left" w:pos="417"/>
        </w:tabs>
        <w:autoSpaceDE w:val="0"/>
        <w:autoSpaceDN w:val="0"/>
        <w:spacing w:before="285" w:after="0" w:line="261" w:lineRule="auto"/>
        <w:ind w:right="119" w:rightChars="0"/>
        <w:jc w:val="both"/>
        <w:rPr>
          <w:rFonts w:hint="eastAsia"/>
          <w:sz w:val="28"/>
        </w:rPr>
      </w:pPr>
    </w:p>
    <w:p w14:paraId="51A95D80">
      <w:pPr>
        <w:pStyle w:val="13"/>
        <w:widowControl w:val="0"/>
        <w:numPr>
          <w:ilvl w:val="0"/>
          <w:numId w:val="0"/>
        </w:numPr>
        <w:tabs>
          <w:tab w:val="left" w:pos="417"/>
        </w:tabs>
        <w:autoSpaceDE w:val="0"/>
        <w:autoSpaceDN w:val="0"/>
        <w:spacing w:before="285" w:after="0" w:line="261" w:lineRule="auto"/>
        <w:ind w:right="119" w:rightChars="0"/>
        <w:jc w:val="both"/>
        <w:rPr>
          <w:rFonts w:hint="eastAsia"/>
          <w:sz w:val="24"/>
          <w:szCs w:val="24"/>
        </w:rPr>
      </w:pPr>
      <w:r>
        <w:rPr>
          <w:rFonts w:hint="eastAsia"/>
          <w:sz w:val="24"/>
          <w:szCs w:val="24"/>
        </w:rPr>
        <w:t>1. 我们在自然界看见,联系越密切,分离就越令人伤痛。对一个人来说,手臂与身体分离,其害处不如魂与体分离那样大。因为前者是整体的联合,后者是本质的联合。骨头的各部分比肉身联系得更牢固,骨头上很小的裂缝所造成的伤害,远胜过肉身上更大的裂口。</w:t>
      </w:r>
    </w:p>
    <w:p w14:paraId="43E722DE">
      <w:pPr>
        <w:pStyle w:val="13"/>
        <w:widowControl w:val="0"/>
        <w:numPr>
          <w:ilvl w:val="0"/>
          <w:numId w:val="0"/>
        </w:numPr>
        <w:tabs>
          <w:tab w:val="left" w:pos="417"/>
        </w:tabs>
        <w:autoSpaceDE w:val="0"/>
        <w:autoSpaceDN w:val="0"/>
        <w:spacing w:before="285" w:after="0" w:line="261" w:lineRule="auto"/>
        <w:ind w:right="119" w:rightChars="0"/>
        <w:jc w:val="both"/>
        <w:rPr>
          <w:rFonts w:hint="eastAsia"/>
          <w:sz w:val="24"/>
          <w:szCs w:val="24"/>
        </w:rPr>
      </w:pPr>
    </w:p>
    <w:p w14:paraId="1B4D0458">
      <w:pPr>
        <w:pStyle w:val="13"/>
        <w:widowControl w:val="0"/>
        <w:numPr>
          <w:ilvl w:val="0"/>
          <w:numId w:val="0"/>
        </w:numPr>
        <w:tabs>
          <w:tab w:val="left" w:pos="417"/>
        </w:tabs>
        <w:autoSpaceDE w:val="0"/>
        <w:autoSpaceDN w:val="0"/>
        <w:spacing w:before="285" w:after="0" w:line="261" w:lineRule="auto"/>
        <w:ind w:right="119" w:rightChars="0"/>
        <w:jc w:val="both"/>
        <w:rPr>
          <w:rFonts w:hint="eastAsia"/>
          <w:sz w:val="24"/>
          <w:szCs w:val="24"/>
        </w:rPr>
      </w:pPr>
      <w:r>
        <w:rPr>
          <w:rFonts w:hint="eastAsia"/>
          <w:sz w:val="24"/>
          <w:szCs w:val="24"/>
        </w:rPr>
        <w:t>2. 那些在许多事上彼此意见一致的人,就存着希望也许能使对方转到自己一边来。因此他们就更加与对方角力。至于那些相差甚远的人,他们根本没有指望说服对方,因此也就不去进攻。但当他们发现自己的指望落空时,这就叫他们烦恼,甚至常常激起他们的怒气,来反对那些不肯转到他们一边来的人。</w:t>
      </w:r>
    </w:p>
    <w:p w14:paraId="2D1BED9F">
      <w:pPr>
        <w:pStyle w:val="13"/>
        <w:widowControl w:val="0"/>
        <w:numPr>
          <w:ilvl w:val="0"/>
          <w:numId w:val="0"/>
        </w:numPr>
        <w:tabs>
          <w:tab w:val="left" w:pos="417"/>
        </w:tabs>
        <w:autoSpaceDE w:val="0"/>
        <w:autoSpaceDN w:val="0"/>
        <w:spacing w:before="285" w:after="0" w:line="261" w:lineRule="auto"/>
        <w:ind w:right="119" w:rightChars="0"/>
        <w:jc w:val="both"/>
        <w:rPr>
          <w:rFonts w:hint="eastAsia"/>
          <w:sz w:val="24"/>
          <w:szCs w:val="24"/>
        </w:rPr>
      </w:pPr>
    </w:p>
    <w:p w14:paraId="65619CB9">
      <w:pPr>
        <w:pStyle w:val="13"/>
        <w:widowControl w:val="0"/>
        <w:numPr>
          <w:ilvl w:val="0"/>
          <w:numId w:val="0"/>
        </w:numPr>
        <w:tabs>
          <w:tab w:val="left" w:pos="417"/>
        </w:tabs>
        <w:autoSpaceDE w:val="0"/>
        <w:autoSpaceDN w:val="0"/>
        <w:spacing w:before="285" w:after="0" w:line="261" w:lineRule="auto"/>
        <w:ind w:right="119" w:rightChars="0"/>
        <w:jc w:val="both"/>
        <w:rPr>
          <w:rFonts w:hint="eastAsia"/>
          <w:sz w:val="24"/>
          <w:szCs w:val="24"/>
        </w:rPr>
      </w:pPr>
      <w:r>
        <w:rPr>
          <w:rFonts w:hint="eastAsia"/>
          <w:sz w:val="24"/>
          <w:szCs w:val="24"/>
        </w:rPr>
        <w:t>3. 那些在许多重大问题上彼此意见相同,而在少数小节上还持异议的人,会被认为是更不通情理的。既然你在这许多事上都肯让步,为什么不再让一步?这一方如此看那一方,那一方也如此看这一方。因此,他们就彼此反目。</w:t>
      </w:r>
    </w:p>
    <w:p w14:paraId="49F4C52A">
      <w:pPr>
        <w:pStyle w:val="13"/>
        <w:widowControl w:val="0"/>
        <w:numPr>
          <w:ilvl w:val="0"/>
          <w:numId w:val="0"/>
        </w:numPr>
        <w:tabs>
          <w:tab w:val="left" w:pos="417"/>
        </w:tabs>
        <w:autoSpaceDE w:val="0"/>
        <w:autoSpaceDN w:val="0"/>
        <w:spacing w:before="285" w:after="0" w:line="261" w:lineRule="auto"/>
        <w:ind w:right="119" w:rightChars="0"/>
        <w:jc w:val="both"/>
        <w:rPr>
          <w:rFonts w:hint="eastAsia"/>
          <w:sz w:val="24"/>
          <w:szCs w:val="24"/>
        </w:rPr>
      </w:pPr>
    </w:p>
    <w:p w14:paraId="14A36547">
      <w:pPr>
        <w:pStyle w:val="13"/>
        <w:widowControl w:val="0"/>
        <w:numPr>
          <w:ilvl w:val="0"/>
          <w:numId w:val="0"/>
        </w:numPr>
        <w:tabs>
          <w:tab w:val="left" w:pos="417"/>
        </w:tabs>
        <w:autoSpaceDE w:val="0"/>
        <w:autoSpaceDN w:val="0"/>
        <w:spacing w:before="285" w:after="0" w:line="261" w:lineRule="auto"/>
        <w:ind w:right="119" w:rightChars="0"/>
        <w:jc w:val="both"/>
        <w:rPr>
          <w:rFonts w:hint="eastAsia"/>
          <w:sz w:val="24"/>
          <w:szCs w:val="24"/>
        </w:rPr>
      </w:pPr>
      <w:r>
        <w:rPr>
          <w:rFonts w:hint="eastAsia"/>
          <w:sz w:val="24"/>
          <w:szCs w:val="24"/>
        </w:rPr>
        <w:t>4. 那些在许多事上都与人意见相近,只是在小节上有分歧的人,似乎更妨碍那些在许多事上与他们相近之人的亮光,甚于那些与他们相差甚远的人。这使人认为,持异议的人所持的不是正确的看法,如果是,那些在许多事上与他们相近的人就必看得见了。那些自以为胜过别人的,无法像在别的事上那样,在胜过别人的事上得到安慰和满足,因为那些在许多事上与他们相近的人反对此事。如果不是在大多数事上,而且是最要紧的事上意见一致,他们的反对就不会受到重视。但因为他们在判断力和生活上如此无可指摘,所以他们在这件事上的分歧,比起那些在原则和生活上与我们相差甚远的人即使有一百倍之多持不同看法,也更受人注意。</w:t>
      </w:r>
    </w:p>
    <w:p w14:paraId="6C04D355">
      <w:pPr>
        <w:pStyle w:val="13"/>
        <w:widowControl w:val="0"/>
        <w:numPr>
          <w:ilvl w:val="0"/>
          <w:numId w:val="0"/>
        </w:numPr>
        <w:tabs>
          <w:tab w:val="left" w:pos="417"/>
        </w:tabs>
        <w:autoSpaceDE w:val="0"/>
        <w:autoSpaceDN w:val="0"/>
        <w:spacing w:before="285" w:after="0" w:line="261" w:lineRule="auto"/>
        <w:ind w:right="119" w:rightChars="0"/>
        <w:jc w:val="both"/>
        <w:rPr>
          <w:rFonts w:hint="eastAsia"/>
          <w:sz w:val="24"/>
          <w:szCs w:val="24"/>
        </w:rPr>
      </w:pPr>
    </w:p>
    <w:p w14:paraId="00E78C44">
      <w:pPr>
        <w:pStyle w:val="13"/>
        <w:widowControl w:val="0"/>
        <w:numPr>
          <w:ilvl w:val="0"/>
          <w:numId w:val="0"/>
        </w:numPr>
        <w:tabs>
          <w:tab w:val="left" w:pos="417"/>
        </w:tabs>
        <w:autoSpaceDE w:val="0"/>
        <w:autoSpaceDN w:val="0"/>
        <w:spacing w:before="285" w:after="0" w:line="261" w:lineRule="auto"/>
        <w:ind w:right="119" w:rightChars="0"/>
        <w:jc w:val="both"/>
        <w:rPr>
          <w:rFonts w:hint="eastAsia"/>
          <w:sz w:val="24"/>
          <w:szCs w:val="24"/>
        </w:rPr>
      </w:pPr>
      <w:r>
        <w:rPr>
          <w:rFonts w:hint="eastAsia"/>
          <w:sz w:val="24"/>
          <w:szCs w:val="24"/>
        </w:rPr>
        <w:t>5. 彼此关系密切的人,比别人有更多机会在一起谈论,也比与那些意见相左的人更常彼此辩论。但意见和作风不同的人很少彼此会面辩论,最后总免不了要动气。这样,他们的心比从前更加彼此疏远。你的心若疏远了,那些与你有关系的人,那些与你为伍的人,也必然心存芥蒂。你把事情的经过告诉他们,他们就按你对事情的看法来看问题,这足以使人的心与你疏远。于是,你们之间逐渐产生苦毒。</w:t>
      </w:r>
    </w:p>
    <w:p w14:paraId="3DE14D0A">
      <w:pPr>
        <w:pStyle w:val="13"/>
        <w:widowControl w:val="0"/>
        <w:numPr>
          <w:ilvl w:val="0"/>
          <w:numId w:val="0"/>
        </w:numPr>
        <w:tabs>
          <w:tab w:val="left" w:pos="417"/>
        </w:tabs>
        <w:autoSpaceDE w:val="0"/>
        <w:autoSpaceDN w:val="0"/>
        <w:spacing w:before="285" w:after="0" w:line="261" w:lineRule="auto"/>
        <w:ind w:right="119" w:rightChars="0"/>
        <w:jc w:val="both"/>
        <w:rPr>
          <w:rFonts w:hint="eastAsia"/>
          <w:sz w:val="24"/>
          <w:szCs w:val="24"/>
        </w:rPr>
      </w:pPr>
    </w:p>
    <w:p w14:paraId="6A650128">
      <w:pPr>
        <w:pStyle w:val="13"/>
        <w:widowControl w:val="0"/>
        <w:numPr>
          <w:ilvl w:val="0"/>
          <w:numId w:val="0"/>
        </w:numPr>
        <w:tabs>
          <w:tab w:val="left" w:pos="417"/>
        </w:tabs>
        <w:autoSpaceDE w:val="0"/>
        <w:autoSpaceDN w:val="0"/>
        <w:spacing w:before="285" w:after="0" w:line="261" w:lineRule="auto"/>
        <w:ind w:right="119" w:rightChars="0"/>
        <w:jc w:val="both"/>
        <w:rPr>
          <w:rFonts w:hint="eastAsia"/>
          <w:sz w:val="24"/>
          <w:szCs w:val="24"/>
        </w:rPr>
      </w:pPr>
      <w:r>
        <w:rPr>
          <w:rFonts w:hint="eastAsia"/>
          <w:sz w:val="24"/>
          <w:szCs w:val="24"/>
        </w:rPr>
        <w:t>第五点是,神在我们的分歧上有份,但在多大程度上有份?</w:t>
      </w:r>
    </w:p>
    <w:p w14:paraId="256A8B16">
      <w:pPr>
        <w:pStyle w:val="13"/>
        <w:widowControl w:val="0"/>
        <w:numPr>
          <w:ilvl w:val="0"/>
          <w:numId w:val="0"/>
        </w:numPr>
        <w:tabs>
          <w:tab w:val="left" w:pos="417"/>
        </w:tabs>
        <w:autoSpaceDE w:val="0"/>
        <w:autoSpaceDN w:val="0"/>
        <w:spacing w:before="285" w:after="0" w:line="261" w:lineRule="auto"/>
        <w:ind w:right="119" w:rightChars="0"/>
        <w:jc w:val="both"/>
        <w:rPr>
          <w:rFonts w:hint="eastAsia"/>
          <w:sz w:val="24"/>
          <w:szCs w:val="24"/>
        </w:rPr>
      </w:pPr>
    </w:p>
    <w:p w14:paraId="1A9F8DA5">
      <w:pPr>
        <w:pStyle w:val="13"/>
        <w:widowControl w:val="0"/>
        <w:numPr>
          <w:ilvl w:val="0"/>
          <w:numId w:val="0"/>
        </w:numPr>
        <w:tabs>
          <w:tab w:val="left" w:pos="417"/>
        </w:tabs>
        <w:autoSpaceDE w:val="0"/>
        <w:autoSpaceDN w:val="0"/>
        <w:spacing w:before="285" w:after="0" w:line="261" w:lineRule="auto"/>
        <w:ind w:right="119" w:rightChars="0"/>
        <w:jc w:val="both"/>
        <w:rPr>
          <w:rFonts w:hint="eastAsia"/>
          <w:sz w:val="24"/>
          <w:szCs w:val="24"/>
        </w:rPr>
      </w:pPr>
      <w:r>
        <w:rPr>
          <w:rFonts w:hint="eastAsia"/>
          <w:sz w:val="24"/>
          <w:szCs w:val="24"/>
        </w:rPr>
        <w:t>在十个支派与另两个支派分裂的事上,神做了重要的一击。列王纪上12:23-24说:"神人示玛雅得了耶和华的话说:……你们各归各家去吧!这事出于我。"从那位先知所说"出于我"的意义上,我们也可以说,我们的分歧出于主。我们在争吵、图谋、策划,彼此敌对,满心只想打败对方。但神却在作那超过我们所能想到的事,为要彰显他的荣耀,造就他的圣民。使徒在哥林多前书11:19说:"在你们中间不免有分门别类的事。"照样,在我们中间也不免有分歧。</w:t>
      </w:r>
    </w:p>
    <w:p w14:paraId="7AE45EBB">
      <w:pPr>
        <w:pStyle w:val="13"/>
        <w:widowControl w:val="0"/>
        <w:numPr>
          <w:ilvl w:val="0"/>
          <w:numId w:val="0"/>
        </w:numPr>
        <w:tabs>
          <w:tab w:val="left" w:pos="417"/>
        </w:tabs>
        <w:autoSpaceDE w:val="0"/>
        <w:autoSpaceDN w:val="0"/>
        <w:spacing w:before="285" w:after="0" w:line="261" w:lineRule="auto"/>
        <w:ind w:right="119" w:rightChars="0"/>
        <w:jc w:val="both"/>
        <w:rPr>
          <w:rFonts w:hint="eastAsia"/>
          <w:sz w:val="24"/>
          <w:szCs w:val="24"/>
        </w:rPr>
      </w:pPr>
    </w:p>
    <w:p w14:paraId="6ABDD43B">
      <w:pPr>
        <w:pStyle w:val="13"/>
        <w:widowControl w:val="0"/>
        <w:numPr>
          <w:ilvl w:val="0"/>
          <w:numId w:val="0"/>
        </w:numPr>
        <w:tabs>
          <w:tab w:val="left" w:pos="417"/>
        </w:tabs>
        <w:autoSpaceDE w:val="0"/>
        <w:autoSpaceDN w:val="0"/>
        <w:spacing w:before="285" w:after="0" w:line="261" w:lineRule="auto"/>
        <w:ind w:right="119" w:rightChars="0"/>
        <w:jc w:val="both"/>
        <w:rPr>
          <w:rFonts w:hint="eastAsia"/>
          <w:sz w:val="24"/>
          <w:szCs w:val="24"/>
        </w:rPr>
      </w:pPr>
      <w:r>
        <w:rPr>
          <w:rFonts w:hint="eastAsia"/>
          <w:sz w:val="24"/>
          <w:szCs w:val="24"/>
        </w:rPr>
        <w:t>"分门别类"(Heresies)一词可用来表示各种不同的意见、门派,如"柏拉图派"(Heresies Platonicæ),"亚里士多德派"(Heresies Peripateticæ)。金口约翰解释使徒所说"在你们中间不免有分门别类的事"时,指的就是我们现在所讨论的这些分歧。</w:t>
      </w:r>
    </w:p>
    <w:p w14:paraId="79C5E4CE">
      <w:pPr>
        <w:pStyle w:val="13"/>
        <w:widowControl w:val="0"/>
        <w:numPr>
          <w:ilvl w:val="0"/>
          <w:numId w:val="0"/>
        </w:numPr>
        <w:tabs>
          <w:tab w:val="left" w:pos="417"/>
        </w:tabs>
        <w:autoSpaceDE w:val="0"/>
        <w:autoSpaceDN w:val="0"/>
        <w:spacing w:before="285" w:after="0" w:line="261" w:lineRule="auto"/>
        <w:ind w:right="119" w:rightChars="0"/>
        <w:jc w:val="both"/>
        <w:rPr>
          <w:rFonts w:hint="eastAsia"/>
          <w:sz w:val="24"/>
          <w:szCs w:val="24"/>
        </w:rPr>
      </w:pPr>
    </w:p>
    <w:p w14:paraId="368A57F1">
      <w:pPr>
        <w:pStyle w:val="13"/>
        <w:widowControl w:val="0"/>
        <w:numPr>
          <w:ilvl w:val="0"/>
          <w:numId w:val="0"/>
        </w:numPr>
        <w:tabs>
          <w:tab w:val="left" w:pos="417"/>
        </w:tabs>
        <w:autoSpaceDE w:val="0"/>
        <w:autoSpaceDN w:val="0"/>
        <w:spacing w:before="285" w:after="0" w:line="261" w:lineRule="auto"/>
        <w:ind w:right="119" w:rightChars="0"/>
        <w:jc w:val="both"/>
        <w:rPr>
          <w:rFonts w:hint="eastAsia"/>
          <w:sz w:val="24"/>
          <w:szCs w:val="24"/>
        </w:rPr>
      </w:pPr>
      <w:r>
        <w:rPr>
          <w:rFonts w:hint="eastAsia"/>
          <w:sz w:val="24"/>
          <w:szCs w:val="24"/>
        </w:rPr>
        <w:t>但为什么非有分歧不可呢?神的目的是什么?</w:t>
      </w:r>
    </w:p>
    <w:p w14:paraId="0BE83705">
      <w:pPr>
        <w:pStyle w:val="13"/>
        <w:widowControl w:val="0"/>
        <w:numPr>
          <w:ilvl w:val="0"/>
          <w:numId w:val="0"/>
        </w:numPr>
        <w:tabs>
          <w:tab w:val="left" w:pos="417"/>
        </w:tabs>
        <w:autoSpaceDE w:val="0"/>
        <w:autoSpaceDN w:val="0"/>
        <w:spacing w:before="285" w:after="0" w:line="261" w:lineRule="auto"/>
        <w:ind w:right="119" w:rightChars="0"/>
        <w:jc w:val="both"/>
        <w:rPr>
          <w:rFonts w:hint="eastAsia"/>
          <w:sz w:val="24"/>
          <w:szCs w:val="24"/>
        </w:rPr>
      </w:pPr>
    </w:p>
    <w:p w14:paraId="21C207CF">
      <w:pPr>
        <w:pStyle w:val="13"/>
        <w:widowControl w:val="0"/>
        <w:numPr>
          <w:ilvl w:val="0"/>
          <w:numId w:val="0"/>
        </w:numPr>
        <w:tabs>
          <w:tab w:val="left" w:pos="417"/>
        </w:tabs>
        <w:autoSpaceDE w:val="0"/>
        <w:autoSpaceDN w:val="0"/>
        <w:spacing w:before="285" w:after="0" w:line="261" w:lineRule="auto"/>
        <w:ind w:right="119" w:rightChars="0"/>
        <w:jc w:val="both"/>
        <w:rPr>
          <w:rFonts w:hint="eastAsia"/>
          <w:sz w:val="24"/>
          <w:szCs w:val="24"/>
        </w:rPr>
      </w:pPr>
      <w:r>
        <w:rPr>
          <w:rFonts w:hint="eastAsia"/>
          <w:sz w:val="24"/>
          <w:szCs w:val="24"/>
        </w:rPr>
        <w:t>答:第一,显明人的心思意念,叫那诚实无伪的人显露出来。使徒说,在哥林多教会中,富人与穷人彼此对立,穷人因此受责备,但穷人在忍受这事上所表现的恩典,却因此显露出来。金口约翰在注释那段经文时说:使徒这样说,是要安慰那些能以宽宏大量的心忍受那种藐视的穷人。金属的熔化显露渣滓,因为二者因此分开。现在正是熔炼的时候,也是显明的时候。如果改教没有受到反对,我们就不会看出我们中间有多少渣滓。那些在这样的时候仍然持守正直、没有偏离的人,在神和他的圣天使并众圣徒面前,是配得尊荣的。</w:t>
      </w:r>
    </w:p>
    <w:p w14:paraId="29BE93FE">
      <w:pPr>
        <w:pStyle w:val="13"/>
        <w:widowControl w:val="0"/>
        <w:numPr>
          <w:ilvl w:val="0"/>
          <w:numId w:val="0"/>
        </w:numPr>
        <w:tabs>
          <w:tab w:val="left" w:pos="417"/>
        </w:tabs>
        <w:autoSpaceDE w:val="0"/>
        <w:autoSpaceDN w:val="0"/>
        <w:spacing w:before="285" w:after="0" w:line="261" w:lineRule="auto"/>
        <w:ind w:right="119" w:rightChars="0"/>
        <w:jc w:val="both"/>
        <w:rPr>
          <w:rFonts w:hint="eastAsia"/>
          <w:sz w:val="24"/>
          <w:szCs w:val="24"/>
        </w:rPr>
      </w:pPr>
    </w:p>
    <w:p w14:paraId="2CBAEC53">
      <w:pPr>
        <w:pStyle w:val="13"/>
        <w:widowControl w:val="0"/>
        <w:numPr>
          <w:ilvl w:val="0"/>
          <w:numId w:val="0"/>
        </w:numPr>
        <w:tabs>
          <w:tab w:val="left" w:pos="417"/>
        </w:tabs>
        <w:autoSpaceDE w:val="0"/>
        <w:autoSpaceDN w:val="0"/>
        <w:spacing w:before="285" w:after="0" w:line="261" w:lineRule="auto"/>
        <w:ind w:right="119" w:rightChars="0"/>
        <w:jc w:val="both"/>
        <w:rPr>
          <w:rFonts w:hint="eastAsia"/>
          <w:sz w:val="24"/>
          <w:szCs w:val="24"/>
        </w:rPr>
      </w:pPr>
      <w:r>
        <w:rPr>
          <w:rFonts w:hint="eastAsia"/>
          <w:sz w:val="24"/>
          <w:szCs w:val="24"/>
        </w:rPr>
        <w:t>2. 借着这些分歧,神操练他仆人的恩德。船只在风平浪静时,水手只须有一点技术就能驾驶。但当风暴来临,海浪汹涌澎湃的时候,水手的本领就受到考验。在这风暴汹涌的日子,极其需要智慧、信心、爱心、谦卑、忍耐、舍己、温柔等恩德。如今所有的恩德都受到考验,需要尽它们的全力,竭尽所能。我们的恩德如今需要奋发,充满生气和活力。神看重圣徒操练恩德,看得何等重要,他以为这是值得他们忍受许多患难的。认为许多苦难所受的患难,是操练恩德的酬报,这是恩典的明证,而且是大恩典的明证。在分裂的时候,人需要激发一切恩德,谨慎自己的行事为人,行事准确、谨慎、严密。那些对你的心思意念毫不关心的人,现在却在监视你,窥探你,等着看你跌倒。在结党分派的时候,往往彼此严密监视。大卫在诗篇27:11说:"求你将你的道指教我,因我仇敌的缘故引导我走平坦的路。"你们的圣经是这样写的,但也可以译为"因那些窥探我的人的缘故"。仇敌就是那些窥探的人。斯巴达人有一个政策,就是总是差派两个彼此不和的大使一同出使,叫他们彼此监视对方的言行。</w:t>
      </w:r>
    </w:p>
    <w:p w14:paraId="67116FC1">
      <w:pPr>
        <w:pStyle w:val="13"/>
        <w:widowControl w:val="0"/>
        <w:numPr>
          <w:ilvl w:val="0"/>
          <w:numId w:val="0"/>
        </w:numPr>
        <w:tabs>
          <w:tab w:val="left" w:pos="417"/>
        </w:tabs>
        <w:autoSpaceDE w:val="0"/>
        <w:autoSpaceDN w:val="0"/>
        <w:spacing w:before="285" w:after="0" w:line="261" w:lineRule="auto"/>
        <w:ind w:right="119" w:rightChars="0"/>
        <w:jc w:val="both"/>
        <w:rPr>
          <w:rFonts w:hint="eastAsia"/>
          <w:sz w:val="24"/>
          <w:szCs w:val="24"/>
        </w:rPr>
      </w:pPr>
    </w:p>
    <w:p w14:paraId="44231F43">
      <w:pPr>
        <w:pStyle w:val="13"/>
        <w:widowControl w:val="0"/>
        <w:numPr>
          <w:ilvl w:val="0"/>
          <w:numId w:val="0"/>
        </w:numPr>
        <w:tabs>
          <w:tab w:val="left" w:pos="417"/>
        </w:tabs>
        <w:autoSpaceDE w:val="0"/>
        <w:autoSpaceDN w:val="0"/>
        <w:spacing w:before="285" w:after="0" w:line="261" w:lineRule="auto"/>
        <w:ind w:right="119" w:rightChars="0"/>
        <w:jc w:val="both"/>
        <w:rPr>
          <w:rFonts w:hint="eastAsia"/>
          <w:sz w:val="24"/>
          <w:szCs w:val="24"/>
        </w:rPr>
      </w:pPr>
      <w:r>
        <w:rPr>
          <w:rFonts w:hint="eastAsia"/>
          <w:sz w:val="24"/>
          <w:szCs w:val="24"/>
        </w:rPr>
        <w:t>3. 神要藉此来审判恶人,叫这些分歧成为那些不愿以爱心领受真理之人的绊脚石。有人说,有这么多意见,这么多分歧,这么多宗教,我们不知该怎么办才好。你若存着属肉体的心,不喜爱神的道,不看重属灵的事,不爱好属天的事,神就可能审判你,将这些意见分歧放在你面前,成为你道路上的绊脚石,叫你在其上绊跌,永远毁灭。神不需要你。你若对他的真理存心悖逆,若有意去触犯,你面前必有够多可触犯的事。你且绊跌,且折断你的颈项吧,这是你乖僻之心当得的报应。你所喜悦的这些分歧,你可以拿来当作反对我和我的道的理由,因为你的心与我的道相反,这些分歧要叫你付上惨重的代价,就是你的灵魂永远灭亡。</w:t>
      </w:r>
    </w:p>
    <w:p w14:paraId="704B480E">
      <w:pPr>
        <w:pStyle w:val="13"/>
        <w:widowControl w:val="0"/>
        <w:numPr>
          <w:ilvl w:val="0"/>
          <w:numId w:val="0"/>
        </w:numPr>
        <w:tabs>
          <w:tab w:val="left" w:pos="417"/>
        </w:tabs>
        <w:autoSpaceDE w:val="0"/>
        <w:autoSpaceDN w:val="0"/>
        <w:spacing w:before="285" w:after="0" w:line="261" w:lineRule="auto"/>
        <w:ind w:right="119" w:rightChars="0"/>
        <w:jc w:val="both"/>
        <w:rPr>
          <w:rFonts w:hint="eastAsia"/>
          <w:sz w:val="24"/>
          <w:szCs w:val="24"/>
        </w:rPr>
      </w:pPr>
    </w:p>
    <w:p w14:paraId="0847DD79">
      <w:pPr>
        <w:pStyle w:val="13"/>
        <w:widowControl w:val="0"/>
        <w:numPr>
          <w:ilvl w:val="0"/>
          <w:numId w:val="0"/>
        </w:numPr>
        <w:tabs>
          <w:tab w:val="left" w:pos="417"/>
        </w:tabs>
        <w:autoSpaceDE w:val="0"/>
        <w:autoSpaceDN w:val="0"/>
        <w:spacing w:before="285" w:after="0" w:line="261" w:lineRule="auto"/>
        <w:ind w:right="119" w:rightChars="0"/>
        <w:jc w:val="both"/>
        <w:rPr>
          <w:rFonts w:hint="eastAsia"/>
          <w:sz w:val="24"/>
          <w:szCs w:val="24"/>
        </w:rPr>
      </w:pPr>
      <w:r>
        <w:rPr>
          <w:rFonts w:hint="eastAsia"/>
          <w:sz w:val="24"/>
          <w:szCs w:val="24"/>
        </w:rPr>
        <w:t>特土良说过一句话,他说:"我认为这并无危险,可以肯定地说,神在圣经中启示真理的方式,是要给异端分子制造把柄。"</w:t>
      </w:r>
    </w:p>
    <w:p w14:paraId="2716AE87">
      <w:pPr>
        <w:pStyle w:val="13"/>
        <w:widowControl w:val="0"/>
        <w:numPr>
          <w:ilvl w:val="0"/>
          <w:numId w:val="0"/>
        </w:numPr>
        <w:tabs>
          <w:tab w:val="left" w:pos="417"/>
        </w:tabs>
        <w:autoSpaceDE w:val="0"/>
        <w:autoSpaceDN w:val="0"/>
        <w:spacing w:before="285" w:after="0" w:line="261" w:lineRule="auto"/>
        <w:ind w:right="119" w:rightChars="0"/>
        <w:jc w:val="both"/>
        <w:rPr>
          <w:rFonts w:hint="eastAsia"/>
          <w:sz w:val="24"/>
          <w:szCs w:val="24"/>
        </w:rPr>
      </w:pPr>
    </w:p>
    <w:p w14:paraId="201557B8">
      <w:pPr>
        <w:pStyle w:val="13"/>
        <w:widowControl w:val="0"/>
        <w:numPr>
          <w:ilvl w:val="0"/>
          <w:numId w:val="0"/>
        </w:numPr>
        <w:tabs>
          <w:tab w:val="left" w:pos="417"/>
        </w:tabs>
        <w:autoSpaceDE w:val="0"/>
        <w:autoSpaceDN w:val="0"/>
        <w:spacing w:before="285" w:after="0" w:line="261" w:lineRule="auto"/>
        <w:ind w:right="119" w:rightChars="0"/>
        <w:jc w:val="both"/>
        <w:rPr>
          <w:sz w:val="24"/>
          <w:szCs w:val="24"/>
        </w:rPr>
      </w:pPr>
      <w:r>
        <w:rPr>
          <w:rFonts w:hint="eastAsia"/>
          <w:sz w:val="24"/>
          <w:szCs w:val="24"/>
        </w:rPr>
        <w:t>神在这些纷争上有份,为要藉此发出更多的亮光。打火石互相撞击,就有火花迸发出来。人的心思互相冲撞,就迸发出许多亮光的火花,显明许多真理。要把光引进房子,就必须有捣毁窗户的麻烦。小孩子以为房子塌了,但父亲知道光明是值得付这代价和麻烦的。你若要织布,就必须使经线和纬线交叉。你若要辩明真理,就当甘心在一时忍受反对。那些不愿为找出真理而忍受一些麻烦、付一些代价的人,是不配得着真理的。那些爱慕真理的人,必因真理的缘故寻求真理;那些爱慕得胜的人,因为真理是最有力的,就寻求真理,好叫自己得胜。但以理书12:4说:"必有多人来往奔跑(或作切心研究),知识就必增长。"这些纷争使有些人看不见真理,却使另一些人更明白真理。我们在这些分歧中虽然看见人的软弱,却更当赞美神的大能和智慧,因他藉此彰显自己的荣耀,造就自己的儿女。</w:t>
      </w:r>
    </w:p>
    <w:p w14:paraId="5F321D7B">
      <w:pPr>
        <w:pStyle w:val="5"/>
        <w:spacing w:before="268" w:line="261" w:lineRule="auto"/>
        <w:ind w:right="119"/>
      </w:pPr>
      <w:r>
        <w:t>Be not discouraged ye Saints of the Lord, at these divisions, your Father hath</w:t>
      </w:r>
      <w:r>
        <w:rPr>
          <w:spacing w:val="40"/>
        </w:rPr>
        <w:t xml:space="preserve"> </w:t>
      </w:r>
      <w:r>
        <w:t>a</w:t>
      </w:r>
      <w:r>
        <w:rPr>
          <w:spacing w:val="40"/>
        </w:rPr>
        <w:t xml:space="preserve"> </w:t>
      </w:r>
      <w:r>
        <w:t>hand</w:t>
      </w:r>
      <w:r>
        <w:rPr>
          <w:spacing w:val="40"/>
        </w:rPr>
        <w:t xml:space="preserve"> </w:t>
      </w:r>
      <w:r>
        <w:t>in</w:t>
      </w:r>
      <w:r>
        <w:rPr>
          <w:spacing w:val="40"/>
        </w:rPr>
        <w:t xml:space="preserve"> </w:t>
      </w:r>
      <w:r>
        <w:t>them,</w:t>
      </w:r>
      <w:r>
        <w:rPr>
          <w:spacing w:val="40"/>
        </w:rPr>
        <w:t xml:space="preserve"> </w:t>
      </w:r>
      <w:r>
        <w:t>he</w:t>
      </w:r>
      <w:r>
        <w:rPr>
          <w:spacing w:val="40"/>
        </w:rPr>
        <w:t xml:space="preserve"> </w:t>
      </w:r>
      <w:r>
        <w:t>will</w:t>
      </w:r>
      <w:r>
        <w:rPr>
          <w:spacing w:val="40"/>
        </w:rPr>
        <w:t xml:space="preserve"> </w:t>
      </w:r>
      <w:r>
        <w:t>bring</w:t>
      </w:r>
      <w:r>
        <w:rPr>
          <w:spacing w:val="40"/>
        </w:rPr>
        <w:t xml:space="preserve"> </w:t>
      </w:r>
      <w:r>
        <w:t>good</w:t>
      </w:r>
      <w:r>
        <w:rPr>
          <w:spacing w:val="40"/>
        </w:rPr>
        <w:t xml:space="preserve"> </w:t>
      </w:r>
      <w:r>
        <w:t>out</w:t>
      </w:r>
      <w:r>
        <w:rPr>
          <w:spacing w:val="40"/>
        </w:rPr>
        <w:t xml:space="preserve"> </w:t>
      </w:r>
      <w:r>
        <w:t>of</w:t>
      </w:r>
      <w:r>
        <w:rPr>
          <w:spacing w:val="40"/>
        </w:rPr>
        <w:t xml:space="preserve"> </w:t>
      </w:r>
      <w:r>
        <w:t>them.</w:t>
      </w:r>
      <w:r>
        <w:rPr>
          <w:spacing w:val="40"/>
        </w:rPr>
        <w:t xml:space="preserve"> </w:t>
      </w:r>
      <w:r>
        <w:t>Yea</w:t>
      </w:r>
      <w:r>
        <w:rPr>
          <w:spacing w:val="40"/>
        </w:rPr>
        <w:t xml:space="preserve"> </w:t>
      </w:r>
      <w:r>
        <w:t>Christ,</w:t>
      </w:r>
      <w:r>
        <w:rPr>
          <w:spacing w:val="40"/>
        </w:rPr>
        <w:t xml:space="preserve"> </w:t>
      </w:r>
      <w:r>
        <w:t>who</w:t>
      </w:r>
      <w:r>
        <w:rPr>
          <w:spacing w:val="40"/>
        </w:rPr>
        <w:t xml:space="preserve"> </w:t>
      </w:r>
      <w:r>
        <w:t>is the Prince of peace, hath a hand in them. Matth. 10:34, 35. he says, Think not that I am come to send peace on the earth, I came to bring a sword. I</w:t>
      </w:r>
      <w:r>
        <w:rPr>
          <w:spacing w:val="40"/>
        </w:rPr>
        <w:t xml:space="preserve"> </w:t>
      </w:r>
      <w:r>
        <w:t>am come to set a man at variance against his father, and the daughter against her mother. One would think it to be the strangest speech that</w:t>
      </w:r>
      <w:r>
        <w:rPr>
          <w:spacing w:val="80"/>
        </w:rPr>
        <w:t xml:space="preserve"> </w:t>
      </w:r>
      <w:r>
        <w:t>could</w:t>
      </w:r>
      <w:r>
        <w:rPr>
          <w:spacing w:val="39"/>
        </w:rPr>
        <w:t xml:space="preserve"> </w:t>
      </w:r>
      <w:r>
        <w:t>be,</w:t>
      </w:r>
      <w:r>
        <w:rPr>
          <w:spacing w:val="39"/>
        </w:rPr>
        <w:t xml:space="preserve"> </w:t>
      </w:r>
      <w:r>
        <w:t>to</w:t>
      </w:r>
      <w:r>
        <w:rPr>
          <w:spacing w:val="40"/>
        </w:rPr>
        <w:t xml:space="preserve"> </w:t>
      </w:r>
      <w:r>
        <w:t>come</w:t>
      </w:r>
      <w:r>
        <w:rPr>
          <w:spacing w:val="39"/>
        </w:rPr>
        <w:t xml:space="preserve"> </w:t>
      </w:r>
      <w:r>
        <w:t>from</w:t>
      </w:r>
      <w:r>
        <w:rPr>
          <w:spacing w:val="39"/>
        </w:rPr>
        <w:t xml:space="preserve"> </w:t>
      </w:r>
      <w:r>
        <w:t>the</w:t>
      </w:r>
      <w:r>
        <w:rPr>
          <w:spacing w:val="40"/>
        </w:rPr>
        <w:t xml:space="preserve"> </w:t>
      </w:r>
      <w:r>
        <w:t>mouth</w:t>
      </w:r>
      <w:r>
        <w:rPr>
          <w:spacing w:val="39"/>
        </w:rPr>
        <w:t xml:space="preserve"> </w:t>
      </w:r>
      <w:r>
        <w:t>of</w:t>
      </w:r>
      <w:r>
        <w:rPr>
          <w:spacing w:val="40"/>
        </w:rPr>
        <w:t xml:space="preserve"> </w:t>
      </w:r>
      <w:r>
        <w:t>him</w:t>
      </w:r>
      <w:r>
        <w:rPr>
          <w:spacing w:val="39"/>
        </w:rPr>
        <w:t xml:space="preserve"> </w:t>
      </w:r>
      <w:r>
        <w:t>who</w:t>
      </w:r>
      <w:r>
        <w:rPr>
          <w:spacing w:val="39"/>
        </w:rPr>
        <w:t xml:space="preserve"> </w:t>
      </w:r>
      <w:r>
        <w:t>is</w:t>
      </w:r>
      <w:r>
        <w:rPr>
          <w:spacing w:val="40"/>
        </w:rPr>
        <w:t xml:space="preserve"> </w:t>
      </w:r>
      <w:r>
        <w:t>the</w:t>
      </w:r>
      <w:r>
        <w:rPr>
          <w:spacing w:val="39"/>
        </w:rPr>
        <w:t xml:space="preserve"> </w:t>
      </w:r>
      <w:r>
        <w:t>great</w:t>
      </w:r>
      <w:r>
        <w:rPr>
          <w:spacing w:val="39"/>
        </w:rPr>
        <w:t xml:space="preserve"> </w:t>
      </w:r>
      <w:r>
        <w:t>peace-maker.</w:t>
      </w:r>
    </w:p>
    <w:p w14:paraId="45C559EB">
      <w:pPr>
        <w:spacing w:after="0" w:line="261" w:lineRule="auto"/>
        <w:sectPr>
          <w:pgSz w:w="12240" w:h="15840"/>
          <w:pgMar w:top="1360" w:right="1320" w:bottom="280" w:left="1340" w:header="720" w:footer="720" w:gutter="0"/>
          <w:cols w:space="720" w:num="1"/>
        </w:sectPr>
      </w:pPr>
    </w:p>
    <w:p w14:paraId="380FF4DB">
      <w:pPr>
        <w:pStyle w:val="5"/>
        <w:spacing w:line="261" w:lineRule="auto"/>
        <w:ind w:right="118"/>
      </w:pPr>
      <w:r>
        <w:t>Oh blessed Saviour, must we not think that thou art come to send peace? Thou</w:t>
      </w:r>
      <w:r>
        <w:rPr>
          <w:spacing w:val="40"/>
        </w:rPr>
        <w:t xml:space="preserve"> </w:t>
      </w:r>
      <w:r>
        <w:t>art</w:t>
      </w:r>
      <w:r>
        <w:rPr>
          <w:spacing w:val="40"/>
        </w:rPr>
        <w:t xml:space="preserve"> </w:t>
      </w:r>
      <w:r>
        <w:t>our</w:t>
      </w:r>
      <w:r>
        <w:rPr>
          <w:spacing w:val="40"/>
        </w:rPr>
        <w:t xml:space="preserve"> </w:t>
      </w:r>
      <w:r>
        <w:t>peace.</w:t>
      </w:r>
      <w:r>
        <w:rPr>
          <w:spacing w:val="40"/>
        </w:rPr>
        <w:t xml:space="preserve"> </w:t>
      </w:r>
      <w:r>
        <w:t>Is</w:t>
      </w:r>
      <w:r>
        <w:rPr>
          <w:spacing w:val="40"/>
        </w:rPr>
        <w:t xml:space="preserve"> </w:t>
      </w:r>
      <w:r>
        <w:t>not</w:t>
      </w:r>
      <w:r>
        <w:rPr>
          <w:spacing w:val="40"/>
        </w:rPr>
        <w:t xml:space="preserve"> </w:t>
      </w:r>
      <w:r>
        <w:t>thine</w:t>
      </w:r>
      <w:r>
        <w:rPr>
          <w:spacing w:val="40"/>
        </w:rPr>
        <w:t xml:space="preserve"> </w:t>
      </w:r>
      <w:r>
        <w:t>Embassage</w:t>
      </w:r>
      <w:r>
        <w:rPr>
          <w:spacing w:val="40"/>
        </w:rPr>
        <w:t xml:space="preserve"> </w:t>
      </w:r>
      <w:r>
        <w:t>from</w:t>
      </w:r>
      <w:r>
        <w:rPr>
          <w:spacing w:val="40"/>
        </w:rPr>
        <w:t xml:space="preserve"> </w:t>
      </w:r>
      <w:r>
        <w:t>thy</w:t>
      </w:r>
      <w:r>
        <w:rPr>
          <w:spacing w:val="40"/>
        </w:rPr>
        <w:t xml:space="preserve"> </w:t>
      </w:r>
      <w:r>
        <w:t>Father,</w:t>
      </w:r>
      <w:r>
        <w:rPr>
          <w:spacing w:val="40"/>
        </w:rPr>
        <w:t xml:space="preserve"> </w:t>
      </w:r>
      <w:r>
        <w:t>an Embassage of peace? True: peace with my Father, but not peace on the earth; not an earthly peace; do not think that I came from heaven to work this for men, that they should live at ease in plenty and pleasure, that they should have no disturbance, no trouble to the flesh: no, the event of my coming</w:t>
      </w:r>
      <w:r>
        <w:rPr>
          <w:spacing w:val="40"/>
        </w:rPr>
        <w:t xml:space="preserve"> </w:t>
      </w:r>
      <w:r>
        <w:t>you</w:t>
      </w:r>
      <w:r>
        <w:rPr>
          <w:spacing w:val="40"/>
        </w:rPr>
        <w:t xml:space="preserve"> </w:t>
      </w:r>
      <w:r>
        <w:t>will</w:t>
      </w:r>
      <w:r>
        <w:rPr>
          <w:spacing w:val="40"/>
        </w:rPr>
        <w:t xml:space="preserve"> </w:t>
      </w:r>
      <w:r>
        <w:t>find</w:t>
      </w:r>
      <w:r>
        <w:rPr>
          <w:spacing w:val="40"/>
        </w:rPr>
        <w:t xml:space="preserve"> </w:t>
      </w:r>
      <w:r>
        <w:t>to</w:t>
      </w:r>
      <w:r>
        <w:rPr>
          <w:spacing w:val="40"/>
        </w:rPr>
        <w:t xml:space="preserve"> </w:t>
      </w:r>
      <w:r>
        <w:t>be</w:t>
      </w:r>
      <w:r>
        <w:rPr>
          <w:spacing w:val="40"/>
        </w:rPr>
        <w:t xml:space="preserve"> </w:t>
      </w:r>
      <w:r>
        <w:t>a</w:t>
      </w:r>
      <w:r>
        <w:rPr>
          <w:spacing w:val="40"/>
        </w:rPr>
        <w:t xml:space="preserve"> </w:t>
      </w:r>
      <w:r>
        <w:t>sword,</w:t>
      </w:r>
      <w:r>
        <w:rPr>
          <w:spacing w:val="40"/>
        </w:rPr>
        <w:t xml:space="preserve"> </w:t>
      </w:r>
      <w:r>
        <w:t>divisions,</w:t>
      </w:r>
      <w:r>
        <w:rPr>
          <w:spacing w:val="40"/>
        </w:rPr>
        <w:t xml:space="preserve"> </w:t>
      </w:r>
      <w:r>
        <w:t>and</w:t>
      </w:r>
      <w:r>
        <w:rPr>
          <w:spacing w:val="40"/>
        </w:rPr>
        <w:t xml:space="preserve"> </w:t>
      </w:r>
      <w:r>
        <w:t>that</w:t>
      </w:r>
      <w:r>
        <w:rPr>
          <w:spacing w:val="40"/>
        </w:rPr>
        <w:t xml:space="preserve"> </w:t>
      </w:r>
      <w:r>
        <w:t>between</w:t>
      </w:r>
      <w:r>
        <w:rPr>
          <w:spacing w:val="40"/>
        </w:rPr>
        <w:t xml:space="preserve"> </w:t>
      </w:r>
      <w:r>
        <w:t>those</w:t>
      </w:r>
      <w:r>
        <w:rPr>
          <w:spacing w:val="40"/>
        </w:rPr>
        <w:t xml:space="preserve"> </w:t>
      </w:r>
      <w:r>
        <w:t>of the</w:t>
      </w:r>
      <w:r>
        <w:rPr>
          <w:spacing w:val="40"/>
        </w:rPr>
        <w:t xml:space="preserve"> </w:t>
      </w:r>
      <w:r>
        <w:t>nearest</w:t>
      </w:r>
      <w:r>
        <w:rPr>
          <w:spacing w:val="40"/>
        </w:rPr>
        <w:t xml:space="preserve"> </w:t>
      </w:r>
      <w:r>
        <w:t>relations.</w:t>
      </w:r>
      <w:r>
        <w:rPr>
          <w:spacing w:val="40"/>
        </w:rPr>
        <w:t xml:space="preserve"> </w:t>
      </w:r>
      <w:r>
        <w:t>A</w:t>
      </w:r>
      <w:r>
        <w:rPr>
          <w:spacing w:val="40"/>
        </w:rPr>
        <w:t xml:space="preserve"> </w:t>
      </w:r>
      <w:r>
        <w:t>child</w:t>
      </w:r>
      <w:r>
        <w:rPr>
          <w:spacing w:val="40"/>
        </w:rPr>
        <w:t xml:space="preserve"> </w:t>
      </w:r>
      <w:r>
        <w:t>who</w:t>
      </w:r>
      <w:r>
        <w:rPr>
          <w:spacing w:val="40"/>
        </w:rPr>
        <w:t xml:space="preserve"> </w:t>
      </w:r>
      <w:r>
        <w:t>is</w:t>
      </w:r>
      <w:r>
        <w:rPr>
          <w:spacing w:val="40"/>
        </w:rPr>
        <w:t xml:space="preserve"> </w:t>
      </w:r>
      <w:r>
        <w:t>wicked</w:t>
      </w:r>
      <w:r>
        <w:rPr>
          <w:spacing w:val="40"/>
        </w:rPr>
        <w:t xml:space="preserve"> </w:t>
      </w:r>
      <w:r>
        <w:t>will</w:t>
      </w:r>
      <w:r>
        <w:rPr>
          <w:spacing w:val="40"/>
        </w:rPr>
        <w:t xml:space="preserve"> </w:t>
      </w:r>
      <w:r>
        <w:t>despise</w:t>
      </w:r>
      <w:r>
        <w:rPr>
          <w:spacing w:val="40"/>
        </w:rPr>
        <w:t xml:space="preserve"> </w:t>
      </w:r>
      <w:r>
        <w:t>and</w:t>
      </w:r>
      <w:r>
        <w:rPr>
          <w:spacing w:val="40"/>
        </w:rPr>
        <w:t xml:space="preserve"> </w:t>
      </w:r>
      <w:r>
        <w:t>break</w:t>
      </w:r>
      <w:r>
        <w:rPr>
          <w:spacing w:val="40"/>
        </w:rPr>
        <w:t xml:space="preserve"> </w:t>
      </w:r>
      <w:r>
        <w:t>with his</w:t>
      </w:r>
      <w:r>
        <w:rPr>
          <w:spacing w:val="40"/>
        </w:rPr>
        <w:t xml:space="preserve"> </w:t>
      </w:r>
      <w:r>
        <w:t>godly</w:t>
      </w:r>
      <w:r>
        <w:rPr>
          <w:spacing w:val="40"/>
        </w:rPr>
        <w:t xml:space="preserve"> </w:t>
      </w:r>
      <w:r>
        <w:t>father,</w:t>
      </w:r>
      <w:r>
        <w:rPr>
          <w:spacing w:val="40"/>
        </w:rPr>
        <w:t xml:space="preserve"> </w:t>
      </w:r>
      <w:r>
        <w:t>and</w:t>
      </w:r>
      <w:r>
        <w:rPr>
          <w:spacing w:val="40"/>
        </w:rPr>
        <w:t xml:space="preserve"> </w:t>
      </w:r>
      <w:r>
        <w:t>the</w:t>
      </w:r>
      <w:r>
        <w:rPr>
          <w:spacing w:val="40"/>
        </w:rPr>
        <w:t xml:space="preserve"> </w:t>
      </w:r>
      <w:r>
        <w:t>daughter</w:t>
      </w:r>
      <w:r>
        <w:rPr>
          <w:spacing w:val="40"/>
        </w:rPr>
        <w:t xml:space="preserve"> </w:t>
      </w:r>
      <w:r>
        <w:t>with</w:t>
      </w:r>
      <w:r>
        <w:rPr>
          <w:spacing w:val="40"/>
        </w:rPr>
        <w:t xml:space="preserve"> </w:t>
      </w:r>
      <w:r>
        <w:t>her</w:t>
      </w:r>
      <w:r>
        <w:rPr>
          <w:spacing w:val="40"/>
        </w:rPr>
        <w:t xml:space="preserve"> </w:t>
      </w:r>
      <w:r>
        <w:t>godly</w:t>
      </w:r>
      <w:r>
        <w:rPr>
          <w:spacing w:val="40"/>
        </w:rPr>
        <w:t xml:space="preserve"> </w:t>
      </w:r>
      <w:r>
        <w:t>mother.</w:t>
      </w:r>
      <w:r>
        <w:rPr>
          <w:spacing w:val="40"/>
        </w:rPr>
        <w:t xml:space="preserve"> </w:t>
      </w:r>
      <w:r>
        <w:t>And</w:t>
      </w:r>
      <w:r>
        <w:rPr>
          <w:spacing w:val="40"/>
        </w:rPr>
        <w:t xml:space="preserve"> </w:t>
      </w:r>
      <w:r>
        <w:t>Luke 12:53.</w:t>
      </w:r>
      <w:r>
        <w:rPr>
          <w:spacing w:val="40"/>
        </w:rPr>
        <w:t xml:space="preserve"> </w:t>
      </w:r>
      <w:r>
        <w:t>the</w:t>
      </w:r>
      <w:r>
        <w:rPr>
          <w:spacing w:val="40"/>
        </w:rPr>
        <w:t xml:space="preserve"> </w:t>
      </w:r>
      <w:r>
        <w:t>carnal</w:t>
      </w:r>
      <w:r>
        <w:rPr>
          <w:spacing w:val="40"/>
        </w:rPr>
        <w:t xml:space="preserve"> </w:t>
      </w:r>
      <w:r>
        <w:t>father</w:t>
      </w:r>
      <w:r>
        <w:rPr>
          <w:spacing w:val="40"/>
        </w:rPr>
        <w:t xml:space="preserve"> </w:t>
      </w:r>
      <w:r>
        <w:t>and</w:t>
      </w:r>
      <w:r>
        <w:rPr>
          <w:spacing w:val="40"/>
        </w:rPr>
        <w:t xml:space="preserve"> </w:t>
      </w:r>
      <w:r>
        <w:t>mother</w:t>
      </w:r>
      <w:r>
        <w:rPr>
          <w:spacing w:val="40"/>
        </w:rPr>
        <w:t xml:space="preserve"> </w:t>
      </w:r>
      <w:r>
        <w:t>will</w:t>
      </w:r>
      <w:r>
        <w:rPr>
          <w:spacing w:val="40"/>
        </w:rPr>
        <w:t xml:space="preserve"> </w:t>
      </w:r>
      <w:r>
        <w:t>have</w:t>
      </w:r>
      <w:r>
        <w:rPr>
          <w:spacing w:val="40"/>
        </w:rPr>
        <w:t xml:space="preserve"> </w:t>
      </w:r>
      <w:r>
        <w:t>their</w:t>
      </w:r>
      <w:r>
        <w:rPr>
          <w:spacing w:val="40"/>
        </w:rPr>
        <w:t xml:space="preserve"> </w:t>
      </w:r>
      <w:r>
        <w:t>hearts</w:t>
      </w:r>
      <w:r>
        <w:rPr>
          <w:spacing w:val="40"/>
        </w:rPr>
        <w:t xml:space="preserve"> </w:t>
      </w:r>
      <w:r>
        <w:t>rise</w:t>
      </w:r>
      <w:r>
        <w:rPr>
          <w:spacing w:val="40"/>
        </w:rPr>
        <w:t xml:space="preserve"> </w:t>
      </w:r>
      <w:r>
        <w:t>against their godly son and daughter. I am come to send fire on the earth, and</w:t>
      </w:r>
      <w:r>
        <w:rPr>
          <w:spacing w:val="80"/>
          <w:w w:val="150"/>
        </w:rPr>
        <w:t xml:space="preserve"> </w:t>
      </w:r>
      <w:r>
        <w:t>what will I if it be already kindled? Let it kindle as soon as it will, I am contented,</w:t>
      </w:r>
      <w:r>
        <w:rPr>
          <w:spacing w:val="40"/>
        </w:rPr>
        <w:t xml:space="preserve"> </w:t>
      </w:r>
      <w:r>
        <w:t>I</w:t>
      </w:r>
      <w:r>
        <w:rPr>
          <w:spacing w:val="40"/>
        </w:rPr>
        <w:t xml:space="preserve"> </w:t>
      </w:r>
      <w:r>
        <w:t>know</w:t>
      </w:r>
      <w:r>
        <w:rPr>
          <w:spacing w:val="40"/>
        </w:rPr>
        <w:t xml:space="preserve"> </w:t>
      </w:r>
      <w:r>
        <w:t>much</w:t>
      </w:r>
      <w:r>
        <w:rPr>
          <w:spacing w:val="40"/>
        </w:rPr>
        <w:t xml:space="preserve"> </w:t>
      </w:r>
      <w:r>
        <w:t>good</w:t>
      </w:r>
      <w:r>
        <w:rPr>
          <w:spacing w:val="40"/>
        </w:rPr>
        <w:t xml:space="preserve"> </w:t>
      </w:r>
      <w:r>
        <w:t>will</w:t>
      </w:r>
      <w:r>
        <w:rPr>
          <w:spacing w:val="40"/>
        </w:rPr>
        <w:t xml:space="preserve"> </w:t>
      </w:r>
      <w:r>
        <w:t>come</w:t>
      </w:r>
      <w:r>
        <w:rPr>
          <w:spacing w:val="40"/>
        </w:rPr>
        <w:t xml:space="preserve"> </w:t>
      </w:r>
      <w:r>
        <w:t>of</w:t>
      </w:r>
      <w:r>
        <w:rPr>
          <w:spacing w:val="40"/>
        </w:rPr>
        <w:t xml:space="preserve"> </w:t>
      </w:r>
      <w:r>
        <w:t>it.</w:t>
      </w:r>
      <w:r>
        <w:rPr>
          <w:spacing w:val="40"/>
        </w:rPr>
        <w:t xml:space="preserve"> </w:t>
      </w:r>
      <w:r>
        <w:t>These</w:t>
      </w:r>
      <w:r>
        <w:rPr>
          <w:spacing w:val="40"/>
        </w:rPr>
        <w:t xml:space="preserve"> </w:t>
      </w:r>
      <w:r>
        <w:t>Scriptures</w:t>
      </w:r>
      <w:r>
        <w:rPr>
          <w:spacing w:val="40"/>
        </w:rPr>
        <w:t xml:space="preserve"> </w:t>
      </w:r>
      <w:r>
        <w:t>are enough to take away for ever the offence of divisions.</w:t>
      </w:r>
    </w:p>
    <w:p w14:paraId="3FA037B0">
      <w:pPr>
        <w:pStyle w:val="5"/>
        <w:spacing w:before="271" w:line="261" w:lineRule="auto"/>
        <w:ind w:right="119"/>
      </w:pPr>
      <w:r>
        <w:t>First, Christ himself is the greatest offence to wicked men that ever was in the world: he is the stumbling stone and rock of offence, thousand thousands being offended at him miscarry everlastingly. Christ foreseeing how</w:t>
      </w:r>
      <w:r>
        <w:rPr>
          <w:spacing w:val="40"/>
        </w:rPr>
        <w:t xml:space="preserve"> </w:t>
      </w:r>
      <w:r>
        <w:t>many</w:t>
      </w:r>
      <w:r>
        <w:rPr>
          <w:spacing w:val="40"/>
        </w:rPr>
        <w:t xml:space="preserve"> </w:t>
      </w:r>
      <w:r>
        <w:t>would</w:t>
      </w:r>
      <w:r>
        <w:rPr>
          <w:spacing w:val="40"/>
        </w:rPr>
        <w:t xml:space="preserve"> </w:t>
      </w:r>
      <w:r>
        <w:t>be</w:t>
      </w:r>
      <w:r>
        <w:rPr>
          <w:spacing w:val="40"/>
        </w:rPr>
        <w:t xml:space="preserve"> </w:t>
      </w:r>
      <w:r>
        <w:t>offended</w:t>
      </w:r>
      <w:r>
        <w:rPr>
          <w:spacing w:val="40"/>
        </w:rPr>
        <w:t xml:space="preserve"> </w:t>
      </w:r>
      <w:r>
        <w:t>at</w:t>
      </w:r>
      <w:r>
        <w:rPr>
          <w:spacing w:val="40"/>
        </w:rPr>
        <w:t xml:space="preserve"> </w:t>
      </w:r>
      <w:r>
        <w:t>him,</w:t>
      </w:r>
      <w:r>
        <w:rPr>
          <w:spacing w:val="40"/>
        </w:rPr>
        <w:t xml:space="preserve"> </w:t>
      </w:r>
      <w:r>
        <w:t>Mat.</w:t>
      </w:r>
      <w:r>
        <w:rPr>
          <w:spacing w:val="40"/>
        </w:rPr>
        <w:t xml:space="preserve"> </w:t>
      </w:r>
      <w:r>
        <w:t>11:6.</w:t>
      </w:r>
      <w:r>
        <w:rPr>
          <w:spacing w:val="40"/>
        </w:rPr>
        <w:t xml:space="preserve"> </w:t>
      </w:r>
      <w:r>
        <w:t>blesseth</w:t>
      </w:r>
      <w:r>
        <w:rPr>
          <w:spacing w:val="40"/>
        </w:rPr>
        <w:t xml:space="preserve"> </w:t>
      </w:r>
      <w:r>
        <w:t>the</w:t>
      </w:r>
      <w:r>
        <w:rPr>
          <w:spacing w:val="40"/>
        </w:rPr>
        <w:t xml:space="preserve"> </w:t>
      </w:r>
      <w:r>
        <w:t>man</w:t>
      </w:r>
      <w:r>
        <w:rPr>
          <w:spacing w:val="40"/>
        </w:rPr>
        <w:t xml:space="preserve"> </w:t>
      </w:r>
      <w:r>
        <w:t>who shall</w:t>
      </w:r>
      <w:r>
        <w:rPr>
          <w:spacing w:val="40"/>
        </w:rPr>
        <w:t xml:space="preserve"> </w:t>
      </w:r>
      <w:r>
        <w:t>not</w:t>
      </w:r>
      <w:r>
        <w:rPr>
          <w:spacing w:val="40"/>
        </w:rPr>
        <w:t xml:space="preserve"> </w:t>
      </w:r>
      <w:r>
        <w:t>be</w:t>
      </w:r>
      <w:r>
        <w:rPr>
          <w:spacing w:val="40"/>
        </w:rPr>
        <w:t xml:space="preserve"> </w:t>
      </w:r>
      <w:r>
        <w:t>offended.</w:t>
      </w:r>
      <w:r>
        <w:rPr>
          <w:spacing w:val="40"/>
        </w:rPr>
        <w:t xml:space="preserve"> </w:t>
      </w:r>
      <w:r>
        <w:t>Some</w:t>
      </w:r>
      <w:r>
        <w:rPr>
          <w:spacing w:val="40"/>
        </w:rPr>
        <w:t xml:space="preserve"> </w:t>
      </w:r>
      <w:r>
        <w:t>are</w:t>
      </w:r>
      <w:r>
        <w:rPr>
          <w:spacing w:val="40"/>
        </w:rPr>
        <w:t xml:space="preserve"> </w:t>
      </w:r>
      <w:r>
        <w:t>offended</w:t>
      </w:r>
      <w:r>
        <w:rPr>
          <w:spacing w:val="40"/>
        </w:rPr>
        <w:t xml:space="preserve"> </w:t>
      </w:r>
      <w:r>
        <w:t>at</w:t>
      </w:r>
      <w:r>
        <w:rPr>
          <w:spacing w:val="40"/>
        </w:rPr>
        <w:t xml:space="preserve"> </w:t>
      </w:r>
      <w:r>
        <w:t>what</w:t>
      </w:r>
      <w:r>
        <w:rPr>
          <w:spacing w:val="40"/>
        </w:rPr>
        <w:t xml:space="preserve"> </w:t>
      </w:r>
      <w:r>
        <w:t>they</w:t>
      </w:r>
      <w:r>
        <w:rPr>
          <w:spacing w:val="40"/>
        </w:rPr>
        <w:t xml:space="preserve"> </w:t>
      </w:r>
      <w:r>
        <w:t>see</w:t>
      </w:r>
      <w:r>
        <w:rPr>
          <w:spacing w:val="40"/>
        </w:rPr>
        <w:t xml:space="preserve"> </w:t>
      </w:r>
      <w:r>
        <w:t>in</w:t>
      </w:r>
      <w:r>
        <w:rPr>
          <w:spacing w:val="40"/>
        </w:rPr>
        <w:t xml:space="preserve"> </w:t>
      </w:r>
      <w:r>
        <w:t>Christ; others apprehend whatsoever is in him to be most excellent and lovely,</w:t>
      </w:r>
      <w:r>
        <w:rPr>
          <w:spacing w:val="80"/>
          <w:w w:val="150"/>
        </w:rPr>
        <w:t xml:space="preserve"> </w:t>
      </w:r>
      <w:r>
        <w:t>that which they cannot but defend and stand for to the death. He is disallowed of men, rejected by the builders, a stone of stumbling to them: but</w:t>
      </w:r>
      <w:r>
        <w:rPr>
          <w:spacing w:val="21"/>
        </w:rPr>
        <w:t xml:space="preserve"> </w:t>
      </w:r>
      <w:r>
        <w:t>to</w:t>
      </w:r>
      <w:r>
        <w:rPr>
          <w:spacing w:val="23"/>
        </w:rPr>
        <w:t xml:space="preserve"> </w:t>
      </w:r>
      <w:r>
        <w:t>the</w:t>
      </w:r>
      <w:r>
        <w:rPr>
          <w:spacing w:val="23"/>
        </w:rPr>
        <w:t xml:space="preserve"> </w:t>
      </w:r>
      <w:r>
        <w:t>Saints</w:t>
      </w:r>
      <w:r>
        <w:rPr>
          <w:spacing w:val="23"/>
        </w:rPr>
        <w:t xml:space="preserve"> </w:t>
      </w:r>
      <w:r>
        <w:t>the</w:t>
      </w:r>
      <w:r>
        <w:rPr>
          <w:spacing w:val="23"/>
        </w:rPr>
        <w:t xml:space="preserve"> </w:t>
      </w:r>
      <w:r>
        <w:t>chief</w:t>
      </w:r>
      <w:r>
        <w:rPr>
          <w:spacing w:val="23"/>
        </w:rPr>
        <w:t xml:space="preserve"> </w:t>
      </w:r>
      <w:r>
        <w:t>corner</w:t>
      </w:r>
      <w:r>
        <w:rPr>
          <w:spacing w:val="23"/>
        </w:rPr>
        <w:t xml:space="preserve"> </w:t>
      </w:r>
      <w:r>
        <w:t>stone,</w:t>
      </w:r>
      <w:r>
        <w:rPr>
          <w:spacing w:val="23"/>
        </w:rPr>
        <w:t xml:space="preserve"> </w:t>
      </w:r>
      <w:r>
        <w:t>elect,</w:t>
      </w:r>
      <w:r>
        <w:rPr>
          <w:spacing w:val="23"/>
        </w:rPr>
        <w:t xml:space="preserve"> </w:t>
      </w:r>
      <w:r>
        <w:t>precious,</w:t>
      </w:r>
      <w:r>
        <w:rPr>
          <w:spacing w:val="23"/>
        </w:rPr>
        <w:t xml:space="preserve"> </w:t>
      </w:r>
      <w:r>
        <w:t>1</w:t>
      </w:r>
      <w:r>
        <w:rPr>
          <w:spacing w:val="22"/>
        </w:rPr>
        <w:t xml:space="preserve"> </w:t>
      </w:r>
      <w:r>
        <w:t>Pet.</w:t>
      </w:r>
      <w:r>
        <w:rPr>
          <w:spacing w:val="23"/>
        </w:rPr>
        <w:t xml:space="preserve"> </w:t>
      </w:r>
      <w:r>
        <w:t>2:4,</w:t>
      </w:r>
      <w:r>
        <w:rPr>
          <w:spacing w:val="23"/>
        </w:rPr>
        <w:t xml:space="preserve"> </w:t>
      </w:r>
      <w:r>
        <w:t>5,</w:t>
      </w:r>
      <w:r>
        <w:rPr>
          <w:spacing w:val="23"/>
        </w:rPr>
        <w:t xml:space="preserve"> </w:t>
      </w:r>
      <w:r>
        <w:t>6,</w:t>
      </w:r>
      <w:r>
        <w:rPr>
          <w:spacing w:val="23"/>
        </w:rPr>
        <w:t xml:space="preserve"> </w:t>
      </w:r>
      <w:r>
        <w:rPr>
          <w:spacing w:val="-5"/>
        </w:rPr>
        <w:t>7,</w:t>
      </w:r>
    </w:p>
    <w:p w14:paraId="38EB3512">
      <w:pPr>
        <w:pStyle w:val="5"/>
        <w:spacing w:before="0" w:line="308" w:lineRule="exact"/>
      </w:pPr>
      <w:r>
        <w:t>8.</w:t>
      </w:r>
      <w:r>
        <w:rPr>
          <w:spacing w:val="13"/>
        </w:rPr>
        <w:t xml:space="preserve"> </w:t>
      </w:r>
      <w:r>
        <w:t>Such</w:t>
      </w:r>
      <w:r>
        <w:rPr>
          <w:spacing w:val="13"/>
        </w:rPr>
        <w:t xml:space="preserve"> </w:t>
      </w:r>
      <w:r>
        <w:t>different</w:t>
      </w:r>
      <w:r>
        <w:rPr>
          <w:spacing w:val="13"/>
        </w:rPr>
        <w:t xml:space="preserve"> </w:t>
      </w:r>
      <w:r>
        <w:t>apprehensions</w:t>
      </w:r>
      <w:r>
        <w:rPr>
          <w:spacing w:val="13"/>
        </w:rPr>
        <w:t xml:space="preserve"> </w:t>
      </w:r>
      <w:r>
        <w:t>of</w:t>
      </w:r>
      <w:r>
        <w:rPr>
          <w:spacing w:val="13"/>
        </w:rPr>
        <w:t xml:space="preserve"> </w:t>
      </w:r>
      <w:r>
        <w:t>Christ</w:t>
      </w:r>
      <w:r>
        <w:rPr>
          <w:spacing w:val="13"/>
        </w:rPr>
        <w:t xml:space="preserve"> </w:t>
      </w:r>
      <w:r>
        <w:t>must</w:t>
      </w:r>
      <w:r>
        <w:rPr>
          <w:spacing w:val="13"/>
        </w:rPr>
        <w:t xml:space="preserve"> </w:t>
      </w:r>
      <w:r>
        <w:t>needs</w:t>
      </w:r>
      <w:r>
        <w:rPr>
          <w:spacing w:val="13"/>
        </w:rPr>
        <w:t xml:space="preserve"> </w:t>
      </w:r>
      <w:r>
        <w:t>divide</w:t>
      </w:r>
      <w:r>
        <w:rPr>
          <w:spacing w:val="13"/>
        </w:rPr>
        <w:t xml:space="preserve"> </w:t>
      </w:r>
      <w:r>
        <w:rPr>
          <w:spacing w:val="-4"/>
        </w:rPr>
        <w:t>men.</w:t>
      </w:r>
    </w:p>
    <w:p w14:paraId="4DF4D5C4">
      <w:pPr>
        <w:pStyle w:val="5"/>
        <w:spacing w:before="316" w:line="261" w:lineRule="auto"/>
        <w:ind w:right="119"/>
      </w:pPr>
      <w:r>
        <w:t>2. Christ comes to make the greatest alteration that ever was or can be in the world, and do we not find that troubles accompany alterations, and above all alterations, alterations in government, and especially such a government as gives no composition, yields no compliance with any thing else? When Christ comes he brings his fan in his hand, he must have his floor thoroughly purged; he gathers his wheat into his garner, and severs the chaff to be burnt in unquenchable fire. If he comes thus, who shall</w:t>
      </w:r>
      <w:r>
        <w:rPr>
          <w:spacing w:val="40"/>
        </w:rPr>
        <w:t xml:space="preserve"> </w:t>
      </w:r>
      <w:r>
        <w:t>abide his coming? Mal. 3:2. Who shall stand when he appears? for he is</w:t>
      </w:r>
      <w:r>
        <w:rPr>
          <w:spacing w:val="80"/>
          <w:w w:val="150"/>
        </w:rPr>
        <w:t xml:space="preserve"> </w:t>
      </w:r>
      <w:r>
        <w:t>like a refiners fire, and fullers soap, he shall sit as a refiner and purifier of silver, he shall purify the sons of Levi. Certainly there will be much ado when</w:t>
      </w:r>
      <w:r>
        <w:rPr>
          <w:spacing w:val="36"/>
        </w:rPr>
        <w:t xml:space="preserve"> </w:t>
      </w:r>
      <w:r>
        <w:t>they</w:t>
      </w:r>
      <w:r>
        <w:rPr>
          <w:spacing w:val="36"/>
        </w:rPr>
        <w:t xml:space="preserve"> </w:t>
      </w:r>
      <w:r>
        <w:t>come</w:t>
      </w:r>
      <w:r>
        <w:rPr>
          <w:spacing w:val="36"/>
        </w:rPr>
        <w:t xml:space="preserve"> </w:t>
      </w:r>
      <w:r>
        <w:t>to</w:t>
      </w:r>
      <w:r>
        <w:rPr>
          <w:spacing w:val="36"/>
        </w:rPr>
        <w:t xml:space="preserve"> </w:t>
      </w:r>
      <w:r>
        <w:t>be</w:t>
      </w:r>
      <w:r>
        <w:rPr>
          <w:spacing w:val="36"/>
        </w:rPr>
        <w:t xml:space="preserve"> </w:t>
      </w:r>
      <w:r>
        <w:t>purified.</w:t>
      </w:r>
      <w:r>
        <w:rPr>
          <w:spacing w:val="36"/>
        </w:rPr>
        <w:t xml:space="preserve"> </w:t>
      </w:r>
      <w:r>
        <w:t>No</w:t>
      </w:r>
      <w:r>
        <w:rPr>
          <w:spacing w:val="36"/>
        </w:rPr>
        <w:t xml:space="preserve"> </w:t>
      </w:r>
      <w:r>
        <w:t>men</w:t>
      </w:r>
      <w:r>
        <w:rPr>
          <w:spacing w:val="36"/>
        </w:rPr>
        <w:t xml:space="preserve"> </w:t>
      </w:r>
      <w:r>
        <w:t>in</w:t>
      </w:r>
      <w:r>
        <w:rPr>
          <w:spacing w:val="36"/>
        </w:rPr>
        <w:t xml:space="preserve"> </w:t>
      </w:r>
      <w:r>
        <w:t>the</w:t>
      </w:r>
      <w:r>
        <w:rPr>
          <w:spacing w:val="36"/>
        </w:rPr>
        <w:t xml:space="preserve"> </w:t>
      </w:r>
      <w:r>
        <w:t>world</w:t>
      </w:r>
      <w:r>
        <w:rPr>
          <w:spacing w:val="36"/>
        </w:rPr>
        <w:t xml:space="preserve"> </w:t>
      </w:r>
      <w:r>
        <w:t>are</w:t>
      </w:r>
      <w:r>
        <w:rPr>
          <w:spacing w:val="36"/>
        </w:rPr>
        <w:t xml:space="preserve"> </w:t>
      </w:r>
      <w:r>
        <w:t>like</w:t>
      </w:r>
      <w:r>
        <w:rPr>
          <w:spacing w:val="36"/>
        </w:rPr>
        <w:t xml:space="preserve"> </w:t>
      </w:r>
      <w:r>
        <w:t>to</w:t>
      </w:r>
      <w:r>
        <w:rPr>
          <w:spacing w:val="36"/>
        </w:rPr>
        <w:t xml:space="preserve"> </w:t>
      </w:r>
      <w:r>
        <w:t>make</w:t>
      </w:r>
      <w:r>
        <w:rPr>
          <w:spacing w:val="36"/>
        </w:rPr>
        <w:t xml:space="preserve"> </w:t>
      </w:r>
      <w:r>
        <w:t>so</w:t>
      </w:r>
    </w:p>
    <w:p w14:paraId="3AA6257B">
      <w:pPr>
        <w:spacing w:after="0" w:line="261" w:lineRule="auto"/>
        <w:sectPr>
          <w:pgSz w:w="12240" w:h="15840"/>
          <w:pgMar w:top="1360" w:right="1320" w:bottom="280" w:left="1340" w:header="720" w:footer="720" w:gutter="0"/>
          <w:cols w:space="720" w:num="1"/>
        </w:sectPr>
      </w:pPr>
    </w:p>
    <w:p w14:paraId="5F846BBE">
      <w:pPr>
        <w:pStyle w:val="5"/>
        <w:spacing w:line="261" w:lineRule="auto"/>
        <w:ind w:right="118"/>
      </w:pPr>
      <w:r>
        <w:t>much</w:t>
      </w:r>
      <w:r>
        <w:rPr>
          <w:spacing w:val="33"/>
        </w:rPr>
        <w:t xml:space="preserve"> </w:t>
      </w:r>
      <w:r>
        <w:t>stir</w:t>
      </w:r>
      <w:r>
        <w:rPr>
          <w:spacing w:val="33"/>
        </w:rPr>
        <w:t xml:space="preserve"> </w:t>
      </w:r>
      <w:r>
        <w:t>when</w:t>
      </w:r>
      <w:r>
        <w:rPr>
          <w:spacing w:val="33"/>
        </w:rPr>
        <w:t xml:space="preserve"> </w:t>
      </w:r>
      <w:r>
        <w:t>they</w:t>
      </w:r>
      <w:r>
        <w:rPr>
          <w:spacing w:val="33"/>
        </w:rPr>
        <w:t xml:space="preserve"> </w:t>
      </w:r>
      <w:r>
        <w:t>come</w:t>
      </w:r>
      <w:r>
        <w:rPr>
          <w:spacing w:val="33"/>
        </w:rPr>
        <w:t xml:space="preserve"> </w:t>
      </w:r>
      <w:r>
        <w:t>to</w:t>
      </w:r>
      <w:r>
        <w:rPr>
          <w:spacing w:val="33"/>
        </w:rPr>
        <w:t xml:space="preserve"> </w:t>
      </w:r>
      <w:r>
        <w:t>be</w:t>
      </w:r>
      <w:r>
        <w:rPr>
          <w:spacing w:val="33"/>
        </w:rPr>
        <w:t xml:space="preserve"> </w:t>
      </w:r>
      <w:r>
        <w:t>purified</w:t>
      </w:r>
      <w:r>
        <w:rPr>
          <w:spacing w:val="33"/>
        </w:rPr>
        <w:t xml:space="preserve"> </w:t>
      </w:r>
      <w:r>
        <w:t>as</w:t>
      </w:r>
      <w:r>
        <w:rPr>
          <w:spacing w:val="33"/>
        </w:rPr>
        <w:t xml:space="preserve"> </w:t>
      </w:r>
      <w:r>
        <w:t>the</w:t>
      </w:r>
      <w:r>
        <w:rPr>
          <w:spacing w:val="33"/>
        </w:rPr>
        <w:t xml:space="preserve"> </w:t>
      </w:r>
      <w:r>
        <w:t>Clergy</w:t>
      </w:r>
      <w:r>
        <w:rPr>
          <w:spacing w:val="33"/>
        </w:rPr>
        <w:t xml:space="preserve"> </w:t>
      </w:r>
      <w:r>
        <w:t>will.</w:t>
      </w:r>
      <w:r>
        <w:rPr>
          <w:spacing w:val="33"/>
        </w:rPr>
        <w:t xml:space="preserve"> </w:t>
      </w:r>
      <w:r>
        <w:t>Christ</w:t>
      </w:r>
      <w:r>
        <w:rPr>
          <w:spacing w:val="33"/>
        </w:rPr>
        <w:t xml:space="preserve"> </w:t>
      </w:r>
      <w:r>
        <w:t>comes to cast out Devils, they will foam, fret, vex, rend and tear when they are a casting out. The Gospel likewise divides. The word of the Gospel is a dividing word. Heb. 4:11. It is quick, powerful, sharper then a two edged sword,</w:t>
      </w:r>
      <w:r>
        <w:rPr>
          <w:spacing w:val="40"/>
        </w:rPr>
        <w:t xml:space="preserve"> </w:t>
      </w:r>
      <w:r>
        <w:t>piercing</w:t>
      </w:r>
      <w:r>
        <w:rPr>
          <w:spacing w:val="40"/>
        </w:rPr>
        <w:t xml:space="preserve"> </w:t>
      </w:r>
      <w:r>
        <w:t>even</w:t>
      </w:r>
      <w:r>
        <w:rPr>
          <w:spacing w:val="40"/>
        </w:rPr>
        <w:t xml:space="preserve"> </w:t>
      </w:r>
      <w:r>
        <w:t>to</w:t>
      </w:r>
      <w:r>
        <w:rPr>
          <w:spacing w:val="40"/>
        </w:rPr>
        <w:t xml:space="preserve"> </w:t>
      </w:r>
      <w:r>
        <w:t>the</w:t>
      </w:r>
      <w:r>
        <w:rPr>
          <w:spacing w:val="40"/>
        </w:rPr>
        <w:t xml:space="preserve"> </w:t>
      </w:r>
      <w:r>
        <w:t>dividing</w:t>
      </w:r>
      <w:r>
        <w:rPr>
          <w:spacing w:val="40"/>
        </w:rPr>
        <w:t xml:space="preserve"> </w:t>
      </w:r>
      <w:r>
        <w:t>asunder</w:t>
      </w:r>
      <w:r>
        <w:rPr>
          <w:spacing w:val="40"/>
        </w:rPr>
        <w:t xml:space="preserve"> </w:t>
      </w:r>
      <w:r>
        <w:t>of</w:t>
      </w:r>
      <w:r>
        <w:rPr>
          <w:spacing w:val="40"/>
        </w:rPr>
        <w:t xml:space="preserve"> </w:t>
      </w:r>
      <w:r>
        <w:t>soul</w:t>
      </w:r>
      <w:r>
        <w:rPr>
          <w:spacing w:val="40"/>
        </w:rPr>
        <w:t xml:space="preserve"> </w:t>
      </w:r>
      <w:r>
        <w:t>and</w:t>
      </w:r>
      <w:r>
        <w:rPr>
          <w:spacing w:val="40"/>
        </w:rPr>
        <w:t xml:space="preserve"> </w:t>
      </w:r>
      <w:r>
        <w:t>spirit,</w:t>
      </w:r>
      <w:r>
        <w:rPr>
          <w:spacing w:val="40"/>
        </w:rPr>
        <w:t xml:space="preserve"> </w:t>
      </w:r>
      <w:r>
        <w:t>of</w:t>
      </w:r>
      <w:r>
        <w:rPr>
          <w:spacing w:val="40"/>
        </w:rPr>
        <w:t xml:space="preserve"> </w:t>
      </w:r>
      <w:r>
        <w:t>the joints and marrow. It divides in a mans own heart, and divides between man</w:t>
      </w:r>
      <w:r>
        <w:rPr>
          <w:spacing w:val="40"/>
        </w:rPr>
        <w:t xml:space="preserve"> </w:t>
      </w:r>
      <w:r>
        <w:t>and</w:t>
      </w:r>
      <w:r>
        <w:rPr>
          <w:spacing w:val="40"/>
        </w:rPr>
        <w:t xml:space="preserve"> </w:t>
      </w:r>
      <w:r>
        <w:t>man.</w:t>
      </w:r>
      <w:r>
        <w:rPr>
          <w:spacing w:val="40"/>
        </w:rPr>
        <w:t xml:space="preserve"> </w:t>
      </w:r>
      <w:r>
        <w:t>The</w:t>
      </w:r>
      <w:r>
        <w:rPr>
          <w:spacing w:val="40"/>
        </w:rPr>
        <w:t xml:space="preserve"> </w:t>
      </w:r>
      <w:r>
        <w:t>light</w:t>
      </w:r>
      <w:r>
        <w:rPr>
          <w:spacing w:val="40"/>
        </w:rPr>
        <w:t xml:space="preserve"> </w:t>
      </w:r>
      <w:r>
        <w:t>of</w:t>
      </w:r>
      <w:r>
        <w:rPr>
          <w:spacing w:val="40"/>
        </w:rPr>
        <w:t xml:space="preserve"> </w:t>
      </w:r>
      <w:r>
        <w:t>it</w:t>
      </w:r>
      <w:r>
        <w:rPr>
          <w:spacing w:val="40"/>
        </w:rPr>
        <w:t xml:space="preserve"> </w:t>
      </w:r>
      <w:r>
        <w:t>divides.</w:t>
      </w:r>
      <w:r>
        <w:rPr>
          <w:spacing w:val="40"/>
        </w:rPr>
        <w:t xml:space="preserve"> </w:t>
      </w:r>
      <w:r>
        <w:t>The</w:t>
      </w:r>
      <w:r>
        <w:rPr>
          <w:spacing w:val="40"/>
        </w:rPr>
        <w:t xml:space="preserve"> </w:t>
      </w:r>
      <w:r>
        <w:t>first</w:t>
      </w:r>
      <w:r>
        <w:rPr>
          <w:spacing w:val="40"/>
        </w:rPr>
        <w:t xml:space="preserve"> </w:t>
      </w:r>
      <w:r>
        <w:t>division</w:t>
      </w:r>
      <w:r>
        <w:rPr>
          <w:spacing w:val="40"/>
        </w:rPr>
        <w:t xml:space="preserve"> </w:t>
      </w:r>
      <w:r>
        <w:t>we</w:t>
      </w:r>
      <w:r>
        <w:rPr>
          <w:spacing w:val="40"/>
        </w:rPr>
        <w:t xml:space="preserve"> </w:t>
      </w:r>
      <w:r>
        <w:t>ever</w:t>
      </w:r>
      <w:r>
        <w:rPr>
          <w:spacing w:val="40"/>
        </w:rPr>
        <w:t xml:space="preserve"> </w:t>
      </w:r>
      <w:r>
        <w:t>read</w:t>
      </w:r>
      <w:r>
        <w:rPr>
          <w:spacing w:val="40"/>
        </w:rPr>
        <w:t xml:space="preserve"> </w:t>
      </w:r>
      <w:r>
        <w:t>of was</w:t>
      </w:r>
      <w:r>
        <w:rPr>
          <w:spacing w:val="40"/>
        </w:rPr>
        <w:t xml:space="preserve"> </w:t>
      </w:r>
      <w:r>
        <w:t>of</w:t>
      </w:r>
      <w:r>
        <w:rPr>
          <w:spacing w:val="40"/>
        </w:rPr>
        <w:t xml:space="preserve"> </w:t>
      </w:r>
      <w:r>
        <w:t>God's</w:t>
      </w:r>
      <w:r>
        <w:rPr>
          <w:spacing w:val="40"/>
        </w:rPr>
        <w:t xml:space="preserve"> </w:t>
      </w:r>
      <w:r>
        <w:t>making,</w:t>
      </w:r>
      <w:r>
        <w:rPr>
          <w:spacing w:val="40"/>
        </w:rPr>
        <w:t xml:space="preserve"> </w:t>
      </w:r>
      <w:r>
        <w:t>Gen.</w:t>
      </w:r>
      <w:r>
        <w:rPr>
          <w:spacing w:val="40"/>
        </w:rPr>
        <w:t xml:space="preserve"> </w:t>
      </w:r>
      <w:r>
        <w:t>1:3,</w:t>
      </w:r>
      <w:r>
        <w:rPr>
          <w:spacing w:val="40"/>
        </w:rPr>
        <w:t xml:space="preserve"> </w:t>
      </w:r>
      <w:r>
        <w:t>4.</w:t>
      </w:r>
      <w:r>
        <w:rPr>
          <w:spacing w:val="40"/>
        </w:rPr>
        <w:t xml:space="preserve"> </w:t>
      </w:r>
      <w:r>
        <w:t>When</w:t>
      </w:r>
      <w:r>
        <w:rPr>
          <w:spacing w:val="40"/>
        </w:rPr>
        <w:t xml:space="preserve"> </w:t>
      </w:r>
      <w:r>
        <w:t>he</w:t>
      </w:r>
      <w:r>
        <w:rPr>
          <w:spacing w:val="40"/>
        </w:rPr>
        <w:t xml:space="preserve"> </w:t>
      </w:r>
      <w:r>
        <w:t>said,</w:t>
      </w:r>
      <w:r>
        <w:rPr>
          <w:spacing w:val="40"/>
        </w:rPr>
        <w:t xml:space="preserve"> </w:t>
      </w:r>
      <w:r>
        <w:t>Let</w:t>
      </w:r>
      <w:r>
        <w:rPr>
          <w:spacing w:val="40"/>
        </w:rPr>
        <w:t xml:space="preserve"> </w:t>
      </w:r>
      <w:r>
        <w:t>there</w:t>
      </w:r>
      <w:r>
        <w:rPr>
          <w:spacing w:val="40"/>
        </w:rPr>
        <w:t xml:space="preserve"> </w:t>
      </w:r>
      <w:r>
        <w:t>be</w:t>
      </w:r>
      <w:r>
        <w:rPr>
          <w:spacing w:val="40"/>
        </w:rPr>
        <w:t xml:space="preserve"> </w:t>
      </w:r>
      <w:r>
        <w:t>light,</w:t>
      </w:r>
      <w:r>
        <w:rPr>
          <w:spacing w:val="40"/>
        </w:rPr>
        <w:t xml:space="preserve"> </w:t>
      </w:r>
      <w:r>
        <w:t>and God</w:t>
      </w:r>
      <w:r>
        <w:rPr>
          <w:spacing w:val="40"/>
        </w:rPr>
        <w:t xml:space="preserve"> </w:t>
      </w:r>
      <w:r>
        <w:t>divided</w:t>
      </w:r>
      <w:r>
        <w:rPr>
          <w:spacing w:val="40"/>
        </w:rPr>
        <w:t xml:space="preserve"> </w:t>
      </w:r>
      <w:r>
        <w:t>the</w:t>
      </w:r>
      <w:r>
        <w:rPr>
          <w:spacing w:val="40"/>
        </w:rPr>
        <w:t xml:space="preserve"> </w:t>
      </w:r>
      <w:r>
        <w:t>light</w:t>
      </w:r>
      <w:r>
        <w:rPr>
          <w:spacing w:val="40"/>
        </w:rPr>
        <w:t xml:space="preserve"> </w:t>
      </w:r>
      <w:r>
        <w:t>from</w:t>
      </w:r>
      <w:r>
        <w:rPr>
          <w:spacing w:val="40"/>
        </w:rPr>
        <w:t xml:space="preserve"> </w:t>
      </w:r>
      <w:r>
        <w:t>the</w:t>
      </w:r>
      <w:r>
        <w:rPr>
          <w:spacing w:val="40"/>
        </w:rPr>
        <w:t xml:space="preserve"> </w:t>
      </w:r>
      <w:r>
        <w:t>darkness.</w:t>
      </w:r>
      <w:r>
        <w:rPr>
          <w:spacing w:val="40"/>
        </w:rPr>
        <w:t xml:space="preserve"> </w:t>
      </w:r>
      <w:r>
        <w:t>The</w:t>
      </w:r>
      <w:r>
        <w:rPr>
          <w:spacing w:val="40"/>
        </w:rPr>
        <w:t xml:space="preserve"> </w:t>
      </w:r>
      <w:r>
        <w:t>doctrine</w:t>
      </w:r>
      <w:r>
        <w:rPr>
          <w:spacing w:val="40"/>
        </w:rPr>
        <w:t xml:space="preserve"> </w:t>
      </w:r>
      <w:r>
        <w:t>of</w:t>
      </w:r>
      <w:r>
        <w:rPr>
          <w:spacing w:val="40"/>
        </w:rPr>
        <w:t xml:space="preserve"> </w:t>
      </w:r>
      <w:r>
        <w:t>the</w:t>
      </w:r>
      <w:r>
        <w:rPr>
          <w:spacing w:val="40"/>
        </w:rPr>
        <w:t xml:space="preserve"> </w:t>
      </w:r>
      <w:r>
        <w:t>Gospel shows the spiritualness of God's commands, the sinfulness of thoughts, of the first stirring of sin, Mat. 5. this touches to the quick.</w:t>
      </w:r>
    </w:p>
    <w:p w14:paraId="7690DC2B">
      <w:pPr>
        <w:pStyle w:val="5"/>
        <w:spacing w:before="275" w:line="261" w:lineRule="auto"/>
        <w:ind w:right="118"/>
      </w:pPr>
      <w:r>
        <w:t>The</w:t>
      </w:r>
      <w:r>
        <w:rPr>
          <w:spacing w:val="40"/>
        </w:rPr>
        <w:t xml:space="preserve"> </w:t>
      </w:r>
      <w:r>
        <w:t>heat</w:t>
      </w:r>
      <w:r>
        <w:rPr>
          <w:spacing w:val="40"/>
        </w:rPr>
        <w:t xml:space="preserve"> </w:t>
      </w:r>
      <w:r>
        <w:t>of</w:t>
      </w:r>
      <w:r>
        <w:rPr>
          <w:spacing w:val="40"/>
        </w:rPr>
        <w:t xml:space="preserve"> </w:t>
      </w:r>
      <w:r>
        <w:t>the</w:t>
      </w:r>
      <w:r>
        <w:rPr>
          <w:spacing w:val="40"/>
        </w:rPr>
        <w:t xml:space="preserve"> </w:t>
      </w:r>
      <w:r>
        <w:t>Gospel</w:t>
      </w:r>
      <w:r>
        <w:rPr>
          <w:spacing w:val="40"/>
        </w:rPr>
        <w:t xml:space="preserve"> </w:t>
      </w:r>
      <w:r>
        <w:t>divides:</w:t>
      </w:r>
      <w:r>
        <w:rPr>
          <w:spacing w:val="40"/>
        </w:rPr>
        <w:t xml:space="preserve"> </w:t>
      </w:r>
      <w:r>
        <w:t>it</w:t>
      </w:r>
      <w:r>
        <w:rPr>
          <w:spacing w:val="40"/>
        </w:rPr>
        <w:t xml:space="preserve"> </w:t>
      </w:r>
      <w:r>
        <w:t>is</w:t>
      </w:r>
      <w:r>
        <w:rPr>
          <w:spacing w:val="40"/>
        </w:rPr>
        <w:t xml:space="preserve"> </w:t>
      </w:r>
      <w:r>
        <w:t>like</w:t>
      </w:r>
      <w:r>
        <w:rPr>
          <w:spacing w:val="40"/>
        </w:rPr>
        <w:t xml:space="preserve"> </w:t>
      </w:r>
      <w:r>
        <w:t>fire</w:t>
      </w:r>
      <w:r>
        <w:rPr>
          <w:spacing w:val="40"/>
        </w:rPr>
        <w:t xml:space="preserve"> </w:t>
      </w:r>
      <w:r>
        <w:t>when</w:t>
      </w:r>
      <w:r>
        <w:rPr>
          <w:spacing w:val="40"/>
        </w:rPr>
        <w:t xml:space="preserve"> </w:t>
      </w:r>
      <w:r>
        <w:t>it</w:t>
      </w:r>
      <w:r>
        <w:rPr>
          <w:spacing w:val="40"/>
        </w:rPr>
        <w:t xml:space="preserve"> </w:t>
      </w:r>
      <w:r>
        <w:t>comes.</w:t>
      </w:r>
      <w:r>
        <w:rPr>
          <w:spacing w:val="40"/>
        </w:rPr>
        <w:t xml:space="preserve"> </w:t>
      </w:r>
      <w:r>
        <w:t>Is</w:t>
      </w:r>
      <w:r>
        <w:rPr>
          <w:spacing w:val="40"/>
        </w:rPr>
        <w:t xml:space="preserve"> </w:t>
      </w:r>
      <w:r>
        <w:t>not</w:t>
      </w:r>
      <w:r>
        <w:rPr>
          <w:spacing w:val="40"/>
        </w:rPr>
        <w:t xml:space="preserve"> </w:t>
      </w:r>
      <w:r>
        <w:t>my word like fire? The preaching of the Gospel with power heaps coals of fire upon</w:t>
      </w:r>
      <w:r>
        <w:rPr>
          <w:spacing w:val="36"/>
        </w:rPr>
        <w:t xml:space="preserve"> </w:t>
      </w:r>
      <w:r>
        <w:t>mens</w:t>
      </w:r>
      <w:r>
        <w:rPr>
          <w:spacing w:val="36"/>
        </w:rPr>
        <w:t xml:space="preserve"> </w:t>
      </w:r>
      <w:r>
        <w:t>heads,</w:t>
      </w:r>
      <w:r>
        <w:rPr>
          <w:spacing w:val="36"/>
        </w:rPr>
        <w:t xml:space="preserve"> </w:t>
      </w:r>
      <w:r>
        <w:t>which</w:t>
      </w:r>
      <w:r>
        <w:rPr>
          <w:spacing w:val="36"/>
        </w:rPr>
        <w:t xml:space="preserve"> </w:t>
      </w:r>
      <w:r>
        <w:t>will</w:t>
      </w:r>
      <w:r>
        <w:rPr>
          <w:spacing w:val="36"/>
        </w:rPr>
        <w:t xml:space="preserve"> </w:t>
      </w:r>
      <w:r>
        <w:t>either</w:t>
      </w:r>
      <w:r>
        <w:rPr>
          <w:spacing w:val="36"/>
        </w:rPr>
        <w:t xml:space="preserve"> </w:t>
      </w:r>
      <w:r>
        <w:t>melt</w:t>
      </w:r>
      <w:r>
        <w:rPr>
          <w:spacing w:val="36"/>
        </w:rPr>
        <w:t xml:space="preserve"> </w:t>
      </w:r>
      <w:r>
        <w:t>them,</w:t>
      </w:r>
      <w:r>
        <w:rPr>
          <w:spacing w:val="36"/>
        </w:rPr>
        <w:t xml:space="preserve"> </w:t>
      </w:r>
      <w:r>
        <w:t>or</w:t>
      </w:r>
      <w:r>
        <w:rPr>
          <w:spacing w:val="36"/>
        </w:rPr>
        <w:t xml:space="preserve"> </w:t>
      </w:r>
      <w:r>
        <w:t>burn</w:t>
      </w:r>
      <w:r>
        <w:rPr>
          <w:spacing w:val="36"/>
        </w:rPr>
        <w:t xml:space="preserve"> </w:t>
      </w:r>
      <w:r>
        <w:t>them.</w:t>
      </w:r>
      <w:r>
        <w:rPr>
          <w:spacing w:val="36"/>
        </w:rPr>
        <w:t xml:space="preserve"> </w:t>
      </w:r>
      <w:r>
        <w:t>In</w:t>
      </w:r>
      <w:r>
        <w:rPr>
          <w:spacing w:val="36"/>
        </w:rPr>
        <w:t xml:space="preserve"> </w:t>
      </w:r>
      <w:r>
        <w:t>it</w:t>
      </w:r>
      <w:r>
        <w:rPr>
          <w:spacing w:val="36"/>
        </w:rPr>
        <w:t xml:space="preserve"> </w:t>
      </w:r>
      <w:r>
        <w:t>there is a separation of the precious from the vile.</w:t>
      </w:r>
    </w:p>
    <w:p w14:paraId="0849CD57">
      <w:pPr>
        <w:pStyle w:val="5"/>
        <w:spacing w:before="283" w:line="261" w:lineRule="auto"/>
        <w:ind w:right="118"/>
      </w:pPr>
      <w:r>
        <w:t>The</w:t>
      </w:r>
      <w:r>
        <w:rPr>
          <w:spacing w:val="40"/>
        </w:rPr>
        <w:t xml:space="preserve"> </w:t>
      </w:r>
      <w:r>
        <w:t>Ordinances</w:t>
      </w:r>
      <w:r>
        <w:rPr>
          <w:spacing w:val="40"/>
        </w:rPr>
        <w:t xml:space="preserve"> </w:t>
      </w:r>
      <w:r>
        <w:t>of</w:t>
      </w:r>
      <w:r>
        <w:rPr>
          <w:spacing w:val="40"/>
        </w:rPr>
        <w:t xml:space="preserve"> </w:t>
      </w:r>
      <w:r>
        <w:t>the</w:t>
      </w:r>
      <w:r>
        <w:rPr>
          <w:spacing w:val="40"/>
        </w:rPr>
        <w:t xml:space="preserve"> </w:t>
      </w:r>
      <w:r>
        <w:t>Gospel</w:t>
      </w:r>
      <w:r>
        <w:rPr>
          <w:spacing w:val="40"/>
        </w:rPr>
        <w:t xml:space="preserve"> </w:t>
      </w:r>
      <w:r>
        <w:t>divides,</w:t>
      </w:r>
      <w:r>
        <w:rPr>
          <w:spacing w:val="40"/>
        </w:rPr>
        <w:t xml:space="preserve"> </w:t>
      </w:r>
      <w:r>
        <w:t>they</w:t>
      </w:r>
      <w:r>
        <w:rPr>
          <w:spacing w:val="40"/>
        </w:rPr>
        <w:t xml:space="preserve"> </w:t>
      </w:r>
      <w:r>
        <w:t>difference</w:t>
      </w:r>
      <w:r>
        <w:rPr>
          <w:spacing w:val="40"/>
        </w:rPr>
        <w:t xml:space="preserve"> </w:t>
      </w:r>
      <w:r>
        <w:t>men.</w:t>
      </w:r>
      <w:r>
        <w:rPr>
          <w:spacing w:val="40"/>
        </w:rPr>
        <w:t xml:space="preserve"> </w:t>
      </w:r>
      <w:r>
        <w:t>Some</w:t>
      </w:r>
      <w:r>
        <w:rPr>
          <w:spacing w:val="40"/>
        </w:rPr>
        <w:t xml:space="preserve"> </w:t>
      </w:r>
      <w:r>
        <w:t>they will receive, others they will not. They must bring men to a higher, to a stricter way then the sluggish, dead, vain, slight, drossy hearts of men are willing to come up unto.</w:t>
      </w:r>
    </w:p>
    <w:p w14:paraId="78B23E92">
      <w:pPr>
        <w:pStyle w:val="5"/>
        <w:spacing w:before="283" w:line="261" w:lineRule="auto"/>
        <w:ind w:right="125"/>
      </w:pPr>
      <w:r>
        <w:t>The godliness that is in Christ Jesus divides, therefore whosoever will live godly so, must expect to suffer persecution, 2 Tim. 3:12.</w:t>
      </w:r>
    </w:p>
    <w:p w14:paraId="76C9D41D">
      <w:pPr>
        <w:pStyle w:val="13"/>
        <w:numPr>
          <w:ilvl w:val="0"/>
          <w:numId w:val="28"/>
        </w:numPr>
        <w:tabs>
          <w:tab w:val="left" w:pos="372"/>
        </w:tabs>
        <w:spacing w:before="286" w:after="0" w:line="261" w:lineRule="auto"/>
        <w:ind w:left="100" w:right="122" w:firstLine="0"/>
        <w:jc w:val="both"/>
        <w:rPr>
          <w:sz w:val="28"/>
        </w:rPr>
      </w:pPr>
      <w:r>
        <w:rPr>
          <w:sz w:val="28"/>
        </w:rPr>
        <w:t>Those</w:t>
      </w:r>
      <w:r>
        <w:rPr>
          <w:spacing w:val="20"/>
          <w:sz w:val="28"/>
        </w:rPr>
        <w:t xml:space="preserve"> </w:t>
      </w:r>
      <w:r>
        <w:rPr>
          <w:sz w:val="28"/>
        </w:rPr>
        <w:t>who</w:t>
      </w:r>
      <w:r>
        <w:rPr>
          <w:spacing w:val="21"/>
          <w:sz w:val="28"/>
        </w:rPr>
        <w:t xml:space="preserve"> </w:t>
      </w:r>
      <w:r>
        <w:rPr>
          <w:sz w:val="28"/>
        </w:rPr>
        <w:t>hold</w:t>
      </w:r>
      <w:r>
        <w:rPr>
          <w:spacing w:val="21"/>
          <w:sz w:val="28"/>
        </w:rPr>
        <w:t xml:space="preserve"> </w:t>
      </w:r>
      <w:r>
        <w:rPr>
          <w:sz w:val="28"/>
        </w:rPr>
        <w:t>forth</w:t>
      </w:r>
      <w:r>
        <w:rPr>
          <w:spacing w:val="20"/>
          <w:sz w:val="28"/>
        </w:rPr>
        <w:t xml:space="preserve"> </w:t>
      </w:r>
      <w:r>
        <w:rPr>
          <w:sz w:val="28"/>
        </w:rPr>
        <w:t>the</w:t>
      </w:r>
      <w:r>
        <w:rPr>
          <w:spacing w:val="20"/>
          <w:sz w:val="28"/>
        </w:rPr>
        <w:t xml:space="preserve"> </w:t>
      </w:r>
      <w:r>
        <w:rPr>
          <w:sz w:val="28"/>
        </w:rPr>
        <w:t>life</w:t>
      </w:r>
      <w:r>
        <w:rPr>
          <w:spacing w:val="20"/>
          <w:sz w:val="28"/>
        </w:rPr>
        <w:t xml:space="preserve"> </w:t>
      </w:r>
      <w:r>
        <w:rPr>
          <w:sz w:val="28"/>
        </w:rPr>
        <w:t>and</w:t>
      </w:r>
      <w:r>
        <w:rPr>
          <w:spacing w:val="21"/>
          <w:sz w:val="28"/>
        </w:rPr>
        <w:t xml:space="preserve"> </w:t>
      </w:r>
      <w:r>
        <w:rPr>
          <w:sz w:val="28"/>
        </w:rPr>
        <w:t>power</w:t>
      </w:r>
      <w:r>
        <w:rPr>
          <w:spacing w:val="20"/>
          <w:sz w:val="28"/>
        </w:rPr>
        <w:t xml:space="preserve"> </w:t>
      </w:r>
      <w:r>
        <w:rPr>
          <w:sz w:val="28"/>
        </w:rPr>
        <w:t>of</w:t>
      </w:r>
      <w:r>
        <w:rPr>
          <w:spacing w:val="21"/>
          <w:sz w:val="28"/>
        </w:rPr>
        <w:t xml:space="preserve"> </w:t>
      </w:r>
      <w:r>
        <w:rPr>
          <w:sz w:val="28"/>
        </w:rPr>
        <w:t>godliness,</w:t>
      </w:r>
      <w:r>
        <w:rPr>
          <w:spacing w:val="21"/>
          <w:sz w:val="28"/>
        </w:rPr>
        <w:t xml:space="preserve"> </w:t>
      </w:r>
      <w:r>
        <w:rPr>
          <w:sz w:val="28"/>
        </w:rPr>
        <w:t>seem</w:t>
      </w:r>
      <w:r>
        <w:rPr>
          <w:spacing w:val="21"/>
          <w:sz w:val="28"/>
        </w:rPr>
        <w:t xml:space="preserve"> </w:t>
      </w:r>
      <w:r>
        <w:rPr>
          <w:sz w:val="28"/>
        </w:rPr>
        <w:t>to</w:t>
      </w:r>
      <w:r>
        <w:rPr>
          <w:spacing w:val="21"/>
          <w:sz w:val="28"/>
        </w:rPr>
        <w:t xml:space="preserve"> </w:t>
      </w:r>
      <w:r>
        <w:rPr>
          <w:sz w:val="28"/>
        </w:rPr>
        <w:t>challenge a more special peculiar interest in God then others which cannot be endured, 1 Joh. 5:19. We are of God, and the whole world lies in</w:t>
      </w:r>
      <w:r>
        <w:rPr>
          <w:spacing w:val="40"/>
          <w:sz w:val="28"/>
        </w:rPr>
        <w:t xml:space="preserve"> </w:t>
      </w:r>
      <w:r>
        <w:rPr>
          <w:spacing w:val="-2"/>
          <w:sz w:val="28"/>
        </w:rPr>
        <w:t>wickedness.</w:t>
      </w:r>
    </w:p>
    <w:p w14:paraId="70346722">
      <w:pPr>
        <w:pStyle w:val="13"/>
        <w:numPr>
          <w:ilvl w:val="0"/>
          <w:numId w:val="28"/>
        </w:numPr>
        <w:tabs>
          <w:tab w:val="left" w:pos="407"/>
        </w:tabs>
        <w:spacing w:before="283" w:after="0" w:line="261" w:lineRule="auto"/>
        <w:ind w:left="100" w:right="119" w:firstLine="0"/>
        <w:jc w:val="both"/>
        <w:rPr>
          <w:sz w:val="28"/>
        </w:rPr>
      </w:pPr>
      <w:r>
        <w:rPr>
          <w:sz w:val="28"/>
        </w:rPr>
        <w:t>Their lives condemn others, which they cannot abide, as Noah is said to condemn the world, Heb. 11:7.</w:t>
      </w:r>
    </w:p>
    <w:p w14:paraId="31407C20">
      <w:pPr>
        <w:pStyle w:val="13"/>
        <w:numPr>
          <w:ilvl w:val="0"/>
          <w:numId w:val="28"/>
        </w:numPr>
        <w:tabs>
          <w:tab w:val="left" w:pos="477"/>
        </w:tabs>
        <w:spacing w:before="286" w:after="0" w:line="261" w:lineRule="auto"/>
        <w:ind w:left="100" w:right="119" w:firstLine="0"/>
        <w:jc w:val="both"/>
        <w:rPr>
          <w:sz w:val="28"/>
        </w:rPr>
      </w:pPr>
      <w:r>
        <w:rPr>
          <w:sz w:val="28"/>
        </w:rPr>
        <w:t>In godliness there is an excellency. They whose hearts are naught</w:t>
      </w:r>
      <w:r>
        <w:rPr>
          <w:spacing w:val="80"/>
          <w:w w:val="150"/>
          <w:sz w:val="28"/>
        </w:rPr>
        <w:t xml:space="preserve"> </w:t>
      </w:r>
      <w:r>
        <w:rPr>
          <w:sz w:val="28"/>
        </w:rPr>
        <w:t>cannot look upon that that hath any appearance of excellency, without a spirit of envy. If they judge men only to be conceited with it as an excellency, but for their parts they think it not to be so, then, they look</w:t>
      </w:r>
      <w:r>
        <w:rPr>
          <w:spacing w:val="80"/>
          <w:sz w:val="28"/>
        </w:rPr>
        <w:t xml:space="preserve"> </w:t>
      </w:r>
      <w:r>
        <w:rPr>
          <w:sz w:val="28"/>
        </w:rPr>
        <w:t>upon the with a spirit of indignation.</w:t>
      </w:r>
    </w:p>
    <w:p w14:paraId="6135FA25">
      <w:pPr>
        <w:spacing w:after="0" w:line="261" w:lineRule="auto"/>
        <w:jc w:val="both"/>
        <w:rPr>
          <w:sz w:val="28"/>
        </w:rPr>
        <w:sectPr>
          <w:pgSz w:w="12240" w:h="15840"/>
          <w:pgMar w:top="1360" w:right="1320" w:bottom="280" w:left="1340" w:header="720" w:footer="720" w:gutter="0"/>
          <w:cols w:space="720" w:num="1"/>
        </w:sectPr>
      </w:pPr>
    </w:p>
    <w:p w14:paraId="3C7CE56C">
      <w:pPr>
        <w:pStyle w:val="13"/>
        <w:numPr>
          <w:ilvl w:val="0"/>
          <w:numId w:val="28"/>
        </w:numPr>
        <w:tabs>
          <w:tab w:val="left" w:pos="476"/>
        </w:tabs>
        <w:spacing w:before="97" w:after="0" w:line="261" w:lineRule="auto"/>
        <w:ind w:left="100" w:right="120" w:firstLine="0"/>
        <w:jc w:val="both"/>
        <w:rPr>
          <w:sz w:val="28"/>
        </w:rPr>
      </w:pPr>
      <w:r>
        <w:rPr>
          <w:sz w:val="28"/>
        </w:rPr>
        <w:t>Godliness</w:t>
      </w:r>
      <w:r>
        <w:rPr>
          <w:spacing w:val="40"/>
          <w:sz w:val="28"/>
        </w:rPr>
        <w:t xml:space="preserve"> </w:t>
      </w:r>
      <w:r>
        <w:rPr>
          <w:sz w:val="28"/>
        </w:rPr>
        <w:t>makes</w:t>
      </w:r>
      <w:r>
        <w:rPr>
          <w:spacing w:val="40"/>
          <w:sz w:val="28"/>
        </w:rPr>
        <w:t xml:space="preserve"> </w:t>
      </w:r>
      <w:r>
        <w:rPr>
          <w:sz w:val="28"/>
        </w:rPr>
        <w:t>men</w:t>
      </w:r>
      <w:r>
        <w:rPr>
          <w:spacing w:val="40"/>
          <w:sz w:val="28"/>
        </w:rPr>
        <w:t xml:space="preserve"> </w:t>
      </w:r>
      <w:r>
        <w:rPr>
          <w:sz w:val="28"/>
        </w:rPr>
        <w:t>zealous</w:t>
      </w:r>
      <w:r>
        <w:rPr>
          <w:spacing w:val="40"/>
          <w:sz w:val="28"/>
        </w:rPr>
        <w:t xml:space="preserve"> </w:t>
      </w:r>
      <w:r>
        <w:rPr>
          <w:sz w:val="28"/>
        </w:rPr>
        <w:t>in</w:t>
      </w:r>
      <w:r>
        <w:rPr>
          <w:spacing w:val="40"/>
          <w:sz w:val="28"/>
        </w:rPr>
        <w:t xml:space="preserve"> </w:t>
      </w:r>
      <w:r>
        <w:rPr>
          <w:sz w:val="28"/>
        </w:rPr>
        <w:t>such</w:t>
      </w:r>
      <w:r>
        <w:rPr>
          <w:spacing w:val="40"/>
          <w:sz w:val="28"/>
        </w:rPr>
        <w:t xml:space="preserve"> </w:t>
      </w:r>
      <w:r>
        <w:rPr>
          <w:sz w:val="28"/>
        </w:rPr>
        <w:t>things</w:t>
      </w:r>
      <w:r>
        <w:rPr>
          <w:spacing w:val="40"/>
          <w:sz w:val="28"/>
        </w:rPr>
        <w:t xml:space="preserve"> </w:t>
      </w:r>
      <w:r>
        <w:rPr>
          <w:sz w:val="28"/>
        </w:rPr>
        <w:t>as</w:t>
      </w:r>
      <w:r>
        <w:rPr>
          <w:spacing w:val="40"/>
          <w:sz w:val="28"/>
        </w:rPr>
        <w:t xml:space="preserve"> </w:t>
      </w:r>
      <w:r>
        <w:rPr>
          <w:sz w:val="28"/>
        </w:rPr>
        <w:t>others</w:t>
      </w:r>
      <w:r>
        <w:rPr>
          <w:spacing w:val="40"/>
          <w:sz w:val="28"/>
        </w:rPr>
        <w:t xml:space="preserve"> </w:t>
      </w:r>
      <w:r>
        <w:rPr>
          <w:sz w:val="28"/>
        </w:rPr>
        <w:t>can</w:t>
      </w:r>
      <w:r>
        <w:rPr>
          <w:spacing w:val="40"/>
          <w:sz w:val="28"/>
        </w:rPr>
        <w:t xml:space="preserve"> </w:t>
      </w:r>
      <w:r>
        <w:rPr>
          <w:sz w:val="28"/>
        </w:rPr>
        <w:t>see</w:t>
      </w:r>
      <w:r>
        <w:rPr>
          <w:spacing w:val="40"/>
          <w:sz w:val="28"/>
        </w:rPr>
        <w:t xml:space="preserve"> </w:t>
      </w:r>
      <w:r>
        <w:rPr>
          <w:sz w:val="28"/>
        </w:rPr>
        <w:t>no reason why they should. They think they do incalescere in re frigida, and that the ground of their zeal is vanity, and turbulency of spirit.</w:t>
      </w:r>
    </w:p>
    <w:p w14:paraId="16E1624F">
      <w:pPr>
        <w:pStyle w:val="13"/>
        <w:numPr>
          <w:ilvl w:val="0"/>
          <w:numId w:val="28"/>
        </w:numPr>
        <w:tabs>
          <w:tab w:val="left" w:pos="432"/>
        </w:tabs>
        <w:spacing w:before="284" w:after="0" w:line="261" w:lineRule="auto"/>
        <w:ind w:left="100" w:right="122" w:firstLine="0"/>
        <w:jc w:val="both"/>
        <w:rPr>
          <w:sz w:val="28"/>
        </w:rPr>
      </w:pPr>
      <w:r>
        <w:rPr>
          <w:sz w:val="28"/>
        </w:rPr>
        <w:t>It</w:t>
      </w:r>
      <w:r>
        <w:rPr>
          <w:spacing w:val="40"/>
          <w:sz w:val="28"/>
        </w:rPr>
        <w:t xml:space="preserve"> </w:t>
      </w:r>
      <w:r>
        <w:rPr>
          <w:sz w:val="28"/>
        </w:rPr>
        <w:t>makes</w:t>
      </w:r>
      <w:r>
        <w:rPr>
          <w:spacing w:val="40"/>
          <w:sz w:val="28"/>
        </w:rPr>
        <w:t xml:space="preserve"> </w:t>
      </w:r>
      <w:r>
        <w:rPr>
          <w:sz w:val="28"/>
        </w:rPr>
        <w:t>men</w:t>
      </w:r>
      <w:r>
        <w:rPr>
          <w:spacing w:val="40"/>
          <w:sz w:val="28"/>
        </w:rPr>
        <w:t xml:space="preserve"> </w:t>
      </w:r>
      <w:r>
        <w:rPr>
          <w:sz w:val="28"/>
        </w:rPr>
        <w:t>constant:</w:t>
      </w:r>
      <w:r>
        <w:rPr>
          <w:spacing w:val="40"/>
          <w:sz w:val="28"/>
        </w:rPr>
        <w:t xml:space="preserve"> </w:t>
      </w:r>
      <w:r>
        <w:rPr>
          <w:sz w:val="28"/>
        </w:rPr>
        <w:t>nothing</w:t>
      </w:r>
      <w:r>
        <w:rPr>
          <w:spacing w:val="40"/>
          <w:sz w:val="28"/>
        </w:rPr>
        <w:t xml:space="preserve"> </w:t>
      </w:r>
      <w:r>
        <w:rPr>
          <w:sz w:val="28"/>
        </w:rPr>
        <w:t>can</w:t>
      </w:r>
      <w:r>
        <w:rPr>
          <w:spacing w:val="40"/>
          <w:sz w:val="28"/>
        </w:rPr>
        <w:t xml:space="preserve"> </w:t>
      </w:r>
      <w:r>
        <w:rPr>
          <w:sz w:val="28"/>
        </w:rPr>
        <w:t>turn</w:t>
      </w:r>
      <w:r>
        <w:rPr>
          <w:spacing w:val="40"/>
          <w:sz w:val="28"/>
        </w:rPr>
        <w:t xml:space="preserve"> </w:t>
      </w:r>
      <w:r>
        <w:rPr>
          <w:sz w:val="28"/>
        </w:rPr>
        <w:t>them</w:t>
      </w:r>
      <w:r>
        <w:rPr>
          <w:spacing w:val="40"/>
          <w:sz w:val="28"/>
        </w:rPr>
        <w:t xml:space="preserve"> </w:t>
      </w:r>
      <w:r>
        <w:rPr>
          <w:sz w:val="28"/>
        </w:rPr>
        <w:t>out</w:t>
      </w:r>
      <w:r>
        <w:rPr>
          <w:spacing w:val="40"/>
          <w:sz w:val="28"/>
        </w:rPr>
        <w:t xml:space="preserve"> </w:t>
      </w:r>
      <w:r>
        <w:rPr>
          <w:sz w:val="28"/>
        </w:rPr>
        <w:t>of</w:t>
      </w:r>
      <w:r>
        <w:rPr>
          <w:spacing w:val="40"/>
          <w:sz w:val="28"/>
        </w:rPr>
        <w:t xml:space="preserve"> </w:t>
      </w:r>
      <w:r>
        <w:rPr>
          <w:sz w:val="28"/>
        </w:rPr>
        <w:t>their</w:t>
      </w:r>
      <w:r>
        <w:rPr>
          <w:spacing w:val="40"/>
          <w:sz w:val="28"/>
        </w:rPr>
        <w:t xml:space="preserve"> </w:t>
      </w:r>
      <w:r>
        <w:rPr>
          <w:sz w:val="28"/>
        </w:rPr>
        <w:t>way.</w:t>
      </w:r>
      <w:r>
        <w:rPr>
          <w:spacing w:val="40"/>
          <w:sz w:val="28"/>
        </w:rPr>
        <w:t xml:space="preserve"> </w:t>
      </w:r>
      <w:r>
        <w:rPr>
          <w:sz w:val="28"/>
        </w:rPr>
        <w:t>The son yields not to his father, the servant not to his master; this is judged to be</w:t>
      </w:r>
      <w:r>
        <w:rPr>
          <w:spacing w:val="40"/>
          <w:sz w:val="28"/>
        </w:rPr>
        <w:t xml:space="preserve"> </w:t>
      </w:r>
      <w:r>
        <w:rPr>
          <w:sz w:val="28"/>
        </w:rPr>
        <w:t>stoutness</w:t>
      </w:r>
      <w:r>
        <w:rPr>
          <w:spacing w:val="40"/>
          <w:sz w:val="28"/>
        </w:rPr>
        <w:t xml:space="preserve"> </w:t>
      </w:r>
      <w:r>
        <w:rPr>
          <w:sz w:val="28"/>
        </w:rPr>
        <w:t>and</w:t>
      </w:r>
      <w:r>
        <w:rPr>
          <w:spacing w:val="40"/>
          <w:sz w:val="28"/>
        </w:rPr>
        <w:t xml:space="preserve"> </w:t>
      </w:r>
      <w:r>
        <w:rPr>
          <w:sz w:val="28"/>
        </w:rPr>
        <w:t>wilfulness,</w:t>
      </w:r>
      <w:r>
        <w:rPr>
          <w:spacing w:val="40"/>
          <w:sz w:val="28"/>
        </w:rPr>
        <w:t xml:space="preserve"> </w:t>
      </w:r>
      <w:r>
        <w:rPr>
          <w:sz w:val="28"/>
        </w:rPr>
        <w:t>though</w:t>
      </w:r>
      <w:r>
        <w:rPr>
          <w:spacing w:val="40"/>
          <w:sz w:val="28"/>
        </w:rPr>
        <w:t xml:space="preserve"> </w:t>
      </w:r>
      <w:r>
        <w:rPr>
          <w:sz w:val="28"/>
        </w:rPr>
        <w:t>God</w:t>
      </w:r>
      <w:r>
        <w:rPr>
          <w:spacing w:val="40"/>
          <w:sz w:val="28"/>
        </w:rPr>
        <w:t xml:space="preserve"> </w:t>
      </w:r>
      <w:r>
        <w:rPr>
          <w:sz w:val="28"/>
        </w:rPr>
        <w:t>knows</w:t>
      </w:r>
      <w:r>
        <w:rPr>
          <w:spacing w:val="40"/>
          <w:sz w:val="28"/>
        </w:rPr>
        <w:t xml:space="preserve"> </w:t>
      </w:r>
      <w:r>
        <w:rPr>
          <w:sz w:val="28"/>
        </w:rPr>
        <w:t>it</w:t>
      </w:r>
      <w:r>
        <w:rPr>
          <w:spacing w:val="40"/>
          <w:sz w:val="28"/>
        </w:rPr>
        <w:t xml:space="preserve"> </w:t>
      </w:r>
      <w:r>
        <w:rPr>
          <w:sz w:val="28"/>
        </w:rPr>
        <w:t>is</w:t>
      </w:r>
      <w:r>
        <w:rPr>
          <w:spacing w:val="40"/>
          <w:sz w:val="28"/>
        </w:rPr>
        <w:t xml:space="preserve"> </w:t>
      </w:r>
      <w:r>
        <w:rPr>
          <w:sz w:val="28"/>
        </w:rPr>
        <w:t>faire</w:t>
      </w:r>
      <w:r>
        <w:rPr>
          <w:spacing w:val="40"/>
          <w:sz w:val="28"/>
        </w:rPr>
        <w:t xml:space="preserve"> </w:t>
      </w:r>
      <w:r>
        <w:rPr>
          <w:sz w:val="28"/>
        </w:rPr>
        <w:t>otherwise,</w:t>
      </w:r>
      <w:r>
        <w:rPr>
          <w:spacing w:val="40"/>
          <w:sz w:val="28"/>
        </w:rPr>
        <w:t xml:space="preserve"> </w:t>
      </w:r>
      <w:r>
        <w:rPr>
          <w:sz w:val="28"/>
        </w:rPr>
        <w:t>it must need therefore enrage others at them.</w:t>
      </w:r>
    </w:p>
    <w:p w14:paraId="33D12FF0">
      <w:pPr>
        <w:pStyle w:val="5"/>
        <w:spacing w:before="283"/>
      </w:pPr>
      <w:r>
        <w:t>The</w:t>
      </w:r>
      <w:r>
        <w:rPr>
          <w:spacing w:val="8"/>
        </w:rPr>
        <w:t xml:space="preserve"> </w:t>
      </w:r>
      <w:r>
        <w:t>good</w:t>
      </w:r>
      <w:r>
        <w:rPr>
          <w:spacing w:val="9"/>
        </w:rPr>
        <w:t xml:space="preserve"> </w:t>
      </w:r>
      <w:r>
        <w:t>uses</w:t>
      </w:r>
      <w:r>
        <w:rPr>
          <w:spacing w:val="9"/>
        </w:rPr>
        <w:t xml:space="preserve"> </w:t>
      </w:r>
      <w:r>
        <w:t>that</w:t>
      </w:r>
      <w:r>
        <w:rPr>
          <w:spacing w:val="8"/>
        </w:rPr>
        <w:t xml:space="preserve"> </w:t>
      </w:r>
      <w:r>
        <w:t>we</w:t>
      </w:r>
      <w:r>
        <w:rPr>
          <w:spacing w:val="9"/>
        </w:rPr>
        <w:t xml:space="preserve"> </w:t>
      </w:r>
      <w:r>
        <w:t>are</w:t>
      </w:r>
      <w:r>
        <w:rPr>
          <w:spacing w:val="9"/>
        </w:rPr>
        <w:t xml:space="preserve"> </w:t>
      </w:r>
      <w:r>
        <w:t>to</w:t>
      </w:r>
      <w:r>
        <w:rPr>
          <w:spacing w:val="8"/>
        </w:rPr>
        <w:t xml:space="preserve"> </w:t>
      </w:r>
      <w:r>
        <w:t>make</w:t>
      </w:r>
      <w:r>
        <w:rPr>
          <w:spacing w:val="9"/>
        </w:rPr>
        <w:t xml:space="preserve"> </w:t>
      </w:r>
      <w:r>
        <w:t>of</w:t>
      </w:r>
      <w:r>
        <w:rPr>
          <w:spacing w:val="9"/>
        </w:rPr>
        <w:t xml:space="preserve"> </w:t>
      </w:r>
      <w:r>
        <w:t>our</w:t>
      </w:r>
      <w:r>
        <w:rPr>
          <w:spacing w:val="8"/>
        </w:rPr>
        <w:t xml:space="preserve"> </w:t>
      </w:r>
      <w:r>
        <w:rPr>
          <w:spacing w:val="-2"/>
        </w:rPr>
        <w:t>Divisions.</w:t>
      </w:r>
    </w:p>
    <w:p w14:paraId="57626AAE">
      <w:pPr>
        <w:pStyle w:val="5"/>
        <w:spacing w:before="316" w:line="261" w:lineRule="auto"/>
        <w:ind w:right="118"/>
      </w:pPr>
      <w:r>
        <w:t>Why may not meat come out of the eater, and sweet out of these bitter things? The heavens can draw up salt vapors from the sea, and send them down again in sweet refreshing showers. Why may not heavenly hearts change the very nature of these sour brinish things, and make them sweet</w:t>
      </w:r>
      <w:r>
        <w:rPr>
          <w:spacing w:val="40"/>
        </w:rPr>
        <w:t xml:space="preserve"> </w:t>
      </w:r>
      <w:r>
        <w:t>to themselves and others? This is the excellency of grace; it does not only preserve the soul from the evil of temptations, but it gets advantage by them, it turns the evil into good. Luther upon the Galat. c. 5. v. 17. hath a notable</w:t>
      </w:r>
      <w:r>
        <w:rPr>
          <w:spacing w:val="40"/>
        </w:rPr>
        <w:t xml:space="preserve"> </w:t>
      </w:r>
      <w:r>
        <w:t>expression</w:t>
      </w:r>
      <w:r>
        <w:rPr>
          <w:spacing w:val="40"/>
        </w:rPr>
        <w:t xml:space="preserve"> </w:t>
      </w:r>
      <w:r>
        <w:t>to</w:t>
      </w:r>
      <w:r>
        <w:rPr>
          <w:spacing w:val="40"/>
        </w:rPr>
        <w:t xml:space="preserve"> </w:t>
      </w:r>
      <w:r>
        <w:t>set</w:t>
      </w:r>
      <w:r>
        <w:rPr>
          <w:spacing w:val="40"/>
        </w:rPr>
        <w:t xml:space="preserve"> </w:t>
      </w:r>
      <w:r>
        <w:t>forth</w:t>
      </w:r>
      <w:r>
        <w:rPr>
          <w:spacing w:val="40"/>
        </w:rPr>
        <w:t xml:space="preserve"> </w:t>
      </w:r>
      <w:r>
        <w:t>the</w:t>
      </w:r>
      <w:r>
        <w:rPr>
          <w:spacing w:val="40"/>
        </w:rPr>
        <w:t xml:space="preserve"> </w:t>
      </w:r>
      <w:r>
        <w:t>power</w:t>
      </w:r>
      <w:r>
        <w:rPr>
          <w:spacing w:val="40"/>
        </w:rPr>
        <w:t xml:space="preserve"> </w:t>
      </w:r>
      <w:r>
        <w:t>of</w:t>
      </w:r>
      <w:r>
        <w:rPr>
          <w:spacing w:val="40"/>
        </w:rPr>
        <w:t xml:space="preserve"> </w:t>
      </w:r>
      <w:r>
        <w:t>grace:</w:t>
      </w:r>
      <w:r>
        <w:rPr>
          <w:spacing w:val="40"/>
        </w:rPr>
        <w:t xml:space="preserve"> </w:t>
      </w:r>
      <w:r>
        <w:t>By</w:t>
      </w:r>
      <w:r>
        <w:rPr>
          <w:spacing w:val="40"/>
        </w:rPr>
        <w:t xml:space="preserve"> </w:t>
      </w:r>
      <w:r>
        <w:t>this</w:t>
      </w:r>
      <w:r>
        <w:rPr>
          <w:spacing w:val="40"/>
        </w:rPr>
        <w:t xml:space="preserve"> </w:t>
      </w:r>
      <w:r>
        <w:t>a</w:t>
      </w:r>
      <w:r>
        <w:rPr>
          <w:spacing w:val="40"/>
        </w:rPr>
        <w:t xml:space="preserve"> </w:t>
      </w:r>
      <w:r>
        <w:t xml:space="preserve">Christian (says he) comes to be a mighty workman, and a wonderful creator, who of heaviness can make joy, of terrors comfort, of sin righteousness, of death life. And why may not I add, of division and contention, peace and union. </w:t>
      </w:r>
      <w:r>
        <w:rPr>
          <w:spacing w:val="-2"/>
        </w:rPr>
        <w:t>Wherefore</w:t>
      </w:r>
    </w:p>
    <w:p w14:paraId="2564EB07">
      <w:pPr>
        <w:pStyle w:val="5"/>
        <w:spacing w:before="274" w:line="261" w:lineRule="auto"/>
        <w:ind w:right="119"/>
      </w:pPr>
      <w:r>
        <w:t>First, by these Divisions men may come to see the vileness and the vanity</w:t>
      </w:r>
      <w:r>
        <w:rPr>
          <w:spacing w:val="80"/>
          <w:w w:val="150"/>
        </w:rPr>
        <w:t xml:space="preserve"> </w:t>
      </w:r>
      <w:r>
        <w:t>of</w:t>
      </w:r>
      <w:r>
        <w:rPr>
          <w:spacing w:val="40"/>
        </w:rPr>
        <w:t xml:space="preserve"> </w:t>
      </w:r>
      <w:r>
        <w:t>their</w:t>
      </w:r>
      <w:r>
        <w:rPr>
          <w:spacing w:val="40"/>
        </w:rPr>
        <w:t xml:space="preserve"> </w:t>
      </w:r>
      <w:r>
        <w:t>own</w:t>
      </w:r>
      <w:r>
        <w:rPr>
          <w:spacing w:val="40"/>
        </w:rPr>
        <w:t xml:space="preserve"> </w:t>
      </w:r>
      <w:r>
        <w:t>hearts:</w:t>
      </w:r>
      <w:r>
        <w:rPr>
          <w:spacing w:val="40"/>
        </w:rPr>
        <w:t xml:space="preserve"> </w:t>
      </w:r>
      <w:r>
        <w:t>what</w:t>
      </w:r>
      <w:r>
        <w:rPr>
          <w:spacing w:val="40"/>
        </w:rPr>
        <w:t xml:space="preserve"> </w:t>
      </w:r>
      <w:r>
        <w:t>were</w:t>
      </w:r>
      <w:r>
        <w:rPr>
          <w:spacing w:val="40"/>
        </w:rPr>
        <w:t xml:space="preserve"> </w:t>
      </w:r>
      <w:r>
        <w:t>the</w:t>
      </w:r>
      <w:r>
        <w:rPr>
          <w:spacing w:val="40"/>
        </w:rPr>
        <w:t xml:space="preserve"> </w:t>
      </w:r>
      <w:r>
        <w:t>thoughts</w:t>
      </w:r>
      <w:r>
        <w:rPr>
          <w:spacing w:val="40"/>
        </w:rPr>
        <w:t xml:space="preserve"> </w:t>
      </w:r>
      <w:r>
        <w:t>of</w:t>
      </w:r>
      <w:r>
        <w:rPr>
          <w:spacing w:val="40"/>
        </w:rPr>
        <w:t xml:space="preserve"> </w:t>
      </w:r>
      <w:r>
        <w:t>men</w:t>
      </w:r>
      <w:r>
        <w:rPr>
          <w:spacing w:val="40"/>
        </w:rPr>
        <w:t xml:space="preserve"> </w:t>
      </w:r>
      <w:r>
        <w:t>heretofore?</w:t>
      </w:r>
      <w:r>
        <w:rPr>
          <w:spacing w:val="40"/>
        </w:rPr>
        <w:t xml:space="preserve"> </w:t>
      </w:r>
      <w:r>
        <w:t>Oh,</w:t>
      </w:r>
      <w:r>
        <w:rPr>
          <w:spacing w:val="40"/>
        </w:rPr>
        <w:t xml:space="preserve"> </w:t>
      </w:r>
      <w:r>
        <w:t>had we but liberty and opportunity to be instrumental for God, we hope we should</w:t>
      </w:r>
      <w:r>
        <w:rPr>
          <w:spacing w:val="29"/>
        </w:rPr>
        <w:t xml:space="preserve"> </w:t>
      </w:r>
      <w:r>
        <w:t>improve</w:t>
      </w:r>
      <w:r>
        <w:rPr>
          <w:spacing w:val="29"/>
        </w:rPr>
        <w:t xml:space="preserve"> </w:t>
      </w:r>
      <w:r>
        <w:t>all</w:t>
      </w:r>
      <w:r>
        <w:rPr>
          <w:spacing w:val="29"/>
        </w:rPr>
        <w:t xml:space="preserve"> </w:t>
      </w:r>
      <w:r>
        <w:t>to</w:t>
      </w:r>
      <w:r>
        <w:rPr>
          <w:spacing w:val="29"/>
        </w:rPr>
        <w:t xml:space="preserve"> </w:t>
      </w:r>
      <w:r>
        <w:t>the</w:t>
      </w:r>
      <w:r>
        <w:rPr>
          <w:spacing w:val="29"/>
        </w:rPr>
        <w:t xml:space="preserve"> </w:t>
      </w:r>
      <w:r>
        <w:t>uttermost</w:t>
      </w:r>
      <w:r>
        <w:rPr>
          <w:spacing w:val="29"/>
        </w:rPr>
        <w:t xml:space="preserve"> </w:t>
      </w:r>
      <w:r>
        <w:t>for</w:t>
      </w:r>
      <w:r>
        <w:rPr>
          <w:spacing w:val="29"/>
        </w:rPr>
        <w:t xml:space="preserve"> </w:t>
      </w:r>
      <w:r>
        <w:t>him,</w:t>
      </w:r>
      <w:r>
        <w:rPr>
          <w:spacing w:val="29"/>
        </w:rPr>
        <w:t xml:space="preserve"> </w:t>
      </w:r>
      <w:r>
        <w:t>now</w:t>
      </w:r>
      <w:r>
        <w:rPr>
          <w:spacing w:val="29"/>
        </w:rPr>
        <w:t xml:space="preserve"> </w:t>
      </w:r>
      <w:r>
        <w:t>God</w:t>
      </w:r>
      <w:r>
        <w:rPr>
          <w:spacing w:val="29"/>
        </w:rPr>
        <w:t xml:space="preserve"> </w:t>
      </w:r>
      <w:r>
        <w:t>hath</w:t>
      </w:r>
      <w:r>
        <w:rPr>
          <w:spacing w:val="29"/>
        </w:rPr>
        <w:t xml:space="preserve"> </w:t>
      </w:r>
      <w:r>
        <w:t>granted</w:t>
      </w:r>
      <w:r>
        <w:rPr>
          <w:spacing w:val="29"/>
        </w:rPr>
        <w:t xml:space="preserve"> </w:t>
      </w:r>
      <w:r>
        <w:t>these to us, we abuse them, we grow wanton, we jar one against another: we are like some Mariners, who are calm in a storm, but storm in a calm. Surely every man is vanity. The untowardness of the spirits of those who heretofore longed after ordinances, freed from those defilements they mourned under, when they have their desires in great measure satisfied, discovers so much evil in the hearts of men, that it justifies those whom themselves have had hard thoughts of, men who seemed carnal and</w:t>
      </w:r>
      <w:r>
        <w:rPr>
          <w:spacing w:val="80"/>
        </w:rPr>
        <w:t xml:space="preserve"> </w:t>
      </w:r>
      <w:r>
        <w:t>naught,</w:t>
      </w:r>
      <w:r>
        <w:rPr>
          <w:spacing w:val="40"/>
        </w:rPr>
        <w:t xml:space="preserve"> </w:t>
      </w:r>
      <w:r>
        <w:t>that</w:t>
      </w:r>
      <w:r>
        <w:rPr>
          <w:spacing w:val="40"/>
        </w:rPr>
        <w:t xml:space="preserve"> </w:t>
      </w:r>
      <w:r>
        <w:t>you</w:t>
      </w:r>
      <w:r>
        <w:rPr>
          <w:spacing w:val="40"/>
        </w:rPr>
        <w:t xml:space="preserve"> </w:t>
      </w:r>
      <w:r>
        <w:t>looked</w:t>
      </w:r>
      <w:r>
        <w:rPr>
          <w:spacing w:val="40"/>
        </w:rPr>
        <w:t xml:space="preserve"> </w:t>
      </w:r>
      <w:r>
        <w:t>upon</w:t>
      </w:r>
      <w:r>
        <w:rPr>
          <w:spacing w:val="40"/>
        </w:rPr>
        <w:t xml:space="preserve"> </w:t>
      </w:r>
      <w:r>
        <w:t>as</w:t>
      </w:r>
      <w:r>
        <w:rPr>
          <w:spacing w:val="40"/>
        </w:rPr>
        <w:t xml:space="preserve"> </w:t>
      </w:r>
      <w:r>
        <w:t>very</w:t>
      </w:r>
      <w:r>
        <w:rPr>
          <w:spacing w:val="40"/>
        </w:rPr>
        <w:t xml:space="preserve"> </w:t>
      </w:r>
      <w:r>
        <w:t>evil,</w:t>
      </w:r>
      <w:r>
        <w:rPr>
          <w:spacing w:val="40"/>
        </w:rPr>
        <w:t xml:space="preserve"> </w:t>
      </w:r>
      <w:r>
        <w:t>men</w:t>
      </w:r>
      <w:r>
        <w:rPr>
          <w:spacing w:val="40"/>
        </w:rPr>
        <w:t xml:space="preserve"> </w:t>
      </w:r>
      <w:r>
        <w:t>of</w:t>
      </w:r>
      <w:r>
        <w:rPr>
          <w:spacing w:val="40"/>
        </w:rPr>
        <w:t xml:space="preserve"> </w:t>
      </w:r>
      <w:r>
        <w:t>bitter</w:t>
      </w:r>
      <w:r>
        <w:rPr>
          <w:spacing w:val="40"/>
        </w:rPr>
        <w:t xml:space="preserve"> </w:t>
      </w:r>
      <w:r>
        <w:t>spirits</w:t>
      </w:r>
      <w:r>
        <w:rPr>
          <w:spacing w:val="40"/>
        </w:rPr>
        <w:t xml:space="preserve"> </w:t>
      </w:r>
      <w:r>
        <w:t>against good men, you thought such things apparently argued them void of grace, and</w:t>
      </w:r>
      <w:r>
        <w:rPr>
          <w:spacing w:val="51"/>
        </w:rPr>
        <w:t xml:space="preserve"> </w:t>
      </w:r>
      <w:r>
        <w:t>yet</w:t>
      </w:r>
      <w:r>
        <w:rPr>
          <w:spacing w:val="51"/>
        </w:rPr>
        <w:t xml:space="preserve"> </w:t>
      </w:r>
      <w:r>
        <w:t>when</w:t>
      </w:r>
      <w:r>
        <w:rPr>
          <w:spacing w:val="52"/>
        </w:rPr>
        <w:t xml:space="preserve"> </w:t>
      </w:r>
      <w:r>
        <w:t>you</w:t>
      </w:r>
      <w:r>
        <w:rPr>
          <w:spacing w:val="51"/>
        </w:rPr>
        <w:t xml:space="preserve"> </w:t>
      </w:r>
      <w:r>
        <w:t>are</w:t>
      </w:r>
      <w:r>
        <w:rPr>
          <w:spacing w:val="51"/>
        </w:rPr>
        <w:t xml:space="preserve"> </w:t>
      </w:r>
      <w:r>
        <w:t>got</w:t>
      </w:r>
      <w:r>
        <w:rPr>
          <w:spacing w:val="52"/>
        </w:rPr>
        <w:t xml:space="preserve"> </w:t>
      </w:r>
      <w:r>
        <w:t>into</w:t>
      </w:r>
      <w:r>
        <w:rPr>
          <w:spacing w:val="51"/>
        </w:rPr>
        <w:t xml:space="preserve"> </w:t>
      </w:r>
      <w:r>
        <w:t>Church-fellowship,</w:t>
      </w:r>
      <w:r>
        <w:rPr>
          <w:spacing w:val="52"/>
        </w:rPr>
        <w:t xml:space="preserve"> </w:t>
      </w:r>
      <w:r>
        <w:t>that</w:t>
      </w:r>
      <w:r>
        <w:rPr>
          <w:spacing w:val="51"/>
        </w:rPr>
        <w:t xml:space="preserve"> </w:t>
      </w:r>
      <w:r>
        <w:t>way</w:t>
      </w:r>
      <w:r>
        <w:rPr>
          <w:spacing w:val="51"/>
        </w:rPr>
        <w:t xml:space="preserve"> </w:t>
      </w:r>
      <w:r>
        <w:t>of</w:t>
      </w:r>
      <w:r>
        <w:rPr>
          <w:spacing w:val="52"/>
        </w:rPr>
        <w:t xml:space="preserve"> </w:t>
      </w:r>
      <w:r>
        <w:rPr>
          <w:spacing w:val="-2"/>
        </w:rPr>
        <w:t>freedom,</w:t>
      </w:r>
    </w:p>
    <w:p w14:paraId="17F36F1F">
      <w:pPr>
        <w:spacing w:after="0" w:line="261" w:lineRule="auto"/>
        <w:sectPr>
          <w:pgSz w:w="12240" w:h="15840"/>
          <w:pgMar w:top="1360" w:right="1320" w:bottom="280" w:left="1340" w:header="720" w:footer="720" w:gutter="0"/>
          <w:cols w:space="720" w:num="1"/>
        </w:sectPr>
      </w:pPr>
    </w:p>
    <w:p w14:paraId="4D209AB8">
      <w:pPr>
        <w:pStyle w:val="5"/>
        <w:spacing w:line="261" w:lineRule="auto"/>
        <w:ind w:right="118"/>
      </w:pPr>
      <w:r>
        <w:t>that your souls mourned after a long time, now though you be joined in covenant one to another, yet if your brethren differ any thing from you, though</w:t>
      </w:r>
      <w:r>
        <w:rPr>
          <w:spacing w:val="40"/>
        </w:rPr>
        <w:t xml:space="preserve"> </w:t>
      </w:r>
      <w:r>
        <w:t>they</w:t>
      </w:r>
      <w:r>
        <w:rPr>
          <w:spacing w:val="40"/>
        </w:rPr>
        <w:t xml:space="preserve"> </w:t>
      </w:r>
      <w:r>
        <w:t>be</w:t>
      </w:r>
      <w:r>
        <w:rPr>
          <w:spacing w:val="40"/>
        </w:rPr>
        <w:t xml:space="preserve"> </w:t>
      </w:r>
      <w:r>
        <w:t>otherwise</w:t>
      </w:r>
      <w:r>
        <w:rPr>
          <w:spacing w:val="40"/>
        </w:rPr>
        <w:t xml:space="preserve"> </w:t>
      </w:r>
      <w:r>
        <w:t>godly,</w:t>
      </w:r>
      <w:r>
        <w:rPr>
          <w:spacing w:val="40"/>
        </w:rPr>
        <w:t xml:space="preserve"> </w:t>
      </w:r>
      <w:r>
        <w:t>what</w:t>
      </w:r>
      <w:r>
        <w:rPr>
          <w:spacing w:val="40"/>
        </w:rPr>
        <w:t xml:space="preserve"> </w:t>
      </w:r>
      <w:r>
        <w:t>a</w:t>
      </w:r>
      <w:r>
        <w:rPr>
          <w:spacing w:val="40"/>
        </w:rPr>
        <w:t xml:space="preserve"> </w:t>
      </w:r>
      <w:r>
        <w:t>bitterness</w:t>
      </w:r>
      <w:r>
        <w:rPr>
          <w:spacing w:val="40"/>
        </w:rPr>
        <w:t xml:space="preserve"> </w:t>
      </w:r>
      <w:r>
        <w:t>of</w:t>
      </w:r>
      <w:r>
        <w:rPr>
          <w:spacing w:val="40"/>
        </w:rPr>
        <w:t xml:space="preserve"> </w:t>
      </w:r>
      <w:r>
        <w:t>spirit</w:t>
      </w:r>
      <w:r>
        <w:rPr>
          <w:spacing w:val="40"/>
        </w:rPr>
        <w:t xml:space="preserve"> </w:t>
      </w:r>
      <w:r>
        <w:t>is</w:t>
      </w:r>
      <w:r>
        <w:rPr>
          <w:spacing w:val="40"/>
        </w:rPr>
        <w:t xml:space="preserve"> </w:t>
      </w:r>
      <w:r>
        <w:t>there</w:t>
      </w:r>
      <w:r>
        <w:rPr>
          <w:spacing w:val="40"/>
        </w:rPr>
        <w:t xml:space="preserve"> </w:t>
      </w:r>
      <w:r>
        <w:t>in some of you against them! what pride! what frowardness do you manifest against them! Oh what a poor creature is man! if once he gets power and liberty, what a deal of filth appears in him! we may learn by this to have charitable thoughts of some, of whom we have had hard thoughts before;</w:t>
      </w:r>
      <w:r>
        <w:rPr>
          <w:spacing w:val="40"/>
        </w:rPr>
        <w:t xml:space="preserve"> </w:t>
      </w:r>
      <w:r>
        <w:t>we see if these men have any grace, grace may be in a mans heart lying under much corruption.</w:t>
      </w:r>
    </w:p>
    <w:p w14:paraId="02AD4581">
      <w:pPr>
        <w:pStyle w:val="5"/>
        <w:spacing w:before="277" w:line="261" w:lineRule="auto"/>
        <w:ind w:right="121"/>
      </w:pPr>
      <w:r>
        <w:t>Secondly,</w:t>
      </w:r>
      <w:r>
        <w:rPr>
          <w:spacing w:val="40"/>
        </w:rPr>
        <w:t xml:space="preserve"> </w:t>
      </w:r>
      <w:r>
        <w:t>learned</w:t>
      </w:r>
      <w:r>
        <w:rPr>
          <w:spacing w:val="40"/>
        </w:rPr>
        <w:t xml:space="preserve"> </w:t>
      </w:r>
      <w:r>
        <w:t>to</w:t>
      </w:r>
      <w:r>
        <w:rPr>
          <w:spacing w:val="40"/>
        </w:rPr>
        <w:t xml:space="preserve"> </w:t>
      </w:r>
      <w:r>
        <w:t>be</w:t>
      </w:r>
      <w:r>
        <w:rPr>
          <w:spacing w:val="40"/>
        </w:rPr>
        <w:t xml:space="preserve"> </w:t>
      </w:r>
      <w:r>
        <w:t>humbled</w:t>
      </w:r>
      <w:r>
        <w:rPr>
          <w:spacing w:val="40"/>
        </w:rPr>
        <w:t xml:space="preserve"> </w:t>
      </w:r>
      <w:r>
        <w:t>for</w:t>
      </w:r>
      <w:r>
        <w:rPr>
          <w:spacing w:val="40"/>
        </w:rPr>
        <w:t xml:space="preserve"> </w:t>
      </w:r>
      <w:r>
        <w:t>that</w:t>
      </w:r>
      <w:r>
        <w:rPr>
          <w:spacing w:val="40"/>
        </w:rPr>
        <w:t xml:space="preserve"> </w:t>
      </w:r>
      <w:r>
        <w:t>dishonor</w:t>
      </w:r>
      <w:r>
        <w:rPr>
          <w:spacing w:val="40"/>
        </w:rPr>
        <w:t xml:space="preserve"> </w:t>
      </w:r>
      <w:r>
        <w:t>which</w:t>
      </w:r>
      <w:r>
        <w:rPr>
          <w:spacing w:val="40"/>
        </w:rPr>
        <w:t xml:space="preserve"> </w:t>
      </w:r>
      <w:r>
        <w:t>comes</w:t>
      </w:r>
      <w:r>
        <w:rPr>
          <w:spacing w:val="40"/>
        </w:rPr>
        <w:t xml:space="preserve"> </w:t>
      </w:r>
      <w:r>
        <w:t>to</w:t>
      </w:r>
      <w:r>
        <w:rPr>
          <w:spacing w:val="40"/>
        </w:rPr>
        <w:t xml:space="preserve"> </w:t>
      </w:r>
      <w:r>
        <w:t>God by these divisions; thou spendest thy time in vexing and fretting at, in crying</w:t>
      </w:r>
      <w:r>
        <w:rPr>
          <w:spacing w:val="40"/>
        </w:rPr>
        <w:t xml:space="preserve"> </w:t>
      </w:r>
      <w:r>
        <w:t>out</w:t>
      </w:r>
      <w:r>
        <w:rPr>
          <w:spacing w:val="40"/>
        </w:rPr>
        <w:t xml:space="preserve"> </w:t>
      </w:r>
      <w:r>
        <w:t>against</w:t>
      </w:r>
      <w:r>
        <w:rPr>
          <w:spacing w:val="40"/>
        </w:rPr>
        <w:t xml:space="preserve"> </w:t>
      </w:r>
      <w:r>
        <w:t>these</w:t>
      </w:r>
      <w:r>
        <w:rPr>
          <w:spacing w:val="40"/>
        </w:rPr>
        <w:t xml:space="preserve"> </w:t>
      </w:r>
      <w:r>
        <w:t>breaches,</w:t>
      </w:r>
      <w:r>
        <w:rPr>
          <w:spacing w:val="40"/>
        </w:rPr>
        <w:t xml:space="preserve"> </w:t>
      </w:r>
      <w:r>
        <w:t>but</w:t>
      </w:r>
      <w:r>
        <w:rPr>
          <w:spacing w:val="40"/>
        </w:rPr>
        <w:t xml:space="preserve"> </w:t>
      </w:r>
      <w:r>
        <w:t>when</w:t>
      </w:r>
      <w:r>
        <w:rPr>
          <w:spacing w:val="40"/>
        </w:rPr>
        <w:t xml:space="preserve"> </w:t>
      </w:r>
      <w:r>
        <w:t>was</w:t>
      </w:r>
      <w:r>
        <w:rPr>
          <w:spacing w:val="40"/>
        </w:rPr>
        <w:t xml:space="preserve"> </w:t>
      </w:r>
      <w:r>
        <w:t>thy</w:t>
      </w:r>
      <w:r>
        <w:rPr>
          <w:spacing w:val="40"/>
        </w:rPr>
        <w:t xml:space="preserve"> </w:t>
      </w:r>
      <w:r>
        <w:t>heart</w:t>
      </w:r>
      <w:r>
        <w:rPr>
          <w:spacing w:val="40"/>
        </w:rPr>
        <w:t xml:space="preserve"> </w:t>
      </w:r>
      <w:r>
        <w:t>broken</w:t>
      </w:r>
      <w:r>
        <w:rPr>
          <w:spacing w:val="40"/>
        </w:rPr>
        <w:t xml:space="preserve"> </w:t>
      </w:r>
      <w:r>
        <w:t>with the dishonor that God hath by them?</w:t>
      </w:r>
    </w:p>
    <w:p w14:paraId="62AC1A00">
      <w:pPr>
        <w:pStyle w:val="5"/>
        <w:spacing w:before="283" w:line="261" w:lineRule="auto"/>
        <w:ind w:right="118"/>
      </w:pPr>
      <w:r>
        <w:t>Thirdly,</w:t>
      </w:r>
      <w:r>
        <w:rPr>
          <w:spacing w:val="40"/>
        </w:rPr>
        <w:t xml:space="preserve"> </w:t>
      </w:r>
      <w:r>
        <w:t>let</w:t>
      </w:r>
      <w:r>
        <w:rPr>
          <w:spacing w:val="40"/>
        </w:rPr>
        <w:t xml:space="preserve"> </w:t>
      </w:r>
      <w:r>
        <w:t>these</w:t>
      </w:r>
      <w:r>
        <w:rPr>
          <w:spacing w:val="40"/>
        </w:rPr>
        <w:t xml:space="preserve"> </w:t>
      </w:r>
      <w:r>
        <w:t>divisions</w:t>
      </w:r>
      <w:r>
        <w:rPr>
          <w:spacing w:val="40"/>
        </w:rPr>
        <w:t xml:space="preserve"> </w:t>
      </w:r>
      <w:r>
        <w:t>confirm</w:t>
      </w:r>
      <w:r>
        <w:rPr>
          <w:spacing w:val="40"/>
        </w:rPr>
        <w:t xml:space="preserve"> </w:t>
      </w:r>
      <w:r>
        <w:t>us</w:t>
      </w:r>
      <w:r>
        <w:rPr>
          <w:spacing w:val="40"/>
        </w:rPr>
        <w:t xml:space="preserve"> </w:t>
      </w:r>
      <w:r>
        <w:t>in</w:t>
      </w:r>
      <w:r>
        <w:rPr>
          <w:spacing w:val="40"/>
        </w:rPr>
        <w:t xml:space="preserve"> </w:t>
      </w:r>
      <w:r>
        <w:t>the</w:t>
      </w:r>
      <w:r>
        <w:rPr>
          <w:spacing w:val="40"/>
        </w:rPr>
        <w:t xml:space="preserve"> </w:t>
      </w:r>
      <w:r>
        <w:t>main,</w:t>
      </w:r>
      <w:r>
        <w:rPr>
          <w:spacing w:val="40"/>
        </w:rPr>
        <w:t xml:space="preserve"> </w:t>
      </w:r>
      <w:r>
        <w:t>and</w:t>
      </w:r>
      <w:r>
        <w:rPr>
          <w:spacing w:val="40"/>
        </w:rPr>
        <w:t xml:space="preserve"> </w:t>
      </w:r>
      <w:r>
        <w:t>settle</w:t>
      </w:r>
      <w:r>
        <w:rPr>
          <w:spacing w:val="40"/>
        </w:rPr>
        <w:t xml:space="preserve"> </w:t>
      </w:r>
      <w:r>
        <w:t>us</w:t>
      </w:r>
      <w:r>
        <w:rPr>
          <w:spacing w:val="40"/>
        </w:rPr>
        <w:t xml:space="preserve"> </w:t>
      </w:r>
      <w:r>
        <w:t>there more then ever; for do we not see that those many sorts of men who are divided,* who oppose one another much, yet they all join in the things of</w:t>
      </w:r>
      <w:r>
        <w:rPr>
          <w:spacing w:val="40"/>
        </w:rPr>
        <w:t xml:space="preserve"> </w:t>
      </w:r>
      <w:r>
        <w:t>the greatest consequence, they all witness against the common enemy? This, says Nazianzen, is the greatest argument of the truth, that it is not overcome by time, neither can enmity one against another put out that</w:t>
      </w:r>
      <w:r>
        <w:rPr>
          <w:spacing w:val="80"/>
        </w:rPr>
        <w:t xml:space="preserve"> </w:t>
      </w:r>
      <w:r>
        <w:t>little spark of the love of it that is in us, &amp;c. If a mans house stands after many</w:t>
      </w:r>
      <w:r>
        <w:rPr>
          <w:spacing w:val="40"/>
        </w:rPr>
        <w:t xml:space="preserve"> </w:t>
      </w:r>
      <w:r>
        <w:t>shakings</w:t>
      </w:r>
      <w:r>
        <w:rPr>
          <w:spacing w:val="40"/>
        </w:rPr>
        <w:t xml:space="preserve"> </w:t>
      </w:r>
      <w:r>
        <w:t>of</w:t>
      </w:r>
      <w:r>
        <w:rPr>
          <w:spacing w:val="40"/>
        </w:rPr>
        <w:t xml:space="preserve"> </w:t>
      </w:r>
      <w:r>
        <w:t>strong</w:t>
      </w:r>
      <w:r>
        <w:rPr>
          <w:spacing w:val="40"/>
        </w:rPr>
        <w:t xml:space="preserve"> </w:t>
      </w:r>
      <w:r>
        <w:t>winds,*</w:t>
      </w:r>
      <w:r>
        <w:rPr>
          <w:spacing w:val="40"/>
        </w:rPr>
        <w:t xml:space="preserve"> </w:t>
      </w:r>
      <w:r>
        <w:t>he</w:t>
      </w:r>
      <w:r>
        <w:rPr>
          <w:spacing w:val="40"/>
        </w:rPr>
        <w:t xml:space="preserve"> </w:t>
      </w:r>
      <w:r>
        <w:t>concludes</w:t>
      </w:r>
      <w:r>
        <w:rPr>
          <w:spacing w:val="40"/>
        </w:rPr>
        <w:t xml:space="preserve"> </w:t>
      </w:r>
      <w:r>
        <w:t>the</w:t>
      </w:r>
      <w:r>
        <w:rPr>
          <w:spacing w:val="40"/>
        </w:rPr>
        <w:t xml:space="preserve"> </w:t>
      </w:r>
      <w:r>
        <w:t>foundation</w:t>
      </w:r>
      <w:r>
        <w:rPr>
          <w:spacing w:val="40"/>
        </w:rPr>
        <w:t xml:space="preserve"> </w:t>
      </w:r>
      <w:r>
        <w:t>is</w:t>
      </w:r>
      <w:r>
        <w:rPr>
          <w:spacing w:val="40"/>
        </w:rPr>
        <w:t xml:space="preserve"> </w:t>
      </w:r>
      <w:r>
        <w:t>good, this satisfies him, though some tiles be shaken off.</w:t>
      </w:r>
    </w:p>
    <w:p w14:paraId="7B0FDCF2">
      <w:pPr>
        <w:pStyle w:val="5"/>
        <w:spacing w:before="278" w:line="261" w:lineRule="auto"/>
        <w:ind w:right="119"/>
      </w:pPr>
      <w:r>
        <w:t>Fourthly, let us bless God who hath carried on the work of Reformation</w:t>
      </w:r>
      <w:r>
        <w:rPr>
          <w:spacing w:val="40"/>
        </w:rPr>
        <w:t xml:space="preserve"> </w:t>
      </w:r>
      <w:r>
        <w:t>thus far, notwithstanding our divisions; wee were afraid that these differences, not so much between the good and bad, but between the good and good, would have undone all, and yet behold the Lord beyond our thoughts, how infinitely beyond our deserts, hath carried on the work hitherto, so as it gets ground, though it be not so speedily brought to an issue as we would have it.</w:t>
      </w:r>
    </w:p>
    <w:p w14:paraId="4B0FBC6E">
      <w:pPr>
        <w:pStyle w:val="5"/>
        <w:spacing w:before="278" w:line="261" w:lineRule="auto"/>
        <w:ind w:right="119"/>
        <w:rPr>
          <w:rFonts w:hint="eastAsia"/>
          <w:sz w:val="24"/>
          <w:szCs w:val="24"/>
        </w:rPr>
      </w:pPr>
      <w:r>
        <w:rPr>
          <w:rFonts w:hint="eastAsia"/>
          <w:sz w:val="24"/>
          <w:szCs w:val="24"/>
        </w:rPr>
        <w:t>主的圣徒们,不要因这些分歧而灰心,你们的天父在其中有份,他要从中兴起善事来。是的,作和平之君的基督,在其中也有份。马太福音10:34-35说:"你们不要想我来是叫地上太平;我来并不是叫地上太平,乃是叫地上动刀兵。因为我来是叫人与父亲生疏,女儿与母亲生疏。"若不是出自和平使者的口,这该是最令人诧异的一番话。</w:t>
      </w:r>
    </w:p>
    <w:p w14:paraId="4FFCB2E5">
      <w:pPr>
        <w:pStyle w:val="5"/>
        <w:spacing w:before="278" w:line="261" w:lineRule="auto"/>
        <w:ind w:right="119"/>
        <w:rPr>
          <w:rFonts w:hint="eastAsia"/>
          <w:sz w:val="24"/>
          <w:szCs w:val="24"/>
        </w:rPr>
      </w:pPr>
    </w:p>
    <w:p w14:paraId="32AEB101">
      <w:pPr>
        <w:pStyle w:val="5"/>
        <w:spacing w:before="278" w:line="261" w:lineRule="auto"/>
        <w:ind w:right="119"/>
        <w:rPr>
          <w:rFonts w:hint="eastAsia"/>
          <w:sz w:val="24"/>
          <w:szCs w:val="24"/>
        </w:rPr>
      </w:pPr>
      <w:r>
        <w:rPr>
          <w:rFonts w:hint="eastAsia"/>
          <w:sz w:val="24"/>
          <w:szCs w:val="24"/>
        </w:rPr>
        <w:t>哦,可称颂的救主啊,我们怎可以为你不是来使地上太平的?你就是我们的和平。你从父那里所带来的使命,岂不是和平的使命?不错,与我父和好是和平,但在地上却不是太平;不是属世的太平。不要以为我从天上来,是要为人谋求安逸、丰足、享乐的生活,使人毫无搅扰,毫无肉体的困扰。不,你们会发现我来的结果是刀剑、分争,甚至是至亲好友之间的分争。邪恶的儿女要藐视敬虔的父亲,与他决裂;女儿也要如此对待敬虔的母亲。路加福音12:53说,属肉体的父母要起来反对敬虔的儿女。我来要把火丢在地上,倘若已经着起来,我还愿意什么呢?这火几时烧起来,我都愿意,因为我知道从中必兴起许多善事来。这些经文足以永远除去因分歧而起的触犯。</w:t>
      </w:r>
    </w:p>
    <w:p w14:paraId="39CE11B8">
      <w:pPr>
        <w:pStyle w:val="5"/>
        <w:spacing w:before="278" w:line="261" w:lineRule="auto"/>
        <w:ind w:right="119"/>
        <w:rPr>
          <w:rFonts w:hint="eastAsia"/>
          <w:sz w:val="24"/>
          <w:szCs w:val="24"/>
        </w:rPr>
      </w:pPr>
    </w:p>
    <w:p w14:paraId="4C88C017">
      <w:pPr>
        <w:pStyle w:val="5"/>
        <w:spacing w:before="278" w:line="261" w:lineRule="auto"/>
        <w:ind w:right="119"/>
        <w:rPr>
          <w:rFonts w:hint="eastAsia"/>
          <w:sz w:val="24"/>
          <w:szCs w:val="24"/>
        </w:rPr>
      </w:pPr>
      <w:r>
        <w:rPr>
          <w:rFonts w:hint="eastAsia"/>
          <w:sz w:val="24"/>
          <w:szCs w:val="24"/>
        </w:rPr>
        <w:t>第一,基督自己是世上曾有的恶人最大的绊脚石,他是那绊脚的石头,跌人的磐石。成千上万因他跌倒的人要永远灭亡。基督预见将有许多人因他跌倒,就在马太福音11:6称那不因他跌倒的人有福。有些人因基督身上所见到的而跌倒;另一些人却以为凡在基督里的都是至善至美的,是他们不得不至死维护和持守的。他被人厌弃,被匠人丢弃,成了他们的绊脚石;但对圣徒来说,他是房角的头块石头,是宝贵的精选石料(彼前2:4-8)。对基督有如此不同的认识,必然会使人产生分歧。</w:t>
      </w:r>
    </w:p>
    <w:p w14:paraId="436530BF">
      <w:pPr>
        <w:pStyle w:val="5"/>
        <w:spacing w:before="278" w:line="261" w:lineRule="auto"/>
        <w:ind w:right="119"/>
        <w:rPr>
          <w:rFonts w:hint="eastAsia"/>
          <w:sz w:val="24"/>
          <w:szCs w:val="24"/>
        </w:rPr>
      </w:pPr>
    </w:p>
    <w:p w14:paraId="27C4CF1E">
      <w:pPr>
        <w:pStyle w:val="5"/>
        <w:spacing w:before="278" w:line="261" w:lineRule="auto"/>
        <w:ind w:right="119"/>
        <w:rPr>
          <w:rFonts w:hint="eastAsia"/>
          <w:sz w:val="24"/>
          <w:szCs w:val="24"/>
        </w:rPr>
      </w:pPr>
      <w:r>
        <w:rPr>
          <w:rFonts w:hint="eastAsia"/>
          <w:sz w:val="24"/>
          <w:szCs w:val="24"/>
        </w:rPr>
        <w:t>2. 基督来要在世上带来从未有过也永远不会再有的极大改变。我们岂不发现,改变总是伴随着动荡,尤其在政权更迭的时候?何况这是一个不与任何事妥协、不与任何事苟同的政权。基督来的时候,手里拿着簸箕,要彻底洁净他的禾场。他要把麦子收在仓里,把糠秕分别出来,丢在不灭的火里。他若这样来,谁能当得起他的来临(玛3:2)?他显现的时候,谁能站立得住?因为他如炼金之火,如漂布之硷。他必坐下如炼净银子的,他要洁净利未人。当他们被炼净的时候,必定要大费周章。世上再没有一种人像圣品人员在被炼净的时候闹得凶的了。基督来要赶鬼,鬼被赶出来的时候,必定要沫、恼怒、恼恨、撕裂。福音也制造分裂。福音的道是叫人分裂的道。希伯来书4:11说:"神的道是活泼的,是有功效的,比一切两刃的剑更快,甚至魂与灵,骨节与骨髓,都能刺入剖开,连心中的思念和主意都能辨明。"它能刺入人的心里,使人的心灵分裂,也能使人与人分裂。福音的亮光制造分裂。我们所读到的第一次分裂是神造成的。创世记1:3-4说:"神说,要有光,就有了光。神看光是好的,就把光暗分开了。"福音的教义指明神的诫命是属灵的,连心思和罪的苗头都是有罪的(太5)。这刺入人的肺腑。</w:t>
      </w:r>
    </w:p>
    <w:p w14:paraId="53D6F2A3">
      <w:pPr>
        <w:pStyle w:val="5"/>
        <w:spacing w:before="278" w:line="261" w:lineRule="auto"/>
        <w:ind w:right="119"/>
        <w:rPr>
          <w:rFonts w:hint="eastAsia"/>
          <w:sz w:val="24"/>
          <w:szCs w:val="24"/>
        </w:rPr>
      </w:pPr>
    </w:p>
    <w:p w14:paraId="64E0EACB">
      <w:pPr>
        <w:pStyle w:val="5"/>
        <w:spacing w:before="278" w:line="261" w:lineRule="auto"/>
        <w:ind w:right="119"/>
        <w:rPr>
          <w:rFonts w:hint="eastAsia"/>
          <w:sz w:val="24"/>
          <w:szCs w:val="24"/>
        </w:rPr>
      </w:pPr>
      <w:r>
        <w:rPr>
          <w:rFonts w:hint="eastAsia"/>
          <w:sz w:val="24"/>
          <w:szCs w:val="24"/>
        </w:rPr>
        <w:t>福音的热力制造分裂,它来的时候如同火一般。"我的话岂不像火吗?"充满能力地传讲福音,就是将火炭堆在人的头上,或使人熔化,或使人焚毁。福音使宝贵的与下贱的分别出来。</w:t>
      </w:r>
    </w:p>
    <w:p w14:paraId="30C73C0C">
      <w:pPr>
        <w:pStyle w:val="5"/>
        <w:spacing w:before="278" w:line="261" w:lineRule="auto"/>
        <w:ind w:right="119"/>
        <w:rPr>
          <w:rFonts w:hint="eastAsia"/>
          <w:sz w:val="24"/>
          <w:szCs w:val="24"/>
        </w:rPr>
      </w:pPr>
    </w:p>
    <w:p w14:paraId="5BC8455D">
      <w:pPr>
        <w:pStyle w:val="5"/>
        <w:spacing w:before="278" w:line="261" w:lineRule="auto"/>
        <w:ind w:right="119"/>
        <w:rPr>
          <w:rFonts w:hint="eastAsia"/>
          <w:sz w:val="24"/>
          <w:szCs w:val="24"/>
        </w:rPr>
      </w:pPr>
      <w:r>
        <w:rPr>
          <w:rFonts w:hint="eastAsia"/>
          <w:sz w:val="24"/>
          <w:szCs w:val="24"/>
        </w:rPr>
        <w:t>福音的律例制造分裂,它区分人。有人领受,有人不领受。福音要领人进到一个更高更严格的道路上去,过于人懒惰、死沉、虚妄、轻浮、污秽的心所愿意进到的。</w:t>
      </w:r>
    </w:p>
    <w:p w14:paraId="2704F9F8">
      <w:pPr>
        <w:pStyle w:val="5"/>
        <w:spacing w:before="278" w:line="261" w:lineRule="auto"/>
        <w:ind w:right="119"/>
        <w:rPr>
          <w:rFonts w:hint="eastAsia"/>
          <w:sz w:val="24"/>
          <w:szCs w:val="24"/>
        </w:rPr>
      </w:pPr>
    </w:p>
    <w:p w14:paraId="0D131980">
      <w:pPr>
        <w:pStyle w:val="5"/>
        <w:spacing w:before="278" w:line="261" w:lineRule="auto"/>
        <w:ind w:right="119"/>
        <w:rPr>
          <w:rFonts w:hint="eastAsia"/>
          <w:sz w:val="24"/>
          <w:szCs w:val="24"/>
        </w:rPr>
      </w:pPr>
      <w:r>
        <w:rPr>
          <w:rFonts w:hint="eastAsia"/>
          <w:sz w:val="24"/>
          <w:szCs w:val="24"/>
        </w:rPr>
        <w:t>在基督里的敬虔制造分裂,所以凡立志在基督里过敬虔生活的,都要受逼迫(提后3:12)。</w:t>
      </w:r>
    </w:p>
    <w:p w14:paraId="2BD6D99B">
      <w:pPr>
        <w:pStyle w:val="5"/>
        <w:spacing w:before="278" w:line="261" w:lineRule="auto"/>
        <w:ind w:right="119"/>
        <w:rPr>
          <w:rFonts w:hint="eastAsia"/>
          <w:sz w:val="24"/>
          <w:szCs w:val="24"/>
        </w:rPr>
      </w:pPr>
    </w:p>
    <w:p w14:paraId="193DDEC2">
      <w:pPr>
        <w:pStyle w:val="5"/>
        <w:spacing w:before="278" w:line="261" w:lineRule="auto"/>
        <w:ind w:right="119"/>
        <w:rPr>
          <w:rFonts w:hint="eastAsia"/>
          <w:sz w:val="24"/>
          <w:szCs w:val="24"/>
        </w:rPr>
      </w:pPr>
      <w:r>
        <w:rPr>
          <w:rFonts w:hint="eastAsia"/>
          <w:sz w:val="24"/>
          <w:szCs w:val="24"/>
        </w:rPr>
        <w:t>1. 那些活出敬虔的生命和能力的人,似乎在神面前要求比别人更特殊的地位,这是难以忍受的。约翰一书5:19说:"我们知道我们是属神的,全世界都卧在那恶者手下。"</w:t>
      </w:r>
    </w:p>
    <w:p w14:paraId="3972A0A8">
      <w:pPr>
        <w:pStyle w:val="5"/>
        <w:spacing w:before="278" w:line="261" w:lineRule="auto"/>
        <w:ind w:right="119"/>
        <w:rPr>
          <w:rFonts w:hint="eastAsia"/>
          <w:sz w:val="24"/>
          <w:szCs w:val="24"/>
        </w:rPr>
      </w:pPr>
    </w:p>
    <w:p w14:paraId="547CB6DB">
      <w:pPr>
        <w:pStyle w:val="5"/>
        <w:spacing w:before="278" w:line="261" w:lineRule="auto"/>
        <w:ind w:right="119"/>
        <w:rPr>
          <w:rFonts w:hint="eastAsia"/>
          <w:sz w:val="24"/>
          <w:szCs w:val="24"/>
        </w:rPr>
      </w:pPr>
      <w:r>
        <w:rPr>
          <w:rFonts w:hint="eastAsia"/>
          <w:sz w:val="24"/>
          <w:szCs w:val="24"/>
        </w:rPr>
        <w:t>2. 他们的生活定了别人的罪,这是别人所不能容忍的。正如挪亚因着信造方舟,定了世人的罪(来11:7)。</w:t>
      </w:r>
    </w:p>
    <w:p w14:paraId="03D485F9">
      <w:pPr>
        <w:pStyle w:val="5"/>
        <w:spacing w:before="278" w:line="261" w:lineRule="auto"/>
        <w:ind w:right="119"/>
        <w:rPr>
          <w:rFonts w:hint="eastAsia"/>
          <w:sz w:val="24"/>
          <w:szCs w:val="24"/>
        </w:rPr>
      </w:pPr>
    </w:p>
    <w:p w14:paraId="7FD808D3">
      <w:pPr>
        <w:pStyle w:val="5"/>
        <w:spacing w:before="278" w:line="261" w:lineRule="auto"/>
        <w:ind w:right="119"/>
        <w:rPr>
          <w:rFonts w:hint="eastAsia"/>
          <w:sz w:val="24"/>
          <w:szCs w:val="24"/>
        </w:rPr>
      </w:pPr>
      <w:r>
        <w:rPr>
          <w:rFonts w:hint="eastAsia"/>
          <w:sz w:val="24"/>
          <w:szCs w:val="24"/>
        </w:rPr>
        <w:t>3. 敬虔自有其超越,心思败坏的人看见任何似乎超越的事,都不能不心存嫉妒。即使他们以为人不过是自命不凡地认为这是超越,他们却不以为然,他们也必定心存愤恨地看待那人。</w:t>
      </w:r>
    </w:p>
    <w:p w14:paraId="6DE2849A">
      <w:pPr>
        <w:pStyle w:val="5"/>
        <w:spacing w:before="278" w:line="261" w:lineRule="auto"/>
        <w:ind w:right="119"/>
        <w:rPr>
          <w:rFonts w:hint="eastAsia"/>
          <w:sz w:val="24"/>
          <w:szCs w:val="24"/>
        </w:rPr>
      </w:pPr>
    </w:p>
    <w:p w14:paraId="185BBFA4">
      <w:pPr>
        <w:pStyle w:val="5"/>
        <w:spacing w:before="278" w:line="261" w:lineRule="auto"/>
        <w:ind w:right="119"/>
        <w:rPr>
          <w:rFonts w:hint="eastAsia"/>
          <w:sz w:val="24"/>
          <w:szCs w:val="24"/>
        </w:rPr>
      </w:pPr>
      <w:r>
        <w:rPr>
          <w:rFonts w:hint="eastAsia"/>
          <w:sz w:val="24"/>
          <w:szCs w:val="24"/>
        </w:rPr>
        <w:t>4. 敬虔使人在别人看为毫无理由的事上热心。别人以为他们是在冷的事上发热,以为他们热心的根由是虚荣和躁动不安。</w:t>
      </w:r>
    </w:p>
    <w:p w14:paraId="65683E1E">
      <w:pPr>
        <w:pStyle w:val="5"/>
        <w:spacing w:before="278" w:line="261" w:lineRule="auto"/>
        <w:ind w:right="119"/>
        <w:rPr>
          <w:rFonts w:hint="eastAsia"/>
          <w:sz w:val="24"/>
          <w:szCs w:val="24"/>
        </w:rPr>
      </w:pPr>
    </w:p>
    <w:p w14:paraId="65FC2815">
      <w:pPr>
        <w:pStyle w:val="5"/>
        <w:spacing w:before="278" w:line="261" w:lineRule="auto"/>
        <w:ind w:right="119"/>
        <w:rPr>
          <w:rFonts w:hint="eastAsia"/>
          <w:sz w:val="24"/>
          <w:szCs w:val="24"/>
        </w:rPr>
      </w:pPr>
      <w:r>
        <w:rPr>
          <w:rFonts w:hint="eastAsia"/>
          <w:sz w:val="24"/>
          <w:szCs w:val="24"/>
        </w:rPr>
        <w:t>5. 敬虔使人坚定不移,没有什么能使他们偏离正道。儿子不顺从父亲,仆人不顺从主人。别人认为这是执拗和任性,虽然神知道事实远非如此。这必定惹动别人向他们发怒。</w:t>
      </w:r>
    </w:p>
    <w:p w14:paraId="444A31FC">
      <w:pPr>
        <w:pStyle w:val="5"/>
        <w:spacing w:before="278" w:line="261" w:lineRule="auto"/>
        <w:ind w:right="119"/>
        <w:rPr>
          <w:rFonts w:hint="eastAsia"/>
          <w:sz w:val="24"/>
          <w:szCs w:val="24"/>
        </w:rPr>
      </w:pPr>
    </w:p>
    <w:p w14:paraId="61A6C789">
      <w:pPr>
        <w:pStyle w:val="5"/>
        <w:spacing w:before="278" w:line="261" w:lineRule="auto"/>
        <w:ind w:right="119"/>
        <w:rPr>
          <w:rFonts w:hint="eastAsia"/>
          <w:sz w:val="24"/>
          <w:szCs w:val="24"/>
        </w:rPr>
      </w:pPr>
      <w:r>
        <w:rPr>
          <w:rFonts w:hint="eastAsia"/>
          <w:sz w:val="24"/>
          <w:szCs w:val="24"/>
        </w:rPr>
        <w:t>我们当如何善用分歧</w:t>
      </w:r>
    </w:p>
    <w:p w14:paraId="504D138D">
      <w:pPr>
        <w:pStyle w:val="5"/>
        <w:spacing w:before="278" w:line="261" w:lineRule="auto"/>
        <w:ind w:right="119"/>
        <w:rPr>
          <w:rFonts w:hint="eastAsia"/>
          <w:sz w:val="24"/>
          <w:szCs w:val="24"/>
        </w:rPr>
      </w:pPr>
    </w:p>
    <w:p w14:paraId="6324CD0C">
      <w:pPr>
        <w:pStyle w:val="5"/>
        <w:spacing w:before="278" w:line="261" w:lineRule="auto"/>
        <w:ind w:right="119"/>
        <w:rPr>
          <w:rFonts w:hint="eastAsia"/>
          <w:sz w:val="24"/>
          <w:szCs w:val="24"/>
        </w:rPr>
      </w:pPr>
      <w:r>
        <w:rPr>
          <w:rFonts w:hint="eastAsia"/>
          <w:sz w:val="24"/>
          <w:szCs w:val="24"/>
        </w:rPr>
        <w:t>难道不能从吞吃人的里头挑出肉来,从这些苦毒的事里头得出甘甜来吗?天能将海里咸的水气提上来,再降下甘甜滋润的雨水。属天的心为什么不能改变这些酸苦咸涩之物的性质,使它们对自己和别人都变为甘甜呢?这就是恩典的超越:它不但保守灵魂不受试探的危害,而且从试探得着益处,化恶为善。路德在解释加拉太书5:17的时候,说了一句名言,形容恩典的大能。他说,因此基督徒成了大能的工人,奇妙的创造者,能使愁烦变为喜乐,惊恐变为安慰,罪恶变为公义,死亡变为生命。我为什么不可以加上一句:使分争变为和睦呢?所以</w:t>
      </w:r>
    </w:p>
    <w:p w14:paraId="083977E0">
      <w:pPr>
        <w:pStyle w:val="5"/>
        <w:spacing w:before="278" w:line="261" w:lineRule="auto"/>
        <w:ind w:right="119"/>
        <w:rPr>
          <w:rFonts w:hint="eastAsia"/>
          <w:sz w:val="24"/>
          <w:szCs w:val="24"/>
        </w:rPr>
      </w:pPr>
    </w:p>
    <w:p w14:paraId="166D72B4">
      <w:pPr>
        <w:pStyle w:val="5"/>
        <w:spacing w:before="278" w:line="261" w:lineRule="auto"/>
        <w:ind w:right="119"/>
        <w:rPr>
          <w:rFonts w:hint="eastAsia"/>
          <w:sz w:val="24"/>
          <w:szCs w:val="24"/>
        </w:rPr>
      </w:pPr>
      <w:r>
        <w:rPr>
          <w:rFonts w:hint="eastAsia"/>
          <w:sz w:val="24"/>
          <w:szCs w:val="24"/>
        </w:rPr>
        <w:t>第一,借着这些纷争,人可以看见自己内心的败坏和虚妄。人从前是怎样想的?哦,但愿我们有自由,有机会为神效力,我们盼望竭尽全力为他用。如今神将这些赐给我们,我们却滥用,我们变得荒唐,我们彼此争吵。我们就像一些水手,在风暴中平静,在平静中刮风暴。人真是虚空。那些从前渴慕圣礼,渴慕脱离他们所伤痛的污秽的人,如今心愿在很大程度上得到满足,他们灵里的不驯却暴露了人心何等邪恶。这证明了那些你从前对他们有成见的人是对的。你以为他们属肉体,你以为他们败坏,是心存苦毒反对敬虔人的恶人。你以为这些事清楚表明他们毫无恩典可言。但如今你进到教会中,进到你的心魂向往已久的自由中,即使你已经立约彼此联合,但你的弟兄若在什么事上与你不同,即使他们在别的事上是敬虔的,你中间有些人对他们所存的苦毒是何等厉害!你向他们所表现的骄傲、乖僻是何等严重!人真是可怜的受造之物!一旦他得着权柄和自由,就显露出何等污秽!从这事我们可以学到用慈悲的心看待一些我们从前对他们有成见的人。我们看见,即使这些人有恩典,恩典也可以存在败坏很深的人心里。</w:t>
      </w:r>
    </w:p>
    <w:p w14:paraId="3E480CA5">
      <w:pPr>
        <w:pStyle w:val="5"/>
        <w:spacing w:before="278" w:line="261" w:lineRule="auto"/>
        <w:ind w:right="119"/>
        <w:rPr>
          <w:rFonts w:hint="eastAsia"/>
          <w:sz w:val="24"/>
          <w:szCs w:val="24"/>
        </w:rPr>
      </w:pPr>
    </w:p>
    <w:p w14:paraId="7A14028F">
      <w:pPr>
        <w:pStyle w:val="5"/>
        <w:spacing w:before="278" w:line="261" w:lineRule="auto"/>
        <w:ind w:right="119"/>
        <w:rPr>
          <w:rFonts w:hint="eastAsia"/>
          <w:sz w:val="24"/>
          <w:szCs w:val="24"/>
        </w:rPr>
      </w:pPr>
      <w:r>
        <w:rPr>
          <w:rFonts w:hint="eastAsia"/>
          <w:sz w:val="24"/>
          <w:szCs w:val="24"/>
        </w:rPr>
        <w:t>第二,为这些纷争给神带来的羞辱学习谦卑。你把时间耗在为这些破口恼怒、呼喊上,但你的心何曾因神所受的羞辱而破碎?</w:t>
      </w:r>
    </w:p>
    <w:p w14:paraId="6E259B19">
      <w:pPr>
        <w:pStyle w:val="5"/>
        <w:spacing w:before="278" w:line="261" w:lineRule="auto"/>
        <w:ind w:right="119"/>
        <w:rPr>
          <w:rFonts w:hint="eastAsia"/>
          <w:sz w:val="24"/>
          <w:szCs w:val="24"/>
        </w:rPr>
      </w:pPr>
    </w:p>
    <w:p w14:paraId="27FC4E17">
      <w:pPr>
        <w:pStyle w:val="5"/>
        <w:spacing w:before="278" w:line="261" w:lineRule="auto"/>
        <w:ind w:right="119"/>
        <w:rPr>
          <w:rFonts w:hint="eastAsia"/>
          <w:sz w:val="24"/>
          <w:szCs w:val="24"/>
        </w:rPr>
      </w:pPr>
      <w:r>
        <w:rPr>
          <w:rFonts w:hint="eastAsia"/>
          <w:sz w:val="24"/>
          <w:szCs w:val="24"/>
        </w:rPr>
        <w:t>第三,让这些纷争坚固我们所信的要道,使我们比从前更坚定。我们岂不看见,那些意见分歧、彼此抵触的各样人,在最要紧的事上都是一致的,他们都见证反对共同的仇敌吗?纳齐安琴说,这是至大的论据,证明真理是不能被时间胜过的,我们里面对真理的一点点爱也不能被彼此为敌所消灭。如果一所房子经过猛烈的风暴吹袭仍然屹立不倒,人就断定根基是好的。虽然有些瓦掉了,但房子仍然屹立不倒,这就使人满意了。</w:t>
      </w:r>
    </w:p>
    <w:p w14:paraId="628D1CE7">
      <w:pPr>
        <w:pStyle w:val="5"/>
        <w:spacing w:before="278" w:line="261" w:lineRule="auto"/>
        <w:ind w:right="119"/>
        <w:rPr>
          <w:rFonts w:hint="eastAsia"/>
          <w:sz w:val="24"/>
          <w:szCs w:val="24"/>
        </w:rPr>
      </w:pPr>
    </w:p>
    <w:p w14:paraId="19970008">
      <w:pPr>
        <w:pStyle w:val="5"/>
        <w:spacing w:before="278" w:line="261" w:lineRule="auto"/>
        <w:ind w:right="119"/>
        <w:rPr>
          <w:sz w:val="24"/>
          <w:szCs w:val="24"/>
        </w:rPr>
      </w:pPr>
      <w:r>
        <w:rPr>
          <w:rFonts w:hint="eastAsia"/>
          <w:sz w:val="24"/>
          <w:szCs w:val="24"/>
        </w:rPr>
        <w:t>第四,我们当称颂神,因他在我们的纷争中仍然推进改教的工作。我们曾担心,这些分歧不但发生在好人与坏人之间,也发生在好人与好人之间,它们会毁掉一切。但看哪,主超过我们的意料,更远超过我们的功劳,至今仍在推进这工作,虽然没有照我们所愿的那样迅速完成,改教的工作仍在进展。</w:t>
      </w:r>
    </w:p>
    <w:p w14:paraId="573DDD27">
      <w:pPr>
        <w:pStyle w:val="5"/>
        <w:spacing w:before="279" w:line="261" w:lineRule="auto"/>
        <w:ind w:right="120"/>
      </w:pPr>
      <w:r>
        <w:t>Fifthly, let us hence raise our hopes in this, that Satan's time is not long;</w:t>
      </w:r>
      <w:r>
        <w:rPr>
          <w:spacing w:val="80"/>
          <w:w w:val="150"/>
        </w:rPr>
        <w:t xml:space="preserve"> </w:t>
      </w:r>
      <w:r>
        <w:t>his raging and foaming so violently, doth evidence it to us. Surely Christ</w:t>
      </w:r>
      <w:r>
        <w:rPr>
          <w:spacing w:val="80"/>
        </w:rPr>
        <w:t xml:space="preserve"> </w:t>
      </w:r>
      <w:r>
        <w:t xml:space="preserve">our Prince of Peace is at hand, he will tread down Satan under our feet </w:t>
      </w:r>
      <w:r>
        <w:rPr>
          <w:spacing w:val="-2"/>
        </w:rPr>
        <w:t>shortly.</w:t>
      </w:r>
    </w:p>
    <w:p w14:paraId="79DB9AB8">
      <w:pPr>
        <w:spacing w:after="0" w:line="261" w:lineRule="auto"/>
        <w:sectPr>
          <w:pgSz w:w="12240" w:h="15840"/>
          <w:pgMar w:top="1360" w:right="1320" w:bottom="280" w:left="1340" w:header="720" w:footer="720" w:gutter="0"/>
          <w:cols w:space="720" w:num="1"/>
        </w:sectPr>
      </w:pPr>
    </w:p>
    <w:p w14:paraId="32C32387">
      <w:pPr>
        <w:pStyle w:val="5"/>
        <w:spacing w:line="261" w:lineRule="auto"/>
        <w:ind w:right="119"/>
      </w:pPr>
      <w:r>
        <w:t>Sixthly, let us from these stirs without, be put upon the labouring to make and to confirm peace within. Oh consider, is the breach between man and man</w:t>
      </w:r>
      <w:r>
        <w:rPr>
          <w:spacing w:val="40"/>
        </w:rPr>
        <w:t xml:space="preserve"> </w:t>
      </w:r>
      <w:r>
        <w:t>so</w:t>
      </w:r>
      <w:r>
        <w:rPr>
          <w:spacing w:val="40"/>
        </w:rPr>
        <w:t xml:space="preserve"> </w:t>
      </w:r>
      <w:r>
        <w:t>grievous?</w:t>
      </w:r>
      <w:r>
        <w:rPr>
          <w:spacing w:val="40"/>
        </w:rPr>
        <w:t xml:space="preserve"> </w:t>
      </w:r>
      <w:r>
        <w:t>how</w:t>
      </w:r>
      <w:r>
        <w:rPr>
          <w:spacing w:val="40"/>
        </w:rPr>
        <w:t xml:space="preserve"> </w:t>
      </w:r>
      <w:r>
        <w:t>grievous</w:t>
      </w:r>
      <w:r>
        <w:rPr>
          <w:spacing w:val="40"/>
        </w:rPr>
        <w:t xml:space="preserve"> </w:t>
      </w:r>
      <w:r>
        <w:t>is</w:t>
      </w:r>
      <w:r>
        <w:rPr>
          <w:spacing w:val="40"/>
        </w:rPr>
        <w:t xml:space="preserve"> </w:t>
      </w:r>
      <w:r>
        <w:t>that</w:t>
      </w:r>
      <w:r>
        <w:rPr>
          <w:spacing w:val="40"/>
        </w:rPr>
        <w:t xml:space="preserve"> </w:t>
      </w:r>
      <w:r>
        <w:t>which</w:t>
      </w:r>
      <w:r>
        <w:rPr>
          <w:spacing w:val="40"/>
        </w:rPr>
        <w:t xml:space="preserve"> </w:t>
      </w:r>
      <w:r>
        <w:t>is</w:t>
      </w:r>
      <w:r>
        <w:rPr>
          <w:spacing w:val="40"/>
        </w:rPr>
        <w:t xml:space="preserve"> </w:t>
      </w:r>
      <w:r>
        <w:t>between</w:t>
      </w:r>
      <w:r>
        <w:rPr>
          <w:spacing w:val="40"/>
        </w:rPr>
        <w:t xml:space="preserve"> </w:t>
      </w:r>
      <w:r>
        <w:t>God</w:t>
      </w:r>
      <w:r>
        <w:rPr>
          <w:spacing w:val="40"/>
        </w:rPr>
        <w:t xml:space="preserve"> </w:t>
      </w:r>
      <w:r>
        <w:t>and</w:t>
      </w:r>
      <w:r>
        <w:rPr>
          <w:spacing w:val="40"/>
        </w:rPr>
        <w:t xml:space="preserve"> </w:t>
      </w:r>
      <w:r>
        <w:t>the soul! I find it hard, and doubt whether it be possible to be at peace with</w:t>
      </w:r>
      <w:r>
        <w:rPr>
          <w:spacing w:val="40"/>
        </w:rPr>
        <w:t xml:space="preserve"> </w:t>
      </w:r>
      <w:r>
        <w:t>men in this world; I find them of such froward, peevish, selfish, willful spirits, even many who seem to be good men otherwise, but God gives</w:t>
      </w:r>
      <w:r>
        <w:rPr>
          <w:spacing w:val="40"/>
        </w:rPr>
        <w:t xml:space="preserve"> </w:t>
      </w:r>
      <w:r>
        <w:t>many encouragements to poor souls to come unto him; he is a God of love and</w:t>
      </w:r>
      <w:r>
        <w:rPr>
          <w:spacing w:val="37"/>
        </w:rPr>
        <w:t xml:space="preserve"> </w:t>
      </w:r>
      <w:r>
        <w:t>mercy,</w:t>
      </w:r>
      <w:r>
        <w:rPr>
          <w:spacing w:val="37"/>
        </w:rPr>
        <w:t xml:space="preserve"> </w:t>
      </w:r>
      <w:r>
        <w:t>he</w:t>
      </w:r>
      <w:r>
        <w:rPr>
          <w:spacing w:val="37"/>
        </w:rPr>
        <w:t xml:space="preserve"> </w:t>
      </w:r>
      <w:r>
        <w:t>delights</w:t>
      </w:r>
      <w:r>
        <w:rPr>
          <w:spacing w:val="37"/>
        </w:rPr>
        <w:t xml:space="preserve"> </w:t>
      </w:r>
      <w:r>
        <w:t>not</w:t>
      </w:r>
      <w:r>
        <w:rPr>
          <w:spacing w:val="37"/>
        </w:rPr>
        <w:t xml:space="preserve"> </w:t>
      </w:r>
      <w:r>
        <w:t>to</w:t>
      </w:r>
      <w:r>
        <w:rPr>
          <w:spacing w:val="37"/>
        </w:rPr>
        <w:t xml:space="preserve"> </w:t>
      </w:r>
      <w:r>
        <w:t>grieve</w:t>
      </w:r>
      <w:r>
        <w:rPr>
          <w:spacing w:val="37"/>
        </w:rPr>
        <w:t xml:space="preserve"> </w:t>
      </w:r>
      <w:r>
        <w:t>the</w:t>
      </w:r>
      <w:r>
        <w:rPr>
          <w:spacing w:val="37"/>
        </w:rPr>
        <w:t xml:space="preserve"> </w:t>
      </w:r>
      <w:r>
        <w:t>children</w:t>
      </w:r>
      <w:r>
        <w:rPr>
          <w:spacing w:val="37"/>
        </w:rPr>
        <w:t xml:space="preserve"> </w:t>
      </w:r>
      <w:r>
        <w:t>of</w:t>
      </w:r>
      <w:r>
        <w:rPr>
          <w:spacing w:val="37"/>
        </w:rPr>
        <w:t xml:space="preserve"> </w:t>
      </w:r>
      <w:r>
        <w:t>men,</w:t>
      </w:r>
      <w:r>
        <w:rPr>
          <w:spacing w:val="37"/>
        </w:rPr>
        <w:t xml:space="preserve"> </w:t>
      </w:r>
      <w:r>
        <w:t>to</w:t>
      </w:r>
      <w:r>
        <w:rPr>
          <w:spacing w:val="37"/>
        </w:rPr>
        <w:t xml:space="preserve"> </w:t>
      </w:r>
      <w:r>
        <w:t>crush</w:t>
      </w:r>
      <w:r>
        <w:rPr>
          <w:spacing w:val="37"/>
        </w:rPr>
        <w:t xml:space="preserve"> </w:t>
      </w:r>
      <w:r>
        <w:t>under his feet the prisoners of the earth: he is willing to be reconciled to sinners: there is nothing that his heart is more set upon, then reconciliation with wretched</w:t>
      </w:r>
      <w:r>
        <w:rPr>
          <w:spacing w:val="29"/>
        </w:rPr>
        <w:t xml:space="preserve"> </w:t>
      </w:r>
      <w:r>
        <w:t>sinful</w:t>
      </w:r>
      <w:r>
        <w:rPr>
          <w:spacing w:val="29"/>
        </w:rPr>
        <w:t xml:space="preserve"> </w:t>
      </w:r>
      <w:r>
        <w:t>souls.</w:t>
      </w:r>
      <w:r>
        <w:rPr>
          <w:spacing w:val="29"/>
        </w:rPr>
        <w:t xml:space="preserve"> </w:t>
      </w:r>
      <w:r>
        <w:t>Oh</w:t>
      </w:r>
      <w:r>
        <w:rPr>
          <w:spacing w:val="29"/>
        </w:rPr>
        <w:t xml:space="preserve"> </w:t>
      </w:r>
      <w:r>
        <w:t>that</w:t>
      </w:r>
      <w:r>
        <w:rPr>
          <w:spacing w:val="29"/>
        </w:rPr>
        <w:t xml:space="preserve"> </w:t>
      </w:r>
      <w:r>
        <w:t>in</w:t>
      </w:r>
      <w:r>
        <w:rPr>
          <w:spacing w:val="29"/>
        </w:rPr>
        <w:t xml:space="preserve"> </w:t>
      </w:r>
      <w:r>
        <w:t>these</w:t>
      </w:r>
      <w:r>
        <w:rPr>
          <w:spacing w:val="29"/>
        </w:rPr>
        <w:t xml:space="preserve"> </w:t>
      </w:r>
      <w:r>
        <w:t>sad</w:t>
      </w:r>
      <w:r>
        <w:rPr>
          <w:spacing w:val="29"/>
        </w:rPr>
        <w:t xml:space="preserve"> </w:t>
      </w:r>
      <w:r>
        <w:t>days</w:t>
      </w:r>
      <w:r>
        <w:rPr>
          <w:spacing w:val="29"/>
        </w:rPr>
        <w:t xml:space="preserve"> </w:t>
      </w:r>
      <w:r>
        <w:t>of</w:t>
      </w:r>
      <w:r>
        <w:rPr>
          <w:spacing w:val="29"/>
        </w:rPr>
        <w:t xml:space="preserve"> </w:t>
      </w:r>
      <w:r>
        <w:t>miserable</w:t>
      </w:r>
      <w:r>
        <w:rPr>
          <w:spacing w:val="29"/>
        </w:rPr>
        <w:t xml:space="preserve"> </w:t>
      </w:r>
      <w:r>
        <w:t>dissensions, I might be blessed with the comforts of the reconciliation of my soul with God! if this were, I hope I should be able contentedly to bear, and with strength to passe through all those heart-sadning evils caused by these breaches and dissensions there are amongst us. This were a good use indeed, made of such evil things, if mens contending with you shall thus further your peace with God; what he once said of Adams sin, it was Felix peccatum, a happy sin, because it occasioned so much good in Mans Redemption: So I may say of that strife and contention there is among us,</w:t>
      </w:r>
      <w:r>
        <w:rPr>
          <w:spacing w:val="80"/>
          <w:w w:val="150"/>
        </w:rPr>
        <w:t xml:space="preserve"> </w:t>
      </w:r>
      <w:r>
        <w:t>it is fælix contentio, a happy contention, that God hath turned to so much good unto you.</w:t>
      </w:r>
    </w:p>
    <w:p w14:paraId="4240ECD2">
      <w:pPr>
        <w:pStyle w:val="5"/>
        <w:spacing w:before="263" w:line="261" w:lineRule="auto"/>
        <w:ind w:right="119"/>
      </w:pPr>
      <w:r>
        <w:t>I have read of Robert Holgate, who was Arch-Bishop of York, because he could not peaceably enjoy his small living in Lincolne-shire, in regard of</w:t>
      </w:r>
      <w:r>
        <w:rPr>
          <w:spacing w:val="80"/>
        </w:rPr>
        <w:t xml:space="preserve"> </w:t>
      </w:r>
      <w:r>
        <w:t>the litigiousness of a neighboring Knight, coming to London to right himself,</w:t>
      </w:r>
      <w:r>
        <w:rPr>
          <w:spacing w:val="40"/>
        </w:rPr>
        <w:t xml:space="preserve"> </w:t>
      </w:r>
      <w:r>
        <w:t>he</w:t>
      </w:r>
      <w:r>
        <w:rPr>
          <w:spacing w:val="40"/>
        </w:rPr>
        <w:t xml:space="preserve"> </w:t>
      </w:r>
      <w:r>
        <w:t>came</w:t>
      </w:r>
      <w:r>
        <w:rPr>
          <w:spacing w:val="40"/>
        </w:rPr>
        <w:t xml:space="preserve"> </w:t>
      </w:r>
      <w:r>
        <w:t>into</w:t>
      </w:r>
      <w:r>
        <w:rPr>
          <w:spacing w:val="40"/>
        </w:rPr>
        <w:t xml:space="preserve"> </w:t>
      </w:r>
      <w:r>
        <w:t>the</w:t>
      </w:r>
      <w:r>
        <w:rPr>
          <w:spacing w:val="40"/>
        </w:rPr>
        <w:t xml:space="preserve"> </w:t>
      </w:r>
      <w:r>
        <w:t>favour</w:t>
      </w:r>
      <w:r>
        <w:rPr>
          <w:spacing w:val="40"/>
        </w:rPr>
        <w:t xml:space="preserve"> </w:t>
      </w:r>
      <w:r>
        <w:t>of</w:t>
      </w:r>
      <w:r>
        <w:rPr>
          <w:spacing w:val="40"/>
        </w:rPr>
        <w:t xml:space="preserve"> </w:t>
      </w:r>
      <w:r>
        <w:t>King</w:t>
      </w:r>
      <w:r>
        <w:rPr>
          <w:spacing w:val="40"/>
        </w:rPr>
        <w:t xml:space="preserve"> </w:t>
      </w:r>
      <w:r>
        <w:t>Henry</w:t>
      </w:r>
      <w:r>
        <w:rPr>
          <w:spacing w:val="40"/>
        </w:rPr>
        <w:t xml:space="preserve"> </w:t>
      </w:r>
      <w:r>
        <w:t>the</w:t>
      </w:r>
      <w:r>
        <w:rPr>
          <w:spacing w:val="40"/>
        </w:rPr>
        <w:t xml:space="preserve"> </w:t>
      </w:r>
      <w:r>
        <w:t>8.</w:t>
      </w:r>
      <w:r>
        <w:rPr>
          <w:spacing w:val="40"/>
        </w:rPr>
        <w:t xml:space="preserve"> </w:t>
      </w:r>
      <w:r>
        <w:t>and</w:t>
      </w:r>
      <w:r>
        <w:rPr>
          <w:spacing w:val="40"/>
        </w:rPr>
        <w:t xml:space="preserve"> </w:t>
      </w:r>
      <w:r>
        <w:t>so</w:t>
      </w:r>
      <w:r>
        <w:rPr>
          <w:spacing w:val="40"/>
        </w:rPr>
        <w:t xml:space="preserve"> </w:t>
      </w:r>
      <w:r>
        <w:t>got</w:t>
      </w:r>
      <w:r>
        <w:rPr>
          <w:spacing w:val="40"/>
        </w:rPr>
        <w:t xml:space="preserve"> </w:t>
      </w:r>
      <w:r>
        <w:t>by degrees the Archbishopric of York, he thought he got well by the litigiousness of this Knight; but if the strifes of men shall put thee upon those providences and duties which shall be so blessed unto thee, as to further thy getting into the favour of the high God, and the enjoyment of</w:t>
      </w:r>
      <w:r>
        <w:rPr>
          <w:spacing w:val="80"/>
        </w:rPr>
        <w:t xml:space="preserve"> </w:t>
      </w:r>
      <w:r>
        <w:t>the soul-satisfying sweetness there is in peace with him; what cause shalt thou have of admiring free grace, which hath brought to thee so great a good from so great an evil? and if these strifes have been a means to move thy heart Godward for thy making thy peace with him, let them also put thee on still to further, to confirm, to settle, to maintain thy peace with</w:t>
      </w:r>
      <w:r>
        <w:rPr>
          <w:spacing w:val="80"/>
          <w:w w:val="150"/>
        </w:rPr>
        <w:t xml:space="preserve"> </w:t>
      </w:r>
      <w:r>
        <w:t>him. When the wind and storm rises, the Traveller plucks his cloak the closer</w:t>
      </w:r>
      <w:r>
        <w:rPr>
          <w:spacing w:val="69"/>
        </w:rPr>
        <w:t xml:space="preserve"> </w:t>
      </w:r>
      <w:r>
        <w:t>about</w:t>
      </w:r>
      <w:r>
        <w:rPr>
          <w:spacing w:val="70"/>
        </w:rPr>
        <w:t xml:space="preserve"> </w:t>
      </w:r>
      <w:r>
        <w:t>him;</w:t>
      </w:r>
      <w:r>
        <w:rPr>
          <w:spacing w:val="70"/>
        </w:rPr>
        <w:t xml:space="preserve"> </w:t>
      </w:r>
      <w:r>
        <w:t>these</w:t>
      </w:r>
      <w:r>
        <w:rPr>
          <w:spacing w:val="70"/>
        </w:rPr>
        <w:t xml:space="preserve"> </w:t>
      </w:r>
      <w:r>
        <w:t>dividing</w:t>
      </w:r>
      <w:r>
        <w:rPr>
          <w:spacing w:val="70"/>
        </w:rPr>
        <w:t xml:space="preserve"> </w:t>
      </w:r>
      <w:r>
        <w:t>times</w:t>
      </w:r>
      <w:r>
        <w:rPr>
          <w:spacing w:val="70"/>
        </w:rPr>
        <w:t xml:space="preserve"> </w:t>
      </w:r>
      <w:r>
        <w:t>are</w:t>
      </w:r>
      <w:r>
        <w:rPr>
          <w:spacing w:val="70"/>
        </w:rPr>
        <w:t xml:space="preserve"> </w:t>
      </w:r>
      <w:r>
        <w:t>stormy</w:t>
      </w:r>
      <w:r>
        <w:rPr>
          <w:spacing w:val="70"/>
        </w:rPr>
        <w:t xml:space="preserve"> </w:t>
      </w:r>
      <w:r>
        <w:t>times,</w:t>
      </w:r>
      <w:r>
        <w:rPr>
          <w:spacing w:val="70"/>
        </w:rPr>
        <w:t xml:space="preserve"> </w:t>
      </w:r>
      <w:r>
        <w:t>labour</w:t>
      </w:r>
      <w:r>
        <w:rPr>
          <w:spacing w:val="70"/>
        </w:rPr>
        <w:t xml:space="preserve"> </w:t>
      </w:r>
      <w:r>
        <w:t>to</w:t>
      </w:r>
      <w:r>
        <w:rPr>
          <w:spacing w:val="70"/>
        </w:rPr>
        <w:t xml:space="preserve"> </w:t>
      </w:r>
      <w:r>
        <w:t>get</w:t>
      </w:r>
    </w:p>
    <w:p w14:paraId="475C3221">
      <w:pPr>
        <w:spacing w:after="0" w:line="261" w:lineRule="auto"/>
        <w:sectPr>
          <w:pgSz w:w="12240" w:h="15840"/>
          <w:pgMar w:top="1360" w:right="1320" w:bottom="280" w:left="1340" w:header="720" w:footer="720" w:gutter="0"/>
          <w:cols w:space="720" w:num="1"/>
        </w:sectPr>
      </w:pPr>
    </w:p>
    <w:p w14:paraId="0FAA4109">
      <w:pPr>
        <w:pStyle w:val="5"/>
        <w:spacing w:line="261" w:lineRule="auto"/>
        <w:ind w:right="117"/>
      </w:pPr>
      <w:r>
        <w:t>your souls to the harbour under shelter, labour to make sure of that one thing necessary; the more strangely men look upon you, let your hearts be stirred up to seek with the more strength the face of God, that you may never look upon it but with joy. You hear harsh notes abroad, such things</w:t>
      </w:r>
      <w:r>
        <w:rPr>
          <w:spacing w:val="80"/>
        </w:rPr>
        <w:t xml:space="preserve"> </w:t>
      </w:r>
      <w:r>
        <w:t>as</w:t>
      </w:r>
      <w:r>
        <w:rPr>
          <w:spacing w:val="40"/>
        </w:rPr>
        <w:t xml:space="preserve"> </w:t>
      </w:r>
      <w:r>
        <w:t>grieve</w:t>
      </w:r>
      <w:r>
        <w:rPr>
          <w:spacing w:val="40"/>
        </w:rPr>
        <w:t xml:space="preserve"> </w:t>
      </w:r>
      <w:r>
        <w:t>you</w:t>
      </w:r>
      <w:r>
        <w:rPr>
          <w:spacing w:val="40"/>
        </w:rPr>
        <w:t xml:space="preserve"> </w:t>
      </w:r>
      <w:r>
        <w:t>at</w:t>
      </w:r>
      <w:r>
        <w:rPr>
          <w:spacing w:val="40"/>
        </w:rPr>
        <w:t xml:space="preserve"> </w:t>
      </w:r>
      <w:r>
        <w:t>the</w:t>
      </w:r>
      <w:r>
        <w:rPr>
          <w:spacing w:val="40"/>
        </w:rPr>
        <w:t xml:space="preserve"> </w:t>
      </w:r>
      <w:r>
        <w:t>heart,</w:t>
      </w:r>
      <w:r>
        <w:rPr>
          <w:spacing w:val="40"/>
        </w:rPr>
        <w:t xml:space="preserve"> </w:t>
      </w:r>
      <w:r>
        <w:t>labour</w:t>
      </w:r>
      <w:r>
        <w:rPr>
          <w:spacing w:val="40"/>
        </w:rPr>
        <w:t xml:space="preserve"> </w:t>
      </w:r>
      <w:r>
        <w:t>so</w:t>
      </w:r>
      <w:r>
        <w:rPr>
          <w:spacing w:val="40"/>
        </w:rPr>
        <w:t xml:space="preserve"> </w:t>
      </w:r>
      <w:r>
        <w:t>much</w:t>
      </w:r>
      <w:r>
        <w:rPr>
          <w:spacing w:val="40"/>
        </w:rPr>
        <w:t xml:space="preserve"> </w:t>
      </w:r>
      <w:r>
        <w:t>the</w:t>
      </w:r>
      <w:r>
        <w:rPr>
          <w:spacing w:val="40"/>
        </w:rPr>
        <w:t xml:space="preserve"> </w:t>
      </w:r>
      <w:r>
        <w:t>more</w:t>
      </w:r>
      <w:r>
        <w:rPr>
          <w:spacing w:val="40"/>
        </w:rPr>
        <w:t xml:space="preserve"> </w:t>
      </w:r>
      <w:r>
        <w:t>to</w:t>
      </w:r>
      <w:r>
        <w:rPr>
          <w:spacing w:val="40"/>
        </w:rPr>
        <w:t xml:space="preserve"> </w:t>
      </w:r>
      <w:r>
        <w:t>keep</w:t>
      </w:r>
      <w:r>
        <w:rPr>
          <w:spacing w:val="40"/>
        </w:rPr>
        <w:t xml:space="preserve"> </w:t>
      </w:r>
      <w:r>
        <w:t>the</w:t>
      </w:r>
      <w:r>
        <w:rPr>
          <w:spacing w:val="40"/>
        </w:rPr>
        <w:t xml:space="preserve"> </w:t>
      </w:r>
      <w:r>
        <w:t>bird always singing in your bosom.</w:t>
      </w:r>
    </w:p>
    <w:p w14:paraId="129403E8">
      <w:pPr>
        <w:pStyle w:val="13"/>
        <w:numPr>
          <w:ilvl w:val="0"/>
          <w:numId w:val="29"/>
        </w:numPr>
        <w:tabs>
          <w:tab w:val="left" w:pos="397"/>
        </w:tabs>
        <w:spacing w:before="280" w:after="0" w:line="261" w:lineRule="auto"/>
        <w:ind w:left="100" w:right="118" w:firstLine="0"/>
        <w:jc w:val="both"/>
        <w:rPr>
          <w:sz w:val="28"/>
        </w:rPr>
      </w:pPr>
      <w:r>
        <w:rPr>
          <w:sz w:val="28"/>
        </w:rPr>
        <w:t>If</w:t>
      </w:r>
      <w:r>
        <w:rPr>
          <w:spacing w:val="20"/>
          <w:sz w:val="28"/>
        </w:rPr>
        <w:t xml:space="preserve"> </w:t>
      </w:r>
      <w:r>
        <w:rPr>
          <w:sz w:val="28"/>
        </w:rPr>
        <w:t>your</w:t>
      </w:r>
      <w:r>
        <w:rPr>
          <w:spacing w:val="20"/>
          <w:sz w:val="28"/>
        </w:rPr>
        <w:t xml:space="preserve"> </w:t>
      </w:r>
      <w:r>
        <w:rPr>
          <w:sz w:val="28"/>
        </w:rPr>
        <w:t>peace</w:t>
      </w:r>
      <w:r>
        <w:rPr>
          <w:spacing w:val="20"/>
          <w:sz w:val="28"/>
        </w:rPr>
        <w:t xml:space="preserve"> </w:t>
      </w:r>
      <w:r>
        <w:rPr>
          <w:sz w:val="28"/>
        </w:rPr>
        <w:t>be</w:t>
      </w:r>
      <w:r>
        <w:rPr>
          <w:spacing w:val="20"/>
          <w:sz w:val="28"/>
        </w:rPr>
        <w:t xml:space="preserve"> </w:t>
      </w:r>
      <w:r>
        <w:rPr>
          <w:sz w:val="28"/>
        </w:rPr>
        <w:t>made</w:t>
      </w:r>
      <w:r>
        <w:rPr>
          <w:spacing w:val="20"/>
          <w:sz w:val="28"/>
        </w:rPr>
        <w:t xml:space="preserve"> </w:t>
      </w:r>
      <w:r>
        <w:rPr>
          <w:sz w:val="28"/>
        </w:rPr>
        <w:t>with</w:t>
      </w:r>
      <w:r>
        <w:rPr>
          <w:spacing w:val="20"/>
          <w:sz w:val="28"/>
        </w:rPr>
        <w:t xml:space="preserve"> </w:t>
      </w:r>
      <w:r>
        <w:rPr>
          <w:sz w:val="28"/>
        </w:rPr>
        <w:t>God,</w:t>
      </w:r>
      <w:r>
        <w:rPr>
          <w:spacing w:val="20"/>
          <w:sz w:val="28"/>
        </w:rPr>
        <w:t xml:space="preserve"> </w:t>
      </w:r>
      <w:r>
        <w:rPr>
          <w:sz w:val="28"/>
        </w:rPr>
        <w:t>bless</w:t>
      </w:r>
      <w:r>
        <w:rPr>
          <w:spacing w:val="20"/>
          <w:sz w:val="28"/>
        </w:rPr>
        <w:t xml:space="preserve"> </w:t>
      </w:r>
      <w:r>
        <w:rPr>
          <w:sz w:val="28"/>
        </w:rPr>
        <w:t>God</w:t>
      </w:r>
      <w:r>
        <w:rPr>
          <w:spacing w:val="20"/>
          <w:sz w:val="28"/>
        </w:rPr>
        <w:t xml:space="preserve"> </w:t>
      </w:r>
      <w:r>
        <w:rPr>
          <w:sz w:val="28"/>
        </w:rPr>
        <w:t>for</w:t>
      </w:r>
      <w:r>
        <w:rPr>
          <w:spacing w:val="20"/>
          <w:sz w:val="28"/>
        </w:rPr>
        <w:t xml:space="preserve"> </w:t>
      </w:r>
      <w:r>
        <w:rPr>
          <w:sz w:val="28"/>
        </w:rPr>
        <w:t>it.</w:t>
      </w:r>
      <w:r>
        <w:rPr>
          <w:spacing w:val="20"/>
          <w:sz w:val="28"/>
        </w:rPr>
        <w:t xml:space="preserve"> </w:t>
      </w:r>
      <w:r>
        <w:rPr>
          <w:sz w:val="28"/>
        </w:rPr>
        <w:t>It</w:t>
      </w:r>
      <w:r>
        <w:rPr>
          <w:spacing w:val="20"/>
          <w:sz w:val="28"/>
        </w:rPr>
        <w:t xml:space="preserve"> </w:t>
      </w:r>
      <w:r>
        <w:rPr>
          <w:sz w:val="28"/>
        </w:rPr>
        <w:t>is</w:t>
      </w:r>
      <w:r>
        <w:rPr>
          <w:spacing w:val="20"/>
          <w:sz w:val="28"/>
        </w:rPr>
        <w:t xml:space="preserve"> </w:t>
      </w:r>
      <w:r>
        <w:rPr>
          <w:sz w:val="28"/>
        </w:rPr>
        <w:t>a</w:t>
      </w:r>
      <w:r>
        <w:rPr>
          <w:spacing w:val="20"/>
          <w:sz w:val="28"/>
        </w:rPr>
        <w:t xml:space="preserve"> </w:t>
      </w:r>
      <w:r>
        <w:rPr>
          <w:sz w:val="28"/>
        </w:rPr>
        <w:t>great</w:t>
      </w:r>
      <w:r>
        <w:rPr>
          <w:spacing w:val="20"/>
          <w:sz w:val="28"/>
        </w:rPr>
        <w:t xml:space="preserve"> </w:t>
      </w:r>
      <w:r>
        <w:rPr>
          <w:sz w:val="28"/>
        </w:rPr>
        <w:t>mercy</w:t>
      </w:r>
      <w:r>
        <w:rPr>
          <w:spacing w:val="20"/>
          <w:sz w:val="28"/>
        </w:rPr>
        <w:t xml:space="preserve"> </w:t>
      </w:r>
      <w:r>
        <w:rPr>
          <w:sz w:val="28"/>
        </w:rPr>
        <w:t>for a</w:t>
      </w:r>
      <w:r>
        <w:rPr>
          <w:spacing w:val="40"/>
          <w:sz w:val="28"/>
        </w:rPr>
        <w:t xml:space="preserve"> </w:t>
      </w:r>
      <w:r>
        <w:rPr>
          <w:sz w:val="28"/>
        </w:rPr>
        <w:t>man</w:t>
      </w:r>
      <w:r>
        <w:rPr>
          <w:spacing w:val="40"/>
          <w:sz w:val="28"/>
        </w:rPr>
        <w:t xml:space="preserve"> </w:t>
      </w:r>
      <w:r>
        <w:rPr>
          <w:sz w:val="28"/>
        </w:rPr>
        <w:t>in</w:t>
      </w:r>
      <w:r>
        <w:rPr>
          <w:spacing w:val="40"/>
          <w:sz w:val="28"/>
        </w:rPr>
        <w:t xml:space="preserve"> </w:t>
      </w:r>
      <w:r>
        <w:rPr>
          <w:sz w:val="28"/>
        </w:rPr>
        <w:t>these</w:t>
      </w:r>
      <w:r>
        <w:rPr>
          <w:spacing w:val="40"/>
          <w:sz w:val="28"/>
        </w:rPr>
        <w:t xml:space="preserve"> </w:t>
      </w:r>
      <w:r>
        <w:rPr>
          <w:sz w:val="28"/>
        </w:rPr>
        <w:t>times</w:t>
      </w:r>
      <w:r>
        <w:rPr>
          <w:spacing w:val="40"/>
          <w:sz w:val="28"/>
        </w:rPr>
        <w:t xml:space="preserve"> </w:t>
      </w:r>
      <w:r>
        <w:rPr>
          <w:sz w:val="28"/>
        </w:rPr>
        <w:t>of</w:t>
      </w:r>
      <w:r>
        <w:rPr>
          <w:spacing w:val="40"/>
          <w:sz w:val="28"/>
        </w:rPr>
        <w:t xml:space="preserve"> </w:t>
      </w:r>
      <w:r>
        <w:rPr>
          <w:sz w:val="28"/>
        </w:rPr>
        <w:t>trouble,</w:t>
      </w:r>
      <w:r>
        <w:rPr>
          <w:spacing w:val="40"/>
          <w:sz w:val="28"/>
        </w:rPr>
        <w:t xml:space="preserve"> </w:t>
      </w:r>
      <w:r>
        <w:rPr>
          <w:sz w:val="28"/>
        </w:rPr>
        <w:t>to</w:t>
      </w:r>
      <w:r>
        <w:rPr>
          <w:spacing w:val="40"/>
          <w:sz w:val="28"/>
        </w:rPr>
        <w:t xml:space="preserve"> </w:t>
      </w:r>
      <w:r>
        <w:rPr>
          <w:sz w:val="28"/>
        </w:rPr>
        <w:t>have</w:t>
      </w:r>
      <w:r>
        <w:rPr>
          <w:spacing w:val="40"/>
          <w:sz w:val="28"/>
        </w:rPr>
        <w:t xml:space="preserve"> </w:t>
      </w:r>
      <w:r>
        <w:rPr>
          <w:sz w:val="28"/>
        </w:rPr>
        <w:t>rest</w:t>
      </w:r>
      <w:r>
        <w:rPr>
          <w:spacing w:val="40"/>
          <w:sz w:val="28"/>
        </w:rPr>
        <w:t xml:space="preserve"> </w:t>
      </w:r>
      <w:r>
        <w:rPr>
          <w:sz w:val="28"/>
        </w:rPr>
        <w:t>in</w:t>
      </w:r>
      <w:r>
        <w:rPr>
          <w:spacing w:val="40"/>
          <w:sz w:val="28"/>
        </w:rPr>
        <w:t xml:space="preserve"> </w:t>
      </w:r>
      <w:r>
        <w:rPr>
          <w:sz w:val="28"/>
        </w:rPr>
        <w:t>his</w:t>
      </w:r>
      <w:r>
        <w:rPr>
          <w:spacing w:val="40"/>
          <w:sz w:val="28"/>
        </w:rPr>
        <w:t xml:space="preserve"> </w:t>
      </w:r>
      <w:r>
        <w:rPr>
          <w:sz w:val="28"/>
        </w:rPr>
        <w:t>own</w:t>
      </w:r>
      <w:r>
        <w:rPr>
          <w:spacing w:val="40"/>
          <w:sz w:val="28"/>
        </w:rPr>
        <w:t xml:space="preserve"> </w:t>
      </w:r>
      <w:r>
        <w:rPr>
          <w:sz w:val="28"/>
        </w:rPr>
        <w:t>spirit;</w:t>
      </w:r>
      <w:r>
        <w:rPr>
          <w:spacing w:val="40"/>
          <w:sz w:val="28"/>
        </w:rPr>
        <w:t xml:space="preserve"> </w:t>
      </w:r>
      <w:r>
        <w:rPr>
          <w:sz w:val="28"/>
        </w:rPr>
        <w:t>while others are tossed up and down in the waves of contention, you may fit quietly in the Ark of a good conscience, blessing the Lord that ever you knew him and his ways.</w:t>
      </w:r>
    </w:p>
    <w:p w14:paraId="3DEBCAC1">
      <w:pPr>
        <w:pStyle w:val="13"/>
        <w:numPr>
          <w:ilvl w:val="0"/>
          <w:numId w:val="29"/>
        </w:numPr>
        <w:tabs>
          <w:tab w:val="left" w:pos="427"/>
        </w:tabs>
        <w:spacing w:before="283" w:after="0" w:line="261" w:lineRule="auto"/>
        <w:ind w:left="100" w:right="122" w:firstLine="0"/>
        <w:jc w:val="both"/>
        <w:rPr>
          <w:sz w:val="28"/>
        </w:rPr>
      </w:pPr>
      <w:r>
        <w:rPr>
          <w:sz w:val="28"/>
        </w:rPr>
        <w:t>Labour to make up your want of that good and comfort you heretofore had in Christian communion, with a more close and constant communion with</w:t>
      </w:r>
      <w:r>
        <w:rPr>
          <w:spacing w:val="32"/>
          <w:sz w:val="28"/>
        </w:rPr>
        <w:t xml:space="preserve"> </w:t>
      </w:r>
      <w:r>
        <w:rPr>
          <w:sz w:val="28"/>
        </w:rPr>
        <w:t>the</w:t>
      </w:r>
      <w:r>
        <w:rPr>
          <w:spacing w:val="32"/>
          <w:sz w:val="28"/>
        </w:rPr>
        <w:t xml:space="preserve"> </w:t>
      </w:r>
      <w:r>
        <w:rPr>
          <w:sz w:val="28"/>
        </w:rPr>
        <w:t>Lord,</w:t>
      </w:r>
      <w:r>
        <w:rPr>
          <w:spacing w:val="32"/>
          <w:sz w:val="28"/>
        </w:rPr>
        <w:t xml:space="preserve"> </w:t>
      </w:r>
      <w:r>
        <w:rPr>
          <w:sz w:val="28"/>
        </w:rPr>
        <w:t>who</w:t>
      </w:r>
      <w:r>
        <w:rPr>
          <w:spacing w:val="32"/>
          <w:sz w:val="28"/>
        </w:rPr>
        <w:t xml:space="preserve"> </w:t>
      </w:r>
      <w:r>
        <w:rPr>
          <w:sz w:val="28"/>
        </w:rPr>
        <w:t>hath</w:t>
      </w:r>
      <w:r>
        <w:rPr>
          <w:spacing w:val="32"/>
          <w:sz w:val="28"/>
        </w:rPr>
        <w:t xml:space="preserve"> </w:t>
      </w:r>
      <w:r>
        <w:rPr>
          <w:sz w:val="28"/>
        </w:rPr>
        <w:t>been</w:t>
      </w:r>
      <w:r>
        <w:rPr>
          <w:spacing w:val="32"/>
          <w:sz w:val="28"/>
        </w:rPr>
        <w:t xml:space="preserve"> </w:t>
      </w:r>
      <w:r>
        <w:rPr>
          <w:sz w:val="28"/>
        </w:rPr>
        <w:t>pleased</w:t>
      </w:r>
      <w:r>
        <w:rPr>
          <w:spacing w:val="32"/>
          <w:sz w:val="28"/>
        </w:rPr>
        <w:t xml:space="preserve"> </w:t>
      </w:r>
      <w:r>
        <w:rPr>
          <w:sz w:val="28"/>
        </w:rPr>
        <w:t>to</w:t>
      </w:r>
      <w:r>
        <w:rPr>
          <w:spacing w:val="32"/>
          <w:sz w:val="28"/>
        </w:rPr>
        <w:t xml:space="preserve"> </w:t>
      </w:r>
      <w:r>
        <w:rPr>
          <w:sz w:val="28"/>
        </w:rPr>
        <w:t>speak</w:t>
      </w:r>
      <w:r>
        <w:rPr>
          <w:spacing w:val="32"/>
          <w:sz w:val="28"/>
        </w:rPr>
        <w:t xml:space="preserve"> </w:t>
      </w:r>
      <w:r>
        <w:rPr>
          <w:sz w:val="28"/>
        </w:rPr>
        <w:t>peace</w:t>
      </w:r>
      <w:r>
        <w:rPr>
          <w:spacing w:val="32"/>
          <w:sz w:val="28"/>
        </w:rPr>
        <w:t xml:space="preserve"> </w:t>
      </w:r>
      <w:r>
        <w:rPr>
          <w:sz w:val="28"/>
        </w:rPr>
        <w:t>unto</w:t>
      </w:r>
      <w:r>
        <w:rPr>
          <w:spacing w:val="32"/>
          <w:sz w:val="28"/>
        </w:rPr>
        <w:t xml:space="preserve"> </w:t>
      </w:r>
      <w:r>
        <w:rPr>
          <w:sz w:val="28"/>
        </w:rPr>
        <w:t>you.</w:t>
      </w:r>
      <w:r>
        <w:rPr>
          <w:spacing w:val="32"/>
          <w:sz w:val="28"/>
        </w:rPr>
        <w:t xml:space="preserve"> </w:t>
      </w:r>
      <w:r>
        <w:rPr>
          <w:sz w:val="28"/>
        </w:rPr>
        <w:t>Although I have not that comfort in communion with the streams, yet I may find it fully made up in the fountain.</w:t>
      </w:r>
    </w:p>
    <w:p w14:paraId="1C4DF0E6">
      <w:pPr>
        <w:pStyle w:val="13"/>
        <w:numPr>
          <w:ilvl w:val="0"/>
          <w:numId w:val="29"/>
        </w:numPr>
        <w:tabs>
          <w:tab w:val="left" w:pos="448"/>
        </w:tabs>
        <w:spacing w:before="282" w:after="0" w:line="261" w:lineRule="auto"/>
        <w:ind w:left="100" w:right="117" w:firstLine="0"/>
        <w:jc w:val="both"/>
        <w:rPr>
          <w:sz w:val="28"/>
        </w:rPr>
      </w:pPr>
      <w:r>
        <w:rPr>
          <w:sz w:val="28"/>
        </w:rPr>
        <w:t>By</w:t>
      </w:r>
      <w:r>
        <w:rPr>
          <w:spacing w:val="40"/>
          <w:sz w:val="28"/>
        </w:rPr>
        <w:t xml:space="preserve"> </w:t>
      </w:r>
      <w:r>
        <w:rPr>
          <w:sz w:val="28"/>
        </w:rPr>
        <w:t>way</w:t>
      </w:r>
      <w:r>
        <w:rPr>
          <w:spacing w:val="40"/>
          <w:sz w:val="28"/>
        </w:rPr>
        <w:t xml:space="preserve"> </w:t>
      </w:r>
      <w:r>
        <w:rPr>
          <w:sz w:val="28"/>
        </w:rPr>
        <w:t>of</w:t>
      </w:r>
      <w:r>
        <w:rPr>
          <w:spacing w:val="40"/>
          <w:sz w:val="28"/>
        </w:rPr>
        <w:t xml:space="preserve"> </w:t>
      </w:r>
      <w:r>
        <w:rPr>
          <w:sz w:val="28"/>
        </w:rPr>
        <w:t>Antiperistas,</w:t>
      </w:r>
      <w:r>
        <w:rPr>
          <w:spacing w:val="40"/>
          <w:sz w:val="28"/>
        </w:rPr>
        <w:t xml:space="preserve"> </w:t>
      </w:r>
      <w:r>
        <w:rPr>
          <w:sz w:val="28"/>
        </w:rPr>
        <w:t>let</w:t>
      </w:r>
      <w:r>
        <w:rPr>
          <w:spacing w:val="40"/>
          <w:sz w:val="28"/>
        </w:rPr>
        <w:t xml:space="preserve"> </w:t>
      </w:r>
      <w:r>
        <w:rPr>
          <w:sz w:val="28"/>
        </w:rPr>
        <w:t>us</w:t>
      </w:r>
      <w:r>
        <w:rPr>
          <w:spacing w:val="40"/>
          <w:sz w:val="28"/>
        </w:rPr>
        <w:t xml:space="preserve"> </w:t>
      </w:r>
      <w:r>
        <w:rPr>
          <w:sz w:val="28"/>
        </w:rPr>
        <w:t>labour</w:t>
      </w:r>
      <w:r>
        <w:rPr>
          <w:spacing w:val="40"/>
          <w:sz w:val="28"/>
        </w:rPr>
        <w:t xml:space="preserve"> </w:t>
      </w:r>
      <w:r>
        <w:rPr>
          <w:sz w:val="28"/>
        </w:rPr>
        <w:t>to</w:t>
      </w:r>
      <w:r>
        <w:rPr>
          <w:spacing w:val="40"/>
          <w:sz w:val="28"/>
        </w:rPr>
        <w:t xml:space="preserve"> </w:t>
      </w:r>
      <w:r>
        <w:rPr>
          <w:sz w:val="28"/>
        </w:rPr>
        <w:t>be</w:t>
      </w:r>
      <w:r>
        <w:rPr>
          <w:spacing w:val="40"/>
          <w:sz w:val="28"/>
        </w:rPr>
        <w:t xml:space="preserve"> </w:t>
      </w:r>
      <w:r>
        <w:rPr>
          <w:sz w:val="28"/>
        </w:rPr>
        <w:t>so</w:t>
      </w:r>
      <w:r>
        <w:rPr>
          <w:spacing w:val="40"/>
          <w:sz w:val="28"/>
        </w:rPr>
        <w:t xml:space="preserve"> </w:t>
      </w:r>
      <w:r>
        <w:rPr>
          <w:sz w:val="28"/>
        </w:rPr>
        <w:t>much</w:t>
      </w:r>
      <w:r>
        <w:rPr>
          <w:spacing w:val="40"/>
          <w:sz w:val="28"/>
        </w:rPr>
        <w:t xml:space="preserve"> </w:t>
      </w:r>
      <w:r>
        <w:rPr>
          <w:sz w:val="28"/>
        </w:rPr>
        <w:t>the</w:t>
      </w:r>
      <w:r>
        <w:rPr>
          <w:spacing w:val="40"/>
          <w:sz w:val="28"/>
        </w:rPr>
        <w:t xml:space="preserve"> </w:t>
      </w:r>
      <w:r>
        <w:rPr>
          <w:sz w:val="28"/>
        </w:rPr>
        <w:t>more</w:t>
      </w:r>
      <w:r>
        <w:rPr>
          <w:spacing w:val="40"/>
          <w:sz w:val="28"/>
        </w:rPr>
        <w:t xml:space="preserve"> </w:t>
      </w:r>
      <w:r>
        <w:rPr>
          <w:sz w:val="28"/>
        </w:rPr>
        <w:t>united with the Saints, by how much we see others to be divided: Men make void thy</w:t>
      </w:r>
      <w:r>
        <w:rPr>
          <w:spacing w:val="40"/>
          <w:sz w:val="28"/>
        </w:rPr>
        <w:t xml:space="preserve"> </w:t>
      </w:r>
      <w:r>
        <w:rPr>
          <w:sz w:val="28"/>
        </w:rPr>
        <w:t>Law,</w:t>
      </w:r>
      <w:r>
        <w:rPr>
          <w:spacing w:val="40"/>
          <w:sz w:val="28"/>
        </w:rPr>
        <w:t xml:space="preserve"> </w:t>
      </w:r>
      <w:r>
        <w:rPr>
          <w:sz w:val="28"/>
        </w:rPr>
        <w:t>says</w:t>
      </w:r>
      <w:r>
        <w:rPr>
          <w:spacing w:val="40"/>
          <w:sz w:val="28"/>
        </w:rPr>
        <w:t xml:space="preserve"> </w:t>
      </w:r>
      <w:r>
        <w:rPr>
          <w:sz w:val="28"/>
        </w:rPr>
        <w:t>David,</w:t>
      </w:r>
      <w:r>
        <w:rPr>
          <w:spacing w:val="40"/>
          <w:sz w:val="28"/>
        </w:rPr>
        <w:t xml:space="preserve"> </w:t>
      </w:r>
      <w:r>
        <w:rPr>
          <w:sz w:val="28"/>
        </w:rPr>
        <w:t>therefore</w:t>
      </w:r>
      <w:r>
        <w:rPr>
          <w:spacing w:val="40"/>
          <w:sz w:val="28"/>
        </w:rPr>
        <w:t xml:space="preserve"> </w:t>
      </w:r>
      <w:r>
        <w:rPr>
          <w:sz w:val="28"/>
        </w:rPr>
        <w:t>do</w:t>
      </w:r>
      <w:r>
        <w:rPr>
          <w:spacing w:val="40"/>
          <w:sz w:val="28"/>
        </w:rPr>
        <w:t xml:space="preserve"> </w:t>
      </w:r>
      <w:r>
        <w:rPr>
          <w:sz w:val="28"/>
        </w:rPr>
        <w:t>I</w:t>
      </w:r>
      <w:r>
        <w:rPr>
          <w:spacing w:val="40"/>
          <w:sz w:val="28"/>
        </w:rPr>
        <w:t xml:space="preserve"> </w:t>
      </w:r>
      <w:r>
        <w:rPr>
          <w:sz w:val="28"/>
        </w:rPr>
        <w:t>love</w:t>
      </w:r>
      <w:r>
        <w:rPr>
          <w:spacing w:val="40"/>
          <w:sz w:val="28"/>
        </w:rPr>
        <w:t xml:space="preserve"> </w:t>
      </w:r>
      <w:r>
        <w:rPr>
          <w:sz w:val="28"/>
        </w:rPr>
        <w:t>it</w:t>
      </w:r>
      <w:r>
        <w:rPr>
          <w:spacing w:val="40"/>
          <w:sz w:val="28"/>
        </w:rPr>
        <w:t xml:space="preserve"> </w:t>
      </w:r>
      <w:r>
        <w:rPr>
          <w:sz w:val="28"/>
        </w:rPr>
        <w:t>above</w:t>
      </w:r>
      <w:r>
        <w:rPr>
          <w:spacing w:val="40"/>
          <w:sz w:val="28"/>
        </w:rPr>
        <w:t xml:space="preserve"> </w:t>
      </w:r>
      <w:r>
        <w:rPr>
          <w:sz w:val="28"/>
        </w:rPr>
        <w:t>gold.</w:t>
      </w:r>
      <w:r>
        <w:rPr>
          <w:spacing w:val="40"/>
          <w:sz w:val="28"/>
        </w:rPr>
        <w:t xml:space="preserve"> </w:t>
      </w:r>
      <w:r>
        <w:rPr>
          <w:sz w:val="28"/>
        </w:rPr>
        <w:t>We</w:t>
      </w:r>
      <w:r>
        <w:rPr>
          <w:spacing w:val="40"/>
          <w:sz w:val="28"/>
        </w:rPr>
        <w:t xml:space="preserve"> </w:t>
      </w:r>
      <w:r>
        <w:rPr>
          <w:sz w:val="28"/>
        </w:rPr>
        <w:t>use</w:t>
      </w:r>
      <w:r>
        <w:rPr>
          <w:spacing w:val="40"/>
          <w:sz w:val="28"/>
        </w:rPr>
        <w:t xml:space="preserve"> </w:t>
      </w:r>
      <w:r>
        <w:rPr>
          <w:sz w:val="28"/>
        </w:rPr>
        <w:t>to</w:t>
      </w:r>
      <w:r>
        <w:rPr>
          <w:spacing w:val="40"/>
          <w:sz w:val="28"/>
        </w:rPr>
        <w:t xml:space="preserve"> </w:t>
      </w:r>
      <w:r>
        <w:rPr>
          <w:sz w:val="28"/>
        </w:rPr>
        <w:t>put</w:t>
      </w:r>
      <w:r>
        <w:rPr>
          <w:spacing w:val="40"/>
          <w:sz w:val="28"/>
        </w:rPr>
        <w:t xml:space="preserve"> </w:t>
      </w:r>
      <w:r>
        <w:rPr>
          <w:sz w:val="28"/>
        </w:rPr>
        <w:t>a price</w:t>
      </w:r>
      <w:r>
        <w:rPr>
          <w:spacing w:val="40"/>
          <w:sz w:val="28"/>
        </w:rPr>
        <w:t xml:space="preserve"> </w:t>
      </w:r>
      <w:r>
        <w:rPr>
          <w:sz w:val="28"/>
        </w:rPr>
        <w:t>upon</w:t>
      </w:r>
      <w:r>
        <w:rPr>
          <w:spacing w:val="40"/>
          <w:sz w:val="28"/>
        </w:rPr>
        <w:t xml:space="preserve"> </w:t>
      </w:r>
      <w:r>
        <w:rPr>
          <w:sz w:val="28"/>
        </w:rPr>
        <w:t>things</w:t>
      </w:r>
      <w:r>
        <w:rPr>
          <w:spacing w:val="40"/>
          <w:sz w:val="28"/>
        </w:rPr>
        <w:t xml:space="preserve"> </w:t>
      </w:r>
      <w:r>
        <w:rPr>
          <w:sz w:val="28"/>
        </w:rPr>
        <w:t>that</w:t>
      </w:r>
      <w:r>
        <w:rPr>
          <w:spacing w:val="40"/>
          <w:sz w:val="28"/>
        </w:rPr>
        <w:t xml:space="preserve"> </w:t>
      </w:r>
      <w:r>
        <w:rPr>
          <w:sz w:val="28"/>
        </w:rPr>
        <w:t>are</w:t>
      </w:r>
      <w:r>
        <w:rPr>
          <w:spacing w:val="40"/>
          <w:sz w:val="28"/>
        </w:rPr>
        <w:t xml:space="preserve"> </w:t>
      </w:r>
      <w:r>
        <w:rPr>
          <w:sz w:val="28"/>
        </w:rPr>
        <w:t>rare:</w:t>
      </w:r>
      <w:r>
        <w:rPr>
          <w:spacing w:val="40"/>
          <w:sz w:val="28"/>
        </w:rPr>
        <w:t xml:space="preserve"> </w:t>
      </w:r>
      <w:r>
        <w:rPr>
          <w:sz w:val="28"/>
        </w:rPr>
        <w:t>what</w:t>
      </w:r>
      <w:r>
        <w:rPr>
          <w:spacing w:val="40"/>
          <w:sz w:val="28"/>
        </w:rPr>
        <w:t xml:space="preserve"> </w:t>
      </w:r>
      <w:r>
        <w:rPr>
          <w:sz w:val="28"/>
        </w:rPr>
        <w:t>makes</w:t>
      </w:r>
      <w:r>
        <w:rPr>
          <w:spacing w:val="40"/>
          <w:sz w:val="28"/>
        </w:rPr>
        <w:t xml:space="preserve"> </w:t>
      </w:r>
      <w:r>
        <w:rPr>
          <w:sz w:val="28"/>
        </w:rPr>
        <w:t>Jewels</w:t>
      </w:r>
      <w:r>
        <w:rPr>
          <w:spacing w:val="40"/>
          <w:sz w:val="28"/>
        </w:rPr>
        <w:t xml:space="preserve"> </w:t>
      </w:r>
      <w:r>
        <w:rPr>
          <w:sz w:val="28"/>
        </w:rPr>
        <w:t>to</w:t>
      </w:r>
      <w:r>
        <w:rPr>
          <w:spacing w:val="40"/>
          <w:sz w:val="28"/>
        </w:rPr>
        <w:t xml:space="preserve"> </w:t>
      </w:r>
      <w:r>
        <w:rPr>
          <w:sz w:val="28"/>
        </w:rPr>
        <w:t>be</w:t>
      </w:r>
      <w:r>
        <w:rPr>
          <w:spacing w:val="40"/>
          <w:sz w:val="28"/>
        </w:rPr>
        <w:t xml:space="preserve"> </w:t>
      </w:r>
      <w:r>
        <w:rPr>
          <w:sz w:val="28"/>
        </w:rPr>
        <w:t>of</w:t>
      </w:r>
      <w:r>
        <w:rPr>
          <w:spacing w:val="40"/>
          <w:sz w:val="28"/>
        </w:rPr>
        <w:t xml:space="preserve"> </w:t>
      </w:r>
      <w:r>
        <w:rPr>
          <w:sz w:val="28"/>
        </w:rPr>
        <w:t>that</w:t>
      </w:r>
      <w:r>
        <w:rPr>
          <w:spacing w:val="40"/>
          <w:sz w:val="28"/>
        </w:rPr>
        <w:t xml:space="preserve"> </w:t>
      </w:r>
      <w:r>
        <w:rPr>
          <w:sz w:val="28"/>
        </w:rPr>
        <w:t>worth, but for the rarity of them? Unity, hearty love, sweetness of communion among brethren, is now a very rare thing, a scarce commodity, let us prize</w:t>
      </w:r>
      <w:r>
        <w:rPr>
          <w:spacing w:val="80"/>
          <w:sz w:val="28"/>
        </w:rPr>
        <w:t xml:space="preserve"> </w:t>
      </w:r>
      <w:r>
        <w:rPr>
          <w:sz w:val="28"/>
        </w:rPr>
        <w:t>it the more, and you who do enjoy it, bless God for it.</w:t>
      </w:r>
    </w:p>
    <w:p w14:paraId="466DD08F">
      <w:pPr>
        <w:pStyle w:val="13"/>
        <w:numPr>
          <w:ilvl w:val="0"/>
          <w:numId w:val="29"/>
        </w:numPr>
        <w:tabs>
          <w:tab w:val="left" w:pos="545"/>
        </w:tabs>
        <w:spacing w:before="279" w:after="0" w:line="261" w:lineRule="auto"/>
        <w:ind w:left="100" w:right="119" w:firstLine="0"/>
        <w:jc w:val="both"/>
        <w:rPr>
          <w:sz w:val="28"/>
        </w:rPr>
      </w:pPr>
      <w:r>
        <w:rPr>
          <w:sz w:val="28"/>
        </w:rPr>
        <w:t>The more confused, broken, and troublesome wee see things to be, the more let our hearts be stirred up in prayer to God, putting him in mind of all</w:t>
      </w:r>
      <w:r>
        <w:rPr>
          <w:spacing w:val="40"/>
          <w:sz w:val="28"/>
        </w:rPr>
        <w:t xml:space="preserve"> </w:t>
      </w:r>
      <w:r>
        <w:rPr>
          <w:sz w:val="28"/>
        </w:rPr>
        <w:t>those</w:t>
      </w:r>
      <w:r>
        <w:rPr>
          <w:spacing w:val="40"/>
          <w:sz w:val="28"/>
        </w:rPr>
        <w:t xml:space="preserve"> </w:t>
      </w:r>
      <w:r>
        <w:rPr>
          <w:sz w:val="28"/>
        </w:rPr>
        <w:t>gracious</w:t>
      </w:r>
      <w:r>
        <w:rPr>
          <w:spacing w:val="40"/>
          <w:sz w:val="28"/>
        </w:rPr>
        <w:t xml:space="preserve"> </w:t>
      </w:r>
      <w:r>
        <w:rPr>
          <w:sz w:val="28"/>
        </w:rPr>
        <w:t>promises</w:t>
      </w:r>
      <w:r>
        <w:rPr>
          <w:spacing w:val="40"/>
          <w:sz w:val="28"/>
        </w:rPr>
        <w:t xml:space="preserve"> </w:t>
      </w:r>
      <w:r>
        <w:rPr>
          <w:sz w:val="28"/>
        </w:rPr>
        <w:t>that</w:t>
      </w:r>
      <w:r>
        <w:rPr>
          <w:spacing w:val="40"/>
          <w:sz w:val="28"/>
        </w:rPr>
        <w:t xml:space="preserve"> </w:t>
      </w:r>
      <w:r>
        <w:rPr>
          <w:sz w:val="28"/>
        </w:rPr>
        <w:t>he</w:t>
      </w:r>
      <w:r>
        <w:rPr>
          <w:spacing w:val="40"/>
          <w:sz w:val="28"/>
        </w:rPr>
        <w:t xml:space="preserve"> </w:t>
      </w:r>
      <w:r>
        <w:rPr>
          <w:sz w:val="28"/>
        </w:rPr>
        <w:t>hath</w:t>
      </w:r>
      <w:r>
        <w:rPr>
          <w:spacing w:val="40"/>
          <w:sz w:val="28"/>
        </w:rPr>
        <w:t xml:space="preserve"> </w:t>
      </w:r>
      <w:r>
        <w:rPr>
          <w:sz w:val="28"/>
        </w:rPr>
        <w:t>made</w:t>
      </w:r>
      <w:r>
        <w:rPr>
          <w:spacing w:val="40"/>
          <w:sz w:val="28"/>
        </w:rPr>
        <w:t xml:space="preserve"> </w:t>
      </w:r>
      <w:r>
        <w:rPr>
          <w:sz w:val="28"/>
        </w:rPr>
        <w:t>to</w:t>
      </w:r>
      <w:r>
        <w:rPr>
          <w:spacing w:val="40"/>
          <w:sz w:val="28"/>
        </w:rPr>
        <w:t xml:space="preserve"> </w:t>
      </w:r>
      <w:r>
        <w:rPr>
          <w:sz w:val="28"/>
        </w:rPr>
        <w:t>his</w:t>
      </w:r>
      <w:r>
        <w:rPr>
          <w:spacing w:val="40"/>
          <w:sz w:val="28"/>
        </w:rPr>
        <w:t xml:space="preserve"> </w:t>
      </w:r>
      <w:r>
        <w:rPr>
          <w:sz w:val="28"/>
        </w:rPr>
        <w:t>Church</w:t>
      </w:r>
      <w:r>
        <w:rPr>
          <w:spacing w:val="40"/>
          <w:sz w:val="28"/>
        </w:rPr>
        <w:t xml:space="preserve"> </w:t>
      </w:r>
      <w:r>
        <w:rPr>
          <w:sz w:val="28"/>
        </w:rPr>
        <w:t>for</w:t>
      </w:r>
      <w:r>
        <w:rPr>
          <w:spacing w:val="40"/>
          <w:sz w:val="28"/>
        </w:rPr>
        <w:t xml:space="preserve"> </w:t>
      </w:r>
      <w:r>
        <w:rPr>
          <w:sz w:val="28"/>
        </w:rPr>
        <w:t>peace and union: Lord is it not part of thy Covenant with thy people, that thou</w:t>
      </w:r>
      <w:r>
        <w:rPr>
          <w:spacing w:val="40"/>
          <w:sz w:val="28"/>
        </w:rPr>
        <w:t xml:space="preserve"> </w:t>
      </w:r>
      <w:r>
        <w:rPr>
          <w:sz w:val="28"/>
        </w:rPr>
        <w:t>wilt</w:t>
      </w:r>
      <w:r>
        <w:rPr>
          <w:spacing w:val="40"/>
          <w:sz w:val="28"/>
        </w:rPr>
        <w:t xml:space="preserve"> </w:t>
      </w:r>
      <w:r>
        <w:rPr>
          <w:sz w:val="28"/>
        </w:rPr>
        <w:t>give</w:t>
      </w:r>
      <w:r>
        <w:rPr>
          <w:spacing w:val="40"/>
          <w:sz w:val="28"/>
        </w:rPr>
        <w:t xml:space="preserve"> </w:t>
      </w:r>
      <w:r>
        <w:rPr>
          <w:sz w:val="28"/>
        </w:rPr>
        <w:t>them</w:t>
      </w:r>
      <w:r>
        <w:rPr>
          <w:spacing w:val="40"/>
          <w:sz w:val="28"/>
        </w:rPr>
        <w:t xml:space="preserve"> </w:t>
      </w:r>
      <w:r>
        <w:rPr>
          <w:sz w:val="28"/>
        </w:rPr>
        <w:t>one</w:t>
      </w:r>
      <w:r>
        <w:rPr>
          <w:spacing w:val="40"/>
          <w:sz w:val="28"/>
        </w:rPr>
        <w:t xml:space="preserve"> </w:t>
      </w:r>
      <w:r>
        <w:rPr>
          <w:sz w:val="28"/>
        </w:rPr>
        <w:t>heart?</w:t>
      </w:r>
      <w:r>
        <w:rPr>
          <w:spacing w:val="40"/>
          <w:sz w:val="28"/>
        </w:rPr>
        <w:t xml:space="preserve"> </w:t>
      </w:r>
      <w:r>
        <w:rPr>
          <w:sz w:val="28"/>
        </w:rPr>
        <w:t>hast</w:t>
      </w:r>
      <w:r>
        <w:rPr>
          <w:spacing w:val="40"/>
          <w:sz w:val="28"/>
        </w:rPr>
        <w:t xml:space="preserve"> </w:t>
      </w:r>
      <w:r>
        <w:rPr>
          <w:sz w:val="28"/>
        </w:rPr>
        <w:t>thou</w:t>
      </w:r>
      <w:r>
        <w:rPr>
          <w:spacing w:val="40"/>
          <w:sz w:val="28"/>
        </w:rPr>
        <w:t xml:space="preserve"> </w:t>
      </w:r>
      <w:r>
        <w:rPr>
          <w:sz w:val="28"/>
        </w:rPr>
        <w:t>not</w:t>
      </w:r>
      <w:r>
        <w:rPr>
          <w:spacing w:val="40"/>
          <w:sz w:val="28"/>
        </w:rPr>
        <w:t xml:space="preserve"> </w:t>
      </w:r>
      <w:r>
        <w:rPr>
          <w:sz w:val="28"/>
        </w:rPr>
        <w:t>said</w:t>
      </w:r>
      <w:r>
        <w:rPr>
          <w:spacing w:val="40"/>
          <w:sz w:val="28"/>
        </w:rPr>
        <w:t xml:space="preserve"> </w:t>
      </w:r>
      <w:r>
        <w:rPr>
          <w:sz w:val="28"/>
        </w:rPr>
        <w:t>that</w:t>
      </w:r>
      <w:r>
        <w:rPr>
          <w:spacing w:val="40"/>
          <w:sz w:val="28"/>
        </w:rPr>
        <w:t xml:space="preserve"> </w:t>
      </w:r>
      <w:r>
        <w:rPr>
          <w:sz w:val="28"/>
        </w:rPr>
        <w:t>they</w:t>
      </w:r>
      <w:r>
        <w:rPr>
          <w:spacing w:val="40"/>
          <w:sz w:val="28"/>
        </w:rPr>
        <w:t xml:space="preserve"> </w:t>
      </w:r>
      <w:r>
        <w:rPr>
          <w:sz w:val="28"/>
        </w:rPr>
        <w:t>shall</w:t>
      </w:r>
      <w:r>
        <w:rPr>
          <w:spacing w:val="40"/>
          <w:sz w:val="28"/>
        </w:rPr>
        <w:t xml:space="preserve"> </w:t>
      </w:r>
      <w:r>
        <w:rPr>
          <w:sz w:val="28"/>
        </w:rPr>
        <w:t>serve</w:t>
      </w:r>
      <w:r>
        <w:rPr>
          <w:spacing w:val="40"/>
          <w:sz w:val="28"/>
        </w:rPr>
        <w:t xml:space="preserve"> </w:t>
      </w:r>
      <w:r>
        <w:rPr>
          <w:sz w:val="28"/>
        </w:rPr>
        <w:t>thee with one shoulder? hast thou not told us that thou wilt make Jerusalem a quiet</w:t>
      </w:r>
      <w:r>
        <w:rPr>
          <w:spacing w:val="40"/>
          <w:sz w:val="28"/>
        </w:rPr>
        <w:t xml:space="preserve"> </w:t>
      </w:r>
      <w:r>
        <w:rPr>
          <w:sz w:val="28"/>
        </w:rPr>
        <w:t>habitation,</w:t>
      </w:r>
      <w:r>
        <w:rPr>
          <w:spacing w:val="40"/>
          <w:sz w:val="28"/>
        </w:rPr>
        <w:t xml:space="preserve"> </w:t>
      </w:r>
      <w:r>
        <w:rPr>
          <w:sz w:val="28"/>
        </w:rPr>
        <w:t>that</w:t>
      </w:r>
      <w:r>
        <w:rPr>
          <w:spacing w:val="40"/>
          <w:sz w:val="28"/>
        </w:rPr>
        <w:t xml:space="preserve"> </w:t>
      </w:r>
      <w:r>
        <w:rPr>
          <w:sz w:val="28"/>
        </w:rPr>
        <w:t>thou</w:t>
      </w:r>
      <w:r>
        <w:rPr>
          <w:spacing w:val="40"/>
          <w:sz w:val="28"/>
        </w:rPr>
        <w:t xml:space="preserve"> </w:t>
      </w:r>
      <w:r>
        <w:rPr>
          <w:sz w:val="28"/>
        </w:rPr>
        <w:t>wilt</w:t>
      </w:r>
      <w:r>
        <w:rPr>
          <w:spacing w:val="40"/>
          <w:sz w:val="28"/>
        </w:rPr>
        <w:t xml:space="preserve"> </w:t>
      </w:r>
      <w:r>
        <w:rPr>
          <w:sz w:val="28"/>
        </w:rPr>
        <w:t>take</w:t>
      </w:r>
      <w:r>
        <w:rPr>
          <w:spacing w:val="40"/>
          <w:sz w:val="28"/>
        </w:rPr>
        <w:t xml:space="preserve"> </w:t>
      </w:r>
      <w:r>
        <w:rPr>
          <w:sz w:val="28"/>
        </w:rPr>
        <w:t>away</w:t>
      </w:r>
      <w:r>
        <w:rPr>
          <w:spacing w:val="40"/>
          <w:sz w:val="28"/>
        </w:rPr>
        <w:t xml:space="preserve"> </w:t>
      </w:r>
      <w:r>
        <w:rPr>
          <w:sz w:val="28"/>
        </w:rPr>
        <w:t>violence,</w:t>
      </w:r>
      <w:r>
        <w:rPr>
          <w:spacing w:val="40"/>
          <w:sz w:val="28"/>
        </w:rPr>
        <w:t xml:space="preserve"> </w:t>
      </w:r>
      <w:r>
        <w:rPr>
          <w:sz w:val="28"/>
        </w:rPr>
        <w:t>that</w:t>
      </w:r>
      <w:r>
        <w:rPr>
          <w:spacing w:val="40"/>
          <w:sz w:val="28"/>
        </w:rPr>
        <w:t xml:space="preserve"> </w:t>
      </w:r>
      <w:r>
        <w:rPr>
          <w:sz w:val="28"/>
        </w:rPr>
        <w:t>there</w:t>
      </w:r>
      <w:r>
        <w:rPr>
          <w:spacing w:val="40"/>
          <w:sz w:val="28"/>
        </w:rPr>
        <w:t xml:space="preserve"> </w:t>
      </w:r>
      <w:r>
        <w:rPr>
          <w:sz w:val="28"/>
        </w:rPr>
        <w:t>should</w:t>
      </w:r>
      <w:r>
        <w:rPr>
          <w:spacing w:val="40"/>
          <w:sz w:val="28"/>
        </w:rPr>
        <w:t xml:space="preserve"> </w:t>
      </w:r>
      <w:r>
        <w:rPr>
          <w:sz w:val="28"/>
        </w:rPr>
        <w:t>be no pricking briar nor grieving thorn?</w:t>
      </w:r>
    </w:p>
    <w:p w14:paraId="761730A0">
      <w:pPr>
        <w:pStyle w:val="13"/>
        <w:numPr>
          <w:ilvl w:val="0"/>
          <w:numId w:val="29"/>
        </w:numPr>
        <w:tabs>
          <w:tab w:val="left" w:pos="514"/>
        </w:tabs>
        <w:spacing w:before="279" w:after="0" w:line="261" w:lineRule="auto"/>
        <w:ind w:left="100" w:right="126" w:firstLine="0"/>
        <w:jc w:val="both"/>
        <w:rPr>
          <w:sz w:val="28"/>
        </w:rPr>
      </w:pPr>
      <w:r>
        <w:rPr>
          <w:sz w:val="28"/>
        </w:rPr>
        <w:t>Those whose consciences can witness to them, that it hath been their great</w:t>
      </w:r>
      <w:r>
        <w:rPr>
          <w:spacing w:val="51"/>
          <w:sz w:val="28"/>
        </w:rPr>
        <w:t xml:space="preserve"> </w:t>
      </w:r>
      <w:r>
        <w:rPr>
          <w:sz w:val="28"/>
        </w:rPr>
        <w:t>care</w:t>
      </w:r>
      <w:r>
        <w:rPr>
          <w:spacing w:val="53"/>
          <w:sz w:val="28"/>
        </w:rPr>
        <w:t xml:space="preserve"> </w:t>
      </w:r>
      <w:r>
        <w:rPr>
          <w:sz w:val="28"/>
        </w:rPr>
        <w:t>not</w:t>
      </w:r>
      <w:r>
        <w:rPr>
          <w:spacing w:val="53"/>
          <w:sz w:val="28"/>
        </w:rPr>
        <w:t xml:space="preserve"> </w:t>
      </w:r>
      <w:r>
        <w:rPr>
          <w:sz w:val="28"/>
        </w:rPr>
        <w:t>to</w:t>
      </w:r>
      <w:r>
        <w:rPr>
          <w:spacing w:val="53"/>
          <w:sz w:val="28"/>
        </w:rPr>
        <w:t xml:space="preserve"> </w:t>
      </w:r>
      <w:r>
        <w:rPr>
          <w:sz w:val="28"/>
        </w:rPr>
        <w:t>enwrap</w:t>
      </w:r>
      <w:r>
        <w:rPr>
          <w:spacing w:val="53"/>
          <w:sz w:val="28"/>
        </w:rPr>
        <w:t xml:space="preserve"> </w:t>
      </w:r>
      <w:r>
        <w:rPr>
          <w:sz w:val="28"/>
        </w:rPr>
        <w:t>themselves</w:t>
      </w:r>
      <w:r>
        <w:rPr>
          <w:spacing w:val="52"/>
          <w:sz w:val="28"/>
        </w:rPr>
        <w:t xml:space="preserve"> </w:t>
      </w:r>
      <w:r>
        <w:rPr>
          <w:sz w:val="28"/>
        </w:rPr>
        <w:t>in</w:t>
      </w:r>
      <w:r>
        <w:rPr>
          <w:spacing w:val="53"/>
          <w:sz w:val="28"/>
        </w:rPr>
        <w:t xml:space="preserve"> </w:t>
      </w:r>
      <w:r>
        <w:rPr>
          <w:sz w:val="28"/>
        </w:rPr>
        <w:t>the</w:t>
      </w:r>
      <w:r>
        <w:rPr>
          <w:spacing w:val="53"/>
          <w:sz w:val="28"/>
        </w:rPr>
        <w:t xml:space="preserve"> </w:t>
      </w:r>
      <w:r>
        <w:rPr>
          <w:sz w:val="28"/>
        </w:rPr>
        <w:t>guilt</w:t>
      </w:r>
      <w:r>
        <w:rPr>
          <w:spacing w:val="52"/>
          <w:sz w:val="28"/>
        </w:rPr>
        <w:t xml:space="preserve"> </w:t>
      </w:r>
      <w:r>
        <w:rPr>
          <w:sz w:val="28"/>
        </w:rPr>
        <w:t>of</w:t>
      </w:r>
      <w:r>
        <w:rPr>
          <w:spacing w:val="53"/>
          <w:sz w:val="28"/>
        </w:rPr>
        <w:t xml:space="preserve"> </w:t>
      </w:r>
      <w:r>
        <w:rPr>
          <w:sz w:val="28"/>
        </w:rPr>
        <w:t>these</w:t>
      </w:r>
      <w:r>
        <w:rPr>
          <w:spacing w:val="52"/>
          <w:sz w:val="28"/>
        </w:rPr>
        <w:t xml:space="preserve"> </w:t>
      </w:r>
      <w:r>
        <w:rPr>
          <w:sz w:val="28"/>
        </w:rPr>
        <w:t>divisions,</w:t>
      </w:r>
      <w:r>
        <w:rPr>
          <w:spacing w:val="53"/>
          <w:sz w:val="28"/>
        </w:rPr>
        <w:t xml:space="preserve"> </w:t>
      </w:r>
      <w:r>
        <w:rPr>
          <w:spacing w:val="-5"/>
          <w:sz w:val="28"/>
        </w:rPr>
        <w:t>but</w:t>
      </w:r>
    </w:p>
    <w:p w14:paraId="67CD33D9">
      <w:pPr>
        <w:spacing w:after="0" w:line="261" w:lineRule="auto"/>
        <w:jc w:val="both"/>
        <w:rPr>
          <w:sz w:val="28"/>
        </w:rPr>
        <w:sectPr>
          <w:pgSz w:w="12240" w:h="15840"/>
          <w:pgMar w:top="1360" w:right="1320" w:bottom="280" w:left="1340" w:header="720" w:footer="720" w:gutter="0"/>
          <w:cols w:space="720" w:num="1"/>
        </w:sectPr>
      </w:pPr>
    </w:p>
    <w:p w14:paraId="4D0BB9A3">
      <w:pPr>
        <w:pStyle w:val="5"/>
        <w:spacing w:line="261" w:lineRule="auto"/>
        <w:ind w:right="118"/>
      </w:pPr>
      <w:r>
        <w:t>they can appeal to God that they have endeavoured after peace so far as</w:t>
      </w:r>
      <w:r>
        <w:rPr>
          <w:spacing w:val="40"/>
        </w:rPr>
        <w:t xml:space="preserve"> </w:t>
      </w:r>
      <w:r>
        <w:t>they</w:t>
      </w:r>
      <w:r>
        <w:rPr>
          <w:spacing w:val="23"/>
        </w:rPr>
        <w:t xml:space="preserve"> </w:t>
      </w:r>
      <w:r>
        <w:t>could</w:t>
      </w:r>
      <w:r>
        <w:rPr>
          <w:spacing w:val="24"/>
        </w:rPr>
        <w:t xml:space="preserve"> </w:t>
      </w:r>
      <w:r>
        <w:t>with</w:t>
      </w:r>
      <w:r>
        <w:rPr>
          <w:spacing w:val="23"/>
        </w:rPr>
        <w:t xml:space="preserve"> </w:t>
      </w:r>
      <w:r>
        <w:t>a</w:t>
      </w:r>
      <w:r>
        <w:rPr>
          <w:spacing w:val="24"/>
        </w:rPr>
        <w:t xml:space="preserve"> </w:t>
      </w:r>
      <w:r>
        <w:t>good</w:t>
      </w:r>
      <w:r>
        <w:rPr>
          <w:spacing w:val="23"/>
        </w:rPr>
        <w:t xml:space="preserve"> </w:t>
      </w:r>
      <w:r>
        <w:t>conscience,</w:t>
      </w:r>
      <w:r>
        <w:rPr>
          <w:spacing w:val="24"/>
        </w:rPr>
        <w:t xml:space="preserve"> </w:t>
      </w:r>
      <w:r>
        <w:t>let</w:t>
      </w:r>
      <w:r>
        <w:rPr>
          <w:spacing w:val="23"/>
        </w:rPr>
        <w:t xml:space="preserve"> </w:t>
      </w:r>
      <w:r>
        <w:t>them</w:t>
      </w:r>
      <w:r>
        <w:rPr>
          <w:spacing w:val="23"/>
        </w:rPr>
        <w:t xml:space="preserve"> </w:t>
      </w:r>
      <w:r>
        <w:t>bless</w:t>
      </w:r>
      <w:r>
        <w:rPr>
          <w:spacing w:val="24"/>
        </w:rPr>
        <w:t xml:space="preserve"> </w:t>
      </w:r>
      <w:r>
        <w:t>God</w:t>
      </w:r>
      <w:r>
        <w:rPr>
          <w:spacing w:val="23"/>
        </w:rPr>
        <w:t xml:space="preserve"> </w:t>
      </w:r>
      <w:r>
        <w:t>for</w:t>
      </w:r>
      <w:r>
        <w:rPr>
          <w:spacing w:val="24"/>
        </w:rPr>
        <w:t xml:space="preserve"> </w:t>
      </w:r>
      <w:r>
        <w:t>this</w:t>
      </w:r>
      <w:r>
        <w:rPr>
          <w:spacing w:val="23"/>
        </w:rPr>
        <w:t xml:space="preserve"> </w:t>
      </w:r>
      <w:r>
        <w:t>mercy,</w:t>
      </w:r>
      <w:r>
        <w:rPr>
          <w:spacing w:val="24"/>
        </w:rPr>
        <w:t xml:space="preserve"> </w:t>
      </w:r>
      <w:r>
        <w:t>it</w:t>
      </w:r>
      <w:r>
        <w:rPr>
          <w:spacing w:val="23"/>
        </w:rPr>
        <w:t xml:space="preserve"> </w:t>
      </w:r>
      <w:r>
        <w:t>is a great deliverance to be delivered from the guilt of these divisions. Deut. 33:8. Of Levi he said, Let thy Urim and Thummim be with thy holy One, whom thou didst prove at Massah, and with whom thou didst strive at the waters of Meribah. Massah signifies tentation, and Meribah, contention. Places and times of contention are places and times of tentation. Now if</w:t>
      </w:r>
      <w:r>
        <w:rPr>
          <w:spacing w:val="40"/>
        </w:rPr>
        <w:t xml:space="preserve"> </w:t>
      </w:r>
      <w:r>
        <w:t>God</w:t>
      </w:r>
      <w:r>
        <w:rPr>
          <w:spacing w:val="40"/>
        </w:rPr>
        <w:t xml:space="preserve"> </w:t>
      </w:r>
      <w:r>
        <w:t>shall</w:t>
      </w:r>
      <w:r>
        <w:rPr>
          <w:spacing w:val="40"/>
        </w:rPr>
        <w:t xml:space="preserve"> </w:t>
      </w:r>
      <w:r>
        <w:t>prove</w:t>
      </w:r>
      <w:r>
        <w:rPr>
          <w:spacing w:val="40"/>
        </w:rPr>
        <w:t xml:space="preserve"> </w:t>
      </w:r>
      <w:r>
        <w:t>us</w:t>
      </w:r>
      <w:r>
        <w:rPr>
          <w:spacing w:val="40"/>
        </w:rPr>
        <w:t xml:space="preserve"> </w:t>
      </w:r>
      <w:r>
        <w:t>at</w:t>
      </w:r>
      <w:r>
        <w:rPr>
          <w:spacing w:val="40"/>
        </w:rPr>
        <w:t xml:space="preserve"> </w:t>
      </w:r>
      <w:r>
        <w:t>those</w:t>
      </w:r>
      <w:r>
        <w:rPr>
          <w:spacing w:val="40"/>
        </w:rPr>
        <w:t xml:space="preserve"> </w:t>
      </w:r>
      <w:r>
        <w:t>places</w:t>
      </w:r>
      <w:r>
        <w:rPr>
          <w:spacing w:val="40"/>
        </w:rPr>
        <w:t xml:space="preserve"> </w:t>
      </w:r>
      <w:r>
        <w:t>in</w:t>
      </w:r>
      <w:r>
        <w:rPr>
          <w:spacing w:val="40"/>
        </w:rPr>
        <w:t xml:space="preserve"> </w:t>
      </w:r>
      <w:r>
        <w:t>those</w:t>
      </w:r>
      <w:r>
        <w:rPr>
          <w:spacing w:val="40"/>
        </w:rPr>
        <w:t xml:space="preserve"> </w:t>
      </w:r>
      <w:r>
        <w:t>times,</w:t>
      </w:r>
      <w:r>
        <w:rPr>
          <w:spacing w:val="40"/>
        </w:rPr>
        <w:t xml:space="preserve"> </w:t>
      </w:r>
      <w:r>
        <w:t>and</w:t>
      </w:r>
      <w:r>
        <w:rPr>
          <w:spacing w:val="40"/>
        </w:rPr>
        <w:t xml:space="preserve"> </w:t>
      </w:r>
      <w:r>
        <w:t>we</w:t>
      </w:r>
      <w:r>
        <w:rPr>
          <w:spacing w:val="40"/>
        </w:rPr>
        <w:t xml:space="preserve"> </w:t>
      </w:r>
      <w:r>
        <w:t>be</w:t>
      </w:r>
      <w:r>
        <w:rPr>
          <w:spacing w:val="40"/>
        </w:rPr>
        <w:t xml:space="preserve"> </w:t>
      </w:r>
      <w:r>
        <w:t>found upright, this will bring a blessing upon us. At those waters where the</w:t>
      </w:r>
      <w:r>
        <w:rPr>
          <w:spacing w:val="80"/>
        </w:rPr>
        <w:t xml:space="preserve"> </w:t>
      </w:r>
      <w:r>
        <w:t>people</w:t>
      </w:r>
      <w:r>
        <w:rPr>
          <w:spacing w:val="40"/>
        </w:rPr>
        <w:t xml:space="preserve"> </w:t>
      </w:r>
      <w:r>
        <w:t>murmured,</w:t>
      </w:r>
      <w:r>
        <w:rPr>
          <w:spacing w:val="40"/>
        </w:rPr>
        <w:t xml:space="preserve"> </w:t>
      </w:r>
      <w:r>
        <w:t>contending</w:t>
      </w:r>
      <w:r>
        <w:rPr>
          <w:spacing w:val="40"/>
        </w:rPr>
        <w:t xml:space="preserve"> </w:t>
      </w:r>
      <w:r>
        <w:t>even</w:t>
      </w:r>
      <w:r>
        <w:rPr>
          <w:spacing w:val="40"/>
        </w:rPr>
        <w:t xml:space="preserve"> </w:t>
      </w:r>
      <w:r>
        <w:t>with</w:t>
      </w:r>
      <w:r>
        <w:rPr>
          <w:spacing w:val="40"/>
        </w:rPr>
        <w:t xml:space="preserve"> </w:t>
      </w:r>
      <w:r>
        <w:t>God</w:t>
      </w:r>
      <w:r>
        <w:rPr>
          <w:spacing w:val="40"/>
        </w:rPr>
        <w:t xml:space="preserve"> </w:t>
      </w:r>
      <w:r>
        <w:t>himself,</w:t>
      </w:r>
      <w:r>
        <w:rPr>
          <w:spacing w:val="40"/>
        </w:rPr>
        <w:t xml:space="preserve"> </w:t>
      </w:r>
      <w:r>
        <w:t>Aaron</w:t>
      </w:r>
      <w:r>
        <w:rPr>
          <w:spacing w:val="40"/>
        </w:rPr>
        <w:t xml:space="preserve"> </w:t>
      </w:r>
      <w:r>
        <w:t>(though there was some weakness in him) yet kept himself from being involved in the guilt of that sin of contending with God. And Sol-farchi, with other of the</w:t>
      </w:r>
      <w:r>
        <w:rPr>
          <w:spacing w:val="40"/>
        </w:rPr>
        <w:t xml:space="preserve"> </w:t>
      </w:r>
      <w:r>
        <w:t>Hebrews,</w:t>
      </w:r>
      <w:r>
        <w:rPr>
          <w:spacing w:val="40"/>
        </w:rPr>
        <w:t xml:space="preserve"> </w:t>
      </w:r>
      <w:r>
        <w:t>say,</w:t>
      </w:r>
      <w:r>
        <w:rPr>
          <w:spacing w:val="40"/>
        </w:rPr>
        <w:t xml:space="preserve"> </w:t>
      </w:r>
      <w:r>
        <w:t>that</w:t>
      </w:r>
      <w:r>
        <w:rPr>
          <w:spacing w:val="40"/>
        </w:rPr>
        <w:t xml:space="preserve"> </w:t>
      </w:r>
      <w:r>
        <w:t>the</w:t>
      </w:r>
      <w:r>
        <w:rPr>
          <w:spacing w:val="40"/>
        </w:rPr>
        <w:t xml:space="preserve"> </w:t>
      </w:r>
      <w:r>
        <w:t>Levities</w:t>
      </w:r>
      <w:r>
        <w:rPr>
          <w:spacing w:val="40"/>
        </w:rPr>
        <w:t xml:space="preserve"> </w:t>
      </w:r>
      <w:r>
        <w:t>were</w:t>
      </w:r>
      <w:r>
        <w:rPr>
          <w:spacing w:val="40"/>
        </w:rPr>
        <w:t xml:space="preserve"> </w:t>
      </w:r>
      <w:r>
        <w:t>not</w:t>
      </w:r>
      <w:r>
        <w:rPr>
          <w:spacing w:val="40"/>
        </w:rPr>
        <w:t xml:space="preserve"> </w:t>
      </w:r>
      <w:r>
        <w:t>in</w:t>
      </w:r>
      <w:r>
        <w:rPr>
          <w:spacing w:val="40"/>
        </w:rPr>
        <w:t xml:space="preserve"> </w:t>
      </w:r>
      <w:r>
        <w:t>that</w:t>
      </w:r>
      <w:r>
        <w:rPr>
          <w:spacing w:val="40"/>
        </w:rPr>
        <w:t xml:space="preserve"> </w:t>
      </w:r>
      <w:r>
        <w:t>sin</w:t>
      </w:r>
      <w:r>
        <w:rPr>
          <w:spacing w:val="40"/>
        </w:rPr>
        <w:t xml:space="preserve"> </w:t>
      </w:r>
      <w:r>
        <w:t>neither;</w:t>
      </w:r>
      <w:r>
        <w:rPr>
          <w:spacing w:val="40"/>
        </w:rPr>
        <w:t xml:space="preserve"> </w:t>
      </w:r>
      <w:r>
        <w:t>which they</w:t>
      </w:r>
      <w:r>
        <w:rPr>
          <w:spacing w:val="40"/>
        </w:rPr>
        <w:t xml:space="preserve"> </w:t>
      </w:r>
      <w:r>
        <w:t>think</w:t>
      </w:r>
      <w:r>
        <w:rPr>
          <w:spacing w:val="40"/>
        </w:rPr>
        <w:t xml:space="preserve"> </w:t>
      </w:r>
      <w:r>
        <w:t>that</w:t>
      </w:r>
      <w:r>
        <w:rPr>
          <w:spacing w:val="40"/>
        </w:rPr>
        <w:t xml:space="preserve"> </w:t>
      </w:r>
      <w:r>
        <w:t>place</w:t>
      </w:r>
      <w:r>
        <w:rPr>
          <w:spacing w:val="40"/>
        </w:rPr>
        <w:t xml:space="preserve"> </w:t>
      </w:r>
      <w:r>
        <w:t>Malac.</w:t>
      </w:r>
      <w:r>
        <w:rPr>
          <w:spacing w:val="40"/>
        </w:rPr>
        <w:t xml:space="preserve"> </w:t>
      </w:r>
      <w:r>
        <w:t>2:5.</w:t>
      </w:r>
      <w:r>
        <w:rPr>
          <w:spacing w:val="40"/>
        </w:rPr>
        <w:t xml:space="preserve"> </w:t>
      </w:r>
      <w:r>
        <w:t>refers</w:t>
      </w:r>
      <w:r>
        <w:rPr>
          <w:spacing w:val="40"/>
        </w:rPr>
        <w:t xml:space="preserve"> </w:t>
      </w:r>
      <w:r>
        <w:t>unto,</w:t>
      </w:r>
      <w:r>
        <w:rPr>
          <w:spacing w:val="40"/>
        </w:rPr>
        <w:t xml:space="preserve"> </w:t>
      </w:r>
      <w:r>
        <w:t>My</w:t>
      </w:r>
      <w:r>
        <w:rPr>
          <w:spacing w:val="40"/>
        </w:rPr>
        <w:t xml:space="preserve"> </w:t>
      </w:r>
      <w:r>
        <w:t>covenant</w:t>
      </w:r>
      <w:r>
        <w:rPr>
          <w:spacing w:val="40"/>
        </w:rPr>
        <w:t xml:space="preserve"> </w:t>
      </w:r>
      <w:r>
        <w:t>was</w:t>
      </w:r>
      <w:r>
        <w:rPr>
          <w:spacing w:val="40"/>
        </w:rPr>
        <w:t xml:space="preserve"> </w:t>
      </w:r>
      <w:r>
        <w:t>with</w:t>
      </w:r>
      <w:r>
        <w:rPr>
          <w:spacing w:val="40"/>
        </w:rPr>
        <w:t xml:space="preserve"> </w:t>
      </w:r>
      <w:r>
        <w:t>him of life and peace, for the fear wherewith he feared me, and was afraid</w:t>
      </w:r>
      <w:r>
        <w:rPr>
          <w:spacing w:val="80"/>
        </w:rPr>
        <w:t xml:space="preserve"> </w:t>
      </w:r>
      <w:r>
        <w:t>before my name. The fear of God was upon Levi, at that time he dared not contend as then others did, and therefore my covenant of life and peace</w:t>
      </w:r>
      <w:r>
        <w:rPr>
          <w:spacing w:val="80"/>
        </w:rPr>
        <w:t xml:space="preserve"> </w:t>
      </w:r>
      <w:r>
        <w:t>was</w:t>
      </w:r>
      <w:r>
        <w:rPr>
          <w:spacing w:val="40"/>
        </w:rPr>
        <w:t xml:space="preserve"> </w:t>
      </w:r>
      <w:r>
        <w:t>and</w:t>
      </w:r>
      <w:r>
        <w:rPr>
          <w:spacing w:val="40"/>
        </w:rPr>
        <w:t xml:space="preserve"> </w:t>
      </w:r>
      <w:r>
        <w:t>is</w:t>
      </w:r>
      <w:r>
        <w:rPr>
          <w:spacing w:val="40"/>
        </w:rPr>
        <w:t xml:space="preserve"> </w:t>
      </w:r>
      <w:r>
        <w:t>with</w:t>
      </w:r>
      <w:r>
        <w:rPr>
          <w:spacing w:val="40"/>
        </w:rPr>
        <w:t xml:space="preserve"> </w:t>
      </w:r>
      <w:r>
        <w:t>him.</w:t>
      </w:r>
      <w:r>
        <w:rPr>
          <w:spacing w:val="40"/>
        </w:rPr>
        <w:t xml:space="preserve"> </w:t>
      </w:r>
      <w:r>
        <w:t>We</w:t>
      </w:r>
      <w:r>
        <w:rPr>
          <w:spacing w:val="40"/>
        </w:rPr>
        <w:t xml:space="preserve"> </w:t>
      </w:r>
      <w:r>
        <w:t>have</w:t>
      </w:r>
      <w:r>
        <w:rPr>
          <w:spacing w:val="40"/>
        </w:rPr>
        <w:t xml:space="preserve"> </w:t>
      </w:r>
      <w:r>
        <w:t>been</w:t>
      </w:r>
      <w:r>
        <w:rPr>
          <w:spacing w:val="40"/>
        </w:rPr>
        <w:t xml:space="preserve"> </w:t>
      </w:r>
      <w:r>
        <w:t>these</w:t>
      </w:r>
      <w:r>
        <w:rPr>
          <w:spacing w:val="40"/>
        </w:rPr>
        <w:t xml:space="preserve"> </w:t>
      </w:r>
      <w:r>
        <w:t>three</w:t>
      </w:r>
      <w:r>
        <w:rPr>
          <w:spacing w:val="40"/>
        </w:rPr>
        <w:t xml:space="preserve"> </w:t>
      </w:r>
      <w:r>
        <w:t>or</w:t>
      </w:r>
      <w:r>
        <w:rPr>
          <w:spacing w:val="40"/>
        </w:rPr>
        <w:t xml:space="preserve"> </w:t>
      </w:r>
      <w:r>
        <w:t>four</w:t>
      </w:r>
      <w:r>
        <w:rPr>
          <w:spacing w:val="40"/>
        </w:rPr>
        <w:t xml:space="preserve"> </w:t>
      </w:r>
      <w:r>
        <w:t>years</w:t>
      </w:r>
      <w:r>
        <w:rPr>
          <w:spacing w:val="40"/>
        </w:rPr>
        <w:t xml:space="preserve"> </w:t>
      </w:r>
      <w:r>
        <w:t>at</w:t>
      </w:r>
      <w:r>
        <w:rPr>
          <w:spacing w:val="40"/>
        </w:rPr>
        <w:t xml:space="preserve"> </w:t>
      </w:r>
      <w:r>
        <w:t>these waters of Massah and Meribah, God hath tried us. How happy are those who have held out, who have kept their consciences free, upon whom the fear</w:t>
      </w:r>
      <w:r>
        <w:rPr>
          <w:spacing w:val="40"/>
        </w:rPr>
        <w:t xml:space="preserve"> </w:t>
      </w:r>
      <w:r>
        <w:t>of</w:t>
      </w:r>
      <w:r>
        <w:rPr>
          <w:spacing w:val="40"/>
        </w:rPr>
        <w:t xml:space="preserve"> </w:t>
      </w:r>
      <w:r>
        <w:t>God</w:t>
      </w:r>
      <w:r>
        <w:rPr>
          <w:spacing w:val="40"/>
        </w:rPr>
        <w:t xml:space="preserve"> </w:t>
      </w:r>
      <w:r>
        <w:t>hath</w:t>
      </w:r>
      <w:r>
        <w:rPr>
          <w:spacing w:val="40"/>
        </w:rPr>
        <w:t xml:space="preserve"> </w:t>
      </w:r>
      <w:r>
        <w:t>been,</w:t>
      </w:r>
      <w:r>
        <w:rPr>
          <w:spacing w:val="40"/>
        </w:rPr>
        <w:t xml:space="preserve"> </w:t>
      </w:r>
      <w:r>
        <w:t>and</w:t>
      </w:r>
      <w:r>
        <w:rPr>
          <w:spacing w:val="40"/>
        </w:rPr>
        <w:t xml:space="preserve"> </w:t>
      </w:r>
      <w:r>
        <w:t>through</w:t>
      </w:r>
      <w:r>
        <w:rPr>
          <w:spacing w:val="40"/>
        </w:rPr>
        <w:t xml:space="preserve"> </w:t>
      </w:r>
      <w:r>
        <w:t>that</w:t>
      </w:r>
      <w:r>
        <w:rPr>
          <w:spacing w:val="40"/>
        </w:rPr>
        <w:t xml:space="preserve"> </w:t>
      </w:r>
      <w:r>
        <w:t>fear</w:t>
      </w:r>
      <w:r>
        <w:rPr>
          <w:spacing w:val="40"/>
        </w:rPr>
        <w:t xml:space="preserve"> </w:t>
      </w:r>
      <w:r>
        <w:t>of</w:t>
      </w:r>
      <w:r>
        <w:rPr>
          <w:spacing w:val="40"/>
        </w:rPr>
        <w:t xml:space="preserve"> </w:t>
      </w:r>
      <w:r>
        <w:t>his,</w:t>
      </w:r>
      <w:r>
        <w:rPr>
          <w:spacing w:val="40"/>
        </w:rPr>
        <w:t xml:space="preserve"> </w:t>
      </w:r>
      <w:r>
        <w:t>have</w:t>
      </w:r>
      <w:r>
        <w:rPr>
          <w:spacing w:val="40"/>
        </w:rPr>
        <w:t xml:space="preserve"> </w:t>
      </w:r>
      <w:r>
        <w:t>walked</w:t>
      </w:r>
      <w:r>
        <w:rPr>
          <w:spacing w:val="40"/>
        </w:rPr>
        <w:t xml:space="preserve"> </w:t>
      </w:r>
      <w:r>
        <w:t>before him in the ways of truth and equity? The Blessing of the Covenant of Life and Peace be upon them for ever.</w:t>
      </w:r>
    </w:p>
    <w:p w14:paraId="08C2B66F">
      <w:pPr>
        <w:pStyle w:val="5"/>
        <w:spacing w:before="0"/>
        <w:ind w:left="0"/>
        <w:jc w:val="left"/>
      </w:pPr>
    </w:p>
    <w:p w14:paraId="06B51AE9">
      <w:pPr>
        <w:pStyle w:val="5"/>
        <w:spacing w:before="0"/>
        <w:ind w:left="0"/>
        <w:jc w:val="left"/>
        <w:rPr>
          <w:rFonts w:hint="eastAsia"/>
        </w:rPr>
      </w:pPr>
      <w:r>
        <w:rPr>
          <w:rFonts w:hint="eastAsia"/>
        </w:rPr>
        <w:t>第五,从这些骚动中,让我们生出这样的盼望:撒但的日子不会太长。它如此猛烈地狂暴泡沫,正向我们证明这一点。我们的和平之君基督必定近了,他快要将撒但践踏在我们脚下。</w:t>
      </w:r>
    </w:p>
    <w:p w14:paraId="7A30177D">
      <w:pPr>
        <w:pStyle w:val="5"/>
        <w:spacing w:before="0"/>
        <w:ind w:left="0"/>
        <w:jc w:val="left"/>
        <w:rPr>
          <w:rFonts w:hint="eastAsia"/>
        </w:rPr>
      </w:pPr>
    </w:p>
    <w:p w14:paraId="2D9E89B1">
      <w:pPr>
        <w:pStyle w:val="5"/>
        <w:spacing w:before="0"/>
        <w:ind w:left="0"/>
        <w:jc w:val="left"/>
        <w:rPr>
          <w:rFonts w:hint="eastAsia"/>
        </w:rPr>
      </w:pPr>
      <w:r>
        <w:rPr>
          <w:rFonts w:hint="eastAsia"/>
        </w:rPr>
        <w:t>第六,让我们从外面的骚乱,受到激励去努力在里面缔造坚固和平。哦,想一想,人与人之间的隔阂是如此令人悲伤,神与人的灵魂之间的隔阂岂不更令人悲伤?我发现与世人和好是困难的,甚至怀疑是否可能。我发现他们是如此乖僻、暴躁、自私、任性,甚至许多似乎在别的事上是好人的,也是如此。但神给可怜的灵魂许多鼓励来就近他。他是慈爱怜悯的神,他不喜悦叫世人忧伤,将被囚的人践踏在脚下。他愿意与罪人和好,他的心愿没有一样比与可怜的罪人和好更迫切。哦,但愿在这悲惨纷争的日子里,我能蒙福得着与神和好的安慰!倘若如此,我盼望我能心满意足地忍受我们中间因这些破口纷争所造成的令人心碎的祸患,并且刚强地经过这一切。如果人与你相争,竟能促进你与神和好,那真是善用这样的恶事了。奥古斯丁曾说到亚当的罪,说那是"有福的罪",因为它带来了人类蒙救赎的大好处。照样,我也可以说我们中间的争竞是"有福的争竞",因为神将它转变,使你得着莫大的好处。</w:t>
      </w:r>
    </w:p>
    <w:p w14:paraId="08F1A7F7">
      <w:pPr>
        <w:pStyle w:val="5"/>
        <w:spacing w:before="0"/>
        <w:ind w:left="0"/>
        <w:jc w:val="left"/>
        <w:rPr>
          <w:rFonts w:hint="eastAsia"/>
        </w:rPr>
      </w:pPr>
    </w:p>
    <w:p w14:paraId="13CEC01C">
      <w:pPr>
        <w:pStyle w:val="5"/>
        <w:spacing w:before="0"/>
        <w:ind w:left="0"/>
        <w:jc w:val="left"/>
        <w:rPr>
          <w:rFonts w:hint="eastAsia"/>
        </w:rPr>
      </w:pPr>
      <w:r>
        <w:rPr>
          <w:rFonts w:hint="eastAsia"/>
        </w:rPr>
        <w:t>我读过约克大主教罗伯特·霍尔盖特的故事。他原本在林肯郡有一个小教区,但因为附近一位好争讼的骑士的缘故,他不能安然享受那里。于是他到伦敦来为自己申冤,结果得了亨利八世王的宠幸,终于升到约克大主教的地位。他以为因着那位骑士好争讼,自己得了好处。但如果人的争竞叫你受到激励去作那些蒙恩的安排和本分,以致促进你得着至高之神的恩宠,享受与他和好所带来的满足灵魂的甘甜,你该有何等感恩的理由,去诧异那白白的恩典,因他竟使你从如此大的恶得着如此大的好处?如果这些争竞曾是感动你的心归向神,与他和好的一种方法,那就让这些争竞也激励你更上一层楼,去坚固那和平,安顿在那和平里,持守那和平。风暴来临的时候,行路的人就把外衣裹得更紧。这分裂的时候是风暴的时候,要设法使你的心灵到避风的港湾里去避难,要设法使你得着惟一必需的。人越是用奇怪的眼光看你,就越当激动你的心,更加竭力寻求神的面,好叫你看他的面永不羞愧,却满有喜乐。你在外面听见刺耳的声音,听见叫你心碎的事,就当更加努力,叫那只鸟常在你的怀里歌唱。</w:t>
      </w:r>
    </w:p>
    <w:p w14:paraId="51393D3E">
      <w:pPr>
        <w:pStyle w:val="5"/>
        <w:spacing w:before="0"/>
        <w:ind w:left="0"/>
        <w:jc w:val="left"/>
        <w:rPr>
          <w:rFonts w:hint="eastAsia"/>
        </w:rPr>
      </w:pPr>
    </w:p>
    <w:p w14:paraId="36D50D92">
      <w:pPr>
        <w:pStyle w:val="5"/>
        <w:spacing w:before="0"/>
        <w:ind w:left="0"/>
        <w:jc w:val="left"/>
        <w:rPr>
          <w:rFonts w:hint="eastAsia"/>
        </w:rPr>
      </w:pPr>
      <w:r>
        <w:rPr>
          <w:rFonts w:hint="eastAsia"/>
        </w:rPr>
        <w:t>7. 你若与神和好,就当为此称颂神。在这样艰难的时候,一个人能在自己里面享安息,这是莫大的恩典。别人在纷争的波涛中翻腾,你却能平静地坐在无亏的良心这方舟里,称颂主,因为你认识他,也认识他的作为。</w:t>
      </w:r>
    </w:p>
    <w:p w14:paraId="467E7C59">
      <w:pPr>
        <w:pStyle w:val="5"/>
        <w:spacing w:before="0"/>
        <w:ind w:left="0"/>
        <w:jc w:val="left"/>
        <w:rPr>
          <w:rFonts w:hint="eastAsia"/>
        </w:rPr>
      </w:pPr>
    </w:p>
    <w:p w14:paraId="3A1025FD">
      <w:pPr>
        <w:pStyle w:val="5"/>
        <w:spacing w:before="0"/>
        <w:ind w:left="0"/>
        <w:jc w:val="left"/>
        <w:rPr>
          <w:rFonts w:hint="eastAsia"/>
        </w:rPr>
      </w:pPr>
      <w:r>
        <w:rPr>
          <w:rFonts w:hint="eastAsia"/>
        </w:rPr>
        <w:t>8. 你从前在基督徒相通中所得的益处和安慰,如今虽然短缺了,要设法借着与那位愿意向你说平安之话的主更亲密、更经常地交通来弥补。虽然我在与江河的交通中得不到安慰,却可以在泉源里得着完全的补偿。</w:t>
      </w:r>
    </w:p>
    <w:p w14:paraId="1085B180">
      <w:pPr>
        <w:pStyle w:val="5"/>
        <w:spacing w:before="0"/>
        <w:ind w:left="0"/>
        <w:jc w:val="left"/>
        <w:rPr>
          <w:rFonts w:hint="eastAsia"/>
        </w:rPr>
      </w:pPr>
    </w:p>
    <w:p w14:paraId="327357BB">
      <w:pPr>
        <w:pStyle w:val="5"/>
        <w:spacing w:before="0"/>
        <w:ind w:left="0"/>
        <w:jc w:val="left"/>
        <w:rPr>
          <w:rFonts w:hint="eastAsia"/>
        </w:rPr>
      </w:pPr>
      <w:r>
        <w:rPr>
          <w:rFonts w:hint="eastAsia"/>
        </w:rPr>
        <w:t>9. 借着对立原则,让我们竭力与圣徒联合得越发紧密,正如我们看见别人那样分裂。大卫说:"他们废弃你的律法,我就因此爱你的律例,胜于金子。"稀有的东西,我们总是会珍惜。宝石之所以贵重,不就是因为稀有吗?弟兄中间的合一、衷心相爱、甘甜相交,如今成了非常稀罕的事,成了稀缺的货品,让我们更加珍惜它吧。你们这些正在享受这事的,当为此称颂神。</w:t>
      </w:r>
    </w:p>
    <w:p w14:paraId="7FAF39D2">
      <w:pPr>
        <w:pStyle w:val="5"/>
        <w:spacing w:before="0"/>
        <w:ind w:left="0"/>
        <w:jc w:val="left"/>
        <w:rPr>
          <w:rFonts w:hint="eastAsia"/>
        </w:rPr>
      </w:pPr>
    </w:p>
    <w:p w14:paraId="14DEC7D8">
      <w:pPr>
        <w:pStyle w:val="5"/>
        <w:spacing w:before="0"/>
        <w:ind w:left="0"/>
        <w:jc w:val="left"/>
        <w:rPr>
          <w:rFonts w:hint="eastAsia"/>
        </w:rPr>
      </w:pPr>
      <w:r>
        <w:rPr>
          <w:rFonts w:hint="eastAsia"/>
        </w:rPr>
        <w:t>10. 我们看见事情越是混乱、破碎、麻烦,我们的心就当越受到激励,向神恳切祷告,将他向教会所应许赐平安联合的一切恩言,都摆在他面前。主啊,你与你百姓所立的约,不是应许赐给他们一个心吗?你不是说过,他们要同心合意事奉你吗?你不是告诉我们,你要使耶路撒冷成为安然的居所,要除掉强暴,使其中没有刺人的荆棘和伤人的蒺藜吗?</w:t>
      </w:r>
    </w:p>
    <w:p w14:paraId="38896C86">
      <w:pPr>
        <w:pStyle w:val="5"/>
        <w:spacing w:before="0"/>
        <w:ind w:left="0"/>
        <w:jc w:val="left"/>
        <w:rPr>
          <w:rFonts w:hint="eastAsia"/>
        </w:rPr>
      </w:pPr>
    </w:p>
    <w:p w14:paraId="0B32A34E">
      <w:pPr>
        <w:pStyle w:val="5"/>
        <w:spacing w:before="0"/>
        <w:ind w:left="0"/>
        <w:jc w:val="left"/>
      </w:pPr>
      <w:r>
        <w:rPr>
          <w:rFonts w:hint="eastAsia"/>
        </w:rPr>
        <w:t>11. 那些良心可以见证他们极其谨慎,没有被这些分裂的罪缠累,他们能向神申诉,说他们已竭力追求和平,到了良心可以允准的地步,这些人当为这恩典称谢神。这是极大的拯救,就是拯救他们脱离卷入分裂的罪。申命记33:8说:"论利未说,耶和华啊,你的土明和乌陵,都在你的虔诚人那里。你在玛撒曾试验他,在米利巴水与他争论。"玛撒的意思是试验,米利巴的意思是争论。争论之处和争论之时,就是试验之处和试验之时。倘若神在那些地方、那些时候试验我们,我们若被证实是正直的,这就要使我们蒙福。在那水边,百姓怨言,甚至与神争论。亚伦虽然也有软弱,却保守自己没有陷在与神争论的罪里。犹太拉比索法尔奇和其他希伯来人说,利未人也没有犯那罪。他们以为这是玛拉基书2:5所说的:"我曾与他立生命和平安的约。因他存敬畏的心,就敬畏我,在我面前战兢。"那时敬畏的心在利未身上,他不敢像别人那样争论,所以我与他立了生命和平安的约,如今仍是这样。这三四年来,我们一直在玛撒和米利巴的水边,神一直在试验我们。那些持守到底的人是何等有福,他们保守自己的良心清洁,因着敬畏神,就按真理和公平的道在他面前而行。愿生命和平安之约的福分永远临到他们身上。</w:t>
      </w:r>
    </w:p>
    <w:p w14:paraId="7845687B">
      <w:pPr>
        <w:pStyle w:val="5"/>
        <w:spacing w:before="0"/>
        <w:ind w:left="0"/>
        <w:jc w:val="left"/>
      </w:pPr>
    </w:p>
    <w:p w14:paraId="1A451BEB">
      <w:pPr>
        <w:pStyle w:val="5"/>
        <w:spacing w:before="0"/>
        <w:ind w:left="0"/>
        <w:jc w:val="left"/>
      </w:pPr>
    </w:p>
    <w:p w14:paraId="64E2AB0D">
      <w:pPr>
        <w:pStyle w:val="5"/>
        <w:spacing w:before="0"/>
        <w:ind w:left="0"/>
        <w:jc w:val="left"/>
      </w:pPr>
    </w:p>
    <w:p w14:paraId="346CB4DF">
      <w:pPr>
        <w:pStyle w:val="5"/>
        <w:spacing w:before="0"/>
        <w:ind w:left="0"/>
        <w:jc w:val="left"/>
      </w:pPr>
    </w:p>
    <w:p w14:paraId="22BBDDAA">
      <w:pPr>
        <w:pStyle w:val="5"/>
        <w:spacing w:before="40"/>
        <w:ind w:left="0"/>
        <w:jc w:val="left"/>
      </w:pPr>
    </w:p>
    <w:p w14:paraId="7F08A502">
      <w:pPr>
        <w:pStyle w:val="2"/>
        <w:ind w:left="147" w:right="166"/>
      </w:pPr>
      <w:bookmarkStart w:id="54" w:name="_bookmark31"/>
      <w:bookmarkEnd w:id="54"/>
      <w:r>
        <w:t>CHAP.</w:t>
      </w:r>
      <w:r>
        <w:rPr>
          <w:spacing w:val="-4"/>
        </w:rPr>
        <w:t xml:space="preserve"> XXXI</w:t>
      </w:r>
    </w:p>
    <w:p w14:paraId="09D044FC">
      <w:pPr>
        <w:spacing w:after="0"/>
        <w:sectPr>
          <w:pgSz w:w="12240" w:h="15840"/>
          <w:pgMar w:top="1360" w:right="1320" w:bottom="280" w:left="1340" w:header="720" w:footer="720" w:gutter="0"/>
          <w:cols w:space="720" w:num="1"/>
        </w:sectPr>
      </w:pPr>
    </w:p>
    <w:p w14:paraId="06F43696">
      <w:pPr>
        <w:pStyle w:val="3"/>
        <w:spacing w:before="91"/>
      </w:pPr>
      <w:r>
        <w:t>The</w:t>
      </w:r>
      <w:r>
        <w:rPr>
          <w:spacing w:val="-4"/>
        </w:rPr>
        <w:t xml:space="preserve"> </w:t>
      </w:r>
      <w:r>
        <w:t>Cure</w:t>
      </w:r>
      <w:r>
        <w:rPr>
          <w:spacing w:val="-2"/>
        </w:rPr>
        <w:t xml:space="preserve"> </w:t>
      </w:r>
      <w:r>
        <w:t>of</w:t>
      </w:r>
      <w:r>
        <w:rPr>
          <w:spacing w:val="-2"/>
        </w:rPr>
        <w:t xml:space="preserve"> </w:t>
      </w:r>
      <w:r>
        <w:t>our</w:t>
      </w:r>
      <w:r>
        <w:rPr>
          <w:spacing w:val="-1"/>
        </w:rPr>
        <w:t xml:space="preserve"> </w:t>
      </w:r>
      <w:r>
        <w:rPr>
          <w:spacing w:val="-2"/>
        </w:rPr>
        <w:t>Divisions.</w:t>
      </w:r>
    </w:p>
    <w:p w14:paraId="6D2E7B90">
      <w:pPr>
        <w:pStyle w:val="5"/>
        <w:spacing w:before="447" w:line="259" w:lineRule="auto"/>
        <w:ind w:right="117"/>
      </w:pPr>
      <w:r>
        <w:t>What</w:t>
      </w:r>
      <w:r>
        <w:rPr>
          <w:spacing w:val="40"/>
        </w:rPr>
        <w:t xml:space="preserve"> </w:t>
      </w:r>
      <w:r>
        <w:t>gracious</w:t>
      </w:r>
      <w:r>
        <w:rPr>
          <w:spacing w:val="40"/>
        </w:rPr>
        <w:t xml:space="preserve"> </w:t>
      </w:r>
      <w:r>
        <w:t>heart</w:t>
      </w:r>
      <w:r>
        <w:rPr>
          <w:spacing w:val="40"/>
        </w:rPr>
        <w:t xml:space="preserve"> </w:t>
      </w:r>
      <w:r>
        <w:t>is</w:t>
      </w:r>
      <w:r>
        <w:rPr>
          <w:spacing w:val="40"/>
        </w:rPr>
        <w:t xml:space="preserve"> </w:t>
      </w:r>
      <w:r>
        <w:t>not</w:t>
      </w:r>
      <w:r>
        <w:rPr>
          <w:spacing w:val="40"/>
        </w:rPr>
        <w:t xml:space="preserve"> </w:t>
      </w:r>
      <w:r>
        <w:t>cut</w:t>
      </w:r>
      <w:r>
        <w:rPr>
          <w:spacing w:val="40"/>
        </w:rPr>
        <w:t xml:space="preserve"> </w:t>
      </w:r>
      <w:r>
        <w:t>asunder</w:t>
      </w:r>
      <w:r>
        <w:rPr>
          <w:spacing w:val="40"/>
        </w:rPr>
        <w:t xml:space="preserve"> </w:t>
      </w:r>
      <w:r>
        <w:t>with</w:t>
      </w:r>
      <w:r>
        <w:rPr>
          <w:spacing w:val="40"/>
        </w:rPr>
        <w:t xml:space="preserve"> </w:t>
      </w:r>
      <w:r>
        <w:t>grief</w:t>
      </w:r>
      <w:r>
        <w:rPr>
          <w:spacing w:val="40"/>
        </w:rPr>
        <w:t xml:space="preserve"> </w:t>
      </w:r>
      <w:r>
        <w:t>for</w:t>
      </w:r>
      <w:r>
        <w:rPr>
          <w:spacing w:val="40"/>
        </w:rPr>
        <w:t xml:space="preserve"> </w:t>
      </w:r>
      <w:r>
        <w:t>those</w:t>
      </w:r>
      <w:r>
        <w:rPr>
          <w:spacing w:val="40"/>
        </w:rPr>
        <w:t xml:space="preserve"> </w:t>
      </w:r>
      <w:r>
        <w:t>sore</w:t>
      </w:r>
      <w:r>
        <w:rPr>
          <w:spacing w:val="40"/>
        </w:rPr>
        <w:t xml:space="preserve"> </w:t>
      </w:r>
      <w:r>
        <w:t>and fearful</w:t>
      </w:r>
      <w:r>
        <w:rPr>
          <w:spacing w:val="40"/>
        </w:rPr>
        <w:t xml:space="preserve"> </w:t>
      </w:r>
      <w:r>
        <w:t>evils</w:t>
      </w:r>
      <w:r>
        <w:rPr>
          <w:spacing w:val="40"/>
        </w:rPr>
        <w:t xml:space="preserve"> </w:t>
      </w:r>
      <w:r>
        <w:t>that</w:t>
      </w:r>
      <w:r>
        <w:rPr>
          <w:spacing w:val="40"/>
        </w:rPr>
        <w:t xml:space="preserve"> </w:t>
      </w:r>
      <w:r>
        <w:t>there</w:t>
      </w:r>
      <w:r>
        <w:rPr>
          <w:spacing w:val="40"/>
        </w:rPr>
        <w:t xml:space="preserve"> </w:t>
      </w:r>
      <w:r>
        <w:t>are</w:t>
      </w:r>
      <w:r>
        <w:rPr>
          <w:spacing w:val="40"/>
        </w:rPr>
        <w:t xml:space="preserve"> </w:t>
      </w:r>
      <w:r>
        <w:t>in,</w:t>
      </w:r>
      <w:r>
        <w:rPr>
          <w:spacing w:val="40"/>
        </w:rPr>
        <w:t xml:space="preserve"> </w:t>
      </w:r>
      <w:r>
        <w:t>and</w:t>
      </w:r>
      <w:r>
        <w:rPr>
          <w:spacing w:val="40"/>
        </w:rPr>
        <w:t xml:space="preserve"> </w:t>
      </w:r>
      <w:r>
        <w:t>come</w:t>
      </w:r>
      <w:r>
        <w:rPr>
          <w:spacing w:val="40"/>
        </w:rPr>
        <w:t xml:space="preserve"> </w:t>
      </w:r>
      <w:r>
        <w:t>from</w:t>
      </w:r>
      <w:r>
        <w:rPr>
          <w:spacing w:val="40"/>
        </w:rPr>
        <w:t xml:space="preserve"> </w:t>
      </w:r>
      <w:r>
        <w:t>our</w:t>
      </w:r>
      <w:r>
        <w:rPr>
          <w:spacing w:val="40"/>
        </w:rPr>
        <w:t xml:space="preserve"> </w:t>
      </w:r>
      <w:r>
        <w:t>divisions,</w:t>
      </w:r>
      <w:r>
        <w:rPr>
          <w:spacing w:val="40"/>
        </w:rPr>
        <w:t xml:space="preserve"> </w:t>
      </w:r>
      <w:r>
        <w:t>and</w:t>
      </w:r>
      <w:r>
        <w:rPr>
          <w:spacing w:val="40"/>
        </w:rPr>
        <w:t xml:space="preserve"> </w:t>
      </w:r>
      <w:r>
        <w:t>is</w:t>
      </w:r>
      <w:r>
        <w:rPr>
          <w:spacing w:val="40"/>
        </w:rPr>
        <w:t xml:space="preserve"> </w:t>
      </w:r>
      <w:r>
        <w:t>not even</w:t>
      </w:r>
      <w:r>
        <w:rPr>
          <w:spacing w:val="40"/>
        </w:rPr>
        <w:t xml:space="preserve"> </w:t>
      </w:r>
      <w:r>
        <w:t>the</w:t>
      </w:r>
      <w:r>
        <w:rPr>
          <w:spacing w:val="40"/>
        </w:rPr>
        <w:t xml:space="preserve"> </w:t>
      </w:r>
      <w:r>
        <w:t>second</w:t>
      </w:r>
      <w:r>
        <w:rPr>
          <w:spacing w:val="40"/>
        </w:rPr>
        <w:t xml:space="preserve"> </w:t>
      </w:r>
      <w:r>
        <w:t>time</w:t>
      </w:r>
      <w:r>
        <w:rPr>
          <w:spacing w:val="40"/>
        </w:rPr>
        <w:t xml:space="preserve"> </w:t>
      </w:r>
      <w:r>
        <w:t>cut</w:t>
      </w:r>
      <w:r>
        <w:rPr>
          <w:spacing w:val="40"/>
        </w:rPr>
        <w:t xml:space="preserve"> </w:t>
      </w:r>
      <w:r>
        <w:t>asunder</w:t>
      </w:r>
      <w:r>
        <w:rPr>
          <w:spacing w:val="40"/>
        </w:rPr>
        <w:t xml:space="preserve"> </w:t>
      </w:r>
      <w:r>
        <w:t>with</w:t>
      </w:r>
      <w:r>
        <w:rPr>
          <w:spacing w:val="40"/>
        </w:rPr>
        <w:t xml:space="preserve"> </w:t>
      </w:r>
      <w:r>
        <w:t>careful</w:t>
      </w:r>
      <w:r>
        <w:rPr>
          <w:spacing w:val="40"/>
        </w:rPr>
        <w:t xml:space="preserve"> </w:t>
      </w:r>
      <w:r>
        <w:t>thoughts</w:t>
      </w:r>
      <w:r>
        <w:rPr>
          <w:spacing w:val="40"/>
        </w:rPr>
        <w:t xml:space="preserve"> </w:t>
      </w:r>
      <w:r>
        <w:t>in</w:t>
      </w:r>
      <w:r>
        <w:rPr>
          <w:spacing w:val="40"/>
        </w:rPr>
        <w:t xml:space="preserve"> </w:t>
      </w:r>
      <w:r>
        <w:t>it</w:t>
      </w:r>
      <w:r>
        <w:rPr>
          <w:spacing w:val="40"/>
        </w:rPr>
        <w:t xml:space="preserve"> </w:t>
      </w:r>
      <w:r>
        <w:t>self</w:t>
      </w:r>
      <w:r>
        <w:rPr>
          <w:spacing w:val="40"/>
        </w:rPr>
        <w:t xml:space="preserve"> </w:t>
      </w:r>
      <w:r>
        <w:t>,</w:t>
      </w:r>
      <w:r>
        <w:rPr>
          <w:spacing w:val="40"/>
        </w:rPr>
        <w:t xml:space="preserve"> </w:t>
      </w:r>
      <w:r>
        <w:t>what may</w:t>
      </w:r>
      <w:r>
        <w:rPr>
          <w:spacing w:val="40"/>
        </w:rPr>
        <w:t xml:space="preserve"> </w:t>
      </w:r>
      <w:r>
        <w:t>be</w:t>
      </w:r>
      <w:r>
        <w:rPr>
          <w:spacing w:val="40"/>
        </w:rPr>
        <w:t xml:space="preserve"> </w:t>
      </w:r>
      <w:r>
        <w:t>done</w:t>
      </w:r>
      <w:r>
        <w:rPr>
          <w:spacing w:val="40"/>
        </w:rPr>
        <w:t xml:space="preserve"> </w:t>
      </w:r>
      <w:r>
        <w:t>to</w:t>
      </w:r>
      <w:r>
        <w:rPr>
          <w:spacing w:val="40"/>
        </w:rPr>
        <w:t xml:space="preserve"> </w:t>
      </w:r>
      <w:r>
        <w:t>heal</w:t>
      </w:r>
      <w:r>
        <w:rPr>
          <w:spacing w:val="40"/>
        </w:rPr>
        <w:t xml:space="preserve"> </w:t>
      </w:r>
      <w:r>
        <w:t>them?</w:t>
      </w:r>
      <w:r>
        <w:rPr>
          <w:spacing w:val="40"/>
        </w:rPr>
        <w:t xml:space="preserve"> </w:t>
      </w:r>
      <w:r>
        <w:t>Mat.</w:t>
      </w:r>
      <w:r>
        <w:rPr>
          <w:spacing w:val="40"/>
        </w:rPr>
        <w:t xml:space="preserve"> </w:t>
      </w:r>
      <w:r>
        <w:t>6:25.</w:t>
      </w:r>
      <w:r>
        <w:rPr>
          <w:spacing w:val="40"/>
        </w:rPr>
        <w:t xml:space="preserve"> </w:t>
      </w:r>
      <w:r>
        <w:t>Christ</w:t>
      </w:r>
      <w:r>
        <w:rPr>
          <w:spacing w:val="40"/>
        </w:rPr>
        <w:t xml:space="preserve"> </w:t>
      </w:r>
      <w:r>
        <w:t>forbids</w:t>
      </w:r>
      <w:r>
        <w:rPr>
          <w:spacing w:val="40"/>
        </w:rPr>
        <w:t xml:space="preserve"> </w:t>
      </w:r>
      <w:r>
        <w:t>that</w:t>
      </w:r>
      <w:r>
        <w:rPr>
          <w:spacing w:val="40"/>
        </w:rPr>
        <w:t xml:space="preserve"> </w:t>
      </w:r>
      <w:r>
        <w:t>carking</w:t>
      </w:r>
      <w:r>
        <w:rPr>
          <w:spacing w:val="40"/>
        </w:rPr>
        <w:t xml:space="preserve"> </w:t>
      </w:r>
      <w:r>
        <w:t>care that</w:t>
      </w:r>
      <w:r>
        <w:rPr>
          <w:spacing w:val="40"/>
        </w:rPr>
        <w:t xml:space="preserve"> </w:t>
      </w:r>
      <w:r>
        <w:t>cuts</w:t>
      </w:r>
      <w:r>
        <w:rPr>
          <w:spacing w:val="40"/>
        </w:rPr>
        <w:t xml:space="preserve"> </w:t>
      </w:r>
      <w:r>
        <w:t>our</w:t>
      </w:r>
      <w:r>
        <w:rPr>
          <w:spacing w:val="40"/>
        </w:rPr>
        <w:t xml:space="preserve"> </w:t>
      </w:r>
      <w:r>
        <w:t>hearts,</w:t>
      </w:r>
      <w:r>
        <w:rPr>
          <w:spacing w:val="40"/>
        </w:rPr>
        <w:t xml:space="preserve"> </w:t>
      </w:r>
      <w:r>
        <w:t>when</w:t>
      </w:r>
      <w:r>
        <w:rPr>
          <w:spacing w:val="40"/>
        </w:rPr>
        <w:t xml:space="preserve"> </w:t>
      </w:r>
      <w:r>
        <w:t>it</w:t>
      </w:r>
      <w:r>
        <w:rPr>
          <w:spacing w:val="40"/>
        </w:rPr>
        <w:t xml:space="preserve"> </w:t>
      </w:r>
      <w:r>
        <w:t>is</w:t>
      </w:r>
      <w:r>
        <w:rPr>
          <w:spacing w:val="40"/>
        </w:rPr>
        <w:t xml:space="preserve"> </w:t>
      </w:r>
      <w:r>
        <w:t>in</w:t>
      </w:r>
      <w:r>
        <w:rPr>
          <w:spacing w:val="40"/>
        </w:rPr>
        <w:t xml:space="preserve"> </w:t>
      </w:r>
      <w:r>
        <w:t>matters</w:t>
      </w:r>
      <w:r>
        <w:rPr>
          <w:spacing w:val="40"/>
        </w:rPr>
        <w:t xml:space="preserve"> </w:t>
      </w:r>
      <w:r>
        <w:t>concerning</w:t>
      </w:r>
      <w:r>
        <w:rPr>
          <w:spacing w:val="40"/>
        </w:rPr>
        <w:t xml:space="preserve"> </w:t>
      </w:r>
      <w:r>
        <w:t>ourselves,</w:t>
      </w:r>
      <w:r>
        <w:rPr>
          <w:spacing w:val="40"/>
        </w:rPr>
        <w:t xml:space="preserve"> </w:t>
      </w:r>
      <w:r>
        <w:t>yea</w:t>
      </w:r>
      <w:r>
        <w:rPr>
          <w:spacing w:val="40"/>
        </w:rPr>
        <w:t xml:space="preserve"> </w:t>
      </w:r>
      <w:r>
        <w:t>for our</w:t>
      </w:r>
      <w:r>
        <w:rPr>
          <w:spacing w:val="40"/>
        </w:rPr>
        <w:t xml:space="preserve"> </w:t>
      </w:r>
      <w:r>
        <w:t>lives,</w:t>
      </w:r>
      <w:r>
        <w:rPr>
          <w:spacing w:val="40"/>
        </w:rPr>
        <w:t xml:space="preserve"> </w:t>
      </w:r>
      <w:r>
        <w:t>μ</w:t>
      </w:r>
      <w:r>
        <w:rPr>
          <w:rFonts w:ascii="Liberation Sans" w:hAnsi="Liberation Sans"/>
        </w:rPr>
        <w:t xml:space="preserve">ὴ </w:t>
      </w:r>
      <w:r>
        <w:t>μεριμν</w:t>
      </w:r>
      <w:r>
        <w:rPr>
          <w:rFonts w:ascii="Liberation Sans" w:hAnsi="Liberation Sans"/>
        </w:rPr>
        <w:t>ᾶ</w:t>
      </w:r>
      <w:r>
        <w:t>τε,</w:t>
      </w:r>
      <w:r>
        <w:rPr>
          <w:spacing w:val="40"/>
        </w:rPr>
        <w:t xml:space="preserve"> </w:t>
      </w:r>
      <w:r>
        <w:t>take</w:t>
      </w:r>
      <w:r>
        <w:rPr>
          <w:spacing w:val="40"/>
        </w:rPr>
        <w:t xml:space="preserve"> </w:t>
      </w:r>
      <w:r>
        <w:t>no</w:t>
      </w:r>
      <w:r>
        <w:rPr>
          <w:spacing w:val="40"/>
        </w:rPr>
        <w:t xml:space="preserve"> </w:t>
      </w:r>
      <w:r>
        <w:t>thought</w:t>
      </w:r>
      <w:r>
        <w:rPr>
          <w:spacing w:val="40"/>
        </w:rPr>
        <w:t xml:space="preserve"> </w:t>
      </w:r>
      <w:r>
        <w:t>for</w:t>
      </w:r>
      <w:r>
        <w:rPr>
          <w:spacing w:val="40"/>
        </w:rPr>
        <w:t xml:space="preserve"> </w:t>
      </w:r>
      <w:r>
        <w:t>your</w:t>
      </w:r>
      <w:r>
        <w:rPr>
          <w:spacing w:val="40"/>
        </w:rPr>
        <w:t xml:space="preserve"> </w:t>
      </w:r>
      <w:r>
        <w:t>life,</w:t>
      </w:r>
      <w:r>
        <w:rPr>
          <w:spacing w:val="40"/>
        </w:rPr>
        <w:t xml:space="preserve"> </w:t>
      </w:r>
      <w:r>
        <w:t>so</w:t>
      </w:r>
      <w:r>
        <w:rPr>
          <w:spacing w:val="40"/>
        </w:rPr>
        <w:t xml:space="preserve"> </w:t>
      </w:r>
      <w:r>
        <w:t>it</w:t>
      </w:r>
      <w:r>
        <w:rPr>
          <w:spacing w:val="40"/>
        </w:rPr>
        <w:t xml:space="preserve"> </w:t>
      </w:r>
      <w:r>
        <w:t>is</w:t>
      </w:r>
      <w:r>
        <w:rPr>
          <w:spacing w:val="40"/>
        </w:rPr>
        <w:t xml:space="preserve"> </w:t>
      </w:r>
      <w:r>
        <w:t>in</w:t>
      </w:r>
      <w:r>
        <w:rPr>
          <w:spacing w:val="40"/>
        </w:rPr>
        <w:t xml:space="preserve"> </w:t>
      </w:r>
      <w:r>
        <w:t>your books:</w:t>
      </w:r>
      <w:r>
        <w:rPr>
          <w:spacing w:val="40"/>
        </w:rPr>
        <w:t xml:space="preserve"> </w:t>
      </w:r>
      <w:r>
        <w:t>but</w:t>
      </w:r>
      <w:r>
        <w:rPr>
          <w:spacing w:val="40"/>
        </w:rPr>
        <w:t xml:space="preserve"> </w:t>
      </w:r>
      <w:r>
        <w:t>the</w:t>
      </w:r>
      <w:r>
        <w:rPr>
          <w:spacing w:val="40"/>
        </w:rPr>
        <w:t xml:space="preserve"> </w:t>
      </w:r>
      <w:r>
        <w:t>word</w:t>
      </w:r>
      <w:r>
        <w:rPr>
          <w:spacing w:val="40"/>
        </w:rPr>
        <w:t xml:space="preserve"> </w:t>
      </w:r>
      <w:r>
        <w:t>signifies,</w:t>
      </w:r>
      <w:r>
        <w:rPr>
          <w:spacing w:val="40"/>
        </w:rPr>
        <w:t xml:space="preserve"> </w:t>
      </w:r>
      <w:r>
        <w:t>Doe</w:t>
      </w:r>
      <w:r>
        <w:rPr>
          <w:spacing w:val="40"/>
        </w:rPr>
        <w:t xml:space="preserve"> </w:t>
      </w:r>
      <w:r>
        <w:t>not</w:t>
      </w:r>
      <w:r>
        <w:rPr>
          <w:spacing w:val="40"/>
        </w:rPr>
        <w:t xml:space="preserve"> </w:t>
      </w:r>
      <w:r>
        <w:t>take</w:t>
      </w:r>
      <w:r>
        <w:rPr>
          <w:spacing w:val="40"/>
        </w:rPr>
        <w:t xml:space="preserve"> </w:t>
      </w:r>
      <w:r>
        <w:t>such</w:t>
      </w:r>
      <w:r>
        <w:rPr>
          <w:spacing w:val="40"/>
        </w:rPr>
        <w:t xml:space="preserve"> </w:t>
      </w:r>
      <w:r>
        <w:t>thought</w:t>
      </w:r>
      <w:r>
        <w:rPr>
          <w:spacing w:val="40"/>
        </w:rPr>
        <w:t xml:space="preserve"> </w:t>
      </w:r>
      <w:r>
        <w:t>as</w:t>
      </w:r>
      <w:r>
        <w:rPr>
          <w:spacing w:val="40"/>
        </w:rPr>
        <w:t xml:space="preserve"> </w:t>
      </w:r>
      <w:r>
        <w:t>should</w:t>
      </w:r>
      <w:r>
        <w:rPr>
          <w:spacing w:val="40"/>
        </w:rPr>
        <w:t xml:space="preserve"> </w:t>
      </w:r>
      <w:r>
        <w:t>cut your heart asunder: so ver. 28. τί μεριμν</w:t>
      </w:r>
      <w:r>
        <w:rPr>
          <w:rFonts w:ascii="Liberation Sans" w:hAnsi="Liberation Sans"/>
        </w:rPr>
        <w:t>ᾶ</w:t>
      </w:r>
      <w:r>
        <w:t>τε; why do you divide your</w:t>
      </w:r>
      <w:r>
        <w:rPr>
          <w:spacing w:val="40"/>
        </w:rPr>
        <w:t xml:space="preserve"> </w:t>
      </w:r>
      <w:r>
        <w:t>hearts?</w:t>
      </w:r>
      <w:r>
        <w:rPr>
          <w:spacing w:val="40"/>
        </w:rPr>
        <w:t xml:space="preserve"> </w:t>
      </w:r>
      <w:r>
        <w:t>and</w:t>
      </w:r>
      <w:r>
        <w:rPr>
          <w:spacing w:val="40"/>
        </w:rPr>
        <w:t xml:space="preserve"> </w:t>
      </w:r>
      <w:r>
        <w:t>ver.</w:t>
      </w:r>
      <w:r>
        <w:rPr>
          <w:spacing w:val="40"/>
        </w:rPr>
        <w:t xml:space="preserve"> </w:t>
      </w:r>
      <w:r>
        <w:t>31.</w:t>
      </w:r>
      <w:r>
        <w:rPr>
          <w:spacing w:val="40"/>
        </w:rPr>
        <w:t xml:space="preserve"> </w:t>
      </w:r>
      <w:r>
        <w:t>μ</w:t>
      </w:r>
      <w:r>
        <w:rPr>
          <w:rFonts w:ascii="Liberation Sans" w:hAnsi="Liberation Sans"/>
        </w:rPr>
        <w:t xml:space="preserve">ὴ </w:t>
      </w:r>
      <w:r>
        <w:t>μεριμήσητε,</w:t>
      </w:r>
      <w:r>
        <w:rPr>
          <w:spacing w:val="40"/>
        </w:rPr>
        <w:t xml:space="preserve"> </w:t>
      </w:r>
      <w:r>
        <w:t>and</w:t>
      </w:r>
      <w:r>
        <w:rPr>
          <w:spacing w:val="40"/>
        </w:rPr>
        <w:t xml:space="preserve"> </w:t>
      </w:r>
      <w:r>
        <w:t>ver.</w:t>
      </w:r>
      <w:r>
        <w:rPr>
          <w:spacing w:val="40"/>
        </w:rPr>
        <w:t xml:space="preserve"> </w:t>
      </w:r>
      <w:r>
        <w:t>34.</w:t>
      </w:r>
      <w:r>
        <w:rPr>
          <w:spacing w:val="40"/>
        </w:rPr>
        <w:t xml:space="preserve"> </w:t>
      </w:r>
      <w:r>
        <w:t>μ</w:t>
      </w:r>
      <w:r>
        <w:rPr>
          <w:rFonts w:ascii="Liberation Sans" w:hAnsi="Liberation Sans"/>
        </w:rPr>
        <w:t xml:space="preserve">ὴ </w:t>
      </w:r>
      <w:r>
        <w:t>μεριμνήσητε</w:t>
      </w:r>
      <w:r>
        <w:rPr>
          <w:spacing w:val="40"/>
        </w:rPr>
        <w:t xml:space="preserve"> </w:t>
      </w:r>
      <w:r>
        <w:t>again. But</w:t>
      </w:r>
      <w:r>
        <w:rPr>
          <w:spacing w:val="40"/>
        </w:rPr>
        <w:t xml:space="preserve"> </w:t>
      </w:r>
      <w:r>
        <w:t>though</w:t>
      </w:r>
      <w:r>
        <w:rPr>
          <w:spacing w:val="40"/>
        </w:rPr>
        <w:t xml:space="preserve"> </w:t>
      </w:r>
      <w:r>
        <w:t>this</w:t>
      </w:r>
      <w:r>
        <w:rPr>
          <w:spacing w:val="40"/>
        </w:rPr>
        <w:t xml:space="preserve"> </w:t>
      </w:r>
      <w:r>
        <w:t>charge</w:t>
      </w:r>
      <w:r>
        <w:rPr>
          <w:spacing w:val="40"/>
        </w:rPr>
        <w:t xml:space="preserve"> </w:t>
      </w:r>
      <w:r>
        <w:t>of</w:t>
      </w:r>
      <w:r>
        <w:rPr>
          <w:spacing w:val="40"/>
        </w:rPr>
        <w:t xml:space="preserve"> </w:t>
      </w:r>
      <w:r>
        <w:t>Christ</w:t>
      </w:r>
      <w:r>
        <w:rPr>
          <w:spacing w:val="40"/>
        </w:rPr>
        <w:t xml:space="preserve"> </w:t>
      </w:r>
      <w:r>
        <w:t>be</w:t>
      </w:r>
      <w:r>
        <w:rPr>
          <w:spacing w:val="40"/>
        </w:rPr>
        <w:t xml:space="preserve"> </w:t>
      </w:r>
      <w:r>
        <w:t>doubled</w:t>
      </w:r>
      <w:r>
        <w:rPr>
          <w:spacing w:val="40"/>
        </w:rPr>
        <w:t xml:space="preserve"> </w:t>
      </w:r>
      <w:r>
        <w:t>and</w:t>
      </w:r>
      <w:r>
        <w:rPr>
          <w:spacing w:val="40"/>
        </w:rPr>
        <w:t xml:space="preserve"> </w:t>
      </w:r>
      <w:r>
        <w:t>doubled</w:t>
      </w:r>
      <w:r>
        <w:rPr>
          <w:spacing w:val="40"/>
        </w:rPr>
        <w:t xml:space="preserve"> </w:t>
      </w:r>
      <w:r>
        <w:t>again,</w:t>
      </w:r>
      <w:r>
        <w:rPr>
          <w:spacing w:val="40"/>
        </w:rPr>
        <w:t xml:space="preserve"> </w:t>
      </w:r>
      <w:r>
        <w:t>against our careful dividing, cutting thoughts about ourselves, yet for the uniting the hearts of the Saints together for the good of the Church, this heart- cutting care is not only allowed, but required, 1 Cor. 12:25.* That there should be no schism in the body, but that the members should have the same</w:t>
      </w:r>
      <w:r>
        <w:rPr>
          <w:spacing w:val="40"/>
        </w:rPr>
        <w:t xml:space="preserve"> </w:t>
      </w:r>
      <w:r>
        <w:t>care</w:t>
      </w:r>
      <w:r>
        <w:rPr>
          <w:spacing w:val="40"/>
        </w:rPr>
        <w:t xml:space="preserve"> </w:t>
      </w:r>
      <w:r>
        <w:t>one</w:t>
      </w:r>
      <w:r>
        <w:rPr>
          <w:spacing w:val="40"/>
        </w:rPr>
        <w:t xml:space="preserve"> </w:t>
      </w:r>
      <w:r>
        <w:t>for</w:t>
      </w:r>
      <w:r>
        <w:rPr>
          <w:spacing w:val="40"/>
        </w:rPr>
        <w:t xml:space="preserve"> </w:t>
      </w:r>
      <w:r>
        <w:t>another.</w:t>
      </w:r>
      <w:r>
        <w:rPr>
          <w:spacing w:val="40"/>
        </w:rPr>
        <w:t xml:space="preserve"> </w:t>
      </w:r>
      <w:r>
        <w:t>The</w:t>
      </w:r>
      <w:r>
        <w:rPr>
          <w:spacing w:val="40"/>
        </w:rPr>
        <w:t xml:space="preserve"> </w:t>
      </w:r>
      <w:r>
        <w:t>words</w:t>
      </w:r>
      <w:r>
        <w:rPr>
          <w:spacing w:val="40"/>
        </w:rPr>
        <w:t xml:space="preserve"> </w:t>
      </w:r>
      <w:r>
        <w:t>are,</w:t>
      </w:r>
      <w:r>
        <w:rPr>
          <w:spacing w:val="40"/>
        </w:rPr>
        <w:t xml:space="preserve"> </w:t>
      </w:r>
      <w:r>
        <w:t>That</w:t>
      </w:r>
      <w:r>
        <w:rPr>
          <w:spacing w:val="40"/>
        </w:rPr>
        <w:t xml:space="preserve"> </w:t>
      </w:r>
      <w:r>
        <w:t>the</w:t>
      </w:r>
      <w:r>
        <w:rPr>
          <w:spacing w:val="40"/>
        </w:rPr>
        <w:t xml:space="preserve"> </w:t>
      </w:r>
      <w:r>
        <w:t>members</w:t>
      </w:r>
      <w:r>
        <w:rPr>
          <w:spacing w:val="40"/>
        </w:rPr>
        <w:t xml:space="preserve"> </w:t>
      </w:r>
      <w:r>
        <w:t>may</w:t>
      </w:r>
      <w:r>
        <w:rPr>
          <w:spacing w:val="40"/>
        </w:rPr>
        <w:t xml:space="preserve"> </w:t>
      </w:r>
      <w:r>
        <w:t>care, the same thing one for another, and that with dividing, cutting care, that there</w:t>
      </w:r>
      <w:r>
        <w:rPr>
          <w:spacing w:val="40"/>
        </w:rPr>
        <w:t xml:space="preserve"> </w:t>
      </w:r>
      <w:r>
        <w:t>might</w:t>
      </w:r>
      <w:r>
        <w:rPr>
          <w:spacing w:val="40"/>
        </w:rPr>
        <w:t xml:space="preserve"> </w:t>
      </w:r>
      <w:r>
        <w:t>be</w:t>
      </w:r>
      <w:r>
        <w:rPr>
          <w:spacing w:val="40"/>
        </w:rPr>
        <w:t xml:space="preserve"> </w:t>
      </w:r>
      <w:r>
        <w:t>no</w:t>
      </w:r>
      <w:r>
        <w:rPr>
          <w:spacing w:val="40"/>
        </w:rPr>
        <w:t xml:space="preserve"> </w:t>
      </w:r>
      <w:r>
        <w:t>schism</w:t>
      </w:r>
      <w:r>
        <w:rPr>
          <w:spacing w:val="40"/>
        </w:rPr>
        <w:t xml:space="preserve"> </w:t>
      </w:r>
      <w:r>
        <w:t>in</w:t>
      </w:r>
      <w:r>
        <w:rPr>
          <w:spacing w:val="40"/>
        </w:rPr>
        <w:t xml:space="preserve"> </w:t>
      </w:r>
      <w:r>
        <w:t>the</w:t>
      </w:r>
      <w:r>
        <w:rPr>
          <w:spacing w:val="40"/>
        </w:rPr>
        <w:t xml:space="preserve"> </w:t>
      </w:r>
      <w:r>
        <w:t>body.</w:t>
      </w:r>
      <w:r>
        <w:rPr>
          <w:spacing w:val="40"/>
        </w:rPr>
        <w:t xml:space="preserve"> </w:t>
      </w:r>
      <w:r>
        <w:t>The</w:t>
      </w:r>
      <w:r>
        <w:rPr>
          <w:spacing w:val="40"/>
        </w:rPr>
        <w:t xml:space="preserve"> </w:t>
      </w:r>
      <w:r>
        <w:t>word</w:t>
      </w:r>
      <w:r>
        <w:rPr>
          <w:spacing w:val="40"/>
        </w:rPr>
        <w:t xml:space="preserve"> </w:t>
      </w:r>
      <w:r>
        <w:t>that</w:t>
      </w:r>
      <w:r>
        <w:rPr>
          <w:spacing w:val="40"/>
        </w:rPr>
        <w:t xml:space="preserve"> </w:t>
      </w:r>
      <w:r>
        <w:t>is</w:t>
      </w:r>
      <w:r>
        <w:rPr>
          <w:spacing w:val="40"/>
        </w:rPr>
        <w:t xml:space="preserve"> </w:t>
      </w:r>
      <w:r>
        <w:t>here</w:t>
      </w:r>
      <w:r>
        <w:rPr>
          <w:spacing w:val="40"/>
        </w:rPr>
        <w:t xml:space="preserve"> </w:t>
      </w:r>
      <w:r>
        <w:t>for</w:t>
      </w:r>
      <w:r>
        <w:rPr>
          <w:spacing w:val="40"/>
        </w:rPr>
        <w:t xml:space="preserve"> </w:t>
      </w:r>
      <w:r>
        <w:t>care,</w:t>
      </w:r>
      <w:r>
        <w:rPr>
          <w:spacing w:val="40"/>
        </w:rPr>
        <w:t xml:space="preserve"> </w:t>
      </w:r>
      <w:r>
        <w:t>is the same that in the former places in the 6. of Mat. is forbidden. The expressions of my thoughtful cares about this work, is the subject at this time:</w:t>
      </w:r>
      <w:r>
        <w:rPr>
          <w:spacing w:val="40"/>
        </w:rPr>
        <w:t xml:space="preserve"> </w:t>
      </w:r>
      <w:r>
        <w:t>When</w:t>
      </w:r>
      <w:r>
        <w:rPr>
          <w:spacing w:val="40"/>
        </w:rPr>
        <w:t xml:space="preserve"> </w:t>
      </w:r>
      <w:r>
        <w:t>I</w:t>
      </w:r>
      <w:r>
        <w:rPr>
          <w:spacing w:val="40"/>
        </w:rPr>
        <w:t xml:space="preserve"> </w:t>
      </w:r>
      <w:r>
        <w:t>set</w:t>
      </w:r>
      <w:r>
        <w:rPr>
          <w:spacing w:val="40"/>
        </w:rPr>
        <w:t xml:space="preserve"> </w:t>
      </w:r>
      <w:r>
        <w:t>myself</w:t>
      </w:r>
      <w:r>
        <w:rPr>
          <w:spacing w:val="40"/>
        </w:rPr>
        <w:t xml:space="preserve"> </w:t>
      </w:r>
      <w:r>
        <w:t>about</w:t>
      </w:r>
      <w:r>
        <w:rPr>
          <w:spacing w:val="40"/>
        </w:rPr>
        <w:t xml:space="preserve"> </w:t>
      </w:r>
      <w:r>
        <w:t>it,</w:t>
      </w:r>
      <w:r>
        <w:rPr>
          <w:spacing w:val="40"/>
        </w:rPr>
        <w:t xml:space="preserve"> </w:t>
      </w:r>
      <w:r>
        <w:t>my</w:t>
      </w:r>
      <w:r>
        <w:rPr>
          <w:spacing w:val="40"/>
        </w:rPr>
        <w:t xml:space="preserve"> </w:t>
      </w:r>
      <w:r>
        <w:t>heart</w:t>
      </w:r>
      <w:r>
        <w:rPr>
          <w:spacing w:val="40"/>
        </w:rPr>
        <w:t xml:space="preserve"> </w:t>
      </w:r>
      <w:r>
        <w:t>doth</w:t>
      </w:r>
      <w:r>
        <w:rPr>
          <w:spacing w:val="40"/>
        </w:rPr>
        <w:t xml:space="preserve"> </w:t>
      </w:r>
      <w:r>
        <w:t>even</w:t>
      </w:r>
      <w:r>
        <w:rPr>
          <w:spacing w:val="40"/>
        </w:rPr>
        <w:t xml:space="preserve"> </w:t>
      </w:r>
      <w:r>
        <w:t>ache</w:t>
      </w:r>
      <w:r>
        <w:rPr>
          <w:spacing w:val="40"/>
        </w:rPr>
        <w:t xml:space="preserve"> </w:t>
      </w:r>
      <w:r>
        <w:t>within</w:t>
      </w:r>
      <w:r>
        <w:rPr>
          <w:spacing w:val="40"/>
        </w:rPr>
        <w:t xml:space="preserve"> </w:t>
      </w:r>
      <w:r>
        <w:t>me</w:t>
      </w:r>
      <w:r>
        <w:rPr>
          <w:spacing w:val="40"/>
        </w:rPr>
        <w:t xml:space="preserve"> </w:t>
      </w:r>
      <w:r>
        <w:t>at the apprehension of the difficulty of it. There are some diseases that are called opprobria medicorum, the disgraces of Physicians, because they know not what to say or do to them; or if they do any thing it is to little purpose.</w:t>
      </w:r>
      <w:r>
        <w:rPr>
          <w:spacing w:val="40"/>
        </w:rPr>
        <w:t xml:space="preserve"> </w:t>
      </w:r>
      <w:r>
        <w:t>If</w:t>
      </w:r>
      <w:r>
        <w:rPr>
          <w:spacing w:val="40"/>
        </w:rPr>
        <w:t xml:space="preserve"> </w:t>
      </w:r>
      <w:r>
        <w:t>there</w:t>
      </w:r>
      <w:r>
        <w:rPr>
          <w:spacing w:val="40"/>
        </w:rPr>
        <w:t xml:space="preserve"> </w:t>
      </w:r>
      <w:r>
        <w:t>be</w:t>
      </w:r>
      <w:r>
        <w:rPr>
          <w:spacing w:val="40"/>
        </w:rPr>
        <w:t xml:space="preserve"> </w:t>
      </w:r>
      <w:r>
        <w:t>any</w:t>
      </w:r>
      <w:r>
        <w:rPr>
          <w:spacing w:val="40"/>
        </w:rPr>
        <w:t xml:space="preserve"> </w:t>
      </w:r>
      <w:r>
        <w:t>soul-disease</w:t>
      </w:r>
      <w:r>
        <w:rPr>
          <w:spacing w:val="40"/>
        </w:rPr>
        <w:t xml:space="preserve"> </w:t>
      </w:r>
      <w:r>
        <w:t>that</w:t>
      </w:r>
      <w:r>
        <w:rPr>
          <w:spacing w:val="40"/>
        </w:rPr>
        <w:t xml:space="preserve"> </w:t>
      </w:r>
      <w:r>
        <w:t>is</w:t>
      </w:r>
      <w:r>
        <w:rPr>
          <w:spacing w:val="40"/>
        </w:rPr>
        <w:t xml:space="preserve"> </w:t>
      </w:r>
      <w:r>
        <w:t>opprobrium</w:t>
      </w:r>
      <w:r>
        <w:rPr>
          <w:spacing w:val="40"/>
        </w:rPr>
        <w:t xml:space="preserve"> </w:t>
      </w:r>
      <w:r>
        <w:t>Theologorum, the disgrace of Divines, it is this of contention and division. How little has all</w:t>
      </w:r>
      <w:r>
        <w:rPr>
          <w:spacing w:val="40"/>
        </w:rPr>
        <w:t xml:space="preserve"> </w:t>
      </w:r>
      <w:r>
        <w:t>that</w:t>
      </w:r>
      <w:r>
        <w:rPr>
          <w:spacing w:val="40"/>
        </w:rPr>
        <w:t xml:space="preserve"> </w:t>
      </w:r>
      <w:r>
        <w:t>they</w:t>
      </w:r>
      <w:r>
        <w:rPr>
          <w:spacing w:val="40"/>
        </w:rPr>
        <w:t xml:space="preserve"> </w:t>
      </w:r>
      <w:r>
        <w:t>have</w:t>
      </w:r>
      <w:r>
        <w:rPr>
          <w:spacing w:val="40"/>
        </w:rPr>
        <w:t xml:space="preserve"> </w:t>
      </w:r>
      <w:r>
        <w:t>studied</w:t>
      </w:r>
      <w:r>
        <w:rPr>
          <w:spacing w:val="40"/>
        </w:rPr>
        <w:t xml:space="preserve"> </w:t>
      </w:r>
      <w:r>
        <w:t>and</w:t>
      </w:r>
      <w:r>
        <w:rPr>
          <w:spacing w:val="40"/>
        </w:rPr>
        <w:t xml:space="preserve"> </w:t>
      </w:r>
      <w:r>
        <w:t>endeavored</w:t>
      </w:r>
      <w:r>
        <w:rPr>
          <w:spacing w:val="40"/>
        </w:rPr>
        <w:t xml:space="preserve"> </w:t>
      </w:r>
      <w:r>
        <w:t>to</w:t>
      </w:r>
      <w:r>
        <w:rPr>
          <w:spacing w:val="40"/>
        </w:rPr>
        <w:t xml:space="preserve"> </w:t>
      </w:r>
      <w:r>
        <w:t>do</w:t>
      </w:r>
      <w:r>
        <w:rPr>
          <w:spacing w:val="40"/>
        </w:rPr>
        <w:t xml:space="preserve"> </w:t>
      </w:r>
      <w:r>
        <w:t>,</w:t>
      </w:r>
      <w:r>
        <w:rPr>
          <w:spacing w:val="40"/>
        </w:rPr>
        <w:t xml:space="preserve"> </w:t>
      </w:r>
      <w:r>
        <w:t>prevailed</w:t>
      </w:r>
      <w:r>
        <w:rPr>
          <w:spacing w:val="40"/>
        </w:rPr>
        <w:t xml:space="preserve"> </w:t>
      </w:r>
      <w:r>
        <w:t>with</w:t>
      </w:r>
      <w:r>
        <w:rPr>
          <w:spacing w:val="40"/>
        </w:rPr>
        <w:t xml:space="preserve"> </w:t>
      </w:r>
      <w:r>
        <w:t>the hearts</w:t>
      </w:r>
      <w:r>
        <w:rPr>
          <w:spacing w:val="31"/>
        </w:rPr>
        <w:t xml:space="preserve"> </w:t>
      </w:r>
      <w:r>
        <w:t>of</w:t>
      </w:r>
      <w:r>
        <w:rPr>
          <w:spacing w:val="31"/>
        </w:rPr>
        <w:t xml:space="preserve"> </w:t>
      </w:r>
      <w:r>
        <w:t>men?</w:t>
      </w:r>
      <w:r>
        <w:rPr>
          <w:spacing w:val="31"/>
        </w:rPr>
        <w:t xml:space="preserve"> </w:t>
      </w:r>
      <w:r>
        <w:t>What</w:t>
      </w:r>
      <w:r>
        <w:rPr>
          <w:spacing w:val="31"/>
        </w:rPr>
        <w:t xml:space="preserve"> </w:t>
      </w:r>
      <w:r>
        <w:t>shall</w:t>
      </w:r>
      <w:r>
        <w:rPr>
          <w:spacing w:val="31"/>
        </w:rPr>
        <w:t xml:space="preserve"> </w:t>
      </w:r>
      <w:r>
        <w:t>we</w:t>
      </w:r>
      <w:r>
        <w:rPr>
          <w:spacing w:val="31"/>
        </w:rPr>
        <w:t xml:space="preserve"> </w:t>
      </w:r>
      <w:r>
        <w:t>do</w:t>
      </w:r>
      <w:r>
        <w:rPr>
          <w:spacing w:val="31"/>
        </w:rPr>
        <w:t xml:space="preserve"> </w:t>
      </w:r>
      <w:r>
        <w:t>?</w:t>
      </w:r>
      <w:r>
        <w:rPr>
          <w:spacing w:val="31"/>
        </w:rPr>
        <w:t xml:space="preserve"> </w:t>
      </w:r>
      <w:r>
        <w:t>Shall</w:t>
      </w:r>
      <w:r>
        <w:rPr>
          <w:spacing w:val="31"/>
        </w:rPr>
        <w:t xml:space="preserve"> </w:t>
      </w:r>
      <w:r>
        <w:t>we</w:t>
      </w:r>
      <w:r>
        <w:rPr>
          <w:spacing w:val="31"/>
        </w:rPr>
        <w:t xml:space="preserve"> </w:t>
      </w:r>
      <w:r>
        <w:t>but</w:t>
      </w:r>
      <w:r>
        <w:rPr>
          <w:spacing w:val="31"/>
        </w:rPr>
        <w:t xml:space="preserve"> </w:t>
      </w:r>
      <w:r>
        <w:t>join</w:t>
      </w:r>
      <w:r>
        <w:rPr>
          <w:spacing w:val="31"/>
        </w:rPr>
        <w:t xml:space="preserve"> </w:t>
      </w:r>
      <w:r>
        <w:t>in</w:t>
      </w:r>
      <w:r>
        <w:rPr>
          <w:spacing w:val="31"/>
        </w:rPr>
        <w:t xml:space="preserve"> </w:t>
      </w:r>
      <w:r>
        <w:t>this</w:t>
      </w:r>
      <w:r>
        <w:rPr>
          <w:spacing w:val="31"/>
        </w:rPr>
        <w:t xml:space="preserve"> </w:t>
      </w:r>
      <w:r>
        <w:t>one</w:t>
      </w:r>
      <w:r>
        <w:rPr>
          <w:spacing w:val="31"/>
        </w:rPr>
        <w:t xml:space="preserve"> </w:t>
      </w:r>
      <w:r>
        <w:t>thing,</w:t>
      </w:r>
      <w:r>
        <w:rPr>
          <w:spacing w:val="31"/>
        </w:rPr>
        <w:t xml:space="preserve"> </w:t>
      </w:r>
      <w:r>
        <w:t>to sit down together, and mourn one over another, one for another, till we have</w:t>
      </w:r>
      <w:r>
        <w:rPr>
          <w:spacing w:val="40"/>
        </w:rPr>
        <w:t xml:space="preserve"> </w:t>
      </w:r>
      <w:r>
        <w:t>dissolved</w:t>
      </w:r>
      <w:r>
        <w:rPr>
          <w:spacing w:val="40"/>
        </w:rPr>
        <w:t xml:space="preserve"> </w:t>
      </w:r>
      <w:r>
        <w:t>our</w:t>
      </w:r>
      <w:r>
        <w:rPr>
          <w:spacing w:val="40"/>
        </w:rPr>
        <w:t xml:space="preserve"> </w:t>
      </w:r>
      <w:r>
        <w:t>hearts</w:t>
      </w:r>
      <w:r>
        <w:rPr>
          <w:spacing w:val="40"/>
        </w:rPr>
        <w:t xml:space="preserve"> </w:t>
      </w:r>
      <w:r>
        <w:t>into</w:t>
      </w:r>
      <w:r>
        <w:rPr>
          <w:spacing w:val="40"/>
        </w:rPr>
        <w:t xml:space="preserve"> </w:t>
      </w:r>
      <w:r>
        <w:t>tears,</w:t>
      </w:r>
      <w:r>
        <w:rPr>
          <w:spacing w:val="40"/>
        </w:rPr>
        <w:t xml:space="preserve"> </w:t>
      </w:r>
      <w:r>
        <w:t>and</w:t>
      </w:r>
      <w:r>
        <w:rPr>
          <w:spacing w:val="40"/>
        </w:rPr>
        <w:t xml:space="preserve"> </w:t>
      </w:r>
      <w:r>
        <w:t>see</w:t>
      </w:r>
      <w:r>
        <w:rPr>
          <w:spacing w:val="40"/>
        </w:rPr>
        <w:t xml:space="preserve"> </w:t>
      </w:r>
      <w:r>
        <w:t>if</w:t>
      </w:r>
      <w:r>
        <w:rPr>
          <w:spacing w:val="40"/>
        </w:rPr>
        <w:t xml:space="preserve"> </w:t>
      </w:r>
      <w:r>
        <w:t>we</w:t>
      </w:r>
      <w:r>
        <w:rPr>
          <w:spacing w:val="40"/>
        </w:rPr>
        <w:t xml:space="preserve"> </w:t>
      </w:r>
      <w:r>
        <w:t>can</w:t>
      </w:r>
      <w:r>
        <w:rPr>
          <w:spacing w:val="40"/>
        </w:rPr>
        <w:t xml:space="preserve"> </w:t>
      </w:r>
      <w:r>
        <w:t>thus</w:t>
      </w:r>
      <w:r>
        <w:rPr>
          <w:spacing w:val="40"/>
        </w:rPr>
        <w:t xml:space="preserve"> </w:t>
      </w:r>
      <w:r>
        <w:t>get</w:t>
      </w:r>
      <w:r>
        <w:rPr>
          <w:spacing w:val="40"/>
        </w:rPr>
        <w:t xml:space="preserve"> </w:t>
      </w:r>
      <w:r>
        <w:t>them</w:t>
      </w:r>
      <w:r>
        <w:rPr>
          <w:spacing w:val="40"/>
        </w:rPr>
        <w:t xml:space="preserve"> </w:t>
      </w:r>
      <w:r>
        <w:t>to run</w:t>
      </w:r>
      <w:r>
        <w:rPr>
          <w:spacing w:val="25"/>
        </w:rPr>
        <w:t xml:space="preserve"> </w:t>
      </w:r>
      <w:r>
        <w:t>one</w:t>
      </w:r>
      <w:r>
        <w:rPr>
          <w:spacing w:val="25"/>
        </w:rPr>
        <w:t xml:space="preserve"> </w:t>
      </w:r>
      <w:r>
        <w:t>into</w:t>
      </w:r>
      <w:r>
        <w:rPr>
          <w:spacing w:val="25"/>
        </w:rPr>
        <w:t xml:space="preserve"> </w:t>
      </w:r>
      <w:r>
        <w:t>another.</w:t>
      </w:r>
      <w:r>
        <w:rPr>
          <w:spacing w:val="25"/>
        </w:rPr>
        <w:t xml:space="preserve"> </w:t>
      </w:r>
      <w:r>
        <w:t>Oh</w:t>
      </w:r>
      <w:r>
        <w:rPr>
          <w:spacing w:val="25"/>
        </w:rPr>
        <w:t xml:space="preserve"> </w:t>
      </w:r>
      <w:r>
        <w:t>that</w:t>
      </w:r>
      <w:r>
        <w:rPr>
          <w:spacing w:val="25"/>
        </w:rPr>
        <w:t xml:space="preserve"> </w:t>
      </w:r>
      <w:r>
        <w:t>it</w:t>
      </w:r>
      <w:r>
        <w:rPr>
          <w:spacing w:val="25"/>
        </w:rPr>
        <w:t xml:space="preserve"> </w:t>
      </w:r>
      <w:r>
        <w:t>might</w:t>
      </w:r>
      <w:r>
        <w:rPr>
          <w:spacing w:val="25"/>
        </w:rPr>
        <w:t xml:space="preserve"> </w:t>
      </w:r>
      <w:r>
        <w:t>be;</w:t>
      </w:r>
      <w:r>
        <w:rPr>
          <w:spacing w:val="25"/>
        </w:rPr>
        <w:t xml:space="preserve"> </w:t>
      </w:r>
      <w:r>
        <w:t>what</w:t>
      </w:r>
      <w:r>
        <w:rPr>
          <w:spacing w:val="25"/>
        </w:rPr>
        <w:t xml:space="preserve"> </w:t>
      </w:r>
      <w:r>
        <w:t>sorrow</w:t>
      </w:r>
      <w:r>
        <w:rPr>
          <w:spacing w:val="25"/>
        </w:rPr>
        <w:t xml:space="preserve"> </w:t>
      </w:r>
      <w:r>
        <w:t>soever</w:t>
      </w:r>
      <w:r>
        <w:rPr>
          <w:spacing w:val="25"/>
        </w:rPr>
        <w:t xml:space="preserve"> </w:t>
      </w:r>
      <w:r>
        <w:t>it</w:t>
      </w:r>
      <w:r>
        <w:rPr>
          <w:spacing w:val="25"/>
        </w:rPr>
        <w:t xml:space="preserve"> </w:t>
      </w:r>
      <w:r>
        <w:t>costs</w:t>
      </w:r>
      <w:r>
        <w:rPr>
          <w:spacing w:val="25"/>
        </w:rPr>
        <w:t xml:space="preserve"> </w:t>
      </w:r>
      <w:r>
        <w:t>us!</w:t>
      </w:r>
    </w:p>
    <w:p w14:paraId="63FC9C39">
      <w:pPr>
        <w:pStyle w:val="5"/>
        <w:spacing w:before="11"/>
        <w:ind w:left="0"/>
        <w:jc w:val="left"/>
      </w:pPr>
    </w:p>
    <w:p w14:paraId="17437208">
      <w:pPr>
        <w:pStyle w:val="5"/>
        <w:spacing w:before="0" w:line="261" w:lineRule="auto"/>
        <w:ind w:right="124"/>
      </w:pPr>
      <w:r>
        <w:t>We read Judg. 2:12, 3, 4, 5. the Lord sent an Angel from Gilgal to the men</w:t>
      </w:r>
      <w:r>
        <w:rPr>
          <w:spacing w:val="40"/>
        </w:rPr>
        <w:t xml:space="preserve"> </w:t>
      </w:r>
      <w:r>
        <w:t>of</w:t>
      </w:r>
      <w:r>
        <w:rPr>
          <w:spacing w:val="28"/>
        </w:rPr>
        <w:t xml:space="preserve"> </w:t>
      </w:r>
      <w:r>
        <w:t>Israel,</w:t>
      </w:r>
      <w:r>
        <w:rPr>
          <w:spacing w:val="29"/>
        </w:rPr>
        <w:t xml:space="preserve"> </w:t>
      </w:r>
      <w:r>
        <w:t>who</w:t>
      </w:r>
      <w:r>
        <w:rPr>
          <w:spacing w:val="28"/>
        </w:rPr>
        <w:t xml:space="preserve"> </w:t>
      </w:r>
      <w:r>
        <w:t>told</w:t>
      </w:r>
      <w:r>
        <w:rPr>
          <w:spacing w:val="29"/>
        </w:rPr>
        <w:t xml:space="preserve"> </w:t>
      </w:r>
      <w:r>
        <w:t>them</w:t>
      </w:r>
      <w:r>
        <w:rPr>
          <w:spacing w:val="29"/>
        </w:rPr>
        <w:t xml:space="preserve"> </w:t>
      </w:r>
      <w:r>
        <w:t>how</w:t>
      </w:r>
      <w:r>
        <w:rPr>
          <w:spacing w:val="28"/>
        </w:rPr>
        <w:t xml:space="preserve"> </w:t>
      </w:r>
      <w:r>
        <w:t>graciously</w:t>
      </w:r>
      <w:r>
        <w:rPr>
          <w:spacing w:val="29"/>
        </w:rPr>
        <w:t xml:space="preserve"> </w:t>
      </w:r>
      <w:r>
        <w:t>he</w:t>
      </w:r>
      <w:r>
        <w:rPr>
          <w:spacing w:val="29"/>
        </w:rPr>
        <w:t xml:space="preserve"> </w:t>
      </w:r>
      <w:r>
        <w:t>had</w:t>
      </w:r>
      <w:r>
        <w:rPr>
          <w:spacing w:val="28"/>
        </w:rPr>
        <w:t xml:space="preserve"> </w:t>
      </w:r>
      <w:r>
        <w:t>dealt</w:t>
      </w:r>
      <w:r>
        <w:rPr>
          <w:spacing w:val="29"/>
        </w:rPr>
        <w:t xml:space="preserve"> </w:t>
      </w:r>
      <w:r>
        <w:t>with</w:t>
      </w:r>
      <w:r>
        <w:rPr>
          <w:spacing w:val="28"/>
        </w:rPr>
        <w:t xml:space="preserve"> </w:t>
      </w:r>
      <w:r>
        <w:t>them,</w:t>
      </w:r>
      <w:r>
        <w:rPr>
          <w:spacing w:val="29"/>
        </w:rPr>
        <w:t xml:space="preserve"> </w:t>
      </w:r>
      <w:r>
        <w:t>yet</w:t>
      </w:r>
      <w:r>
        <w:rPr>
          <w:spacing w:val="29"/>
        </w:rPr>
        <w:t xml:space="preserve"> </w:t>
      </w:r>
      <w:r>
        <w:rPr>
          <w:spacing w:val="-4"/>
        </w:rPr>
        <w:t>they</w:t>
      </w:r>
    </w:p>
    <w:p w14:paraId="6C7BCD9A">
      <w:pPr>
        <w:spacing w:after="0" w:line="261" w:lineRule="auto"/>
        <w:sectPr>
          <w:pgSz w:w="12240" w:h="15840"/>
          <w:pgMar w:top="1760" w:right="1320" w:bottom="280" w:left="1340" w:header="720" w:footer="720" w:gutter="0"/>
          <w:cols w:space="720" w:num="1"/>
        </w:sectPr>
      </w:pPr>
    </w:p>
    <w:p w14:paraId="2D45E187">
      <w:pPr>
        <w:pStyle w:val="5"/>
        <w:spacing w:before="81" w:line="261" w:lineRule="auto"/>
        <w:ind w:right="118"/>
      </w:pPr>
      <w:r>
        <w:t>had</w:t>
      </w:r>
      <w:r>
        <w:rPr>
          <w:spacing w:val="32"/>
        </w:rPr>
        <w:t xml:space="preserve"> </w:t>
      </w:r>
      <w:r>
        <w:t>contrary</w:t>
      </w:r>
      <w:r>
        <w:rPr>
          <w:spacing w:val="32"/>
        </w:rPr>
        <w:t xml:space="preserve"> </w:t>
      </w:r>
      <w:r>
        <w:t>to</w:t>
      </w:r>
      <w:r>
        <w:rPr>
          <w:spacing w:val="32"/>
        </w:rPr>
        <w:t xml:space="preserve"> </w:t>
      </w:r>
      <w:r>
        <w:t>the</w:t>
      </w:r>
      <w:r>
        <w:rPr>
          <w:spacing w:val="32"/>
        </w:rPr>
        <w:t xml:space="preserve"> </w:t>
      </w:r>
      <w:r>
        <w:t>command</w:t>
      </w:r>
      <w:r>
        <w:rPr>
          <w:spacing w:val="32"/>
        </w:rPr>
        <w:t xml:space="preserve"> </w:t>
      </w:r>
      <w:r>
        <w:t>of</w:t>
      </w:r>
      <w:r>
        <w:rPr>
          <w:spacing w:val="32"/>
        </w:rPr>
        <w:t xml:space="preserve"> </w:t>
      </w:r>
      <w:r>
        <w:t>God</w:t>
      </w:r>
      <w:r>
        <w:rPr>
          <w:spacing w:val="32"/>
        </w:rPr>
        <w:t xml:space="preserve"> </w:t>
      </w:r>
      <w:r>
        <w:t>made</w:t>
      </w:r>
      <w:r>
        <w:rPr>
          <w:spacing w:val="32"/>
        </w:rPr>
        <w:t xml:space="preserve"> </w:t>
      </w:r>
      <w:r>
        <w:t>a</w:t>
      </w:r>
      <w:r>
        <w:rPr>
          <w:spacing w:val="32"/>
        </w:rPr>
        <w:t xml:space="preserve"> </w:t>
      </w:r>
      <w:r>
        <w:t>league</w:t>
      </w:r>
      <w:r>
        <w:rPr>
          <w:spacing w:val="32"/>
        </w:rPr>
        <w:t xml:space="preserve"> </w:t>
      </w:r>
      <w:r>
        <w:t>with</w:t>
      </w:r>
      <w:r>
        <w:rPr>
          <w:spacing w:val="32"/>
        </w:rPr>
        <w:t xml:space="preserve"> </w:t>
      </w:r>
      <w:r>
        <w:t>the</w:t>
      </w:r>
      <w:r>
        <w:rPr>
          <w:spacing w:val="32"/>
        </w:rPr>
        <w:t xml:space="preserve"> </w:t>
      </w:r>
      <w:r>
        <w:t>inhabitants of</w:t>
      </w:r>
      <w:r>
        <w:rPr>
          <w:spacing w:val="33"/>
        </w:rPr>
        <w:t xml:space="preserve"> </w:t>
      </w:r>
      <w:r>
        <w:t>the</w:t>
      </w:r>
      <w:r>
        <w:rPr>
          <w:spacing w:val="33"/>
        </w:rPr>
        <w:t xml:space="preserve"> </w:t>
      </w:r>
      <w:r>
        <w:t>Land,</w:t>
      </w:r>
      <w:r>
        <w:rPr>
          <w:spacing w:val="33"/>
        </w:rPr>
        <w:t xml:space="preserve"> </w:t>
      </w:r>
      <w:r>
        <w:t>for</w:t>
      </w:r>
      <w:r>
        <w:rPr>
          <w:spacing w:val="33"/>
        </w:rPr>
        <w:t xml:space="preserve"> </w:t>
      </w:r>
      <w:r>
        <w:t>which</w:t>
      </w:r>
      <w:r>
        <w:rPr>
          <w:spacing w:val="33"/>
        </w:rPr>
        <w:t xml:space="preserve"> </w:t>
      </w:r>
      <w:r>
        <w:t>the</w:t>
      </w:r>
      <w:r>
        <w:rPr>
          <w:spacing w:val="33"/>
        </w:rPr>
        <w:t xml:space="preserve"> </w:t>
      </w:r>
      <w:r>
        <w:t>Lord</w:t>
      </w:r>
      <w:r>
        <w:rPr>
          <w:spacing w:val="33"/>
        </w:rPr>
        <w:t xml:space="preserve"> </w:t>
      </w:r>
      <w:r>
        <w:t>threatened</w:t>
      </w:r>
      <w:r>
        <w:rPr>
          <w:spacing w:val="33"/>
        </w:rPr>
        <w:t xml:space="preserve"> </w:t>
      </w:r>
      <w:r>
        <w:t>that</w:t>
      </w:r>
      <w:r>
        <w:rPr>
          <w:spacing w:val="33"/>
        </w:rPr>
        <w:t xml:space="preserve"> </w:t>
      </w:r>
      <w:r>
        <w:t>they</w:t>
      </w:r>
      <w:r>
        <w:rPr>
          <w:spacing w:val="33"/>
        </w:rPr>
        <w:t xml:space="preserve"> </w:t>
      </w:r>
      <w:r>
        <w:t>should</w:t>
      </w:r>
      <w:r>
        <w:rPr>
          <w:spacing w:val="33"/>
        </w:rPr>
        <w:t xml:space="preserve"> </w:t>
      </w:r>
      <w:r>
        <w:t>be</w:t>
      </w:r>
      <w:r>
        <w:rPr>
          <w:spacing w:val="33"/>
        </w:rPr>
        <w:t xml:space="preserve"> </w:t>
      </w:r>
      <w:r>
        <w:t>as</w:t>
      </w:r>
      <w:r>
        <w:rPr>
          <w:spacing w:val="33"/>
        </w:rPr>
        <w:t xml:space="preserve"> </w:t>
      </w:r>
      <w:r>
        <w:t>thorns in their sides. When the Angel spake these words unto the children of</w:t>
      </w:r>
      <w:r>
        <w:rPr>
          <w:spacing w:val="40"/>
        </w:rPr>
        <w:t xml:space="preserve"> </w:t>
      </w:r>
      <w:r>
        <w:t>Israel, the people lift up their voice and wept. And they called the name of that</w:t>
      </w:r>
      <w:r>
        <w:rPr>
          <w:spacing w:val="40"/>
        </w:rPr>
        <w:t xml:space="preserve"> </w:t>
      </w:r>
      <w:r>
        <w:t>place</w:t>
      </w:r>
      <w:r>
        <w:rPr>
          <w:spacing w:val="40"/>
        </w:rPr>
        <w:t xml:space="preserve"> </w:t>
      </w:r>
      <w:r>
        <w:t>Bochim,</w:t>
      </w:r>
      <w:r>
        <w:rPr>
          <w:spacing w:val="40"/>
        </w:rPr>
        <w:t xml:space="preserve"> </w:t>
      </w:r>
      <w:r>
        <w:t>a</w:t>
      </w:r>
      <w:r>
        <w:rPr>
          <w:spacing w:val="40"/>
        </w:rPr>
        <w:t xml:space="preserve"> </w:t>
      </w:r>
      <w:r>
        <w:t>place</w:t>
      </w:r>
      <w:r>
        <w:rPr>
          <w:spacing w:val="40"/>
        </w:rPr>
        <w:t xml:space="preserve"> </w:t>
      </w:r>
      <w:r>
        <w:t>of</w:t>
      </w:r>
      <w:r>
        <w:rPr>
          <w:spacing w:val="40"/>
        </w:rPr>
        <w:t xml:space="preserve"> </w:t>
      </w:r>
      <w:r>
        <w:t>tears.</w:t>
      </w:r>
      <w:r>
        <w:rPr>
          <w:spacing w:val="40"/>
        </w:rPr>
        <w:t xml:space="preserve"> </w:t>
      </w:r>
      <w:r>
        <w:t>Their</w:t>
      </w:r>
      <w:r>
        <w:rPr>
          <w:spacing w:val="40"/>
        </w:rPr>
        <w:t xml:space="preserve"> </w:t>
      </w:r>
      <w:r>
        <w:t>sin</w:t>
      </w:r>
      <w:r>
        <w:rPr>
          <w:spacing w:val="40"/>
        </w:rPr>
        <w:t xml:space="preserve"> </w:t>
      </w:r>
      <w:r>
        <w:t>was</w:t>
      </w:r>
      <w:r>
        <w:rPr>
          <w:spacing w:val="40"/>
        </w:rPr>
        <w:t xml:space="preserve"> </w:t>
      </w:r>
      <w:r>
        <w:t>too</w:t>
      </w:r>
      <w:r>
        <w:rPr>
          <w:spacing w:val="40"/>
        </w:rPr>
        <w:t xml:space="preserve"> </w:t>
      </w:r>
      <w:r>
        <w:t>much</w:t>
      </w:r>
      <w:r>
        <w:rPr>
          <w:spacing w:val="40"/>
        </w:rPr>
        <w:t xml:space="preserve"> </w:t>
      </w:r>
      <w:r>
        <w:t>joining, joining</w:t>
      </w:r>
      <w:r>
        <w:rPr>
          <w:spacing w:val="40"/>
        </w:rPr>
        <w:t xml:space="preserve"> </w:t>
      </w:r>
      <w:r>
        <w:t>in</w:t>
      </w:r>
      <w:r>
        <w:rPr>
          <w:spacing w:val="40"/>
        </w:rPr>
        <w:t xml:space="preserve"> </w:t>
      </w:r>
      <w:r>
        <w:t>league</w:t>
      </w:r>
      <w:r>
        <w:rPr>
          <w:spacing w:val="40"/>
        </w:rPr>
        <w:t xml:space="preserve"> </w:t>
      </w:r>
      <w:r>
        <w:t>where</w:t>
      </w:r>
      <w:r>
        <w:rPr>
          <w:spacing w:val="40"/>
        </w:rPr>
        <w:t xml:space="preserve"> </w:t>
      </w:r>
      <w:r>
        <w:t>God</w:t>
      </w:r>
      <w:r>
        <w:rPr>
          <w:spacing w:val="40"/>
        </w:rPr>
        <w:t xml:space="preserve"> </w:t>
      </w:r>
      <w:r>
        <w:t>would</w:t>
      </w:r>
      <w:r>
        <w:rPr>
          <w:spacing w:val="40"/>
        </w:rPr>
        <w:t xml:space="preserve"> </w:t>
      </w:r>
      <w:r>
        <w:t>not</w:t>
      </w:r>
      <w:r>
        <w:rPr>
          <w:spacing w:val="40"/>
        </w:rPr>
        <w:t xml:space="preserve"> </w:t>
      </w:r>
      <w:r>
        <w:t>have</w:t>
      </w:r>
      <w:r>
        <w:rPr>
          <w:spacing w:val="40"/>
        </w:rPr>
        <w:t xml:space="preserve"> </w:t>
      </w:r>
      <w:r>
        <w:t>them:</w:t>
      </w:r>
      <w:r>
        <w:rPr>
          <w:spacing w:val="40"/>
        </w:rPr>
        <w:t xml:space="preserve"> </w:t>
      </w:r>
      <w:r>
        <w:t>those</w:t>
      </w:r>
      <w:r>
        <w:rPr>
          <w:spacing w:val="40"/>
        </w:rPr>
        <w:t xml:space="preserve"> </w:t>
      </w:r>
      <w:r>
        <w:t>whom</w:t>
      </w:r>
      <w:r>
        <w:rPr>
          <w:spacing w:val="40"/>
        </w:rPr>
        <w:t xml:space="preserve"> </w:t>
      </w:r>
      <w:r>
        <w:t>they joined with, God told them should be thorns in their sides. Upon this they wept,</w:t>
      </w:r>
      <w:r>
        <w:rPr>
          <w:spacing w:val="40"/>
        </w:rPr>
        <w:t xml:space="preserve"> </w:t>
      </w:r>
      <w:r>
        <w:t>and</w:t>
      </w:r>
      <w:r>
        <w:rPr>
          <w:spacing w:val="40"/>
        </w:rPr>
        <w:t xml:space="preserve"> </w:t>
      </w:r>
      <w:r>
        <w:t>that</w:t>
      </w:r>
      <w:r>
        <w:rPr>
          <w:spacing w:val="40"/>
        </w:rPr>
        <w:t xml:space="preserve"> </w:t>
      </w:r>
      <w:r>
        <w:t>so</w:t>
      </w:r>
      <w:r>
        <w:rPr>
          <w:spacing w:val="40"/>
        </w:rPr>
        <w:t xml:space="preserve"> </w:t>
      </w:r>
      <w:r>
        <w:t>sore,</w:t>
      </w:r>
      <w:r>
        <w:rPr>
          <w:spacing w:val="40"/>
        </w:rPr>
        <w:t xml:space="preserve"> </w:t>
      </w:r>
      <w:r>
        <w:t>that</w:t>
      </w:r>
      <w:r>
        <w:rPr>
          <w:spacing w:val="40"/>
        </w:rPr>
        <w:t xml:space="preserve"> </w:t>
      </w:r>
      <w:r>
        <w:t>the</w:t>
      </w:r>
      <w:r>
        <w:rPr>
          <w:spacing w:val="40"/>
        </w:rPr>
        <w:t xml:space="preserve"> </w:t>
      </w:r>
      <w:r>
        <w:t>place</w:t>
      </w:r>
      <w:r>
        <w:rPr>
          <w:spacing w:val="40"/>
        </w:rPr>
        <w:t xml:space="preserve"> </w:t>
      </w:r>
      <w:r>
        <w:t>received</w:t>
      </w:r>
      <w:r>
        <w:rPr>
          <w:spacing w:val="40"/>
        </w:rPr>
        <w:t xml:space="preserve"> </w:t>
      </w:r>
      <w:r>
        <w:t>its</w:t>
      </w:r>
      <w:r>
        <w:rPr>
          <w:spacing w:val="40"/>
        </w:rPr>
        <w:t xml:space="preserve"> </w:t>
      </w:r>
      <w:r>
        <w:t>name</w:t>
      </w:r>
      <w:r>
        <w:rPr>
          <w:spacing w:val="40"/>
        </w:rPr>
        <w:t xml:space="preserve"> </w:t>
      </w:r>
      <w:r>
        <w:t>from</w:t>
      </w:r>
      <w:r>
        <w:rPr>
          <w:spacing w:val="40"/>
        </w:rPr>
        <w:t xml:space="preserve"> </w:t>
      </w:r>
      <w:r>
        <w:t>their weeping.</w:t>
      </w:r>
      <w:r>
        <w:rPr>
          <w:spacing w:val="32"/>
        </w:rPr>
        <w:t xml:space="preserve"> </w:t>
      </w:r>
      <w:r>
        <w:t>But</w:t>
      </w:r>
      <w:r>
        <w:rPr>
          <w:spacing w:val="32"/>
        </w:rPr>
        <w:t xml:space="preserve"> </w:t>
      </w:r>
      <w:r>
        <w:t>oh</w:t>
      </w:r>
      <w:r>
        <w:rPr>
          <w:spacing w:val="32"/>
        </w:rPr>
        <w:t xml:space="preserve"> </w:t>
      </w:r>
      <w:r>
        <w:t>that</w:t>
      </w:r>
      <w:r>
        <w:rPr>
          <w:spacing w:val="31"/>
        </w:rPr>
        <w:t xml:space="preserve"> </w:t>
      </w:r>
      <w:r>
        <w:t>the</w:t>
      </w:r>
      <w:r>
        <w:rPr>
          <w:spacing w:val="32"/>
        </w:rPr>
        <w:t xml:space="preserve"> </w:t>
      </w:r>
      <w:r>
        <w:t>Lord</w:t>
      </w:r>
      <w:r>
        <w:rPr>
          <w:spacing w:val="32"/>
        </w:rPr>
        <w:t xml:space="preserve"> </w:t>
      </w:r>
      <w:r>
        <w:t>would</w:t>
      </w:r>
      <w:r>
        <w:rPr>
          <w:spacing w:val="32"/>
        </w:rPr>
        <w:t xml:space="preserve"> </w:t>
      </w:r>
      <w:r>
        <w:t>send</w:t>
      </w:r>
      <w:r>
        <w:rPr>
          <w:spacing w:val="32"/>
        </w:rPr>
        <w:t xml:space="preserve"> </w:t>
      </w:r>
      <w:r>
        <w:t>his</w:t>
      </w:r>
      <w:r>
        <w:rPr>
          <w:spacing w:val="32"/>
        </w:rPr>
        <w:t xml:space="preserve"> </w:t>
      </w:r>
      <w:r>
        <w:t>Angel,</w:t>
      </w:r>
      <w:r>
        <w:rPr>
          <w:spacing w:val="32"/>
        </w:rPr>
        <w:t xml:space="preserve"> </w:t>
      </w:r>
      <w:r>
        <w:t>yea</w:t>
      </w:r>
      <w:r>
        <w:rPr>
          <w:spacing w:val="32"/>
        </w:rPr>
        <w:t xml:space="preserve"> </w:t>
      </w:r>
      <w:r>
        <w:t>his</w:t>
      </w:r>
      <w:r>
        <w:rPr>
          <w:spacing w:val="32"/>
        </w:rPr>
        <w:t xml:space="preserve"> </w:t>
      </w:r>
      <w:r>
        <w:t>Spirit</w:t>
      </w:r>
      <w:r>
        <w:rPr>
          <w:spacing w:val="32"/>
        </w:rPr>
        <w:t xml:space="preserve"> </w:t>
      </w:r>
      <w:r>
        <w:t>to</w:t>
      </w:r>
      <w:r>
        <w:rPr>
          <w:spacing w:val="32"/>
        </w:rPr>
        <w:t xml:space="preserve"> </w:t>
      </w:r>
      <w:r>
        <w:t>us, to</w:t>
      </w:r>
      <w:r>
        <w:rPr>
          <w:spacing w:val="40"/>
        </w:rPr>
        <w:t xml:space="preserve"> </w:t>
      </w:r>
      <w:r>
        <w:t>convince</w:t>
      </w:r>
      <w:r>
        <w:rPr>
          <w:spacing w:val="40"/>
        </w:rPr>
        <w:t xml:space="preserve"> </w:t>
      </w:r>
      <w:r>
        <w:t>us</w:t>
      </w:r>
      <w:r>
        <w:rPr>
          <w:spacing w:val="40"/>
        </w:rPr>
        <w:t xml:space="preserve"> </w:t>
      </w:r>
      <w:r>
        <w:t>of</w:t>
      </w:r>
      <w:r>
        <w:rPr>
          <w:spacing w:val="40"/>
        </w:rPr>
        <w:t xml:space="preserve"> </w:t>
      </w:r>
      <w:r>
        <w:t>our</w:t>
      </w:r>
      <w:r>
        <w:rPr>
          <w:spacing w:val="40"/>
        </w:rPr>
        <w:t xml:space="preserve"> </w:t>
      </w:r>
      <w:r>
        <w:t>evil,</w:t>
      </w:r>
      <w:r>
        <w:rPr>
          <w:spacing w:val="40"/>
        </w:rPr>
        <w:t xml:space="preserve"> </w:t>
      </w:r>
      <w:r>
        <w:t>that</w:t>
      </w:r>
      <w:r>
        <w:rPr>
          <w:spacing w:val="40"/>
        </w:rPr>
        <w:t xml:space="preserve"> </w:t>
      </w:r>
      <w:r>
        <w:t>we</w:t>
      </w:r>
      <w:r>
        <w:rPr>
          <w:spacing w:val="40"/>
        </w:rPr>
        <w:t xml:space="preserve"> </w:t>
      </w:r>
      <w:r>
        <w:t>to</w:t>
      </w:r>
      <w:r>
        <w:rPr>
          <w:spacing w:val="40"/>
        </w:rPr>
        <w:t xml:space="preserve"> </w:t>
      </w:r>
      <w:r>
        <w:t>this</w:t>
      </w:r>
      <w:r>
        <w:rPr>
          <w:spacing w:val="40"/>
        </w:rPr>
        <w:t xml:space="preserve"> </w:t>
      </w:r>
      <w:r>
        <w:t>day</w:t>
      </w:r>
      <w:r>
        <w:rPr>
          <w:spacing w:val="40"/>
        </w:rPr>
        <w:t xml:space="preserve"> </w:t>
      </w:r>
      <w:r>
        <w:t>have</w:t>
      </w:r>
      <w:r>
        <w:rPr>
          <w:spacing w:val="40"/>
        </w:rPr>
        <w:t xml:space="preserve"> </w:t>
      </w:r>
      <w:r>
        <w:t>not</w:t>
      </w:r>
      <w:r>
        <w:rPr>
          <w:spacing w:val="40"/>
        </w:rPr>
        <w:t xml:space="preserve"> </w:t>
      </w:r>
      <w:r>
        <w:t>joined</w:t>
      </w:r>
      <w:r>
        <w:rPr>
          <w:spacing w:val="40"/>
        </w:rPr>
        <w:t xml:space="preserve"> </w:t>
      </w:r>
      <w:r>
        <w:t>in</w:t>
      </w:r>
      <w:r>
        <w:rPr>
          <w:spacing w:val="40"/>
        </w:rPr>
        <w:t xml:space="preserve"> </w:t>
      </w:r>
      <w:r>
        <w:t>sure league one with another, but are thorns in the sides of one another: and</w:t>
      </w:r>
      <w:r>
        <w:rPr>
          <w:spacing w:val="40"/>
        </w:rPr>
        <w:t xml:space="preserve"> </w:t>
      </w:r>
      <w:r>
        <w:t>that after so many mercies, such great deliverances from our bondage,</w:t>
      </w:r>
      <w:r>
        <w:rPr>
          <w:spacing w:val="80"/>
          <w:w w:val="150"/>
        </w:rPr>
        <w:t xml:space="preserve"> </w:t>
      </w:r>
      <w:r>
        <w:t>from the rage of ungodly men, yea that we are so false one to another, though the Lord hath never broke covenant with us, which was the heart- breaking argument the Angel used, ver. 1. Yea the Lord hath done abundantly for us, beyond our hopes, desires, thoughts, and that after all this there should be nothing but breaches and divisions amongst us, that</w:t>
      </w:r>
      <w:r>
        <w:rPr>
          <w:spacing w:val="80"/>
        </w:rPr>
        <w:t xml:space="preserve"> </w:t>
      </w:r>
      <w:r>
        <w:t>we</w:t>
      </w:r>
      <w:r>
        <w:rPr>
          <w:spacing w:val="40"/>
        </w:rPr>
        <w:t xml:space="preserve"> </w:t>
      </w:r>
      <w:r>
        <w:t>should</w:t>
      </w:r>
      <w:r>
        <w:rPr>
          <w:spacing w:val="40"/>
        </w:rPr>
        <w:t xml:space="preserve"> </w:t>
      </w:r>
      <w:r>
        <w:t>be</w:t>
      </w:r>
      <w:r>
        <w:rPr>
          <w:spacing w:val="40"/>
        </w:rPr>
        <w:t xml:space="preserve"> </w:t>
      </w:r>
      <w:r>
        <w:t>not</w:t>
      </w:r>
      <w:r>
        <w:rPr>
          <w:spacing w:val="40"/>
        </w:rPr>
        <w:t xml:space="preserve"> </w:t>
      </w:r>
      <w:r>
        <w:t>only</w:t>
      </w:r>
      <w:r>
        <w:rPr>
          <w:spacing w:val="40"/>
        </w:rPr>
        <w:t xml:space="preserve"> </w:t>
      </w:r>
      <w:r>
        <w:t>thorns,</w:t>
      </w:r>
      <w:r>
        <w:rPr>
          <w:spacing w:val="40"/>
        </w:rPr>
        <w:t xml:space="preserve"> </w:t>
      </w:r>
      <w:r>
        <w:t>but</w:t>
      </w:r>
      <w:r>
        <w:rPr>
          <w:spacing w:val="40"/>
        </w:rPr>
        <w:t xml:space="preserve"> </w:t>
      </w:r>
      <w:r>
        <w:t>spears</w:t>
      </w:r>
      <w:r>
        <w:rPr>
          <w:spacing w:val="40"/>
        </w:rPr>
        <w:t xml:space="preserve"> </w:t>
      </w:r>
      <w:r>
        <w:t>and</w:t>
      </w:r>
      <w:r>
        <w:rPr>
          <w:spacing w:val="40"/>
        </w:rPr>
        <w:t xml:space="preserve"> </w:t>
      </w:r>
      <w:r>
        <w:t>swords</w:t>
      </w:r>
      <w:r>
        <w:rPr>
          <w:spacing w:val="40"/>
        </w:rPr>
        <w:t xml:space="preserve"> </w:t>
      </w:r>
      <w:r>
        <w:t>in</w:t>
      </w:r>
      <w:r>
        <w:rPr>
          <w:spacing w:val="40"/>
        </w:rPr>
        <w:t xml:space="preserve"> </w:t>
      </w:r>
      <w:r>
        <w:t>one</w:t>
      </w:r>
      <w:r>
        <w:rPr>
          <w:spacing w:val="40"/>
        </w:rPr>
        <w:t xml:space="preserve"> </w:t>
      </w:r>
      <w:r>
        <w:t>anothers sides, piercing to one anothers hearts. Are we the children of Israel? Let</w:t>
      </w:r>
      <w:r>
        <w:rPr>
          <w:spacing w:val="80"/>
        </w:rPr>
        <w:t xml:space="preserve"> </w:t>
      </w:r>
      <w:r>
        <w:t>our hearts then break for the breaches of our hearts. Let them break, and melt, and mourn, and bleed, and resolve that nothing shall comfort them, but peace with our God, and peace one with another.</w:t>
      </w:r>
    </w:p>
    <w:p w14:paraId="7C982F95">
      <w:pPr>
        <w:pStyle w:val="5"/>
        <w:spacing w:before="258" w:line="261" w:lineRule="auto"/>
        <w:ind w:right="118"/>
      </w:pPr>
      <w:r>
        <w:t>That one Text, 1 Thess. 4:9. were enough alone to pierce our hearts thorough and thorough. As touching brotherly love, ye need not that I</w:t>
      </w:r>
      <w:r>
        <w:rPr>
          <w:spacing w:val="80"/>
          <w:w w:val="150"/>
        </w:rPr>
        <w:t xml:space="preserve"> </w:t>
      </w:r>
      <w:r>
        <w:t>write unto you, saith the Apostle, for ye yourselves are taught of God to</w:t>
      </w:r>
      <w:r>
        <w:rPr>
          <w:spacing w:val="80"/>
          <w:w w:val="150"/>
        </w:rPr>
        <w:t xml:space="preserve"> </w:t>
      </w:r>
      <w:r>
        <w:t>love one another. Oh Lord, what are we in these days such kinde of Christians</w:t>
      </w:r>
      <w:r>
        <w:rPr>
          <w:spacing w:val="24"/>
        </w:rPr>
        <w:t xml:space="preserve"> </w:t>
      </w:r>
      <w:r>
        <w:t>as</w:t>
      </w:r>
      <w:r>
        <w:rPr>
          <w:spacing w:val="24"/>
        </w:rPr>
        <w:t xml:space="preserve"> </w:t>
      </w:r>
      <w:r>
        <w:t>these</w:t>
      </w:r>
      <w:r>
        <w:rPr>
          <w:spacing w:val="24"/>
        </w:rPr>
        <w:t xml:space="preserve"> </w:t>
      </w:r>
      <w:r>
        <w:t>were?</w:t>
      </w:r>
      <w:r>
        <w:rPr>
          <w:spacing w:val="24"/>
        </w:rPr>
        <w:t xml:space="preserve"> </w:t>
      </w:r>
      <w:r>
        <w:t>Oh</w:t>
      </w:r>
      <w:r>
        <w:rPr>
          <w:spacing w:val="24"/>
        </w:rPr>
        <w:t xml:space="preserve"> </w:t>
      </w:r>
      <w:r>
        <w:t>that</w:t>
      </w:r>
      <w:r>
        <w:rPr>
          <w:spacing w:val="24"/>
        </w:rPr>
        <w:t xml:space="preserve"> </w:t>
      </w:r>
      <w:r>
        <w:t>it</w:t>
      </w:r>
      <w:r>
        <w:rPr>
          <w:spacing w:val="24"/>
        </w:rPr>
        <w:t xml:space="preserve"> </w:t>
      </w:r>
      <w:r>
        <w:t>were</w:t>
      </w:r>
      <w:r>
        <w:rPr>
          <w:spacing w:val="24"/>
        </w:rPr>
        <w:t xml:space="preserve"> </w:t>
      </w:r>
      <w:r>
        <w:t>so</w:t>
      </w:r>
      <w:r>
        <w:rPr>
          <w:spacing w:val="24"/>
        </w:rPr>
        <w:t xml:space="preserve"> </w:t>
      </w:r>
      <w:r>
        <w:t>with</w:t>
      </w:r>
      <w:r>
        <w:rPr>
          <w:spacing w:val="24"/>
        </w:rPr>
        <w:t xml:space="preserve"> </w:t>
      </w:r>
      <w:r>
        <w:t>us,</w:t>
      </w:r>
      <w:r>
        <w:rPr>
          <w:spacing w:val="24"/>
        </w:rPr>
        <w:t xml:space="preserve"> </w:t>
      </w:r>
      <w:r>
        <w:t>that</w:t>
      </w:r>
      <w:r>
        <w:rPr>
          <w:spacing w:val="24"/>
        </w:rPr>
        <w:t xml:space="preserve"> </w:t>
      </w:r>
      <w:r>
        <w:t>we</w:t>
      </w:r>
      <w:r>
        <w:rPr>
          <w:spacing w:val="24"/>
        </w:rPr>
        <w:t xml:space="preserve"> </w:t>
      </w:r>
      <w:r>
        <w:t>had</w:t>
      </w:r>
      <w:r>
        <w:rPr>
          <w:spacing w:val="24"/>
        </w:rPr>
        <w:t xml:space="preserve"> </w:t>
      </w:r>
      <w:r>
        <w:t>no</w:t>
      </w:r>
      <w:r>
        <w:rPr>
          <w:spacing w:val="24"/>
        </w:rPr>
        <w:t xml:space="preserve"> </w:t>
      </w:r>
      <w:r>
        <w:t>need to be wrote to, to be preached to, concerning this. Does it appear by our carriages one towards another, that we are taught of God to love one another? But that God</w:t>
      </w:r>
      <w:r>
        <w:rPr>
          <w:spacing w:val="25"/>
        </w:rPr>
        <w:t xml:space="preserve"> </w:t>
      </w:r>
      <w:r>
        <w:t>may teach</w:t>
      </w:r>
      <w:r>
        <w:rPr>
          <w:spacing w:val="25"/>
        </w:rPr>
        <w:t xml:space="preserve"> </w:t>
      </w:r>
      <w:r>
        <w:t>us</w:t>
      </w:r>
      <w:r>
        <w:rPr>
          <w:spacing w:val="25"/>
        </w:rPr>
        <w:t xml:space="preserve"> </w:t>
      </w:r>
      <w:r>
        <w:t>this day,</w:t>
      </w:r>
      <w:r>
        <w:rPr>
          <w:spacing w:val="25"/>
        </w:rPr>
        <w:t xml:space="preserve"> </w:t>
      </w:r>
      <w:r>
        <w:t>attend to</w:t>
      </w:r>
      <w:r>
        <w:rPr>
          <w:spacing w:val="25"/>
        </w:rPr>
        <w:t xml:space="preserve"> </w:t>
      </w:r>
      <w:r>
        <w:t>what shall</w:t>
      </w:r>
      <w:r>
        <w:rPr>
          <w:spacing w:val="25"/>
        </w:rPr>
        <w:t xml:space="preserve"> </w:t>
      </w:r>
      <w:r>
        <w:t>be said to you in his name, which I shall cast into these five heads:</w:t>
      </w:r>
    </w:p>
    <w:p w14:paraId="47F5455C">
      <w:pPr>
        <w:pStyle w:val="13"/>
        <w:numPr>
          <w:ilvl w:val="0"/>
          <w:numId w:val="30"/>
        </w:numPr>
        <w:tabs>
          <w:tab w:val="left" w:pos="369"/>
        </w:tabs>
        <w:spacing w:before="277" w:after="0" w:line="240" w:lineRule="auto"/>
        <w:ind w:left="369" w:right="0" w:hanging="269"/>
        <w:jc w:val="left"/>
        <w:rPr>
          <w:sz w:val="28"/>
        </w:rPr>
      </w:pPr>
      <w:r>
        <w:rPr>
          <w:sz w:val="28"/>
        </w:rPr>
        <w:t>Joining</w:t>
      </w:r>
      <w:r>
        <w:rPr>
          <w:spacing w:val="16"/>
          <w:sz w:val="28"/>
        </w:rPr>
        <w:t xml:space="preserve"> </w:t>
      </w:r>
      <w:r>
        <w:rPr>
          <w:spacing w:val="-2"/>
          <w:sz w:val="28"/>
        </w:rPr>
        <w:t>Principles.</w:t>
      </w:r>
    </w:p>
    <w:p w14:paraId="7D4634FB">
      <w:pPr>
        <w:pStyle w:val="13"/>
        <w:numPr>
          <w:ilvl w:val="0"/>
          <w:numId w:val="30"/>
        </w:numPr>
        <w:tabs>
          <w:tab w:val="left" w:pos="407"/>
        </w:tabs>
        <w:spacing w:before="315" w:after="0" w:line="240" w:lineRule="auto"/>
        <w:ind w:left="407" w:right="0" w:hanging="307"/>
        <w:jc w:val="left"/>
        <w:rPr>
          <w:sz w:val="28"/>
        </w:rPr>
      </w:pPr>
      <w:r>
        <w:rPr>
          <w:sz w:val="28"/>
        </w:rPr>
        <w:t>Joining</w:t>
      </w:r>
      <w:r>
        <w:rPr>
          <w:spacing w:val="16"/>
          <w:sz w:val="28"/>
        </w:rPr>
        <w:t xml:space="preserve"> </w:t>
      </w:r>
      <w:r>
        <w:rPr>
          <w:spacing w:val="-2"/>
          <w:sz w:val="28"/>
        </w:rPr>
        <w:t>Considerations.</w:t>
      </w:r>
    </w:p>
    <w:p w14:paraId="6DB125DC">
      <w:pPr>
        <w:pStyle w:val="13"/>
        <w:numPr>
          <w:ilvl w:val="0"/>
          <w:numId w:val="30"/>
        </w:numPr>
        <w:tabs>
          <w:tab w:val="left" w:pos="404"/>
        </w:tabs>
        <w:spacing w:before="316" w:after="0" w:line="240" w:lineRule="auto"/>
        <w:ind w:left="404" w:right="0" w:hanging="304"/>
        <w:jc w:val="left"/>
        <w:rPr>
          <w:sz w:val="28"/>
        </w:rPr>
      </w:pPr>
      <w:r>
        <w:rPr>
          <w:sz w:val="28"/>
        </w:rPr>
        <w:t>Joining</w:t>
      </w:r>
      <w:r>
        <w:rPr>
          <w:spacing w:val="16"/>
          <w:sz w:val="28"/>
        </w:rPr>
        <w:t xml:space="preserve"> </w:t>
      </w:r>
      <w:r>
        <w:rPr>
          <w:spacing w:val="-2"/>
          <w:sz w:val="28"/>
        </w:rPr>
        <w:t>Graces.</w:t>
      </w:r>
    </w:p>
    <w:p w14:paraId="78B76785">
      <w:pPr>
        <w:spacing w:after="0" w:line="240" w:lineRule="auto"/>
        <w:jc w:val="left"/>
        <w:rPr>
          <w:sz w:val="28"/>
        </w:rPr>
        <w:sectPr>
          <w:pgSz w:w="12240" w:h="15840"/>
          <w:pgMar w:top="1380" w:right="1320" w:bottom="280" w:left="1340" w:header="720" w:footer="720" w:gutter="0"/>
          <w:cols w:space="720" w:num="1"/>
        </w:sectPr>
      </w:pPr>
    </w:p>
    <w:p w14:paraId="5C04B73A">
      <w:pPr>
        <w:pStyle w:val="13"/>
        <w:numPr>
          <w:ilvl w:val="0"/>
          <w:numId w:val="30"/>
        </w:numPr>
        <w:tabs>
          <w:tab w:val="left" w:pos="407"/>
        </w:tabs>
        <w:spacing w:before="97" w:after="0" w:line="240" w:lineRule="auto"/>
        <w:ind w:left="407" w:right="0" w:hanging="307"/>
        <w:jc w:val="left"/>
        <w:rPr>
          <w:sz w:val="28"/>
        </w:rPr>
      </w:pPr>
      <w:r>
        <w:rPr>
          <w:sz w:val="28"/>
        </w:rPr>
        <w:t>Joining</w:t>
      </w:r>
      <w:r>
        <w:rPr>
          <w:spacing w:val="16"/>
          <w:sz w:val="28"/>
        </w:rPr>
        <w:t xml:space="preserve"> </w:t>
      </w:r>
      <w:r>
        <w:rPr>
          <w:spacing w:val="-2"/>
          <w:sz w:val="28"/>
        </w:rPr>
        <w:t>Practices.</w:t>
      </w:r>
    </w:p>
    <w:p w14:paraId="69897EC5">
      <w:pPr>
        <w:pStyle w:val="13"/>
        <w:numPr>
          <w:ilvl w:val="0"/>
          <w:numId w:val="30"/>
        </w:numPr>
        <w:tabs>
          <w:tab w:val="left" w:pos="397"/>
        </w:tabs>
        <w:spacing w:before="315" w:after="0" w:line="240" w:lineRule="auto"/>
        <w:ind w:left="397" w:right="0" w:hanging="297"/>
        <w:jc w:val="left"/>
        <w:rPr>
          <w:sz w:val="28"/>
        </w:rPr>
      </w:pPr>
      <w:r>
        <w:rPr>
          <w:sz w:val="28"/>
        </w:rPr>
        <w:t>Conclude</w:t>
      </w:r>
      <w:r>
        <w:rPr>
          <w:spacing w:val="14"/>
          <w:sz w:val="28"/>
        </w:rPr>
        <w:t xml:space="preserve"> </w:t>
      </w:r>
      <w:r>
        <w:rPr>
          <w:sz w:val="28"/>
        </w:rPr>
        <w:t>with</w:t>
      </w:r>
      <w:r>
        <w:rPr>
          <w:spacing w:val="15"/>
          <w:sz w:val="28"/>
        </w:rPr>
        <w:t xml:space="preserve"> </w:t>
      </w:r>
      <w:r>
        <w:rPr>
          <w:spacing w:val="-2"/>
          <w:sz w:val="28"/>
        </w:rPr>
        <w:t>Exhortation.</w:t>
      </w:r>
    </w:p>
    <w:p w14:paraId="42ACF00C">
      <w:pPr>
        <w:pStyle w:val="5"/>
        <w:spacing w:before="315" w:line="261" w:lineRule="auto"/>
        <w:ind w:right="125"/>
      </w:pPr>
      <w:r>
        <w:t>Wherein we shall endeavour to set before you the beauty and excellency there is in the heart, union, and mutual love of Christians.</w:t>
      </w:r>
    </w:p>
    <w:p w14:paraId="3731506F">
      <w:pPr>
        <w:pStyle w:val="5"/>
        <w:spacing w:before="286" w:line="261" w:lineRule="auto"/>
        <w:ind w:right="125"/>
      </w:pPr>
      <w:r>
        <w:t>I shall not need to be long in these: For take away Dividing Principles, Dividing Distempers, Dividing Practices, and be thoroughly convinced of the evil of divisions, and one would think our hearts should of themselves run into one another. But that I may not seem to leave our wounds open,</w:t>
      </w:r>
      <w:r>
        <w:rPr>
          <w:spacing w:val="80"/>
          <w:w w:val="150"/>
        </w:rPr>
        <w:t xml:space="preserve"> </w:t>
      </w:r>
      <w:r>
        <w:t>so that air should get into them, but endeavor the closing of them, and so the healing, I shall speak something to these five Heads.</w:t>
      </w:r>
    </w:p>
    <w:p w14:paraId="1BED5A76">
      <w:pPr>
        <w:pStyle w:val="5"/>
        <w:spacing w:before="281"/>
      </w:pPr>
      <w:r>
        <w:t>The</w:t>
      </w:r>
      <w:r>
        <w:rPr>
          <w:spacing w:val="10"/>
        </w:rPr>
        <w:t xml:space="preserve"> </w:t>
      </w:r>
      <w:r>
        <w:t>first</w:t>
      </w:r>
      <w:r>
        <w:rPr>
          <w:spacing w:val="11"/>
        </w:rPr>
        <w:t xml:space="preserve"> </w:t>
      </w:r>
      <w:r>
        <w:t>joining</w:t>
      </w:r>
      <w:r>
        <w:rPr>
          <w:spacing w:val="11"/>
        </w:rPr>
        <w:t xml:space="preserve"> </w:t>
      </w:r>
      <w:r>
        <w:rPr>
          <w:spacing w:val="-2"/>
        </w:rPr>
        <w:t>Principle.</w:t>
      </w:r>
    </w:p>
    <w:p w14:paraId="63FB8B0C">
      <w:pPr>
        <w:pStyle w:val="5"/>
        <w:spacing w:before="315" w:line="261" w:lineRule="auto"/>
        <w:ind w:right="127"/>
      </w:pPr>
      <w:r>
        <w:t>In the midst of all differences of judgement, and weakness of the Saints, it</w:t>
      </w:r>
      <w:r>
        <w:rPr>
          <w:spacing w:val="40"/>
        </w:rPr>
        <w:t xml:space="preserve"> </w:t>
      </w:r>
      <w:r>
        <w:t>is not impossible but that they may live in peace and love together.</w:t>
      </w:r>
    </w:p>
    <w:p w14:paraId="0BF66E18">
      <w:pPr>
        <w:pStyle w:val="5"/>
        <w:spacing w:before="286" w:line="261" w:lineRule="auto"/>
        <w:ind w:right="117"/>
      </w:pPr>
      <w:r>
        <w:t>IF notwithstanding differences from God's mind , and many weaknesses, there may be peace and love between God and his Saints: then surely notwithstanding these things, the Saints may be at love and peace among themselves. Let this be laid for a ground, and let our hearts be much possessed with it, we shall find it very helpful to our closing. Away with</w:t>
      </w:r>
      <w:r>
        <w:rPr>
          <w:spacing w:val="80"/>
          <w:w w:val="150"/>
        </w:rPr>
        <w:t xml:space="preserve"> </w:t>
      </w:r>
      <w:r>
        <w:t>that vain conceit which hath been the great disturber of Churches in all ages, if men differ in their judgement and practice in matters of religion, though it be in things that are but the weakness of godly men, yet there must</w:t>
      </w:r>
      <w:r>
        <w:rPr>
          <w:spacing w:val="40"/>
        </w:rPr>
        <w:t xml:space="preserve"> </w:t>
      </w:r>
      <w:r>
        <w:t>needs</w:t>
      </w:r>
      <w:r>
        <w:rPr>
          <w:spacing w:val="40"/>
        </w:rPr>
        <w:t xml:space="preserve"> </w:t>
      </w:r>
      <w:r>
        <w:t>be</w:t>
      </w:r>
      <w:r>
        <w:rPr>
          <w:spacing w:val="40"/>
        </w:rPr>
        <w:t xml:space="preserve"> </w:t>
      </w:r>
      <w:r>
        <w:t>heart-burning</w:t>
      </w:r>
      <w:r>
        <w:rPr>
          <w:spacing w:val="40"/>
        </w:rPr>
        <w:t xml:space="preserve"> </w:t>
      </w:r>
      <w:r>
        <w:t>and</w:t>
      </w:r>
      <w:r>
        <w:rPr>
          <w:spacing w:val="40"/>
        </w:rPr>
        <w:t xml:space="preserve"> </w:t>
      </w:r>
      <w:r>
        <w:t>division.</w:t>
      </w:r>
      <w:r>
        <w:rPr>
          <w:spacing w:val="40"/>
        </w:rPr>
        <w:t xml:space="preserve"> </w:t>
      </w:r>
      <w:r>
        <w:t>Let</w:t>
      </w:r>
      <w:r>
        <w:rPr>
          <w:spacing w:val="40"/>
        </w:rPr>
        <w:t xml:space="preserve"> </w:t>
      </w:r>
      <w:r>
        <w:t>all</w:t>
      </w:r>
      <w:r>
        <w:rPr>
          <w:spacing w:val="40"/>
        </w:rPr>
        <w:t xml:space="preserve"> </w:t>
      </w:r>
      <w:r>
        <w:t>peaceable</w:t>
      </w:r>
      <w:r>
        <w:rPr>
          <w:spacing w:val="40"/>
        </w:rPr>
        <w:t xml:space="preserve"> </w:t>
      </w:r>
      <w:r>
        <w:t>men</w:t>
      </w:r>
      <w:r>
        <w:rPr>
          <w:spacing w:val="40"/>
        </w:rPr>
        <w:t xml:space="preserve"> </w:t>
      </w:r>
      <w:r>
        <w:t>deny this consequence, Let us not say it will be so, and that our words may be made</w:t>
      </w:r>
      <w:r>
        <w:rPr>
          <w:spacing w:val="40"/>
        </w:rPr>
        <w:t xml:space="preserve"> </w:t>
      </w:r>
      <w:r>
        <w:t>good</w:t>
      </w:r>
      <w:r>
        <w:rPr>
          <w:spacing w:val="40"/>
        </w:rPr>
        <w:t xml:space="preserve"> </w:t>
      </w:r>
      <w:r>
        <w:t>afterwards</w:t>
      </w:r>
      <w:r>
        <w:rPr>
          <w:spacing w:val="40"/>
        </w:rPr>
        <w:t xml:space="preserve"> </w:t>
      </w:r>
      <w:r>
        <w:t>indeed</w:t>
      </w:r>
      <w:r>
        <w:rPr>
          <w:spacing w:val="40"/>
        </w:rPr>
        <w:t xml:space="preserve"> </w:t>
      </w:r>
      <w:r>
        <w:t>make</w:t>
      </w:r>
      <w:r>
        <w:rPr>
          <w:spacing w:val="40"/>
        </w:rPr>
        <w:t xml:space="preserve"> </w:t>
      </w:r>
      <w:r>
        <w:t>it</w:t>
      </w:r>
      <w:r>
        <w:rPr>
          <w:spacing w:val="40"/>
        </w:rPr>
        <w:t xml:space="preserve"> </w:t>
      </w:r>
      <w:r>
        <w:t>so:</w:t>
      </w:r>
      <w:r>
        <w:rPr>
          <w:spacing w:val="40"/>
        </w:rPr>
        <w:t xml:space="preserve"> </w:t>
      </w:r>
      <w:r>
        <w:t>certainly</w:t>
      </w:r>
      <w:r>
        <w:rPr>
          <w:spacing w:val="40"/>
        </w:rPr>
        <w:t xml:space="preserve"> </w:t>
      </w:r>
      <w:r>
        <w:t>the</w:t>
      </w:r>
      <w:r>
        <w:rPr>
          <w:spacing w:val="40"/>
        </w:rPr>
        <w:t xml:space="preserve"> </w:t>
      </w:r>
      <w:r>
        <w:t>connection</w:t>
      </w:r>
      <w:r>
        <w:rPr>
          <w:spacing w:val="40"/>
        </w:rPr>
        <w:t xml:space="preserve"> </w:t>
      </w:r>
      <w:r>
        <w:t>of them,</w:t>
      </w:r>
      <w:r>
        <w:rPr>
          <w:spacing w:val="40"/>
        </w:rPr>
        <w:t xml:space="preserve"> </w:t>
      </w:r>
      <w:r>
        <w:t>if</w:t>
      </w:r>
      <w:r>
        <w:rPr>
          <w:spacing w:val="40"/>
        </w:rPr>
        <w:t xml:space="preserve"> </w:t>
      </w:r>
      <w:r>
        <w:t>there</w:t>
      </w:r>
      <w:r>
        <w:rPr>
          <w:spacing w:val="40"/>
        </w:rPr>
        <w:t xml:space="preserve"> </w:t>
      </w:r>
      <w:r>
        <w:t>be</w:t>
      </w:r>
      <w:r>
        <w:rPr>
          <w:spacing w:val="40"/>
        </w:rPr>
        <w:t xml:space="preserve"> </w:t>
      </w:r>
      <w:r>
        <w:t>any,</w:t>
      </w:r>
      <w:r>
        <w:rPr>
          <w:spacing w:val="40"/>
        </w:rPr>
        <w:t xml:space="preserve"> </w:t>
      </w:r>
      <w:r>
        <w:t>is</w:t>
      </w:r>
      <w:r>
        <w:rPr>
          <w:spacing w:val="40"/>
        </w:rPr>
        <w:t xml:space="preserve"> </w:t>
      </w:r>
      <w:r>
        <w:t>rather</w:t>
      </w:r>
      <w:r>
        <w:rPr>
          <w:spacing w:val="40"/>
        </w:rPr>
        <w:t xml:space="preserve"> </w:t>
      </w:r>
      <w:r>
        <w:t>from</w:t>
      </w:r>
      <w:r>
        <w:rPr>
          <w:spacing w:val="40"/>
        </w:rPr>
        <w:t xml:space="preserve"> </w:t>
      </w:r>
      <w:r>
        <w:t>the</w:t>
      </w:r>
      <w:r>
        <w:rPr>
          <w:spacing w:val="40"/>
        </w:rPr>
        <w:t xml:space="preserve"> </w:t>
      </w:r>
      <w:r>
        <w:t>corruption</w:t>
      </w:r>
      <w:r>
        <w:rPr>
          <w:spacing w:val="40"/>
        </w:rPr>
        <w:t xml:space="preserve"> </w:t>
      </w:r>
      <w:r>
        <w:t>of</w:t>
      </w:r>
      <w:r>
        <w:rPr>
          <w:spacing w:val="40"/>
        </w:rPr>
        <w:t xml:space="preserve"> </w:t>
      </w:r>
      <w:r>
        <w:t>our</w:t>
      </w:r>
      <w:r>
        <w:rPr>
          <w:spacing w:val="40"/>
        </w:rPr>
        <w:t xml:space="preserve"> </w:t>
      </w:r>
      <w:r>
        <w:t>hearts,</w:t>
      </w:r>
      <w:r>
        <w:rPr>
          <w:spacing w:val="40"/>
        </w:rPr>
        <w:t xml:space="preserve"> </w:t>
      </w:r>
      <w:r>
        <w:t>then from the nature of the things.</w:t>
      </w:r>
    </w:p>
    <w:p w14:paraId="550F596B">
      <w:pPr>
        <w:pStyle w:val="5"/>
        <w:spacing w:before="273" w:line="261" w:lineRule="auto"/>
        <w:ind w:right="124"/>
      </w:pPr>
      <w:r>
        <w:t>I have read of two Rivers in the East, Sava and Danuby, that run along in one channel threescore miles together, without any noyse, and yet they</w:t>
      </w:r>
      <w:r>
        <w:rPr>
          <w:spacing w:val="40"/>
        </w:rPr>
        <w:t xml:space="preserve"> </w:t>
      </w:r>
      <w:r>
        <w:t>keep</w:t>
      </w:r>
      <w:r>
        <w:rPr>
          <w:spacing w:val="40"/>
        </w:rPr>
        <w:t xml:space="preserve"> </w:t>
      </w:r>
      <w:r>
        <w:t>themselves</w:t>
      </w:r>
      <w:r>
        <w:rPr>
          <w:spacing w:val="40"/>
        </w:rPr>
        <w:t xml:space="preserve"> </w:t>
      </w:r>
      <w:r>
        <w:t>distinct,</w:t>
      </w:r>
      <w:r>
        <w:rPr>
          <w:spacing w:val="40"/>
        </w:rPr>
        <w:t xml:space="preserve"> </w:t>
      </w:r>
      <w:r>
        <w:t>the</w:t>
      </w:r>
      <w:r>
        <w:rPr>
          <w:spacing w:val="40"/>
        </w:rPr>
        <w:t xml:space="preserve"> </w:t>
      </w:r>
      <w:r>
        <w:t>color</w:t>
      </w:r>
      <w:r>
        <w:rPr>
          <w:spacing w:val="40"/>
        </w:rPr>
        <w:t xml:space="preserve"> </w:t>
      </w:r>
      <w:r>
        <w:t>of</w:t>
      </w:r>
      <w:r>
        <w:rPr>
          <w:spacing w:val="40"/>
        </w:rPr>
        <w:t xml:space="preserve"> </w:t>
      </w:r>
      <w:r>
        <w:t>the</w:t>
      </w:r>
      <w:r>
        <w:rPr>
          <w:spacing w:val="40"/>
        </w:rPr>
        <w:t xml:space="preserve"> </w:t>
      </w:r>
      <w:r>
        <w:t>waters</w:t>
      </w:r>
      <w:r>
        <w:rPr>
          <w:spacing w:val="40"/>
        </w:rPr>
        <w:t xml:space="preserve"> </w:t>
      </w:r>
      <w:r>
        <w:t>remain</w:t>
      </w:r>
      <w:r>
        <w:rPr>
          <w:spacing w:val="40"/>
        </w:rPr>
        <w:t xml:space="preserve"> </w:t>
      </w:r>
      <w:r>
        <w:t>distinct,</w:t>
      </w:r>
      <w:r>
        <w:rPr>
          <w:spacing w:val="40"/>
        </w:rPr>
        <w:t xml:space="preserve"> </w:t>
      </w:r>
      <w:r>
        <w:t>all along:</w:t>
      </w:r>
      <w:r>
        <w:rPr>
          <w:spacing w:val="40"/>
        </w:rPr>
        <w:t xml:space="preserve"> </w:t>
      </w:r>
      <w:r>
        <w:t>why</w:t>
      </w:r>
      <w:r>
        <w:rPr>
          <w:spacing w:val="40"/>
        </w:rPr>
        <w:t xml:space="preserve"> </w:t>
      </w:r>
      <w:r>
        <w:t>should</w:t>
      </w:r>
      <w:r>
        <w:rPr>
          <w:spacing w:val="40"/>
        </w:rPr>
        <w:t xml:space="preserve"> </w:t>
      </w:r>
      <w:r>
        <w:t>we</w:t>
      </w:r>
      <w:r>
        <w:rPr>
          <w:spacing w:val="40"/>
        </w:rPr>
        <w:t xml:space="preserve"> </w:t>
      </w:r>
      <w:r>
        <w:t>not</w:t>
      </w:r>
      <w:r>
        <w:rPr>
          <w:spacing w:val="40"/>
        </w:rPr>
        <w:t xml:space="preserve"> </w:t>
      </w:r>
      <w:r>
        <w:t>think</w:t>
      </w:r>
      <w:r>
        <w:rPr>
          <w:spacing w:val="40"/>
        </w:rPr>
        <w:t xml:space="preserve"> </w:t>
      </w:r>
      <w:r>
        <w:t>it</w:t>
      </w:r>
      <w:r>
        <w:rPr>
          <w:spacing w:val="40"/>
        </w:rPr>
        <w:t xml:space="preserve"> </w:t>
      </w:r>
      <w:r>
        <w:t>possible</w:t>
      </w:r>
      <w:r>
        <w:rPr>
          <w:spacing w:val="40"/>
        </w:rPr>
        <w:t xml:space="preserve"> </w:t>
      </w:r>
      <w:r>
        <w:t>for</w:t>
      </w:r>
      <w:r>
        <w:rPr>
          <w:spacing w:val="40"/>
        </w:rPr>
        <w:t xml:space="preserve"> </w:t>
      </w:r>
      <w:r>
        <w:t>us</w:t>
      </w:r>
      <w:r>
        <w:rPr>
          <w:spacing w:val="40"/>
        </w:rPr>
        <w:t xml:space="preserve"> </w:t>
      </w:r>
      <w:r>
        <w:t>to</w:t>
      </w:r>
      <w:r>
        <w:rPr>
          <w:spacing w:val="40"/>
        </w:rPr>
        <w:t xml:space="preserve"> </w:t>
      </w:r>
      <w:r>
        <w:t>go</w:t>
      </w:r>
      <w:r>
        <w:rPr>
          <w:spacing w:val="40"/>
        </w:rPr>
        <w:t xml:space="preserve"> </w:t>
      </w:r>
      <w:r>
        <w:t>along</w:t>
      </w:r>
      <w:r>
        <w:rPr>
          <w:spacing w:val="40"/>
        </w:rPr>
        <w:t xml:space="preserve"> </w:t>
      </w:r>
      <w:r>
        <w:t>close together</w:t>
      </w:r>
      <w:r>
        <w:rPr>
          <w:spacing w:val="59"/>
        </w:rPr>
        <w:t xml:space="preserve"> </w:t>
      </w:r>
      <w:r>
        <w:t>in</w:t>
      </w:r>
      <w:r>
        <w:rPr>
          <w:spacing w:val="59"/>
        </w:rPr>
        <w:t xml:space="preserve"> </w:t>
      </w:r>
      <w:r>
        <w:t>love</w:t>
      </w:r>
      <w:r>
        <w:rPr>
          <w:spacing w:val="59"/>
        </w:rPr>
        <w:t xml:space="preserve"> </w:t>
      </w:r>
      <w:r>
        <w:t>and</w:t>
      </w:r>
      <w:r>
        <w:rPr>
          <w:spacing w:val="59"/>
        </w:rPr>
        <w:t xml:space="preserve"> </w:t>
      </w:r>
      <w:r>
        <w:t>peace,</w:t>
      </w:r>
      <w:r>
        <w:rPr>
          <w:spacing w:val="59"/>
        </w:rPr>
        <w:t xml:space="preserve"> </w:t>
      </w:r>
      <w:r>
        <w:t>though</w:t>
      </w:r>
      <w:r>
        <w:rPr>
          <w:spacing w:val="59"/>
        </w:rPr>
        <w:t xml:space="preserve"> </w:t>
      </w:r>
      <w:r>
        <w:t>in</w:t>
      </w:r>
      <w:r>
        <w:rPr>
          <w:spacing w:val="59"/>
        </w:rPr>
        <w:t xml:space="preserve"> </w:t>
      </w:r>
      <w:r>
        <w:t>some</w:t>
      </w:r>
      <w:r>
        <w:rPr>
          <w:spacing w:val="59"/>
        </w:rPr>
        <w:t xml:space="preserve"> </w:t>
      </w:r>
      <w:r>
        <w:t>things</w:t>
      </w:r>
      <w:r>
        <w:rPr>
          <w:spacing w:val="59"/>
        </w:rPr>
        <w:t xml:space="preserve"> </w:t>
      </w:r>
      <w:r>
        <w:t>our</w:t>
      </w:r>
      <w:r>
        <w:rPr>
          <w:spacing w:val="59"/>
        </w:rPr>
        <w:t xml:space="preserve"> </w:t>
      </w:r>
      <w:r>
        <w:t>judgements</w:t>
      </w:r>
      <w:r>
        <w:rPr>
          <w:spacing w:val="59"/>
        </w:rPr>
        <w:t xml:space="preserve"> </w:t>
      </w:r>
      <w:r>
        <w:t>and</w:t>
      </w:r>
    </w:p>
    <w:p w14:paraId="3FA57FC3">
      <w:pPr>
        <w:spacing w:after="0" w:line="261" w:lineRule="auto"/>
        <w:sectPr>
          <w:pgSz w:w="12240" w:h="15840"/>
          <w:pgMar w:top="1360" w:right="1320" w:bottom="280" w:left="1340" w:header="720" w:footer="720" w:gutter="0"/>
          <w:cols w:space="720" w:num="1"/>
        </w:sectPr>
      </w:pPr>
    </w:p>
    <w:p w14:paraId="4C4B2276">
      <w:pPr>
        <w:pStyle w:val="5"/>
        <w:spacing w:line="261" w:lineRule="auto"/>
        <w:ind w:right="118"/>
      </w:pPr>
      <w:r>
        <w:t>practices</w:t>
      </w:r>
      <w:r>
        <w:rPr>
          <w:spacing w:val="40"/>
        </w:rPr>
        <w:t xml:space="preserve"> </w:t>
      </w:r>
      <w:r>
        <w:t>be</w:t>
      </w:r>
      <w:r>
        <w:rPr>
          <w:spacing w:val="40"/>
        </w:rPr>
        <w:t xml:space="preserve"> </w:t>
      </w:r>
      <w:r>
        <w:t>apparently</w:t>
      </w:r>
      <w:r>
        <w:rPr>
          <w:spacing w:val="40"/>
        </w:rPr>
        <w:t xml:space="preserve"> </w:t>
      </w:r>
      <w:r>
        <w:t>different</w:t>
      </w:r>
      <w:r>
        <w:rPr>
          <w:spacing w:val="40"/>
        </w:rPr>
        <w:t xml:space="preserve"> </w:t>
      </w:r>
      <w:r>
        <w:t>one</w:t>
      </w:r>
      <w:r>
        <w:rPr>
          <w:spacing w:val="40"/>
        </w:rPr>
        <w:t xml:space="preserve"> </w:t>
      </w:r>
      <w:r>
        <w:t>from</w:t>
      </w:r>
      <w:r>
        <w:rPr>
          <w:spacing w:val="40"/>
        </w:rPr>
        <w:t xml:space="preserve"> </w:t>
      </w:r>
      <w:r>
        <w:t>another?</w:t>
      </w:r>
      <w:r>
        <w:rPr>
          <w:spacing w:val="40"/>
        </w:rPr>
        <w:t xml:space="preserve"> </w:t>
      </w:r>
      <w:r>
        <w:t>I</w:t>
      </w:r>
      <w:r>
        <w:rPr>
          <w:spacing w:val="40"/>
        </w:rPr>
        <w:t xml:space="preserve"> </w:t>
      </w:r>
      <w:r>
        <w:t>will</w:t>
      </w:r>
      <w:r>
        <w:rPr>
          <w:spacing w:val="40"/>
        </w:rPr>
        <w:t xml:space="preserve"> </w:t>
      </w:r>
      <w:r>
        <w:t>give</w:t>
      </w:r>
      <w:r>
        <w:rPr>
          <w:spacing w:val="40"/>
        </w:rPr>
        <w:t xml:space="preserve"> </w:t>
      </w:r>
      <w:r>
        <w:t>you</w:t>
      </w:r>
      <w:r>
        <w:rPr>
          <w:spacing w:val="40"/>
        </w:rPr>
        <w:t xml:space="preserve"> </w:t>
      </w:r>
      <w:r>
        <w:t>who are Scholars a sentence to write upon your Study doors, as needful an one</w:t>
      </w:r>
      <w:r>
        <w:rPr>
          <w:spacing w:val="40"/>
        </w:rPr>
        <w:t xml:space="preserve"> </w:t>
      </w:r>
      <w:r>
        <w:t>in these times as any; it is this:</w:t>
      </w:r>
    </w:p>
    <w:p w14:paraId="35159BC4">
      <w:pPr>
        <w:pStyle w:val="5"/>
        <w:spacing w:before="278"/>
      </w:pPr>
      <w:r>
        <w:t>Opinionum</w:t>
      </w:r>
      <w:r>
        <w:rPr>
          <w:spacing w:val="13"/>
        </w:rPr>
        <w:t xml:space="preserve"> </w:t>
      </w:r>
      <w:r>
        <w:t>varietas,</w:t>
      </w:r>
      <w:r>
        <w:rPr>
          <w:spacing w:val="13"/>
        </w:rPr>
        <w:t xml:space="preserve"> </w:t>
      </w:r>
      <w:r>
        <w:t>&amp;</w:t>
      </w:r>
      <w:r>
        <w:rPr>
          <w:spacing w:val="13"/>
        </w:rPr>
        <w:t xml:space="preserve"> </w:t>
      </w:r>
      <w:r>
        <w:t>opinantium</w:t>
      </w:r>
      <w:r>
        <w:rPr>
          <w:spacing w:val="13"/>
        </w:rPr>
        <w:t xml:space="preserve"> </w:t>
      </w:r>
      <w:r>
        <w:t>unit</w:t>
      </w:r>
      <w:r>
        <w:rPr>
          <w:spacing w:val="13"/>
        </w:rPr>
        <w:t xml:space="preserve"> </w:t>
      </w:r>
      <w:r>
        <w:t>as</w:t>
      </w:r>
      <w:r>
        <w:rPr>
          <w:spacing w:val="13"/>
        </w:rPr>
        <w:t xml:space="preserve"> </w:t>
      </w:r>
      <w:r>
        <w:t>non</w:t>
      </w:r>
      <w:r>
        <w:rPr>
          <w:spacing w:val="14"/>
        </w:rPr>
        <w:t xml:space="preserve"> </w:t>
      </w:r>
      <w:r>
        <w:t>sunt</w:t>
      </w:r>
      <w:r>
        <w:rPr>
          <w:spacing w:val="13"/>
        </w:rPr>
        <w:t xml:space="preserve"> </w:t>
      </w:r>
      <w:r>
        <w:rPr>
          <w:rFonts w:ascii="Liberation Sans" w:hAnsi="Liberation Sans"/>
          <w:spacing w:val="-2"/>
        </w:rPr>
        <w:t>Ἀ</w:t>
      </w:r>
      <w:r>
        <w:rPr>
          <w:spacing w:val="-2"/>
        </w:rPr>
        <w:t>σύστατα.</w:t>
      </w:r>
    </w:p>
    <w:p w14:paraId="29D0DF16">
      <w:pPr>
        <w:pStyle w:val="5"/>
        <w:spacing w:before="316" w:line="261" w:lineRule="auto"/>
        <w:ind w:right="127"/>
      </w:pPr>
      <w:r>
        <w:t>Variety</w:t>
      </w:r>
      <w:r>
        <w:rPr>
          <w:spacing w:val="40"/>
        </w:rPr>
        <w:t xml:space="preserve"> </w:t>
      </w:r>
      <w:r>
        <w:t>of</w:t>
      </w:r>
      <w:r>
        <w:rPr>
          <w:spacing w:val="40"/>
        </w:rPr>
        <w:t xml:space="preserve"> </w:t>
      </w:r>
      <w:r>
        <w:t>opinions,</w:t>
      </w:r>
      <w:r>
        <w:rPr>
          <w:spacing w:val="40"/>
        </w:rPr>
        <w:t xml:space="preserve"> </w:t>
      </w:r>
      <w:r>
        <w:t>and</w:t>
      </w:r>
      <w:r>
        <w:rPr>
          <w:spacing w:val="40"/>
        </w:rPr>
        <w:t xml:space="preserve"> </w:t>
      </w:r>
      <w:r>
        <w:t>unity</w:t>
      </w:r>
      <w:r>
        <w:rPr>
          <w:spacing w:val="40"/>
        </w:rPr>
        <w:t xml:space="preserve"> </w:t>
      </w:r>
      <w:r>
        <w:t>of</w:t>
      </w:r>
      <w:r>
        <w:rPr>
          <w:spacing w:val="40"/>
        </w:rPr>
        <w:t xml:space="preserve"> </w:t>
      </w:r>
      <w:r>
        <w:t>those</w:t>
      </w:r>
      <w:r>
        <w:rPr>
          <w:spacing w:val="40"/>
        </w:rPr>
        <w:t xml:space="preserve"> </w:t>
      </w:r>
      <w:r>
        <w:t>that</w:t>
      </w:r>
      <w:r>
        <w:rPr>
          <w:spacing w:val="40"/>
        </w:rPr>
        <w:t xml:space="preserve"> </w:t>
      </w:r>
      <w:r>
        <w:t>hold</w:t>
      </w:r>
      <w:r>
        <w:rPr>
          <w:spacing w:val="40"/>
        </w:rPr>
        <w:t xml:space="preserve"> </w:t>
      </w:r>
      <w:r>
        <w:t>them,</w:t>
      </w:r>
      <w:r>
        <w:rPr>
          <w:spacing w:val="40"/>
        </w:rPr>
        <w:t xml:space="preserve"> </w:t>
      </w:r>
      <w:r>
        <w:t>may</w:t>
      </w:r>
      <w:r>
        <w:rPr>
          <w:spacing w:val="40"/>
        </w:rPr>
        <w:t xml:space="preserve"> </w:t>
      </w:r>
      <w:r>
        <w:t xml:space="preserve">stand </w:t>
      </w:r>
      <w:r>
        <w:rPr>
          <w:spacing w:val="-2"/>
        </w:rPr>
        <w:t>together.</w:t>
      </w:r>
    </w:p>
    <w:p w14:paraId="52D151F5">
      <w:pPr>
        <w:pStyle w:val="5"/>
        <w:spacing w:before="285" w:line="261" w:lineRule="auto"/>
        <w:ind w:right="118"/>
      </w:pPr>
      <w:r>
        <w:t>There hath been much ado to get us to agree: we laboured to get our opinions into one, but they will not come together. It may be in our endeavors</w:t>
      </w:r>
      <w:r>
        <w:rPr>
          <w:spacing w:val="40"/>
        </w:rPr>
        <w:t xml:space="preserve"> </w:t>
      </w:r>
      <w:r>
        <w:t>for</w:t>
      </w:r>
      <w:r>
        <w:rPr>
          <w:spacing w:val="40"/>
        </w:rPr>
        <w:t xml:space="preserve"> </w:t>
      </w:r>
      <w:r>
        <w:t>agreement</w:t>
      </w:r>
      <w:r>
        <w:rPr>
          <w:spacing w:val="40"/>
        </w:rPr>
        <w:t xml:space="preserve"> </w:t>
      </w:r>
      <w:r>
        <w:t>wee</w:t>
      </w:r>
      <w:r>
        <w:rPr>
          <w:spacing w:val="40"/>
        </w:rPr>
        <w:t xml:space="preserve"> </w:t>
      </w:r>
      <w:r>
        <w:t>have</w:t>
      </w:r>
      <w:r>
        <w:rPr>
          <w:spacing w:val="40"/>
        </w:rPr>
        <w:t xml:space="preserve"> </w:t>
      </w:r>
      <w:r>
        <w:t>begun</w:t>
      </w:r>
      <w:r>
        <w:rPr>
          <w:spacing w:val="40"/>
        </w:rPr>
        <w:t xml:space="preserve"> </w:t>
      </w:r>
      <w:r>
        <w:t>at</w:t>
      </w:r>
      <w:r>
        <w:rPr>
          <w:spacing w:val="40"/>
        </w:rPr>
        <w:t xml:space="preserve"> </w:t>
      </w:r>
      <w:r>
        <w:t>the</w:t>
      </w:r>
      <w:r>
        <w:rPr>
          <w:spacing w:val="40"/>
        </w:rPr>
        <w:t xml:space="preserve"> </w:t>
      </w:r>
      <w:r>
        <w:t>wrong</w:t>
      </w:r>
      <w:r>
        <w:rPr>
          <w:spacing w:val="40"/>
        </w:rPr>
        <w:t xml:space="preserve"> </w:t>
      </w:r>
      <w:r>
        <w:t>end.</w:t>
      </w:r>
      <w:r>
        <w:rPr>
          <w:spacing w:val="40"/>
        </w:rPr>
        <w:t xml:space="preserve"> </w:t>
      </w:r>
      <w:r>
        <w:t>Let</w:t>
      </w:r>
      <w:r>
        <w:rPr>
          <w:spacing w:val="40"/>
        </w:rPr>
        <w:t xml:space="preserve"> </w:t>
      </w:r>
      <w:r>
        <w:t>us</w:t>
      </w:r>
      <w:r>
        <w:rPr>
          <w:spacing w:val="40"/>
        </w:rPr>
        <w:t xml:space="preserve"> </w:t>
      </w:r>
      <w:r>
        <w:t>try what we can do at the other end: it may be we shall have better success there. Let us labour to join our hearts to engage our affections one to another: if we cannot be of one mind that we may agree, let us agree that</w:t>
      </w:r>
      <w:r>
        <w:rPr>
          <w:spacing w:val="80"/>
        </w:rPr>
        <w:t xml:space="preserve"> </w:t>
      </w:r>
      <w:r>
        <w:t>we may be of one mind .</w:t>
      </w:r>
    </w:p>
    <w:p w14:paraId="57ECB55E">
      <w:pPr>
        <w:pStyle w:val="5"/>
        <w:spacing w:before="280" w:line="261" w:lineRule="auto"/>
        <w:ind w:right="119"/>
      </w:pPr>
      <w:r>
        <w:t>Eusebius records a Letter that Constantine sent to Alexander and Arius,* before he apprehended the grossness of Arius his heresy, conceiving them to differ but in smaller things, he endeavors to reconcile them: For that (says he) the things wherein you differ, concerneth not any weighty substance</w:t>
      </w:r>
      <w:r>
        <w:rPr>
          <w:spacing w:val="40"/>
        </w:rPr>
        <w:t xml:space="preserve"> </w:t>
      </w:r>
      <w:r>
        <w:t>of</w:t>
      </w:r>
      <w:r>
        <w:rPr>
          <w:spacing w:val="40"/>
        </w:rPr>
        <w:t xml:space="preserve"> </w:t>
      </w:r>
      <w:r>
        <w:t>our</w:t>
      </w:r>
      <w:r>
        <w:rPr>
          <w:spacing w:val="40"/>
        </w:rPr>
        <w:t xml:space="preserve"> </w:t>
      </w:r>
      <w:r>
        <w:t>Religion,</w:t>
      </w:r>
      <w:r>
        <w:rPr>
          <w:spacing w:val="40"/>
        </w:rPr>
        <w:t xml:space="preserve"> </w:t>
      </w:r>
      <w:r>
        <w:t>there</w:t>
      </w:r>
      <w:r>
        <w:rPr>
          <w:spacing w:val="40"/>
        </w:rPr>
        <w:t xml:space="preserve"> </w:t>
      </w:r>
      <w:r>
        <w:t>is</w:t>
      </w:r>
      <w:r>
        <w:rPr>
          <w:spacing w:val="40"/>
        </w:rPr>
        <w:t xml:space="preserve"> </w:t>
      </w:r>
      <w:r>
        <w:t>no</w:t>
      </w:r>
      <w:r>
        <w:rPr>
          <w:spacing w:val="40"/>
        </w:rPr>
        <w:t xml:space="preserve"> </w:t>
      </w:r>
      <w:r>
        <w:t>reason</w:t>
      </w:r>
      <w:r>
        <w:rPr>
          <w:spacing w:val="40"/>
        </w:rPr>
        <w:t xml:space="preserve"> </w:t>
      </w:r>
      <w:r>
        <w:t>why</w:t>
      </w:r>
      <w:r>
        <w:rPr>
          <w:spacing w:val="40"/>
        </w:rPr>
        <w:t xml:space="preserve"> </w:t>
      </w:r>
      <w:r>
        <w:t>it</w:t>
      </w:r>
      <w:r>
        <w:rPr>
          <w:spacing w:val="40"/>
        </w:rPr>
        <w:t xml:space="preserve"> </w:t>
      </w:r>
      <w:r>
        <w:t>should</w:t>
      </w:r>
      <w:r>
        <w:rPr>
          <w:spacing w:val="40"/>
        </w:rPr>
        <w:t xml:space="preserve"> </w:t>
      </w:r>
      <w:r>
        <w:t>breed</w:t>
      </w:r>
      <w:r>
        <w:rPr>
          <w:spacing w:val="40"/>
        </w:rPr>
        <w:t xml:space="preserve"> </w:t>
      </w:r>
      <w:r>
        <w:t>at</w:t>
      </w:r>
      <w:r>
        <w:rPr>
          <w:spacing w:val="40"/>
        </w:rPr>
        <w:t xml:space="preserve"> </w:t>
      </w:r>
      <w:r>
        <w:t>all any division in mind , or discord in doctrine; and this I say not to compel you in this light question, of what sort soever it be, altogether to</w:t>
      </w:r>
      <w:r>
        <w:rPr>
          <w:spacing w:val="40"/>
        </w:rPr>
        <w:t xml:space="preserve"> </w:t>
      </w:r>
      <w:r>
        <w:t>condescend unto the same sentence: and though you dissent amongst yourselves</w:t>
      </w:r>
      <w:r>
        <w:rPr>
          <w:spacing w:val="40"/>
        </w:rPr>
        <w:t xml:space="preserve"> </w:t>
      </w:r>
      <w:r>
        <w:t>about</w:t>
      </w:r>
      <w:r>
        <w:rPr>
          <w:spacing w:val="40"/>
        </w:rPr>
        <w:t xml:space="preserve"> </w:t>
      </w:r>
      <w:r>
        <w:t>a</w:t>
      </w:r>
      <w:r>
        <w:rPr>
          <w:spacing w:val="40"/>
        </w:rPr>
        <w:t xml:space="preserve"> </w:t>
      </w:r>
      <w:r>
        <w:t>matter</w:t>
      </w:r>
      <w:r>
        <w:rPr>
          <w:spacing w:val="40"/>
        </w:rPr>
        <w:t xml:space="preserve"> </w:t>
      </w:r>
      <w:r>
        <w:t>of</w:t>
      </w:r>
      <w:r>
        <w:rPr>
          <w:spacing w:val="40"/>
        </w:rPr>
        <w:t xml:space="preserve"> </w:t>
      </w:r>
      <w:r>
        <w:t>small</w:t>
      </w:r>
      <w:r>
        <w:rPr>
          <w:spacing w:val="40"/>
        </w:rPr>
        <w:t xml:space="preserve"> </w:t>
      </w:r>
      <w:r>
        <w:t>importance,</w:t>
      </w:r>
      <w:r>
        <w:rPr>
          <w:spacing w:val="40"/>
        </w:rPr>
        <w:t xml:space="preserve"> </w:t>
      </w:r>
      <w:r>
        <w:t>(for</w:t>
      </w:r>
      <w:r>
        <w:rPr>
          <w:spacing w:val="40"/>
        </w:rPr>
        <w:t xml:space="preserve"> </w:t>
      </w:r>
      <w:r>
        <w:t>neither</w:t>
      </w:r>
      <w:r>
        <w:rPr>
          <w:spacing w:val="40"/>
        </w:rPr>
        <w:t xml:space="preserve"> </w:t>
      </w:r>
      <w:r>
        <w:t>truly</w:t>
      </w:r>
      <w:r>
        <w:rPr>
          <w:spacing w:val="40"/>
        </w:rPr>
        <w:t xml:space="preserve"> </w:t>
      </w:r>
      <w:r>
        <w:t>are</w:t>
      </w:r>
      <w:r>
        <w:rPr>
          <w:spacing w:val="40"/>
        </w:rPr>
        <w:t xml:space="preserve"> </w:t>
      </w:r>
      <w:r>
        <w:t>we all in all things like minded, neither have we all the same nature and gift engrafted in us) nevertheless for all that the sacred unity may bee soundly and inviolably retained among you,* and one consent and fellowship conserved between all.</w:t>
      </w:r>
    </w:p>
    <w:p w14:paraId="11EC38F0">
      <w:pPr>
        <w:pStyle w:val="5"/>
        <w:spacing w:before="273" w:line="261" w:lineRule="auto"/>
        <w:ind w:right="120"/>
      </w:pPr>
      <w:r>
        <w:t>I have read of the like peaceable disposition in divers German Divines, meeting</w:t>
      </w:r>
      <w:r>
        <w:rPr>
          <w:spacing w:val="40"/>
        </w:rPr>
        <w:t xml:space="preserve"> </w:t>
      </w:r>
      <w:r>
        <w:t>to</w:t>
      </w:r>
      <w:r>
        <w:rPr>
          <w:spacing w:val="40"/>
        </w:rPr>
        <w:t xml:space="preserve"> </w:t>
      </w:r>
      <w:r>
        <w:t>confer</w:t>
      </w:r>
      <w:r>
        <w:rPr>
          <w:spacing w:val="40"/>
        </w:rPr>
        <w:t xml:space="preserve"> </w:t>
      </w:r>
      <w:r>
        <w:t>about</w:t>
      </w:r>
      <w:r>
        <w:rPr>
          <w:spacing w:val="40"/>
        </w:rPr>
        <w:t xml:space="preserve"> </w:t>
      </w:r>
      <w:r>
        <w:t>matters</w:t>
      </w:r>
      <w:r>
        <w:rPr>
          <w:spacing w:val="40"/>
        </w:rPr>
        <w:t xml:space="preserve"> </w:t>
      </w:r>
      <w:r>
        <w:t>of</w:t>
      </w:r>
      <w:r>
        <w:rPr>
          <w:spacing w:val="40"/>
        </w:rPr>
        <w:t xml:space="preserve"> </w:t>
      </w:r>
      <w:r>
        <w:t>Religion</w:t>
      </w:r>
      <w:r>
        <w:rPr>
          <w:spacing w:val="40"/>
        </w:rPr>
        <w:t xml:space="preserve"> </w:t>
      </w:r>
      <w:r>
        <w:t>in</w:t>
      </w:r>
      <w:r>
        <w:rPr>
          <w:spacing w:val="40"/>
        </w:rPr>
        <w:t xml:space="preserve"> </w:t>
      </w:r>
      <w:r>
        <w:t>difference,</w:t>
      </w:r>
      <w:r>
        <w:rPr>
          <w:spacing w:val="40"/>
        </w:rPr>
        <w:t xml:space="preserve"> </w:t>
      </w:r>
      <w:r>
        <w:t>in</w:t>
      </w:r>
      <w:r>
        <w:rPr>
          <w:spacing w:val="40"/>
        </w:rPr>
        <w:t xml:space="preserve"> </w:t>
      </w:r>
      <w:r>
        <w:t>Marpurg. The conclusion of their Conference was this: Although we see we cannot hitherto fully agree about the corporeal presence of the body and blood of Christ</w:t>
      </w:r>
      <w:r>
        <w:rPr>
          <w:spacing w:val="40"/>
        </w:rPr>
        <w:t xml:space="preserve"> </w:t>
      </w:r>
      <w:r>
        <w:t>in</w:t>
      </w:r>
      <w:r>
        <w:rPr>
          <w:spacing w:val="40"/>
        </w:rPr>
        <w:t xml:space="preserve"> </w:t>
      </w:r>
      <w:r>
        <w:t>the</w:t>
      </w:r>
      <w:r>
        <w:rPr>
          <w:spacing w:val="40"/>
        </w:rPr>
        <w:t xml:space="preserve"> </w:t>
      </w:r>
      <w:r>
        <w:t>bread</w:t>
      </w:r>
      <w:r>
        <w:rPr>
          <w:spacing w:val="40"/>
        </w:rPr>
        <w:t xml:space="preserve"> </w:t>
      </w:r>
      <w:r>
        <w:t>and</w:t>
      </w:r>
      <w:r>
        <w:rPr>
          <w:spacing w:val="40"/>
        </w:rPr>
        <w:t xml:space="preserve"> </w:t>
      </w:r>
      <w:r>
        <w:t>wine,</w:t>
      </w:r>
      <w:r>
        <w:rPr>
          <w:spacing w:val="40"/>
        </w:rPr>
        <w:t xml:space="preserve"> </w:t>
      </w:r>
      <w:r>
        <w:t>yet</w:t>
      </w:r>
      <w:r>
        <w:rPr>
          <w:spacing w:val="40"/>
        </w:rPr>
        <w:t xml:space="preserve"> </w:t>
      </w:r>
      <w:r>
        <w:t>both</w:t>
      </w:r>
      <w:r>
        <w:rPr>
          <w:spacing w:val="40"/>
        </w:rPr>
        <w:t xml:space="preserve"> </w:t>
      </w:r>
      <w:r>
        <w:t>parts</w:t>
      </w:r>
      <w:r>
        <w:rPr>
          <w:spacing w:val="40"/>
        </w:rPr>
        <w:t xml:space="preserve"> </w:t>
      </w:r>
      <w:r>
        <w:t>ought</w:t>
      </w:r>
      <w:r>
        <w:rPr>
          <w:spacing w:val="40"/>
        </w:rPr>
        <w:t xml:space="preserve"> </w:t>
      </w:r>
      <w:r>
        <w:t>to</w:t>
      </w:r>
      <w:r>
        <w:rPr>
          <w:spacing w:val="40"/>
        </w:rPr>
        <w:t xml:space="preserve"> </w:t>
      </w:r>
      <w:r>
        <w:t>declare</w:t>
      </w:r>
      <w:r>
        <w:rPr>
          <w:spacing w:val="40"/>
        </w:rPr>
        <w:t xml:space="preserve"> </w:t>
      </w:r>
      <w:r>
        <w:t>Christian love one to another, as farre as every one can with a good conscience. Oh that</w:t>
      </w:r>
      <w:r>
        <w:rPr>
          <w:spacing w:val="40"/>
        </w:rPr>
        <w:t xml:space="preserve"> </w:t>
      </w:r>
      <w:r>
        <w:t>this</w:t>
      </w:r>
      <w:r>
        <w:rPr>
          <w:spacing w:val="40"/>
        </w:rPr>
        <w:t xml:space="preserve"> </w:t>
      </w:r>
      <w:r>
        <w:t>were</w:t>
      </w:r>
      <w:r>
        <w:rPr>
          <w:spacing w:val="40"/>
        </w:rPr>
        <w:t xml:space="preserve"> </w:t>
      </w:r>
      <w:r>
        <w:t>the</w:t>
      </w:r>
      <w:r>
        <w:rPr>
          <w:spacing w:val="40"/>
        </w:rPr>
        <w:t xml:space="preserve"> </w:t>
      </w:r>
      <w:r>
        <w:t>conclusion</w:t>
      </w:r>
      <w:r>
        <w:rPr>
          <w:spacing w:val="40"/>
        </w:rPr>
        <w:t xml:space="preserve"> </w:t>
      </w:r>
      <w:r>
        <w:t>of</w:t>
      </w:r>
      <w:r>
        <w:rPr>
          <w:spacing w:val="40"/>
        </w:rPr>
        <w:t xml:space="preserve"> </w:t>
      </w:r>
      <w:r>
        <w:t>all</w:t>
      </w:r>
      <w:r>
        <w:rPr>
          <w:spacing w:val="40"/>
        </w:rPr>
        <w:t xml:space="preserve"> </w:t>
      </w:r>
      <w:r>
        <w:t>our</w:t>
      </w:r>
      <w:r>
        <w:rPr>
          <w:spacing w:val="40"/>
        </w:rPr>
        <w:t xml:space="preserve"> </w:t>
      </w:r>
      <w:r>
        <w:t>debates</w:t>
      </w:r>
      <w:r>
        <w:rPr>
          <w:spacing w:val="40"/>
        </w:rPr>
        <w:t xml:space="preserve"> </w:t>
      </w:r>
      <w:r>
        <w:t>and</w:t>
      </w:r>
      <w:r>
        <w:rPr>
          <w:spacing w:val="40"/>
        </w:rPr>
        <w:t xml:space="preserve"> </w:t>
      </w:r>
      <w:r>
        <w:t>conference,</w:t>
      </w:r>
      <w:r>
        <w:rPr>
          <w:spacing w:val="40"/>
        </w:rPr>
        <w:t xml:space="preserve"> </w:t>
      </w:r>
      <w:r>
        <w:t>wherein</w:t>
      </w:r>
    </w:p>
    <w:p w14:paraId="7FE74E6C">
      <w:pPr>
        <w:spacing w:after="0" w:line="261" w:lineRule="auto"/>
        <w:sectPr>
          <w:pgSz w:w="12240" w:h="15840"/>
          <w:pgMar w:top="1360" w:right="1320" w:bottom="280" w:left="1340" w:header="720" w:footer="720" w:gutter="0"/>
          <w:cols w:space="720" w:num="1"/>
        </w:sectPr>
      </w:pPr>
    </w:p>
    <w:p w14:paraId="0AD25633">
      <w:pPr>
        <w:pStyle w:val="5"/>
        <w:spacing w:line="261" w:lineRule="auto"/>
        <w:ind w:right="117"/>
      </w:pPr>
      <w:r>
        <w:t>we cannot come up fully to one anothers judgements. If we stay for peace and</w:t>
      </w:r>
      <w:r>
        <w:rPr>
          <w:spacing w:val="35"/>
        </w:rPr>
        <w:t xml:space="preserve"> </w:t>
      </w:r>
      <w:r>
        <w:t>love</w:t>
      </w:r>
      <w:r>
        <w:rPr>
          <w:spacing w:val="35"/>
        </w:rPr>
        <w:t xml:space="preserve"> </w:t>
      </w:r>
      <w:r>
        <w:t>till</w:t>
      </w:r>
      <w:r>
        <w:rPr>
          <w:spacing w:val="35"/>
        </w:rPr>
        <w:t xml:space="preserve"> </w:t>
      </w:r>
      <w:r>
        <w:t>we</w:t>
      </w:r>
      <w:r>
        <w:rPr>
          <w:spacing w:val="35"/>
        </w:rPr>
        <w:t xml:space="preserve"> </w:t>
      </w:r>
      <w:r>
        <w:t>come</w:t>
      </w:r>
      <w:r>
        <w:rPr>
          <w:spacing w:val="35"/>
        </w:rPr>
        <w:t xml:space="preserve"> </w:t>
      </w:r>
      <w:r>
        <w:t>to</w:t>
      </w:r>
      <w:r>
        <w:rPr>
          <w:spacing w:val="35"/>
        </w:rPr>
        <w:t xml:space="preserve"> </w:t>
      </w:r>
      <w:r>
        <w:t>the</w:t>
      </w:r>
      <w:r>
        <w:rPr>
          <w:spacing w:val="35"/>
        </w:rPr>
        <w:t xml:space="preserve"> </w:t>
      </w:r>
      <w:r>
        <w:t>unity</w:t>
      </w:r>
      <w:r>
        <w:rPr>
          <w:spacing w:val="35"/>
        </w:rPr>
        <w:t xml:space="preserve"> </w:t>
      </w:r>
      <w:r>
        <w:t>of</w:t>
      </w:r>
      <w:r>
        <w:rPr>
          <w:spacing w:val="35"/>
        </w:rPr>
        <w:t xml:space="preserve"> </w:t>
      </w:r>
      <w:r>
        <w:t>the</w:t>
      </w:r>
      <w:r>
        <w:rPr>
          <w:spacing w:val="35"/>
        </w:rPr>
        <w:t xml:space="preserve"> </w:t>
      </w:r>
      <w:r>
        <w:t>faith</w:t>
      </w:r>
      <w:r>
        <w:rPr>
          <w:spacing w:val="35"/>
        </w:rPr>
        <w:t xml:space="preserve"> </w:t>
      </w:r>
      <w:r>
        <w:t>in</w:t>
      </w:r>
      <w:r>
        <w:rPr>
          <w:spacing w:val="35"/>
        </w:rPr>
        <w:t xml:space="preserve"> </w:t>
      </w:r>
      <w:r>
        <w:t>all</w:t>
      </w:r>
      <w:r>
        <w:rPr>
          <w:spacing w:val="35"/>
        </w:rPr>
        <w:t xml:space="preserve"> </w:t>
      </w:r>
      <w:r>
        <w:t>things,</w:t>
      </w:r>
      <w:r>
        <w:rPr>
          <w:spacing w:val="35"/>
        </w:rPr>
        <w:t xml:space="preserve"> </w:t>
      </w:r>
      <w:r>
        <w:t>we</w:t>
      </w:r>
      <w:r>
        <w:rPr>
          <w:spacing w:val="35"/>
        </w:rPr>
        <w:t xml:space="preserve"> </w:t>
      </w:r>
      <w:r>
        <w:t>must</w:t>
      </w:r>
      <w:r>
        <w:rPr>
          <w:spacing w:val="35"/>
        </w:rPr>
        <w:t xml:space="preserve"> </w:t>
      </w:r>
      <w:r>
        <w:t>stay for it, for ought I know, till we come to another world. Ephes. 4:11, 12. He gave</w:t>
      </w:r>
      <w:r>
        <w:rPr>
          <w:spacing w:val="40"/>
        </w:rPr>
        <w:t xml:space="preserve"> </w:t>
      </w:r>
      <w:r>
        <w:t>some</w:t>
      </w:r>
      <w:r>
        <w:rPr>
          <w:spacing w:val="40"/>
        </w:rPr>
        <w:t xml:space="preserve"> </w:t>
      </w:r>
      <w:r>
        <w:t>Apostles,</w:t>
      </w:r>
      <w:r>
        <w:rPr>
          <w:spacing w:val="40"/>
        </w:rPr>
        <w:t xml:space="preserve"> </w:t>
      </w:r>
      <w:r>
        <w:t>some</w:t>
      </w:r>
      <w:r>
        <w:rPr>
          <w:spacing w:val="40"/>
        </w:rPr>
        <w:t xml:space="preserve"> </w:t>
      </w:r>
      <w:r>
        <w:t>Evangelists,</w:t>
      </w:r>
      <w:r>
        <w:rPr>
          <w:spacing w:val="40"/>
        </w:rPr>
        <w:t xml:space="preserve"> </w:t>
      </w:r>
      <w:r>
        <w:t>some</w:t>
      </w:r>
      <w:r>
        <w:rPr>
          <w:spacing w:val="40"/>
        </w:rPr>
        <w:t xml:space="preserve"> </w:t>
      </w:r>
      <w:r>
        <w:t>Pastors</w:t>
      </w:r>
      <w:r>
        <w:rPr>
          <w:spacing w:val="40"/>
        </w:rPr>
        <w:t xml:space="preserve"> </w:t>
      </w:r>
      <w:r>
        <w:t>and</w:t>
      </w:r>
      <w:r>
        <w:rPr>
          <w:spacing w:val="40"/>
        </w:rPr>
        <w:t xml:space="preserve"> </w:t>
      </w:r>
      <w:r>
        <w:t>Teachers,</w:t>
      </w:r>
      <w:r>
        <w:rPr>
          <w:spacing w:val="40"/>
        </w:rPr>
        <w:t xml:space="preserve"> </w:t>
      </w:r>
      <w:r>
        <w:t>for the work of the Ministry, till we all come in the unity of the faith, and knowledge of the Son of God, unto a perfect man. The unity of the faith,</w:t>
      </w:r>
      <w:r>
        <w:rPr>
          <w:spacing w:val="80"/>
        </w:rPr>
        <w:t xml:space="preserve"> </w:t>
      </w:r>
      <w:r>
        <w:t>and</w:t>
      </w:r>
      <w:r>
        <w:rPr>
          <w:spacing w:val="38"/>
        </w:rPr>
        <w:t xml:space="preserve"> </w:t>
      </w:r>
      <w:r>
        <w:t>the</w:t>
      </w:r>
      <w:r>
        <w:rPr>
          <w:spacing w:val="38"/>
        </w:rPr>
        <w:t xml:space="preserve"> </w:t>
      </w:r>
      <w:r>
        <w:t>perfect</w:t>
      </w:r>
      <w:r>
        <w:rPr>
          <w:spacing w:val="38"/>
        </w:rPr>
        <w:t xml:space="preserve"> </w:t>
      </w:r>
      <w:r>
        <w:t>man,</w:t>
      </w:r>
      <w:r>
        <w:rPr>
          <w:spacing w:val="38"/>
        </w:rPr>
        <w:t xml:space="preserve"> </w:t>
      </w:r>
      <w:r>
        <w:t>will</w:t>
      </w:r>
      <w:r>
        <w:rPr>
          <w:spacing w:val="38"/>
        </w:rPr>
        <w:t xml:space="preserve"> </w:t>
      </w:r>
      <w:r>
        <w:t>be</w:t>
      </w:r>
      <w:r>
        <w:rPr>
          <w:spacing w:val="38"/>
        </w:rPr>
        <w:t xml:space="preserve"> </w:t>
      </w:r>
      <w:r>
        <w:t>both</w:t>
      </w:r>
      <w:r>
        <w:rPr>
          <w:spacing w:val="39"/>
        </w:rPr>
        <w:t xml:space="preserve"> </w:t>
      </w:r>
      <w:r>
        <w:t>together;</w:t>
      </w:r>
      <w:r>
        <w:rPr>
          <w:spacing w:val="38"/>
        </w:rPr>
        <w:t xml:space="preserve"> </w:t>
      </w:r>
      <w:r>
        <w:t>and</w:t>
      </w:r>
      <w:r>
        <w:rPr>
          <w:spacing w:val="39"/>
        </w:rPr>
        <w:t xml:space="preserve"> </w:t>
      </w:r>
      <w:r>
        <w:t>when</w:t>
      </w:r>
      <w:r>
        <w:rPr>
          <w:spacing w:val="38"/>
        </w:rPr>
        <w:t xml:space="preserve"> </w:t>
      </w:r>
      <w:r>
        <w:t>they</w:t>
      </w:r>
      <w:r>
        <w:rPr>
          <w:spacing w:val="39"/>
        </w:rPr>
        <w:t xml:space="preserve"> </w:t>
      </w:r>
      <w:r>
        <w:t>are</w:t>
      </w:r>
      <w:r>
        <w:rPr>
          <w:spacing w:val="38"/>
        </w:rPr>
        <w:t xml:space="preserve"> </w:t>
      </w:r>
      <w:r>
        <w:t>there</w:t>
      </w:r>
      <w:r>
        <w:rPr>
          <w:spacing w:val="38"/>
        </w:rPr>
        <w:t xml:space="preserve"> </w:t>
      </w:r>
      <w:r>
        <w:t>will be</w:t>
      </w:r>
      <w:r>
        <w:rPr>
          <w:spacing w:val="37"/>
        </w:rPr>
        <w:t xml:space="preserve"> </w:t>
      </w:r>
      <w:r>
        <w:t>no</w:t>
      </w:r>
      <w:r>
        <w:rPr>
          <w:spacing w:val="37"/>
        </w:rPr>
        <w:t xml:space="preserve"> </w:t>
      </w:r>
      <w:r>
        <w:t>more</w:t>
      </w:r>
      <w:r>
        <w:rPr>
          <w:spacing w:val="37"/>
        </w:rPr>
        <w:t xml:space="preserve"> </w:t>
      </w:r>
      <w:r>
        <w:t>need</w:t>
      </w:r>
      <w:r>
        <w:rPr>
          <w:spacing w:val="37"/>
        </w:rPr>
        <w:t xml:space="preserve"> </w:t>
      </w:r>
      <w:r>
        <w:t>of</w:t>
      </w:r>
      <w:r>
        <w:rPr>
          <w:spacing w:val="37"/>
        </w:rPr>
        <w:t xml:space="preserve"> </w:t>
      </w:r>
      <w:r>
        <w:t>any</w:t>
      </w:r>
      <w:r>
        <w:rPr>
          <w:spacing w:val="37"/>
        </w:rPr>
        <w:t xml:space="preserve"> </w:t>
      </w:r>
      <w:r>
        <w:t>ministry,</w:t>
      </w:r>
      <w:r>
        <w:rPr>
          <w:spacing w:val="37"/>
        </w:rPr>
        <w:t xml:space="preserve"> </w:t>
      </w:r>
      <w:r>
        <w:t>there</w:t>
      </w:r>
      <w:r>
        <w:rPr>
          <w:spacing w:val="37"/>
        </w:rPr>
        <w:t xml:space="preserve"> </w:t>
      </w:r>
      <w:r>
        <w:t>shall</w:t>
      </w:r>
      <w:r>
        <w:rPr>
          <w:spacing w:val="37"/>
        </w:rPr>
        <w:t xml:space="preserve"> </w:t>
      </w:r>
      <w:r>
        <w:t>be</w:t>
      </w:r>
      <w:r>
        <w:rPr>
          <w:spacing w:val="37"/>
        </w:rPr>
        <w:t xml:space="preserve"> </w:t>
      </w:r>
      <w:r>
        <w:t>no</w:t>
      </w:r>
      <w:r>
        <w:rPr>
          <w:spacing w:val="37"/>
        </w:rPr>
        <w:t xml:space="preserve"> </w:t>
      </w:r>
      <w:r>
        <w:t>more</w:t>
      </w:r>
      <w:r>
        <w:rPr>
          <w:spacing w:val="37"/>
        </w:rPr>
        <w:t xml:space="preserve"> </w:t>
      </w:r>
      <w:r>
        <w:t>preaching</w:t>
      </w:r>
      <w:r>
        <w:rPr>
          <w:spacing w:val="37"/>
        </w:rPr>
        <w:t xml:space="preserve"> </w:t>
      </w:r>
      <w:r>
        <w:t xml:space="preserve">after we are all come to this unity: when that is done our work is done for this </w:t>
      </w:r>
      <w:r>
        <w:rPr>
          <w:spacing w:val="-2"/>
        </w:rPr>
        <w:t>world.</w:t>
      </w:r>
    </w:p>
    <w:p w14:paraId="5EB72540">
      <w:pPr>
        <w:pStyle w:val="5"/>
        <w:spacing w:before="276"/>
        <w:rPr>
          <w:spacing w:val="-2"/>
        </w:rPr>
      </w:pPr>
      <w:r>
        <w:t>The</w:t>
      </w:r>
      <w:r>
        <w:rPr>
          <w:spacing w:val="13"/>
        </w:rPr>
        <w:t xml:space="preserve"> </w:t>
      </w:r>
      <w:r>
        <w:t>second</w:t>
      </w:r>
      <w:r>
        <w:rPr>
          <w:spacing w:val="13"/>
        </w:rPr>
        <w:t xml:space="preserve"> </w:t>
      </w:r>
      <w:r>
        <w:t>joining</w:t>
      </w:r>
      <w:r>
        <w:rPr>
          <w:spacing w:val="13"/>
        </w:rPr>
        <w:t xml:space="preserve"> </w:t>
      </w:r>
      <w:r>
        <w:rPr>
          <w:spacing w:val="-2"/>
        </w:rPr>
        <w:t>Principle.</w:t>
      </w:r>
    </w:p>
    <w:p w14:paraId="20B2E6AB">
      <w:pPr>
        <w:pStyle w:val="5"/>
        <w:spacing w:before="276"/>
        <w:rPr>
          <w:spacing w:val="-2"/>
        </w:rPr>
      </w:pPr>
    </w:p>
    <w:p w14:paraId="685809E5">
      <w:pPr>
        <w:pStyle w:val="2"/>
        <w:bidi w:val="0"/>
        <w:rPr>
          <w:rFonts w:hint="eastAsia"/>
        </w:rPr>
      </w:pPr>
      <w:r>
        <w:rPr>
          <w:rFonts w:hint="eastAsia"/>
        </w:rPr>
        <w:t xml:space="preserve">第三十一章 </w:t>
      </w:r>
    </w:p>
    <w:p w14:paraId="49615DBC">
      <w:pPr>
        <w:pStyle w:val="2"/>
        <w:bidi w:val="0"/>
        <w:rPr>
          <w:rFonts w:hint="eastAsia"/>
        </w:rPr>
      </w:pPr>
      <w:r>
        <w:rPr>
          <w:rFonts w:hint="eastAsia"/>
        </w:rPr>
        <w:t>我们分歧的良方</w:t>
      </w:r>
    </w:p>
    <w:p w14:paraId="01AACA59">
      <w:pPr>
        <w:pStyle w:val="2"/>
        <w:bidi w:val="0"/>
        <w:outlineLvl w:val="9"/>
        <w:rPr>
          <w:rFonts w:hint="eastAsia"/>
        </w:rPr>
      </w:pPr>
    </w:p>
    <w:p w14:paraId="7B9EFE7C">
      <w:pPr>
        <w:pStyle w:val="5"/>
        <w:spacing w:before="276"/>
        <w:rPr>
          <w:rFonts w:hint="eastAsia"/>
          <w:spacing w:val="-2"/>
        </w:rPr>
      </w:pPr>
      <w:r>
        <w:rPr>
          <w:rFonts w:hint="eastAsia"/>
          <w:spacing w:val="-2"/>
        </w:rPr>
        <w:t>有什么敬虔的心不因我们分歧中所存在并由此而来的那些严重可怕的祸患而撕裂呢?又有什么敬虔的心不因如何医治这些分歧而忧心重重、如遭利刃再次剖心呢?马太福音6:25说,基督禁止我们为自己的事,甚至为自己的性命忧虑挂心。"μὴ μεριμνᾶτε",不要为你们的性命忧虑。你们的圣经就是这样译的,但这个字的意思是,不要忧虑到撕裂你的心的地步。第28节说:"τί μεριμνᾶτε",你为何撕裂你的心?第31节说:"μὴ μεριμήσητε",第34节又说:"μὴ μεριμνήσητε"。但虽然这诫命一再加倍地嘱咐我们,不可为自己忧心忡忡,然而为要使圣徒的心联合,为要谋求教会的益处,这种撕心裂肺的挂虑不但是容许的,而且是必须的。哥林多前书12:25说:"免得身上分门别类,总要肢体彼此相顾。"原文是说,肢体当彼此挂念同样的事,而且要挂念到撕心裂肺的地步,免得身上分门别类。这里"挂念"一词,与马太福音第6章所禁止的是同一个字。我要在此表达我对这工作忧心重重的挂虑。我着手去作这工作的时候,一想到其中的难处,心里就痛苦不堪。有些疾病被称为医生的羞辱,因为他们不知该说什么,该怎么办;就是设法医治,也是徒然无功。如果有什么属灵的疾病可称为神学家的羞辱,那就是纷争和分裂这个疾病了。他们殚精竭虑要医治这个疾病,但他们的努力对人心能起多大作用呢?我们该怎么办?我们岂不应当在这一件事上同心合意,一同坐下来,为彼此哀哭,直到我们的心化为眼泪,看我们的眼泪能否融合在一起。但愿如此,无论这要我们付上多大的忧伤代价!</w:t>
      </w:r>
    </w:p>
    <w:p w14:paraId="67D026E7">
      <w:pPr>
        <w:pStyle w:val="5"/>
        <w:spacing w:before="276"/>
        <w:rPr>
          <w:rFonts w:hint="eastAsia"/>
          <w:spacing w:val="-2"/>
        </w:rPr>
      </w:pPr>
    </w:p>
    <w:p w14:paraId="10D0F4AE">
      <w:pPr>
        <w:pStyle w:val="5"/>
        <w:spacing w:before="276"/>
        <w:rPr>
          <w:rFonts w:hint="eastAsia"/>
          <w:spacing w:val="-2"/>
        </w:rPr>
      </w:pPr>
      <w:r>
        <w:rPr>
          <w:rFonts w:hint="eastAsia"/>
          <w:spacing w:val="-2"/>
        </w:rPr>
        <w:t>我们在士师记2:1-5读到,耶和华从吉甲差遣一位使者去见以色列人,告诉他们神待他们何等恩慈,但他们违背神的命令,与当地的居民立约。为此耶和华警告说,那些居民必作他们肋下的荆棘。天使向以色列人说了这些话,百姓就放声而哭。于是给那地方起名叫波金,就是哭泣之处。他们的罪在于过分联合,在神所不许可的事上与人立约。神告诉他们,他们所联合的那些人,必作他们肋下的荆棘。因此他们就哀哭,而且哀哭得厉害,以致那地方因他们的哭泣得名。但愿主差遣他的使者,就是他的灵,来到我们这里,使我们知罪,知道我们直到今天还没有彼此立确实的盟约,反倒成了彼此肋下的荆棘。在蒙受这许多怜悯,这许多从捆绑中被拯救、从恶人的愤怒中被拯救之后,我们竟然如此彼此背信,虽然耶和华从未违背与我们所立的约。这是那位使者在第1节中所用的使人心碎的理由。不错,耶和华为我们行了极丰盛的事,远超过我们所盼望、所想望、所思想的。但在这一切之后,我们中间竟然充满了破口和分裂,我们竟然不只是彼此肋下的荆棘,更成了彼此肋下的枪和刀,刺透了彼此的心。我们是以色列人吗?让我们的心为着心中的破口而破碎吧。让我们的心破碎、熔化、哀恸、流血吧。让我们下定决心,除了与神和好,彼此和睦,什么都不能叫我们得安慰。</w:t>
      </w:r>
    </w:p>
    <w:p w14:paraId="6680F46D">
      <w:pPr>
        <w:pStyle w:val="5"/>
        <w:spacing w:before="276"/>
        <w:rPr>
          <w:rFonts w:hint="eastAsia"/>
          <w:spacing w:val="-2"/>
        </w:rPr>
      </w:pPr>
    </w:p>
    <w:p w14:paraId="3BEB5079">
      <w:pPr>
        <w:pStyle w:val="5"/>
        <w:spacing w:before="276"/>
        <w:rPr>
          <w:rFonts w:hint="eastAsia"/>
          <w:spacing w:val="-2"/>
        </w:rPr>
      </w:pPr>
      <w:r>
        <w:rPr>
          <w:rFonts w:hint="eastAsia"/>
          <w:spacing w:val="-2"/>
        </w:rPr>
        <w:t>仅仅帖撒罗尼迦前书4:9那一节经文,就足以刺透我们的心了。使徒说:"论到弟兄们相爱,不用人写信给你们,因为你们自己蒙了神的教训,叫你们彼此相爱。"主啊,在这些日子里,我们是不是这样的基督徒?但愿我们真是如此,用不着别人写信给我们,向我们讲道。从我们彼此相待的态度看,我们是蒙了神的教训彼此相爱吗?但愿神今天教导我们,请留心听我奉他的名对你们所说的话。我要将这些话归纳为以下五点:</w:t>
      </w:r>
    </w:p>
    <w:p w14:paraId="5277063C">
      <w:pPr>
        <w:pStyle w:val="5"/>
        <w:spacing w:before="276"/>
        <w:rPr>
          <w:rFonts w:hint="eastAsia"/>
          <w:spacing w:val="-2"/>
        </w:rPr>
      </w:pPr>
    </w:p>
    <w:p w14:paraId="69A28B55">
      <w:pPr>
        <w:pStyle w:val="5"/>
        <w:spacing w:before="276"/>
        <w:rPr>
          <w:rFonts w:hint="eastAsia"/>
          <w:spacing w:val="-2"/>
        </w:rPr>
      </w:pPr>
      <w:r>
        <w:rPr>
          <w:rFonts w:hint="eastAsia"/>
          <w:spacing w:val="-2"/>
        </w:rPr>
        <w:t>1. 联合的原则。</w:t>
      </w:r>
    </w:p>
    <w:p w14:paraId="09E20217">
      <w:pPr>
        <w:pStyle w:val="5"/>
        <w:spacing w:before="276"/>
        <w:rPr>
          <w:rFonts w:hint="eastAsia"/>
          <w:spacing w:val="-2"/>
        </w:rPr>
      </w:pPr>
      <w:r>
        <w:rPr>
          <w:rFonts w:hint="eastAsia"/>
          <w:spacing w:val="-2"/>
        </w:rPr>
        <w:t>2. 联合的考虑。</w:t>
      </w:r>
    </w:p>
    <w:p w14:paraId="182C508E">
      <w:pPr>
        <w:pStyle w:val="5"/>
        <w:spacing w:before="276"/>
        <w:rPr>
          <w:rFonts w:hint="eastAsia"/>
          <w:spacing w:val="-2"/>
        </w:rPr>
      </w:pPr>
      <w:r>
        <w:rPr>
          <w:rFonts w:hint="eastAsia"/>
          <w:spacing w:val="-2"/>
        </w:rPr>
        <w:t>3. 联合的恩德。</w:t>
      </w:r>
    </w:p>
    <w:p w14:paraId="54477070">
      <w:pPr>
        <w:pStyle w:val="5"/>
        <w:spacing w:before="276"/>
        <w:rPr>
          <w:rFonts w:hint="eastAsia"/>
          <w:spacing w:val="-2"/>
        </w:rPr>
      </w:pPr>
      <w:r>
        <w:rPr>
          <w:rFonts w:hint="eastAsia"/>
          <w:spacing w:val="-2"/>
        </w:rPr>
        <w:t>4. 联合的实行。</w:t>
      </w:r>
    </w:p>
    <w:p w14:paraId="25E30DE3">
      <w:pPr>
        <w:pStyle w:val="5"/>
        <w:spacing w:before="276"/>
        <w:rPr>
          <w:rFonts w:hint="eastAsia"/>
          <w:spacing w:val="-2"/>
        </w:rPr>
      </w:pPr>
      <w:r>
        <w:rPr>
          <w:rFonts w:hint="eastAsia"/>
          <w:spacing w:val="-2"/>
        </w:rPr>
        <w:t>5. 以劝勉作结束。</w:t>
      </w:r>
    </w:p>
    <w:p w14:paraId="5E84D538">
      <w:pPr>
        <w:pStyle w:val="5"/>
        <w:spacing w:before="276"/>
        <w:rPr>
          <w:rFonts w:hint="eastAsia"/>
          <w:spacing w:val="-2"/>
        </w:rPr>
      </w:pPr>
    </w:p>
    <w:p w14:paraId="2088D6E1">
      <w:pPr>
        <w:pStyle w:val="5"/>
        <w:spacing w:before="276"/>
        <w:rPr>
          <w:rFonts w:hint="eastAsia"/>
          <w:spacing w:val="-2"/>
        </w:rPr>
      </w:pPr>
      <w:r>
        <w:rPr>
          <w:rFonts w:hint="eastAsia"/>
          <w:spacing w:val="-2"/>
        </w:rPr>
        <w:t>在劝勉中,我们要设法把基督徒内心联合、彼此相爱的美善和超越摆在你们面前。我用不着在这几点上说得太长。只要除去制造分裂的原则、制造分裂的病态、制造分裂的作法,并且完全认识到分裂的祸患,我以为我们的心自然会融合在一起。但为了不致使我们的创伤裂开,让空气进到里面,我要设法使创口闭合,借此得医治,我要对这五点略述一二。</w:t>
      </w:r>
    </w:p>
    <w:p w14:paraId="6A6B496A">
      <w:pPr>
        <w:pStyle w:val="5"/>
        <w:spacing w:before="276"/>
        <w:rPr>
          <w:rFonts w:hint="eastAsia"/>
          <w:spacing w:val="-2"/>
        </w:rPr>
      </w:pPr>
    </w:p>
    <w:p w14:paraId="02DA0BD5">
      <w:pPr>
        <w:pStyle w:val="5"/>
        <w:spacing w:before="276"/>
        <w:rPr>
          <w:rFonts w:hint="eastAsia"/>
          <w:spacing w:val="-2"/>
        </w:rPr>
      </w:pPr>
      <w:r>
        <w:rPr>
          <w:rFonts w:hint="eastAsia"/>
          <w:spacing w:val="-2"/>
        </w:rPr>
        <w:t>第一联合的原则:在一切判断的差异和圣徒的软弱中,他们仍有可能彼此和睦相爱地生活在一起。</w:t>
      </w:r>
    </w:p>
    <w:p w14:paraId="3AC0752C">
      <w:pPr>
        <w:pStyle w:val="5"/>
        <w:spacing w:before="276"/>
        <w:rPr>
          <w:rFonts w:hint="eastAsia"/>
          <w:spacing w:val="-2"/>
        </w:rPr>
      </w:pPr>
    </w:p>
    <w:p w14:paraId="72B77540">
      <w:pPr>
        <w:pStyle w:val="5"/>
        <w:spacing w:before="276"/>
        <w:rPr>
          <w:rFonts w:hint="eastAsia"/>
          <w:spacing w:val="-2"/>
        </w:rPr>
      </w:pPr>
      <w:r>
        <w:rPr>
          <w:rFonts w:hint="eastAsia"/>
          <w:spacing w:val="-2"/>
        </w:rPr>
        <w:t>如果尽管人与神的心意有差异,有许多软弱,神与他的圣民之间仍能和平相爱,那么尽管人有这些事,圣民之间必定也能彼此相爱、彼此和睦。让我们把这当作根基,让我们的心多多被这个思想占有,我们必发现这对我们联合大有帮助。那虚妄的观念是历代以来教会中最大的搅扰者,但愿它离我们远去。人若在宗教的问题上,甚至在敬虔人的软弱上彼此判断和行事不同,就必定会彼此怀恨在心,彼此分裂。让一切爱好和平的人都否认这个结论。我们不要说事情必定如此,日后又用我们的行动证实我们的话不错。这二者的关联,即使有,也是从我们内心的败坏来的,而不是从事情的本质来的。</w:t>
      </w:r>
    </w:p>
    <w:p w14:paraId="64E5B2D5">
      <w:pPr>
        <w:pStyle w:val="5"/>
        <w:spacing w:before="276"/>
        <w:rPr>
          <w:rFonts w:hint="eastAsia"/>
          <w:spacing w:val="-2"/>
        </w:rPr>
      </w:pPr>
    </w:p>
    <w:p w14:paraId="1832AC93">
      <w:pPr>
        <w:pStyle w:val="5"/>
        <w:spacing w:before="276"/>
        <w:rPr>
          <w:rFonts w:hint="eastAsia"/>
          <w:spacing w:val="-2"/>
        </w:rPr>
      </w:pPr>
      <w:r>
        <w:rPr>
          <w:rFonts w:hint="eastAsia"/>
          <w:spacing w:val="-2"/>
        </w:rPr>
        <w:t>我读到东方有两条河,萨瓦河和多瑙河,在一条河道上并流六十英里,并没有发生争吵,而且始终泾渭分明,一路上河水的颜色都是有分别的。为什么我们不能认为,我们也有可能在爱和睦中并肩而行,虽然我们在一些事上的判断和行事显然彼此不同?我要给你们这些学者一句话,叫你们写在书房的门上,这句话在当今是再合适不过了。这句话是:</w:t>
      </w:r>
    </w:p>
    <w:p w14:paraId="173F8403">
      <w:pPr>
        <w:pStyle w:val="5"/>
        <w:spacing w:before="276"/>
        <w:rPr>
          <w:rFonts w:hint="eastAsia"/>
          <w:spacing w:val="-2"/>
        </w:rPr>
      </w:pPr>
      <w:r>
        <w:rPr>
          <w:rFonts w:hint="eastAsia"/>
          <w:spacing w:val="-2"/>
        </w:rPr>
        <w:t>Opinionum varietas, &amp; opinantium unit as non sunt Ἀσύστατα.</w:t>
      </w:r>
    </w:p>
    <w:p w14:paraId="4CF80395">
      <w:pPr>
        <w:pStyle w:val="5"/>
        <w:spacing w:before="276"/>
        <w:rPr>
          <w:rFonts w:hint="eastAsia"/>
          <w:spacing w:val="-2"/>
        </w:rPr>
      </w:pPr>
    </w:p>
    <w:p w14:paraId="44035384">
      <w:pPr>
        <w:pStyle w:val="5"/>
        <w:spacing w:before="276"/>
        <w:rPr>
          <w:rFonts w:hint="eastAsia"/>
          <w:spacing w:val="-2"/>
        </w:rPr>
      </w:pPr>
      <w:r>
        <w:rPr>
          <w:rFonts w:hint="eastAsia"/>
          <w:spacing w:val="-2"/>
        </w:rPr>
        <w:t>意见的多样性和持有这些意见者的合一性并不是不能并存的。</w:t>
      </w:r>
    </w:p>
    <w:p w14:paraId="64FFE747">
      <w:pPr>
        <w:pStyle w:val="5"/>
        <w:spacing w:before="276"/>
        <w:rPr>
          <w:rFonts w:hint="eastAsia"/>
          <w:spacing w:val="-2"/>
        </w:rPr>
      </w:pPr>
    </w:p>
    <w:p w14:paraId="77C71DB6">
      <w:pPr>
        <w:pStyle w:val="5"/>
        <w:spacing w:before="276"/>
        <w:rPr>
          <w:rFonts w:hint="eastAsia"/>
          <w:spacing w:val="-2"/>
        </w:rPr>
      </w:pPr>
      <w:r>
        <w:rPr>
          <w:rFonts w:hint="eastAsia"/>
          <w:spacing w:val="-2"/>
        </w:rPr>
        <w:t>我们为要取得一致费了许多工夫,我们努力使我们的意见统一,但它们就是不肯统一。也许我们为要取得一致所作的努力,是从错误的一端开始的。让我们试试看在另一端能有什么作为,也许我们在那一端会有更好的结果。让我们努力使我们的心联合,使我们的爱发生作用。我们若不能意见一致而联合,就让我们联合好叫我们意见一致。</w:t>
      </w:r>
    </w:p>
    <w:p w14:paraId="6720DCA8">
      <w:pPr>
        <w:pStyle w:val="5"/>
        <w:spacing w:before="276"/>
        <w:rPr>
          <w:rFonts w:hint="eastAsia"/>
          <w:spacing w:val="-2"/>
        </w:rPr>
      </w:pPr>
    </w:p>
    <w:p w14:paraId="3B92E9DD">
      <w:pPr>
        <w:pStyle w:val="5"/>
        <w:spacing w:before="276"/>
        <w:rPr>
          <w:rFonts w:hint="eastAsia"/>
          <w:spacing w:val="-2"/>
        </w:rPr>
      </w:pPr>
      <w:r>
        <w:rPr>
          <w:rFonts w:hint="eastAsia"/>
          <w:spacing w:val="-2"/>
        </w:rPr>
        <w:t>优西比乌记载了君士坦丁写给亚历山大和亚流的一封信。那时他还没有看出亚流异端的严重性,以为他们不过在小节上有分歧,就设法使他们和好。他说:"你们彼此有异的事并不涉及我们宗教的任何重要内容,因此没有理由在心意上产生任何分歧,或在教义上产生任何不和。我这样说,并不是要勉强你们在这个无关紧要的问题上,不管它是什么性质的问题,都要完全赞同同一个意见。虽然你们为一件无关紧要的事彼此意见不合(因为我们大家在凡事上的确不尽相同,也没有完全相同的天性和恩赐),但圣洁的合一仍可以在你们中间完全而不可侵犯地保持,你们仍可以同心协力彼此联络。"</w:t>
      </w:r>
    </w:p>
    <w:p w14:paraId="06FD8773">
      <w:pPr>
        <w:pStyle w:val="5"/>
        <w:spacing w:before="276"/>
        <w:rPr>
          <w:rFonts w:hint="eastAsia"/>
          <w:spacing w:val="-2"/>
        </w:rPr>
      </w:pPr>
    </w:p>
    <w:p w14:paraId="6E6E3F82">
      <w:pPr>
        <w:pStyle w:val="5"/>
        <w:spacing w:before="276"/>
        <w:rPr>
          <w:rFonts w:hint="eastAsia"/>
          <w:spacing w:val="-2"/>
        </w:rPr>
      </w:pPr>
      <w:r>
        <w:rPr>
          <w:rFonts w:hint="eastAsia"/>
          <w:spacing w:val="-2"/>
        </w:rPr>
        <w:t>我读过好些德国神学家聚在一起,为在教义上彼此有异的事互相讨论时,也有类似爱好和平的表示。他们讨论的结论是这样:"虽然到目前为止,我们在基督的身体和宝血实在临在饼和酒里的问题上,还不能完全取得一致;但双方都当尽良心所能容许的,尽量向对方表示基督徒的爱。"但愿这是我们一切辩论和讨论的结论,在我们还不能完全赞同对方的见解的事上。如果我们要等到在凡事上都达到信仰的合一才彼此相爱、彼此和睦,恐怕我们要等到另一个世界里才能如此了。以弗所书4:11-12说:"他所赐的有使徒,有先知,有传福音的,有牧师和教师;为要成全圣徒,各尽其职,建立基督的身体,直等到我们众人在真道上同归于一,认识神的儿子,得以长大成人。"信仰的合一和完全的人要同时来到。等到那时就不再需要任何服事了,我们众人都同归于一之后,就不必再讲道了。那时我们在这世上的工作就完成了。</w:t>
      </w:r>
    </w:p>
    <w:p w14:paraId="3FBAC7C3">
      <w:pPr>
        <w:pStyle w:val="5"/>
        <w:spacing w:before="276"/>
        <w:rPr>
          <w:rFonts w:hint="eastAsia"/>
          <w:spacing w:val="-2"/>
        </w:rPr>
      </w:pPr>
    </w:p>
    <w:p w14:paraId="5B4C9A5E">
      <w:pPr>
        <w:pStyle w:val="5"/>
        <w:spacing w:before="276"/>
        <w:rPr>
          <w:spacing w:val="-2"/>
        </w:rPr>
      </w:pPr>
      <w:r>
        <w:rPr>
          <w:rFonts w:hint="eastAsia"/>
          <w:spacing w:val="-2"/>
        </w:rPr>
        <w:t>第二联合的原则:</w:t>
      </w:r>
    </w:p>
    <w:p w14:paraId="08D1E257">
      <w:pPr>
        <w:pStyle w:val="5"/>
        <w:spacing w:before="315"/>
      </w:pPr>
      <w:r>
        <w:t>That</w:t>
      </w:r>
      <w:r>
        <w:rPr>
          <w:spacing w:val="8"/>
        </w:rPr>
        <w:t xml:space="preserve"> </w:t>
      </w:r>
      <w:r>
        <w:t>shall</w:t>
      </w:r>
      <w:r>
        <w:rPr>
          <w:spacing w:val="9"/>
        </w:rPr>
        <w:t xml:space="preserve"> </w:t>
      </w:r>
      <w:r>
        <w:t>never</w:t>
      </w:r>
      <w:r>
        <w:rPr>
          <w:spacing w:val="9"/>
        </w:rPr>
        <w:t xml:space="preserve"> </w:t>
      </w:r>
      <w:r>
        <w:t>be</w:t>
      </w:r>
      <w:r>
        <w:rPr>
          <w:spacing w:val="9"/>
        </w:rPr>
        <w:t xml:space="preserve"> </w:t>
      </w:r>
      <w:r>
        <w:t>got</w:t>
      </w:r>
      <w:r>
        <w:rPr>
          <w:spacing w:val="9"/>
        </w:rPr>
        <w:t xml:space="preserve"> </w:t>
      </w:r>
      <w:r>
        <w:t>by</w:t>
      </w:r>
      <w:r>
        <w:rPr>
          <w:spacing w:val="9"/>
        </w:rPr>
        <w:t xml:space="preserve"> </w:t>
      </w:r>
      <w:r>
        <w:t>strife,</w:t>
      </w:r>
      <w:r>
        <w:rPr>
          <w:spacing w:val="8"/>
        </w:rPr>
        <w:t xml:space="preserve"> </w:t>
      </w:r>
      <w:r>
        <w:t>that</w:t>
      </w:r>
      <w:r>
        <w:rPr>
          <w:spacing w:val="9"/>
        </w:rPr>
        <w:t xml:space="preserve"> </w:t>
      </w:r>
      <w:r>
        <w:t>may</w:t>
      </w:r>
      <w:r>
        <w:rPr>
          <w:spacing w:val="9"/>
        </w:rPr>
        <w:t xml:space="preserve"> </w:t>
      </w:r>
      <w:r>
        <w:t>be</w:t>
      </w:r>
      <w:r>
        <w:rPr>
          <w:spacing w:val="9"/>
        </w:rPr>
        <w:t xml:space="preserve"> </w:t>
      </w:r>
      <w:r>
        <w:t>had</w:t>
      </w:r>
      <w:r>
        <w:rPr>
          <w:spacing w:val="9"/>
        </w:rPr>
        <w:t xml:space="preserve"> </w:t>
      </w:r>
      <w:r>
        <w:t>by</w:t>
      </w:r>
      <w:r>
        <w:rPr>
          <w:spacing w:val="9"/>
        </w:rPr>
        <w:t xml:space="preserve"> </w:t>
      </w:r>
      <w:r>
        <w:t>love</w:t>
      </w:r>
      <w:r>
        <w:rPr>
          <w:spacing w:val="8"/>
        </w:rPr>
        <w:t xml:space="preserve"> </w:t>
      </w:r>
      <w:r>
        <w:t>and</w:t>
      </w:r>
      <w:r>
        <w:rPr>
          <w:spacing w:val="9"/>
        </w:rPr>
        <w:t xml:space="preserve"> </w:t>
      </w:r>
      <w:r>
        <w:rPr>
          <w:spacing w:val="-2"/>
        </w:rPr>
        <w:t>peace.</w:t>
      </w:r>
    </w:p>
    <w:p w14:paraId="7F7F5E42">
      <w:pPr>
        <w:pStyle w:val="5"/>
        <w:spacing w:before="316" w:line="261" w:lineRule="auto"/>
        <w:ind w:right="120"/>
      </w:pPr>
      <w:r>
        <w:t>WE</w:t>
      </w:r>
      <w:r>
        <w:rPr>
          <w:spacing w:val="40"/>
        </w:rPr>
        <w:t xml:space="preserve"> </w:t>
      </w:r>
      <w:r>
        <w:t>would</w:t>
      </w:r>
      <w:r>
        <w:rPr>
          <w:spacing w:val="40"/>
        </w:rPr>
        <w:t xml:space="preserve"> </w:t>
      </w:r>
      <w:r>
        <w:t>all</w:t>
      </w:r>
      <w:r>
        <w:rPr>
          <w:spacing w:val="40"/>
        </w:rPr>
        <w:t xml:space="preserve"> </w:t>
      </w:r>
      <w:r>
        <w:t>fain</w:t>
      </w:r>
      <w:r>
        <w:rPr>
          <w:spacing w:val="40"/>
        </w:rPr>
        <w:t xml:space="preserve"> </w:t>
      </w:r>
      <w:r>
        <w:t>have</w:t>
      </w:r>
      <w:r>
        <w:rPr>
          <w:spacing w:val="40"/>
        </w:rPr>
        <w:t xml:space="preserve"> </w:t>
      </w:r>
      <w:r>
        <w:t>our</w:t>
      </w:r>
      <w:r>
        <w:rPr>
          <w:spacing w:val="40"/>
        </w:rPr>
        <w:t xml:space="preserve"> </w:t>
      </w:r>
      <w:r>
        <w:t>will:</w:t>
      </w:r>
      <w:r>
        <w:rPr>
          <w:spacing w:val="40"/>
        </w:rPr>
        <w:t xml:space="preserve"> </w:t>
      </w:r>
      <w:r>
        <w:t>now</w:t>
      </w:r>
      <w:r>
        <w:rPr>
          <w:spacing w:val="40"/>
        </w:rPr>
        <w:t xml:space="preserve"> </w:t>
      </w:r>
      <w:r>
        <w:t>that</w:t>
      </w:r>
      <w:r>
        <w:rPr>
          <w:spacing w:val="40"/>
        </w:rPr>
        <w:t xml:space="preserve"> </w:t>
      </w:r>
      <w:r>
        <w:t>which</w:t>
      </w:r>
      <w:r>
        <w:rPr>
          <w:spacing w:val="40"/>
        </w:rPr>
        <w:t xml:space="preserve"> </w:t>
      </w:r>
      <w:r>
        <w:t>lies</w:t>
      </w:r>
      <w:r>
        <w:rPr>
          <w:spacing w:val="40"/>
        </w:rPr>
        <w:t xml:space="preserve"> </w:t>
      </w:r>
      <w:r>
        <w:t>uppermost</w:t>
      </w:r>
      <w:r>
        <w:rPr>
          <w:spacing w:val="40"/>
        </w:rPr>
        <w:t xml:space="preserve"> </w:t>
      </w:r>
      <w:r>
        <w:t>upon many mens hearts, that which is the first thing they do, if their wills be crossed, is presently to strive and contend: but this should be the last</w:t>
      </w:r>
      <w:r>
        <w:rPr>
          <w:spacing w:val="80"/>
          <w:w w:val="150"/>
        </w:rPr>
        <w:t xml:space="preserve"> </w:t>
      </w:r>
      <w:r>
        <w:t>thing,</w:t>
      </w:r>
      <w:r>
        <w:rPr>
          <w:spacing w:val="40"/>
        </w:rPr>
        <w:t xml:space="preserve"> </w:t>
      </w:r>
      <w:r>
        <w:t>after</w:t>
      </w:r>
      <w:r>
        <w:rPr>
          <w:spacing w:val="40"/>
        </w:rPr>
        <w:t xml:space="preserve"> </w:t>
      </w:r>
      <w:r>
        <w:t>all</w:t>
      </w:r>
      <w:r>
        <w:rPr>
          <w:spacing w:val="40"/>
        </w:rPr>
        <w:t xml:space="preserve"> </w:t>
      </w:r>
      <w:r>
        <w:t>other</w:t>
      </w:r>
      <w:r>
        <w:rPr>
          <w:spacing w:val="40"/>
        </w:rPr>
        <w:t xml:space="preserve"> </w:t>
      </w:r>
      <w:r>
        <w:t>means</w:t>
      </w:r>
      <w:r>
        <w:rPr>
          <w:spacing w:val="40"/>
        </w:rPr>
        <w:t xml:space="preserve"> </w:t>
      </w:r>
      <w:r>
        <w:t>are</w:t>
      </w:r>
      <w:r>
        <w:rPr>
          <w:spacing w:val="40"/>
        </w:rPr>
        <w:t xml:space="preserve"> </w:t>
      </w:r>
      <w:r>
        <w:t>tried:</w:t>
      </w:r>
      <w:r>
        <w:rPr>
          <w:spacing w:val="40"/>
        </w:rPr>
        <w:t xml:space="preserve"> </w:t>
      </w:r>
      <w:r>
        <w:t>this</w:t>
      </w:r>
      <w:r>
        <w:rPr>
          <w:spacing w:val="40"/>
        </w:rPr>
        <w:t xml:space="preserve"> </w:t>
      </w:r>
      <w:r>
        <w:t>should</w:t>
      </w:r>
      <w:r>
        <w:rPr>
          <w:spacing w:val="40"/>
        </w:rPr>
        <w:t xml:space="preserve"> </w:t>
      </w:r>
      <w:r>
        <w:t>never</w:t>
      </w:r>
      <w:r>
        <w:rPr>
          <w:spacing w:val="40"/>
        </w:rPr>
        <w:t xml:space="preserve"> </w:t>
      </w:r>
      <w:r>
        <w:t>be</w:t>
      </w:r>
      <w:r>
        <w:rPr>
          <w:spacing w:val="40"/>
        </w:rPr>
        <w:t xml:space="preserve"> </w:t>
      </w:r>
      <w:r>
        <w:t>made</w:t>
      </w:r>
      <w:r>
        <w:rPr>
          <w:spacing w:val="40"/>
        </w:rPr>
        <w:t xml:space="preserve"> </w:t>
      </w:r>
      <w:r>
        <w:t>use</w:t>
      </w:r>
      <w:r>
        <w:rPr>
          <w:spacing w:val="40"/>
        </w:rPr>
        <w:t xml:space="preserve"> </w:t>
      </w:r>
      <w:r>
        <w:t>of but</w:t>
      </w:r>
      <w:r>
        <w:rPr>
          <w:spacing w:val="40"/>
        </w:rPr>
        <w:t xml:space="preserve"> </w:t>
      </w:r>
      <w:r>
        <w:t>in</w:t>
      </w:r>
      <w:r>
        <w:rPr>
          <w:spacing w:val="40"/>
        </w:rPr>
        <w:t xml:space="preserve"> </w:t>
      </w:r>
      <w:r>
        <w:t>case</w:t>
      </w:r>
      <w:r>
        <w:rPr>
          <w:spacing w:val="40"/>
        </w:rPr>
        <w:t xml:space="preserve"> </w:t>
      </w:r>
      <w:r>
        <w:t>of</w:t>
      </w:r>
      <w:r>
        <w:rPr>
          <w:spacing w:val="40"/>
        </w:rPr>
        <w:t xml:space="preserve"> </w:t>
      </w:r>
      <w:r>
        <w:t>pure</w:t>
      </w:r>
      <w:r>
        <w:rPr>
          <w:spacing w:val="40"/>
        </w:rPr>
        <w:t xml:space="preserve"> </w:t>
      </w:r>
      <w:r>
        <w:t>necessity.</w:t>
      </w:r>
      <w:r>
        <w:rPr>
          <w:spacing w:val="40"/>
        </w:rPr>
        <w:t xml:space="preserve"> </w:t>
      </w:r>
      <w:r>
        <w:t>We</w:t>
      </w:r>
      <w:r>
        <w:rPr>
          <w:spacing w:val="40"/>
        </w:rPr>
        <w:t xml:space="preserve"> </w:t>
      </w:r>
      <w:r>
        <w:t>should</w:t>
      </w:r>
      <w:r>
        <w:rPr>
          <w:spacing w:val="40"/>
        </w:rPr>
        <w:t xml:space="preserve"> </w:t>
      </w:r>
      <w:r>
        <w:t>first</w:t>
      </w:r>
      <w:r>
        <w:rPr>
          <w:spacing w:val="40"/>
        </w:rPr>
        <w:t xml:space="preserve"> </w:t>
      </w:r>
      <w:r>
        <w:t>think,</w:t>
      </w:r>
      <w:r>
        <w:rPr>
          <w:spacing w:val="40"/>
        </w:rPr>
        <w:t xml:space="preserve"> </w:t>
      </w:r>
      <w:r>
        <w:t>Is</w:t>
      </w:r>
      <w:r>
        <w:rPr>
          <w:spacing w:val="40"/>
        </w:rPr>
        <w:t xml:space="preserve"> </w:t>
      </w:r>
      <w:r>
        <w:t>there</w:t>
      </w:r>
      <w:r>
        <w:rPr>
          <w:spacing w:val="40"/>
        </w:rPr>
        <w:t xml:space="preserve"> </w:t>
      </w:r>
      <w:r>
        <w:t>any</w:t>
      </w:r>
      <w:r>
        <w:rPr>
          <w:spacing w:val="40"/>
        </w:rPr>
        <w:t xml:space="preserve"> </w:t>
      </w:r>
      <w:r>
        <w:t>way</w:t>
      </w:r>
      <w:r>
        <w:rPr>
          <w:spacing w:val="40"/>
        </w:rPr>
        <w:t xml:space="preserve"> </w:t>
      </w:r>
      <w:r>
        <w:t>in the world whereby it is possible we may have our desires satisfied with peace, let us try this, and another way, a third, a fourth, yea a hundred</w:t>
      </w:r>
      <w:r>
        <w:rPr>
          <w:spacing w:val="40"/>
        </w:rPr>
        <w:t xml:space="preserve"> </w:t>
      </w:r>
      <w:r>
        <w:t>ways, it they lye between us and the way of strife, before we come to</w:t>
      </w:r>
      <w:r>
        <w:rPr>
          <w:spacing w:val="80"/>
        </w:rPr>
        <w:t xml:space="preserve"> </w:t>
      </w:r>
      <w:r>
        <w:t>meddle with that. This rule you will find of very great use to order all our businesses in Churches and Commonwealths, of Towns, Families, yea whatsoever concerns any of your persons in reference to any other. The Apostle, 1 Cor. 12. rebuking the divisions of that Church, of which they</w:t>
      </w:r>
      <w:r>
        <w:rPr>
          <w:spacing w:val="80"/>
          <w:w w:val="150"/>
        </w:rPr>
        <w:t xml:space="preserve"> </w:t>
      </w:r>
      <w:r>
        <w:t>were</w:t>
      </w:r>
      <w:r>
        <w:rPr>
          <w:spacing w:val="40"/>
        </w:rPr>
        <w:t xml:space="preserve"> </w:t>
      </w:r>
      <w:r>
        <w:t>guilty</w:t>
      </w:r>
      <w:r>
        <w:rPr>
          <w:spacing w:val="40"/>
        </w:rPr>
        <w:t xml:space="preserve"> </w:t>
      </w:r>
      <w:r>
        <w:t>more</w:t>
      </w:r>
      <w:r>
        <w:rPr>
          <w:spacing w:val="40"/>
        </w:rPr>
        <w:t xml:space="preserve"> </w:t>
      </w:r>
      <w:r>
        <w:t>then</w:t>
      </w:r>
      <w:r>
        <w:rPr>
          <w:spacing w:val="40"/>
        </w:rPr>
        <w:t xml:space="preserve"> </w:t>
      </w:r>
      <w:r>
        <w:t>any,</w:t>
      </w:r>
      <w:r>
        <w:rPr>
          <w:spacing w:val="40"/>
        </w:rPr>
        <w:t xml:space="preserve"> </w:t>
      </w:r>
      <w:r>
        <w:t>for</w:t>
      </w:r>
      <w:r>
        <w:rPr>
          <w:spacing w:val="40"/>
        </w:rPr>
        <w:t xml:space="preserve"> </w:t>
      </w:r>
      <w:r>
        <w:t>they</w:t>
      </w:r>
      <w:r>
        <w:rPr>
          <w:spacing w:val="40"/>
        </w:rPr>
        <w:t xml:space="preserve"> </w:t>
      </w:r>
      <w:r>
        <w:t>had</w:t>
      </w:r>
      <w:r>
        <w:rPr>
          <w:spacing w:val="40"/>
        </w:rPr>
        <w:t xml:space="preserve"> </w:t>
      </w:r>
      <w:r>
        <w:t>many</w:t>
      </w:r>
      <w:r>
        <w:rPr>
          <w:spacing w:val="40"/>
        </w:rPr>
        <w:t xml:space="preserve"> </w:t>
      </w:r>
      <w:r>
        <w:t>among</w:t>
      </w:r>
      <w:r>
        <w:rPr>
          <w:spacing w:val="40"/>
        </w:rPr>
        <w:t xml:space="preserve"> </w:t>
      </w:r>
      <w:r>
        <w:t>them</w:t>
      </w:r>
      <w:r>
        <w:rPr>
          <w:spacing w:val="40"/>
        </w:rPr>
        <w:t xml:space="preserve"> </w:t>
      </w:r>
      <w:r>
        <w:t>of</w:t>
      </w:r>
      <w:r>
        <w:rPr>
          <w:spacing w:val="40"/>
        </w:rPr>
        <w:t xml:space="preserve"> </w:t>
      </w:r>
      <w:r>
        <w:t>raised parts, of eminent gifts, and therefore puffed up more then others. Except God joins eminency of grace, men of eminent gifts join less then others, whose</w:t>
      </w:r>
      <w:r>
        <w:rPr>
          <w:spacing w:val="40"/>
        </w:rPr>
        <w:t xml:space="preserve"> </w:t>
      </w:r>
      <w:r>
        <w:t>gifts</w:t>
      </w:r>
      <w:r>
        <w:rPr>
          <w:spacing w:val="40"/>
        </w:rPr>
        <w:t xml:space="preserve"> </w:t>
      </w:r>
      <w:r>
        <w:t>are</w:t>
      </w:r>
      <w:r>
        <w:rPr>
          <w:spacing w:val="40"/>
        </w:rPr>
        <w:t xml:space="preserve"> </w:t>
      </w:r>
      <w:r>
        <w:t>meaner.</w:t>
      </w:r>
      <w:r>
        <w:rPr>
          <w:spacing w:val="40"/>
        </w:rPr>
        <w:t xml:space="preserve"> </w:t>
      </w:r>
      <w:r>
        <w:t>Among</w:t>
      </w:r>
      <w:r>
        <w:rPr>
          <w:spacing w:val="40"/>
        </w:rPr>
        <w:t xml:space="preserve"> </w:t>
      </w:r>
      <w:r>
        <w:t>those</w:t>
      </w:r>
      <w:r>
        <w:rPr>
          <w:spacing w:val="40"/>
        </w:rPr>
        <w:t xml:space="preserve"> </w:t>
      </w:r>
      <w:r>
        <w:t>means</w:t>
      </w:r>
      <w:r>
        <w:rPr>
          <w:spacing w:val="40"/>
        </w:rPr>
        <w:t xml:space="preserve"> </w:t>
      </w:r>
      <w:r>
        <w:t>he</w:t>
      </w:r>
      <w:r>
        <w:rPr>
          <w:spacing w:val="40"/>
        </w:rPr>
        <w:t xml:space="preserve"> </w:t>
      </w:r>
      <w:r>
        <w:t>directs</w:t>
      </w:r>
      <w:r>
        <w:rPr>
          <w:spacing w:val="40"/>
        </w:rPr>
        <w:t xml:space="preserve"> </w:t>
      </w:r>
      <w:r>
        <w:t>for</w:t>
      </w:r>
      <w:r>
        <w:rPr>
          <w:spacing w:val="40"/>
        </w:rPr>
        <w:t xml:space="preserve"> </w:t>
      </w:r>
      <w:r>
        <w:t>union,</w:t>
      </w:r>
      <w:r>
        <w:rPr>
          <w:spacing w:val="40"/>
        </w:rPr>
        <w:t xml:space="preserve"> </w:t>
      </w:r>
      <w:r>
        <w:t>when he speaks of love: I will shew you, says he, a more excellent way, ver. last; καθ</w:t>
      </w:r>
      <w:r>
        <w:rPr>
          <w:rFonts w:ascii="Liberation Sans" w:hAnsi="Liberation Sans"/>
        </w:rPr>
        <w:t>ʼ ὑ</w:t>
      </w:r>
      <w:r>
        <w:t>περβολ</w:t>
      </w:r>
      <w:r>
        <w:rPr>
          <w:rFonts w:ascii="Liberation Sans" w:hAnsi="Liberation Sans"/>
        </w:rPr>
        <w:t>ὴ</w:t>
      </w:r>
      <w:r>
        <w:t xml:space="preserve">ν </w:t>
      </w:r>
      <w:r>
        <w:rPr>
          <w:rFonts w:ascii="Liberation Sans" w:hAnsi="Liberation Sans"/>
        </w:rPr>
        <w:t>ὁ</w:t>
      </w:r>
      <w:r>
        <w:t>δ</w:t>
      </w:r>
      <w:r>
        <w:rPr>
          <w:rFonts w:ascii="Liberation Sans" w:hAnsi="Liberation Sans"/>
        </w:rPr>
        <w:t>ὸ</w:t>
      </w:r>
      <w:r>
        <w:t>ν, a way of the highest excellency, beyond any expression. The way of love, of the engaging hearts one to another, is the only way to bring men to unity of judgement: yea the only way when all is done, for men to have their wills. I may give you this or the other rule to bring you to think and do the same thing, but that which hath an</w:t>
      </w:r>
      <w:r>
        <w:rPr>
          <w:spacing w:val="80"/>
          <w:w w:val="150"/>
        </w:rPr>
        <w:t xml:space="preserve"> </w:t>
      </w:r>
      <w:r>
        <w:t>excellency</w:t>
      </w:r>
      <w:r>
        <w:rPr>
          <w:spacing w:val="60"/>
        </w:rPr>
        <w:t xml:space="preserve"> </w:t>
      </w:r>
      <w:r>
        <w:t>in</w:t>
      </w:r>
      <w:r>
        <w:rPr>
          <w:spacing w:val="60"/>
        </w:rPr>
        <w:t xml:space="preserve"> </w:t>
      </w:r>
      <w:r>
        <w:t>it</w:t>
      </w:r>
      <w:r>
        <w:rPr>
          <w:spacing w:val="60"/>
        </w:rPr>
        <w:t xml:space="preserve"> </w:t>
      </w:r>
      <w:r>
        <w:t>with</w:t>
      </w:r>
      <w:r>
        <w:rPr>
          <w:spacing w:val="60"/>
        </w:rPr>
        <w:t xml:space="preserve"> </w:t>
      </w:r>
      <w:r>
        <w:t>an</w:t>
      </w:r>
      <w:r>
        <w:rPr>
          <w:spacing w:val="60"/>
        </w:rPr>
        <w:t xml:space="preserve"> </w:t>
      </w:r>
      <w:r>
        <w:t>Hyperbole,</w:t>
      </w:r>
      <w:r>
        <w:rPr>
          <w:spacing w:val="60"/>
        </w:rPr>
        <w:t xml:space="preserve"> </w:t>
      </w:r>
      <w:r>
        <w:t>is</w:t>
      </w:r>
      <w:r>
        <w:rPr>
          <w:spacing w:val="60"/>
        </w:rPr>
        <w:t xml:space="preserve"> </w:t>
      </w:r>
      <w:r>
        <w:t>the</w:t>
      </w:r>
      <w:r>
        <w:rPr>
          <w:spacing w:val="60"/>
        </w:rPr>
        <w:t xml:space="preserve"> </w:t>
      </w:r>
      <w:r>
        <w:t>way</w:t>
      </w:r>
      <w:r>
        <w:rPr>
          <w:spacing w:val="60"/>
        </w:rPr>
        <w:t xml:space="preserve"> </w:t>
      </w:r>
      <w:r>
        <w:t>of</w:t>
      </w:r>
      <w:r>
        <w:rPr>
          <w:spacing w:val="60"/>
        </w:rPr>
        <w:t xml:space="preserve"> </w:t>
      </w:r>
      <w:r>
        <w:t>love.</w:t>
      </w:r>
      <w:r>
        <w:rPr>
          <w:spacing w:val="60"/>
        </w:rPr>
        <w:t xml:space="preserve"> </w:t>
      </w:r>
      <w:r>
        <w:t>If</w:t>
      </w:r>
      <w:r>
        <w:rPr>
          <w:spacing w:val="60"/>
        </w:rPr>
        <w:t xml:space="preserve"> </w:t>
      </w:r>
      <w:r>
        <w:t>you</w:t>
      </w:r>
      <w:r>
        <w:rPr>
          <w:spacing w:val="60"/>
        </w:rPr>
        <w:t xml:space="preserve"> </w:t>
      </w:r>
      <w:r>
        <w:t>could</w:t>
      </w:r>
      <w:r>
        <w:rPr>
          <w:spacing w:val="60"/>
        </w:rPr>
        <w:t xml:space="preserve"> </w:t>
      </w:r>
      <w:r>
        <w:t>get</w:t>
      </w:r>
    </w:p>
    <w:p w14:paraId="72E16072">
      <w:pPr>
        <w:spacing w:after="0" w:line="261" w:lineRule="auto"/>
        <w:sectPr>
          <w:pgSz w:w="12240" w:h="15840"/>
          <w:pgMar w:top="1360" w:right="1320" w:bottom="280" w:left="1340" w:header="720" w:footer="720" w:gutter="0"/>
          <w:cols w:space="720" w:num="1"/>
        </w:sectPr>
      </w:pPr>
    </w:p>
    <w:p w14:paraId="7F832851">
      <w:pPr>
        <w:pStyle w:val="5"/>
        <w:spacing w:line="261" w:lineRule="auto"/>
        <w:ind w:right="124"/>
      </w:pPr>
      <w:r>
        <w:t>your minds by other ways, certainly you cannot enjoy it with that</w:t>
      </w:r>
      <w:r>
        <w:rPr>
          <w:spacing w:val="40"/>
        </w:rPr>
        <w:t xml:space="preserve"> </w:t>
      </w:r>
      <w:r>
        <w:t>sweatiness and comfort as you may if you have got it this way.</w:t>
      </w:r>
    </w:p>
    <w:p w14:paraId="22CD3DF4">
      <w:pPr>
        <w:pStyle w:val="5"/>
        <w:spacing w:before="285" w:line="261" w:lineRule="auto"/>
        <w:ind w:right="118"/>
      </w:pPr>
      <w:r>
        <w:t>Marcus Cato repented that ever he went by sea when he might have gone</w:t>
      </w:r>
      <w:r>
        <w:rPr>
          <w:spacing w:val="80"/>
        </w:rPr>
        <w:t xml:space="preserve"> </w:t>
      </w:r>
      <w:r>
        <w:t>by land (it seems the skill of those times for Navigation was not great) but certainly there is no man living but hath cause to repent him that ever he got that by strife and contention that he might have got by love &amp; peace.* What hinders why soft and gentle words may not prevail, as well as hard and</w:t>
      </w:r>
      <w:r>
        <w:rPr>
          <w:spacing w:val="35"/>
        </w:rPr>
        <w:t xml:space="preserve"> </w:t>
      </w:r>
      <w:r>
        <w:t>bitter</w:t>
      </w:r>
      <w:r>
        <w:rPr>
          <w:spacing w:val="35"/>
        </w:rPr>
        <w:t xml:space="preserve"> </w:t>
      </w:r>
      <w:r>
        <w:t>language?</w:t>
      </w:r>
      <w:r>
        <w:rPr>
          <w:spacing w:val="35"/>
        </w:rPr>
        <w:t xml:space="preserve"> </w:t>
      </w:r>
      <w:r>
        <w:t>Why</w:t>
      </w:r>
      <w:r>
        <w:rPr>
          <w:spacing w:val="35"/>
        </w:rPr>
        <w:t xml:space="preserve"> </w:t>
      </w:r>
      <w:r>
        <w:t>may</w:t>
      </w:r>
      <w:r>
        <w:rPr>
          <w:spacing w:val="35"/>
        </w:rPr>
        <w:t xml:space="preserve"> </w:t>
      </w:r>
      <w:r>
        <w:t>not</w:t>
      </w:r>
      <w:r>
        <w:rPr>
          <w:spacing w:val="35"/>
        </w:rPr>
        <w:t xml:space="preserve"> </w:t>
      </w:r>
      <w:r>
        <w:t>a</w:t>
      </w:r>
      <w:r>
        <w:rPr>
          <w:spacing w:val="35"/>
        </w:rPr>
        <w:t xml:space="preserve"> </w:t>
      </w:r>
      <w:r>
        <w:t>loving</w:t>
      </w:r>
      <w:r>
        <w:rPr>
          <w:spacing w:val="35"/>
        </w:rPr>
        <w:t xml:space="preserve"> </w:t>
      </w:r>
      <w:r>
        <w:t>winning</w:t>
      </w:r>
      <w:r>
        <w:rPr>
          <w:spacing w:val="35"/>
        </w:rPr>
        <w:t xml:space="preserve"> </w:t>
      </w:r>
      <w:r>
        <w:t>carriage</w:t>
      </w:r>
      <w:r>
        <w:rPr>
          <w:spacing w:val="35"/>
        </w:rPr>
        <w:t xml:space="preserve"> </w:t>
      </w:r>
      <w:r>
        <w:t>do</w:t>
      </w:r>
      <w:r>
        <w:rPr>
          <w:spacing w:val="35"/>
        </w:rPr>
        <w:t xml:space="preserve"> </w:t>
      </w:r>
      <w:r>
        <w:t>as</w:t>
      </w:r>
      <w:r>
        <w:rPr>
          <w:spacing w:val="35"/>
        </w:rPr>
        <w:t xml:space="preserve"> </w:t>
      </w:r>
      <w:r>
        <w:t>much as severe rigid violence? If it may, thou providest ill for thine own peace</w:t>
      </w:r>
      <w:r>
        <w:rPr>
          <w:spacing w:val="40"/>
        </w:rPr>
        <w:t xml:space="preserve"> </w:t>
      </w:r>
      <w:r>
        <w:t>and comfort, to leave this way, and betake thy self to the other. Tell me, were it a sign of valor in a man to draw his sword at every Whippet that comes near him? yea at every Fly that lights upon him? Were it not folly</w:t>
      </w:r>
      <w:r>
        <w:rPr>
          <w:spacing w:val="40"/>
        </w:rPr>
        <w:t xml:space="preserve"> </w:t>
      </w:r>
      <w:r>
        <w:t>and madness? Why? he may by putting forth his finger put them off from him. Thy froward choleric spirit is ready to draw at every thing that thou likest</w:t>
      </w:r>
      <w:r>
        <w:rPr>
          <w:spacing w:val="19"/>
        </w:rPr>
        <w:t xml:space="preserve"> </w:t>
      </w:r>
      <w:r>
        <w:t>not.</w:t>
      </w:r>
      <w:r>
        <w:rPr>
          <w:spacing w:val="19"/>
        </w:rPr>
        <w:t xml:space="preserve"> </w:t>
      </w:r>
      <w:r>
        <w:t>This</w:t>
      </w:r>
      <w:r>
        <w:rPr>
          <w:spacing w:val="19"/>
        </w:rPr>
        <w:t xml:space="preserve"> </w:t>
      </w:r>
      <w:r>
        <w:t>is</w:t>
      </w:r>
      <w:r>
        <w:rPr>
          <w:spacing w:val="19"/>
        </w:rPr>
        <w:t xml:space="preserve"> </w:t>
      </w:r>
      <w:r>
        <w:t>thy</w:t>
      </w:r>
      <w:r>
        <w:rPr>
          <w:spacing w:val="19"/>
        </w:rPr>
        <w:t xml:space="preserve"> </w:t>
      </w:r>
      <w:r>
        <w:t>folly:</w:t>
      </w:r>
      <w:r>
        <w:rPr>
          <w:spacing w:val="19"/>
        </w:rPr>
        <w:t xml:space="preserve"> </w:t>
      </w:r>
      <w:r>
        <w:t>thou</w:t>
      </w:r>
      <w:r>
        <w:rPr>
          <w:spacing w:val="19"/>
        </w:rPr>
        <w:t xml:space="preserve"> </w:t>
      </w:r>
      <w:r>
        <w:t>mayest</w:t>
      </w:r>
      <w:r>
        <w:rPr>
          <w:spacing w:val="19"/>
        </w:rPr>
        <w:t xml:space="preserve"> </w:t>
      </w:r>
      <w:r>
        <w:t>with</w:t>
      </w:r>
      <w:r>
        <w:rPr>
          <w:spacing w:val="19"/>
        </w:rPr>
        <w:t xml:space="preserve"> </w:t>
      </w:r>
      <w:r>
        <w:t>less</w:t>
      </w:r>
      <w:r>
        <w:rPr>
          <w:spacing w:val="19"/>
        </w:rPr>
        <w:t xml:space="preserve"> </w:t>
      </w:r>
      <w:r>
        <w:t>ado</w:t>
      </w:r>
      <w:r>
        <w:rPr>
          <w:spacing w:val="19"/>
        </w:rPr>
        <w:t xml:space="preserve"> </w:t>
      </w:r>
      <w:r>
        <w:t>have</w:t>
      </w:r>
      <w:r>
        <w:rPr>
          <w:spacing w:val="19"/>
        </w:rPr>
        <w:t xml:space="preserve"> </w:t>
      </w:r>
      <w:r>
        <w:t>what</w:t>
      </w:r>
      <w:r>
        <w:rPr>
          <w:spacing w:val="19"/>
        </w:rPr>
        <w:t xml:space="preserve"> </w:t>
      </w:r>
      <w:r>
        <w:t>thou</w:t>
      </w:r>
      <w:r>
        <w:rPr>
          <w:spacing w:val="19"/>
        </w:rPr>
        <w:t xml:space="preserve"> </w:t>
      </w:r>
      <w:r>
        <w:t>hast a</w:t>
      </w:r>
      <w:r>
        <w:rPr>
          <w:spacing w:val="22"/>
        </w:rPr>
        <w:t xml:space="preserve"> </w:t>
      </w:r>
      <w:r>
        <w:t>mind</w:t>
      </w:r>
      <w:r>
        <w:rPr>
          <w:spacing w:val="22"/>
        </w:rPr>
        <w:t xml:space="preserve"> </w:t>
      </w:r>
      <w:r>
        <w:t>to.</w:t>
      </w:r>
      <w:r>
        <w:rPr>
          <w:spacing w:val="22"/>
        </w:rPr>
        <w:t xml:space="preserve"> </w:t>
      </w:r>
      <w:r>
        <w:t>If</w:t>
      </w:r>
      <w:r>
        <w:rPr>
          <w:spacing w:val="22"/>
        </w:rPr>
        <w:t xml:space="preserve"> </w:t>
      </w:r>
      <w:r>
        <w:t>I</w:t>
      </w:r>
      <w:r>
        <w:rPr>
          <w:spacing w:val="22"/>
        </w:rPr>
        <w:t xml:space="preserve"> </w:t>
      </w:r>
      <w:r>
        <w:t>would</w:t>
      </w:r>
      <w:r>
        <w:rPr>
          <w:spacing w:val="22"/>
        </w:rPr>
        <w:t xml:space="preserve"> </w:t>
      </w:r>
      <w:r>
        <w:t>put</w:t>
      </w:r>
      <w:r>
        <w:rPr>
          <w:spacing w:val="22"/>
        </w:rPr>
        <w:t xml:space="preserve"> </w:t>
      </w:r>
      <w:r>
        <w:t>a</w:t>
      </w:r>
      <w:r>
        <w:rPr>
          <w:spacing w:val="22"/>
        </w:rPr>
        <w:t xml:space="preserve"> </w:t>
      </w:r>
      <w:r>
        <w:t>Feather</w:t>
      </w:r>
      <w:r>
        <w:rPr>
          <w:spacing w:val="22"/>
        </w:rPr>
        <w:t xml:space="preserve"> </w:t>
      </w:r>
      <w:r>
        <w:t>from</w:t>
      </w:r>
      <w:r>
        <w:rPr>
          <w:spacing w:val="22"/>
        </w:rPr>
        <w:t xml:space="preserve"> </w:t>
      </w:r>
      <w:r>
        <w:t>me,</w:t>
      </w:r>
      <w:r>
        <w:rPr>
          <w:spacing w:val="22"/>
        </w:rPr>
        <w:t xml:space="preserve"> </w:t>
      </w:r>
      <w:r>
        <w:t>I</w:t>
      </w:r>
      <w:r>
        <w:rPr>
          <w:spacing w:val="22"/>
        </w:rPr>
        <w:t xml:space="preserve"> </w:t>
      </w:r>
      <w:r>
        <w:t>need</w:t>
      </w:r>
      <w:r>
        <w:rPr>
          <w:spacing w:val="22"/>
        </w:rPr>
        <w:t xml:space="preserve"> </w:t>
      </w:r>
      <w:r>
        <w:t>not</w:t>
      </w:r>
      <w:r>
        <w:rPr>
          <w:spacing w:val="22"/>
        </w:rPr>
        <w:t xml:space="preserve"> </w:t>
      </w:r>
      <w:r>
        <w:t>strike</w:t>
      </w:r>
      <w:r>
        <w:rPr>
          <w:spacing w:val="22"/>
        </w:rPr>
        <w:t xml:space="preserve"> </w:t>
      </w:r>
      <w:r>
        <w:t>violently</w:t>
      </w:r>
      <w:r>
        <w:rPr>
          <w:spacing w:val="22"/>
        </w:rPr>
        <w:t xml:space="preserve"> </w:t>
      </w:r>
      <w:r>
        <w:t>at it, a soft gentle breath will do it better. Why should a man labour and toil</w:t>
      </w:r>
      <w:r>
        <w:rPr>
          <w:spacing w:val="40"/>
        </w:rPr>
        <w:t xml:space="preserve"> </w:t>
      </w:r>
      <w:r>
        <w:t>till</w:t>
      </w:r>
      <w:r>
        <w:rPr>
          <w:spacing w:val="30"/>
        </w:rPr>
        <w:t xml:space="preserve"> </w:t>
      </w:r>
      <w:r>
        <w:t>he</w:t>
      </w:r>
      <w:r>
        <w:rPr>
          <w:spacing w:val="30"/>
        </w:rPr>
        <w:t xml:space="preserve"> </w:t>
      </w:r>
      <w:r>
        <w:t>sweats</w:t>
      </w:r>
      <w:r>
        <w:rPr>
          <w:spacing w:val="30"/>
        </w:rPr>
        <w:t xml:space="preserve"> </w:t>
      </w:r>
      <w:r>
        <w:t>again,</w:t>
      </w:r>
      <w:r>
        <w:rPr>
          <w:spacing w:val="30"/>
        </w:rPr>
        <w:t xml:space="preserve"> </w:t>
      </w:r>
      <w:r>
        <w:t>to</w:t>
      </w:r>
      <w:r>
        <w:rPr>
          <w:spacing w:val="30"/>
        </w:rPr>
        <w:t xml:space="preserve"> </w:t>
      </w:r>
      <w:r>
        <w:t>take</w:t>
      </w:r>
      <w:r>
        <w:rPr>
          <w:spacing w:val="30"/>
        </w:rPr>
        <w:t xml:space="preserve"> </w:t>
      </w:r>
      <w:r>
        <w:t>up</w:t>
      </w:r>
      <w:r>
        <w:rPr>
          <w:spacing w:val="30"/>
        </w:rPr>
        <w:t xml:space="preserve"> </w:t>
      </w:r>
      <w:r>
        <w:t>a</w:t>
      </w:r>
      <w:r>
        <w:rPr>
          <w:spacing w:val="30"/>
        </w:rPr>
        <w:t xml:space="preserve"> </w:t>
      </w:r>
      <w:r>
        <w:t>pin?</w:t>
      </w:r>
      <w:r>
        <w:rPr>
          <w:spacing w:val="30"/>
        </w:rPr>
        <w:t xml:space="preserve"> </w:t>
      </w:r>
      <w:r>
        <w:t>Have</w:t>
      </w:r>
      <w:r>
        <w:rPr>
          <w:spacing w:val="30"/>
        </w:rPr>
        <w:t xml:space="preserve"> </w:t>
      </w:r>
      <w:r>
        <w:t>none</w:t>
      </w:r>
      <w:r>
        <w:rPr>
          <w:spacing w:val="30"/>
        </w:rPr>
        <w:t xml:space="preserve"> </w:t>
      </w:r>
      <w:r>
        <w:t>of</w:t>
      </w:r>
      <w:r>
        <w:rPr>
          <w:spacing w:val="30"/>
        </w:rPr>
        <w:t xml:space="preserve"> </w:t>
      </w:r>
      <w:r>
        <w:t>you</w:t>
      </w:r>
      <w:r>
        <w:rPr>
          <w:spacing w:val="30"/>
        </w:rPr>
        <w:t xml:space="preserve"> </w:t>
      </w:r>
      <w:r>
        <w:t>sometimes</w:t>
      </w:r>
      <w:r>
        <w:rPr>
          <w:spacing w:val="30"/>
        </w:rPr>
        <w:t xml:space="preserve"> </w:t>
      </w:r>
      <w:r>
        <w:t>made a great stir in your families about that which when the stir is a little over</w:t>
      </w:r>
      <w:r>
        <w:rPr>
          <w:spacing w:val="40"/>
        </w:rPr>
        <w:t xml:space="preserve"> </w:t>
      </w:r>
      <w:r>
        <w:t>you</w:t>
      </w:r>
      <w:r>
        <w:rPr>
          <w:spacing w:val="40"/>
        </w:rPr>
        <w:t xml:space="preserve"> </w:t>
      </w:r>
      <w:r>
        <w:t>plainly</w:t>
      </w:r>
      <w:r>
        <w:rPr>
          <w:spacing w:val="40"/>
        </w:rPr>
        <w:t xml:space="preserve"> </w:t>
      </w:r>
      <w:r>
        <w:t>see</w:t>
      </w:r>
      <w:r>
        <w:rPr>
          <w:spacing w:val="40"/>
        </w:rPr>
        <w:t xml:space="preserve"> </w:t>
      </w:r>
      <w:r>
        <w:t>you</w:t>
      </w:r>
      <w:r>
        <w:rPr>
          <w:spacing w:val="40"/>
        </w:rPr>
        <w:t xml:space="preserve"> </w:t>
      </w:r>
      <w:r>
        <w:t>might</w:t>
      </w:r>
      <w:r>
        <w:rPr>
          <w:spacing w:val="40"/>
        </w:rPr>
        <w:t xml:space="preserve"> </w:t>
      </w:r>
      <w:r>
        <w:t>have</w:t>
      </w:r>
      <w:r>
        <w:rPr>
          <w:spacing w:val="40"/>
        </w:rPr>
        <w:t xml:space="preserve"> </w:t>
      </w:r>
      <w:r>
        <w:t>had</w:t>
      </w:r>
      <w:r>
        <w:rPr>
          <w:spacing w:val="40"/>
        </w:rPr>
        <w:t xml:space="preserve"> </w:t>
      </w:r>
      <w:r>
        <w:t>as</w:t>
      </w:r>
      <w:r>
        <w:rPr>
          <w:spacing w:val="40"/>
        </w:rPr>
        <w:t xml:space="preserve"> </w:t>
      </w:r>
      <w:r>
        <w:t>well</w:t>
      </w:r>
      <w:r>
        <w:rPr>
          <w:spacing w:val="40"/>
        </w:rPr>
        <w:t xml:space="preserve"> </w:t>
      </w:r>
      <w:r>
        <w:t>with</w:t>
      </w:r>
      <w:r>
        <w:rPr>
          <w:spacing w:val="40"/>
        </w:rPr>
        <w:t xml:space="preserve"> </w:t>
      </w:r>
      <w:r>
        <w:t>a</w:t>
      </w:r>
      <w:r>
        <w:rPr>
          <w:spacing w:val="40"/>
        </w:rPr>
        <w:t xml:space="preserve"> </w:t>
      </w:r>
      <w:r>
        <w:t>word</w:t>
      </w:r>
      <w:r>
        <w:rPr>
          <w:spacing w:val="40"/>
        </w:rPr>
        <w:t xml:space="preserve"> </w:t>
      </w:r>
      <w:r>
        <w:t>speaking:</w:t>
      </w:r>
      <w:r>
        <w:rPr>
          <w:spacing w:val="40"/>
        </w:rPr>
        <w:t xml:space="preserve"> </w:t>
      </w:r>
      <w:r>
        <w:t>and hath not your heart secretly upbraided you then? Try the next time what you can do by faire and gentle means. Why should we let the strength of</w:t>
      </w:r>
      <w:r>
        <w:rPr>
          <w:spacing w:val="80"/>
        </w:rPr>
        <w:t xml:space="preserve"> </w:t>
      </w:r>
      <w:r>
        <w:t>our spirits run waste? Let this be a constant rule, never make use of</w:t>
      </w:r>
      <w:r>
        <w:rPr>
          <w:spacing w:val="80"/>
        </w:rPr>
        <w:t xml:space="preserve"> </w:t>
      </w:r>
      <w:r>
        <w:t>severity till you have tried what clemency will do: there is more power in that to conquer the hearts of men you would fain have yield to you, then</w:t>
      </w:r>
      <w:r>
        <w:rPr>
          <w:spacing w:val="40"/>
        </w:rPr>
        <w:t xml:space="preserve"> </w:t>
      </w:r>
      <w:r>
        <w:t>you are aware of.</w:t>
      </w:r>
    </w:p>
    <w:p w14:paraId="530A6A56">
      <w:pPr>
        <w:pStyle w:val="5"/>
        <w:spacing w:before="260" w:line="261" w:lineRule="auto"/>
        <w:ind w:right="118"/>
      </w:pPr>
      <w:r>
        <w:t>Plutarch reports of Philip of Macedon, that when one Arcadion railed on him,</w:t>
      </w:r>
      <w:r>
        <w:rPr>
          <w:spacing w:val="40"/>
        </w:rPr>
        <w:t xml:space="preserve"> </w:t>
      </w:r>
      <w:r>
        <w:t>the</w:t>
      </w:r>
      <w:r>
        <w:rPr>
          <w:spacing w:val="40"/>
        </w:rPr>
        <w:t xml:space="preserve"> </w:t>
      </w:r>
      <w:r>
        <w:t>Courtiers</w:t>
      </w:r>
      <w:r>
        <w:rPr>
          <w:spacing w:val="40"/>
        </w:rPr>
        <w:t xml:space="preserve"> </w:t>
      </w:r>
      <w:r>
        <w:t>would</w:t>
      </w:r>
      <w:r>
        <w:rPr>
          <w:spacing w:val="40"/>
        </w:rPr>
        <w:t xml:space="preserve"> </w:t>
      </w:r>
      <w:r>
        <w:t>have</w:t>
      </w:r>
      <w:r>
        <w:rPr>
          <w:spacing w:val="40"/>
        </w:rPr>
        <w:t xml:space="preserve"> </w:t>
      </w:r>
      <w:r>
        <w:t>had</w:t>
      </w:r>
      <w:r>
        <w:rPr>
          <w:spacing w:val="40"/>
        </w:rPr>
        <w:t xml:space="preserve"> </w:t>
      </w:r>
      <w:r>
        <w:t>him</w:t>
      </w:r>
      <w:r>
        <w:rPr>
          <w:spacing w:val="40"/>
        </w:rPr>
        <w:t xml:space="preserve"> </w:t>
      </w:r>
      <w:r>
        <w:t>dealt</w:t>
      </w:r>
      <w:r>
        <w:rPr>
          <w:spacing w:val="40"/>
        </w:rPr>
        <w:t xml:space="preserve"> </w:t>
      </w:r>
      <w:r>
        <w:t>severely</w:t>
      </w:r>
      <w:r>
        <w:rPr>
          <w:spacing w:val="40"/>
        </w:rPr>
        <w:t xml:space="preserve"> </w:t>
      </w:r>
      <w:r>
        <w:t>with;</w:t>
      </w:r>
      <w:r>
        <w:rPr>
          <w:spacing w:val="40"/>
        </w:rPr>
        <w:t xml:space="preserve"> </w:t>
      </w:r>
      <w:r>
        <w:t>but</w:t>
      </w:r>
      <w:r>
        <w:rPr>
          <w:spacing w:val="40"/>
        </w:rPr>
        <w:t xml:space="preserve"> </w:t>
      </w:r>
      <w:r>
        <w:t>Philip took another course, he sends for him, and spake gently to him, and</w:t>
      </w:r>
      <w:r>
        <w:rPr>
          <w:spacing w:val="80"/>
        </w:rPr>
        <w:t xml:space="preserve"> </w:t>
      </w:r>
      <w:r>
        <w:t>shewed great love and respect to him: upon this Arcadions heart was turned, so as there was no man in the world that Arcadion spoke more honourably of then of Philip, wheresoever he came. After a while Philip</w:t>
      </w:r>
      <w:r>
        <w:rPr>
          <w:spacing w:val="80"/>
          <w:w w:val="150"/>
        </w:rPr>
        <w:t xml:space="preserve"> </w:t>
      </w:r>
      <w:r>
        <w:t>met with those who would have had him to have revenged himself upon Arcadion, What say you now of Arcadion? says he: How doth he now</w:t>
      </w:r>
      <w:r>
        <w:rPr>
          <w:spacing w:val="40"/>
        </w:rPr>
        <w:t xml:space="preserve"> </w:t>
      </w:r>
      <w:r>
        <w:t>behave</w:t>
      </w:r>
      <w:r>
        <w:rPr>
          <w:spacing w:val="56"/>
        </w:rPr>
        <w:t xml:space="preserve"> </w:t>
      </w:r>
      <w:r>
        <w:t>himself?</w:t>
      </w:r>
      <w:r>
        <w:rPr>
          <w:spacing w:val="57"/>
        </w:rPr>
        <w:t xml:space="preserve"> </w:t>
      </w:r>
      <w:r>
        <w:t>There</w:t>
      </w:r>
      <w:r>
        <w:rPr>
          <w:spacing w:val="57"/>
        </w:rPr>
        <w:t xml:space="preserve"> </w:t>
      </w:r>
      <w:r>
        <w:t>is</w:t>
      </w:r>
      <w:r>
        <w:rPr>
          <w:spacing w:val="57"/>
        </w:rPr>
        <w:t xml:space="preserve"> </w:t>
      </w:r>
      <w:r>
        <w:t>no</w:t>
      </w:r>
      <w:r>
        <w:rPr>
          <w:spacing w:val="58"/>
        </w:rPr>
        <w:t xml:space="preserve"> </w:t>
      </w:r>
      <w:r>
        <w:t>man</w:t>
      </w:r>
      <w:r>
        <w:rPr>
          <w:spacing w:val="57"/>
        </w:rPr>
        <w:t xml:space="preserve"> </w:t>
      </w:r>
      <w:r>
        <w:t>living,</w:t>
      </w:r>
      <w:r>
        <w:rPr>
          <w:spacing w:val="58"/>
        </w:rPr>
        <w:t xml:space="preserve"> </w:t>
      </w:r>
      <w:r>
        <w:t>say</w:t>
      </w:r>
      <w:r>
        <w:rPr>
          <w:spacing w:val="57"/>
        </w:rPr>
        <w:t xml:space="preserve"> </w:t>
      </w:r>
      <w:r>
        <w:t>they,</w:t>
      </w:r>
      <w:r>
        <w:rPr>
          <w:spacing w:val="58"/>
        </w:rPr>
        <w:t xml:space="preserve"> </w:t>
      </w:r>
      <w:r>
        <w:t>speaks</w:t>
      </w:r>
      <w:r>
        <w:rPr>
          <w:spacing w:val="58"/>
        </w:rPr>
        <w:t xml:space="preserve"> </w:t>
      </w:r>
      <w:r>
        <w:t>better</w:t>
      </w:r>
      <w:r>
        <w:rPr>
          <w:spacing w:val="57"/>
        </w:rPr>
        <w:t xml:space="preserve"> </w:t>
      </w:r>
      <w:r>
        <w:t>of</w:t>
      </w:r>
      <w:r>
        <w:rPr>
          <w:spacing w:val="56"/>
        </w:rPr>
        <w:t xml:space="preserve"> </w:t>
      </w:r>
      <w:r>
        <w:rPr>
          <w:spacing w:val="-5"/>
        </w:rPr>
        <w:t>you</w:t>
      </w:r>
    </w:p>
    <w:p w14:paraId="1DE7B673">
      <w:pPr>
        <w:spacing w:after="0" w:line="261" w:lineRule="auto"/>
        <w:sectPr>
          <w:pgSz w:w="12240" w:h="15840"/>
          <w:pgMar w:top="1360" w:right="1320" w:bottom="280" w:left="1340" w:header="720" w:footer="720" w:gutter="0"/>
          <w:cols w:space="720" w:num="1"/>
        </w:sectPr>
      </w:pPr>
    </w:p>
    <w:p w14:paraId="2ECBDA96">
      <w:pPr>
        <w:pStyle w:val="5"/>
        <w:spacing w:line="261" w:lineRule="auto"/>
        <w:ind w:right="125"/>
      </w:pPr>
      <w:r>
        <w:t>now then he. Well then, says Philip, I am a better Physician then you; my physic hath done that which yours never would have done.</w:t>
      </w:r>
    </w:p>
    <w:p w14:paraId="59DB314D">
      <w:pPr>
        <w:pStyle w:val="5"/>
        <w:spacing w:before="285" w:line="261" w:lineRule="auto"/>
        <w:ind w:right="119"/>
      </w:pPr>
      <w:r>
        <w:t>The like he reports of Fabius,* who was called the Romans Target: When</w:t>
      </w:r>
      <w:r>
        <w:rPr>
          <w:spacing w:val="80"/>
        </w:rPr>
        <w:t xml:space="preserve"> </w:t>
      </w:r>
      <w:r>
        <w:t>he</w:t>
      </w:r>
      <w:r>
        <w:rPr>
          <w:spacing w:val="40"/>
        </w:rPr>
        <w:t xml:space="preserve"> </w:t>
      </w:r>
      <w:r>
        <w:t>heard</w:t>
      </w:r>
      <w:r>
        <w:rPr>
          <w:spacing w:val="40"/>
        </w:rPr>
        <w:t xml:space="preserve"> </w:t>
      </w:r>
      <w:r>
        <w:t>of</w:t>
      </w:r>
      <w:r>
        <w:rPr>
          <w:spacing w:val="40"/>
        </w:rPr>
        <w:t xml:space="preserve"> </w:t>
      </w:r>
      <w:r>
        <w:t>a</w:t>
      </w:r>
      <w:r>
        <w:rPr>
          <w:spacing w:val="40"/>
        </w:rPr>
        <w:t xml:space="preserve"> </w:t>
      </w:r>
      <w:r>
        <w:t>soldier</w:t>
      </w:r>
      <w:r>
        <w:rPr>
          <w:spacing w:val="40"/>
        </w:rPr>
        <w:t xml:space="preserve"> </w:t>
      </w:r>
      <w:r>
        <w:t>who</w:t>
      </w:r>
      <w:r>
        <w:rPr>
          <w:spacing w:val="40"/>
        </w:rPr>
        <w:t xml:space="preserve"> </w:t>
      </w:r>
      <w:r>
        <w:t>was</w:t>
      </w:r>
      <w:r>
        <w:rPr>
          <w:spacing w:val="40"/>
        </w:rPr>
        <w:t xml:space="preserve"> </w:t>
      </w:r>
      <w:r>
        <w:t>valiant,</w:t>
      </w:r>
      <w:r>
        <w:rPr>
          <w:spacing w:val="40"/>
        </w:rPr>
        <w:t xml:space="preserve"> </w:t>
      </w:r>
      <w:r>
        <w:t>yet</w:t>
      </w:r>
      <w:r>
        <w:rPr>
          <w:spacing w:val="40"/>
        </w:rPr>
        <w:t xml:space="preserve"> </w:t>
      </w:r>
      <w:r>
        <w:t>practised</w:t>
      </w:r>
      <w:r>
        <w:rPr>
          <w:spacing w:val="40"/>
        </w:rPr>
        <w:t xml:space="preserve"> </w:t>
      </w:r>
      <w:r>
        <w:t>with</w:t>
      </w:r>
      <w:r>
        <w:rPr>
          <w:spacing w:val="40"/>
        </w:rPr>
        <w:t xml:space="preserve"> </w:t>
      </w:r>
      <w:r>
        <w:t>some</w:t>
      </w:r>
      <w:r>
        <w:rPr>
          <w:spacing w:val="40"/>
        </w:rPr>
        <w:t xml:space="preserve"> </w:t>
      </w:r>
      <w:r>
        <w:t>others</w:t>
      </w:r>
      <w:r>
        <w:rPr>
          <w:spacing w:val="40"/>
        </w:rPr>
        <w:t xml:space="preserve"> </w:t>
      </w:r>
      <w:r>
        <w:t>to go</w:t>
      </w:r>
      <w:r>
        <w:rPr>
          <w:spacing w:val="40"/>
        </w:rPr>
        <w:t xml:space="preserve"> </w:t>
      </w:r>
      <w:r>
        <w:t>to</w:t>
      </w:r>
      <w:r>
        <w:rPr>
          <w:spacing w:val="40"/>
        </w:rPr>
        <w:t xml:space="preserve"> </w:t>
      </w:r>
      <w:r>
        <w:t>serve</w:t>
      </w:r>
      <w:r>
        <w:rPr>
          <w:spacing w:val="40"/>
        </w:rPr>
        <w:t xml:space="preserve"> </w:t>
      </w:r>
      <w:r>
        <w:t>the</w:t>
      </w:r>
      <w:r>
        <w:rPr>
          <w:spacing w:val="40"/>
        </w:rPr>
        <w:t xml:space="preserve"> </w:t>
      </w:r>
      <w:r>
        <w:t>enemy,</w:t>
      </w:r>
      <w:r>
        <w:rPr>
          <w:spacing w:val="40"/>
        </w:rPr>
        <w:t xml:space="preserve"> </w:t>
      </w:r>
      <w:r>
        <w:t>he</w:t>
      </w:r>
      <w:r>
        <w:rPr>
          <w:spacing w:val="40"/>
        </w:rPr>
        <w:t xml:space="preserve"> </w:t>
      </w:r>
      <w:r>
        <w:t>calls</w:t>
      </w:r>
      <w:r>
        <w:rPr>
          <w:spacing w:val="40"/>
        </w:rPr>
        <w:t xml:space="preserve"> </w:t>
      </w:r>
      <w:r>
        <w:t>him</w:t>
      </w:r>
      <w:r>
        <w:rPr>
          <w:spacing w:val="40"/>
        </w:rPr>
        <w:t xml:space="preserve"> </w:t>
      </w:r>
      <w:r>
        <w:t>to</w:t>
      </w:r>
      <w:r>
        <w:rPr>
          <w:spacing w:val="40"/>
        </w:rPr>
        <w:t xml:space="preserve"> </w:t>
      </w:r>
      <w:r>
        <w:t>him,</w:t>
      </w:r>
      <w:r>
        <w:rPr>
          <w:spacing w:val="40"/>
        </w:rPr>
        <w:t xml:space="preserve"> </w:t>
      </w:r>
      <w:r>
        <w:t>and</w:t>
      </w:r>
      <w:r>
        <w:rPr>
          <w:spacing w:val="40"/>
        </w:rPr>
        <w:t xml:space="preserve"> </w:t>
      </w:r>
      <w:r>
        <w:t>instead</w:t>
      </w:r>
      <w:r>
        <w:rPr>
          <w:spacing w:val="40"/>
        </w:rPr>
        <w:t xml:space="preserve"> </w:t>
      </w:r>
      <w:r>
        <w:t>of</w:t>
      </w:r>
      <w:r>
        <w:rPr>
          <w:spacing w:val="40"/>
        </w:rPr>
        <w:t xml:space="preserve"> </w:t>
      </w:r>
      <w:r>
        <w:t>dealing</w:t>
      </w:r>
      <w:r>
        <w:rPr>
          <w:spacing w:val="40"/>
        </w:rPr>
        <w:t xml:space="preserve"> </w:t>
      </w:r>
      <w:r>
        <w:t>with him</w:t>
      </w:r>
      <w:r>
        <w:rPr>
          <w:spacing w:val="40"/>
        </w:rPr>
        <w:t xml:space="preserve"> </w:t>
      </w:r>
      <w:r>
        <w:t>in</w:t>
      </w:r>
      <w:r>
        <w:rPr>
          <w:spacing w:val="40"/>
        </w:rPr>
        <w:t xml:space="preserve"> </w:t>
      </w:r>
      <w:r>
        <w:t>rigour,</w:t>
      </w:r>
      <w:r>
        <w:rPr>
          <w:spacing w:val="40"/>
        </w:rPr>
        <w:t xml:space="preserve"> </w:t>
      </w:r>
      <w:r>
        <w:t>tells</w:t>
      </w:r>
      <w:r>
        <w:rPr>
          <w:spacing w:val="40"/>
        </w:rPr>
        <w:t xml:space="preserve"> </w:t>
      </w:r>
      <w:r>
        <w:t>him</w:t>
      </w:r>
      <w:r>
        <w:rPr>
          <w:spacing w:val="40"/>
        </w:rPr>
        <w:t xml:space="preserve"> </w:t>
      </w:r>
      <w:r>
        <w:t>he</w:t>
      </w:r>
      <w:r>
        <w:rPr>
          <w:spacing w:val="40"/>
        </w:rPr>
        <w:t xml:space="preserve"> </w:t>
      </w:r>
      <w:r>
        <w:t>had</w:t>
      </w:r>
      <w:r>
        <w:rPr>
          <w:spacing w:val="40"/>
        </w:rPr>
        <w:t xml:space="preserve"> </w:t>
      </w:r>
      <w:r>
        <w:t>not</w:t>
      </w:r>
      <w:r>
        <w:rPr>
          <w:spacing w:val="40"/>
        </w:rPr>
        <w:t xml:space="preserve"> </w:t>
      </w:r>
      <w:r>
        <w:t>had</w:t>
      </w:r>
      <w:r>
        <w:rPr>
          <w:spacing w:val="40"/>
        </w:rPr>
        <w:t xml:space="preserve"> </w:t>
      </w:r>
      <w:r>
        <w:t>recompense</w:t>
      </w:r>
      <w:r>
        <w:rPr>
          <w:spacing w:val="40"/>
        </w:rPr>
        <w:t xml:space="preserve"> </w:t>
      </w:r>
      <w:r>
        <w:t>according</w:t>
      </w:r>
      <w:r>
        <w:rPr>
          <w:spacing w:val="40"/>
        </w:rPr>
        <w:t xml:space="preserve"> </w:t>
      </w:r>
      <w:r>
        <w:t>to</w:t>
      </w:r>
      <w:r>
        <w:rPr>
          <w:spacing w:val="40"/>
        </w:rPr>
        <w:t xml:space="preserve"> </w:t>
      </w:r>
      <w:r>
        <w:t>his desert, and gives him honourable gifts, and so gains him to be faithful for ever. And says he, As Hunters, Riders of Horses, and such as tame wild beasts shall sooner make them leave their savage and churlish nature by gentle</w:t>
      </w:r>
      <w:r>
        <w:rPr>
          <w:spacing w:val="40"/>
        </w:rPr>
        <w:t xml:space="preserve"> </w:t>
      </w:r>
      <w:r>
        <w:t>usage</w:t>
      </w:r>
      <w:r>
        <w:rPr>
          <w:spacing w:val="40"/>
        </w:rPr>
        <w:t xml:space="preserve"> </w:t>
      </w:r>
      <w:r>
        <w:t>and</w:t>
      </w:r>
      <w:r>
        <w:rPr>
          <w:spacing w:val="40"/>
        </w:rPr>
        <w:t xml:space="preserve"> </w:t>
      </w:r>
      <w:r>
        <w:t>manning</w:t>
      </w:r>
      <w:r>
        <w:rPr>
          <w:spacing w:val="40"/>
        </w:rPr>
        <w:t xml:space="preserve"> </w:t>
      </w:r>
      <w:r>
        <w:t>of</w:t>
      </w:r>
      <w:r>
        <w:rPr>
          <w:spacing w:val="40"/>
        </w:rPr>
        <w:t xml:space="preserve"> </w:t>
      </w:r>
      <w:r>
        <w:t>them,</w:t>
      </w:r>
      <w:r>
        <w:rPr>
          <w:spacing w:val="40"/>
        </w:rPr>
        <w:t xml:space="preserve"> </w:t>
      </w:r>
      <w:r>
        <w:t>then</w:t>
      </w:r>
      <w:r>
        <w:rPr>
          <w:spacing w:val="40"/>
        </w:rPr>
        <w:t xml:space="preserve"> </w:t>
      </w:r>
      <w:r>
        <w:t>by</w:t>
      </w:r>
      <w:r>
        <w:rPr>
          <w:spacing w:val="40"/>
        </w:rPr>
        <w:t xml:space="preserve"> </w:t>
      </w:r>
      <w:r>
        <w:t>beating</w:t>
      </w:r>
      <w:r>
        <w:rPr>
          <w:spacing w:val="40"/>
        </w:rPr>
        <w:t xml:space="preserve"> </w:t>
      </w:r>
      <w:r>
        <w:t>and</w:t>
      </w:r>
      <w:r>
        <w:rPr>
          <w:spacing w:val="40"/>
        </w:rPr>
        <w:t xml:space="preserve"> </w:t>
      </w:r>
      <w:r>
        <w:t>shackling</w:t>
      </w:r>
      <w:r>
        <w:rPr>
          <w:spacing w:val="40"/>
        </w:rPr>
        <w:t xml:space="preserve"> </w:t>
      </w:r>
      <w:r>
        <w:t>them; so a governor of men should rather correct by patience, gentleness, and clemency, then by rigour, violence, and severity. None but a cruel, harsh, sordid</w:t>
      </w:r>
      <w:r>
        <w:rPr>
          <w:spacing w:val="37"/>
        </w:rPr>
        <w:t xml:space="preserve"> </w:t>
      </w:r>
      <w:r>
        <w:t>spirited</w:t>
      </w:r>
      <w:r>
        <w:rPr>
          <w:spacing w:val="37"/>
        </w:rPr>
        <w:t xml:space="preserve"> </w:t>
      </w:r>
      <w:r>
        <w:t>man,</w:t>
      </w:r>
      <w:r>
        <w:rPr>
          <w:spacing w:val="37"/>
        </w:rPr>
        <w:t xml:space="preserve"> </w:t>
      </w:r>
      <w:r>
        <w:t>will</w:t>
      </w:r>
      <w:r>
        <w:rPr>
          <w:spacing w:val="37"/>
        </w:rPr>
        <w:t xml:space="preserve"> </w:t>
      </w:r>
      <w:r>
        <w:t>say,</w:t>
      </w:r>
      <w:r>
        <w:rPr>
          <w:spacing w:val="37"/>
        </w:rPr>
        <w:t xml:space="preserve"> </w:t>
      </w:r>
      <w:r>
        <w:t>I</w:t>
      </w:r>
      <w:r>
        <w:rPr>
          <w:spacing w:val="37"/>
        </w:rPr>
        <w:t xml:space="preserve"> </w:t>
      </w:r>
      <w:r>
        <w:t>had</w:t>
      </w:r>
      <w:r>
        <w:rPr>
          <w:spacing w:val="37"/>
        </w:rPr>
        <w:t xml:space="preserve"> </w:t>
      </w:r>
      <w:r>
        <w:t>rather</w:t>
      </w:r>
      <w:r>
        <w:rPr>
          <w:spacing w:val="37"/>
        </w:rPr>
        <w:t xml:space="preserve"> </w:t>
      </w:r>
      <w:r>
        <w:t>men</w:t>
      </w:r>
      <w:r>
        <w:rPr>
          <w:spacing w:val="37"/>
        </w:rPr>
        <w:t xml:space="preserve"> </w:t>
      </w:r>
      <w:r>
        <w:t>should</w:t>
      </w:r>
      <w:r>
        <w:rPr>
          <w:spacing w:val="37"/>
        </w:rPr>
        <w:t xml:space="preserve"> </w:t>
      </w:r>
      <w:r>
        <w:t>fear</w:t>
      </w:r>
      <w:r>
        <w:rPr>
          <w:spacing w:val="37"/>
        </w:rPr>
        <w:t xml:space="preserve"> </w:t>
      </w:r>
      <w:r>
        <w:t>me</w:t>
      </w:r>
      <w:r>
        <w:rPr>
          <w:spacing w:val="37"/>
        </w:rPr>
        <w:t xml:space="preserve"> </w:t>
      </w:r>
      <w:r>
        <w:t>then</w:t>
      </w:r>
      <w:r>
        <w:rPr>
          <w:spacing w:val="37"/>
        </w:rPr>
        <w:t xml:space="preserve"> </w:t>
      </w:r>
      <w:r>
        <w:t>love me God prizes most what he hath from us by love.</w:t>
      </w:r>
    </w:p>
    <w:p w14:paraId="044FCAF1">
      <w:pPr>
        <w:pStyle w:val="5"/>
        <w:spacing w:before="274"/>
      </w:pPr>
      <w:r>
        <w:t>The</w:t>
      </w:r>
      <w:r>
        <w:rPr>
          <w:spacing w:val="12"/>
        </w:rPr>
        <w:t xml:space="preserve"> </w:t>
      </w:r>
      <w:r>
        <w:t>third</w:t>
      </w:r>
      <w:r>
        <w:rPr>
          <w:spacing w:val="12"/>
        </w:rPr>
        <w:t xml:space="preserve"> </w:t>
      </w:r>
      <w:r>
        <w:t>joining</w:t>
      </w:r>
      <w:r>
        <w:rPr>
          <w:spacing w:val="12"/>
        </w:rPr>
        <w:t xml:space="preserve"> </w:t>
      </w:r>
      <w:r>
        <w:rPr>
          <w:spacing w:val="-2"/>
        </w:rPr>
        <w:t>Principle,</w:t>
      </w:r>
    </w:p>
    <w:p w14:paraId="48490FA1">
      <w:pPr>
        <w:pStyle w:val="5"/>
        <w:spacing w:before="316"/>
      </w:pPr>
      <w:r>
        <w:t>It</w:t>
      </w:r>
      <w:r>
        <w:rPr>
          <w:spacing w:val="8"/>
        </w:rPr>
        <w:t xml:space="preserve"> </w:t>
      </w:r>
      <w:r>
        <w:t>is</w:t>
      </w:r>
      <w:r>
        <w:rPr>
          <w:spacing w:val="8"/>
        </w:rPr>
        <w:t xml:space="preserve"> </w:t>
      </w:r>
      <w:r>
        <w:t>better</w:t>
      </w:r>
      <w:r>
        <w:rPr>
          <w:spacing w:val="8"/>
        </w:rPr>
        <w:t xml:space="preserve"> </w:t>
      </w:r>
      <w:r>
        <w:t>to</w:t>
      </w:r>
      <w:r>
        <w:rPr>
          <w:spacing w:val="8"/>
        </w:rPr>
        <w:t xml:space="preserve"> </w:t>
      </w:r>
      <w:r>
        <w:t>do</w:t>
      </w:r>
      <w:r>
        <w:rPr>
          <w:spacing w:val="9"/>
        </w:rPr>
        <w:t xml:space="preserve"> </w:t>
      </w:r>
      <w:r>
        <w:t>good,</w:t>
      </w:r>
      <w:r>
        <w:rPr>
          <w:spacing w:val="8"/>
        </w:rPr>
        <w:t xml:space="preserve"> </w:t>
      </w:r>
      <w:r>
        <w:t>then</w:t>
      </w:r>
      <w:r>
        <w:rPr>
          <w:spacing w:val="8"/>
        </w:rPr>
        <w:t xml:space="preserve"> </w:t>
      </w:r>
      <w:r>
        <w:t>to</w:t>
      </w:r>
      <w:r>
        <w:rPr>
          <w:spacing w:val="8"/>
        </w:rPr>
        <w:t xml:space="preserve"> </w:t>
      </w:r>
      <w:r>
        <w:t>receive</w:t>
      </w:r>
      <w:r>
        <w:rPr>
          <w:spacing w:val="9"/>
        </w:rPr>
        <w:t xml:space="preserve"> </w:t>
      </w:r>
      <w:r>
        <w:rPr>
          <w:spacing w:val="-2"/>
        </w:rPr>
        <w:t>good.</w:t>
      </w:r>
    </w:p>
    <w:p w14:paraId="4BEA9233">
      <w:pPr>
        <w:pStyle w:val="5"/>
        <w:spacing w:before="315" w:line="261" w:lineRule="auto"/>
        <w:ind w:right="117"/>
      </w:pPr>
      <w:r>
        <w:t>Active</w:t>
      </w:r>
      <w:r>
        <w:rPr>
          <w:spacing w:val="40"/>
        </w:rPr>
        <w:t xml:space="preserve"> </w:t>
      </w:r>
      <w:r>
        <w:t>good</w:t>
      </w:r>
      <w:r>
        <w:rPr>
          <w:spacing w:val="40"/>
        </w:rPr>
        <w:t xml:space="preserve"> </w:t>
      </w:r>
      <w:r>
        <w:t>is</w:t>
      </w:r>
      <w:r>
        <w:rPr>
          <w:spacing w:val="40"/>
        </w:rPr>
        <w:t xml:space="preserve"> </w:t>
      </w:r>
      <w:r>
        <w:t>better</w:t>
      </w:r>
      <w:r>
        <w:rPr>
          <w:spacing w:val="40"/>
        </w:rPr>
        <w:t xml:space="preserve"> </w:t>
      </w:r>
      <w:r>
        <w:t>then</w:t>
      </w:r>
      <w:r>
        <w:rPr>
          <w:spacing w:val="40"/>
        </w:rPr>
        <w:t xml:space="preserve"> </w:t>
      </w:r>
      <w:r>
        <w:t>passive;</w:t>
      </w:r>
      <w:r>
        <w:rPr>
          <w:spacing w:val="40"/>
        </w:rPr>
        <w:t xml:space="preserve"> </w:t>
      </w:r>
      <w:r>
        <w:t>only</w:t>
      </w:r>
      <w:r>
        <w:rPr>
          <w:spacing w:val="40"/>
        </w:rPr>
        <w:t xml:space="preserve"> </w:t>
      </w:r>
      <w:r>
        <w:t>God</w:t>
      </w:r>
      <w:r>
        <w:rPr>
          <w:spacing w:val="40"/>
        </w:rPr>
        <w:t xml:space="preserve"> </w:t>
      </w:r>
      <w:r>
        <w:t>himself,</w:t>
      </w:r>
      <w:r>
        <w:rPr>
          <w:spacing w:val="40"/>
        </w:rPr>
        <w:t xml:space="preserve"> </w:t>
      </w:r>
      <w:r>
        <w:t>his</w:t>
      </w:r>
      <w:r>
        <w:rPr>
          <w:spacing w:val="40"/>
        </w:rPr>
        <w:t xml:space="preserve"> </w:t>
      </w:r>
      <w:r>
        <w:t>Angels</w:t>
      </w:r>
      <w:r>
        <w:rPr>
          <w:spacing w:val="40"/>
        </w:rPr>
        <w:t xml:space="preserve"> </w:t>
      </w:r>
      <w:r>
        <w:t>and Saints</w:t>
      </w:r>
      <w:r>
        <w:rPr>
          <w:spacing w:val="40"/>
        </w:rPr>
        <w:t xml:space="preserve"> </w:t>
      </w:r>
      <w:r>
        <w:t>do</w:t>
      </w:r>
      <w:r>
        <w:rPr>
          <w:spacing w:val="40"/>
        </w:rPr>
        <w:t xml:space="preserve"> </w:t>
      </w:r>
      <w:r>
        <w:t>good;</w:t>
      </w:r>
      <w:r>
        <w:rPr>
          <w:spacing w:val="40"/>
        </w:rPr>
        <w:t xml:space="preserve"> </w:t>
      </w:r>
      <w:r>
        <w:t>all</w:t>
      </w:r>
      <w:r>
        <w:rPr>
          <w:spacing w:val="40"/>
        </w:rPr>
        <w:t xml:space="preserve"> </w:t>
      </w:r>
      <w:r>
        <w:t>creatures</w:t>
      </w:r>
      <w:r>
        <w:rPr>
          <w:spacing w:val="40"/>
        </w:rPr>
        <w:t xml:space="preserve"> </w:t>
      </w:r>
      <w:r>
        <w:t>can</w:t>
      </w:r>
      <w:r>
        <w:rPr>
          <w:spacing w:val="40"/>
        </w:rPr>
        <w:t xml:space="preserve"> </w:t>
      </w:r>
      <w:r>
        <w:t>receive</w:t>
      </w:r>
      <w:r>
        <w:rPr>
          <w:spacing w:val="40"/>
        </w:rPr>
        <w:t xml:space="preserve"> </w:t>
      </w:r>
      <w:r>
        <w:t>good.</w:t>
      </w:r>
      <w:r>
        <w:rPr>
          <w:spacing w:val="40"/>
        </w:rPr>
        <w:t xml:space="preserve"> </w:t>
      </w:r>
      <w:r>
        <w:t>This</w:t>
      </w:r>
      <w:r>
        <w:rPr>
          <w:spacing w:val="40"/>
        </w:rPr>
        <w:t xml:space="preserve"> </w:t>
      </w:r>
      <w:r>
        <w:t>principle</w:t>
      </w:r>
      <w:r>
        <w:rPr>
          <w:spacing w:val="40"/>
        </w:rPr>
        <w:t xml:space="preserve"> </w:t>
      </w:r>
      <w:r>
        <w:t>would quickly join us; for if this were in mens hearts, they would study to do all</w:t>
      </w:r>
      <w:r>
        <w:rPr>
          <w:spacing w:val="40"/>
        </w:rPr>
        <w:t xml:space="preserve"> </w:t>
      </w:r>
      <w:r>
        <w:t>the</w:t>
      </w:r>
      <w:r>
        <w:rPr>
          <w:spacing w:val="40"/>
        </w:rPr>
        <w:t xml:space="preserve"> </w:t>
      </w:r>
      <w:r>
        <w:t>good</w:t>
      </w:r>
      <w:r>
        <w:rPr>
          <w:spacing w:val="40"/>
        </w:rPr>
        <w:t xml:space="preserve"> </w:t>
      </w:r>
      <w:r>
        <w:t>they</w:t>
      </w:r>
      <w:r>
        <w:rPr>
          <w:spacing w:val="40"/>
        </w:rPr>
        <w:t xml:space="preserve"> </w:t>
      </w:r>
      <w:r>
        <w:t>could</w:t>
      </w:r>
      <w:r>
        <w:rPr>
          <w:spacing w:val="40"/>
        </w:rPr>
        <w:t xml:space="preserve"> </w:t>
      </w:r>
      <w:r>
        <w:t>to</w:t>
      </w:r>
      <w:r>
        <w:rPr>
          <w:spacing w:val="40"/>
        </w:rPr>
        <w:t xml:space="preserve"> </w:t>
      </w:r>
      <w:r>
        <w:t>one</w:t>
      </w:r>
      <w:r>
        <w:rPr>
          <w:spacing w:val="40"/>
        </w:rPr>
        <w:t xml:space="preserve"> </w:t>
      </w:r>
      <w:r>
        <w:t>another,</w:t>
      </w:r>
      <w:r>
        <w:rPr>
          <w:spacing w:val="40"/>
        </w:rPr>
        <w:t xml:space="preserve"> </w:t>
      </w:r>
      <w:r>
        <w:t>and</w:t>
      </w:r>
      <w:r>
        <w:rPr>
          <w:spacing w:val="40"/>
        </w:rPr>
        <w:t xml:space="preserve"> </w:t>
      </w:r>
      <w:r>
        <w:t>so</w:t>
      </w:r>
      <w:r>
        <w:rPr>
          <w:spacing w:val="40"/>
        </w:rPr>
        <w:t xml:space="preserve"> </w:t>
      </w:r>
      <w:r>
        <w:t>gain</w:t>
      </w:r>
      <w:r>
        <w:rPr>
          <w:spacing w:val="40"/>
        </w:rPr>
        <w:t xml:space="preserve"> </w:t>
      </w:r>
      <w:r>
        <w:t>upon</w:t>
      </w:r>
      <w:r>
        <w:rPr>
          <w:spacing w:val="40"/>
        </w:rPr>
        <w:t xml:space="preserve"> </w:t>
      </w:r>
      <w:r>
        <w:t>one</w:t>
      </w:r>
      <w:r>
        <w:rPr>
          <w:spacing w:val="40"/>
        </w:rPr>
        <w:t xml:space="preserve"> </w:t>
      </w:r>
      <w:r>
        <w:t>anothers hearts: and the more good we do to any, the more will our hearts be inclinable</w:t>
      </w:r>
      <w:r>
        <w:rPr>
          <w:spacing w:val="30"/>
        </w:rPr>
        <w:t xml:space="preserve"> </w:t>
      </w:r>
      <w:r>
        <w:t>to</w:t>
      </w:r>
      <w:r>
        <w:rPr>
          <w:spacing w:val="30"/>
        </w:rPr>
        <w:t xml:space="preserve"> </w:t>
      </w:r>
      <w:r>
        <w:t>love</w:t>
      </w:r>
      <w:r>
        <w:rPr>
          <w:spacing w:val="30"/>
        </w:rPr>
        <w:t xml:space="preserve"> </w:t>
      </w:r>
      <w:r>
        <w:t>them.</w:t>
      </w:r>
      <w:r>
        <w:rPr>
          <w:spacing w:val="30"/>
        </w:rPr>
        <w:t xml:space="preserve"> </w:t>
      </w:r>
      <w:r>
        <w:t>The</w:t>
      </w:r>
      <w:r>
        <w:rPr>
          <w:spacing w:val="30"/>
        </w:rPr>
        <w:t xml:space="preserve"> </w:t>
      </w:r>
      <w:r>
        <w:t>very</w:t>
      </w:r>
      <w:r>
        <w:rPr>
          <w:spacing w:val="30"/>
        </w:rPr>
        <w:t xml:space="preserve"> </w:t>
      </w:r>
      <w:r>
        <w:t>communication</w:t>
      </w:r>
      <w:r>
        <w:rPr>
          <w:spacing w:val="30"/>
        </w:rPr>
        <w:t xml:space="preserve"> </w:t>
      </w:r>
      <w:r>
        <w:t>of</w:t>
      </w:r>
      <w:r>
        <w:rPr>
          <w:spacing w:val="30"/>
        </w:rPr>
        <w:t xml:space="preserve"> </w:t>
      </w:r>
      <w:r>
        <w:t>goodness,</w:t>
      </w:r>
      <w:r>
        <w:rPr>
          <w:spacing w:val="30"/>
        </w:rPr>
        <w:t xml:space="preserve"> </w:t>
      </w:r>
      <w:r>
        <w:t>if</w:t>
      </w:r>
      <w:r>
        <w:rPr>
          <w:spacing w:val="30"/>
        </w:rPr>
        <w:t xml:space="preserve"> </w:t>
      </w:r>
      <w:r>
        <w:t>it</w:t>
      </w:r>
      <w:r>
        <w:rPr>
          <w:spacing w:val="30"/>
        </w:rPr>
        <w:t xml:space="preserve"> </w:t>
      </w:r>
      <w:r>
        <w:t>be</w:t>
      </w:r>
      <w:r>
        <w:rPr>
          <w:spacing w:val="30"/>
        </w:rPr>
        <w:t xml:space="preserve"> </w:t>
      </w:r>
      <w:r>
        <w:t>out of a good spirit carries the heart along with it to the subject this good is communicated</w:t>
      </w:r>
      <w:r>
        <w:rPr>
          <w:spacing w:val="40"/>
        </w:rPr>
        <w:t xml:space="preserve"> </w:t>
      </w:r>
      <w:r>
        <w:t>to:</w:t>
      </w:r>
      <w:r>
        <w:rPr>
          <w:spacing w:val="40"/>
        </w:rPr>
        <w:t xml:space="preserve"> </w:t>
      </w:r>
      <w:r>
        <w:t>the</w:t>
      </w:r>
      <w:r>
        <w:rPr>
          <w:spacing w:val="40"/>
        </w:rPr>
        <w:t xml:space="preserve"> </w:t>
      </w:r>
      <w:r>
        <w:t>more</w:t>
      </w:r>
      <w:r>
        <w:rPr>
          <w:spacing w:val="40"/>
        </w:rPr>
        <w:t xml:space="preserve"> </w:t>
      </w:r>
      <w:r>
        <w:t>good</w:t>
      </w:r>
      <w:r>
        <w:rPr>
          <w:spacing w:val="40"/>
        </w:rPr>
        <w:t xml:space="preserve"> </w:t>
      </w:r>
      <w:r>
        <w:t>God</w:t>
      </w:r>
      <w:r>
        <w:rPr>
          <w:spacing w:val="40"/>
        </w:rPr>
        <w:t xml:space="preserve"> </w:t>
      </w:r>
      <w:r>
        <w:t>doth</w:t>
      </w:r>
      <w:r>
        <w:rPr>
          <w:spacing w:val="40"/>
        </w:rPr>
        <w:t xml:space="preserve"> </w:t>
      </w:r>
      <w:r>
        <w:t>to</w:t>
      </w:r>
      <w:r>
        <w:rPr>
          <w:spacing w:val="40"/>
        </w:rPr>
        <w:t xml:space="preserve"> </w:t>
      </w:r>
      <w:r>
        <w:t>any,</w:t>
      </w:r>
      <w:r>
        <w:rPr>
          <w:spacing w:val="40"/>
        </w:rPr>
        <w:t xml:space="preserve"> </w:t>
      </w:r>
      <w:r>
        <w:t>the</w:t>
      </w:r>
      <w:r>
        <w:rPr>
          <w:spacing w:val="40"/>
        </w:rPr>
        <w:t xml:space="preserve"> </w:t>
      </w:r>
      <w:r>
        <w:t>more</w:t>
      </w:r>
      <w:r>
        <w:rPr>
          <w:spacing w:val="40"/>
        </w:rPr>
        <w:t xml:space="preserve"> </w:t>
      </w:r>
      <w:r>
        <w:t>he</w:t>
      </w:r>
      <w:r>
        <w:rPr>
          <w:spacing w:val="40"/>
        </w:rPr>
        <w:t xml:space="preserve"> </w:t>
      </w:r>
      <w:r>
        <w:t>loves them. God hates nothing that he hath made, but loves what there is any thing</w:t>
      </w:r>
      <w:r>
        <w:rPr>
          <w:spacing w:val="37"/>
        </w:rPr>
        <w:t xml:space="preserve"> </w:t>
      </w:r>
      <w:r>
        <w:t>of</w:t>
      </w:r>
      <w:r>
        <w:rPr>
          <w:spacing w:val="37"/>
        </w:rPr>
        <w:t xml:space="preserve"> </w:t>
      </w:r>
      <w:r>
        <w:t>his</w:t>
      </w:r>
      <w:r>
        <w:rPr>
          <w:spacing w:val="38"/>
        </w:rPr>
        <w:t xml:space="preserve"> </w:t>
      </w:r>
      <w:r>
        <w:t>work:</w:t>
      </w:r>
      <w:r>
        <w:rPr>
          <w:spacing w:val="37"/>
        </w:rPr>
        <w:t xml:space="preserve"> </w:t>
      </w:r>
      <w:r>
        <w:t>but</w:t>
      </w:r>
      <w:r>
        <w:rPr>
          <w:spacing w:val="37"/>
        </w:rPr>
        <w:t xml:space="preserve"> </w:t>
      </w:r>
      <w:r>
        <w:t>when</w:t>
      </w:r>
      <w:r>
        <w:rPr>
          <w:spacing w:val="37"/>
        </w:rPr>
        <w:t xml:space="preserve"> </w:t>
      </w:r>
      <w:r>
        <w:t>he</w:t>
      </w:r>
      <w:r>
        <w:rPr>
          <w:spacing w:val="37"/>
        </w:rPr>
        <w:t xml:space="preserve"> </w:t>
      </w:r>
      <w:r>
        <w:t>communicates</w:t>
      </w:r>
      <w:r>
        <w:rPr>
          <w:spacing w:val="37"/>
        </w:rPr>
        <w:t xml:space="preserve"> </w:t>
      </w:r>
      <w:r>
        <w:t>his</w:t>
      </w:r>
      <w:r>
        <w:rPr>
          <w:spacing w:val="38"/>
        </w:rPr>
        <w:t xml:space="preserve"> </w:t>
      </w:r>
      <w:r>
        <w:t>grace,</w:t>
      </w:r>
      <w:r>
        <w:rPr>
          <w:spacing w:val="37"/>
        </w:rPr>
        <w:t xml:space="preserve"> </w:t>
      </w:r>
      <w:r>
        <w:t>his</w:t>
      </w:r>
      <w:r>
        <w:rPr>
          <w:spacing w:val="37"/>
        </w:rPr>
        <w:t xml:space="preserve"> </w:t>
      </w:r>
      <w:r>
        <w:t>Spirit,</w:t>
      </w:r>
      <w:r>
        <w:rPr>
          <w:spacing w:val="38"/>
        </w:rPr>
        <w:t xml:space="preserve"> </w:t>
      </w:r>
      <w:r>
        <w:t>when he gives his Christ in these gifts, he gives his heart: they do not only come from</w:t>
      </w:r>
      <w:r>
        <w:rPr>
          <w:spacing w:val="40"/>
        </w:rPr>
        <w:t xml:space="preserve"> </w:t>
      </w:r>
      <w:r>
        <w:t>love,</w:t>
      </w:r>
      <w:r>
        <w:rPr>
          <w:spacing w:val="40"/>
        </w:rPr>
        <w:t xml:space="preserve"> </w:t>
      </w:r>
      <w:r>
        <w:t>but</w:t>
      </w:r>
      <w:r>
        <w:rPr>
          <w:spacing w:val="40"/>
        </w:rPr>
        <w:t xml:space="preserve"> </w:t>
      </w:r>
      <w:r>
        <w:t>they</w:t>
      </w:r>
      <w:r>
        <w:rPr>
          <w:spacing w:val="40"/>
        </w:rPr>
        <w:t xml:space="preserve"> </w:t>
      </w:r>
      <w:r>
        <w:t>make</w:t>
      </w:r>
      <w:r>
        <w:rPr>
          <w:spacing w:val="40"/>
        </w:rPr>
        <w:t xml:space="preserve"> </w:t>
      </w:r>
      <w:r>
        <w:t>the</w:t>
      </w:r>
      <w:r>
        <w:rPr>
          <w:spacing w:val="40"/>
        </w:rPr>
        <w:t xml:space="preserve"> </w:t>
      </w:r>
      <w:r>
        <w:t>subject</w:t>
      </w:r>
      <w:r>
        <w:rPr>
          <w:spacing w:val="40"/>
        </w:rPr>
        <w:t xml:space="preserve"> </w:t>
      </w:r>
      <w:r>
        <w:t>further</w:t>
      </w:r>
      <w:r>
        <w:rPr>
          <w:spacing w:val="40"/>
        </w:rPr>
        <w:t xml:space="preserve"> </w:t>
      </w:r>
      <w:r>
        <w:t>lovely</w:t>
      </w:r>
      <w:r>
        <w:rPr>
          <w:spacing w:val="40"/>
        </w:rPr>
        <w:t xml:space="preserve"> </w:t>
      </w:r>
      <w:r>
        <w:t>in</w:t>
      </w:r>
      <w:r>
        <w:rPr>
          <w:spacing w:val="40"/>
        </w:rPr>
        <w:t xml:space="preserve"> </w:t>
      </w:r>
      <w:r>
        <w:t>his</w:t>
      </w:r>
      <w:r>
        <w:rPr>
          <w:spacing w:val="40"/>
        </w:rPr>
        <w:t xml:space="preserve"> </w:t>
      </w:r>
      <w:r>
        <w:t>eyes.</w:t>
      </w:r>
      <w:r>
        <w:rPr>
          <w:spacing w:val="40"/>
        </w:rPr>
        <w:t xml:space="preserve"> </w:t>
      </w:r>
      <w:r>
        <w:t>So</w:t>
      </w:r>
      <w:r>
        <w:rPr>
          <w:spacing w:val="40"/>
        </w:rPr>
        <w:t xml:space="preserve"> </w:t>
      </w:r>
      <w:r>
        <w:t>it</w:t>
      </w:r>
      <w:r>
        <w:rPr>
          <w:spacing w:val="40"/>
        </w:rPr>
        <w:t xml:space="preserve"> </w:t>
      </w:r>
      <w:r>
        <w:t>is with</w:t>
      </w:r>
      <w:r>
        <w:rPr>
          <w:spacing w:val="40"/>
        </w:rPr>
        <w:t xml:space="preserve"> </w:t>
      </w:r>
      <w:r>
        <w:t>us</w:t>
      </w:r>
      <w:r>
        <w:rPr>
          <w:spacing w:val="40"/>
        </w:rPr>
        <w:t xml:space="preserve"> </w:t>
      </w:r>
      <w:r>
        <w:t>in</w:t>
      </w:r>
      <w:r>
        <w:rPr>
          <w:spacing w:val="40"/>
        </w:rPr>
        <w:t xml:space="preserve"> </w:t>
      </w:r>
      <w:r>
        <w:t>our</w:t>
      </w:r>
      <w:r>
        <w:rPr>
          <w:spacing w:val="40"/>
        </w:rPr>
        <w:t xml:space="preserve"> </w:t>
      </w:r>
      <w:r>
        <w:t>proportion:</w:t>
      </w:r>
      <w:r>
        <w:rPr>
          <w:spacing w:val="40"/>
        </w:rPr>
        <w:t xml:space="preserve"> </w:t>
      </w:r>
      <w:r>
        <w:t>if</w:t>
      </w:r>
      <w:r>
        <w:rPr>
          <w:spacing w:val="40"/>
        </w:rPr>
        <w:t xml:space="preserve"> </w:t>
      </w:r>
      <w:r>
        <w:t>you</w:t>
      </w:r>
      <w:r>
        <w:rPr>
          <w:spacing w:val="40"/>
        </w:rPr>
        <w:t xml:space="preserve"> </w:t>
      </w:r>
      <w:r>
        <w:t>take</w:t>
      </w:r>
      <w:r>
        <w:rPr>
          <w:spacing w:val="40"/>
        </w:rPr>
        <w:t xml:space="preserve"> </w:t>
      </w:r>
      <w:r>
        <w:t>a</w:t>
      </w:r>
      <w:r>
        <w:rPr>
          <w:spacing w:val="40"/>
        </w:rPr>
        <w:t xml:space="preserve"> </w:t>
      </w:r>
      <w:r>
        <w:t>poor</w:t>
      </w:r>
      <w:r>
        <w:rPr>
          <w:spacing w:val="40"/>
        </w:rPr>
        <w:t xml:space="preserve"> </w:t>
      </w:r>
      <w:r>
        <w:t>child</w:t>
      </w:r>
      <w:r>
        <w:rPr>
          <w:spacing w:val="40"/>
        </w:rPr>
        <w:t xml:space="preserve"> </w:t>
      </w:r>
      <w:r>
        <w:t>from</w:t>
      </w:r>
      <w:r>
        <w:rPr>
          <w:spacing w:val="40"/>
        </w:rPr>
        <w:t xml:space="preserve"> </w:t>
      </w:r>
      <w:r>
        <w:t>the</w:t>
      </w:r>
      <w:r>
        <w:rPr>
          <w:spacing w:val="40"/>
        </w:rPr>
        <w:t xml:space="preserve"> </w:t>
      </w:r>
      <w:r>
        <w:t>dunghill,</w:t>
      </w:r>
      <w:r>
        <w:rPr>
          <w:spacing w:val="40"/>
        </w:rPr>
        <w:t xml:space="preserve"> </w:t>
      </w:r>
      <w:r>
        <w:t>or out of the alms-house, and make him your heir, you do not only do this good to him because you love him, but you also love him more, because</w:t>
      </w:r>
      <w:r>
        <w:rPr>
          <w:spacing w:val="80"/>
          <w:w w:val="150"/>
        </w:rPr>
        <w:t xml:space="preserve"> </w:t>
      </w:r>
      <w:r>
        <w:t>you look upon him as an object of your goodness, as one raised by you.* Titus accounted that day lost, a day wherein he had not reigned, if he had done</w:t>
      </w:r>
      <w:r>
        <w:rPr>
          <w:spacing w:val="27"/>
        </w:rPr>
        <w:t xml:space="preserve"> </w:t>
      </w:r>
      <w:r>
        <w:t>no</w:t>
      </w:r>
      <w:r>
        <w:rPr>
          <w:spacing w:val="28"/>
        </w:rPr>
        <w:t xml:space="preserve"> </w:t>
      </w:r>
      <w:r>
        <w:t>good.</w:t>
      </w:r>
      <w:r>
        <w:rPr>
          <w:spacing w:val="28"/>
        </w:rPr>
        <w:t xml:space="preserve"> </w:t>
      </w:r>
      <w:r>
        <w:t>This</w:t>
      </w:r>
      <w:r>
        <w:rPr>
          <w:spacing w:val="28"/>
        </w:rPr>
        <w:t xml:space="preserve"> </w:t>
      </w:r>
      <w:r>
        <w:t>principle</w:t>
      </w:r>
      <w:r>
        <w:rPr>
          <w:spacing w:val="27"/>
        </w:rPr>
        <w:t xml:space="preserve"> </w:t>
      </w:r>
      <w:r>
        <w:t>would</w:t>
      </w:r>
      <w:r>
        <w:rPr>
          <w:spacing w:val="28"/>
        </w:rPr>
        <w:t xml:space="preserve"> </w:t>
      </w:r>
      <w:r>
        <w:t>make</w:t>
      </w:r>
      <w:r>
        <w:rPr>
          <w:spacing w:val="27"/>
        </w:rPr>
        <w:t xml:space="preserve"> </w:t>
      </w:r>
      <w:r>
        <w:t>men</w:t>
      </w:r>
      <w:r>
        <w:rPr>
          <w:spacing w:val="27"/>
        </w:rPr>
        <w:t xml:space="preserve"> </w:t>
      </w:r>
      <w:r>
        <w:t>great</w:t>
      </w:r>
      <w:r>
        <w:rPr>
          <w:spacing w:val="27"/>
        </w:rPr>
        <w:t xml:space="preserve"> </w:t>
      </w:r>
      <w:r>
        <w:t>as</w:t>
      </w:r>
      <w:r>
        <w:rPr>
          <w:spacing w:val="28"/>
        </w:rPr>
        <w:t xml:space="preserve"> </w:t>
      </w:r>
      <w:r>
        <w:t>well</w:t>
      </w:r>
      <w:r>
        <w:rPr>
          <w:spacing w:val="28"/>
        </w:rPr>
        <w:t xml:space="preserve"> </w:t>
      </w:r>
      <w:r>
        <w:t>as</w:t>
      </w:r>
      <w:r>
        <w:rPr>
          <w:spacing w:val="28"/>
        </w:rPr>
        <w:t xml:space="preserve"> </w:t>
      </w:r>
      <w:r>
        <w:t>good.</w:t>
      </w:r>
      <w:r>
        <w:rPr>
          <w:spacing w:val="28"/>
        </w:rPr>
        <w:t xml:space="preserve"> </w:t>
      </w:r>
      <w:r>
        <w:t>It</w:t>
      </w:r>
      <w:r>
        <w:rPr>
          <w:spacing w:val="27"/>
        </w:rPr>
        <w:t xml:space="preserve"> </w:t>
      </w:r>
      <w:r>
        <w:t>is</w:t>
      </w:r>
    </w:p>
    <w:p w14:paraId="0D478E3C">
      <w:pPr>
        <w:spacing w:after="0" w:line="261" w:lineRule="auto"/>
        <w:sectPr>
          <w:pgSz w:w="12240" w:h="15840"/>
          <w:pgMar w:top="1360" w:right="1320" w:bottom="280" w:left="1340" w:header="720" w:footer="720" w:gutter="0"/>
          <w:cols w:space="720" w:num="1"/>
        </w:sectPr>
      </w:pPr>
    </w:p>
    <w:p w14:paraId="74BF8F09">
      <w:pPr>
        <w:pStyle w:val="5"/>
        <w:spacing w:line="261" w:lineRule="auto"/>
        <w:ind w:right="119"/>
      </w:pPr>
      <w:r>
        <w:t>the</w:t>
      </w:r>
      <w:r>
        <w:rPr>
          <w:spacing w:val="40"/>
        </w:rPr>
        <w:t xml:space="preserve"> </w:t>
      </w:r>
      <w:r>
        <w:t>glory</w:t>
      </w:r>
      <w:r>
        <w:rPr>
          <w:spacing w:val="40"/>
        </w:rPr>
        <w:t xml:space="preserve"> </w:t>
      </w:r>
      <w:r>
        <w:t>of</w:t>
      </w:r>
      <w:r>
        <w:rPr>
          <w:spacing w:val="40"/>
        </w:rPr>
        <w:t xml:space="preserve"> </w:t>
      </w:r>
      <w:r>
        <w:t>God</w:t>
      </w:r>
      <w:r>
        <w:rPr>
          <w:spacing w:val="40"/>
        </w:rPr>
        <w:t xml:space="preserve"> </w:t>
      </w:r>
      <w:r>
        <w:t>that</w:t>
      </w:r>
      <w:r>
        <w:rPr>
          <w:spacing w:val="40"/>
        </w:rPr>
        <w:t xml:space="preserve"> </w:t>
      </w:r>
      <w:r>
        <w:t>he</w:t>
      </w:r>
      <w:r>
        <w:rPr>
          <w:spacing w:val="40"/>
        </w:rPr>
        <w:t xml:space="preserve"> </w:t>
      </w:r>
      <w:r>
        <w:t>does</w:t>
      </w:r>
      <w:r>
        <w:rPr>
          <w:spacing w:val="40"/>
        </w:rPr>
        <w:t xml:space="preserve"> </w:t>
      </w:r>
      <w:r>
        <w:t>so</w:t>
      </w:r>
      <w:r>
        <w:rPr>
          <w:spacing w:val="40"/>
        </w:rPr>
        <w:t xml:space="preserve"> </w:t>
      </w:r>
      <w:r>
        <w:t>much</w:t>
      </w:r>
      <w:r>
        <w:rPr>
          <w:spacing w:val="40"/>
        </w:rPr>
        <w:t xml:space="preserve"> </w:t>
      </w:r>
      <w:r>
        <w:t>good.</w:t>
      </w:r>
      <w:r>
        <w:rPr>
          <w:spacing w:val="40"/>
        </w:rPr>
        <w:t xml:space="preserve"> </w:t>
      </w:r>
      <w:r>
        <w:t>And</w:t>
      </w:r>
      <w:r>
        <w:rPr>
          <w:spacing w:val="40"/>
        </w:rPr>
        <w:t xml:space="preserve"> </w:t>
      </w:r>
      <w:r>
        <w:t>if</w:t>
      </w:r>
      <w:r>
        <w:rPr>
          <w:spacing w:val="40"/>
        </w:rPr>
        <w:t xml:space="preserve"> </w:t>
      </w:r>
      <w:r>
        <w:t>men</w:t>
      </w:r>
      <w:r>
        <w:rPr>
          <w:spacing w:val="40"/>
        </w:rPr>
        <w:t xml:space="preserve"> </w:t>
      </w:r>
      <w:r>
        <w:t>could</w:t>
      </w:r>
      <w:r>
        <w:rPr>
          <w:spacing w:val="40"/>
        </w:rPr>
        <w:t xml:space="preserve"> </w:t>
      </w:r>
      <w:r>
        <w:t>account this</w:t>
      </w:r>
      <w:r>
        <w:rPr>
          <w:spacing w:val="40"/>
        </w:rPr>
        <w:t xml:space="preserve"> </w:t>
      </w:r>
      <w:r>
        <w:t>greatness,</w:t>
      </w:r>
      <w:r>
        <w:rPr>
          <w:spacing w:val="40"/>
        </w:rPr>
        <w:t xml:space="preserve"> </w:t>
      </w:r>
      <w:r>
        <w:t>satisfying</w:t>
      </w:r>
      <w:r>
        <w:rPr>
          <w:spacing w:val="40"/>
        </w:rPr>
        <w:t xml:space="preserve"> </w:t>
      </w:r>
      <w:r>
        <w:t>greatness,</w:t>
      </w:r>
      <w:r>
        <w:rPr>
          <w:spacing w:val="40"/>
        </w:rPr>
        <w:t xml:space="preserve"> </w:t>
      </w:r>
      <w:r>
        <w:t>the</w:t>
      </w:r>
      <w:r>
        <w:rPr>
          <w:spacing w:val="40"/>
        </w:rPr>
        <w:t xml:space="preserve"> </w:t>
      </w:r>
      <w:r>
        <w:t>most</w:t>
      </w:r>
      <w:r>
        <w:rPr>
          <w:spacing w:val="40"/>
        </w:rPr>
        <w:t xml:space="preserve"> </w:t>
      </w:r>
      <w:r>
        <w:t>and</w:t>
      </w:r>
      <w:r>
        <w:rPr>
          <w:spacing w:val="40"/>
        </w:rPr>
        <w:t xml:space="preserve"> </w:t>
      </w:r>
      <w:r>
        <w:t>greatest</w:t>
      </w:r>
      <w:r>
        <w:rPr>
          <w:spacing w:val="40"/>
        </w:rPr>
        <w:t xml:space="preserve"> </w:t>
      </w:r>
      <w:r>
        <w:t>contentions that are in the world would be laid down: for what do men contend so</w:t>
      </w:r>
      <w:r>
        <w:rPr>
          <w:spacing w:val="80"/>
        </w:rPr>
        <w:t xml:space="preserve"> </w:t>
      </w:r>
      <w:r>
        <w:t>much for as for greatness?</w:t>
      </w:r>
    </w:p>
    <w:p w14:paraId="6E86D3E6">
      <w:pPr>
        <w:pStyle w:val="5"/>
        <w:spacing w:before="283"/>
      </w:pPr>
      <w:r>
        <w:t>The</w:t>
      </w:r>
      <w:r>
        <w:rPr>
          <w:spacing w:val="12"/>
        </w:rPr>
        <w:t xml:space="preserve"> </w:t>
      </w:r>
      <w:r>
        <w:t>fourth</w:t>
      </w:r>
      <w:r>
        <w:rPr>
          <w:spacing w:val="12"/>
        </w:rPr>
        <w:t xml:space="preserve"> </w:t>
      </w:r>
      <w:r>
        <w:t>joining</w:t>
      </w:r>
      <w:r>
        <w:rPr>
          <w:spacing w:val="13"/>
        </w:rPr>
        <w:t xml:space="preserve"> </w:t>
      </w:r>
      <w:r>
        <w:rPr>
          <w:spacing w:val="-2"/>
        </w:rPr>
        <w:t>Principle.</w:t>
      </w:r>
    </w:p>
    <w:p w14:paraId="2A1579E7">
      <w:pPr>
        <w:pStyle w:val="5"/>
        <w:spacing w:before="315"/>
      </w:pPr>
      <w:r>
        <w:t>The</w:t>
      </w:r>
      <w:r>
        <w:rPr>
          <w:spacing w:val="8"/>
        </w:rPr>
        <w:t xml:space="preserve"> </w:t>
      </w:r>
      <w:r>
        <w:t>good</w:t>
      </w:r>
      <w:r>
        <w:rPr>
          <w:spacing w:val="9"/>
        </w:rPr>
        <w:t xml:space="preserve"> </w:t>
      </w:r>
      <w:r>
        <w:t>of</w:t>
      </w:r>
      <w:r>
        <w:rPr>
          <w:spacing w:val="8"/>
        </w:rPr>
        <w:t xml:space="preserve"> </w:t>
      </w:r>
      <w:r>
        <w:t>other</w:t>
      </w:r>
      <w:r>
        <w:rPr>
          <w:spacing w:val="9"/>
        </w:rPr>
        <w:t xml:space="preserve"> </w:t>
      </w:r>
      <w:r>
        <w:t>men</w:t>
      </w:r>
      <w:r>
        <w:rPr>
          <w:spacing w:val="9"/>
        </w:rPr>
        <w:t xml:space="preserve"> </w:t>
      </w:r>
      <w:r>
        <w:t>is</w:t>
      </w:r>
      <w:r>
        <w:rPr>
          <w:spacing w:val="8"/>
        </w:rPr>
        <w:t xml:space="preserve"> </w:t>
      </w:r>
      <w:r>
        <w:t>my</w:t>
      </w:r>
      <w:r>
        <w:rPr>
          <w:spacing w:val="9"/>
        </w:rPr>
        <w:t xml:space="preserve"> </w:t>
      </w:r>
      <w:r>
        <w:t>good</w:t>
      </w:r>
      <w:r>
        <w:rPr>
          <w:spacing w:val="9"/>
        </w:rPr>
        <w:t xml:space="preserve"> </w:t>
      </w:r>
      <w:r>
        <w:t>as</w:t>
      </w:r>
      <w:r>
        <w:rPr>
          <w:spacing w:val="8"/>
        </w:rPr>
        <w:t xml:space="preserve"> </w:t>
      </w:r>
      <w:r>
        <w:t>well</w:t>
      </w:r>
      <w:r>
        <w:rPr>
          <w:spacing w:val="9"/>
        </w:rPr>
        <w:t xml:space="preserve"> </w:t>
      </w:r>
      <w:r>
        <w:t>as</w:t>
      </w:r>
      <w:r>
        <w:rPr>
          <w:spacing w:val="8"/>
        </w:rPr>
        <w:t xml:space="preserve"> </w:t>
      </w:r>
      <w:r>
        <w:rPr>
          <w:spacing w:val="-2"/>
        </w:rPr>
        <w:t>theirs.</w:t>
      </w:r>
    </w:p>
    <w:p w14:paraId="552F7C84">
      <w:pPr>
        <w:pStyle w:val="5"/>
        <w:spacing w:before="316" w:line="261" w:lineRule="auto"/>
        <w:ind w:right="117"/>
      </w:pPr>
      <w:r>
        <w:t>WE are all of one body: whatsoever good others have, it is the good of the body; it makes them some way able to do that good that we would have done, or at least that we should desire to have done. Plutarch says that Solon made a law whereby every man was enabled to sue whosoever wronged his neighbor, as if he had wronged himself; he gave this reason</w:t>
      </w:r>
      <w:r>
        <w:rPr>
          <w:spacing w:val="80"/>
          <w:w w:val="150"/>
        </w:rPr>
        <w:t xml:space="preserve"> </w:t>
      </w:r>
      <w:r>
        <w:t>for it, There is no good that one man has in a Commonwealth, but it is another mans as well as his.</w:t>
      </w:r>
    </w:p>
    <w:p w14:paraId="77FEB15F">
      <w:pPr>
        <w:pStyle w:val="5"/>
        <w:spacing w:before="280" w:line="261" w:lineRule="auto"/>
        <w:ind w:right="118"/>
      </w:pPr>
      <w:r>
        <w:t>Community in the Church is more. 1 Cor. 3:22. Whether Paul, or Apollos,</w:t>
      </w:r>
      <w:r>
        <w:rPr>
          <w:spacing w:val="80"/>
        </w:rPr>
        <w:t xml:space="preserve"> </w:t>
      </w:r>
      <w:r>
        <w:t>or Cephas, or the world, or life, or death, or things present, or things to come, all are yours, you are Christ's, and Christ is God's. If you be godly</w:t>
      </w:r>
      <w:r>
        <w:rPr>
          <w:spacing w:val="80"/>
          <w:w w:val="150"/>
        </w:rPr>
        <w:t xml:space="preserve"> </w:t>
      </w:r>
      <w:r>
        <w:t>you have an interest in all the eminent godly men in the world, in all their gifts, their graces, in all they have or do ; all that is in the world that hath any</w:t>
      </w:r>
      <w:r>
        <w:rPr>
          <w:spacing w:val="40"/>
        </w:rPr>
        <w:t xml:space="preserve"> </w:t>
      </w:r>
      <w:r>
        <w:t>good</w:t>
      </w:r>
      <w:r>
        <w:rPr>
          <w:spacing w:val="40"/>
        </w:rPr>
        <w:t xml:space="preserve"> </w:t>
      </w:r>
      <w:r>
        <w:t>in</w:t>
      </w:r>
      <w:r>
        <w:rPr>
          <w:spacing w:val="40"/>
        </w:rPr>
        <w:t xml:space="preserve"> </w:t>
      </w:r>
      <w:r>
        <w:t>it,</w:t>
      </w:r>
      <w:r>
        <w:rPr>
          <w:spacing w:val="40"/>
        </w:rPr>
        <w:t xml:space="preserve"> </w:t>
      </w:r>
      <w:r>
        <w:t>is</w:t>
      </w:r>
      <w:r>
        <w:rPr>
          <w:spacing w:val="40"/>
        </w:rPr>
        <w:t xml:space="preserve"> </w:t>
      </w:r>
      <w:r>
        <w:t>yours,</w:t>
      </w:r>
      <w:r>
        <w:rPr>
          <w:spacing w:val="40"/>
        </w:rPr>
        <w:t xml:space="preserve"> </w:t>
      </w:r>
      <w:r>
        <w:t>yea</w:t>
      </w:r>
      <w:r>
        <w:rPr>
          <w:spacing w:val="40"/>
        </w:rPr>
        <w:t xml:space="preserve"> </w:t>
      </w:r>
      <w:r>
        <w:t>what</w:t>
      </w:r>
      <w:r>
        <w:rPr>
          <w:spacing w:val="40"/>
        </w:rPr>
        <w:t xml:space="preserve"> </w:t>
      </w:r>
      <w:r>
        <w:t>is</w:t>
      </w:r>
      <w:r>
        <w:rPr>
          <w:spacing w:val="40"/>
        </w:rPr>
        <w:t xml:space="preserve"> </w:t>
      </w:r>
      <w:r>
        <w:t>evil</w:t>
      </w:r>
      <w:r>
        <w:rPr>
          <w:spacing w:val="40"/>
        </w:rPr>
        <w:t xml:space="preserve"> </w:t>
      </w:r>
      <w:r>
        <w:t>shall</w:t>
      </w:r>
      <w:r>
        <w:rPr>
          <w:spacing w:val="40"/>
        </w:rPr>
        <w:t xml:space="preserve"> </w:t>
      </w:r>
      <w:r>
        <w:t>be</w:t>
      </w:r>
      <w:r>
        <w:rPr>
          <w:spacing w:val="40"/>
        </w:rPr>
        <w:t xml:space="preserve"> </w:t>
      </w:r>
      <w:r>
        <w:t>serviceable</w:t>
      </w:r>
      <w:r>
        <w:rPr>
          <w:spacing w:val="40"/>
        </w:rPr>
        <w:t xml:space="preserve"> </w:t>
      </w:r>
      <w:r>
        <w:t>to</w:t>
      </w:r>
      <w:r>
        <w:rPr>
          <w:spacing w:val="40"/>
        </w:rPr>
        <w:t xml:space="preserve"> </w:t>
      </w:r>
      <w:r>
        <w:t>you</w:t>
      </w:r>
      <w:r>
        <w:rPr>
          <w:spacing w:val="40"/>
        </w:rPr>
        <w:t xml:space="preserve"> </w:t>
      </w:r>
      <w:r>
        <w:t>for good. This is brought by the Apostle to quiet the jarrings and contentions that were amongst the Corinthians. One would be for Paul, another for Apollos,</w:t>
      </w:r>
      <w:r>
        <w:rPr>
          <w:spacing w:val="40"/>
        </w:rPr>
        <w:t xml:space="preserve"> </w:t>
      </w:r>
      <w:r>
        <w:t>says</w:t>
      </w:r>
      <w:r>
        <w:rPr>
          <w:spacing w:val="40"/>
        </w:rPr>
        <w:t xml:space="preserve"> </w:t>
      </w:r>
      <w:r>
        <w:t>the</w:t>
      </w:r>
      <w:r>
        <w:rPr>
          <w:spacing w:val="40"/>
        </w:rPr>
        <w:t xml:space="preserve"> </w:t>
      </w:r>
      <w:r>
        <w:t>Apostle,</w:t>
      </w:r>
      <w:r>
        <w:rPr>
          <w:spacing w:val="40"/>
        </w:rPr>
        <w:t xml:space="preserve"> </w:t>
      </w:r>
      <w:r>
        <w:t>What</w:t>
      </w:r>
      <w:r>
        <w:rPr>
          <w:spacing w:val="40"/>
        </w:rPr>
        <w:t xml:space="preserve"> </w:t>
      </w:r>
      <w:r>
        <w:t>need</w:t>
      </w:r>
      <w:r>
        <w:rPr>
          <w:spacing w:val="40"/>
        </w:rPr>
        <w:t xml:space="preserve"> </w:t>
      </w:r>
      <w:r>
        <w:t>this</w:t>
      </w:r>
      <w:r>
        <w:rPr>
          <w:spacing w:val="40"/>
        </w:rPr>
        <w:t xml:space="preserve"> </w:t>
      </w:r>
      <w:r>
        <w:t>contention,</w:t>
      </w:r>
      <w:r>
        <w:rPr>
          <w:spacing w:val="40"/>
        </w:rPr>
        <w:t xml:space="preserve"> </w:t>
      </w:r>
      <w:r>
        <w:t>who</w:t>
      </w:r>
      <w:r>
        <w:rPr>
          <w:spacing w:val="40"/>
        </w:rPr>
        <w:t xml:space="preserve"> </w:t>
      </w:r>
      <w:r>
        <w:t>you</w:t>
      </w:r>
      <w:r>
        <w:rPr>
          <w:spacing w:val="40"/>
        </w:rPr>
        <w:t xml:space="preserve"> </w:t>
      </w:r>
      <w:r>
        <w:t>are</w:t>
      </w:r>
      <w:r>
        <w:rPr>
          <w:spacing w:val="40"/>
        </w:rPr>
        <w:t xml:space="preserve"> </w:t>
      </w:r>
      <w:r>
        <w:t>for, and who another is for? they are all yours, all the excellency there is in</w:t>
      </w:r>
      <w:r>
        <w:rPr>
          <w:spacing w:val="80"/>
        </w:rPr>
        <w:t xml:space="preserve"> </w:t>
      </w:r>
      <w:r>
        <w:t>them</w:t>
      </w:r>
      <w:r>
        <w:rPr>
          <w:spacing w:val="34"/>
        </w:rPr>
        <w:t xml:space="preserve"> </w:t>
      </w:r>
      <w:r>
        <w:t>is</w:t>
      </w:r>
      <w:r>
        <w:rPr>
          <w:spacing w:val="34"/>
        </w:rPr>
        <w:t xml:space="preserve"> </w:t>
      </w:r>
      <w:r>
        <w:t>the</w:t>
      </w:r>
      <w:r>
        <w:rPr>
          <w:spacing w:val="34"/>
        </w:rPr>
        <w:t xml:space="preserve"> </w:t>
      </w:r>
      <w:r>
        <w:t>good</w:t>
      </w:r>
      <w:r>
        <w:rPr>
          <w:spacing w:val="34"/>
        </w:rPr>
        <w:t xml:space="preserve"> </w:t>
      </w:r>
      <w:r>
        <w:t>of</w:t>
      </w:r>
      <w:r>
        <w:rPr>
          <w:spacing w:val="34"/>
        </w:rPr>
        <w:t xml:space="preserve"> </w:t>
      </w:r>
      <w:r>
        <w:t>every</w:t>
      </w:r>
      <w:r>
        <w:rPr>
          <w:spacing w:val="34"/>
        </w:rPr>
        <w:t xml:space="preserve"> </w:t>
      </w:r>
      <w:r>
        <w:t>one</w:t>
      </w:r>
      <w:r>
        <w:rPr>
          <w:spacing w:val="34"/>
        </w:rPr>
        <w:t xml:space="preserve"> </w:t>
      </w:r>
      <w:r>
        <w:t>of</w:t>
      </w:r>
      <w:r>
        <w:rPr>
          <w:spacing w:val="34"/>
        </w:rPr>
        <w:t xml:space="preserve"> </w:t>
      </w:r>
      <w:r>
        <w:t>you.</w:t>
      </w:r>
      <w:r>
        <w:rPr>
          <w:spacing w:val="34"/>
        </w:rPr>
        <w:t xml:space="preserve"> </w:t>
      </w:r>
      <w:r>
        <w:t>A</w:t>
      </w:r>
      <w:r>
        <w:rPr>
          <w:spacing w:val="34"/>
        </w:rPr>
        <w:t xml:space="preserve"> </w:t>
      </w:r>
      <w:r>
        <w:t>special</w:t>
      </w:r>
      <w:r>
        <w:rPr>
          <w:spacing w:val="34"/>
        </w:rPr>
        <w:t xml:space="preserve"> </w:t>
      </w:r>
      <w:r>
        <w:t>reason</w:t>
      </w:r>
      <w:r>
        <w:rPr>
          <w:spacing w:val="34"/>
        </w:rPr>
        <w:t xml:space="preserve"> </w:t>
      </w:r>
      <w:r>
        <w:t>why</w:t>
      </w:r>
      <w:r>
        <w:rPr>
          <w:spacing w:val="34"/>
        </w:rPr>
        <w:t xml:space="preserve"> </w:t>
      </w:r>
      <w:r>
        <w:t>men</w:t>
      </w:r>
      <w:r>
        <w:rPr>
          <w:spacing w:val="34"/>
        </w:rPr>
        <w:t xml:space="preserve"> </w:t>
      </w:r>
      <w:r>
        <w:t>contend so</w:t>
      </w:r>
      <w:r>
        <w:rPr>
          <w:spacing w:val="40"/>
        </w:rPr>
        <w:t xml:space="preserve"> </w:t>
      </w:r>
      <w:r>
        <w:t>much,</w:t>
      </w:r>
      <w:r>
        <w:rPr>
          <w:spacing w:val="40"/>
        </w:rPr>
        <w:t xml:space="preserve"> </w:t>
      </w:r>
      <w:r>
        <w:t>is,</w:t>
      </w:r>
      <w:r>
        <w:rPr>
          <w:spacing w:val="40"/>
        </w:rPr>
        <w:t xml:space="preserve"> </w:t>
      </w:r>
      <w:r>
        <w:t>they</w:t>
      </w:r>
      <w:r>
        <w:rPr>
          <w:spacing w:val="40"/>
        </w:rPr>
        <w:t xml:space="preserve"> </w:t>
      </w:r>
      <w:r>
        <w:t>think</w:t>
      </w:r>
      <w:r>
        <w:rPr>
          <w:spacing w:val="40"/>
        </w:rPr>
        <w:t xml:space="preserve"> </w:t>
      </w:r>
      <w:r>
        <w:t>the</w:t>
      </w:r>
      <w:r>
        <w:rPr>
          <w:spacing w:val="40"/>
        </w:rPr>
        <w:t xml:space="preserve"> </w:t>
      </w:r>
      <w:r>
        <w:t>good</w:t>
      </w:r>
      <w:r>
        <w:rPr>
          <w:spacing w:val="40"/>
        </w:rPr>
        <w:t xml:space="preserve"> </w:t>
      </w:r>
      <w:r>
        <w:t>that</w:t>
      </w:r>
      <w:r>
        <w:rPr>
          <w:spacing w:val="40"/>
        </w:rPr>
        <w:t xml:space="preserve"> </w:t>
      </w:r>
      <w:r>
        <w:t>other</w:t>
      </w:r>
      <w:r>
        <w:rPr>
          <w:spacing w:val="40"/>
        </w:rPr>
        <w:t xml:space="preserve"> </w:t>
      </w:r>
      <w:r>
        <w:t>men</w:t>
      </w:r>
      <w:r>
        <w:rPr>
          <w:spacing w:val="40"/>
        </w:rPr>
        <w:t xml:space="preserve"> </w:t>
      </w:r>
      <w:r>
        <w:t>have</w:t>
      </w:r>
      <w:r>
        <w:rPr>
          <w:spacing w:val="40"/>
        </w:rPr>
        <w:t xml:space="preserve"> </w:t>
      </w:r>
      <w:r>
        <w:t>is</w:t>
      </w:r>
      <w:r>
        <w:rPr>
          <w:spacing w:val="40"/>
        </w:rPr>
        <w:t xml:space="preserve"> </w:t>
      </w:r>
      <w:r>
        <w:t>their</w:t>
      </w:r>
      <w:r>
        <w:rPr>
          <w:spacing w:val="40"/>
        </w:rPr>
        <w:t xml:space="preserve"> </w:t>
      </w:r>
      <w:r>
        <w:t>evil, therefore they must either get it to themselves, or darken it in those that have</w:t>
      </w:r>
      <w:r>
        <w:rPr>
          <w:spacing w:val="40"/>
        </w:rPr>
        <w:t xml:space="preserve"> </w:t>
      </w:r>
      <w:r>
        <w:t>it.</w:t>
      </w:r>
      <w:r>
        <w:rPr>
          <w:spacing w:val="40"/>
        </w:rPr>
        <w:t xml:space="preserve"> </w:t>
      </w:r>
      <w:r>
        <w:t>But</w:t>
      </w:r>
      <w:r>
        <w:rPr>
          <w:spacing w:val="40"/>
        </w:rPr>
        <w:t xml:space="preserve"> </w:t>
      </w:r>
      <w:r>
        <w:t>such</w:t>
      </w:r>
      <w:r>
        <w:rPr>
          <w:spacing w:val="40"/>
        </w:rPr>
        <w:t xml:space="preserve"> </w:t>
      </w:r>
      <w:r>
        <w:t>men</w:t>
      </w:r>
      <w:r>
        <w:rPr>
          <w:spacing w:val="40"/>
        </w:rPr>
        <w:t xml:space="preserve"> </w:t>
      </w:r>
      <w:r>
        <w:t>acted</w:t>
      </w:r>
      <w:r>
        <w:rPr>
          <w:spacing w:val="40"/>
        </w:rPr>
        <w:t xml:space="preserve"> </w:t>
      </w:r>
      <w:r>
        <w:t>by</w:t>
      </w:r>
      <w:r>
        <w:rPr>
          <w:spacing w:val="40"/>
        </w:rPr>
        <w:t xml:space="preserve"> </w:t>
      </w:r>
      <w:r>
        <w:t>such</w:t>
      </w:r>
      <w:r>
        <w:rPr>
          <w:spacing w:val="40"/>
        </w:rPr>
        <w:t xml:space="preserve"> </w:t>
      </w:r>
      <w:r>
        <w:t>a</w:t>
      </w:r>
      <w:r>
        <w:rPr>
          <w:spacing w:val="40"/>
        </w:rPr>
        <w:t xml:space="preserve"> </w:t>
      </w:r>
      <w:r>
        <w:t>principle</w:t>
      </w:r>
      <w:r>
        <w:rPr>
          <w:spacing w:val="40"/>
        </w:rPr>
        <w:t xml:space="preserve"> </w:t>
      </w:r>
      <w:r>
        <w:t>are</w:t>
      </w:r>
      <w:r>
        <w:rPr>
          <w:spacing w:val="40"/>
        </w:rPr>
        <w:t xml:space="preserve"> </w:t>
      </w:r>
      <w:r>
        <w:t>poor,</w:t>
      </w:r>
      <w:r>
        <w:rPr>
          <w:spacing w:val="40"/>
        </w:rPr>
        <w:t xml:space="preserve"> </w:t>
      </w:r>
      <w:r>
        <w:t>low-spirited men.</w:t>
      </w:r>
      <w:r>
        <w:rPr>
          <w:spacing w:val="40"/>
        </w:rPr>
        <w:t xml:space="preserve"> </w:t>
      </w:r>
      <w:r>
        <w:t>A</w:t>
      </w:r>
      <w:r>
        <w:rPr>
          <w:spacing w:val="40"/>
        </w:rPr>
        <w:t xml:space="preserve"> </w:t>
      </w:r>
      <w:r>
        <w:t>man</w:t>
      </w:r>
      <w:r>
        <w:rPr>
          <w:spacing w:val="40"/>
        </w:rPr>
        <w:t xml:space="preserve"> </w:t>
      </w:r>
      <w:r>
        <w:t>of</w:t>
      </w:r>
      <w:r>
        <w:rPr>
          <w:spacing w:val="40"/>
        </w:rPr>
        <w:t xml:space="preserve"> </w:t>
      </w:r>
      <w:r>
        <w:t>a</w:t>
      </w:r>
      <w:r>
        <w:rPr>
          <w:spacing w:val="40"/>
        </w:rPr>
        <w:t xml:space="preserve"> </w:t>
      </w:r>
      <w:r>
        <w:t>raised,</w:t>
      </w:r>
      <w:r>
        <w:rPr>
          <w:spacing w:val="40"/>
        </w:rPr>
        <w:t xml:space="preserve"> </w:t>
      </w:r>
      <w:r>
        <w:t>enlarged</w:t>
      </w:r>
      <w:r>
        <w:rPr>
          <w:spacing w:val="40"/>
        </w:rPr>
        <w:t xml:space="preserve"> </w:t>
      </w:r>
      <w:r>
        <w:t>spirit,</w:t>
      </w:r>
      <w:r>
        <w:rPr>
          <w:spacing w:val="40"/>
        </w:rPr>
        <w:t xml:space="preserve"> </w:t>
      </w:r>
      <w:r>
        <w:t>opens</w:t>
      </w:r>
      <w:r>
        <w:rPr>
          <w:spacing w:val="40"/>
        </w:rPr>
        <w:t xml:space="preserve"> </w:t>
      </w:r>
      <w:r>
        <w:t>his</w:t>
      </w:r>
      <w:r>
        <w:rPr>
          <w:spacing w:val="40"/>
        </w:rPr>
        <w:t xml:space="preserve"> </w:t>
      </w:r>
      <w:r>
        <w:t>heart</w:t>
      </w:r>
      <w:r>
        <w:rPr>
          <w:spacing w:val="40"/>
        </w:rPr>
        <w:t xml:space="preserve"> </w:t>
      </w:r>
      <w:r>
        <w:t>that</w:t>
      </w:r>
      <w:r>
        <w:rPr>
          <w:spacing w:val="40"/>
        </w:rPr>
        <w:t xml:space="preserve"> </w:t>
      </w:r>
      <w:r>
        <w:t>it</w:t>
      </w:r>
      <w:r>
        <w:rPr>
          <w:spacing w:val="40"/>
        </w:rPr>
        <w:t xml:space="preserve"> </w:t>
      </w:r>
      <w:r>
        <w:t>may</w:t>
      </w:r>
      <w:r>
        <w:rPr>
          <w:spacing w:val="40"/>
        </w:rPr>
        <w:t xml:space="preserve"> </w:t>
      </w:r>
      <w:r>
        <w:t>be filled with that infinite good in which there is all good. Now if it be that</w:t>
      </w:r>
      <w:r>
        <w:rPr>
          <w:spacing w:val="40"/>
        </w:rPr>
        <w:t xml:space="preserve"> </w:t>
      </w:r>
      <w:r>
        <w:t>good my soul closeth with, and is satisfied in, then whatsoever hath any goodness in it, be it where it will, it flows from this Infinite Ocean of good that</w:t>
      </w:r>
      <w:r>
        <w:rPr>
          <w:spacing w:val="40"/>
        </w:rPr>
        <w:t xml:space="preserve"> </w:t>
      </w:r>
      <w:r>
        <w:t>my</w:t>
      </w:r>
      <w:r>
        <w:rPr>
          <w:spacing w:val="40"/>
        </w:rPr>
        <w:t xml:space="preserve"> </w:t>
      </w:r>
      <w:r>
        <w:t>soul</w:t>
      </w:r>
      <w:r>
        <w:rPr>
          <w:spacing w:val="40"/>
        </w:rPr>
        <w:t xml:space="preserve"> </w:t>
      </w:r>
      <w:r>
        <w:t>is</w:t>
      </w:r>
      <w:r>
        <w:rPr>
          <w:spacing w:val="40"/>
        </w:rPr>
        <w:t xml:space="preserve"> </w:t>
      </w:r>
      <w:r>
        <w:t>launched</w:t>
      </w:r>
      <w:r>
        <w:rPr>
          <w:spacing w:val="40"/>
        </w:rPr>
        <w:t xml:space="preserve"> </w:t>
      </w:r>
      <w:r>
        <w:t>into,</w:t>
      </w:r>
      <w:r>
        <w:rPr>
          <w:spacing w:val="40"/>
        </w:rPr>
        <w:t xml:space="preserve"> </w:t>
      </w:r>
      <w:r>
        <w:t>and</w:t>
      </w:r>
      <w:r>
        <w:rPr>
          <w:spacing w:val="40"/>
        </w:rPr>
        <w:t xml:space="preserve"> </w:t>
      </w:r>
      <w:r>
        <w:t>some</w:t>
      </w:r>
      <w:r>
        <w:rPr>
          <w:spacing w:val="40"/>
        </w:rPr>
        <w:t xml:space="preserve"> </w:t>
      </w:r>
      <w:r>
        <w:t>way</w:t>
      </w:r>
      <w:r>
        <w:rPr>
          <w:spacing w:val="40"/>
        </w:rPr>
        <w:t xml:space="preserve"> </w:t>
      </w:r>
      <w:r>
        <w:t>or</w:t>
      </w:r>
      <w:r>
        <w:rPr>
          <w:spacing w:val="40"/>
        </w:rPr>
        <w:t xml:space="preserve"> </w:t>
      </w:r>
      <w:r>
        <w:t>other</w:t>
      </w:r>
      <w:r>
        <w:rPr>
          <w:spacing w:val="40"/>
        </w:rPr>
        <w:t xml:space="preserve"> </w:t>
      </w:r>
      <w:r>
        <w:t>flows</w:t>
      </w:r>
      <w:r>
        <w:rPr>
          <w:spacing w:val="40"/>
        </w:rPr>
        <w:t xml:space="preserve"> </w:t>
      </w:r>
      <w:r>
        <w:t>into</w:t>
      </w:r>
      <w:r>
        <w:rPr>
          <w:spacing w:val="40"/>
        </w:rPr>
        <w:t xml:space="preserve"> </w:t>
      </w:r>
      <w:r>
        <w:t>this again; though thorough mens corruptions, there may be many windings</w:t>
      </w:r>
      <w:r>
        <w:rPr>
          <w:spacing w:val="40"/>
        </w:rPr>
        <w:t xml:space="preserve"> </w:t>
      </w:r>
      <w:r>
        <w:t>and</w:t>
      </w:r>
      <w:r>
        <w:rPr>
          <w:spacing w:val="14"/>
        </w:rPr>
        <w:t xml:space="preserve"> </w:t>
      </w:r>
      <w:r>
        <w:t>turnings</w:t>
      </w:r>
      <w:r>
        <w:rPr>
          <w:spacing w:val="14"/>
        </w:rPr>
        <w:t xml:space="preserve"> </w:t>
      </w:r>
      <w:r>
        <w:t>in</w:t>
      </w:r>
      <w:r>
        <w:rPr>
          <w:spacing w:val="14"/>
        </w:rPr>
        <w:t xml:space="preserve"> </w:t>
      </w:r>
      <w:r>
        <w:t>the</w:t>
      </w:r>
      <w:r>
        <w:rPr>
          <w:spacing w:val="14"/>
        </w:rPr>
        <w:t xml:space="preserve"> </w:t>
      </w:r>
      <w:r>
        <w:t>course</w:t>
      </w:r>
      <w:r>
        <w:rPr>
          <w:spacing w:val="14"/>
        </w:rPr>
        <w:t xml:space="preserve"> </w:t>
      </w:r>
      <w:r>
        <w:t>of</w:t>
      </w:r>
      <w:r>
        <w:rPr>
          <w:spacing w:val="14"/>
        </w:rPr>
        <w:t xml:space="preserve"> </w:t>
      </w:r>
      <w:r>
        <w:t>it,</w:t>
      </w:r>
      <w:r>
        <w:rPr>
          <w:spacing w:val="14"/>
        </w:rPr>
        <w:t xml:space="preserve"> </w:t>
      </w:r>
      <w:r>
        <w:t>yet</w:t>
      </w:r>
      <w:r>
        <w:rPr>
          <w:spacing w:val="14"/>
        </w:rPr>
        <w:t xml:space="preserve"> </w:t>
      </w:r>
      <w:r>
        <w:t>hither</w:t>
      </w:r>
      <w:r>
        <w:rPr>
          <w:spacing w:val="14"/>
        </w:rPr>
        <w:t xml:space="preserve"> </w:t>
      </w:r>
      <w:r>
        <w:t>it</w:t>
      </w:r>
      <w:r>
        <w:rPr>
          <w:spacing w:val="14"/>
        </w:rPr>
        <w:t xml:space="preserve"> </w:t>
      </w:r>
      <w:r>
        <w:t>comes</w:t>
      </w:r>
      <w:r>
        <w:rPr>
          <w:spacing w:val="14"/>
        </w:rPr>
        <w:t xml:space="preserve"> </w:t>
      </w:r>
      <w:r>
        <w:t>at</w:t>
      </w:r>
      <w:r>
        <w:rPr>
          <w:spacing w:val="14"/>
        </w:rPr>
        <w:t xml:space="preserve"> </w:t>
      </w:r>
      <w:r>
        <w:t>last,</w:t>
      </w:r>
      <w:r>
        <w:rPr>
          <w:spacing w:val="14"/>
        </w:rPr>
        <w:t xml:space="preserve"> </w:t>
      </w:r>
      <w:r>
        <w:t>and</w:t>
      </w:r>
      <w:r>
        <w:rPr>
          <w:spacing w:val="14"/>
        </w:rPr>
        <w:t xml:space="preserve"> </w:t>
      </w:r>
      <w:r>
        <w:t>therefore</w:t>
      </w:r>
      <w:r>
        <w:rPr>
          <w:spacing w:val="14"/>
        </w:rPr>
        <w:t xml:space="preserve"> </w:t>
      </w:r>
      <w:r>
        <w:t>it</w:t>
      </w:r>
    </w:p>
    <w:p w14:paraId="299B1DA6">
      <w:pPr>
        <w:spacing w:after="0" w:line="261" w:lineRule="auto"/>
        <w:sectPr>
          <w:pgSz w:w="12240" w:h="15840"/>
          <w:pgMar w:top="1360" w:right="1320" w:bottom="280" w:left="1340" w:header="720" w:footer="720" w:gutter="0"/>
          <w:cols w:space="720" w:num="1"/>
        </w:sectPr>
      </w:pPr>
    </w:p>
    <w:p w14:paraId="78D7563C">
      <w:pPr>
        <w:pStyle w:val="5"/>
        <w:spacing w:line="261" w:lineRule="auto"/>
        <w:ind w:right="118"/>
      </w:pPr>
      <w:r>
        <w:t>is mine as really and truly as any I have in mine own hand: my soul then shall rejoice in all the good I see my brethren have, in all they do , I will bless God for it, and seek the furtherance of it what I can. Surely this man must needs be a man of peace and love.</w:t>
      </w:r>
    </w:p>
    <w:p w14:paraId="20D0C8B7">
      <w:pPr>
        <w:pStyle w:val="5"/>
        <w:spacing w:before="283"/>
        <w:jc w:val="left"/>
      </w:pPr>
      <w:r>
        <w:t>The</w:t>
      </w:r>
      <w:r>
        <w:rPr>
          <w:spacing w:val="11"/>
        </w:rPr>
        <w:t xml:space="preserve"> </w:t>
      </w:r>
      <w:r>
        <w:t>fifth</w:t>
      </w:r>
      <w:r>
        <w:rPr>
          <w:spacing w:val="11"/>
        </w:rPr>
        <w:t xml:space="preserve"> </w:t>
      </w:r>
      <w:r>
        <w:t>joining</w:t>
      </w:r>
      <w:r>
        <w:rPr>
          <w:spacing w:val="11"/>
        </w:rPr>
        <w:t xml:space="preserve"> </w:t>
      </w:r>
      <w:r>
        <w:rPr>
          <w:spacing w:val="-2"/>
        </w:rPr>
        <w:t>Principle.</w:t>
      </w:r>
    </w:p>
    <w:p w14:paraId="5310AB47">
      <w:pPr>
        <w:pStyle w:val="5"/>
        <w:spacing w:before="315"/>
        <w:jc w:val="left"/>
      </w:pPr>
      <w:r>
        <w:t>My</w:t>
      </w:r>
      <w:r>
        <w:rPr>
          <w:spacing w:val="8"/>
        </w:rPr>
        <w:t xml:space="preserve"> </w:t>
      </w:r>
      <w:r>
        <w:t>good</w:t>
      </w:r>
      <w:r>
        <w:rPr>
          <w:spacing w:val="9"/>
        </w:rPr>
        <w:t xml:space="preserve"> </w:t>
      </w:r>
      <w:r>
        <w:t>is</w:t>
      </w:r>
      <w:r>
        <w:rPr>
          <w:spacing w:val="8"/>
        </w:rPr>
        <w:t xml:space="preserve"> </w:t>
      </w:r>
      <w:r>
        <w:t>more</w:t>
      </w:r>
      <w:r>
        <w:rPr>
          <w:spacing w:val="9"/>
        </w:rPr>
        <w:t xml:space="preserve"> </w:t>
      </w:r>
      <w:r>
        <w:t>in</w:t>
      </w:r>
      <w:r>
        <w:rPr>
          <w:spacing w:val="8"/>
        </w:rPr>
        <w:t xml:space="preserve"> </w:t>
      </w:r>
      <w:r>
        <w:t>the</w:t>
      </w:r>
      <w:r>
        <w:rPr>
          <w:spacing w:val="9"/>
        </w:rPr>
        <w:t xml:space="preserve"> </w:t>
      </w:r>
      <w:r>
        <w:t>public</w:t>
      </w:r>
      <w:r>
        <w:rPr>
          <w:spacing w:val="8"/>
        </w:rPr>
        <w:t xml:space="preserve"> </w:t>
      </w:r>
      <w:r>
        <w:t>then</w:t>
      </w:r>
      <w:r>
        <w:rPr>
          <w:spacing w:val="9"/>
        </w:rPr>
        <w:t xml:space="preserve"> </w:t>
      </w:r>
      <w:r>
        <w:t>in</w:t>
      </w:r>
      <w:r>
        <w:rPr>
          <w:spacing w:val="8"/>
        </w:rPr>
        <w:t xml:space="preserve"> </w:t>
      </w:r>
      <w:r>
        <w:t>my</w:t>
      </w:r>
      <w:r>
        <w:rPr>
          <w:spacing w:val="9"/>
        </w:rPr>
        <w:t xml:space="preserve"> </w:t>
      </w:r>
      <w:r>
        <w:t>self</w:t>
      </w:r>
      <w:r>
        <w:rPr>
          <w:spacing w:val="8"/>
        </w:rPr>
        <w:t xml:space="preserve"> </w:t>
      </w:r>
      <w:r>
        <w:rPr>
          <w:spacing w:val="-10"/>
        </w:rPr>
        <w:t>.</w:t>
      </w:r>
    </w:p>
    <w:p w14:paraId="740514B3">
      <w:pPr>
        <w:pStyle w:val="5"/>
        <w:spacing w:before="316" w:line="261" w:lineRule="auto"/>
        <w:ind w:right="118"/>
      </w:pPr>
      <w:r>
        <w:t>The</w:t>
      </w:r>
      <w:r>
        <w:rPr>
          <w:spacing w:val="28"/>
        </w:rPr>
        <w:t xml:space="preserve"> </w:t>
      </w:r>
      <w:r>
        <w:t>strength,</w:t>
      </w:r>
      <w:r>
        <w:rPr>
          <w:spacing w:val="28"/>
        </w:rPr>
        <w:t xml:space="preserve"> </w:t>
      </w:r>
      <w:r>
        <w:t>safety,</w:t>
      </w:r>
      <w:r>
        <w:rPr>
          <w:spacing w:val="28"/>
        </w:rPr>
        <w:t xml:space="preserve"> </w:t>
      </w:r>
      <w:r>
        <w:t>excellency</w:t>
      </w:r>
      <w:r>
        <w:rPr>
          <w:spacing w:val="28"/>
        </w:rPr>
        <w:t xml:space="preserve"> </w:t>
      </w:r>
      <w:r>
        <w:t>of</w:t>
      </w:r>
      <w:r>
        <w:rPr>
          <w:spacing w:val="28"/>
        </w:rPr>
        <w:t xml:space="preserve"> </w:t>
      </w:r>
      <w:r>
        <w:t>a</w:t>
      </w:r>
      <w:r>
        <w:rPr>
          <w:spacing w:val="28"/>
        </w:rPr>
        <w:t xml:space="preserve"> </w:t>
      </w:r>
      <w:r>
        <w:t>Cabin</w:t>
      </w:r>
      <w:r>
        <w:rPr>
          <w:spacing w:val="29"/>
        </w:rPr>
        <w:t xml:space="preserve"> </w:t>
      </w:r>
      <w:r>
        <w:t>in</w:t>
      </w:r>
      <w:r>
        <w:rPr>
          <w:spacing w:val="28"/>
        </w:rPr>
        <w:t xml:space="preserve"> </w:t>
      </w:r>
      <w:r>
        <w:t>a</w:t>
      </w:r>
      <w:r>
        <w:rPr>
          <w:spacing w:val="28"/>
        </w:rPr>
        <w:t xml:space="preserve"> </w:t>
      </w:r>
      <w:r>
        <w:t>Ship</w:t>
      </w:r>
      <w:r>
        <w:rPr>
          <w:spacing w:val="28"/>
        </w:rPr>
        <w:t xml:space="preserve"> </w:t>
      </w:r>
      <w:r>
        <w:t>consists</w:t>
      </w:r>
      <w:r>
        <w:rPr>
          <w:spacing w:val="28"/>
        </w:rPr>
        <w:t xml:space="preserve"> </w:t>
      </w:r>
      <w:r>
        <w:t>not</w:t>
      </w:r>
      <w:r>
        <w:rPr>
          <w:spacing w:val="28"/>
        </w:rPr>
        <w:t xml:space="preserve"> </w:t>
      </w:r>
      <w:r>
        <w:t>so</w:t>
      </w:r>
      <w:r>
        <w:rPr>
          <w:spacing w:val="28"/>
        </w:rPr>
        <w:t xml:space="preserve"> </w:t>
      </w:r>
      <w:r>
        <w:t>much in the boards of the Cabin, or the fine painting of it, as in the strength and excellency of the ship.</w:t>
      </w:r>
    </w:p>
    <w:p w14:paraId="65B9381B">
      <w:pPr>
        <w:pStyle w:val="5"/>
        <w:spacing w:before="316" w:line="261" w:lineRule="auto"/>
        <w:ind w:right="118"/>
        <w:rPr>
          <w:rFonts w:hint="eastAsia"/>
        </w:rPr>
      </w:pPr>
      <w:r>
        <w:rPr>
          <w:rFonts w:hint="eastAsia"/>
        </w:rPr>
        <w:t>第二联合的原则:</w:t>
      </w:r>
    </w:p>
    <w:p w14:paraId="39799A8C">
      <w:pPr>
        <w:pStyle w:val="5"/>
        <w:spacing w:before="316" w:line="261" w:lineRule="auto"/>
        <w:ind w:right="118"/>
        <w:rPr>
          <w:rFonts w:hint="eastAsia"/>
        </w:rPr>
      </w:pPr>
    </w:p>
    <w:p w14:paraId="30DD21AA">
      <w:pPr>
        <w:pStyle w:val="5"/>
        <w:spacing w:before="316" w:line="261" w:lineRule="auto"/>
        <w:ind w:right="118"/>
        <w:rPr>
          <w:rFonts w:hint="eastAsia"/>
        </w:rPr>
      </w:pPr>
      <w:r>
        <w:rPr>
          <w:rFonts w:hint="eastAsia"/>
        </w:rPr>
        <w:t>靠争竞永远得不到的,靠爱与和平就可以得到。</w:t>
      </w:r>
    </w:p>
    <w:p w14:paraId="74079EF1">
      <w:pPr>
        <w:pStyle w:val="5"/>
        <w:spacing w:before="316" w:line="261" w:lineRule="auto"/>
        <w:ind w:right="118"/>
        <w:rPr>
          <w:rFonts w:hint="eastAsia"/>
        </w:rPr>
      </w:pPr>
    </w:p>
    <w:p w14:paraId="5294047D">
      <w:pPr>
        <w:pStyle w:val="5"/>
        <w:spacing w:before="316" w:line="261" w:lineRule="auto"/>
        <w:ind w:right="118"/>
        <w:rPr>
          <w:rFonts w:hint="eastAsia"/>
        </w:rPr>
      </w:pPr>
      <w:r>
        <w:rPr>
          <w:rFonts w:hint="eastAsia"/>
        </w:rPr>
        <w:t>我们都希望得到自己所要的。如今在许多人心上最重要的,是他们所要做的第一件事,就是一旦自己的意愿受到拂逆,马上就要争竞。但这应当是最后才做的事,在用尽其他一切办法之后才做。我们不该利用这个办法,除非迫不得已,别无他法。我们应当先想,世上有没有什么办法,可以使我们的愿望在和平中得到满足?让我们试试这个办法,再试试另一个办法,第三个,第四个,甚至一百个办法,只要这些办法摆在我们和争竞的路中间,我们就当在走上争竞这一条路以前,先把这些办法都试过。你会发现这条规则在我们处理教会的事务、国家的事务、城镇的事务、家庭的事务,以及一切关系到个人对别人的事务上,都大有用处。使徒在哥林多前书第12章责备哥林多教会的分争,说他们犯这罪比别人更甚,因为他们中间有许多人才华出众,恩赐非凡,所以比别人更骄傲。人若不是恩赐与恩典并重,恩赐越大,合一的可能就越小。在使徒所指示要联合的办法中,他提到爱,他说:"我将最妙的道指示你们。"(第31节)καθʼ ὑπερβολὴν ὁδὸν,就是一条至高无上、无法形容的道路。要使人在判断上合一,唯一的办法就是爱的道路,就是要使人的心彼此相连的道路。总而言之,要使人得到自己所要的,这也是唯一的办法。我可以给你这样那样的规则,使你想同样的事,行同样的事;但有一样东西含有无比的超越,这就是爱的道路。你若能用别的办法得到你的心愿,你必定不能像用这个办法那样心满意足地享受你所得到的。</w:t>
      </w:r>
    </w:p>
    <w:p w14:paraId="7FC1F160">
      <w:pPr>
        <w:pStyle w:val="5"/>
        <w:spacing w:before="316" w:line="261" w:lineRule="auto"/>
        <w:ind w:right="118"/>
        <w:rPr>
          <w:rFonts w:hint="eastAsia"/>
        </w:rPr>
      </w:pPr>
    </w:p>
    <w:p w14:paraId="71CABE6F">
      <w:pPr>
        <w:pStyle w:val="5"/>
        <w:spacing w:before="316" w:line="261" w:lineRule="auto"/>
        <w:ind w:right="118"/>
        <w:rPr>
          <w:rFonts w:hint="eastAsia"/>
        </w:rPr>
      </w:pPr>
      <w:r>
        <w:rPr>
          <w:rFonts w:hint="eastAsia"/>
        </w:rPr>
        <w:t>马可·加图悔不该坐船走海路,他原可走陆路的(看来当时的航海术不很高明)。但可以确实地说,一个人若靠争竞得到他原可用爱与和平得到的东西,他一定会后悔莫及。温柔的话语为什么不能像苛刻的言词那样有说服力?慈爱动人的态度为何不能像严厉强硬的态度那样有效?如果能,你若放弃前者而采取后者,就是没有为自己的平安喜乐作好安排。告诉我,一个人只要一只小狗靠近他,甚至一只苍蝇停在他身上,他就拔剑相向,这是勇敢的表现吗?这不是愚昧和狂妄吗?他只消伸出手指就可以把它们赶走了。你乖僻易怒的脾气使你动不动就要拔剑,这就是你的愚昧。其实你不费吹灰之力就可以得到你想要的。我若要吹走一根羽毛,用不着猛力一击,轻轻一吹就行了。一个人为什么要劳碌到大汗淋漓,去拾起一根针呢?你们当中有没有人为了一件事在家里大吵大闹,等风波平息之后,才恍然大悟,原来只消说一句话就行了。这时你的心岂不是在暗中责备你吗?下次你且试试,用和善的方法能有什么作为。我们为什么要白白耗费我们的精力呢?让这条规则时刻摆在我们面前,除非你已经试过和善的方法都无效,否则永远不要采取严厉的手段。和善的力量之大,足以征服你想要他们顺服你的人的心,这是你意想不到的。</w:t>
      </w:r>
    </w:p>
    <w:p w14:paraId="42BC3C8B">
      <w:pPr>
        <w:pStyle w:val="5"/>
        <w:spacing w:before="316" w:line="261" w:lineRule="auto"/>
        <w:ind w:right="118"/>
        <w:rPr>
          <w:rFonts w:hint="eastAsia"/>
        </w:rPr>
      </w:pPr>
    </w:p>
    <w:p w14:paraId="787345D1">
      <w:pPr>
        <w:pStyle w:val="5"/>
        <w:spacing w:before="316" w:line="261" w:lineRule="auto"/>
        <w:ind w:right="118"/>
        <w:rPr>
          <w:rFonts w:hint="eastAsia"/>
        </w:rPr>
      </w:pPr>
      <w:r>
        <w:rPr>
          <w:rFonts w:hint="eastAsia"/>
        </w:rPr>
        <w:t>普鲁塔克说,马其顿王腓力有一次被一个叫亚迦迪翁的人辱骂,朝中大臣主张严惩那人,但腓力却另辟蹊径。他把那人叫来,和颜悦色地跟他说话,表示极其爱护尊重他。因此亚迦迪翁的心完全转变过来,天下再没有一个人像亚迦迪翁那样,无论在哪里都称赞腓力了。过了一阵子,腓力遇见那些主张报复亚迦迪翁的人,就问:"你们现在觉得亚迦迪翁怎么样?他现在的表现如何?""如今天下再没有一个人比他说你的好话更多了。"他们回答说。"那么,"腓力说,"可见我比你们是更好的医生,我的药到了你们的药所不能到的地方。"</w:t>
      </w:r>
    </w:p>
    <w:p w14:paraId="5C4EFF7D">
      <w:pPr>
        <w:pStyle w:val="5"/>
        <w:spacing w:before="316" w:line="261" w:lineRule="auto"/>
        <w:ind w:right="118"/>
        <w:rPr>
          <w:rFonts w:hint="eastAsia"/>
        </w:rPr>
      </w:pPr>
    </w:p>
    <w:p w14:paraId="6DFB6FCE">
      <w:pPr>
        <w:pStyle w:val="5"/>
        <w:spacing w:before="316" w:line="261" w:lineRule="auto"/>
        <w:ind w:right="118"/>
        <w:rPr>
          <w:rFonts w:hint="eastAsia"/>
        </w:rPr>
      </w:pPr>
      <w:r>
        <w:rPr>
          <w:rFonts w:hint="eastAsia"/>
        </w:rPr>
        <w:t>普鲁塔克又说到法比乌斯的类似事迹,法比乌斯被称为罗马人的盾牌。他听说有一个勇敢的士兵与别人串通要去投靠敌军,就把他叫来,不但没有严惩他,反而告诉他,他所得的赏赐与他的功劳不相称,于是赏给他优厚的礼物,从此就使他终身忠心不贰。普鲁塔克说,猎人、骑士和驯兽师若要除去野兽的凶残暴戾的性情,他们用温和的方法驯服它们,总比用鞭打锁链更有效;照样,治理人民的官员若用忍耐、温和、仁慈待人,总比用严厉、强暴、酷刑更能感化他们。除了性情残忍、冷酷、卑劣的人,谁会说"我宁愿人怕我,不愿人爱我"呢?神所最看重的,是我们出于爱心给他的。</w:t>
      </w:r>
    </w:p>
    <w:p w14:paraId="11D9533B">
      <w:pPr>
        <w:pStyle w:val="5"/>
        <w:spacing w:before="316" w:line="261" w:lineRule="auto"/>
        <w:ind w:right="118"/>
        <w:rPr>
          <w:rFonts w:hint="eastAsia"/>
        </w:rPr>
      </w:pPr>
    </w:p>
    <w:p w14:paraId="024442F1">
      <w:pPr>
        <w:pStyle w:val="5"/>
        <w:spacing w:before="316" w:line="261" w:lineRule="auto"/>
        <w:ind w:right="118"/>
        <w:rPr>
          <w:rFonts w:hint="eastAsia"/>
        </w:rPr>
      </w:pPr>
      <w:r>
        <w:rPr>
          <w:rFonts w:hint="eastAsia"/>
        </w:rPr>
        <w:t>第三联合的原则:施恩胜于受恩。</w:t>
      </w:r>
    </w:p>
    <w:p w14:paraId="3394038F">
      <w:pPr>
        <w:pStyle w:val="5"/>
        <w:spacing w:before="316" w:line="261" w:lineRule="auto"/>
        <w:ind w:right="118"/>
        <w:rPr>
          <w:rFonts w:hint="eastAsia"/>
        </w:rPr>
      </w:pPr>
    </w:p>
    <w:p w14:paraId="47A1C82A">
      <w:pPr>
        <w:pStyle w:val="5"/>
        <w:spacing w:before="316" w:line="261" w:lineRule="auto"/>
        <w:ind w:right="118"/>
        <w:rPr>
          <w:rFonts w:hint="eastAsia"/>
        </w:rPr>
      </w:pPr>
      <w:r>
        <w:rPr>
          <w:rFonts w:hint="eastAsia"/>
        </w:rPr>
        <w:t>主动的善比被动的善更美。只有神自己,他的天使和圣民能施恩,一切受造之物都能受恩。这条原则可以迅速使我们联合。因为人若心存这个原则,就会想尽办法彼此行善,借此博得对方的心。我们越是待人行善,我们的心就越是喜欢爱他们。善行的本身,如果出于善意,就必使施善者的心转向受善者。神赐人的恩惠越多,他爱他们就越深。神不恨他所造的什么,却爱他自己所作的一切。但当他将他的恩典、他的灵分给人,将他的基督赐给人的时候,他就将他的心给了人。这些恩赐不但是出于爱,而且使受赐的人在神眼中更显可爱。我们按我们的程度也是如此。你若从粪堆上或济贫院里领养一个穷孩子,立他为后嗣,你这样待他,不但是因为爱他,也因为你看他是你施恩的对象,是你所抬举的人,就更加爱他。提多若有一天没有为人谋福利,就以为那一天虚度了,他没有作王。这条原则可以使人伟大,也可以使人良善。神的荣耀就在于他行了极大的善事。如果人以此为满足的伟大,世上最大最多的纷争就可以平息,因为人所竞争的还有什么比伟大更甚的呢?</w:t>
      </w:r>
    </w:p>
    <w:p w14:paraId="3841B898">
      <w:pPr>
        <w:pStyle w:val="5"/>
        <w:spacing w:before="316" w:line="261" w:lineRule="auto"/>
        <w:ind w:right="118"/>
        <w:rPr>
          <w:rFonts w:hint="eastAsia"/>
        </w:rPr>
      </w:pPr>
    </w:p>
    <w:p w14:paraId="7AE7A78D">
      <w:pPr>
        <w:pStyle w:val="5"/>
        <w:spacing w:before="316" w:line="261" w:lineRule="auto"/>
        <w:ind w:right="118"/>
        <w:rPr>
          <w:rFonts w:hint="eastAsia"/>
        </w:rPr>
      </w:pPr>
      <w:r>
        <w:rPr>
          <w:rFonts w:hint="eastAsia"/>
        </w:rPr>
        <w:t>第四联合的原则:别人的好处就是我的好处。</w:t>
      </w:r>
    </w:p>
    <w:p w14:paraId="3BA4CACF">
      <w:pPr>
        <w:pStyle w:val="5"/>
        <w:spacing w:before="316" w:line="261" w:lineRule="auto"/>
        <w:ind w:right="118"/>
        <w:rPr>
          <w:rFonts w:hint="eastAsia"/>
        </w:rPr>
      </w:pPr>
    </w:p>
    <w:p w14:paraId="53086953">
      <w:pPr>
        <w:pStyle w:val="5"/>
        <w:spacing w:before="316" w:line="261" w:lineRule="auto"/>
        <w:ind w:right="118"/>
        <w:rPr>
          <w:rFonts w:hint="eastAsia"/>
        </w:rPr>
      </w:pPr>
      <w:r>
        <w:rPr>
          <w:rFonts w:hint="eastAsia"/>
        </w:rPr>
        <w:t>我们同属一个身体,别人所得的好处就是身体的好处,使他们能以某种方式去行我们想要行或至少应当愿意去行的善事。普鲁塔克说,梭伦立了一条法律,人人都可以控告伤害邻舍的人,如同伤害自己一样。他给这条法律的理由是:在国家里,一个人所得的好处没有一样不是别人的好处。</w:t>
      </w:r>
    </w:p>
    <w:p w14:paraId="326EC03A">
      <w:pPr>
        <w:pStyle w:val="5"/>
        <w:spacing w:before="316" w:line="261" w:lineRule="auto"/>
        <w:ind w:right="118"/>
        <w:rPr>
          <w:rFonts w:hint="eastAsia"/>
        </w:rPr>
      </w:pPr>
    </w:p>
    <w:p w14:paraId="556F4A5E">
      <w:pPr>
        <w:pStyle w:val="5"/>
        <w:spacing w:before="316" w:line="261" w:lineRule="auto"/>
        <w:ind w:right="118"/>
        <w:rPr>
          <w:rFonts w:hint="eastAsia"/>
        </w:rPr>
      </w:pPr>
      <w:r>
        <w:rPr>
          <w:rFonts w:hint="eastAsia"/>
        </w:rPr>
        <w:t>教会中的共享更是如此。哥林多前书3:22说:"或保罗,或亚波罗,或矶法,或世界,或生,或死,或现今的事,或将来的事,全是你们的。并且你们是属基督的,基督又是属神的。"你若是敬虔的,就在普世所有杰出敬虔的人身上有份,在他们一切的恩赐、恩德、所有和所行的事上都有份。世上一切美善的事都是你的,连那作恶的也要服事你,叫你得益处。使徒引用这话来平息哥林多人中间的纷争。有人要跟从保罗,有人要跟从亚波罗,使徒说,何必这样争竞呢?你跟从谁,别人跟从谁,他们都是你们的,他们身上一切美善的事都是你们各人的好处。人之所以竞争不休,一个特别原因就是他们以为别人的好处就是自己的坏处,所以他们必须设法把别人的好处弄到自己手里,或是抹煞那些有好处的人的光彩。但凡受这种原则支配的,都是些可怜的、不高尚的人。一个胸襟开阔、眼界高远的人,他就敞开心怀,让自己充满那包罗万有的至善。如果这至善正是我的心所倚靠、所满足的,那么天下任何有善的事,无论在哪里,都是从我心灵所驰骋的这汪洋恣肆的善的海洋流出来的,并且终久要流回这海洋。虽然因着人的败坏,在这过程中可能有许多曲折迂回,但终久要流到这里来。所以这一切都真真实实是我的,如同在我手中的一样。这样,我的心就要因看见弟兄们所得的一切好处,并他们所行的一切善事而欢喜,我要为此称颂神,尽我所能求他们长进。持这种心态的人必定是个和平可亲的人。</w:t>
      </w:r>
    </w:p>
    <w:p w14:paraId="2F5E839F">
      <w:pPr>
        <w:pStyle w:val="5"/>
        <w:spacing w:before="316" w:line="261" w:lineRule="auto"/>
        <w:ind w:right="118"/>
        <w:rPr>
          <w:rFonts w:hint="eastAsia"/>
        </w:rPr>
      </w:pPr>
    </w:p>
    <w:p w14:paraId="4324EE3C">
      <w:pPr>
        <w:pStyle w:val="5"/>
        <w:spacing w:before="316" w:line="261" w:lineRule="auto"/>
        <w:ind w:right="118"/>
        <w:rPr>
          <w:rFonts w:hint="eastAsia"/>
        </w:rPr>
      </w:pPr>
      <w:r>
        <w:rPr>
          <w:rFonts w:hint="eastAsia"/>
        </w:rPr>
        <w:t>第五联合的原则:公众的好处胜过个人的好处。</w:t>
      </w:r>
    </w:p>
    <w:p w14:paraId="43F98103">
      <w:pPr>
        <w:pStyle w:val="5"/>
        <w:spacing w:before="316" w:line="261" w:lineRule="auto"/>
        <w:ind w:right="118"/>
        <w:rPr>
          <w:rFonts w:hint="eastAsia"/>
        </w:rPr>
      </w:pPr>
    </w:p>
    <w:p w14:paraId="747C5ADD">
      <w:pPr>
        <w:pStyle w:val="5"/>
        <w:spacing w:before="316" w:line="261" w:lineRule="auto"/>
        <w:ind w:right="118"/>
      </w:pPr>
      <w:r>
        <w:rPr>
          <w:rFonts w:hint="eastAsia"/>
        </w:rPr>
        <w:t>一艘船上的小舱的坚固、安全、超越,与其说在乎小舱自己的木板或漂亮的油漆,不如说在乎整艘船的坚固和超越。</w:t>
      </w:r>
    </w:p>
    <w:p w14:paraId="7B66B7CE">
      <w:pPr>
        <w:pStyle w:val="5"/>
        <w:spacing w:before="284" w:line="261" w:lineRule="auto"/>
        <w:ind w:right="118"/>
      </w:pPr>
      <w:r>
        <w:t>It is because we have such private spirits that there are such contentions among us: were we more public spirited, our contentions would vanish. When I read of what public spirits many of the Heathen were, I am ashamed to look upon many Christians. Paulus Aemilius hearing of the death</w:t>
      </w:r>
      <w:r>
        <w:rPr>
          <w:spacing w:val="40"/>
        </w:rPr>
        <w:t xml:space="preserve"> </w:t>
      </w:r>
      <w:r>
        <w:t>of</w:t>
      </w:r>
      <w:r>
        <w:rPr>
          <w:spacing w:val="40"/>
        </w:rPr>
        <w:t xml:space="preserve"> </w:t>
      </w:r>
      <w:r>
        <w:t>his</w:t>
      </w:r>
      <w:r>
        <w:rPr>
          <w:spacing w:val="40"/>
        </w:rPr>
        <w:t xml:space="preserve"> </w:t>
      </w:r>
      <w:r>
        <w:t>children,</w:t>
      </w:r>
      <w:r>
        <w:rPr>
          <w:spacing w:val="40"/>
        </w:rPr>
        <w:t xml:space="preserve"> </w:t>
      </w:r>
      <w:r>
        <w:t>spake</w:t>
      </w:r>
      <w:r>
        <w:rPr>
          <w:spacing w:val="40"/>
        </w:rPr>
        <w:t xml:space="preserve"> </w:t>
      </w:r>
      <w:r>
        <w:t>with</w:t>
      </w:r>
      <w:r>
        <w:rPr>
          <w:spacing w:val="40"/>
        </w:rPr>
        <w:t xml:space="preserve"> </w:t>
      </w:r>
      <w:r>
        <w:t>an</w:t>
      </w:r>
      <w:r>
        <w:rPr>
          <w:spacing w:val="40"/>
        </w:rPr>
        <w:t xml:space="preserve"> </w:t>
      </w:r>
      <w:r>
        <w:t>undaunted</w:t>
      </w:r>
      <w:r>
        <w:rPr>
          <w:spacing w:val="40"/>
        </w:rPr>
        <w:t xml:space="preserve"> </w:t>
      </w:r>
      <w:r>
        <w:t>courage</w:t>
      </w:r>
      <w:r>
        <w:rPr>
          <w:spacing w:val="40"/>
        </w:rPr>
        <w:t xml:space="preserve"> </w:t>
      </w:r>
      <w:r>
        <w:t>thus,</w:t>
      </w:r>
      <w:r>
        <w:rPr>
          <w:spacing w:val="40"/>
        </w:rPr>
        <w:t xml:space="preserve"> </w:t>
      </w:r>
      <w:r>
        <w:t>That</w:t>
      </w:r>
      <w:r>
        <w:rPr>
          <w:spacing w:val="40"/>
        </w:rPr>
        <w:t xml:space="preserve"> </w:t>
      </w:r>
      <w:r>
        <w:t>the gods had heard his prayer, which was, that calamities should rather befall his family, then the Commonwealth. The publicness of his spirit made it very sweet and lovely: the story says of him, he entreated them gently and graciously whom he had subdued, setting forward their causes, even as</w:t>
      </w:r>
      <w:r>
        <w:rPr>
          <w:spacing w:val="80"/>
        </w:rPr>
        <w:t xml:space="preserve"> </w:t>
      </w:r>
      <w:r>
        <w:t>they had been his confederates, very friends and near kinsmen. Public spirited men are men of sweet and peaceable spirits.</w:t>
      </w:r>
    </w:p>
    <w:p w14:paraId="5A043173">
      <w:pPr>
        <w:pStyle w:val="5"/>
        <w:spacing w:before="275"/>
        <w:jc w:val="left"/>
      </w:pPr>
      <w:r>
        <w:t>The</w:t>
      </w:r>
      <w:r>
        <w:rPr>
          <w:spacing w:val="11"/>
        </w:rPr>
        <w:t xml:space="preserve"> </w:t>
      </w:r>
      <w:r>
        <w:t>sixth</w:t>
      </w:r>
      <w:r>
        <w:rPr>
          <w:spacing w:val="12"/>
        </w:rPr>
        <w:t xml:space="preserve"> </w:t>
      </w:r>
      <w:r>
        <w:t>joining</w:t>
      </w:r>
      <w:r>
        <w:rPr>
          <w:spacing w:val="11"/>
        </w:rPr>
        <w:t xml:space="preserve"> </w:t>
      </w:r>
      <w:r>
        <w:rPr>
          <w:spacing w:val="-2"/>
        </w:rPr>
        <w:t>Principle.</w:t>
      </w:r>
    </w:p>
    <w:p w14:paraId="11238451">
      <w:pPr>
        <w:pStyle w:val="5"/>
        <w:spacing w:before="316"/>
        <w:jc w:val="left"/>
      </w:pPr>
      <w:r>
        <w:t>What</w:t>
      </w:r>
      <w:r>
        <w:rPr>
          <w:spacing w:val="8"/>
        </w:rPr>
        <w:t xml:space="preserve"> </w:t>
      </w:r>
      <w:r>
        <w:t>I</w:t>
      </w:r>
      <w:r>
        <w:rPr>
          <w:spacing w:val="9"/>
        </w:rPr>
        <w:t xml:space="preserve"> </w:t>
      </w:r>
      <w:r>
        <w:t>would</w:t>
      </w:r>
      <w:r>
        <w:rPr>
          <w:spacing w:val="9"/>
        </w:rPr>
        <w:t xml:space="preserve"> </w:t>
      </w:r>
      <w:r>
        <w:t>have</w:t>
      </w:r>
      <w:r>
        <w:rPr>
          <w:spacing w:val="9"/>
        </w:rPr>
        <w:t xml:space="preserve"> </w:t>
      </w:r>
      <w:r>
        <w:t>others</w:t>
      </w:r>
      <w:r>
        <w:rPr>
          <w:spacing w:val="9"/>
        </w:rPr>
        <w:t xml:space="preserve"> </w:t>
      </w:r>
      <w:r>
        <w:t>do</w:t>
      </w:r>
      <w:r>
        <w:rPr>
          <w:spacing w:val="9"/>
        </w:rPr>
        <w:t xml:space="preserve"> </w:t>
      </w:r>
      <w:r>
        <w:t>to</w:t>
      </w:r>
      <w:r>
        <w:rPr>
          <w:spacing w:val="9"/>
        </w:rPr>
        <w:t xml:space="preserve"> </w:t>
      </w:r>
      <w:r>
        <w:t>me,</w:t>
      </w:r>
      <w:r>
        <w:rPr>
          <w:spacing w:val="9"/>
        </w:rPr>
        <w:t xml:space="preserve"> </w:t>
      </w:r>
      <w:r>
        <w:t>that</w:t>
      </w:r>
      <w:r>
        <w:rPr>
          <w:spacing w:val="9"/>
        </w:rPr>
        <w:t xml:space="preserve"> </w:t>
      </w:r>
      <w:r>
        <w:t>I</w:t>
      </w:r>
      <w:r>
        <w:rPr>
          <w:spacing w:val="8"/>
        </w:rPr>
        <w:t xml:space="preserve"> </w:t>
      </w:r>
      <w:r>
        <w:t>will</w:t>
      </w:r>
      <w:r>
        <w:rPr>
          <w:spacing w:val="9"/>
        </w:rPr>
        <w:t xml:space="preserve"> </w:t>
      </w:r>
      <w:r>
        <w:t>endeavor</w:t>
      </w:r>
      <w:r>
        <w:rPr>
          <w:spacing w:val="9"/>
        </w:rPr>
        <w:t xml:space="preserve"> </w:t>
      </w:r>
      <w:r>
        <w:t>to</w:t>
      </w:r>
      <w:r>
        <w:rPr>
          <w:spacing w:val="9"/>
        </w:rPr>
        <w:t xml:space="preserve"> </w:t>
      </w:r>
      <w:r>
        <w:t>do</w:t>
      </w:r>
      <w:r>
        <w:rPr>
          <w:spacing w:val="9"/>
        </w:rPr>
        <w:t xml:space="preserve"> </w:t>
      </w:r>
      <w:r>
        <w:t>to</w:t>
      </w:r>
      <w:r>
        <w:rPr>
          <w:spacing w:val="9"/>
        </w:rPr>
        <w:t xml:space="preserve"> </w:t>
      </w:r>
      <w:r>
        <w:rPr>
          <w:spacing w:val="-2"/>
        </w:rPr>
        <w:t>them.</w:t>
      </w:r>
    </w:p>
    <w:p w14:paraId="2B95F014">
      <w:pPr>
        <w:pStyle w:val="5"/>
        <w:spacing w:before="315" w:line="261" w:lineRule="auto"/>
        <w:ind w:right="118"/>
      </w:pPr>
      <w:r>
        <w:t>Would</w:t>
      </w:r>
      <w:r>
        <w:rPr>
          <w:spacing w:val="40"/>
        </w:rPr>
        <w:t xml:space="preserve"> </w:t>
      </w:r>
      <w:r>
        <w:t>not</w:t>
      </w:r>
      <w:r>
        <w:rPr>
          <w:spacing w:val="40"/>
        </w:rPr>
        <w:t xml:space="preserve"> </w:t>
      </w:r>
      <w:r>
        <w:t>I</w:t>
      </w:r>
      <w:r>
        <w:rPr>
          <w:spacing w:val="40"/>
        </w:rPr>
        <w:t xml:space="preserve"> </w:t>
      </w:r>
      <w:r>
        <w:t>have</w:t>
      </w:r>
      <w:r>
        <w:rPr>
          <w:spacing w:val="40"/>
        </w:rPr>
        <w:t xml:space="preserve"> </w:t>
      </w:r>
      <w:r>
        <w:t>others</w:t>
      </w:r>
      <w:r>
        <w:rPr>
          <w:spacing w:val="40"/>
        </w:rPr>
        <w:t xml:space="preserve"> </w:t>
      </w:r>
      <w:r>
        <w:t>bear</w:t>
      </w:r>
      <w:r>
        <w:rPr>
          <w:spacing w:val="40"/>
        </w:rPr>
        <w:t xml:space="preserve"> </w:t>
      </w:r>
      <w:r>
        <w:t>with</w:t>
      </w:r>
      <w:r>
        <w:rPr>
          <w:spacing w:val="40"/>
        </w:rPr>
        <w:t xml:space="preserve"> </w:t>
      </w:r>
      <w:r>
        <w:t>me?</w:t>
      </w:r>
      <w:r>
        <w:rPr>
          <w:spacing w:val="40"/>
        </w:rPr>
        <w:t xml:space="preserve"> </w:t>
      </w:r>
      <w:r>
        <w:t>I</w:t>
      </w:r>
      <w:r>
        <w:rPr>
          <w:spacing w:val="40"/>
        </w:rPr>
        <w:t xml:space="preserve"> </w:t>
      </w:r>
      <w:r>
        <w:t>then</w:t>
      </w:r>
      <w:r>
        <w:rPr>
          <w:spacing w:val="40"/>
        </w:rPr>
        <w:t xml:space="preserve"> </w:t>
      </w:r>
      <w:r>
        <w:t>will</w:t>
      </w:r>
      <w:r>
        <w:rPr>
          <w:spacing w:val="40"/>
        </w:rPr>
        <w:t xml:space="preserve"> </w:t>
      </w:r>
      <w:r>
        <w:t>bear</w:t>
      </w:r>
      <w:r>
        <w:rPr>
          <w:spacing w:val="40"/>
        </w:rPr>
        <w:t xml:space="preserve"> </w:t>
      </w:r>
      <w:r>
        <w:t>with</w:t>
      </w:r>
      <w:r>
        <w:rPr>
          <w:spacing w:val="40"/>
        </w:rPr>
        <w:t xml:space="preserve"> </w:t>
      </w:r>
      <w:r>
        <w:t>them.</w:t>
      </w:r>
      <w:r>
        <w:rPr>
          <w:spacing w:val="40"/>
        </w:rPr>
        <w:t xml:space="preserve"> </w:t>
      </w:r>
      <w:r>
        <w:t>I would have others do offices of kindnesses to me, I will then do offices of kindnesses</w:t>
      </w:r>
      <w:r>
        <w:rPr>
          <w:spacing w:val="40"/>
        </w:rPr>
        <w:t xml:space="preserve"> </w:t>
      </w:r>
      <w:r>
        <w:t>to</w:t>
      </w:r>
      <w:r>
        <w:rPr>
          <w:spacing w:val="40"/>
        </w:rPr>
        <w:t xml:space="preserve"> </w:t>
      </w:r>
      <w:r>
        <w:t>them.</w:t>
      </w:r>
      <w:r>
        <w:rPr>
          <w:spacing w:val="40"/>
        </w:rPr>
        <w:t xml:space="preserve"> </w:t>
      </w:r>
      <w:r>
        <w:t>I</w:t>
      </w:r>
      <w:r>
        <w:rPr>
          <w:spacing w:val="40"/>
        </w:rPr>
        <w:t xml:space="preserve"> </w:t>
      </w:r>
      <w:r>
        <w:t>would</w:t>
      </w:r>
      <w:r>
        <w:rPr>
          <w:spacing w:val="40"/>
        </w:rPr>
        <w:t xml:space="preserve"> </w:t>
      </w:r>
      <w:r>
        <w:t>have</w:t>
      </w:r>
      <w:r>
        <w:rPr>
          <w:spacing w:val="40"/>
        </w:rPr>
        <w:t xml:space="preserve"> </w:t>
      </w:r>
      <w:r>
        <w:t>the</w:t>
      </w:r>
      <w:r>
        <w:rPr>
          <w:spacing w:val="40"/>
        </w:rPr>
        <w:t xml:space="preserve"> </w:t>
      </w:r>
      <w:r>
        <w:t>carriages</w:t>
      </w:r>
      <w:r>
        <w:rPr>
          <w:spacing w:val="40"/>
        </w:rPr>
        <w:t xml:space="preserve"> </w:t>
      </w:r>
      <w:r>
        <w:t>of</w:t>
      </w:r>
      <w:r>
        <w:rPr>
          <w:spacing w:val="40"/>
        </w:rPr>
        <w:t xml:space="preserve"> </w:t>
      </w:r>
      <w:r>
        <w:t>others</w:t>
      </w:r>
      <w:r>
        <w:rPr>
          <w:spacing w:val="40"/>
        </w:rPr>
        <w:t xml:space="preserve"> </w:t>
      </w:r>
      <w:r>
        <w:t>lovely,</w:t>
      </w:r>
      <w:r>
        <w:rPr>
          <w:spacing w:val="40"/>
        </w:rPr>
        <w:t xml:space="preserve"> </w:t>
      </w:r>
      <w:r>
        <w:t>amiable to me, mine shall be so to them. I would have others live peaceably with</w:t>
      </w:r>
      <w:r>
        <w:rPr>
          <w:spacing w:val="80"/>
        </w:rPr>
        <w:t xml:space="preserve"> </w:t>
      </w:r>
      <w:r>
        <w:t>me, I will do so with them. This rule of doing to others as I would be done to, is a law of justice; such justice as keeps the peace. Alexander Severus</w:t>
      </w:r>
      <w:r>
        <w:rPr>
          <w:spacing w:val="80"/>
          <w:w w:val="150"/>
        </w:rPr>
        <w:t xml:space="preserve"> </w:t>
      </w:r>
      <w:r>
        <w:t>the</w:t>
      </w:r>
      <w:r>
        <w:rPr>
          <w:spacing w:val="40"/>
        </w:rPr>
        <w:t xml:space="preserve"> </w:t>
      </w:r>
      <w:r>
        <w:t>Roman</w:t>
      </w:r>
      <w:r>
        <w:rPr>
          <w:spacing w:val="40"/>
        </w:rPr>
        <w:t xml:space="preserve"> </w:t>
      </w:r>
      <w:r>
        <w:t>Emperor,*</w:t>
      </w:r>
      <w:r>
        <w:rPr>
          <w:spacing w:val="40"/>
        </w:rPr>
        <w:t xml:space="preserve"> </w:t>
      </w:r>
      <w:r>
        <w:t>was</w:t>
      </w:r>
      <w:r>
        <w:rPr>
          <w:spacing w:val="40"/>
        </w:rPr>
        <w:t xml:space="preserve"> </w:t>
      </w:r>
      <w:r>
        <w:t>much</w:t>
      </w:r>
      <w:r>
        <w:rPr>
          <w:spacing w:val="40"/>
        </w:rPr>
        <w:t xml:space="preserve"> </w:t>
      </w:r>
      <w:r>
        <w:t>taken</w:t>
      </w:r>
      <w:r>
        <w:rPr>
          <w:spacing w:val="40"/>
        </w:rPr>
        <w:t xml:space="preserve"> </w:t>
      </w:r>
      <w:r>
        <w:t>with</w:t>
      </w:r>
      <w:r>
        <w:rPr>
          <w:spacing w:val="40"/>
        </w:rPr>
        <w:t xml:space="preserve"> </w:t>
      </w:r>
      <w:r>
        <w:t>this:</w:t>
      </w:r>
      <w:r>
        <w:rPr>
          <w:spacing w:val="40"/>
        </w:rPr>
        <w:t xml:space="preserve"> </w:t>
      </w:r>
      <w:r>
        <w:t>he</w:t>
      </w:r>
      <w:r>
        <w:rPr>
          <w:spacing w:val="40"/>
        </w:rPr>
        <w:t xml:space="preserve"> </w:t>
      </w:r>
      <w:r>
        <w:t>says</w:t>
      </w:r>
      <w:r>
        <w:rPr>
          <w:spacing w:val="40"/>
        </w:rPr>
        <w:t xml:space="preserve"> </w:t>
      </w:r>
      <w:r>
        <w:t>he</w:t>
      </w:r>
      <w:r>
        <w:rPr>
          <w:spacing w:val="40"/>
        </w:rPr>
        <w:t xml:space="preserve"> </w:t>
      </w:r>
      <w:r>
        <w:t>learned</w:t>
      </w:r>
      <w:r>
        <w:rPr>
          <w:spacing w:val="40"/>
        </w:rPr>
        <w:t xml:space="preserve"> </w:t>
      </w:r>
      <w:r>
        <w:t>it from the Christians, if he had to deal with his common Soldiers that did wrong,</w:t>
      </w:r>
      <w:r>
        <w:rPr>
          <w:spacing w:val="50"/>
        </w:rPr>
        <w:t xml:space="preserve"> </w:t>
      </w:r>
      <w:r>
        <w:t>he</w:t>
      </w:r>
      <w:r>
        <w:rPr>
          <w:spacing w:val="49"/>
        </w:rPr>
        <w:t xml:space="preserve"> </w:t>
      </w:r>
      <w:r>
        <w:t>punished</w:t>
      </w:r>
      <w:r>
        <w:rPr>
          <w:spacing w:val="50"/>
        </w:rPr>
        <w:t xml:space="preserve"> </w:t>
      </w:r>
      <w:r>
        <w:t>them:</w:t>
      </w:r>
      <w:r>
        <w:rPr>
          <w:spacing w:val="50"/>
        </w:rPr>
        <w:t xml:space="preserve"> </w:t>
      </w:r>
      <w:r>
        <w:t>but</w:t>
      </w:r>
      <w:r>
        <w:rPr>
          <w:spacing w:val="50"/>
        </w:rPr>
        <w:t xml:space="preserve"> </w:t>
      </w:r>
      <w:r>
        <w:t>when</w:t>
      </w:r>
      <w:r>
        <w:rPr>
          <w:spacing w:val="50"/>
        </w:rPr>
        <w:t xml:space="preserve"> </w:t>
      </w:r>
      <w:r>
        <w:t>he</w:t>
      </w:r>
      <w:r>
        <w:rPr>
          <w:spacing w:val="49"/>
        </w:rPr>
        <w:t xml:space="preserve"> </w:t>
      </w:r>
      <w:r>
        <w:t>had</w:t>
      </w:r>
      <w:r>
        <w:rPr>
          <w:spacing w:val="50"/>
        </w:rPr>
        <w:t xml:space="preserve"> </w:t>
      </w:r>
      <w:r>
        <w:t>to</w:t>
      </w:r>
      <w:r>
        <w:rPr>
          <w:spacing w:val="50"/>
        </w:rPr>
        <w:t xml:space="preserve"> </w:t>
      </w:r>
      <w:r>
        <w:t>deal</w:t>
      </w:r>
      <w:r>
        <w:rPr>
          <w:spacing w:val="50"/>
        </w:rPr>
        <w:t xml:space="preserve"> </w:t>
      </w:r>
      <w:r>
        <w:t>with</w:t>
      </w:r>
      <w:r>
        <w:rPr>
          <w:spacing w:val="50"/>
        </w:rPr>
        <w:t xml:space="preserve"> </w:t>
      </w:r>
      <w:r>
        <w:t>men</w:t>
      </w:r>
      <w:r>
        <w:rPr>
          <w:spacing w:val="50"/>
        </w:rPr>
        <w:t xml:space="preserve"> </w:t>
      </w:r>
      <w:r>
        <w:t>of</w:t>
      </w:r>
      <w:r>
        <w:rPr>
          <w:spacing w:val="50"/>
        </w:rPr>
        <w:t xml:space="preserve"> </w:t>
      </w:r>
      <w:r>
        <w:rPr>
          <w:spacing w:val="-2"/>
        </w:rPr>
        <w:t>worth</w:t>
      </w:r>
    </w:p>
    <w:p w14:paraId="148E72BD">
      <w:pPr>
        <w:spacing w:after="0" w:line="261" w:lineRule="auto"/>
        <w:sectPr>
          <w:pgSz w:w="12240" w:h="15840"/>
          <w:pgMar w:top="1360" w:right="1320" w:bottom="280" w:left="1340" w:header="720" w:footer="720" w:gutter="0"/>
          <w:cols w:space="720" w:num="1"/>
        </w:sectPr>
      </w:pPr>
    </w:p>
    <w:p w14:paraId="2FCFE22D">
      <w:pPr>
        <w:pStyle w:val="5"/>
        <w:spacing w:line="261" w:lineRule="auto"/>
        <w:ind w:right="124"/>
      </w:pPr>
      <w:r>
        <w:t>and</w:t>
      </w:r>
      <w:r>
        <w:rPr>
          <w:spacing w:val="40"/>
        </w:rPr>
        <w:t xml:space="preserve"> </w:t>
      </w:r>
      <w:r>
        <w:t>dignity,</w:t>
      </w:r>
      <w:r>
        <w:rPr>
          <w:spacing w:val="40"/>
        </w:rPr>
        <w:t xml:space="preserve"> </w:t>
      </w:r>
      <w:r>
        <w:t>he</w:t>
      </w:r>
      <w:r>
        <w:rPr>
          <w:spacing w:val="40"/>
        </w:rPr>
        <w:t xml:space="preserve"> </w:t>
      </w:r>
      <w:r>
        <w:t>thought</w:t>
      </w:r>
      <w:r>
        <w:rPr>
          <w:spacing w:val="40"/>
        </w:rPr>
        <w:t xml:space="preserve"> </w:t>
      </w:r>
      <w:r>
        <w:t>it</w:t>
      </w:r>
      <w:r>
        <w:rPr>
          <w:spacing w:val="40"/>
        </w:rPr>
        <w:t xml:space="preserve"> </w:t>
      </w:r>
      <w:r>
        <w:t>sufficient</w:t>
      </w:r>
      <w:r>
        <w:rPr>
          <w:spacing w:val="40"/>
        </w:rPr>
        <w:t xml:space="preserve"> </w:t>
      </w:r>
      <w:r>
        <w:t>to</w:t>
      </w:r>
      <w:r>
        <w:rPr>
          <w:spacing w:val="40"/>
        </w:rPr>
        <w:t xml:space="preserve"> </w:t>
      </w:r>
      <w:r>
        <w:t>reprove</w:t>
      </w:r>
      <w:r>
        <w:rPr>
          <w:spacing w:val="40"/>
        </w:rPr>
        <w:t xml:space="preserve"> </w:t>
      </w:r>
      <w:r>
        <w:t>them</w:t>
      </w:r>
      <w:r>
        <w:rPr>
          <w:spacing w:val="40"/>
        </w:rPr>
        <w:t xml:space="preserve"> </w:t>
      </w:r>
      <w:r>
        <w:t>with</w:t>
      </w:r>
      <w:r>
        <w:rPr>
          <w:spacing w:val="40"/>
        </w:rPr>
        <w:t xml:space="preserve"> </w:t>
      </w:r>
      <w:r>
        <w:t>this</w:t>
      </w:r>
      <w:r>
        <w:rPr>
          <w:spacing w:val="40"/>
        </w:rPr>
        <w:t xml:space="preserve"> </w:t>
      </w:r>
      <w:r>
        <w:t>sentence, Do as you would be done by.</w:t>
      </w:r>
    </w:p>
    <w:p w14:paraId="6BF1C669">
      <w:pPr>
        <w:pStyle w:val="5"/>
        <w:spacing w:before="285" w:line="261" w:lineRule="auto"/>
        <w:ind w:right="118"/>
      </w:pPr>
      <w:r>
        <w:t>Chrysostom in his 13. Sermon to the people of Antioch, makes use of this principle,</w:t>
      </w:r>
      <w:r>
        <w:rPr>
          <w:spacing w:val="40"/>
        </w:rPr>
        <w:t xml:space="preserve"> </w:t>
      </w:r>
      <w:r>
        <w:t>thus,</w:t>
      </w:r>
      <w:r>
        <w:rPr>
          <w:spacing w:val="40"/>
        </w:rPr>
        <w:t xml:space="preserve"> </w:t>
      </w:r>
      <w:r>
        <w:t>After</w:t>
      </w:r>
      <w:r>
        <w:rPr>
          <w:spacing w:val="40"/>
        </w:rPr>
        <w:t xml:space="preserve"> </w:t>
      </w:r>
      <w:r>
        <w:t>Christ</w:t>
      </w:r>
      <w:r>
        <w:rPr>
          <w:spacing w:val="40"/>
        </w:rPr>
        <w:t xml:space="preserve"> </w:t>
      </w:r>
      <w:r>
        <w:t>had</w:t>
      </w:r>
      <w:r>
        <w:rPr>
          <w:spacing w:val="40"/>
        </w:rPr>
        <w:t xml:space="preserve"> </w:t>
      </w:r>
      <w:r>
        <w:t>spoken</w:t>
      </w:r>
      <w:r>
        <w:rPr>
          <w:spacing w:val="40"/>
        </w:rPr>
        <w:t xml:space="preserve"> </w:t>
      </w:r>
      <w:r>
        <w:t>of</w:t>
      </w:r>
      <w:r>
        <w:rPr>
          <w:spacing w:val="40"/>
        </w:rPr>
        <w:t xml:space="preserve"> </w:t>
      </w:r>
      <w:r>
        <w:t>many</w:t>
      </w:r>
      <w:r>
        <w:rPr>
          <w:spacing w:val="40"/>
        </w:rPr>
        <w:t xml:space="preserve"> </w:t>
      </w:r>
      <w:r>
        <w:t>blessedness,*</w:t>
      </w:r>
      <w:r>
        <w:rPr>
          <w:spacing w:val="40"/>
        </w:rPr>
        <w:t xml:space="preserve"> </w:t>
      </w:r>
      <w:r>
        <w:t>(says</w:t>
      </w:r>
      <w:r>
        <w:rPr>
          <w:spacing w:val="40"/>
        </w:rPr>
        <w:t xml:space="preserve"> </w:t>
      </w:r>
      <w:r>
        <w:t>he) he then says, Those things you would have others do to you, do you to</w:t>
      </w:r>
      <w:r>
        <w:rPr>
          <w:spacing w:val="40"/>
        </w:rPr>
        <w:t xml:space="preserve"> </w:t>
      </w:r>
      <w:r>
        <w:t>them: as if he should say, There needs not many words, let thine own will</w:t>
      </w:r>
      <w:r>
        <w:rPr>
          <w:spacing w:val="40"/>
        </w:rPr>
        <w:t xml:space="preserve"> </w:t>
      </w:r>
      <w:r>
        <w:t>be thy law: would you receive benefits? bestow benefits then: would you have mercy? be merciful then: would you be commended? commend</w:t>
      </w:r>
      <w:r>
        <w:rPr>
          <w:spacing w:val="40"/>
        </w:rPr>
        <w:t xml:space="preserve"> </w:t>
      </w:r>
      <w:r>
        <w:t>others: would you be loved? then love. Be you the Judge your self , be you the Law-giver of your own life. That which you hate, do not to another. Cannot you endure reproach? do not you reproach others. Cannot you endure to have others envy you? do not you envy others. Cannot you</w:t>
      </w:r>
      <w:r>
        <w:rPr>
          <w:spacing w:val="80"/>
        </w:rPr>
        <w:t xml:space="preserve"> </w:t>
      </w:r>
      <w:r>
        <w:t>endure to be deceived? do not you deceive others.</w:t>
      </w:r>
    </w:p>
    <w:p w14:paraId="7461D095">
      <w:pPr>
        <w:pStyle w:val="5"/>
        <w:spacing w:before="275"/>
        <w:jc w:val="left"/>
      </w:pPr>
      <w:r>
        <w:t>The</w:t>
      </w:r>
      <w:r>
        <w:rPr>
          <w:spacing w:val="12"/>
        </w:rPr>
        <w:t xml:space="preserve"> </w:t>
      </w:r>
      <w:r>
        <w:t>seventh</w:t>
      </w:r>
      <w:r>
        <w:rPr>
          <w:spacing w:val="13"/>
        </w:rPr>
        <w:t xml:space="preserve"> </w:t>
      </w:r>
      <w:r>
        <w:t>joining</w:t>
      </w:r>
      <w:r>
        <w:rPr>
          <w:spacing w:val="13"/>
        </w:rPr>
        <w:t xml:space="preserve"> </w:t>
      </w:r>
      <w:r>
        <w:rPr>
          <w:spacing w:val="-2"/>
        </w:rPr>
        <w:t>Principle.</w:t>
      </w:r>
    </w:p>
    <w:p w14:paraId="2A9ACCA3">
      <w:pPr>
        <w:pStyle w:val="5"/>
        <w:spacing w:before="316"/>
        <w:jc w:val="left"/>
      </w:pPr>
      <w:r>
        <w:t>It</w:t>
      </w:r>
      <w:r>
        <w:rPr>
          <w:spacing w:val="8"/>
        </w:rPr>
        <w:t xml:space="preserve"> </w:t>
      </w:r>
      <w:r>
        <w:t>is</w:t>
      </w:r>
      <w:r>
        <w:rPr>
          <w:spacing w:val="8"/>
        </w:rPr>
        <w:t xml:space="preserve"> </w:t>
      </w:r>
      <w:r>
        <w:t>as</w:t>
      </w:r>
      <w:r>
        <w:rPr>
          <w:spacing w:val="9"/>
        </w:rPr>
        <w:t xml:space="preserve"> </w:t>
      </w:r>
      <w:r>
        <w:t>great</w:t>
      </w:r>
      <w:r>
        <w:rPr>
          <w:spacing w:val="8"/>
        </w:rPr>
        <w:t xml:space="preserve"> </w:t>
      </w:r>
      <w:r>
        <w:t>an</w:t>
      </w:r>
      <w:r>
        <w:rPr>
          <w:spacing w:val="9"/>
        </w:rPr>
        <w:t xml:space="preserve"> </w:t>
      </w:r>
      <w:r>
        <w:t>honour</w:t>
      </w:r>
      <w:r>
        <w:rPr>
          <w:spacing w:val="8"/>
        </w:rPr>
        <w:t xml:space="preserve"> </w:t>
      </w:r>
      <w:r>
        <w:t>to</w:t>
      </w:r>
      <w:r>
        <w:rPr>
          <w:spacing w:val="9"/>
        </w:rPr>
        <w:t xml:space="preserve"> </w:t>
      </w:r>
      <w:r>
        <w:t>have</w:t>
      </w:r>
      <w:r>
        <w:rPr>
          <w:spacing w:val="8"/>
        </w:rPr>
        <w:t xml:space="preserve"> </w:t>
      </w:r>
      <w:r>
        <w:t>my</w:t>
      </w:r>
      <w:r>
        <w:rPr>
          <w:spacing w:val="9"/>
        </w:rPr>
        <w:t xml:space="preserve"> </w:t>
      </w:r>
      <w:r>
        <w:t>will</w:t>
      </w:r>
      <w:r>
        <w:rPr>
          <w:spacing w:val="8"/>
        </w:rPr>
        <w:t xml:space="preserve"> </w:t>
      </w:r>
      <w:r>
        <w:t>by</w:t>
      </w:r>
      <w:r>
        <w:rPr>
          <w:spacing w:val="9"/>
        </w:rPr>
        <w:t xml:space="preserve"> </w:t>
      </w:r>
      <w:r>
        <w:t>yielding,</w:t>
      </w:r>
      <w:r>
        <w:rPr>
          <w:spacing w:val="8"/>
        </w:rPr>
        <w:t xml:space="preserve"> </w:t>
      </w:r>
      <w:r>
        <w:t>as</w:t>
      </w:r>
      <w:r>
        <w:rPr>
          <w:spacing w:val="9"/>
        </w:rPr>
        <w:t xml:space="preserve"> </w:t>
      </w:r>
      <w:r>
        <w:t>by</w:t>
      </w:r>
      <w:r>
        <w:rPr>
          <w:spacing w:val="8"/>
        </w:rPr>
        <w:t xml:space="preserve"> </w:t>
      </w:r>
      <w:r>
        <w:rPr>
          <w:spacing w:val="-2"/>
        </w:rPr>
        <w:t>overcoming.</w:t>
      </w:r>
    </w:p>
    <w:p w14:paraId="77955A31">
      <w:pPr>
        <w:pStyle w:val="5"/>
        <w:spacing w:before="315" w:line="261" w:lineRule="auto"/>
        <w:ind w:right="123"/>
      </w:pPr>
      <w:r>
        <w:t>Many men in their anger will say, I will be even with him. I will tell you a way how you may be above him: forgive him. By yielding, pardoning, putting up the wrong, you shew you have power over your self , and this is</w:t>
      </w:r>
      <w:r>
        <w:rPr>
          <w:spacing w:val="80"/>
          <w:w w:val="150"/>
        </w:rPr>
        <w:t xml:space="preserve"> </w:t>
      </w:r>
      <w:r>
        <w:t>a greater thing then to have power over another. Numb. 14:17, 18. Now I beseech</w:t>
      </w:r>
      <w:r>
        <w:rPr>
          <w:spacing w:val="40"/>
        </w:rPr>
        <w:t xml:space="preserve"> </w:t>
      </w:r>
      <w:r>
        <w:t>thee</w:t>
      </w:r>
      <w:r>
        <w:rPr>
          <w:spacing w:val="40"/>
        </w:rPr>
        <w:t xml:space="preserve"> </w:t>
      </w:r>
      <w:r>
        <w:t>let</w:t>
      </w:r>
      <w:r>
        <w:rPr>
          <w:spacing w:val="40"/>
        </w:rPr>
        <w:t xml:space="preserve"> </w:t>
      </w:r>
      <w:r>
        <w:t>the</w:t>
      </w:r>
      <w:r>
        <w:rPr>
          <w:spacing w:val="40"/>
        </w:rPr>
        <w:t xml:space="preserve"> </w:t>
      </w:r>
      <w:r>
        <w:t>power</w:t>
      </w:r>
      <w:r>
        <w:rPr>
          <w:spacing w:val="40"/>
        </w:rPr>
        <w:t xml:space="preserve"> </w:t>
      </w:r>
      <w:r>
        <w:t>of</w:t>
      </w:r>
      <w:r>
        <w:rPr>
          <w:spacing w:val="40"/>
        </w:rPr>
        <w:t xml:space="preserve"> </w:t>
      </w:r>
      <w:r>
        <w:t>my</w:t>
      </w:r>
      <w:r>
        <w:rPr>
          <w:spacing w:val="40"/>
        </w:rPr>
        <w:t xml:space="preserve"> </w:t>
      </w:r>
      <w:r>
        <w:t>Lord</w:t>
      </w:r>
      <w:r>
        <w:rPr>
          <w:spacing w:val="40"/>
        </w:rPr>
        <w:t xml:space="preserve"> </w:t>
      </w:r>
      <w:r>
        <w:t>be</w:t>
      </w:r>
      <w:r>
        <w:rPr>
          <w:spacing w:val="40"/>
        </w:rPr>
        <w:t xml:space="preserve"> </w:t>
      </w:r>
      <w:r>
        <w:t>great,</w:t>
      </w:r>
      <w:r>
        <w:rPr>
          <w:spacing w:val="40"/>
        </w:rPr>
        <w:t xml:space="preserve"> </w:t>
      </w:r>
      <w:r>
        <w:t>pardon,</w:t>
      </w:r>
      <w:r>
        <w:rPr>
          <w:spacing w:val="40"/>
        </w:rPr>
        <w:t xml:space="preserve"> </w:t>
      </w:r>
      <w:r>
        <w:t>I</w:t>
      </w:r>
      <w:r>
        <w:rPr>
          <w:spacing w:val="40"/>
        </w:rPr>
        <w:t xml:space="preserve"> </w:t>
      </w:r>
      <w:r>
        <w:t>beseech</w:t>
      </w:r>
      <w:r>
        <w:rPr>
          <w:spacing w:val="40"/>
        </w:rPr>
        <w:t xml:space="preserve"> </w:t>
      </w:r>
      <w:r>
        <w:t>thee, the iniquity of this people, ver. 19. and by this thou mayest honourably prevail</w:t>
      </w:r>
      <w:r>
        <w:rPr>
          <w:spacing w:val="40"/>
        </w:rPr>
        <w:t xml:space="preserve"> </w:t>
      </w:r>
      <w:r>
        <w:t>with</w:t>
      </w:r>
      <w:r>
        <w:rPr>
          <w:spacing w:val="40"/>
        </w:rPr>
        <w:t xml:space="preserve"> </w:t>
      </w:r>
      <w:r>
        <w:t>thy</w:t>
      </w:r>
      <w:r>
        <w:rPr>
          <w:spacing w:val="40"/>
        </w:rPr>
        <w:t xml:space="preserve"> </w:t>
      </w:r>
      <w:r>
        <w:t>brother:</w:t>
      </w:r>
      <w:r>
        <w:rPr>
          <w:spacing w:val="40"/>
        </w:rPr>
        <w:t xml:space="preserve"> </w:t>
      </w:r>
      <w:r>
        <w:t>hereby</w:t>
      </w:r>
      <w:r>
        <w:rPr>
          <w:spacing w:val="40"/>
        </w:rPr>
        <w:t xml:space="preserve"> </w:t>
      </w:r>
      <w:r>
        <w:t>shalt</w:t>
      </w:r>
      <w:r>
        <w:rPr>
          <w:spacing w:val="40"/>
        </w:rPr>
        <w:t xml:space="preserve"> </w:t>
      </w:r>
      <w:r>
        <w:t>thou</w:t>
      </w:r>
      <w:r>
        <w:rPr>
          <w:spacing w:val="40"/>
        </w:rPr>
        <w:t xml:space="preserve"> </w:t>
      </w:r>
      <w:r>
        <w:t>heap</w:t>
      </w:r>
      <w:r>
        <w:rPr>
          <w:spacing w:val="40"/>
        </w:rPr>
        <w:t xml:space="preserve"> </w:t>
      </w:r>
      <w:r>
        <w:t>coals</w:t>
      </w:r>
      <w:r>
        <w:rPr>
          <w:spacing w:val="40"/>
        </w:rPr>
        <w:t xml:space="preserve"> </w:t>
      </w:r>
      <w:r>
        <w:t>of</w:t>
      </w:r>
      <w:r>
        <w:rPr>
          <w:spacing w:val="40"/>
        </w:rPr>
        <w:t xml:space="preserve"> </w:t>
      </w:r>
      <w:r>
        <w:t>fire</w:t>
      </w:r>
      <w:r>
        <w:rPr>
          <w:spacing w:val="40"/>
        </w:rPr>
        <w:t xml:space="preserve"> </w:t>
      </w:r>
      <w:r>
        <w:t>upon</w:t>
      </w:r>
      <w:r>
        <w:rPr>
          <w:spacing w:val="40"/>
        </w:rPr>
        <w:t xml:space="preserve"> </w:t>
      </w:r>
      <w:r>
        <w:t xml:space="preserve">his </w:t>
      </w:r>
      <w:r>
        <w:rPr>
          <w:spacing w:val="-2"/>
        </w:rPr>
        <w:t>head.</w:t>
      </w:r>
    </w:p>
    <w:p w14:paraId="5832E93F">
      <w:pPr>
        <w:pStyle w:val="5"/>
        <w:spacing w:before="279" w:line="261" w:lineRule="auto"/>
        <w:ind w:right="118"/>
      </w:pPr>
      <w:r>
        <w:t>I have read of two famous Philosophers falling at variance, Aristippus and Aeschines,* Aristippus comes to Aeschines, Shall we not be friends? says</w:t>
      </w:r>
      <w:r>
        <w:rPr>
          <w:spacing w:val="40"/>
        </w:rPr>
        <w:t xml:space="preserve"> </w:t>
      </w:r>
      <w:r>
        <w:t>he. Yes with all my heart, saith Aeschines. Remember, faith Aristippus,</w:t>
      </w:r>
      <w:r>
        <w:rPr>
          <w:spacing w:val="80"/>
          <w:w w:val="150"/>
        </w:rPr>
        <w:t xml:space="preserve"> </w:t>
      </w:r>
      <w:r>
        <w:t>that though I am your elder, yet I sought for peace. True, faith Aeschines, and for this I will always acknowledge you the more worthy man; for I began the strife, and you the peace.</w:t>
      </w:r>
    </w:p>
    <w:p w14:paraId="104EC750">
      <w:pPr>
        <w:pStyle w:val="5"/>
        <w:spacing w:before="281"/>
        <w:jc w:val="left"/>
      </w:pPr>
      <w:r>
        <w:t>The</w:t>
      </w:r>
      <w:r>
        <w:rPr>
          <w:spacing w:val="12"/>
        </w:rPr>
        <w:t xml:space="preserve"> </w:t>
      </w:r>
      <w:r>
        <w:t>eighth</w:t>
      </w:r>
      <w:r>
        <w:rPr>
          <w:spacing w:val="13"/>
        </w:rPr>
        <w:t xml:space="preserve"> </w:t>
      </w:r>
      <w:r>
        <w:t>joining</w:t>
      </w:r>
      <w:r>
        <w:rPr>
          <w:spacing w:val="13"/>
        </w:rPr>
        <w:t xml:space="preserve"> </w:t>
      </w:r>
      <w:r>
        <w:rPr>
          <w:spacing w:val="-2"/>
        </w:rPr>
        <w:t>Principle.</w:t>
      </w:r>
    </w:p>
    <w:p w14:paraId="5C19F344">
      <w:pPr>
        <w:pStyle w:val="5"/>
        <w:spacing w:before="315"/>
        <w:jc w:val="left"/>
      </w:pPr>
      <w:r>
        <w:t>I</w:t>
      </w:r>
      <w:r>
        <w:rPr>
          <w:spacing w:val="31"/>
        </w:rPr>
        <w:t xml:space="preserve"> </w:t>
      </w:r>
      <w:r>
        <w:t>will</w:t>
      </w:r>
      <w:r>
        <w:rPr>
          <w:spacing w:val="32"/>
        </w:rPr>
        <w:t xml:space="preserve"> </w:t>
      </w:r>
      <w:r>
        <w:t>never</w:t>
      </w:r>
      <w:r>
        <w:rPr>
          <w:spacing w:val="32"/>
        </w:rPr>
        <w:t xml:space="preserve"> </w:t>
      </w:r>
      <w:r>
        <w:t>meddle</w:t>
      </w:r>
      <w:r>
        <w:rPr>
          <w:spacing w:val="32"/>
        </w:rPr>
        <w:t xml:space="preserve"> </w:t>
      </w:r>
      <w:r>
        <w:t>with</w:t>
      </w:r>
      <w:r>
        <w:rPr>
          <w:spacing w:val="32"/>
        </w:rPr>
        <w:t xml:space="preserve"> </w:t>
      </w:r>
      <w:r>
        <w:t>any</w:t>
      </w:r>
      <w:r>
        <w:rPr>
          <w:spacing w:val="31"/>
        </w:rPr>
        <w:t xml:space="preserve"> </w:t>
      </w:r>
      <w:r>
        <w:t>strife</w:t>
      </w:r>
      <w:r>
        <w:rPr>
          <w:spacing w:val="32"/>
        </w:rPr>
        <w:t xml:space="preserve"> </w:t>
      </w:r>
      <w:r>
        <w:t>but</w:t>
      </w:r>
      <w:r>
        <w:rPr>
          <w:spacing w:val="32"/>
        </w:rPr>
        <w:t xml:space="preserve"> </w:t>
      </w:r>
      <w:r>
        <w:t>that</w:t>
      </w:r>
      <w:r>
        <w:rPr>
          <w:spacing w:val="32"/>
        </w:rPr>
        <w:t xml:space="preserve"> </w:t>
      </w:r>
      <w:r>
        <w:t>which</w:t>
      </w:r>
      <w:r>
        <w:rPr>
          <w:spacing w:val="32"/>
        </w:rPr>
        <w:t xml:space="preserve"> </w:t>
      </w:r>
      <w:r>
        <w:t>shall</w:t>
      </w:r>
      <w:r>
        <w:rPr>
          <w:spacing w:val="31"/>
        </w:rPr>
        <w:t xml:space="preserve"> </w:t>
      </w:r>
      <w:r>
        <w:t>have</w:t>
      </w:r>
      <w:r>
        <w:rPr>
          <w:spacing w:val="32"/>
        </w:rPr>
        <w:t xml:space="preserve"> </w:t>
      </w:r>
      <w:r>
        <w:t>peace</w:t>
      </w:r>
      <w:r>
        <w:rPr>
          <w:spacing w:val="32"/>
        </w:rPr>
        <w:t xml:space="preserve"> </w:t>
      </w:r>
      <w:r>
        <w:t>to</w:t>
      </w:r>
      <w:r>
        <w:rPr>
          <w:spacing w:val="32"/>
        </w:rPr>
        <w:t xml:space="preserve"> </w:t>
      </w:r>
      <w:r>
        <w:rPr>
          <w:spacing w:val="-7"/>
        </w:rPr>
        <w:t>be</w:t>
      </w:r>
    </w:p>
    <w:p w14:paraId="3593EA0F">
      <w:pPr>
        <w:spacing w:after="0"/>
        <w:jc w:val="left"/>
        <w:sectPr>
          <w:pgSz w:w="12240" w:h="15840"/>
          <w:pgMar w:top="1360" w:right="1320" w:bottom="280" w:left="1340" w:header="720" w:footer="720" w:gutter="0"/>
          <w:cols w:space="720" w:num="1"/>
        </w:sectPr>
      </w:pPr>
    </w:p>
    <w:p w14:paraId="730113D3">
      <w:pPr>
        <w:pStyle w:val="5"/>
        <w:jc w:val="left"/>
      </w:pPr>
      <w:r>
        <w:t>the</w:t>
      </w:r>
      <w:r>
        <w:rPr>
          <w:spacing w:val="7"/>
        </w:rPr>
        <w:t xml:space="preserve"> </w:t>
      </w:r>
      <w:r>
        <w:t>end</w:t>
      </w:r>
      <w:r>
        <w:rPr>
          <w:spacing w:val="7"/>
        </w:rPr>
        <w:t xml:space="preserve"> </w:t>
      </w:r>
      <w:r>
        <w:t>of</w:t>
      </w:r>
      <w:r>
        <w:rPr>
          <w:spacing w:val="7"/>
        </w:rPr>
        <w:t xml:space="preserve"> </w:t>
      </w:r>
      <w:r>
        <w:rPr>
          <w:spacing w:val="-5"/>
        </w:rPr>
        <w:t>it.</w:t>
      </w:r>
    </w:p>
    <w:p w14:paraId="37E0A80B">
      <w:pPr>
        <w:pStyle w:val="5"/>
        <w:spacing w:before="315" w:line="261" w:lineRule="auto"/>
        <w:ind w:right="118"/>
      </w:pPr>
      <w:r>
        <w:t>NO war is good upon any terms, taken up upon the most just ground,</w:t>
      </w:r>
      <w:r>
        <w:rPr>
          <w:spacing w:val="40"/>
        </w:rPr>
        <w:t xml:space="preserve"> </w:t>
      </w:r>
      <w:r>
        <w:t>except it aims at peace. Bellum minime bellum: that Soldier is a murderer that sheds blood not in reference to peace. The Swords and Ensigns of Soldiers</w:t>
      </w:r>
      <w:r>
        <w:rPr>
          <w:spacing w:val="40"/>
        </w:rPr>
        <w:t xml:space="preserve"> </w:t>
      </w:r>
      <w:r>
        <w:t>should</w:t>
      </w:r>
      <w:r>
        <w:rPr>
          <w:spacing w:val="40"/>
        </w:rPr>
        <w:t xml:space="preserve"> </w:t>
      </w:r>
      <w:r>
        <w:t>have</w:t>
      </w:r>
      <w:r>
        <w:rPr>
          <w:spacing w:val="40"/>
        </w:rPr>
        <w:t xml:space="preserve"> </w:t>
      </w:r>
      <w:r>
        <w:t>this</w:t>
      </w:r>
      <w:r>
        <w:rPr>
          <w:spacing w:val="40"/>
        </w:rPr>
        <w:t xml:space="preserve"> </w:t>
      </w:r>
      <w:r>
        <w:t>Motto</w:t>
      </w:r>
      <w:r>
        <w:rPr>
          <w:spacing w:val="40"/>
        </w:rPr>
        <w:t xml:space="preserve"> </w:t>
      </w:r>
      <w:r>
        <w:t>upon</w:t>
      </w:r>
      <w:r>
        <w:rPr>
          <w:spacing w:val="40"/>
        </w:rPr>
        <w:t xml:space="preserve"> </w:t>
      </w:r>
      <w:r>
        <w:t>them,</w:t>
      </w:r>
      <w:r>
        <w:rPr>
          <w:spacing w:val="40"/>
        </w:rPr>
        <w:t xml:space="preserve"> </w:t>
      </w:r>
      <w:r>
        <w:t>Sic</w:t>
      </w:r>
      <w:r>
        <w:rPr>
          <w:spacing w:val="40"/>
        </w:rPr>
        <w:t xml:space="preserve"> </w:t>
      </w:r>
      <w:r>
        <w:t>quærimus</w:t>
      </w:r>
      <w:r>
        <w:rPr>
          <w:spacing w:val="40"/>
        </w:rPr>
        <w:t xml:space="preserve"> </w:t>
      </w:r>
      <w:r>
        <w:t>pacem,</w:t>
      </w:r>
      <w:r>
        <w:rPr>
          <w:spacing w:val="40"/>
        </w:rPr>
        <w:t xml:space="preserve"> </w:t>
      </w:r>
      <w:r>
        <w:t xml:space="preserve">Thus we seek Peace. Hercules his Club was made of the Olive, the emblem of </w:t>
      </w:r>
      <w:r>
        <w:rPr>
          <w:spacing w:val="-2"/>
        </w:rPr>
        <w:t>Peace.</w:t>
      </w:r>
    </w:p>
    <w:p w14:paraId="5250277E">
      <w:pPr>
        <w:pStyle w:val="5"/>
        <w:spacing w:before="281"/>
        <w:jc w:val="left"/>
      </w:pPr>
      <w:r>
        <w:t>The</w:t>
      </w:r>
      <w:r>
        <w:rPr>
          <w:spacing w:val="12"/>
        </w:rPr>
        <w:t xml:space="preserve"> </w:t>
      </w:r>
      <w:r>
        <w:t>ninth</w:t>
      </w:r>
      <w:r>
        <w:rPr>
          <w:spacing w:val="12"/>
        </w:rPr>
        <w:t xml:space="preserve"> </w:t>
      </w:r>
      <w:r>
        <w:t>joining</w:t>
      </w:r>
      <w:r>
        <w:rPr>
          <w:spacing w:val="12"/>
        </w:rPr>
        <w:t xml:space="preserve"> </w:t>
      </w:r>
      <w:r>
        <w:rPr>
          <w:spacing w:val="-2"/>
        </w:rPr>
        <w:t>Principle:</w:t>
      </w:r>
    </w:p>
    <w:p w14:paraId="60D9D72F">
      <w:pPr>
        <w:pStyle w:val="5"/>
        <w:spacing w:before="315" w:line="261" w:lineRule="auto"/>
        <w:ind w:right="125"/>
      </w:pPr>
      <w:r>
        <w:t>No</w:t>
      </w:r>
      <w:r>
        <w:rPr>
          <w:spacing w:val="40"/>
        </w:rPr>
        <w:t xml:space="preserve"> </w:t>
      </w:r>
      <w:r>
        <w:t>man</w:t>
      </w:r>
      <w:r>
        <w:rPr>
          <w:spacing w:val="40"/>
        </w:rPr>
        <w:t xml:space="preserve"> </w:t>
      </w:r>
      <w:r>
        <w:t>shall</w:t>
      </w:r>
      <w:r>
        <w:rPr>
          <w:spacing w:val="40"/>
        </w:rPr>
        <w:t xml:space="preserve"> </w:t>
      </w:r>
      <w:r>
        <w:t>ever</w:t>
      </w:r>
      <w:r>
        <w:rPr>
          <w:spacing w:val="40"/>
        </w:rPr>
        <w:t xml:space="preserve"> </w:t>
      </w:r>
      <w:r>
        <w:t>be</w:t>
      </w:r>
      <w:r>
        <w:rPr>
          <w:spacing w:val="40"/>
        </w:rPr>
        <w:t xml:space="preserve"> </w:t>
      </w:r>
      <w:r>
        <w:t>mine</w:t>
      </w:r>
      <w:r>
        <w:rPr>
          <w:spacing w:val="40"/>
        </w:rPr>
        <w:t xml:space="preserve"> </w:t>
      </w:r>
      <w:r>
        <w:t>enemy,</w:t>
      </w:r>
      <w:r>
        <w:rPr>
          <w:spacing w:val="40"/>
        </w:rPr>
        <w:t xml:space="preserve"> </w:t>
      </w:r>
      <w:r>
        <w:t>that</w:t>
      </w:r>
      <w:r>
        <w:rPr>
          <w:spacing w:val="40"/>
        </w:rPr>
        <w:t xml:space="preserve"> </w:t>
      </w:r>
      <w:r>
        <w:t>is</w:t>
      </w:r>
      <w:r>
        <w:rPr>
          <w:spacing w:val="40"/>
        </w:rPr>
        <w:t xml:space="preserve"> </w:t>
      </w:r>
      <w:r>
        <w:t>not</w:t>
      </w:r>
      <w:r>
        <w:rPr>
          <w:spacing w:val="40"/>
        </w:rPr>
        <w:t xml:space="preserve"> </w:t>
      </w:r>
      <w:r>
        <w:t>more</w:t>
      </w:r>
      <w:r>
        <w:rPr>
          <w:spacing w:val="40"/>
        </w:rPr>
        <w:t xml:space="preserve"> </w:t>
      </w:r>
      <w:r>
        <w:t>his</w:t>
      </w:r>
      <w:r>
        <w:rPr>
          <w:spacing w:val="40"/>
        </w:rPr>
        <w:t xml:space="preserve"> </w:t>
      </w:r>
      <w:r>
        <w:t>own</w:t>
      </w:r>
      <w:r>
        <w:rPr>
          <w:spacing w:val="40"/>
        </w:rPr>
        <w:t xml:space="preserve"> </w:t>
      </w:r>
      <w:r>
        <w:t>then</w:t>
      </w:r>
      <w:r>
        <w:rPr>
          <w:spacing w:val="40"/>
        </w:rPr>
        <w:t xml:space="preserve"> </w:t>
      </w:r>
      <w:r>
        <w:t>mine, yea more the enemy of God then mine.</w:t>
      </w:r>
    </w:p>
    <w:p w14:paraId="2D7D088A">
      <w:pPr>
        <w:pStyle w:val="5"/>
        <w:spacing w:before="286" w:line="261" w:lineRule="auto"/>
        <w:ind w:right="118"/>
      </w:pPr>
      <w:r>
        <w:t>IF</w:t>
      </w:r>
      <w:r>
        <w:rPr>
          <w:spacing w:val="40"/>
        </w:rPr>
        <w:t xml:space="preserve"> </w:t>
      </w:r>
      <w:r>
        <w:t>a</w:t>
      </w:r>
      <w:r>
        <w:rPr>
          <w:spacing w:val="40"/>
        </w:rPr>
        <w:t xml:space="preserve"> </w:t>
      </w:r>
      <w:r>
        <w:t>man</w:t>
      </w:r>
      <w:r>
        <w:rPr>
          <w:spacing w:val="40"/>
        </w:rPr>
        <w:t xml:space="preserve"> </w:t>
      </w:r>
      <w:r>
        <w:t>offends</w:t>
      </w:r>
      <w:r>
        <w:rPr>
          <w:spacing w:val="40"/>
        </w:rPr>
        <w:t xml:space="preserve"> </w:t>
      </w:r>
      <w:r>
        <w:t>me</w:t>
      </w:r>
      <w:r>
        <w:rPr>
          <w:spacing w:val="40"/>
        </w:rPr>
        <w:t xml:space="preserve"> </w:t>
      </w:r>
      <w:r>
        <w:t>merely</w:t>
      </w:r>
      <w:r>
        <w:rPr>
          <w:spacing w:val="40"/>
        </w:rPr>
        <w:t xml:space="preserve"> </w:t>
      </w:r>
      <w:r>
        <w:t>through</w:t>
      </w:r>
      <w:r>
        <w:rPr>
          <w:spacing w:val="40"/>
        </w:rPr>
        <w:t xml:space="preserve"> </w:t>
      </w:r>
      <w:r>
        <w:t>weakness,</w:t>
      </w:r>
      <w:r>
        <w:rPr>
          <w:spacing w:val="40"/>
        </w:rPr>
        <w:t xml:space="preserve"> </w:t>
      </w:r>
      <w:r>
        <w:t>this</w:t>
      </w:r>
      <w:r>
        <w:rPr>
          <w:spacing w:val="40"/>
        </w:rPr>
        <w:t xml:space="preserve"> </w:t>
      </w:r>
      <w:r>
        <w:t>is</w:t>
      </w:r>
      <w:r>
        <w:rPr>
          <w:spacing w:val="40"/>
        </w:rPr>
        <w:t xml:space="preserve"> </w:t>
      </w:r>
      <w:r>
        <w:t>his</w:t>
      </w:r>
      <w:r>
        <w:rPr>
          <w:spacing w:val="40"/>
        </w:rPr>
        <w:t xml:space="preserve"> </w:t>
      </w:r>
      <w:r>
        <w:t>affliction,</w:t>
      </w:r>
      <w:r>
        <w:rPr>
          <w:spacing w:val="40"/>
        </w:rPr>
        <w:t xml:space="preserve"> </w:t>
      </w:r>
      <w:r>
        <w:t>in this he is neither an enemy to himself nor me; he mourns for it, and I will pity</w:t>
      </w:r>
      <w:r>
        <w:rPr>
          <w:spacing w:val="40"/>
        </w:rPr>
        <w:t xml:space="preserve"> </w:t>
      </w:r>
      <w:r>
        <w:t>him</w:t>
      </w:r>
      <w:r>
        <w:rPr>
          <w:spacing w:val="40"/>
        </w:rPr>
        <w:t xml:space="preserve"> </w:t>
      </w:r>
      <w:r>
        <w:t>in</w:t>
      </w:r>
      <w:r>
        <w:rPr>
          <w:spacing w:val="40"/>
        </w:rPr>
        <w:t xml:space="preserve"> </w:t>
      </w:r>
      <w:r>
        <w:t>his</w:t>
      </w:r>
      <w:r>
        <w:rPr>
          <w:spacing w:val="40"/>
        </w:rPr>
        <w:t xml:space="preserve"> </w:t>
      </w:r>
      <w:r>
        <w:t>mourning;</w:t>
      </w:r>
      <w:r>
        <w:rPr>
          <w:spacing w:val="40"/>
        </w:rPr>
        <w:t xml:space="preserve"> </w:t>
      </w:r>
      <w:r>
        <w:t>he</w:t>
      </w:r>
      <w:r>
        <w:rPr>
          <w:spacing w:val="40"/>
        </w:rPr>
        <w:t xml:space="preserve"> </w:t>
      </w:r>
      <w:r>
        <w:t>is</w:t>
      </w:r>
      <w:r>
        <w:rPr>
          <w:spacing w:val="40"/>
        </w:rPr>
        <w:t xml:space="preserve"> </w:t>
      </w:r>
      <w:r>
        <w:t>more</w:t>
      </w:r>
      <w:r>
        <w:rPr>
          <w:spacing w:val="40"/>
        </w:rPr>
        <w:t xml:space="preserve"> </w:t>
      </w:r>
      <w:r>
        <w:t>troubled</w:t>
      </w:r>
      <w:r>
        <w:rPr>
          <w:spacing w:val="40"/>
        </w:rPr>
        <w:t xml:space="preserve"> </w:t>
      </w:r>
      <w:r>
        <w:t>for</w:t>
      </w:r>
      <w:r>
        <w:rPr>
          <w:spacing w:val="40"/>
        </w:rPr>
        <w:t xml:space="preserve"> </w:t>
      </w:r>
      <w:r>
        <w:t>what</w:t>
      </w:r>
      <w:r>
        <w:rPr>
          <w:spacing w:val="40"/>
        </w:rPr>
        <w:t xml:space="preserve"> </w:t>
      </w:r>
      <w:r>
        <w:t>he</w:t>
      </w:r>
      <w:r>
        <w:rPr>
          <w:spacing w:val="40"/>
        </w:rPr>
        <w:t xml:space="preserve"> </w:t>
      </w:r>
      <w:r>
        <w:t>hath</w:t>
      </w:r>
      <w:r>
        <w:rPr>
          <w:spacing w:val="40"/>
        </w:rPr>
        <w:t xml:space="preserve"> </w:t>
      </w:r>
      <w:r>
        <w:t>done, then</w:t>
      </w:r>
      <w:r>
        <w:rPr>
          <w:spacing w:val="40"/>
        </w:rPr>
        <w:t xml:space="preserve"> </w:t>
      </w:r>
      <w:r>
        <w:t>I</w:t>
      </w:r>
      <w:r>
        <w:rPr>
          <w:spacing w:val="40"/>
        </w:rPr>
        <w:t xml:space="preserve"> </w:t>
      </w:r>
      <w:r>
        <w:t>have</w:t>
      </w:r>
      <w:r>
        <w:rPr>
          <w:spacing w:val="40"/>
        </w:rPr>
        <w:t xml:space="preserve"> </w:t>
      </w:r>
      <w:r>
        <w:t>cause</w:t>
      </w:r>
      <w:r>
        <w:rPr>
          <w:spacing w:val="40"/>
        </w:rPr>
        <w:t xml:space="preserve"> </w:t>
      </w:r>
      <w:r>
        <w:t>to</w:t>
      </w:r>
      <w:r>
        <w:rPr>
          <w:spacing w:val="40"/>
        </w:rPr>
        <w:t xml:space="preserve"> </w:t>
      </w:r>
      <w:r>
        <w:t>be</w:t>
      </w:r>
      <w:r>
        <w:rPr>
          <w:spacing w:val="40"/>
        </w:rPr>
        <w:t xml:space="preserve"> </w:t>
      </w:r>
      <w:r>
        <w:t>for</w:t>
      </w:r>
      <w:r>
        <w:rPr>
          <w:spacing w:val="40"/>
        </w:rPr>
        <w:t xml:space="preserve"> </w:t>
      </w:r>
      <w:r>
        <w:t>what</w:t>
      </w:r>
      <w:r>
        <w:rPr>
          <w:spacing w:val="40"/>
        </w:rPr>
        <w:t xml:space="preserve"> </w:t>
      </w:r>
      <w:r>
        <w:t>I</w:t>
      </w:r>
      <w:r>
        <w:rPr>
          <w:spacing w:val="40"/>
        </w:rPr>
        <w:t xml:space="preserve"> </w:t>
      </w:r>
      <w:r>
        <w:t>have</w:t>
      </w:r>
      <w:r>
        <w:rPr>
          <w:spacing w:val="40"/>
        </w:rPr>
        <w:t xml:space="preserve"> </w:t>
      </w:r>
      <w:r>
        <w:t>suffered.</w:t>
      </w:r>
      <w:r>
        <w:rPr>
          <w:spacing w:val="40"/>
        </w:rPr>
        <w:t xml:space="preserve"> </w:t>
      </w:r>
      <w:r>
        <w:t>If</w:t>
      </w:r>
      <w:r>
        <w:rPr>
          <w:spacing w:val="40"/>
        </w:rPr>
        <w:t xml:space="preserve"> </w:t>
      </w:r>
      <w:r>
        <w:t>he</w:t>
      </w:r>
      <w:r>
        <w:rPr>
          <w:spacing w:val="40"/>
        </w:rPr>
        <w:t xml:space="preserve"> </w:t>
      </w:r>
      <w:r>
        <w:t>offends</w:t>
      </w:r>
      <w:r>
        <w:rPr>
          <w:spacing w:val="40"/>
        </w:rPr>
        <w:t xml:space="preserve"> </w:t>
      </w:r>
      <w:r>
        <w:t>willingly and purposely, he is his own enemy more then mine. When Latimer was cozened</w:t>
      </w:r>
      <w:r>
        <w:rPr>
          <w:spacing w:val="40"/>
        </w:rPr>
        <w:t xml:space="preserve"> </w:t>
      </w:r>
      <w:r>
        <w:t>in</w:t>
      </w:r>
      <w:r>
        <w:rPr>
          <w:spacing w:val="40"/>
        </w:rPr>
        <w:t xml:space="preserve"> </w:t>
      </w:r>
      <w:r>
        <w:t>buying</w:t>
      </w:r>
      <w:r>
        <w:rPr>
          <w:spacing w:val="40"/>
        </w:rPr>
        <w:t xml:space="preserve"> </w:t>
      </w:r>
      <w:r>
        <w:t>a</w:t>
      </w:r>
      <w:r>
        <w:rPr>
          <w:spacing w:val="40"/>
        </w:rPr>
        <w:t xml:space="preserve"> </w:t>
      </w:r>
      <w:r>
        <w:t>commodity,</w:t>
      </w:r>
      <w:r>
        <w:rPr>
          <w:spacing w:val="40"/>
        </w:rPr>
        <w:t xml:space="preserve"> </w:t>
      </w:r>
      <w:r>
        <w:t>his</w:t>
      </w:r>
      <w:r>
        <w:rPr>
          <w:spacing w:val="40"/>
        </w:rPr>
        <w:t xml:space="preserve"> </w:t>
      </w:r>
      <w:r>
        <w:t>friends</w:t>
      </w:r>
      <w:r>
        <w:rPr>
          <w:spacing w:val="40"/>
        </w:rPr>
        <w:t xml:space="preserve"> </w:t>
      </w:r>
      <w:r>
        <w:t>telling</w:t>
      </w:r>
      <w:r>
        <w:rPr>
          <w:spacing w:val="40"/>
        </w:rPr>
        <w:t xml:space="preserve"> </w:t>
      </w:r>
      <w:r>
        <w:t>him</w:t>
      </w:r>
      <w:r>
        <w:rPr>
          <w:spacing w:val="40"/>
        </w:rPr>
        <w:t xml:space="preserve"> </w:t>
      </w:r>
      <w:r>
        <w:t>how</w:t>
      </w:r>
      <w:r>
        <w:rPr>
          <w:spacing w:val="40"/>
        </w:rPr>
        <w:t xml:space="preserve"> </w:t>
      </w:r>
      <w:r>
        <w:t>he</w:t>
      </w:r>
      <w:r>
        <w:rPr>
          <w:spacing w:val="40"/>
        </w:rPr>
        <w:t xml:space="preserve"> </w:t>
      </w:r>
      <w:r>
        <w:t>was cheated</w:t>
      </w:r>
      <w:r>
        <w:rPr>
          <w:spacing w:val="40"/>
        </w:rPr>
        <w:t xml:space="preserve"> </w:t>
      </w:r>
      <w:r>
        <w:t>of</w:t>
      </w:r>
      <w:r>
        <w:rPr>
          <w:spacing w:val="40"/>
        </w:rPr>
        <w:t xml:space="preserve"> </w:t>
      </w:r>
      <w:r>
        <w:t>his</w:t>
      </w:r>
      <w:r>
        <w:rPr>
          <w:spacing w:val="40"/>
        </w:rPr>
        <w:t xml:space="preserve"> </w:t>
      </w:r>
      <w:r>
        <w:t>money,</w:t>
      </w:r>
      <w:r>
        <w:rPr>
          <w:spacing w:val="40"/>
        </w:rPr>
        <w:t xml:space="preserve"> </w:t>
      </w:r>
      <w:r>
        <w:t>he</w:t>
      </w:r>
      <w:r>
        <w:rPr>
          <w:spacing w:val="40"/>
        </w:rPr>
        <w:t xml:space="preserve"> </w:t>
      </w:r>
      <w:r>
        <w:t>fell</w:t>
      </w:r>
      <w:r>
        <w:rPr>
          <w:spacing w:val="40"/>
        </w:rPr>
        <w:t xml:space="preserve"> </w:t>
      </w:r>
      <w:r>
        <w:t>a</w:t>
      </w:r>
      <w:r>
        <w:rPr>
          <w:spacing w:val="40"/>
        </w:rPr>
        <w:t xml:space="preserve"> </w:t>
      </w:r>
      <w:r>
        <w:t>mourning</w:t>
      </w:r>
      <w:r>
        <w:rPr>
          <w:spacing w:val="40"/>
        </w:rPr>
        <w:t xml:space="preserve"> </w:t>
      </w:r>
      <w:r>
        <w:t>for</w:t>
      </w:r>
      <w:r>
        <w:rPr>
          <w:spacing w:val="40"/>
        </w:rPr>
        <w:t xml:space="preserve"> </w:t>
      </w:r>
      <w:r>
        <w:t>him</w:t>
      </w:r>
      <w:r>
        <w:rPr>
          <w:spacing w:val="40"/>
        </w:rPr>
        <w:t xml:space="preserve"> </w:t>
      </w:r>
      <w:r>
        <w:t>that</w:t>
      </w:r>
      <w:r>
        <w:rPr>
          <w:spacing w:val="40"/>
        </w:rPr>
        <w:t xml:space="preserve"> </w:t>
      </w:r>
      <w:r>
        <w:t>had</w:t>
      </w:r>
      <w:r>
        <w:rPr>
          <w:spacing w:val="40"/>
        </w:rPr>
        <w:t xml:space="preserve"> </w:t>
      </w:r>
      <w:r>
        <w:t>cheated</w:t>
      </w:r>
      <w:r>
        <w:rPr>
          <w:spacing w:val="40"/>
        </w:rPr>
        <w:t xml:space="preserve"> </w:t>
      </w:r>
      <w:r>
        <w:t>him, He</w:t>
      </w:r>
      <w:r>
        <w:rPr>
          <w:spacing w:val="40"/>
        </w:rPr>
        <w:t xml:space="preserve"> </w:t>
      </w:r>
      <w:r>
        <w:t>hath</w:t>
      </w:r>
      <w:r>
        <w:rPr>
          <w:spacing w:val="40"/>
        </w:rPr>
        <w:t xml:space="preserve"> </w:t>
      </w:r>
      <w:r>
        <w:t>the</w:t>
      </w:r>
      <w:r>
        <w:rPr>
          <w:spacing w:val="40"/>
        </w:rPr>
        <w:t xml:space="preserve"> </w:t>
      </w:r>
      <w:r>
        <w:t>worst</w:t>
      </w:r>
      <w:r>
        <w:rPr>
          <w:spacing w:val="40"/>
        </w:rPr>
        <w:t xml:space="preserve"> </w:t>
      </w:r>
      <w:r>
        <w:t>of</w:t>
      </w:r>
      <w:r>
        <w:rPr>
          <w:spacing w:val="40"/>
        </w:rPr>
        <w:t xml:space="preserve"> </w:t>
      </w:r>
      <w:r>
        <w:t>it,</w:t>
      </w:r>
      <w:r>
        <w:rPr>
          <w:spacing w:val="40"/>
        </w:rPr>
        <w:t xml:space="preserve"> </w:t>
      </w:r>
      <w:r>
        <w:t>says</w:t>
      </w:r>
      <w:r>
        <w:rPr>
          <w:spacing w:val="40"/>
        </w:rPr>
        <w:t xml:space="preserve"> </w:t>
      </w:r>
      <w:r>
        <w:t>he.</w:t>
      </w:r>
      <w:r>
        <w:rPr>
          <w:spacing w:val="40"/>
        </w:rPr>
        <w:t xml:space="preserve"> </w:t>
      </w:r>
      <w:r>
        <w:t>If</w:t>
      </w:r>
      <w:r>
        <w:rPr>
          <w:spacing w:val="40"/>
        </w:rPr>
        <w:t xml:space="preserve"> </w:t>
      </w:r>
      <w:r>
        <w:t>my</w:t>
      </w:r>
      <w:r>
        <w:rPr>
          <w:spacing w:val="40"/>
        </w:rPr>
        <w:t xml:space="preserve"> </w:t>
      </w:r>
      <w:r>
        <w:t>heart</w:t>
      </w:r>
      <w:r>
        <w:rPr>
          <w:spacing w:val="40"/>
        </w:rPr>
        <w:t xml:space="preserve"> </w:t>
      </w:r>
      <w:r>
        <w:t>rises</w:t>
      </w:r>
      <w:r>
        <w:rPr>
          <w:spacing w:val="40"/>
        </w:rPr>
        <w:t xml:space="preserve"> </w:t>
      </w:r>
      <w:r>
        <w:t>against</w:t>
      </w:r>
      <w:r>
        <w:rPr>
          <w:spacing w:val="40"/>
        </w:rPr>
        <w:t xml:space="preserve"> </w:t>
      </w:r>
      <w:r>
        <w:t>a</w:t>
      </w:r>
      <w:r>
        <w:rPr>
          <w:spacing w:val="40"/>
        </w:rPr>
        <w:t xml:space="preserve"> </w:t>
      </w:r>
      <w:r>
        <w:t>man</w:t>
      </w:r>
      <w:r>
        <w:rPr>
          <w:spacing w:val="40"/>
        </w:rPr>
        <w:t xml:space="preserve"> </w:t>
      </w:r>
      <w:r>
        <w:t>in</w:t>
      </w:r>
      <w:r>
        <w:rPr>
          <w:spacing w:val="40"/>
        </w:rPr>
        <w:t xml:space="preserve"> </w:t>
      </w:r>
      <w:r>
        <w:t>this, and I seek to oppose him in his way, it may very well be interpreted to be out of love to him, for my heart rises against his enemy, I oppose his</w:t>
      </w:r>
      <w:r>
        <w:rPr>
          <w:spacing w:val="80"/>
        </w:rPr>
        <w:t xml:space="preserve"> </w:t>
      </w:r>
      <w:r>
        <w:t>enemy, even himself, but an enemy to himself, more then to me; he hath hurt me a little, but himself more. I am troubled a little for the wrong I suffer, but more for the evil he hath done. If his ways be enmity to God, I will oppose him, because I love God,* and no farther then wherein I may manifest my love to God rather then hatred of him. When Servetus condemned</w:t>
      </w:r>
      <w:r>
        <w:rPr>
          <w:spacing w:val="40"/>
        </w:rPr>
        <w:t xml:space="preserve"> </w:t>
      </w:r>
      <w:r>
        <w:t>Zwingli</w:t>
      </w:r>
      <w:r>
        <w:rPr>
          <w:spacing w:val="40"/>
        </w:rPr>
        <w:t xml:space="preserve"> </w:t>
      </w:r>
      <w:r>
        <w:t>for</w:t>
      </w:r>
      <w:r>
        <w:rPr>
          <w:spacing w:val="40"/>
        </w:rPr>
        <w:t xml:space="preserve"> </w:t>
      </w:r>
      <w:r>
        <w:t>his</w:t>
      </w:r>
      <w:r>
        <w:rPr>
          <w:spacing w:val="40"/>
        </w:rPr>
        <w:t xml:space="preserve"> </w:t>
      </w:r>
      <w:r>
        <w:t>harshness,</w:t>
      </w:r>
      <w:r>
        <w:rPr>
          <w:spacing w:val="40"/>
        </w:rPr>
        <w:t xml:space="preserve"> </w:t>
      </w:r>
      <w:r>
        <w:t>he</w:t>
      </w:r>
      <w:r>
        <w:rPr>
          <w:spacing w:val="40"/>
        </w:rPr>
        <w:t xml:space="preserve"> </w:t>
      </w:r>
      <w:r>
        <w:t>answers,</w:t>
      </w:r>
      <w:r>
        <w:rPr>
          <w:spacing w:val="40"/>
        </w:rPr>
        <w:t xml:space="preserve"> </w:t>
      </w:r>
      <w:r>
        <w:t>In</w:t>
      </w:r>
      <w:r>
        <w:rPr>
          <w:spacing w:val="40"/>
        </w:rPr>
        <w:t xml:space="preserve"> </w:t>
      </w:r>
      <w:r>
        <w:t>other</w:t>
      </w:r>
      <w:r>
        <w:rPr>
          <w:spacing w:val="40"/>
        </w:rPr>
        <w:t xml:space="preserve"> </w:t>
      </w:r>
      <w:r>
        <w:t>things</w:t>
      </w:r>
      <w:r>
        <w:rPr>
          <w:spacing w:val="40"/>
        </w:rPr>
        <w:t xml:space="preserve"> </w:t>
      </w:r>
      <w:r>
        <w:t>I</w:t>
      </w:r>
      <w:r>
        <w:rPr>
          <w:spacing w:val="40"/>
        </w:rPr>
        <w:t xml:space="preserve"> </w:t>
      </w:r>
      <w:r>
        <w:t>will be mild, but not so in Blasphemies against God. Let us keep our enmity within these bounds, and the peace of God will not be broke.</w:t>
      </w:r>
    </w:p>
    <w:p w14:paraId="016F5BB8">
      <w:pPr>
        <w:pStyle w:val="5"/>
        <w:spacing w:before="267"/>
        <w:jc w:val="left"/>
      </w:pPr>
      <w:r>
        <w:t>The</w:t>
      </w:r>
      <w:r>
        <w:rPr>
          <w:spacing w:val="11"/>
        </w:rPr>
        <w:t xml:space="preserve"> </w:t>
      </w:r>
      <w:r>
        <w:t>tenth</w:t>
      </w:r>
      <w:r>
        <w:rPr>
          <w:spacing w:val="12"/>
        </w:rPr>
        <w:t xml:space="preserve"> </w:t>
      </w:r>
      <w:r>
        <w:t>joining</w:t>
      </w:r>
      <w:r>
        <w:rPr>
          <w:spacing w:val="11"/>
        </w:rPr>
        <w:t xml:space="preserve"> </w:t>
      </w:r>
      <w:r>
        <w:rPr>
          <w:spacing w:val="-2"/>
        </w:rPr>
        <w:t>principle:</w:t>
      </w:r>
    </w:p>
    <w:p w14:paraId="3E653026">
      <w:pPr>
        <w:pStyle w:val="5"/>
        <w:spacing w:before="315"/>
        <w:jc w:val="left"/>
      </w:pPr>
      <w:r>
        <w:t>I</w:t>
      </w:r>
      <w:r>
        <w:rPr>
          <w:spacing w:val="9"/>
        </w:rPr>
        <w:t xml:space="preserve"> </w:t>
      </w:r>
      <w:r>
        <w:t>had</w:t>
      </w:r>
      <w:r>
        <w:rPr>
          <w:spacing w:val="9"/>
        </w:rPr>
        <w:t xml:space="preserve"> </w:t>
      </w:r>
      <w:r>
        <w:t>rather</w:t>
      </w:r>
      <w:r>
        <w:rPr>
          <w:spacing w:val="9"/>
        </w:rPr>
        <w:t xml:space="preserve"> </w:t>
      </w:r>
      <w:r>
        <w:t>suffer</w:t>
      </w:r>
      <w:r>
        <w:rPr>
          <w:spacing w:val="10"/>
        </w:rPr>
        <w:t xml:space="preserve"> </w:t>
      </w:r>
      <w:r>
        <w:t>the</w:t>
      </w:r>
      <w:r>
        <w:rPr>
          <w:spacing w:val="9"/>
        </w:rPr>
        <w:t xml:space="preserve"> </w:t>
      </w:r>
      <w:r>
        <w:t>greatest</w:t>
      </w:r>
      <w:r>
        <w:rPr>
          <w:spacing w:val="9"/>
        </w:rPr>
        <w:t xml:space="preserve"> </w:t>
      </w:r>
      <w:r>
        <w:t>evil,</w:t>
      </w:r>
      <w:r>
        <w:rPr>
          <w:spacing w:val="10"/>
        </w:rPr>
        <w:t xml:space="preserve"> </w:t>
      </w:r>
      <w:r>
        <w:t>then</w:t>
      </w:r>
      <w:r>
        <w:rPr>
          <w:spacing w:val="9"/>
        </w:rPr>
        <w:t xml:space="preserve"> </w:t>
      </w:r>
      <w:r>
        <w:t>do</w:t>
      </w:r>
      <w:r>
        <w:rPr>
          <w:spacing w:val="9"/>
        </w:rPr>
        <w:t xml:space="preserve"> </w:t>
      </w:r>
      <w:r>
        <w:t>the</w:t>
      </w:r>
      <w:r>
        <w:rPr>
          <w:spacing w:val="10"/>
        </w:rPr>
        <w:t xml:space="preserve"> </w:t>
      </w:r>
      <w:r>
        <w:rPr>
          <w:spacing w:val="-2"/>
        </w:rPr>
        <w:t>least.</w:t>
      </w:r>
    </w:p>
    <w:p w14:paraId="0BDDA648">
      <w:pPr>
        <w:pStyle w:val="5"/>
        <w:spacing w:before="316"/>
        <w:jc w:val="left"/>
      </w:pPr>
      <w:r>
        <w:t>IF</w:t>
      </w:r>
      <w:r>
        <w:rPr>
          <w:spacing w:val="35"/>
        </w:rPr>
        <w:t xml:space="preserve"> </w:t>
      </w:r>
      <w:r>
        <w:t>when</w:t>
      </w:r>
      <w:r>
        <w:rPr>
          <w:spacing w:val="36"/>
        </w:rPr>
        <w:t xml:space="preserve"> </w:t>
      </w:r>
      <w:r>
        <w:t>others</w:t>
      </w:r>
      <w:r>
        <w:rPr>
          <w:spacing w:val="36"/>
        </w:rPr>
        <w:t xml:space="preserve"> </w:t>
      </w:r>
      <w:r>
        <w:t>wrong</w:t>
      </w:r>
      <w:r>
        <w:rPr>
          <w:spacing w:val="36"/>
        </w:rPr>
        <w:t xml:space="preserve"> </w:t>
      </w:r>
      <w:r>
        <w:t>you,</w:t>
      </w:r>
      <w:r>
        <w:rPr>
          <w:spacing w:val="35"/>
        </w:rPr>
        <w:t xml:space="preserve"> </w:t>
      </w:r>
      <w:r>
        <w:t>you</w:t>
      </w:r>
      <w:r>
        <w:rPr>
          <w:spacing w:val="36"/>
        </w:rPr>
        <w:t xml:space="preserve"> </w:t>
      </w:r>
      <w:r>
        <w:t>care</w:t>
      </w:r>
      <w:r>
        <w:rPr>
          <w:spacing w:val="36"/>
        </w:rPr>
        <w:t xml:space="preserve"> </w:t>
      </w:r>
      <w:r>
        <w:t>not</w:t>
      </w:r>
      <w:r>
        <w:rPr>
          <w:spacing w:val="36"/>
        </w:rPr>
        <w:t xml:space="preserve"> </w:t>
      </w:r>
      <w:r>
        <w:t>what</w:t>
      </w:r>
      <w:r>
        <w:rPr>
          <w:spacing w:val="35"/>
        </w:rPr>
        <w:t xml:space="preserve"> </w:t>
      </w:r>
      <w:r>
        <w:t>you</w:t>
      </w:r>
      <w:r>
        <w:rPr>
          <w:spacing w:val="36"/>
        </w:rPr>
        <w:t xml:space="preserve"> </w:t>
      </w:r>
      <w:r>
        <w:t>do</w:t>
      </w:r>
      <w:r>
        <w:rPr>
          <w:spacing w:val="36"/>
        </w:rPr>
        <w:t xml:space="preserve"> </w:t>
      </w:r>
      <w:r>
        <w:t>to</w:t>
      </w:r>
      <w:r>
        <w:rPr>
          <w:spacing w:val="36"/>
        </w:rPr>
        <w:t xml:space="preserve"> </w:t>
      </w:r>
      <w:r>
        <w:t>right</w:t>
      </w:r>
      <w:r>
        <w:rPr>
          <w:spacing w:val="35"/>
        </w:rPr>
        <w:t xml:space="preserve"> </w:t>
      </w:r>
      <w:r>
        <w:t>your</w:t>
      </w:r>
      <w:r>
        <w:rPr>
          <w:spacing w:val="36"/>
        </w:rPr>
        <w:t xml:space="preserve"> </w:t>
      </w:r>
      <w:r>
        <w:t>self</w:t>
      </w:r>
      <w:r>
        <w:rPr>
          <w:spacing w:val="36"/>
        </w:rPr>
        <w:t xml:space="preserve"> </w:t>
      </w:r>
      <w:r>
        <w:rPr>
          <w:spacing w:val="-10"/>
        </w:rPr>
        <w:t>:</w:t>
      </w:r>
    </w:p>
    <w:p w14:paraId="4A735197">
      <w:pPr>
        <w:spacing w:after="0"/>
        <w:jc w:val="left"/>
        <w:sectPr>
          <w:pgSz w:w="12240" w:h="15840"/>
          <w:pgMar w:top="1360" w:right="1320" w:bottom="280" w:left="1340" w:header="720" w:footer="720" w:gutter="0"/>
          <w:cols w:space="720" w:num="1"/>
        </w:sectPr>
      </w:pPr>
    </w:p>
    <w:p w14:paraId="20CAAE31">
      <w:pPr>
        <w:pStyle w:val="5"/>
        <w:spacing w:line="261" w:lineRule="auto"/>
        <w:ind w:right="118"/>
      </w:pPr>
      <w:r>
        <w:t>This is your folly and madness, Such a one hurt me, and I will therefore mischief my self ; he hath pricked me with a pin, and I will therefore in an anger</w:t>
      </w:r>
      <w:r>
        <w:rPr>
          <w:spacing w:val="40"/>
        </w:rPr>
        <w:t xml:space="preserve"> </w:t>
      </w:r>
      <w:r>
        <w:t>run</w:t>
      </w:r>
      <w:r>
        <w:rPr>
          <w:spacing w:val="40"/>
        </w:rPr>
        <w:t xml:space="preserve"> </w:t>
      </w:r>
      <w:r>
        <w:t>my</w:t>
      </w:r>
      <w:r>
        <w:rPr>
          <w:spacing w:val="40"/>
        </w:rPr>
        <w:t xml:space="preserve"> </w:t>
      </w:r>
      <w:r>
        <w:t>knife</w:t>
      </w:r>
      <w:r>
        <w:rPr>
          <w:spacing w:val="40"/>
        </w:rPr>
        <w:t xml:space="preserve"> </w:t>
      </w:r>
      <w:r>
        <w:t>into</w:t>
      </w:r>
      <w:r>
        <w:rPr>
          <w:spacing w:val="40"/>
        </w:rPr>
        <w:t xml:space="preserve"> </w:t>
      </w:r>
      <w:r>
        <w:t>my</w:t>
      </w:r>
      <w:r>
        <w:rPr>
          <w:spacing w:val="40"/>
        </w:rPr>
        <w:t xml:space="preserve"> </w:t>
      </w:r>
      <w:r>
        <w:t>side.</w:t>
      </w:r>
      <w:r>
        <w:rPr>
          <w:spacing w:val="40"/>
        </w:rPr>
        <w:t xml:space="preserve"> </w:t>
      </w:r>
      <w:r>
        <w:t>If</w:t>
      </w:r>
      <w:r>
        <w:rPr>
          <w:spacing w:val="40"/>
        </w:rPr>
        <w:t xml:space="preserve"> </w:t>
      </w:r>
      <w:r>
        <w:t>in</w:t>
      </w:r>
      <w:r>
        <w:rPr>
          <w:spacing w:val="40"/>
        </w:rPr>
        <w:t xml:space="preserve"> </w:t>
      </w:r>
      <w:r>
        <w:t>all</w:t>
      </w:r>
      <w:r>
        <w:rPr>
          <w:spacing w:val="40"/>
        </w:rPr>
        <w:t xml:space="preserve"> </w:t>
      </w:r>
      <w:r>
        <w:t>we</w:t>
      </w:r>
      <w:r>
        <w:rPr>
          <w:spacing w:val="40"/>
        </w:rPr>
        <w:t xml:space="preserve"> </w:t>
      </w:r>
      <w:r>
        <w:t>suffer</w:t>
      </w:r>
      <w:r>
        <w:rPr>
          <w:spacing w:val="40"/>
        </w:rPr>
        <w:t xml:space="preserve"> </w:t>
      </w:r>
      <w:r>
        <w:t>we</w:t>
      </w:r>
      <w:r>
        <w:rPr>
          <w:spacing w:val="40"/>
        </w:rPr>
        <w:t xml:space="preserve"> </w:t>
      </w:r>
      <w:r>
        <w:t>be</w:t>
      </w:r>
      <w:r>
        <w:rPr>
          <w:spacing w:val="40"/>
        </w:rPr>
        <w:t xml:space="preserve"> </w:t>
      </w:r>
      <w:r>
        <w:t>sure</w:t>
      </w:r>
      <w:r>
        <w:rPr>
          <w:spacing w:val="40"/>
        </w:rPr>
        <w:t xml:space="preserve"> </w:t>
      </w:r>
      <w:r>
        <w:t>to</w:t>
      </w:r>
      <w:r>
        <w:rPr>
          <w:spacing w:val="40"/>
        </w:rPr>
        <w:t xml:space="preserve"> </w:t>
      </w:r>
      <w:r>
        <w:t>keep from righting ourselves by any ways of sin, there will not be much peace broke.</w:t>
      </w:r>
      <w:r>
        <w:rPr>
          <w:spacing w:val="40"/>
        </w:rPr>
        <w:t xml:space="preserve"> </w:t>
      </w:r>
      <w:r>
        <w:t>Such</w:t>
      </w:r>
      <w:r>
        <w:rPr>
          <w:spacing w:val="40"/>
        </w:rPr>
        <w:t xml:space="preserve"> </w:t>
      </w:r>
      <w:r>
        <w:t>an</w:t>
      </w:r>
      <w:r>
        <w:rPr>
          <w:spacing w:val="40"/>
        </w:rPr>
        <w:t xml:space="preserve"> </w:t>
      </w:r>
      <w:r>
        <w:t>one</w:t>
      </w:r>
      <w:r>
        <w:rPr>
          <w:spacing w:val="40"/>
        </w:rPr>
        <w:t xml:space="preserve"> </w:t>
      </w:r>
      <w:r>
        <w:t>is</w:t>
      </w:r>
      <w:r>
        <w:rPr>
          <w:spacing w:val="40"/>
        </w:rPr>
        <w:t xml:space="preserve"> </w:t>
      </w:r>
      <w:r>
        <w:t>thine</w:t>
      </w:r>
      <w:r>
        <w:rPr>
          <w:spacing w:val="40"/>
        </w:rPr>
        <w:t xml:space="preserve"> </w:t>
      </w:r>
      <w:r>
        <w:t>enemy,</w:t>
      </w:r>
      <w:r>
        <w:rPr>
          <w:spacing w:val="40"/>
        </w:rPr>
        <w:t xml:space="preserve"> </w:t>
      </w:r>
      <w:r>
        <w:t>and</w:t>
      </w:r>
      <w:r>
        <w:rPr>
          <w:spacing w:val="40"/>
        </w:rPr>
        <w:t xml:space="preserve"> </w:t>
      </w:r>
      <w:r>
        <w:t>wilt</w:t>
      </w:r>
      <w:r>
        <w:rPr>
          <w:spacing w:val="40"/>
        </w:rPr>
        <w:t xml:space="preserve"> </w:t>
      </w:r>
      <w:r>
        <w:t>thou</w:t>
      </w:r>
      <w:r>
        <w:rPr>
          <w:spacing w:val="40"/>
        </w:rPr>
        <w:t xml:space="preserve"> </w:t>
      </w:r>
      <w:r>
        <w:t>of</w:t>
      </w:r>
      <w:r>
        <w:rPr>
          <w:spacing w:val="40"/>
        </w:rPr>
        <w:t xml:space="preserve"> </w:t>
      </w:r>
      <w:r>
        <w:t>one</w:t>
      </w:r>
      <w:r>
        <w:rPr>
          <w:spacing w:val="40"/>
        </w:rPr>
        <w:t xml:space="preserve"> </w:t>
      </w:r>
      <w:r>
        <w:t>enemy</w:t>
      </w:r>
      <w:r>
        <w:rPr>
          <w:spacing w:val="40"/>
        </w:rPr>
        <w:t xml:space="preserve"> </w:t>
      </w:r>
      <w:r>
        <w:t>make two?</w:t>
      </w:r>
      <w:r>
        <w:rPr>
          <w:spacing w:val="27"/>
        </w:rPr>
        <w:t xml:space="preserve"> </w:t>
      </w:r>
      <w:r>
        <w:t>wilt</w:t>
      </w:r>
      <w:r>
        <w:rPr>
          <w:spacing w:val="26"/>
        </w:rPr>
        <w:t xml:space="preserve"> </w:t>
      </w:r>
      <w:r>
        <w:t>thou</w:t>
      </w:r>
      <w:r>
        <w:rPr>
          <w:spacing w:val="27"/>
        </w:rPr>
        <w:t xml:space="preserve"> </w:t>
      </w:r>
      <w:r>
        <w:t>also</w:t>
      </w:r>
      <w:r>
        <w:rPr>
          <w:spacing w:val="27"/>
        </w:rPr>
        <w:t xml:space="preserve"> </w:t>
      </w:r>
      <w:r>
        <w:t>be</w:t>
      </w:r>
      <w:r>
        <w:rPr>
          <w:spacing w:val="27"/>
        </w:rPr>
        <w:t xml:space="preserve"> </w:t>
      </w:r>
      <w:r>
        <w:t>an</w:t>
      </w:r>
      <w:r>
        <w:rPr>
          <w:spacing w:val="27"/>
        </w:rPr>
        <w:t xml:space="preserve"> </w:t>
      </w:r>
      <w:r>
        <w:t>enemy</w:t>
      </w:r>
      <w:r>
        <w:rPr>
          <w:spacing w:val="27"/>
        </w:rPr>
        <w:t xml:space="preserve"> </w:t>
      </w:r>
      <w:r>
        <w:t>to</w:t>
      </w:r>
      <w:r>
        <w:rPr>
          <w:spacing w:val="27"/>
        </w:rPr>
        <w:t xml:space="preserve"> </w:t>
      </w:r>
      <w:r>
        <w:t>thy</w:t>
      </w:r>
      <w:r>
        <w:rPr>
          <w:spacing w:val="27"/>
        </w:rPr>
        <w:t xml:space="preserve"> </w:t>
      </w:r>
      <w:r>
        <w:t>self</w:t>
      </w:r>
      <w:r>
        <w:rPr>
          <w:spacing w:val="27"/>
        </w:rPr>
        <w:t xml:space="preserve"> </w:t>
      </w:r>
      <w:r>
        <w:t>,</w:t>
      </w:r>
      <w:r>
        <w:rPr>
          <w:spacing w:val="27"/>
        </w:rPr>
        <w:t xml:space="preserve"> </w:t>
      </w:r>
      <w:r>
        <w:t>yea</w:t>
      </w:r>
      <w:r>
        <w:rPr>
          <w:spacing w:val="27"/>
        </w:rPr>
        <w:t xml:space="preserve"> </w:t>
      </w:r>
      <w:r>
        <w:t>a</w:t>
      </w:r>
      <w:r>
        <w:rPr>
          <w:spacing w:val="27"/>
        </w:rPr>
        <w:t xml:space="preserve"> </w:t>
      </w:r>
      <w:r>
        <w:t>greater</w:t>
      </w:r>
      <w:r>
        <w:rPr>
          <w:spacing w:val="27"/>
        </w:rPr>
        <w:t xml:space="preserve"> </w:t>
      </w:r>
      <w:r>
        <w:t>enemy</w:t>
      </w:r>
      <w:r>
        <w:rPr>
          <w:spacing w:val="27"/>
        </w:rPr>
        <w:t xml:space="preserve"> </w:t>
      </w:r>
      <w:r>
        <w:t>then</w:t>
      </w:r>
      <w:r>
        <w:rPr>
          <w:spacing w:val="27"/>
        </w:rPr>
        <w:t xml:space="preserve"> </w:t>
      </w:r>
      <w:r>
        <w:t>he or</w:t>
      </w:r>
      <w:r>
        <w:rPr>
          <w:spacing w:val="40"/>
        </w:rPr>
        <w:t xml:space="preserve"> </w:t>
      </w:r>
      <w:r>
        <w:t>any</w:t>
      </w:r>
      <w:r>
        <w:rPr>
          <w:spacing w:val="40"/>
        </w:rPr>
        <w:t xml:space="preserve"> </w:t>
      </w:r>
      <w:r>
        <w:t>man</w:t>
      </w:r>
      <w:r>
        <w:rPr>
          <w:spacing w:val="40"/>
        </w:rPr>
        <w:t xml:space="preserve"> </w:t>
      </w:r>
      <w:r>
        <w:t>living</w:t>
      </w:r>
      <w:r>
        <w:rPr>
          <w:spacing w:val="40"/>
        </w:rPr>
        <w:t xml:space="preserve"> </w:t>
      </w:r>
      <w:r>
        <w:t>can</w:t>
      </w:r>
      <w:r>
        <w:rPr>
          <w:spacing w:val="40"/>
        </w:rPr>
        <w:t xml:space="preserve"> </w:t>
      </w:r>
      <w:r>
        <w:t>be</w:t>
      </w:r>
      <w:r>
        <w:rPr>
          <w:spacing w:val="40"/>
        </w:rPr>
        <w:t xml:space="preserve"> </w:t>
      </w:r>
      <w:r>
        <w:t>to</w:t>
      </w:r>
      <w:r>
        <w:rPr>
          <w:spacing w:val="40"/>
        </w:rPr>
        <w:t xml:space="preserve"> </w:t>
      </w:r>
      <w:r>
        <w:t>thee?</w:t>
      </w:r>
      <w:r>
        <w:rPr>
          <w:spacing w:val="40"/>
        </w:rPr>
        <w:t xml:space="preserve"> </w:t>
      </w:r>
      <w:r>
        <w:t>for</w:t>
      </w:r>
      <w:r>
        <w:rPr>
          <w:spacing w:val="40"/>
        </w:rPr>
        <w:t xml:space="preserve"> </w:t>
      </w:r>
      <w:r>
        <w:t>all</w:t>
      </w:r>
      <w:r>
        <w:rPr>
          <w:spacing w:val="40"/>
        </w:rPr>
        <w:t xml:space="preserve"> </w:t>
      </w:r>
      <w:r>
        <w:t>the</w:t>
      </w:r>
      <w:r>
        <w:rPr>
          <w:spacing w:val="40"/>
        </w:rPr>
        <w:t xml:space="preserve"> </w:t>
      </w:r>
      <w:r>
        <w:t>men</w:t>
      </w:r>
      <w:r>
        <w:rPr>
          <w:spacing w:val="40"/>
        </w:rPr>
        <w:t xml:space="preserve"> </w:t>
      </w:r>
      <w:r>
        <w:t>in</w:t>
      </w:r>
      <w:r>
        <w:rPr>
          <w:spacing w:val="40"/>
        </w:rPr>
        <w:t xml:space="preserve"> </w:t>
      </w:r>
      <w:r>
        <w:t>the</w:t>
      </w:r>
      <w:r>
        <w:rPr>
          <w:spacing w:val="40"/>
        </w:rPr>
        <w:t xml:space="preserve"> </w:t>
      </w:r>
      <w:r>
        <w:t>world</w:t>
      </w:r>
      <w:r>
        <w:rPr>
          <w:spacing w:val="40"/>
        </w:rPr>
        <w:t xml:space="preserve"> </w:t>
      </w:r>
      <w:r>
        <w:t>cannot make thee sin, except thou wilt thy self .</w:t>
      </w:r>
    </w:p>
    <w:p w14:paraId="342021E6">
      <w:pPr>
        <w:pStyle w:val="5"/>
        <w:spacing w:before="278"/>
        <w:jc w:val="left"/>
      </w:pPr>
      <w:r>
        <w:t>The</w:t>
      </w:r>
      <w:r>
        <w:rPr>
          <w:spacing w:val="13"/>
        </w:rPr>
        <w:t xml:space="preserve"> </w:t>
      </w:r>
      <w:r>
        <w:t>eleventh</w:t>
      </w:r>
      <w:r>
        <w:rPr>
          <w:spacing w:val="13"/>
        </w:rPr>
        <w:t xml:space="preserve"> </w:t>
      </w:r>
      <w:r>
        <w:t>joining</w:t>
      </w:r>
      <w:r>
        <w:rPr>
          <w:spacing w:val="13"/>
        </w:rPr>
        <w:t xml:space="preserve"> </w:t>
      </w:r>
      <w:r>
        <w:rPr>
          <w:spacing w:val="-2"/>
        </w:rPr>
        <w:t>principle:</w:t>
      </w:r>
    </w:p>
    <w:p w14:paraId="69387C94">
      <w:pPr>
        <w:pStyle w:val="5"/>
        <w:spacing w:before="316"/>
        <w:jc w:val="left"/>
      </w:pPr>
      <w:r>
        <w:t>I</w:t>
      </w:r>
      <w:r>
        <w:rPr>
          <w:spacing w:val="8"/>
        </w:rPr>
        <w:t xml:space="preserve"> </w:t>
      </w:r>
      <w:r>
        <w:t>will</w:t>
      </w:r>
      <w:r>
        <w:rPr>
          <w:spacing w:val="9"/>
        </w:rPr>
        <w:t xml:space="preserve"> </w:t>
      </w:r>
      <w:r>
        <w:t>labour</w:t>
      </w:r>
      <w:r>
        <w:rPr>
          <w:spacing w:val="8"/>
        </w:rPr>
        <w:t xml:space="preserve"> </w:t>
      </w:r>
      <w:r>
        <w:t>to</w:t>
      </w:r>
      <w:r>
        <w:rPr>
          <w:spacing w:val="9"/>
        </w:rPr>
        <w:t xml:space="preserve"> </w:t>
      </w:r>
      <w:r>
        <w:t>do</w:t>
      </w:r>
      <w:r>
        <w:rPr>
          <w:spacing w:val="8"/>
        </w:rPr>
        <w:t xml:space="preserve"> </w:t>
      </w:r>
      <w:r>
        <w:t>good</w:t>
      </w:r>
      <w:r>
        <w:rPr>
          <w:spacing w:val="9"/>
        </w:rPr>
        <w:t xml:space="preserve"> </w:t>
      </w:r>
      <w:r>
        <w:t>to</w:t>
      </w:r>
      <w:r>
        <w:rPr>
          <w:spacing w:val="8"/>
        </w:rPr>
        <w:t xml:space="preserve"> </w:t>
      </w:r>
      <w:r>
        <w:t>all,</w:t>
      </w:r>
      <w:r>
        <w:rPr>
          <w:spacing w:val="9"/>
        </w:rPr>
        <w:t xml:space="preserve"> </w:t>
      </w:r>
      <w:r>
        <w:t>but</w:t>
      </w:r>
      <w:r>
        <w:rPr>
          <w:spacing w:val="8"/>
        </w:rPr>
        <w:t xml:space="preserve"> </w:t>
      </w:r>
      <w:r>
        <w:t>provoke</w:t>
      </w:r>
      <w:r>
        <w:rPr>
          <w:spacing w:val="9"/>
        </w:rPr>
        <w:t xml:space="preserve"> </w:t>
      </w:r>
      <w:r>
        <w:rPr>
          <w:spacing w:val="-2"/>
        </w:rPr>
        <w:t>none.</w:t>
      </w:r>
    </w:p>
    <w:p w14:paraId="6D824F20">
      <w:pPr>
        <w:pStyle w:val="5"/>
        <w:spacing w:before="315" w:line="261" w:lineRule="auto"/>
        <w:ind w:right="118"/>
      </w:pPr>
      <w:r>
        <w:t>A Father hath not so much power over his child, as to provoke him. Col. 3:21. Fathers provoke not your children to wrath. Surely if a man hath not this</w:t>
      </w:r>
      <w:r>
        <w:rPr>
          <w:spacing w:val="40"/>
        </w:rPr>
        <w:t xml:space="preserve"> </w:t>
      </w:r>
      <w:r>
        <w:t>power</w:t>
      </w:r>
      <w:r>
        <w:rPr>
          <w:spacing w:val="40"/>
        </w:rPr>
        <w:t xml:space="preserve"> </w:t>
      </w:r>
      <w:r>
        <w:t>over</w:t>
      </w:r>
      <w:r>
        <w:rPr>
          <w:spacing w:val="40"/>
        </w:rPr>
        <w:t xml:space="preserve"> </w:t>
      </w:r>
      <w:r>
        <w:t>his</w:t>
      </w:r>
      <w:r>
        <w:rPr>
          <w:spacing w:val="40"/>
        </w:rPr>
        <w:t xml:space="preserve"> </w:t>
      </w:r>
      <w:r>
        <w:t>child,</w:t>
      </w:r>
      <w:r>
        <w:rPr>
          <w:spacing w:val="40"/>
        </w:rPr>
        <w:t xml:space="preserve"> </w:t>
      </w:r>
      <w:r>
        <w:t>he</w:t>
      </w:r>
      <w:r>
        <w:rPr>
          <w:spacing w:val="40"/>
        </w:rPr>
        <w:t xml:space="preserve"> </w:t>
      </w:r>
      <w:r>
        <w:t>hath</w:t>
      </w:r>
      <w:r>
        <w:rPr>
          <w:spacing w:val="40"/>
        </w:rPr>
        <w:t xml:space="preserve"> </w:t>
      </w:r>
      <w:r>
        <w:t>it</w:t>
      </w:r>
      <w:r>
        <w:rPr>
          <w:spacing w:val="40"/>
        </w:rPr>
        <w:t xml:space="preserve"> </w:t>
      </w:r>
      <w:r>
        <w:t>not</w:t>
      </w:r>
      <w:r>
        <w:rPr>
          <w:spacing w:val="40"/>
        </w:rPr>
        <w:t xml:space="preserve"> </w:t>
      </w:r>
      <w:r>
        <w:t>over</w:t>
      </w:r>
      <w:r>
        <w:rPr>
          <w:spacing w:val="40"/>
        </w:rPr>
        <w:t xml:space="preserve"> </w:t>
      </w:r>
      <w:r>
        <w:t>his</w:t>
      </w:r>
      <w:r>
        <w:rPr>
          <w:spacing w:val="40"/>
        </w:rPr>
        <w:t xml:space="preserve"> </w:t>
      </w:r>
      <w:r>
        <w:t>friend,</w:t>
      </w:r>
      <w:r>
        <w:rPr>
          <w:spacing w:val="40"/>
        </w:rPr>
        <w:t xml:space="preserve"> </w:t>
      </w:r>
      <w:r>
        <w:t>his</w:t>
      </w:r>
      <w:r>
        <w:rPr>
          <w:spacing w:val="40"/>
        </w:rPr>
        <w:t xml:space="preserve"> </w:t>
      </w:r>
      <w:r>
        <w:t>neighbor, much less his superior: yet how many take delight in this, Such a thing I know</w:t>
      </w:r>
      <w:r>
        <w:rPr>
          <w:spacing w:val="40"/>
        </w:rPr>
        <w:t xml:space="preserve"> </w:t>
      </w:r>
      <w:r>
        <w:t>will</w:t>
      </w:r>
      <w:r>
        <w:rPr>
          <w:spacing w:val="40"/>
        </w:rPr>
        <w:t xml:space="preserve"> </w:t>
      </w:r>
      <w:r>
        <w:t>anger</w:t>
      </w:r>
      <w:r>
        <w:rPr>
          <w:spacing w:val="40"/>
        </w:rPr>
        <w:t xml:space="preserve"> </w:t>
      </w:r>
      <w:r>
        <w:t>him,</w:t>
      </w:r>
      <w:r>
        <w:rPr>
          <w:spacing w:val="40"/>
        </w:rPr>
        <w:t xml:space="preserve"> </w:t>
      </w:r>
      <w:r>
        <w:t>and</w:t>
      </w:r>
      <w:r>
        <w:rPr>
          <w:spacing w:val="40"/>
        </w:rPr>
        <w:t xml:space="preserve"> </w:t>
      </w:r>
      <w:r>
        <w:t>he</w:t>
      </w:r>
      <w:r>
        <w:rPr>
          <w:spacing w:val="40"/>
        </w:rPr>
        <w:t xml:space="preserve"> </w:t>
      </w:r>
      <w:r>
        <w:t>shall</w:t>
      </w:r>
      <w:r>
        <w:rPr>
          <w:spacing w:val="40"/>
        </w:rPr>
        <w:t xml:space="preserve"> </w:t>
      </w:r>
      <w:r>
        <w:t>be</w:t>
      </w:r>
      <w:r>
        <w:rPr>
          <w:spacing w:val="40"/>
        </w:rPr>
        <w:t xml:space="preserve"> </w:t>
      </w:r>
      <w:r>
        <w:t>sure</w:t>
      </w:r>
      <w:r>
        <w:rPr>
          <w:spacing w:val="40"/>
        </w:rPr>
        <w:t xml:space="preserve"> </w:t>
      </w:r>
      <w:r>
        <w:t>to</w:t>
      </w:r>
      <w:r>
        <w:rPr>
          <w:spacing w:val="40"/>
        </w:rPr>
        <w:t xml:space="preserve"> </w:t>
      </w:r>
      <w:r>
        <w:t>have</w:t>
      </w:r>
      <w:r>
        <w:rPr>
          <w:spacing w:val="40"/>
        </w:rPr>
        <w:t xml:space="preserve"> </w:t>
      </w:r>
      <w:r>
        <w:t>it!</w:t>
      </w:r>
      <w:r>
        <w:rPr>
          <w:spacing w:val="40"/>
        </w:rPr>
        <w:t xml:space="preserve"> </w:t>
      </w:r>
      <w:r>
        <w:t>Oh</w:t>
      </w:r>
      <w:r>
        <w:rPr>
          <w:spacing w:val="40"/>
        </w:rPr>
        <w:t xml:space="preserve"> </w:t>
      </w:r>
      <w:r>
        <w:t>wicked</w:t>
      </w:r>
      <w:r>
        <w:rPr>
          <w:spacing w:val="40"/>
        </w:rPr>
        <w:t xml:space="preserve"> </w:t>
      </w:r>
      <w:r>
        <w:t>heart! dost</w:t>
      </w:r>
      <w:r>
        <w:rPr>
          <w:spacing w:val="36"/>
        </w:rPr>
        <w:t xml:space="preserve"> </w:t>
      </w:r>
      <w:r>
        <w:t>thou</w:t>
      </w:r>
      <w:r>
        <w:rPr>
          <w:spacing w:val="36"/>
        </w:rPr>
        <w:t xml:space="preserve"> </w:t>
      </w:r>
      <w:r>
        <w:t>see</w:t>
      </w:r>
      <w:r>
        <w:rPr>
          <w:spacing w:val="36"/>
        </w:rPr>
        <w:t xml:space="preserve"> </w:t>
      </w:r>
      <w:r>
        <w:t>that</w:t>
      </w:r>
      <w:r>
        <w:rPr>
          <w:spacing w:val="36"/>
        </w:rPr>
        <w:t xml:space="preserve"> </w:t>
      </w:r>
      <w:r>
        <w:t>this</w:t>
      </w:r>
      <w:r>
        <w:rPr>
          <w:spacing w:val="36"/>
        </w:rPr>
        <w:t xml:space="preserve"> </w:t>
      </w:r>
      <w:r>
        <w:t>will</w:t>
      </w:r>
      <w:r>
        <w:rPr>
          <w:spacing w:val="36"/>
        </w:rPr>
        <w:t xml:space="preserve"> </w:t>
      </w:r>
      <w:r>
        <w:t>be</w:t>
      </w:r>
      <w:r>
        <w:rPr>
          <w:spacing w:val="36"/>
        </w:rPr>
        <w:t xml:space="preserve"> </w:t>
      </w:r>
      <w:r>
        <w:t>a</w:t>
      </w:r>
      <w:r>
        <w:rPr>
          <w:spacing w:val="36"/>
        </w:rPr>
        <w:t xml:space="preserve"> </w:t>
      </w:r>
      <w:r>
        <w:t>temptation</w:t>
      </w:r>
      <w:r>
        <w:rPr>
          <w:spacing w:val="36"/>
        </w:rPr>
        <w:t xml:space="preserve"> </w:t>
      </w:r>
      <w:r>
        <w:t>to</w:t>
      </w:r>
      <w:r>
        <w:rPr>
          <w:spacing w:val="36"/>
        </w:rPr>
        <w:t xml:space="preserve"> </w:t>
      </w:r>
      <w:r>
        <w:t>thy</w:t>
      </w:r>
      <w:r>
        <w:rPr>
          <w:spacing w:val="36"/>
        </w:rPr>
        <w:t xml:space="preserve"> </w:t>
      </w:r>
      <w:r>
        <w:t>brother,</w:t>
      </w:r>
      <w:r>
        <w:rPr>
          <w:spacing w:val="36"/>
        </w:rPr>
        <w:t xml:space="preserve"> </w:t>
      </w:r>
      <w:r>
        <w:t>and</w:t>
      </w:r>
      <w:r>
        <w:rPr>
          <w:spacing w:val="36"/>
        </w:rPr>
        <w:t xml:space="preserve"> </w:t>
      </w:r>
      <w:r>
        <w:t>wilt</w:t>
      </w:r>
      <w:r>
        <w:rPr>
          <w:spacing w:val="36"/>
        </w:rPr>
        <w:t xml:space="preserve"> </w:t>
      </w:r>
      <w:r>
        <w:t>thou lay it before him? dost not thou pray for thy self and for him, Lord lead us not into temptation? wee should account it the greatest evil to us of all the evil</w:t>
      </w:r>
      <w:r>
        <w:rPr>
          <w:spacing w:val="40"/>
        </w:rPr>
        <w:t xml:space="preserve"> </w:t>
      </w:r>
      <w:r>
        <w:t>of</w:t>
      </w:r>
      <w:r>
        <w:rPr>
          <w:spacing w:val="40"/>
        </w:rPr>
        <w:t xml:space="preserve"> </w:t>
      </w:r>
      <w:r>
        <w:t>afflictions,*</w:t>
      </w:r>
      <w:r>
        <w:rPr>
          <w:spacing w:val="40"/>
        </w:rPr>
        <w:t xml:space="preserve"> </w:t>
      </w:r>
      <w:r>
        <w:t>to</w:t>
      </w:r>
      <w:r>
        <w:rPr>
          <w:spacing w:val="40"/>
        </w:rPr>
        <w:t xml:space="preserve"> </w:t>
      </w:r>
      <w:r>
        <w:t>be</w:t>
      </w:r>
      <w:r>
        <w:rPr>
          <w:spacing w:val="40"/>
        </w:rPr>
        <w:t xml:space="preserve"> </w:t>
      </w:r>
      <w:r>
        <w:t>any</w:t>
      </w:r>
      <w:r>
        <w:rPr>
          <w:spacing w:val="40"/>
        </w:rPr>
        <w:t xml:space="preserve"> </w:t>
      </w:r>
      <w:r>
        <w:t>occasion</w:t>
      </w:r>
      <w:r>
        <w:rPr>
          <w:spacing w:val="40"/>
        </w:rPr>
        <w:t xml:space="preserve"> </w:t>
      </w:r>
      <w:r>
        <w:t>of</w:t>
      </w:r>
      <w:r>
        <w:rPr>
          <w:spacing w:val="40"/>
        </w:rPr>
        <w:t xml:space="preserve"> </w:t>
      </w:r>
      <w:r>
        <w:t>sin</w:t>
      </w:r>
      <w:r>
        <w:rPr>
          <w:spacing w:val="40"/>
        </w:rPr>
        <w:t xml:space="preserve"> </w:t>
      </w:r>
      <w:r>
        <w:t>to</w:t>
      </w:r>
      <w:r>
        <w:rPr>
          <w:spacing w:val="40"/>
        </w:rPr>
        <w:t xml:space="preserve"> </w:t>
      </w:r>
      <w:r>
        <w:t>our</w:t>
      </w:r>
      <w:r>
        <w:rPr>
          <w:spacing w:val="40"/>
        </w:rPr>
        <w:t xml:space="preserve"> </w:t>
      </w:r>
      <w:r>
        <w:t>brother;</w:t>
      </w:r>
      <w:r>
        <w:rPr>
          <w:spacing w:val="40"/>
        </w:rPr>
        <w:t xml:space="preserve"> </w:t>
      </w:r>
      <w:r>
        <w:t>but</w:t>
      </w:r>
      <w:r>
        <w:rPr>
          <w:spacing w:val="40"/>
        </w:rPr>
        <w:t xml:space="preserve"> </w:t>
      </w:r>
      <w:r>
        <w:t>what</w:t>
      </w:r>
      <w:r>
        <w:rPr>
          <w:spacing w:val="40"/>
        </w:rPr>
        <w:t xml:space="preserve"> </w:t>
      </w:r>
      <w:r>
        <w:t>an evil should this be to us, to provoke our brother to sin? if we will needs be provoking, then let the Apostles exhortation prevail with us, Heb. 10:24.</w:t>
      </w:r>
      <w:r>
        <w:rPr>
          <w:spacing w:val="80"/>
        </w:rPr>
        <w:t xml:space="preserve"> </w:t>
      </w:r>
      <w:r>
        <w:t>Let us consider one another to provoke unto love, and to good works: Let</w:t>
      </w:r>
      <w:r>
        <w:rPr>
          <w:spacing w:val="80"/>
        </w:rPr>
        <w:t xml:space="preserve"> </w:t>
      </w:r>
      <w:r>
        <w:t>us</w:t>
      </w:r>
      <w:r>
        <w:rPr>
          <w:spacing w:val="29"/>
        </w:rPr>
        <w:t xml:space="preserve"> </w:t>
      </w:r>
      <w:r>
        <w:t>not</w:t>
      </w:r>
      <w:r>
        <w:rPr>
          <w:spacing w:val="29"/>
        </w:rPr>
        <w:t xml:space="preserve"> </w:t>
      </w:r>
      <w:r>
        <w:t>consider</w:t>
      </w:r>
      <w:r>
        <w:rPr>
          <w:spacing w:val="29"/>
        </w:rPr>
        <w:t xml:space="preserve"> </w:t>
      </w:r>
      <w:r>
        <w:t>one</w:t>
      </w:r>
      <w:r>
        <w:rPr>
          <w:spacing w:val="29"/>
        </w:rPr>
        <w:t xml:space="preserve"> </w:t>
      </w:r>
      <w:r>
        <w:t>another</w:t>
      </w:r>
      <w:r>
        <w:rPr>
          <w:spacing w:val="29"/>
        </w:rPr>
        <w:t xml:space="preserve"> </w:t>
      </w:r>
      <w:r>
        <w:t>in</w:t>
      </w:r>
      <w:r>
        <w:rPr>
          <w:spacing w:val="29"/>
        </w:rPr>
        <w:t xml:space="preserve"> </w:t>
      </w:r>
      <w:r>
        <w:t>a</w:t>
      </w:r>
      <w:r>
        <w:rPr>
          <w:spacing w:val="30"/>
        </w:rPr>
        <w:t xml:space="preserve"> </w:t>
      </w:r>
      <w:r>
        <w:t>way</w:t>
      </w:r>
      <w:r>
        <w:rPr>
          <w:spacing w:val="29"/>
        </w:rPr>
        <w:t xml:space="preserve"> </w:t>
      </w:r>
      <w:r>
        <w:t>of</w:t>
      </w:r>
      <w:r>
        <w:rPr>
          <w:spacing w:val="29"/>
        </w:rPr>
        <w:t xml:space="preserve"> </w:t>
      </w:r>
      <w:r>
        <w:t>curiosity</w:t>
      </w:r>
      <w:r>
        <w:rPr>
          <w:spacing w:val="29"/>
        </w:rPr>
        <w:t xml:space="preserve"> </w:t>
      </w:r>
      <w:r>
        <w:t>and</w:t>
      </w:r>
      <w:r>
        <w:rPr>
          <w:spacing w:val="29"/>
        </w:rPr>
        <w:t xml:space="preserve"> </w:t>
      </w:r>
      <w:r>
        <w:t>emulation,</w:t>
      </w:r>
      <w:r>
        <w:rPr>
          <w:spacing w:val="29"/>
        </w:rPr>
        <w:t xml:space="preserve"> </w:t>
      </w:r>
      <w:r>
        <w:t>to</w:t>
      </w:r>
      <w:r>
        <w:rPr>
          <w:spacing w:val="30"/>
        </w:rPr>
        <w:t xml:space="preserve"> </w:t>
      </w:r>
      <w:r>
        <w:t>envy, or find fault with one another, from whence frowardness, pride, hatred, dissensions,</w:t>
      </w:r>
      <w:r>
        <w:rPr>
          <w:spacing w:val="40"/>
        </w:rPr>
        <w:t xml:space="preserve"> </w:t>
      </w:r>
      <w:r>
        <w:t>factions</w:t>
      </w:r>
      <w:r>
        <w:rPr>
          <w:spacing w:val="40"/>
        </w:rPr>
        <w:t xml:space="preserve"> </w:t>
      </w:r>
      <w:r>
        <w:t>may</w:t>
      </w:r>
      <w:r>
        <w:rPr>
          <w:spacing w:val="40"/>
        </w:rPr>
        <w:t xml:space="preserve"> </w:t>
      </w:r>
      <w:r>
        <w:t>arise,</w:t>
      </w:r>
      <w:r>
        <w:rPr>
          <w:spacing w:val="40"/>
        </w:rPr>
        <w:t xml:space="preserve"> </w:t>
      </w:r>
      <w:r>
        <w:t>faith</w:t>
      </w:r>
      <w:r>
        <w:rPr>
          <w:spacing w:val="40"/>
        </w:rPr>
        <w:t xml:space="preserve"> </w:t>
      </w:r>
      <w:r>
        <w:t>Hyperius</w:t>
      </w:r>
      <w:r>
        <w:rPr>
          <w:spacing w:val="40"/>
        </w:rPr>
        <w:t xml:space="preserve"> </w:t>
      </w:r>
      <w:r>
        <w:t>upon</w:t>
      </w:r>
      <w:r>
        <w:rPr>
          <w:spacing w:val="40"/>
        </w:rPr>
        <w:t xml:space="preserve"> </w:t>
      </w:r>
      <w:r>
        <w:t>the</w:t>
      </w:r>
      <w:r>
        <w:rPr>
          <w:spacing w:val="40"/>
        </w:rPr>
        <w:t xml:space="preserve"> </w:t>
      </w:r>
      <w:r>
        <w:t>place,</w:t>
      </w:r>
      <w:r>
        <w:rPr>
          <w:spacing w:val="40"/>
        </w:rPr>
        <w:t xml:space="preserve"> </w:t>
      </w:r>
      <w:r>
        <w:t>but consider one another, so as we may further the good of one another, so as</w:t>
      </w:r>
      <w:r>
        <w:rPr>
          <w:spacing w:val="80"/>
        </w:rPr>
        <w:t xml:space="preserve"> </w:t>
      </w:r>
      <w:r>
        <w:t>to make one another quick &amp; active in that which is good.</w:t>
      </w:r>
    </w:p>
    <w:p w14:paraId="5B074CC4">
      <w:pPr>
        <w:pStyle w:val="5"/>
        <w:spacing w:before="268"/>
        <w:jc w:val="left"/>
      </w:pPr>
      <w:r>
        <w:t>The</w:t>
      </w:r>
      <w:r>
        <w:rPr>
          <w:spacing w:val="12"/>
        </w:rPr>
        <w:t xml:space="preserve"> </w:t>
      </w:r>
      <w:r>
        <w:t>twelfth</w:t>
      </w:r>
      <w:r>
        <w:rPr>
          <w:spacing w:val="12"/>
        </w:rPr>
        <w:t xml:space="preserve"> </w:t>
      </w:r>
      <w:r>
        <w:t>joining</w:t>
      </w:r>
      <w:r>
        <w:rPr>
          <w:spacing w:val="13"/>
        </w:rPr>
        <w:t xml:space="preserve"> </w:t>
      </w:r>
      <w:r>
        <w:rPr>
          <w:spacing w:val="-2"/>
        </w:rPr>
        <w:t>Principle:</w:t>
      </w:r>
    </w:p>
    <w:p w14:paraId="61D57046">
      <w:pPr>
        <w:pStyle w:val="5"/>
        <w:spacing w:before="315" w:line="261" w:lineRule="auto"/>
        <w:ind w:right="130"/>
      </w:pPr>
      <w:r>
        <w:t xml:space="preserve">Peace with all men it is good, but with God and mine own conscience it is </w:t>
      </w:r>
      <w:r>
        <w:rPr>
          <w:spacing w:val="-2"/>
        </w:rPr>
        <w:t>necessary.</w:t>
      </w:r>
    </w:p>
    <w:p w14:paraId="4F9D1A98">
      <w:pPr>
        <w:pStyle w:val="5"/>
        <w:spacing w:before="286"/>
        <w:jc w:val="left"/>
      </w:pPr>
      <w:r>
        <w:t>But</w:t>
      </w:r>
      <w:r>
        <w:rPr>
          <w:spacing w:val="8"/>
        </w:rPr>
        <w:t xml:space="preserve"> </w:t>
      </w:r>
      <w:r>
        <w:t>how</w:t>
      </w:r>
      <w:r>
        <w:rPr>
          <w:spacing w:val="8"/>
        </w:rPr>
        <w:t xml:space="preserve"> </w:t>
      </w:r>
      <w:r>
        <w:t>will</w:t>
      </w:r>
      <w:r>
        <w:rPr>
          <w:spacing w:val="8"/>
        </w:rPr>
        <w:t xml:space="preserve"> </w:t>
      </w:r>
      <w:r>
        <w:t>this</w:t>
      </w:r>
      <w:r>
        <w:rPr>
          <w:spacing w:val="8"/>
        </w:rPr>
        <w:t xml:space="preserve"> </w:t>
      </w:r>
      <w:r>
        <w:t>join</w:t>
      </w:r>
      <w:r>
        <w:rPr>
          <w:spacing w:val="9"/>
        </w:rPr>
        <w:t xml:space="preserve"> </w:t>
      </w:r>
      <w:r>
        <w:t>us</w:t>
      </w:r>
      <w:r>
        <w:rPr>
          <w:spacing w:val="8"/>
        </w:rPr>
        <w:t xml:space="preserve"> </w:t>
      </w:r>
      <w:r>
        <w:t>one</w:t>
      </w:r>
      <w:r>
        <w:rPr>
          <w:spacing w:val="8"/>
        </w:rPr>
        <w:t xml:space="preserve"> </w:t>
      </w:r>
      <w:r>
        <w:t>to</w:t>
      </w:r>
      <w:r>
        <w:rPr>
          <w:spacing w:val="8"/>
        </w:rPr>
        <w:t xml:space="preserve"> </w:t>
      </w:r>
      <w:r>
        <w:rPr>
          <w:spacing w:val="-2"/>
        </w:rPr>
        <w:t>another?</w:t>
      </w:r>
    </w:p>
    <w:p w14:paraId="45024389">
      <w:pPr>
        <w:spacing w:after="0"/>
        <w:jc w:val="left"/>
        <w:sectPr>
          <w:pgSz w:w="12240" w:h="15840"/>
          <w:pgMar w:top="1360" w:right="1320" w:bottom="280" w:left="1340" w:header="720" w:footer="720" w:gutter="0"/>
          <w:cols w:space="720" w:num="1"/>
        </w:sectPr>
      </w:pPr>
    </w:p>
    <w:p w14:paraId="6E0E7FB7">
      <w:pPr>
        <w:pStyle w:val="5"/>
        <w:spacing w:line="261" w:lineRule="auto"/>
        <w:ind w:right="118"/>
      </w:pPr>
      <w:r>
        <w:t>Answ. Very much, both as it holds forth the goodness of peace with all</w:t>
      </w:r>
      <w:r>
        <w:rPr>
          <w:spacing w:val="80"/>
          <w:w w:val="150"/>
        </w:rPr>
        <w:t xml:space="preserve"> </w:t>
      </w:r>
      <w:r>
        <w:t>men, and as it carries the heart strongly to the making and keeping peace with God and a mans own conscience. This peace with God and a mans</w:t>
      </w:r>
      <w:r>
        <w:rPr>
          <w:spacing w:val="80"/>
        </w:rPr>
        <w:t xml:space="preserve"> </w:t>
      </w:r>
      <w:r>
        <w:t>own conscience will so sweeten the heart, that it cannot but be sweet towards every one; a man who hath satisfaction enough within, can easily bear</w:t>
      </w:r>
      <w:r>
        <w:rPr>
          <w:spacing w:val="40"/>
        </w:rPr>
        <w:t xml:space="preserve"> </w:t>
      </w:r>
      <w:r>
        <w:t>afflictions</w:t>
      </w:r>
      <w:r>
        <w:rPr>
          <w:spacing w:val="40"/>
        </w:rPr>
        <w:t xml:space="preserve"> </w:t>
      </w:r>
      <w:r>
        <w:t>and</w:t>
      </w:r>
      <w:r>
        <w:rPr>
          <w:spacing w:val="40"/>
        </w:rPr>
        <w:t xml:space="preserve"> </w:t>
      </w:r>
      <w:r>
        <w:t>troubles</w:t>
      </w:r>
      <w:r>
        <w:rPr>
          <w:spacing w:val="40"/>
        </w:rPr>
        <w:t xml:space="preserve"> </w:t>
      </w:r>
      <w:r>
        <w:t>that</w:t>
      </w:r>
      <w:r>
        <w:rPr>
          <w:spacing w:val="40"/>
        </w:rPr>
        <w:t xml:space="preserve"> </w:t>
      </w:r>
      <w:r>
        <w:t>come</w:t>
      </w:r>
      <w:r>
        <w:rPr>
          <w:spacing w:val="40"/>
        </w:rPr>
        <w:t xml:space="preserve"> </w:t>
      </w:r>
      <w:r>
        <w:t>without.</w:t>
      </w:r>
      <w:r>
        <w:rPr>
          <w:spacing w:val="40"/>
        </w:rPr>
        <w:t xml:space="preserve"> </w:t>
      </w:r>
      <w:r>
        <w:t>When</w:t>
      </w:r>
      <w:r>
        <w:rPr>
          <w:spacing w:val="40"/>
        </w:rPr>
        <w:t xml:space="preserve"> </w:t>
      </w:r>
      <w:r>
        <w:t>Saul</w:t>
      </w:r>
      <w:r>
        <w:rPr>
          <w:spacing w:val="40"/>
        </w:rPr>
        <w:t xml:space="preserve"> </w:t>
      </w:r>
      <w:r>
        <w:t>had</w:t>
      </w:r>
      <w:r>
        <w:rPr>
          <w:spacing w:val="40"/>
        </w:rPr>
        <w:t xml:space="preserve"> </w:t>
      </w:r>
      <w:r>
        <w:t xml:space="preserve">made great breaches between God and his soul, and in his own conscience, then he grew to be of a very froward spirit towards every man, before his Apostasy he was of a very meek and quiet spirit, but this soured his spirit, and made it grow harsh, rugged, and cruel; This is the cause of the frowardness of many men and women in their families, and with their neighbors, there are secret breaches between God and their own </w:t>
      </w:r>
      <w:r>
        <w:rPr>
          <w:spacing w:val="-2"/>
        </w:rPr>
        <w:t>consciences.</w:t>
      </w:r>
    </w:p>
    <w:p w14:paraId="6661AE4B">
      <w:pPr>
        <w:pStyle w:val="5"/>
        <w:spacing w:before="272"/>
      </w:pPr>
      <w:r>
        <w:t>The</w:t>
      </w:r>
      <w:r>
        <w:rPr>
          <w:spacing w:val="14"/>
        </w:rPr>
        <w:t xml:space="preserve"> </w:t>
      </w:r>
      <w:r>
        <w:t>thirteenth</w:t>
      </w:r>
      <w:r>
        <w:rPr>
          <w:spacing w:val="15"/>
        </w:rPr>
        <w:t xml:space="preserve"> </w:t>
      </w:r>
      <w:r>
        <w:t>joining</w:t>
      </w:r>
      <w:r>
        <w:rPr>
          <w:spacing w:val="14"/>
        </w:rPr>
        <w:t xml:space="preserve"> </w:t>
      </w:r>
      <w:r>
        <w:rPr>
          <w:spacing w:val="-2"/>
        </w:rPr>
        <w:t>Principle:</w:t>
      </w:r>
    </w:p>
    <w:p w14:paraId="424BABCC">
      <w:pPr>
        <w:pStyle w:val="5"/>
        <w:spacing w:before="316" w:line="261" w:lineRule="auto"/>
        <w:ind w:right="119"/>
      </w:pPr>
      <w:r>
        <w:t>If I must needs err, considering what our condition is here in this world, I will rather err by too much gentleness and mildness, then by too much rigour and severity.</w:t>
      </w:r>
    </w:p>
    <w:p w14:paraId="1E61EF78">
      <w:pPr>
        <w:pStyle w:val="5"/>
        <w:spacing w:before="284" w:line="261" w:lineRule="auto"/>
        <w:ind w:right="118"/>
      </w:pPr>
      <w:r>
        <w:t>Man's</w:t>
      </w:r>
      <w:r>
        <w:rPr>
          <w:spacing w:val="30"/>
        </w:rPr>
        <w:t xml:space="preserve"> </w:t>
      </w:r>
      <w:r>
        <w:t>nature</w:t>
      </w:r>
      <w:r>
        <w:rPr>
          <w:spacing w:val="30"/>
        </w:rPr>
        <w:t xml:space="preserve"> </w:t>
      </w:r>
      <w:r>
        <w:t>is</w:t>
      </w:r>
      <w:r>
        <w:rPr>
          <w:spacing w:val="30"/>
        </w:rPr>
        <w:t xml:space="preserve"> </w:t>
      </w:r>
      <w:r>
        <w:t>more</w:t>
      </w:r>
      <w:r>
        <w:rPr>
          <w:spacing w:val="30"/>
        </w:rPr>
        <w:t xml:space="preserve"> </w:t>
      </w:r>
      <w:r>
        <w:t>propense</w:t>
      </w:r>
      <w:r>
        <w:rPr>
          <w:spacing w:val="30"/>
        </w:rPr>
        <w:t xml:space="preserve"> </w:t>
      </w:r>
      <w:r>
        <w:t>to</w:t>
      </w:r>
      <w:r>
        <w:rPr>
          <w:spacing w:val="30"/>
        </w:rPr>
        <w:t xml:space="preserve"> </w:t>
      </w:r>
      <w:r>
        <w:t>rigour,</w:t>
      </w:r>
      <w:r>
        <w:rPr>
          <w:spacing w:val="30"/>
        </w:rPr>
        <w:t xml:space="preserve"> </w:t>
      </w:r>
      <w:r>
        <w:t>then</w:t>
      </w:r>
      <w:r>
        <w:rPr>
          <w:spacing w:val="30"/>
        </w:rPr>
        <w:t xml:space="preserve"> </w:t>
      </w:r>
      <w:r>
        <w:t>to</w:t>
      </w:r>
      <w:r>
        <w:rPr>
          <w:spacing w:val="30"/>
        </w:rPr>
        <w:t xml:space="preserve"> </w:t>
      </w:r>
      <w:r>
        <w:t>lenity;*</w:t>
      </w:r>
      <w:r>
        <w:rPr>
          <w:spacing w:val="30"/>
        </w:rPr>
        <w:t xml:space="preserve"> </w:t>
      </w:r>
      <w:r>
        <w:t>but</w:t>
      </w:r>
      <w:r>
        <w:rPr>
          <w:spacing w:val="30"/>
        </w:rPr>
        <w:t xml:space="preserve"> </w:t>
      </w:r>
      <w:r>
        <w:t>the</w:t>
      </w:r>
      <w:r>
        <w:rPr>
          <w:spacing w:val="30"/>
        </w:rPr>
        <w:t xml:space="preserve"> </w:t>
      </w:r>
      <w:r>
        <w:t>account of</w:t>
      </w:r>
      <w:r>
        <w:rPr>
          <w:spacing w:val="40"/>
        </w:rPr>
        <w:t xml:space="preserve"> </w:t>
      </w:r>
      <w:r>
        <w:t>overmuch</w:t>
      </w:r>
      <w:r>
        <w:rPr>
          <w:spacing w:val="40"/>
        </w:rPr>
        <w:t xml:space="preserve"> </w:t>
      </w:r>
      <w:r>
        <w:t>lenity</w:t>
      </w:r>
      <w:r>
        <w:rPr>
          <w:spacing w:val="40"/>
        </w:rPr>
        <w:t xml:space="preserve"> </w:t>
      </w:r>
      <w:r>
        <w:t>is</w:t>
      </w:r>
      <w:r>
        <w:rPr>
          <w:spacing w:val="40"/>
        </w:rPr>
        <w:t xml:space="preserve"> </w:t>
      </w:r>
      <w:r>
        <w:t>easier</w:t>
      </w:r>
      <w:r>
        <w:rPr>
          <w:spacing w:val="40"/>
        </w:rPr>
        <w:t xml:space="preserve"> </w:t>
      </w:r>
      <w:r>
        <w:t>then</w:t>
      </w:r>
      <w:r>
        <w:rPr>
          <w:spacing w:val="40"/>
        </w:rPr>
        <w:t xml:space="preserve"> </w:t>
      </w:r>
      <w:r>
        <w:t>of</w:t>
      </w:r>
      <w:r>
        <w:rPr>
          <w:spacing w:val="40"/>
        </w:rPr>
        <w:t xml:space="preserve"> </w:t>
      </w:r>
      <w:r>
        <w:t>too</w:t>
      </w:r>
      <w:r>
        <w:rPr>
          <w:spacing w:val="40"/>
        </w:rPr>
        <w:t xml:space="preserve"> </w:t>
      </w:r>
      <w:r>
        <w:t>much</w:t>
      </w:r>
      <w:r>
        <w:rPr>
          <w:spacing w:val="40"/>
        </w:rPr>
        <w:t xml:space="preserve"> </w:t>
      </w:r>
      <w:r>
        <w:t>rigour.</w:t>
      </w:r>
      <w:r>
        <w:rPr>
          <w:spacing w:val="40"/>
        </w:rPr>
        <w:t xml:space="preserve"> </w:t>
      </w:r>
      <w:r>
        <w:t>Men</w:t>
      </w:r>
      <w:r>
        <w:rPr>
          <w:spacing w:val="40"/>
        </w:rPr>
        <w:t xml:space="preserve"> </w:t>
      </w:r>
      <w:r>
        <w:t>who</w:t>
      </w:r>
      <w:r>
        <w:rPr>
          <w:spacing w:val="40"/>
        </w:rPr>
        <w:t xml:space="preserve"> </w:t>
      </w:r>
      <w:r>
        <w:t>are</w:t>
      </w:r>
      <w:r>
        <w:rPr>
          <w:spacing w:val="40"/>
        </w:rPr>
        <w:t xml:space="preserve"> </w:t>
      </w:r>
      <w:r>
        <w:t>of harsh,</w:t>
      </w:r>
      <w:r>
        <w:rPr>
          <w:spacing w:val="40"/>
        </w:rPr>
        <w:t xml:space="preserve"> </w:t>
      </w:r>
      <w:r>
        <w:t>sour</w:t>
      </w:r>
      <w:r>
        <w:rPr>
          <w:spacing w:val="40"/>
        </w:rPr>
        <w:t xml:space="preserve"> </w:t>
      </w:r>
      <w:r>
        <w:t>spirits</w:t>
      </w:r>
      <w:r>
        <w:rPr>
          <w:spacing w:val="40"/>
        </w:rPr>
        <w:t xml:space="preserve"> </w:t>
      </w:r>
      <w:r>
        <w:t>themselves,</w:t>
      </w:r>
      <w:r>
        <w:rPr>
          <w:spacing w:val="40"/>
        </w:rPr>
        <w:t xml:space="preserve"> </w:t>
      </w:r>
      <w:r>
        <w:t>are</w:t>
      </w:r>
      <w:r>
        <w:rPr>
          <w:spacing w:val="40"/>
        </w:rPr>
        <w:t xml:space="preserve"> </w:t>
      </w:r>
      <w:r>
        <w:t>ready</w:t>
      </w:r>
      <w:r>
        <w:rPr>
          <w:spacing w:val="40"/>
        </w:rPr>
        <w:t xml:space="preserve"> </w:t>
      </w:r>
      <w:r>
        <w:t>to</w:t>
      </w:r>
      <w:r>
        <w:rPr>
          <w:spacing w:val="40"/>
        </w:rPr>
        <w:t xml:space="preserve"> </w:t>
      </w:r>
      <w:r>
        <w:t>think</w:t>
      </w:r>
      <w:r>
        <w:rPr>
          <w:spacing w:val="40"/>
        </w:rPr>
        <w:t xml:space="preserve"> </w:t>
      </w:r>
      <w:r>
        <w:t>that</w:t>
      </w:r>
      <w:r>
        <w:rPr>
          <w:spacing w:val="40"/>
        </w:rPr>
        <w:t xml:space="preserve"> </w:t>
      </w:r>
      <w:r>
        <w:t>God</w:t>
      </w:r>
      <w:r>
        <w:rPr>
          <w:spacing w:val="40"/>
        </w:rPr>
        <w:t xml:space="preserve"> </w:t>
      </w:r>
      <w:r>
        <w:t>is</w:t>
      </w:r>
      <w:r>
        <w:rPr>
          <w:spacing w:val="40"/>
        </w:rPr>
        <w:t xml:space="preserve"> </w:t>
      </w:r>
      <w:r>
        <w:t>so</w:t>
      </w:r>
      <w:r>
        <w:rPr>
          <w:spacing w:val="40"/>
        </w:rPr>
        <w:t xml:space="preserve"> </w:t>
      </w:r>
      <w:r>
        <w:t>too.</w:t>
      </w:r>
      <w:r>
        <w:rPr>
          <w:spacing w:val="40"/>
        </w:rPr>
        <w:t xml:space="preserve"> </w:t>
      </w:r>
      <w:r>
        <w:t>As the Lacedæmonians because they were of a warlike disposition, they represented</w:t>
      </w:r>
      <w:r>
        <w:rPr>
          <w:spacing w:val="40"/>
        </w:rPr>
        <w:t xml:space="preserve"> </w:t>
      </w:r>
      <w:r>
        <w:t>their</w:t>
      </w:r>
      <w:r>
        <w:rPr>
          <w:spacing w:val="40"/>
        </w:rPr>
        <w:t xml:space="preserve"> </w:t>
      </w:r>
      <w:r>
        <w:t>gods</w:t>
      </w:r>
      <w:r>
        <w:rPr>
          <w:spacing w:val="40"/>
        </w:rPr>
        <w:t xml:space="preserve"> </w:t>
      </w:r>
      <w:r>
        <w:t>all</w:t>
      </w:r>
      <w:r>
        <w:rPr>
          <w:spacing w:val="40"/>
        </w:rPr>
        <w:t xml:space="preserve"> </w:t>
      </w:r>
      <w:r>
        <w:t>armed.</w:t>
      </w:r>
      <w:r>
        <w:rPr>
          <w:spacing w:val="40"/>
        </w:rPr>
        <w:t xml:space="preserve"> </w:t>
      </w:r>
      <w:r>
        <w:t>But</w:t>
      </w:r>
      <w:r>
        <w:rPr>
          <w:spacing w:val="40"/>
        </w:rPr>
        <w:t xml:space="preserve"> </w:t>
      </w:r>
      <w:r>
        <w:t>God</w:t>
      </w:r>
      <w:r>
        <w:rPr>
          <w:spacing w:val="40"/>
        </w:rPr>
        <w:t xml:space="preserve"> </w:t>
      </w:r>
      <w:r>
        <w:t>is</w:t>
      </w:r>
      <w:r>
        <w:rPr>
          <w:spacing w:val="40"/>
        </w:rPr>
        <w:t xml:space="preserve"> </w:t>
      </w:r>
      <w:r>
        <w:t>love:</w:t>
      </w:r>
      <w:r>
        <w:rPr>
          <w:spacing w:val="40"/>
        </w:rPr>
        <w:t xml:space="preserve"> </w:t>
      </w:r>
      <w:r>
        <w:t>there</w:t>
      </w:r>
      <w:r>
        <w:rPr>
          <w:spacing w:val="40"/>
        </w:rPr>
        <w:t xml:space="preserve"> </w:t>
      </w:r>
      <w:r>
        <w:t>is</w:t>
      </w:r>
      <w:r>
        <w:rPr>
          <w:spacing w:val="40"/>
        </w:rPr>
        <w:t xml:space="preserve"> </w:t>
      </w:r>
      <w:r>
        <w:t>anger</w:t>
      </w:r>
      <w:r>
        <w:rPr>
          <w:spacing w:val="40"/>
        </w:rPr>
        <w:t xml:space="preserve"> </w:t>
      </w:r>
      <w:r>
        <w:t>and hatred in God as well as love: but God is never said to be anger or hatred,</w:t>
      </w:r>
      <w:r>
        <w:rPr>
          <w:spacing w:val="40"/>
        </w:rPr>
        <w:t xml:space="preserve"> </w:t>
      </w:r>
      <w:r>
        <w:t>no</w:t>
      </w:r>
      <w:r>
        <w:rPr>
          <w:spacing w:val="40"/>
        </w:rPr>
        <w:t xml:space="preserve"> </w:t>
      </w:r>
      <w:r>
        <w:t>not</w:t>
      </w:r>
      <w:r>
        <w:rPr>
          <w:spacing w:val="40"/>
        </w:rPr>
        <w:t xml:space="preserve"> </w:t>
      </w:r>
      <w:r>
        <w:t>justice</w:t>
      </w:r>
      <w:r>
        <w:rPr>
          <w:spacing w:val="40"/>
        </w:rPr>
        <w:t xml:space="preserve"> </w:t>
      </w:r>
      <w:r>
        <w:t>it</w:t>
      </w:r>
      <w:r>
        <w:rPr>
          <w:spacing w:val="40"/>
        </w:rPr>
        <w:t xml:space="preserve"> </w:t>
      </w:r>
      <w:r>
        <w:t>self</w:t>
      </w:r>
      <w:r>
        <w:rPr>
          <w:spacing w:val="40"/>
        </w:rPr>
        <w:t xml:space="preserve"> </w:t>
      </w:r>
      <w:r>
        <w:t>;</w:t>
      </w:r>
      <w:r>
        <w:rPr>
          <w:spacing w:val="40"/>
        </w:rPr>
        <w:t xml:space="preserve"> </w:t>
      </w:r>
      <w:r>
        <w:t>but</w:t>
      </w:r>
      <w:r>
        <w:rPr>
          <w:spacing w:val="40"/>
        </w:rPr>
        <w:t xml:space="preserve"> </w:t>
      </w:r>
      <w:r>
        <w:t>he</w:t>
      </w:r>
      <w:r>
        <w:rPr>
          <w:spacing w:val="40"/>
        </w:rPr>
        <w:t xml:space="preserve"> </w:t>
      </w:r>
      <w:r>
        <w:t>loves</w:t>
      </w:r>
      <w:r>
        <w:rPr>
          <w:spacing w:val="40"/>
        </w:rPr>
        <w:t xml:space="preserve"> </w:t>
      </w:r>
      <w:r>
        <w:t>that</w:t>
      </w:r>
      <w:r>
        <w:rPr>
          <w:spacing w:val="40"/>
        </w:rPr>
        <w:t xml:space="preserve"> </w:t>
      </w:r>
      <w:r>
        <w:t>expression</w:t>
      </w:r>
      <w:r>
        <w:rPr>
          <w:spacing w:val="40"/>
        </w:rPr>
        <w:t xml:space="preserve"> </w:t>
      </w:r>
      <w:r>
        <w:t>of</w:t>
      </w:r>
      <w:r>
        <w:rPr>
          <w:spacing w:val="40"/>
        </w:rPr>
        <w:t xml:space="preserve"> </w:t>
      </w:r>
      <w:r>
        <w:t>himself</w:t>
      </w:r>
      <w:r>
        <w:rPr>
          <w:spacing w:val="40"/>
        </w:rPr>
        <w:t xml:space="preserve"> </w:t>
      </w:r>
      <w:r>
        <w:t>to</w:t>
      </w:r>
      <w:r>
        <w:rPr>
          <w:spacing w:val="40"/>
        </w:rPr>
        <w:t xml:space="preserve"> </w:t>
      </w:r>
      <w:r>
        <w:t>the children</w:t>
      </w:r>
      <w:r>
        <w:rPr>
          <w:spacing w:val="40"/>
        </w:rPr>
        <w:t xml:space="preserve"> </w:t>
      </w:r>
      <w:r>
        <w:t>of</w:t>
      </w:r>
      <w:r>
        <w:rPr>
          <w:spacing w:val="40"/>
        </w:rPr>
        <w:t xml:space="preserve"> </w:t>
      </w:r>
      <w:r>
        <w:t>men,</w:t>
      </w:r>
      <w:r>
        <w:rPr>
          <w:spacing w:val="40"/>
        </w:rPr>
        <w:t xml:space="preserve"> </w:t>
      </w:r>
      <w:r>
        <w:t>God</w:t>
      </w:r>
      <w:r>
        <w:rPr>
          <w:spacing w:val="40"/>
        </w:rPr>
        <w:t xml:space="preserve"> </w:t>
      </w:r>
      <w:r>
        <w:t>is</w:t>
      </w:r>
      <w:r>
        <w:rPr>
          <w:spacing w:val="40"/>
        </w:rPr>
        <w:t xml:space="preserve"> </w:t>
      </w:r>
      <w:r>
        <w:t>love.</w:t>
      </w:r>
      <w:r>
        <w:rPr>
          <w:spacing w:val="40"/>
        </w:rPr>
        <w:t xml:space="preserve"> </w:t>
      </w:r>
      <w:r>
        <w:t>If</w:t>
      </w:r>
      <w:r>
        <w:rPr>
          <w:spacing w:val="40"/>
        </w:rPr>
        <w:t xml:space="preserve"> </w:t>
      </w:r>
      <w:r>
        <w:t>God</w:t>
      </w:r>
      <w:r>
        <w:rPr>
          <w:spacing w:val="40"/>
        </w:rPr>
        <w:t xml:space="preserve"> </w:t>
      </w:r>
      <w:r>
        <w:t>intended</w:t>
      </w:r>
      <w:r>
        <w:rPr>
          <w:spacing w:val="40"/>
        </w:rPr>
        <w:t xml:space="preserve"> </w:t>
      </w:r>
      <w:r>
        <w:t>that</w:t>
      </w:r>
      <w:r>
        <w:rPr>
          <w:spacing w:val="40"/>
        </w:rPr>
        <w:t xml:space="preserve"> </w:t>
      </w:r>
      <w:r>
        <w:t>all</w:t>
      </w:r>
      <w:r>
        <w:rPr>
          <w:spacing w:val="40"/>
        </w:rPr>
        <w:t xml:space="preserve"> </w:t>
      </w:r>
      <w:r>
        <w:t>things</w:t>
      </w:r>
      <w:r>
        <w:rPr>
          <w:spacing w:val="40"/>
        </w:rPr>
        <w:t xml:space="preserve"> </w:t>
      </w:r>
      <w:r>
        <w:t>amongst men, either in Church or Common-wealth, should be carried with</w:t>
      </w:r>
      <w:r>
        <w:rPr>
          <w:spacing w:val="80"/>
        </w:rPr>
        <w:t xml:space="preserve"> </w:t>
      </w:r>
      <w:r>
        <w:t>strictness of justice, he would rather have governed his Church and the world by Angels, who have right apprehensions of justice, who are themselves</w:t>
      </w:r>
      <w:r>
        <w:rPr>
          <w:spacing w:val="40"/>
        </w:rPr>
        <w:t xml:space="preserve"> </w:t>
      </w:r>
      <w:r>
        <w:t>perfect,</w:t>
      </w:r>
      <w:r>
        <w:rPr>
          <w:spacing w:val="40"/>
        </w:rPr>
        <w:t xml:space="preserve"> </w:t>
      </w:r>
      <w:r>
        <w:t>altogether</w:t>
      </w:r>
      <w:r>
        <w:rPr>
          <w:spacing w:val="40"/>
        </w:rPr>
        <w:t xml:space="preserve"> </w:t>
      </w:r>
      <w:r>
        <w:t>free</w:t>
      </w:r>
      <w:r>
        <w:rPr>
          <w:spacing w:val="40"/>
        </w:rPr>
        <w:t xml:space="preserve"> </w:t>
      </w:r>
      <w:r>
        <w:t>from</w:t>
      </w:r>
      <w:r>
        <w:rPr>
          <w:spacing w:val="40"/>
        </w:rPr>
        <w:t xml:space="preserve"> </w:t>
      </w:r>
      <w:r>
        <w:t>those</w:t>
      </w:r>
      <w:r>
        <w:rPr>
          <w:spacing w:val="40"/>
        </w:rPr>
        <w:t xml:space="preserve"> </w:t>
      </w:r>
      <w:r>
        <w:t>evils</w:t>
      </w:r>
      <w:r>
        <w:rPr>
          <w:spacing w:val="40"/>
        </w:rPr>
        <w:t xml:space="preserve"> </w:t>
      </w:r>
      <w:r>
        <w:t>that</w:t>
      </w:r>
      <w:r>
        <w:rPr>
          <w:spacing w:val="40"/>
        </w:rPr>
        <w:t xml:space="preserve"> </w:t>
      </w:r>
      <w:r>
        <w:t>are</w:t>
      </w:r>
      <w:r>
        <w:rPr>
          <w:spacing w:val="40"/>
        </w:rPr>
        <w:t xml:space="preserve"> </w:t>
      </w:r>
      <w:r>
        <w:t>to</w:t>
      </w:r>
      <w:r>
        <w:rPr>
          <w:spacing w:val="40"/>
        </w:rPr>
        <w:t xml:space="preserve"> </w:t>
      </w:r>
      <w:r>
        <w:t>be punished, then by men, whose apprehensions of justice are exceeding</w:t>
      </w:r>
      <w:r>
        <w:rPr>
          <w:spacing w:val="80"/>
        </w:rPr>
        <w:t xml:space="preserve"> </w:t>
      </w:r>
      <w:r>
        <w:t>weak, inconstant, partial, as often false as true, and have much of that evil in themselves that they judge in others.</w:t>
      </w:r>
    </w:p>
    <w:p w14:paraId="0BC41DA5">
      <w:pPr>
        <w:pStyle w:val="5"/>
        <w:spacing w:before="270"/>
      </w:pPr>
      <w:r>
        <w:t>The</w:t>
      </w:r>
      <w:r>
        <w:rPr>
          <w:spacing w:val="10"/>
        </w:rPr>
        <w:t xml:space="preserve"> </w:t>
      </w:r>
      <w:r>
        <w:t>last</w:t>
      </w:r>
      <w:r>
        <w:rPr>
          <w:spacing w:val="11"/>
        </w:rPr>
        <w:t xml:space="preserve"> </w:t>
      </w:r>
      <w:r>
        <w:t>joining</w:t>
      </w:r>
      <w:r>
        <w:rPr>
          <w:spacing w:val="11"/>
        </w:rPr>
        <w:t xml:space="preserve"> </w:t>
      </w:r>
      <w:r>
        <w:rPr>
          <w:spacing w:val="-2"/>
        </w:rPr>
        <w:t>Principle.</w:t>
      </w:r>
    </w:p>
    <w:p w14:paraId="13210000">
      <w:pPr>
        <w:spacing w:after="0"/>
        <w:sectPr>
          <w:pgSz w:w="12240" w:h="15840"/>
          <w:pgMar w:top="1360" w:right="1320" w:bottom="280" w:left="1340" w:header="720" w:footer="720" w:gutter="0"/>
          <w:cols w:space="720" w:num="1"/>
        </w:sectPr>
      </w:pPr>
    </w:p>
    <w:p w14:paraId="47A7AD1C">
      <w:pPr>
        <w:pStyle w:val="5"/>
        <w:rPr>
          <w:spacing w:val="-2"/>
        </w:rPr>
      </w:pPr>
      <w:r>
        <w:t>Peace</w:t>
      </w:r>
      <w:r>
        <w:rPr>
          <w:spacing w:val="9"/>
        </w:rPr>
        <w:t xml:space="preserve"> </w:t>
      </w:r>
      <w:r>
        <w:t>is</w:t>
      </w:r>
      <w:r>
        <w:rPr>
          <w:spacing w:val="9"/>
        </w:rPr>
        <w:t xml:space="preserve"> </w:t>
      </w:r>
      <w:r>
        <w:t>never</w:t>
      </w:r>
      <w:r>
        <w:rPr>
          <w:spacing w:val="9"/>
        </w:rPr>
        <w:t xml:space="preserve"> </w:t>
      </w:r>
      <w:r>
        <w:t>bought</w:t>
      </w:r>
      <w:r>
        <w:rPr>
          <w:spacing w:val="10"/>
        </w:rPr>
        <w:t xml:space="preserve"> </w:t>
      </w:r>
      <w:r>
        <w:t>too</w:t>
      </w:r>
      <w:r>
        <w:rPr>
          <w:spacing w:val="9"/>
        </w:rPr>
        <w:t xml:space="preserve"> </w:t>
      </w:r>
      <w:r>
        <w:t>dear,</w:t>
      </w:r>
      <w:r>
        <w:rPr>
          <w:spacing w:val="9"/>
        </w:rPr>
        <w:t xml:space="preserve"> </w:t>
      </w:r>
      <w:r>
        <w:t>but</w:t>
      </w:r>
      <w:r>
        <w:rPr>
          <w:spacing w:val="10"/>
        </w:rPr>
        <w:t xml:space="preserve"> </w:t>
      </w:r>
      <w:r>
        <w:t>by</w:t>
      </w:r>
      <w:r>
        <w:rPr>
          <w:spacing w:val="9"/>
        </w:rPr>
        <w:t xml:space="preserve"> </w:t>
      </w:r>
      <w:r>
        <w:t>sin</w:t>
      </w:r>
      <w:r>
        <w:rPr>
          <w:spacing w:val="9"/>
        </w:rPr>
        <w:t xml:space="preserve"> </w:t>
      </w:r>
      <w:r>
        <w:t>and</w:t>
      </w:r>
      <w:r>
        <w:rPr>
          <w:spacing w:val="9"/>
        </w:rPr>
        <w:t xml:space="preserve"> </w:t>
      </w:r>
      <w:r>
        <w:rPr>
          <w:spacing w:val="-2"/>
        </w:rPr>
        <w:t>baseness.</w:t>
      </w:r>
    </w:p>
    <w:p w14:paraId="061E8992">
      <w:pPr>
        <w:pStyle w:val="5"/>
        <w:rPr>
          <w:rFonts w:hint="eastAsia"/>
          <w:spacing w:val="-2"/>
        </w:rPr>
      </w:pPr>
      <w:r>
        <w:rPr>
          <w:rFonts w:hint="eastAsia"/>
          <w:spacing w:val="-2"/>
        </w:rPr>
        <w:t>这是非常有洞察力和智慧的原则,对于化解纷争、促进和睦大有帮助。我试着总结一下其中的要点:</w:t>
      </w:r>
    </w:p>
    <w:p w14:paraId="3566009F">
      <w:pPr>
        <w:pStyle w:val="5"/>
        <w:rPr>
          <w:rFonts w:hint="eastAsia"/>
          <w:spacing w:val="-2"/>
        </w:rPr>
      </w:pPr>
    </w:p>
    <w:p w14:paraId="0D8F70D4">
      <w:pPr>
        <w:pStyle w:val="5"/>
        <w:rPr>
          <w:rFonts w:hint="eastAsia"/>
          <w:spacing w:val="-2"/>
        </w:rPr>
      </w:pPr>
      <w:r>
        <w:rPr>
          <w:rFonts w:hint="eastAsia"/>
          <w:spacing w:val="-2"/>
        </w:rPr>
        <w:t>1. 通过爱与和平能得到的,永远不要通过争竞去得。争竞应该是最后的手段。</w:t>
      </w:r>
    </w:p>
    <w:p w14:paraId="13C2FF07">
      <w:pPr>
        <w:pStyle w:val="5"/>
        <w:rPr>
          <w:rFonts w:hint="eastAsia"/>
          <w:spacing w:val="-2"/>
        </w:rPr>
      </w:pPr>
    </w:p>
    <w:p w14:paraId="5304BFF3">
      <w:pPr>
        <w:pStyle w:val="5"/>
        <w:rPr>
          <w:rFonts w:hint="eastAsia"/>
          <w:spacing w:val="-2"/>
        </w:rPr>
      </w:pPr>
      <w:r>
        <w:rPr>
          <w:rFonts w:hint="eastAsia"/>
          <w:spacing w:val="-2"/>
        </w:rPr>
        <w:t xml:space="preserve">2. 别人的好处就是我的好处。我们同属一个身体,应当为他人的益处欢喜。 </w:t>
      </w:r>
    </w:p>
    <w:p w14:paraId="0933D7B4">
      <w:pPr>
        <w:pStyle w:val="5"/>
        <w:rPr>
          <w:rFonts w:hint="eastAsia"/>
          <w:spacing w:val="-2"/>
        </w:rPr>
      </w:pPr>
    </w:p>
    <w:p w14:paraId="757A8158">
      <w:pPr>
        <w:pStyle w:val="5"/>
        <w:outlineLvl w:val="1"/>
        <w:rPr>
          <w:rFonts w:hint="eastAsia"/>
          <w:spacing w:val="-2"/>
        </w:rPr>
      </w:pPr>
      <w:r>
        <w:rPr>
          <w:rFonts w:hint="eastAsia"/>
          <w:spacing w:val="-2"/>
        </w:rPr>
        <w:t>3. 施恩胜于受恩。我们越是待人行善,就越喜欢爱人。</w:t>
      </w:r>
    </w:p>
    <w:p w14:paraId="488ACE2C">
      <w:pPr>
        <w:pStyle w:val="5"/>
        <w:rPr>
          <w:rFonts w:hint="eastAsia"/>
          <w:spacing w:val="-2"/>
        </w:rPr>
      </w:pPr>
    </w:p>
    <w:p w14:paraId="72555ACE">
      <w:pPr>
        <w:pStyle w:val="5"/>
        <w:rPr>
          <w:rFonts w:hint="eastAsia"/>
          <w:spacing w:val="-2"/>
        </w:rPr>
      </w:pPr>
      <w:r>
        <w:rPr>
          <w:rFonts w:hint="eastAsia"/>
          <w:spacing w:val="-2"/>
        </w:rPr>
        <w:t>4. 要以自己希望别人如何待我,我就如何去待人。这是保持和平的公义法则。</w:t>
      </w:r>
    </w:p>
    <w:p w14:paraId="67F7C425">
      <w:pPr>
        <w:pStyle w:val="5"/>
        <w:rPr>
          <w:rFonts w:hint="eastAsia"/>
          <w:spacing w:val="-2"/>
        </w:rPr>
      </w:pPr>
    </w:p>
    <w:p w14:paraId="0F4FD171">
      <w:pPr>
        <w:pStyle w:val="5"/>
        <w:rPr>
          <w:rFonts w:hint="eastAsia"/>
          <w:spacing w:val="-2"/>
        </w:rPr>
      </w:pPr>
      <w:r>
        <w:rPr>
          <w:rFonts w:hint="eastAsia"/>
          <w:spacing w:val="-2"/>
        </w:rPr>
        <w:t>5. 能忍让而得到自己的心愿,和征服别人一样光荣。忍让表明你能控制自己,这比控制别人更伟大。</w:t>
      </w:r>
    </w:p>
    <w:p w14:paraId="6FBB3FF9">
      <w:pPr>
        <w:pStyle w:val="5"/>
        <w:rPr>
          <w:rFonts w:hint="eastAsia"/>
          <w:spacing w:val="-2"/>
        </w:rPr>
      </w:pPr>
    </w:p>
    <w:p w14:paraId="78A994CA">
      <w:pPr>
        <w:pStyle w:val="5"/>
        <w:rPr>
          <w:rFonts w:hint="eastAsia"/>
          <w:spacing w:val="-2"/>
        </w:rPr>
      </w:pPr>
      <w:r>
        <w:rPr>
          <w:rFonts w:hint="eastAsia"/>
          <w:spacing w:val="-2"/>
        </w:rPr>
        <w:t>6. 除非以和平为目的,否则不参与任何争端。战争若不以和平为目标,就是谋杀。</w:t>
      </w:r>
    </w:p>
    <w:p w14:paraId="416D8BCB">
      <w:pPr>
        <w:pStyle w:val="5"/>
        <w:rPr>
          <w:rFonts w:hint="eastAsia"/>
          <w:spacing w:val="-2"/>
        </w:rPr>
      </w:pPr>
    </w:p>
    <w:p w14:paraId="1C9A3E3E">
      <w:pPr>
        <w:pStyle w:val="5"/>
        <w:rPr>
          <w:rFonts w:hint="eastAsia"/>
          <w:spacing w:val="-2"/>
        </w:rPr>
      </w:pPr>
      <w:r>
        <w:rPr>
          <w:rFonts w:hint="eastAsia"/>
          <w:spacing w:val="-2"/>
        </w:rPr>
        <w:t>7. 除非有人与神为敌,否则决不与人为敌。得罪我们的人是自己的敌人,多于我们的敌人。</w:t>
      </w:r>
    </w:p>
    <w:p w14:paraId="19F8BA92">
      <w:pPr>
        <w:pStyle w:val="5"/>
        <w:rPr>
          <w:rFonts w:hint="eastAsia"/>
          <w:spacing w:val="-2"/>
        </w:rPr>
      </w:pPr>
    </w:p>
    <w:p w14:paraId="184F0191">
      <w:pPr>
        <w:pStyle w:val="5"/>
        <w:rPr>
          <w:rFonts w:hint="eastAsia"/>
          <w:spacing w:val="-2"/>
        </w:rPr>
      </w:pPr>
      <w:r>
        <w:rPr>
          <w:rFonts w:hint="eastAsia"/>
          <w:spacing w:val="-2"/>
        </w:rPr>
        <w:t>8. 宁可受最大的恶,也不去行最小的恶。受人之害,不可因此去得罪神、伤害自己。</w:t>
      </w:r>
    </w:p>
    <w:p w14:paraId="4C491571">
      <w:pPr>
        <w:pStyle w:val="5"/>
        <w:rPr>
          <w:rFonts w:hint="eastAsia"/>
          <w:spacing w:val="-2"/>
        </w:rPr>
      </w:pPr>
    </w:p>
    <w:p w14:paraId="2A8C6A5D">
      <w:pPr>
        <w:pStyle w:val="5"/>
        <w:rPr>
          <w:rFonts w:hint="eastAsia"/>
          <w:spacing w:val="-2"/>
        </w:rPr>
      </w:pPr>
      <w:r>
        <w:rPr>
          <w:rFonts w:hint="eastAsia"/>
          <w:spacing w:val="-2"/>
        </w:rPr>
        <w:t>9. 要努力行善,但不惹人动怒。我们应当激发人爱心行善,而不是触怒人。</w:t>
      </w:r>
    </w:p>
    <w:p w14:paraId="7FF4EBA7">
      <w:pPr>
        <w:pStyle w:val="5"/>
        <w:rPr>
          <w:rFonts w:hint="eastAsia"/>
          <w:spacing w:val="-2"/>
        </w:rPr>
      </w:pPr>
    </w:p>
    <w:p w14:paraId="42831BBD">
      <w:pPr>
        <w:pStyle w:val="5"/>
        <w:rPr>
          <w:rFonts w:hint="eastAsia"/>
          <w:spacing w:val="-2"/>
        </w:rPr>
      </w:pPr>
      <w:r>
        <w:rPr>
          <w:rFonts w:hint="eastAsia"/>
          <w:spacing w:val="-2"/>
        </w:rPr>
        <w:t>10. 与人和睦是好的,与神、与自己的良心和睦是必需的。这能使我们心平气和。</w:t>
      </w:r>
    </w:p>
    <w:p w14:paraId="01CBB508">
      <w:pPr>
        <w:pStyle w:val="5"/>
        <w:rPr>
          <w:rFonts w:hint="eastAsia"/>
          <w:spacing w:val="-2"/>
        </w:rPr>
      </w:pPr>
    </w:p>
    <w:p w14:paraId="7F8680C1">
      <w:pPr>
        <w:pStyle w:val="5"/>
        <w:rPr>
          <w:rFonts w:hint="eastAsia"/>
          <w:spacing w:val="-2"/>
        </w:rPr>
      </w:pPr>
      <w:r>
        <w:rPr>
          <w:rFonts w:hint="eastAsia"/>
          <w:spacing w:val="-2"/>
        </w:rPr>
        <w:t>11. 如果必须犯错,宁可因过于温和犯错,而不愿因过于严厉犯错。神是爱,他宁愿用有缺陷的人治理世界,而不用完全的天使。</w:t>
      </w:r>
    </w:p>
    <w:p w14:paraId="6F714FEB">
      <w:pPr>
        <w:pStyle w:val="5"/>
        <w:rPr>
          <w:rFonts w:hint="eastAsia"/>
          <w:spacing w:val="-2"/>
        </w:rPr>
      </w:pPr>
    </w:p>
    <w:p w14:paraId="24EAEF8D">
      <w:pPr>
        <w:pStyle w:val="5"/>
        <w:outlineLvl w:val="1"/>
        <w:rPr>
          <w:rFonts w:hint="eastAsia"/>
          <w:spacing w:val="-2"/>
        </w:rPr>
      </w:pPr>
      <w:r>
        <w:rPr>
          <w:rFonts w:hint="eastAsia"/>
          <w:spacing w:val="-2"/>
        </w:rPr>
        <w:t>12. 除了以罪恶和卑鄙为代价,怎样高的代价换和平都不算贵。</w:t>
      </w:r>
    </w:p>
    <w:p w14:paraId="77473E7E">
      <w:pPr>
        <w:pStyle w:val="5"/>
        <w:rPr>
          <w:rFonts w:hint="eastAsia"/>
          <w:spacing w:val="-2"/>
        </w:rPr>
      </w:pPr>
    </w:p>
    <w:p w14:paraId="38EDB2B1">
      <w:pPr>
        <w:pStyle w:val="5"/>
        <w:rPr>
          <w:spacing w:val="-2"/>
        </w:rPr>
      </w:pPr>
      <w:r>
        <w:rPr>
          <w:rFonts w:hint="eastAsia"/>
          <w:spacing w:val="-2"/>
        </w:rPr>
        <w:t>这些都是处理人际关系的黄金法则。若能以此为座右铭,相信再大的分歧也能化解,再深的仇恨也能化干戈为玉帛。</w:t>
      </w:r>
    </w:p>
    <w:p w14:paraId="037283C7">
      <w:pPr>
        <w:pStyle w:val="5"/>
        <w:spacing w:before="315" w:line="261" w:lineRule="auto"/>
        <w:ind w:right="118"/>
      </w:pPr>
      <w:r>
        <w:t>WE use to say, We may buy Gold too dear, and so wee may peace: but whatsoever we pay for it beside sin and baseness, we have a good bargain. Suidas tells of the Emperor Trajan, that he would cut his own clothes to bind up the wounds of his Soldiers. We should be very pitiful to soldiers, who are wounded to keep us whole. We should bind up their wounds, though it cost us dear: but especially our care should be to bind up those wounds that by divisions are made in Church and Commonwealth: and</w:t>
      </w:r>
      <w:r>
        <w:rPr>
          <w:spacing w:val="80"/>
        </w:rPr>
        <w:t xml:space="preserve"> </w:t>
      </w:r>
      <w:r>
        <w:t>well</w:t>
      </w:r>
      <w:r>
        <w:rPr>
          <w:spacing w:val="34"/>
        </w:rPr>
        <w:t xml:space="preserve"> </w:t>
      </w:r>
      <w:r>
        <w:t>may</w:t>
      </w:r>
      <w:r>
        <w:rPr>
          <w:spacing w:val="34"/>
        </w:rPr>
        <w:t xml:space="preserve"> </w:t>
      </w:r>
      <w:r>
        <w:t>we</w:t>
      </w:r>
      <w:r>
        <w:rPr>
          <w:spacing w:val="34"/>
        </w:rPr>
        <w:t xml:space="preserve"> </w:t>
      </w:r>
      <w:r>
        <w:t>be</w:t>
      </w:r>
      <w:r>
        <w:rPr>
          <w:spacing w:val="34"/>
        </w:rPr>
        <w:t xml:space="preserve"> </w:t>
      </w:r>
      <w:r>
        <w:t>willing</w:t>
      </w:r>
      <w:r>
        <w:rPr>
          <w:spacing w:val="34"/>
        </w:rPr>
        <w:t xml:space="preserve"> </w:t>
      </w:r>
      <w:r>
        <w:t>to</w:t>
      </w:r>
      <w:r>
        <w:rPr>
          <w:spacing w:val="34"/>
        </w:rPr>
        <w:t xml:space="preserve"> </w:t>
      </w:r>
      <w:r>
        <w:t>cut</w:t>
      </w:r>
      <w:r>
        <w:rPr>
          <w:spacing w:val="34"/>
        </w:rPr>
        <w:t xml:space="preserve"> </w:t>
      </w:r>
      <w:r>
        <w:t>our</w:t>
      </w:r>
      <w:r>
        <w:rPr>
          <w:spacing w:val="34"/>
        </w:rPr>
        <w:t xml:space="preserve"> </w:t>
      </w:r>
      <w:r>
        <w:t>clothes</w:t>
      </w:r>
      <w:r>
        <w:rPr>
          <w:spacing w:val="34"/>
        </w:rPr>
        <w:t xml:space="preserve"> </w:t>
      </w:r>
      <w:r>
        <w:t>to</w:t>
      </w:r>
      <w:r>
        <w:rPr>
          <w:spacing w:val="34"/>
        </w:rPr>
        <w:t xml:space="preserve"> </w:t>
      </w:r>
      <w:r>
        <w:t>bind</w:t>
      </w:r>
      <w:r>
        <w:rPr>
          <w:spacing w:val="34"/>
        </w:rPr>
        <w:t xml:space="preserve"> </w:t>
      </w:r>
      <w:r>
        <w:t>them</w:t>
      </w:r>
      <w:r>
        <w:rPr>
          <w:spacing w:val="34"/>
        </w:rPr>
        <w:t xml:space="preserve"> </w:t>
      </w:r>
      <w:r>
        <w:t>up,</w:t>
      </w:r>
      <w:r>
        <w:rPr>
          <w:spacing w:val="34"/>
        </w:rPr>
        <w:t xml:space="preserve"> </w:t>
      </w:r>
      <w:r>
        <w:t>when</w:t>
      </w:r>
      <w:r>
        <w:rPr>
          <w:spacing w:val="34"/>
        </w:rPr>
        <w:t xml:space="preserve"> </w:t>
      </w:r>
      <w:r>
        <w:t>the</w:t>
      </w:r>
      <w:r>
        <w:rPr>
          <w:spacing w:val="34"/>
        </w:rPr>
        <w:t xml:space="preserve"> </w:t>
      </w:r>
      <w:r>
        <w:t>evil of them is such as either does or should cut our hearts. But though peace</w:t>
      </w:r>
      <w:r>
        <w:rPr>
          <w:spacing w:val="80"/>
          <w:w w:val="150"/>
        </w:rPr>
        <w:t xml:space="preserve"> </w:t>
      </w:r>
      <w:r>
        <w:t>be a rich merchandize, yet we must not sail too far for it, not so far as to</w:t>
      </w:r>
      <w:r>
        <w:rPr>
          <w:spacing w:val="80"/>
        </w:rPr>
        <w:t xml:space="preserve"> </w:t>
      </w:r>
      <w:r>
        <w:t>sin.</w:t>
      </w:r>
      <w:r>
        <w:rPr>
          <w:spacing w:val="40"/>
        </w:rPr>
        <w:t xml:space="preserve"> </w:t>
      </w:r>
      <w:r>
        <w:t>We</w:t>
      </w:r>
      <w:r>
        <w:rPr>
          <w:spacing w:val="40"/>
        </w:rPr>
        <w:t xml:space="preserve"> </w:t>
      </w:r>
      <w:r>
        <w:t>read</w:t>
      </w:r>
      <w:r>
        <w:rPr>
          <w:spacing w:val="40"/>
        </w:rPr>
        <w:t xml:space="preserve"> </w:t>
      </w:r>
      <w:r>
        <w:t>2</w:t>
      </w:r>
      <w:r>
        <w:rPr>
          <w:spacing w:val="40"/>
        </w:rPr>
        <w:t xml:space="preserve"> </w:t>
      </w:r>
      <w:r>
        <w:t>King.</w:t>
      </w:r>
      <w:r>
        <w:rPr>
          <w:spacing w:val="40"/>
        </w:rPr>
        <w:t xml:space="preserve"> </w:t>
      </w:r>
      <w:r>
        <w:t>23:13.</w:t>
      </w:r>
      <w:r>
        <w:rPr>
          <w:spacing w:val="40"/>
        </w:rPr>
        <w:t xml:space="preserve"> </w:t>
      </w:r>
      <w:r>
        <w:t>Mount</w:t>
      </w:r>
      <w:r>
        <w:rPr>
          <w:spacing w:val="40"/>
        </w:rPr>
        <w:t xml:space="preserve"> </w:t>
      </w:r>
      <w:r>
        <w:t>Olivet</w:t>
      </w:r>
      <w:r>
        <w:rPr>
          <w:spacing w:val="40"/>
        </w:rPr>
        <w:t xml:space="preserve"> </w:t>
      </w:r>
      <w:r>
        <w:t>is</w:t>
      </w:r>
      <w:r>
        <w:rPr>
          <w:spacing w:val="40"/>
        </w:rPr>
        <w:t xml:space="preserve"> </w:t>
      </w:r>
      <w:r>
        <w:t>called</w:t>
      </w:r>
      <w:r>
        <w:rPr>
          <w:spacing w:val="40"/>
        </w:rPr>
        <w:t xml:space="preserve"> </w:t>
      </w:r>
      <w:r>
        <w:t>the</w:t>
      </w:r>
      <w:r>
        <w:rPr>
          <w:spacing w:val="40"/>
        </w:rPr>
        <w:t xml:space="preserve"> </w:t>
      </w:r>
      <w:r>
        <w:t>Mount</w:t>
      </w:r>
      <w:r>
        <w:rPr>
          <w:spacing w:val="40"/>
        </w:rPr>
        <w:t xml:space="preserve"> </w:t>
      </w:r>
      <w:r>
        <w:t>of corruption, because of the idolatry committed upon it. Though we are to prize</w:t>
      </w:r>
      <w:r>
        <w:rPr>
          <w:spacing w:val="40"/>
        </w:rPr>
        <w:t xml:space="preserve"> </w:t>
      </w:r>
      <w:r>
        <w:t>Mount</w:t>
      </w:r>
      <w:r>
        <w:rPr>
          <w:spacing w:val="40"/>
        </w:rPr>
        <w:t xml:space="preserve"> </w:t>
      </w:r>
      <w:r>
        <w:t>Olivet</w:t>
      </w:r>
      <w:r>
        <w:rPr>
          <w:spacing w:val="40"/>
        </w:rPr>
        <w:t xml:space="preserve"> </w:t>
      </w:r>
      <w:r>
        <w:t>at</w:t>
      </w:r>
      <w:r>
        <w:rPr>
          <w:spacing w:val="40"/>
        </w:rPr>
        <w:t xml:space="preserve"> </w:t>
      </w:r>
      <w:r>
        <w:t>a</w:t>
      </w:r>
      <w:r>
        <w:rPr>
          <w:spacing w:val="40"/>
        </w:rPr>
        <w:t xml:space="preserve"> </w:t>
      </w:r>
      <w:r>
        <w:t>very</w:t>
      </w:r>
      <w:r>
        <w:rPr>
          <w:spacing w:val="40"/>
        </w:rPr>
        <w:t xml:space="preserve"> </w:t>
      </w:r>
      <w:r>
        <w:t>high</w:t>
      </w:r>
      <w:r>
        <w:rPr>
          <w:spacing w:val="40"/>
        </w:rPr>
        <w:t xml:space="preserve"> </w:t>
      </w:r>
      <w:r>
        <w:t>rate,</w:t>
      </w:r>
      <w:r>
        <w:rPr>
          <w:spacing w:val="40"/>
        </w:rPr>
        <w:t xml:space="preserve"> </w:t>
      </w:r>
      <w:r>
        <w:t>with</w:t>
      </w:r>
      <w:r>
        <w:rPr>
          <w:spacing w:val="40"/>
        </w:rPr>
        <w:t xml:space="preserve"> </w:t>
      </w:r>
      <w:r>
        <w:t>the</w:t>
      </w:r>
      <w:r>
        <w:rPr>
          <w:spacing w:val="40"/>
        </w:rPr>
        <w:t xml:space="preserve"> </w:t>
      </w:r>
      <w:r>
        <w:t>Olives</w:t>
      </w:r>
      <w:r>
        <w:rPr>
          <w:spacing w:val="40"/>
        </w:rPr>
        <w:t xml:space="preserve"> </w:t>
      </w:r>
      <w:r>
        <w:t>growing</w:t>
      </w:r>
      <w:r>
        <w:rPr>
          <w:spacing w:val="40"/>
        </w:rPr>
        <w:t xml:space="preserve"> </w:t>
      </w:r>
      <w:r>
        <w:t>upon</w:t>
      </w:r>
      <w:r>
        <w:rPr>
          <w:spacing w:val="40"/>
        </w:rPr>
        <w:t xml:space="preserve"> </w:t>
      </w:r>
      <w:r>
        <w:t>it, yet</w:t>
      </w:r>
      <w:r>
        <w:rPr>
          <w:spacing w:val="40"/>
        </w:rPr>
        <w:t xml:space="preserve"> </w:t>
      </w:r>
      <w:r>
        <w:t>we</w:t>
      </w:r>
      <w:r>
        <w:rPr>
          <w:spacing w:val="40"/>
        </w:rPr>
        <w:t xml:space="preserve"> </w:t>
      </w:r>
      <w:r>
        <w:t>must</w:t>
      </w:r>
      <w:r>
        <w:rPr>
          <w:spacing w:val="40"/>
        </w:rPr>
        <w:t xml:space="preserve"> </w:t>
      </w:r>
      <w:r>
        <w:t>take</w:t>
      </w:r>
      <w:r>
        <w:rPr>
          <w:spacing w:val="40"/>
        </w:rPr>
        <w:t xml:space="preserve"> </w:t>
      </w:r>
      <w:r>
        <w:t>heed</w:t>
      </w:r>
      <w:r>
        <w:rPr>
          <w:spacing w:val="40"/>
        </w:rPr>
        <w:t xml:space="preserve"> </w:t>
      </w:r>
      <w:r>
        <w:t>that</w:t>
      </w:r>
      <w:r>
        <w:rPr>
          <w:spacing w:val="40"/>
        </w:rPr>
        <w:t xml:space="preserve"> </w:t>
      </w:r>
      <w:r>
        <w:t>we</w:t>
      </w:r>
      <w:r>
        <w:rPr>
          <w:spacing w:val="40"/>
        </w:rPr>
        <w:t xml:space="preserve"> </w:t>
      </w:r>
      <w:r>
        <w:t>make</w:t>
      </w:r>
      <w:r>
        <w:rPr>
          <w:spacing w:val="40"/>
        </w:rPr>
        <w:t xml:space="preserve"> </w:t>
      </w:r>
      <w:r>
        <w:t>it</w:t>
      </w:r>
      <w:r>
        <w:rPr>
          <w:spacing w:val="40"/>
        </w:rPr>
        <w:t xml:space="preserve"> </w:t>
      </w:r>
      <w:r>
        <w:t>not</w:t>
      </w:r>
      <w:r>
        <w:rPr>
          <w:spacing w:val="40"/>
        </w:rPr>
        <w:t xml:space="preserve"> </w:t>
      </w:r>
      <w:r>
        <w:t>a</w:t>
      </w:r>
      <w:r>
        <w:rPr>
          <w:spacing w:val="40"/>
        </w:rPr>
        <w:t xml:space="preserve"> </w:t>
      </w:r>
      <w:r>
        <w:t>Mount</w:t>
      </w:r>
      <w:r>
        <w:rPr>
          <w:spacing w:val="40"/>
        </w:rPr>
        <w:t xml:space="preserve"> </w:t>
      </w:r>
      <w:r>
        <w:t>of</w:t>
      </w:r>
      <w:r>
        <w:rPr>
          <w:spacing w:val="40"/>
        </w:rPr>
        <w:t xml:space="preserve"> </w:t>
      </w:r>
      <w:r>
        <w:t>corruption.</w:t>
      </w:r>
      <w:r>
        <w:rPr>
          <w:spacing w:val="40"/>
        </w:rPr>
        <w:t xml:space="preserve"> </w:t>
      </w:r>
      <w:r>
        <w:t>We may give peace to buy truth, but we may not give truth to buy peace. We may be bold with that which is our own to purchase peace, but not with</w:t>
      </w:r>
      <w:r>
        <w:rPr>
          <w:spacing w:val="80"/>
        </w:rPr>
        <w:t xml:space="preserve"> </w:t>
      </w:r>
      <w:r>
        <w:t>that which is God's: yet we must not be base in our yielding in things natural or civil for peace sake, that is,</w:t>
      </w:r>
    </w:p>
    <w:p w14:paraId="33EA199A">
      <w:pPr>
        <w:pStyle w:val="5"/>
        <w:spacing w:before="267" w:line="261" w:lineRule="auto"/>
        <w:ind w:right="119"/>
      </w:pPr>
      <w:r>
        <w:t>First, we must not for our own private peace yield to that which is like to prove public disadvantage and disturbance. There is a notable story of a Turkish</w:t>
      </w:r>
      <w:r>
        <w:rPr>
          <w:spacing w:val="40"/>
        </w:rPr>
        <w:t xml:space="preserve"> </w:t>
      </w:r>
      <w:r>
        <w:t>Emperor,</w:t>
      </w:r>
      <w:r>
        <w:rPr>
          <w:spacing w:val="40"/>
        </w:rPr>
        <w:t xml:space="preserve"> </w:t>
      </w:r>
      <w:r>
        <w:t>perceiving</w:t>
      </w:r>
      <w:r>
        <w:rPr>
          <w:spacing w:val="40"/>
        </w:rPr>
        <w:t xml:space="preserve"> </w:t>
      </w:r>
      <w:r>
        <w:t>his</w:t>
      </w:r>
      <w:r>
        <w:rPr>
          <w:spacing w:val="40"/>
        </w:rPr>
        <w:t xml:space="preserve"> </w:t>
      </w:r>
      <w:r>
        <w:t>Nobles</w:t>
      </w:r>
      <w:r>
        <w:rPr>
          <w:spacing w:val="40"/>
        </w:rPr>
        <w:t xml:space="preserve"> </w:t>
      </w:r>
      <w:r>
        <w:t>and</w:t>
      </w:r>
      <w:r>
        <w:rPr>
          <w:spacing w:val="40"/>
        </w:rPr>
        <w:t xml:space="preserve"> </w:t>
      </w:r>
      <w:r>
        <w:t>people</w:t>
      </w:r>
      <w:r>
        <w:rPr>
          <w:spacing w:val="40"/>
        </w:rPr>
        <w:t xml:space="preserve"> </w:t>
      </w:r>
      <w:r>
        <w:t>to</w:t>
      </w:r>
      <w:r>
        <w:rPr>
          <w:spacing w:val="40"/>
        </w:rPr>
        <w:t xml:space="preserve"> </w:t>
      </w:r>
      <w:r>
        <w:t>be</w:t>
      </w:r>
      <w:r>
        <w:rPr>
          <w:spacing w:val="40"/>
        </w:rPr>
        <w:t xml:space="preserve"> </w:t>
      </w:r>
      <w:r>
        <w:t>offended</w:t>
      </w:r>
      <w:r>
        <w:rPr>
          <w:spacing w:val="40"/>
        </w:rPr>
        <w:t xml:space="preserve"> </w:t>
      </w:r>
      <w:r>
        <w:t>that he was so strongly in love to his Concubine Irene, his heart was so taken with</w:t>
      </w:r>
      <w:r>
        <w:rPr>
          <w:spacing w:val="40"/>
        </w:rPr>
        <w:t xml:space="preserve"> </w:t>
      </w:r>
      <w:r>
        <w:t>her</w:t>
      </w:r>
      <w:r>
        <w:rPr>
          <w:spacing w:val="40"/>
        </w:rPr>
        <w:t xml:space="preserve"> </w:t>
      </w:r>
      <w:r>
        <w:t>that</w:t>
      </w:r>
      <w:r>
        <w:rPr>
          <w:spacing w:val="40"/>
        </w:rPr>
        <w:t xml:space="preserve"> </w:t>
      </w:r>
      <w:r>
        <w:t>he</w:t>
      </w:r>
      <w:r>
        <w:rPr>
          <w:spacing w:val="40"/>
        </w:rPr>
        <w:t xml:space="preserve"> </w:t>
      </w:r>
      <w:r>
        <w:t>grew</w:t>
      </w:r>
      <w:r>
        <w:rPr>
          <w:spacing w:val="40"/>
        </w:rPr>
        <w:t xml:space="preserve"> </w:t>
      </w:r>
      <w:r>
        <w:t>remiss</w:t>
      </w:r>
      <w:r>
        <w:rPr>
          <w:spacing w:val="40"/>
        </w:rPr>
        <w:t xml:space="preserve"> </w:t>
      </w:r>
      <w:r>
        <w:t>in</w:t>
      </w:r>
      <w:r>
        <w:rPr>
          <w:spacing w:val="40"/>
        </w:rPr>
        <w:t xml:space="preserve"> </w:t>
      </w:r>
      <w:r>
        <w:t>his</w:t>
      </w:r>
      <w:r>
        <w:rPr>
          <w:spacing w:val="40"/>
        </w:rPr>
        <w:t xml:space="preserve"> </w:t>
      </w:r>
      <w:r>
        <w:t>regard</w:t>
      </w:r>
      <w:r>
        <w:rPr>
          <w:spacing w:val="40"/>
        </w:rPr>
        <w:t xml:space="preserve"> </w:t>
      </w:r>
      <w:r>
        <w:t>to</w:t>
      </w:r>
      <w:r>
        <w:rPr>
          <w:spacing w:val="40"/>
        </w:rPr>
        <w:t xml:space="preserve"> </w:t>
      </w:r>
      <w:r>
        <w:t>the</w:t>
      </w:r>
      <w:r>
        <w:rPr>
          <w:spacing w:val="40"/>
        </w:rPr>
        <w:t xml:space="preserve"> </w:t>
      </w:r>
      <w:r>
        <w:t>Stern</w:t>
      </w:r>
      <w:r>
        <w:rPr>
          <w:spacing w:val="40"/>
        </w:rPr>
        <w:t xml:space="preserve"> </w:t>
      </w:r>
      <w:r>
        <w:t>of</w:t>
      </w:r>
      <w:r>
        <w:rPr>
          <w:spacing w:val="40"/>
        </w:rPr>
        <w:t xml:space="preserve"> </w:t>
      </w:r>
      <w:r>
        <w:t>the</w:t>
      </w:r>
      <w:r>
        <w:rPr>
          <w:spacing w:val="40"/>
        </w:rPr>
        <w:t xml:space="preserve"> </w:t>
      </w:r>
      <w:r>
        <w:t>State. Nothing must be done but as Irene would have it: whatsoever resolutions there were of any good to the State, yet Irene must be consulted withal before they were put in execution, and if they pleased not her all was dashed, so much did he dote upon Irene. This the Nobles and State could not bear: he therefore at last so far considered the public, as he overcame his</w:t>
      </w:r>
      <w:r>
        <w:rPr>
          <w:spacing w:val="40"/>
        </w:rPr>
        <w:t xml:space="preserve"> </w:t>
      </w:r>
      <w:r>
        <w:t>doting</w:t>
      </w:r>
      <w:r>
        <w:rPr>
          <w:spacing w:val="40"/>
        </w:rPr>
        <w:t xml:space="preserve"> </w:t>
      </w:r>
      <w:r>
        <w:t>affections.</w:t>
      </w:r>
      <w:r>
        <w:rPr>
          <w:spacing w:val="40"/>
        </w:rPr>
        <w:t xml:space="preserve"> </w:t>
      </w:r>
      <w:r>
        <w:t>He</w:t>
      </w:r>
      <w:r>
        <w:rPr>
          <w:spacing w:val="40"/>
        </w:rPr>
        <w:t xml:space="preserve"> </w:t>
      </w:r>
      <w:r>
        <w:t>brought</w:t>
      </w:r>
      <w:r>
        <w:rPr>
          <w:spacing w:val="40"/>
        </w:rPr>
        <w:t xml:space="preserve"> </w:t>
      </w:r>
      <w:r>
        <w:t>Irene</w:t>
      </w:r>
      <w:r>
        <w:rPr>
          <w:spacing w:val="40"/>
        </w:rPr>
        <w:t xml:space="preserve"> </w:t>
      </w:r>
      <w:r>
        <w:t>before</w:t>
      </w:r>
      <w:r>
        <w:rPr>
          <w:spacing w:val="40"/>
        </w:rPr>
        <w:t xml:space="preserve"> </w:t>
      </w:r>
      <w:r>
        <w:t>them,</w:t>
      </w:r>
      <w:r>
        <w:rPr>
          <w:spacing w:val="40"/>
        </w:rPr>
        <w:t xml:space="preserve"> </w:t>
      </w:r>
      <w:r>
        <w:t>and</w:t>
      </w:r>
      <w:r>
        <w:rPr>
          <w:spacing w:val="40"/>
        </w:rPr>
        <w:t xml:space="preserve"> </w:t>
      </w:r>
      <w:r>
        <w:t>says,</w:t>
      </w:r>
      <w:r>
        <w:rPr>
          <w:spacing w:val="40"/>
        </w:rPr>
        <w:t xml:space="preserve"> </w:t>
      </w:r>
      <w:r>
        <w:t>That</w:t>
      </w:r>
      <w:r>
        <w:rPr>
          <w:spacing w:val="40"/>
        </w:rPr>
        <w:t xml:space="preserve"> </w:t>
      </w:r>
      <w:r>
        <w:t>ye may</w:t>
      </w:r>
      <w:r>
        <w:rPr>
          <w:spacing w:val="40"/>
        </w:rPr>
        <w:t xml:space="preserve"> </w:t>
      </w:r>
      <w:r>
        <w:t>see</w:t>
      </w:r>
      <w:r>
        <w:rPr>
          <w:spacing w:val="40"/>
        </w:rPr>
        <w:t xml:space="preserve"> </w:t>
      </w:r>
      <w:r>
        <w:t>how</w:t>
      </w:r>
      <w:r>
        <w:rPr>
          <w:spacing w:val="40"/>
        </w:rPr>
        <w:t xml:space="preserve"> </w:t>
      </w:r>
      <w:r>
        <w:t>much</w:t>
      </w:r>
      <w:r>
        <w:rPr>
          <w:spacing w:val="40"/>
        </w:rPr>
        <w:t xml:space="preserve"> </w:t>
      </w:r>
      <w:r>
        <w:t>I</w:t>
      </w:r>
      <w:r>
        <w:rPr>
          <w:spacing w:val="40"/>
        </w:rPr>
        <w:t xml:space="preserve"> </w:t>
      </w:r>
      <w:r>
        <w:t>prize</w:t>
      </w:r>
      <w:r>
        <w:rPr>
          <w:spacing w:val="40"/>
        </w:rPr>
        <w:t xml:space="preserve"> </w:t>
      </w:r>
      <w:r>
        <w:t>the</w:t>
      </w:r>
      <w:r>
        <w:rPr>
          <w:spacing w:val="40"/>
        </w:rPr>
        <w:t xml:space="preserve"> </w:t>
      </w:r>
      <w:r>
        <w:t>content</w:t>
      </w:r>
      <w:r>
        <w:rPr>
          <w:spacing w:val="40"/>
        </w:rPr>
        <w:t xml:space="preserve"> </w:t>
      </w:r>
      <w:r>
        <w:t>of</w:t>
      </w:r>
      <w:r>
        <w:rPr>
          <w:spacing w:val="40"/>
        </w:rPr>
        <w:t xml:space="preserve"> </w:t>
      </w:r>
      <w:r>
        <w:t>my</w:t>
      </w:r>
      <w:r>
        <w:rPr>
          <w:spacing w:val="40"/>
        </w:rPr>
        <w:t xml:space="preserve"> </w:t>
      </w:r>
      <w:r>
        <w:t>people,</w:t>
      </w:r>
      <w:r>
        <w:rPr>
          <w:spacing w:val="40"/>
        </w:rPr>
        <w:t xml:space="preserve"> </w:t>
      </w:r>
      <w:r>
        <w:t>I</w:t>
      </w:r>
      <w:r>
        <w:rPr>
          <w:spacing w:val="40"/>
        </w:rPr>
        <w:t xml:space="preserve"> </w:t>
      </w:r>
      <w:r>
        <w:t>sacrifice</w:t>
      </w:r>
      <w:r>
        <w:rPr>
          <w:spacing w:val="40"/>
        </w:rPr>
        <w:t xml:space="preserve"> </w:t>
      </w:r>
      <w:r>
        <w:t>her</w:t>
      </w:r>
      <w:r>
        <w:rPr>
          <w:spacing w:val="40"/>
        </w:rPr>
        <w:t xml:space="preserve"> </w:t>
      </w:r>
      <w:r>
        <w:t>to them,</w:t>
      </w:r>
      <w:r>
        <w:rPr>
          <w:spacing w:val="40"/>
        </w:rPr>
        <w:t xml:space="preserve"> </w:t>
      </w:r>
      <w:r>
        <w:t>and</w:t>
      </w:r>
      <w:r>
        <w:rPr>
          <w:spacing w:val="40"/>
        </w:rPr>
        <w:t xml:space="preserve"> </w:t>
      </w:r>
      <w:r>
        <w:t>so</w:t>
      </w:r>
      <w:r>
        <w:rPr>
          <w:spacing w:val="40"/>
        </w:rPr>
        <w:t xml:space="preserve"> </w:t>
      </w:r>
      <w:r>
        <w:t>drew</w:t>
      </w:r>
      <w:r>
        <w:rPr>
          <w:spacing w:val="40"/>
        </w:rPr>
        <w:t xml:space="preserve"> </w:t>
      </w:r>
      <w:r>
        <w:t>his</w:t>
      </w:r>
      <w:r>
        <w:rPr>
          <w:spacing w:val="40"/>
        </w:rPr>
        <w:t xml:space="preserve"> </w:t>
      </w:r>
      <w:r>
        <w:t>sword,</w:t>
      </w:r>
      <w:r>
        <w:rPr>
          <w:spacing w:val="40"/>
        </w:rPr>
        <w:t xml:space="preserve"> </w:t>
      </w:r>
      <w:r>
        <w:t>and</w:t>
      </w:r>
      <w:r>
        <w:rPr>
          <w:spacing w:val="40"/>
        </w:rPr>
        <w:t xml:space="preserve"> </w:t>
      </w:r>
      <w:r>
        <w:t>slew</w:t>
      </w:r>
      <w:r>
        <w:rPr>
          <w:spacing w:val="40"/>
        </w:rPr>
        <w:t xml:space="preserve"> </w:t>
      </w:r>
      <w:r>
        <w:t>her</w:t>
      </w:r>
      <w:r>
        <w:rPr>
          <w:spacing w:val="40"/>
        </w:rPr>
        <w:t xml:space="preserve"> </w:t>
      </w:r>
      <w:r>
        <w:t>with</w:t>
      </w:r>
      <w:r>
        <w:rPr>
          <w:spacing w:val="40"/>
        </w:rPr>
        <w:t xml:space="preserve"> </w:t>
      </w:r>
      <w:r>
        <w:t>his</w:t>
      </w:r>
      <w:r>
        <w:rPr>
          <w:spacing w:val="40"/>
        </w:rPr>
        <w:t xml:space="preserve"> </w:t>
      </w:r>
      <w:r>
        <w:t>own</w:t>
      </w:r>
      <w:r>
        <w:rPr>
          <w:spacing w:val="40"/>
        </w:rPr>
        <w:t xml:space="preserve"> </w:t>
      </w:r>
      <w:r>
        <w:t>hands</w:t>
      </w:r>
      <w:r>
        <w:rPr>
          <w:spacing w:val="40"/>
        </w:rPr>
        <w:t xml:space="preserve"> </w:t>
      </w:r>
      <w:r>
        <w:t>before their</w:t>
      </w:r>
      <w:r>
        <w:rPr>
          <w:spacing w:val="40"/>
        </w:rPr>
        <w:t xml:space="preserve"> </w:t>
      </w:r>
      <w:r>
        <w:t>eyes.</w:t>
      </w:r>
      <w:r>
        <w:rPr>
          <w:spacing w:val="40"/>
        </w:rPr>
        <w:t xml:space="preserve"> </w:t>
      </w:r>
      <w:r>
        <w:t>If</w:t>
      </w:r>
      <w:r>
        <w:rPr>
          <w:spacing w:val="40"/>
        </w:rPr>
        <w:t xml:space="preserve"> </w:t>
      </w:r>
      <w:r>
        <w:t>according</w:t>
      </w:r>
      <w:r>
        <w:rPr>
          <w:spacing w:val="40"/>
        </w:rPr>
        <w:t xml:space="preserve"> </w:t>
      </w:r>
      <w:r>
        <w:t>to</w:t>
      </w:r>
      <w:r>
        <w:rPr>
          <w:spacing w:val="40"/>
        </w:rPr>
        <w:t xml:space="preserve"> </w:t>
      </w:r>
      <w:r>
        <w:t>her</w:t>
      </w:r>
      <w:r>
        <w:rPr>
          <w:spacing w:val="40"/>
        </w:rPr>
        <w:t xml:space="preserve"> </w:t>
      </w:r>
      <w:r>
        <w:t>demerits</w:t>
      </w:r>
      <w:r>
        <w:rPr>
          <w:spacing w:val="40"/>
        </w:rPr>
        <w:t xml:space="preserve"> </w:t>
      </w:r>
      <w:r>
        <w:t>for</w:t>
      </w:r>
      <w:r>
        <w:rPr>
          <w:spacing w:val="40"/>
        </w:rPr>
        <w:t xml:space="preserve"> </w:t>
      </w:r>
      <w:r>
        <w:t>drawing</w:t>
      </w:r>
      <w:r>
        <w:rPr>
          <w:spacing w:val="40"/>
        </w:rPr>
        <w:t xml:space="preserve"> </w:t>
      </w:r>
      <w:r>
        <w:t>his</w:t>
      </w:r>
      <w:r>
        <w:rPr>
          <w:spacing w:val="40"/>
        </w:rPr>
        <w:t xml:space="preserve"> </w:t>
      </w:r>
      <w:r>
        <w:t>heart</w:t>
      </w:r>
      <w:r>
        <w:rPr>
          <w:spacing w:val="40"/>
        </w:rPr>
        <w:t xml:space="preserve"> </w:t>
      </w:r>
      <w:r>
        <w:t>away</w:t>
      </w:r>
      <w:r>
        <w:rPr>
          <w:spacing w:val="40"/>
        </w:rPr>
        <w:t xml:space="preserve"> </w:t>
      </w:r>
      <w:r>
        <w:t>from the good of the Commonwealth, she had been given up to the sword of justice,</w:t>
      </w:r>
      <w:r>
        <w:rPr>
          <w:spacing w:val="69"/>
        </w:rPr>
        <w:t xml:space="preserve"> </w:t>
      </w:r>
      <w:r>
        <w:t>it</w:t>
      </w:r>
      <w:r>
        <w:rPr>
          <w:spacing w:val="69"/>
        </w:rPr>
        <w:t xml:space="preserve"> </w:t>
      </w:r>
      <w:r>
        <w:t>might</w:t>
      </w:r>
      <w:r>
        <w:rPr>
          <w:spacing w:val="69"/>
        </w:rPr>
        <w:t xml:space="preserve"> </w:t>
      </w:r>
      <w:r>
        <w:t>have</w:t>
      </w:r>
      <w:r>
        <w:rPr>
          <w:spacing w:val="69"/>
        </w:rPr>
        <w:t xml:space="preserve"> </w:t>
      </w:r>
      <w:r>
        <w:t>satisfied</w:t>
      </w:r>
      <w:r>
        <w:rPr>
          <w:spacing w:val="69"/>
        </w:rPr>
        <w:t xml:space="preserve"> </w:t>
      </w:r>
      <w:r>
        <w:t>as</w:t>
      </w:r>
      <w:r>
        <w:rPr>
          <w:spacing w:val="69"/>
        </w:rPr>
        <w:t xml:space="preserve"> </w:t>
      </w:r>
      <w:r>
        <w:t>well.</w:t>
      </w:r>
      <w:r>
        <w:rPr>
          <w:spacing w:val="69"/>
        </w:rPr>
        <w:t xml:space="preserve"> </w:t>
      </w:r>
      <w:r>
        <w:t>But</w:t>
      </w:r>
      <w:r>
        <w:rPr>
          <w:spacing w:val="69"/>
        </w:rPr>
        <w:t xml:space="preserve"> </w:t>
      </w:r>
      <w:r>
        <w:t>left</w:t>
      </w:r>
      <w:r>
        <w:rPr>
          <w:spacing w:val="69"/>
        </w:rPr>
        <w:t xml:space="preserve"> </w:t>
      </w:r>
      <w:r>
        <w:t>I</w:t>
      </w:r>
      <w:r>
        <w:rPr>
          <w:spacing w:val="69"/>
        </w:rPr>
        <w:t xml:space="preserve"> </w:t>
      </w:r>
      <w:r>
        <w:t>be</w:t>
      </w:r>
      <w:r>
        <w:rPr>
          <w:spacing w:val="69"/>
        </w:rPr>
        <w:t xml:space="preserve"> </w:t>
      </w:r>
      <w:r>
        <w:t>thought</w:t>
      </w:r>
      <w:r>
        <w:rPr>
          <w:spacing w:val="69"/>
        </w:rPr>
        <w:t xml:space="preserve"> </w:t>
      </w:r>
      <w:r>
        <w:t>to</w:t>
      </w:r>
      <w:r>
        <w:rPr>
          <w:spacing w:val="69"/>
        </w:rPr>
        <w:t xml:space="preserve"> </w:t>
      </w:r>
      <w:r>
        <w:t>be</w:t>
      </w:r>
      <w:r>
        <w:rPr>
          <w:spacing w:val="69"/>
        </w:rPr>
        <w:t xml:space="preserve"> </w:t>
      </w:r>
      <w:r>
        <w:t>too</w:t>
      </w:r>
    </w:p>
    <w:p w14:paraId="5F2C1242">
      <w:pPr>
        <w:spacing w:after="0" w:line="261" w:lineRule="auto"/>
        <w:sectPr>
          <w:pgSz w:w="12240" w:h="15840"/>
          <w:pgMar w:top="1360" w:right="1320" w:bottom="280" w:left="1340" w:header="720" w:footer="720" w:gutter="0"/>
          <w:cols w:space="720" w:num="1"/>
        </w:sectPr>
      </w:pPr>
    </w:p>
    <w:p w14:paraId="50436E1D">
      <w:pPr>
        <w:pStyle w:val="5"/>
        <w:spacing w:line="259" w:lineRule="auto"/>
        <w:ind w:right="118"/>
      </w:pPr>
      <w:r>
        <w:t xml:space="preserve">literal, give me leave to allegorize upon this Irene. Her name is a Greek name, </w:t>
      </w:r>
      <w:r>
        <w:rPr>
          <w:rFonts w:ascii="Liberation Sans" w:hAnsi="Liberation Sans"/>
        </w:rPr>
        <w:t>Ἐ</w:t>
      </w:r>
      <w:r>
        <w:t>ιρήνη, it signifies peace: we must not so dote upon our Irene, our private peace, that the public should suffer for the sake of it. This is baseness:</w:t>
      </w:r>
      <w:r>
        <w:rPr>
          <w:spacing w:val="33"/>
        </w:rPr>
        <w:t xml:space="preserve"> </w:t>
      </w:r>
      <w:r>
        <w:t>let</w:t>
      </w:r>
      <w:r>
        <w:rPr>
          <w:spacing w:val="33"/>
        </w:rPr>
        <w:t xml:space="preserve"> </w:t>
      </w:r>
      <w:r>
        <w:t>her</w:t>
      </w:r>
      <w:r>
        <w:rPr>
          <w:spacing w:val="33"/>
        </w:rPr>
        <w:t xml:space="preserve"> </w:t>
      </w:r>
      <w:r>
        <w:t>be</w:t>
      </w:r>
      <w:r>
        <w:rPr>
          <w:spacing w:val="33"/>
        </w:rPr>
        <w:t xml:space="preserve"> </w:t>
      </w:r>
      <w:r>
        <w:t>sacrificed</w:t>
      </w:r>
      <w:r>
        <w:rPr>
          <w:spacing w:val="33"/>
        </w:rPr>
        <w:t xml:space="preserve"> </w:t>
      </w:r>
      <w:r>
        <w:t>for</w:t>
      </w:r>
      <w:r>
        <w:rPr>
          <w:spacing w:val="33"/>
        </w:rPr>
        <w:t xml:space="preserve"> </w:t>
      </w:r>
      <w:r>
        <w:t>public</w:t>
      </w:r>
      <w:r>
        <w:rPr>
          <w:spacing w:val="33"/>
        </w:rPr>
        <w:t xml:space="preserve"> </w:t>
      </w:r>
      <w:r>
        <w:t>good;</w:t>
      </w:r>
      <w:r>
        <w:rPr>
          <w:spacing w:val="33"/>
        </w:rPr>
        <w:t xml:space="preserve"> </w:t>
      </w:r>
      <w:r>
        <w:t>this</w:t>
      </w:r>
      <w:r>
        <w:rPr>
          <w:spacing w:val="33"/>
        </w:rPr>
        <w:t xml:space="preserve"> </w:t>
      </w:r>
      <w:r>
        <w:t>is</w:t>
      </w:r>
      <w:r>
        <w:rPr>
          <w:spacing w:val="33"/>
        </w:rPr>
        <w:t xml:space="preserve"> </w:t>
      </w:r>
      <w:r>
        <w:t>true</w:t>
      </w:r>
      <w:r>
        <w:rPr>
          <w:spacing w:val="33"/>
        </w:rPr>
        <w:t xml:space="preserve"> </w:t>
      </w:r>
      <w:r>
        <w:t>generousness.</w:t>
      </w:r>
    </w:p>
    <w:p w14:paraId="20D5C561">
      <w:pPr>
        <w:pStyle w:val="5"/>
        <w:spacing w:before="289" w:line="261" w:lineRule="auto"/>
        <w:ind w:right="118"/>
      </w:pPr>
      <w:r>
        <w:t>Secondly, that is baseness, when our yielding is thorough ignorance, cowardice, base fear , not from a principle of wisdom and understanding: not</w:t>
      </w:r>
      <w:r>
        <w:rPr>
          <w:spacing w:val="40"/>
        </w:rPr>
        <w:t xml:space="preserve"> </w:t>
      </w:r>
      <w:r>
        <w:t>so</w:t>
      </w:r>
      <w:r>
        <w:rPr>
          <w:spacing w:val="40"/>
        </w:rPr>
        <w:t xml:space="preserve"> </w:t>
      </w:r>
      <w:r>
        <w:t>much</w:t>
      </w:r>
      <w:r>
        <w:rPr>
          <w:spacing w:val="40"/>
        </w:rPr>
        <w:t xml:space="preserve"> </w:t>
      </w:r>
      <w:r>
        <w:t>out</w:t>
      </w:r>
      <w:r>
        <w:rPr>
          <w:spacing w:val="40"/>
        </w:rPr>
        <w:t xml:space="preserve"> </w:t>
      </w:r>
      <w:r>
        <w:t>of</w:t>
      </w:r>
      <w:r>
        <w:rPr>
          <w:spacing w:val="40"/>
        </w:rPr>
        <w:t xml:space="preserve"> </w:t>
      </w:r>
      <w:r>
        <w:t>true</w:t>
      </w:r>
      <w:r>
        <w:rPr>
          <w:spacing w:val="40"/>
        </w:rPr>
        <w:t xml:space="preserve"> </w:t>
      </w:r>
      <w:r>
        <w:t>love</w:t>
      </w:r>
      <w:r>
        <w:rPr>
          <w:spacing w:val="40"/>
        </w:rPr>
        <w:t xml:space="preserve"> </w:t>
      </w:r>
      <w:r>
        <w:t>to</w:t>
      </w:r>
      <w:r>
        <w:rPr>
          <w:spacing w:val="40"/>
        </w:rPr>
        <w:t xml:space="preserve"> </w:t>
      </w:r>
      <w:r>
        <w:t>peace,</w:t>
      </w:r>
      <w:r>
        <w:rPr>
          <w:spacing w:val="40"/>
        </w:rPr>
        <w:t xml:space="preserve"> </w:t>
      </w:r>
      <w:r>
        <w:t>as</w:t>
      </w:r>
      <w:r>
        <w:rPr>
          <w:spacing w:val="40"/>
        </w:rPr>
        <w:t xml:space="preserve"> </w:t>
      </w:r>
      <w:r>
        <w:t>a</w:t>
      </w:r>
      <w:r>
        <w:rPr>
          <w:spacing w:val="40"/>
        </w:rPr>
        <w:t xml:space="preserve"> </w:t>
      </w:r>
      <w:r>
        <w:t>foolish,</w:t>
      </w:r>
      <w:r>
        <w:rPr>
          <w:spacing w:val="40"/>
        </w:rPr>
        <w:t xml:space="preserve"> </w:t>
      </w:r>
      <w:r>
        <w:t>ignorant,</w:t>
      </w:r>
      <w:r>
        <w:rPr>
          <w:spacing w:val="40"/>
        </w:rPr>
        <w:t xml:space="preserve"> </w:t>
      </w:r>
      <w:r>
        <w:t>sottish, sordid spirit of our own: whereas had we had a spirit of wisdom and courage,</w:t>
      </w:r>
      <w:r>
        <w:rPr>
          <w:spacing w:val="40"/>
        </w:rPr>
        <w:t xml:space="preserve"> </w:t>
      </w:r>
      <w:r>
        <w:t>we</w:t>
      </w:r>
      <w:r>
        <w:rPr>
          <w:spacing w:val="40"/>
        </w:rPr>
        <w:t xml:space="preserve"> </w:t>
      </w:r>
      <w:r>
        <w:t>might</w:t>
      </w:r>
      <w:r>
        <w:rPr>
          <w:spacing w:val="40"/>
        </w:rPr>
        <w:t xml:space="preserve"> </w:t>
      </w:r>
      <w:r>
        <w:t>have</w:t>
      </w:r>
      <w:r>
        <w:rPr>
          <w:spacing w:val="40"/>
        </w:rPr>
        <w:t xml:space="preserve"> </w:t>
      </w:r>
      <w:r>
        <w:t>peace</w:t>
      </w:r>
      <w:r>
        <w:rPr>
          <w:spacing w:val="40"/>
        </w:rPr>
        <w:t xml:space="preserve"> </w:t>
      </w:r>
      <w:r>
        <w:t>upon</w:t>
      </w:r>
      <w:r>
        <w:rPr>
          <w:spacing w:val="40"/>
        </w:rPr>
        <w:t xml:space="preserve"> </w:t>
      </w:r>
      <w:r>
        <w:t>more</w:t>
      </w:r>
      <w:r>
        <w:rPr>
          <w:spacing w:val="40"/>
        </w:rPr>
        <w:t xml:space="preserve"> </w:t>
      </w:r>
      <w:r>
        <w:t>honourable</w:t>
      </w:r>
      <w:r>
        <w:rPr>
          <w:spacing w:val="40"/>
        </w:rPr>
        <w:t xml:space="preserve"> </w:t>
      </w:r>
      <w:r>
        <w:t>terms.</w:t>
      </w:r>
      <w:r>
        <w:rPr>
          <w:spacing w:val="40"/>
        </w:rPr>
        <w:t xml:space="preserve"> </w:t>
      </w:r>
      <w:r>
        <w:t>Indeed many think every kind of yielding baseness, but they are for the most part such</w:t>
      </w:r>
      <w:r>
        <w:rPr>
          <w:spacing w:val="40"/>
        </w:rPr>
        <w:t xml:space="preserve"> </w:t>
      </w:r>
      <w:r>
        <w:t>as</w:t>
      </w:r>
      <w:r>
        <w:rPr>
          <w:spacing w:val="40"/>
        </w:rPr>
        <w:t xml:space="preserve"> </w:t>
      </w:r>
      <w:r>
        <w:t>are</w:t>
      </w:r>
      <w:r>
        <w:rPr>
          <w:spacing w:val="40"/>
        </w:rPr>
        <w:t xml:space="preserve"> </w:t>
      </w:r>
      <w:r>
        <w:t>not</w:t>
      </w:r>
      <w:r>
        <w:rPr>
          <w:spacing w:val="40"/>
        </w:rPr>
        <w:t xml:space="preserve"> </w:t>
      </w:r>
      <w:r>
        <w:t>put</w:t>
      </w:r>
      <w:r>
        <w:rPr>
          <w:spacing w:val="40"/>
        </w:rPr>
        <w:t xml:space="preserve"> </w:t>
      </w:r>
      <w:r>
        <w:t>to</w:t>
      </w:r>
      <w:r>
        <w:rPr>
          <w:spacing w:val="40"/>
        </w:rPr>
        <w:t xml:space="preserve"> </w:t>
      </w:r>
      <w:r>
        <w:t>any</w:t>
      </w:r>
      <w:r>
        <w:rPr>
          <w:spacing w:val="40"/>
        </w:rPr>
        <w:t xml:space="preserve"> </w:t>
      </w:r>
      <w:r>
        <w:t>great</w:t>
      </w:r>
      <w:r>
        <w:rPr>
          <w:spacing w:val="40"/>
        </w:rPr>
        <w:t xml:space="preserve"> </w:t>
      </w:r>
      <w:r>
        <w:t>trial</w:t>
      </w:r>
      <w:r>
        <w:rPr>
          <w:spacing w:val="40"/>
        </w:rPr>
        <w:t xml:space="preserve"> </w:t>
      </w:r>
      <w:r>
        <w:t>themselves.</w:t>
      </w:r>
      <w:r>
        <w:rPr>
          <w:spacing w:val="40"/>
        </w:rPr>
        <w:t xml:space="preserve"> </w:t>
      </w:r>
      <w:r>
        <w:t>but</w:t>
      </w:r>
      <w:r>
        <w:rPr>
          <w:spacing w:val="40"/>
        </w:rPr>
        <w:t xml:space="preserve"> </w:t>
      </w:r>
      <w:r>
        <w:t>when</w:t>
      </w:r>
      <w:r>
        <w:rPr>
          <w:spacing w:val="40"/>
        </w:rPr>
        <w:t xml:space="preserve"> </w:t>
      </w:r>
      <w:r>
        <w:t>our consciences tell us, that what we do is what the rule allows us; it is not because we would avoid trouble, but we find thorough God's grace, our hearts in some measure prepared for suffering, if God were pleased to call us to it, in any thing wherein he may have glory, and the public may be benefited.</w:t>
      </w:r>
      <w:r>
        <w:rPr>
          <w:spacing w:val="21"/>
        </w:rPr>
        <w:t xml:space="preserve"> </w:t>
      </w:r>
      <w:r>
        <w:t>But</w:t>
      </w:r>
      <w:r>
        <w:rPr>
          <w:spacing w:val="21"/>
        </w:rPr>
        <w:t xml:space="preserve"> </w:t>
      </w:r>
      <w:r>
        <w:t>because</w:t>
      </w:r>
      <w:r>
        <w:rPr>
          <w:spacing w:val="21"/>
        </w:rPr>
        <w:t xml:space="preserve"> </w:t>
      </w:r>
      <w:r>
        <w:t>all</w:t>
      </w:r>
      <w:r>
        <w:rPr>
          <w:spacing w:val="20"/>
        </w:rPr>
        <w:t xml:space="preserve"> </w:t>
      </w:r>
      <w:r>
        <w:t>things</w:t>
      </w:r>
      <w:r>
        <w:rPr>
          <w:spacing w:val="21"/>
        </w:rPr>
        <w:t xml:space="preserve"> </w:t>
      </w:r>
      <w:r>
        <w:t>duly</w:t>
      </w:r>
      <w:r>
        <w:rPr>
          <w:spacing w:val="21"/>
        </w:rPr>
        <w:t xml:space="preserve"> </w:t>
      </w:r>
      <w:r>
        <w:t>considered,</w:t>
      </w:r>
      <w:r>
        <w:rPr>
          <w:spacing w:val="21"/>
        </w:rPr>
        <w:t xml:space="preserve"> </w:t>
      </w:r>
      <w:r>
        <w:t>we</w:t>
      </w:r>
      <w:r>
        <w:rPr>
          <w:spacing w:val="21"/>
        </w:rPr>
        <w:t xml:space="preserve"> </w:t>
      </w:r>
      <w:r>
        <w:t>see</w:t>
      </w:r>
      <w:r>
        <w:rPr>
          <w:spacing w:val="20"/>
        </w:rPr>
        <w:t xml:space="preserve"> </w:t>
      </w:r>
      <w:r>
        <w:t>that</w:t>
      </w:r>
      <w:r>
        <w:rPr>
          <w:spacing w:val="20"/>
        </w:rPr>
        <w:t xml:space="preserve"> </w:t>
      </w:r>
      <w:r>
        <w:t>God</w:t>
      </w:r>
      <w:r>
        <w:rPr>
          <w:spacing w:val="21"/>
        </w:rPr>
        <w:t xml:space="preserve"> </w:t>
      </w:r>
      <w:r>
        <w:t>in</w:t>
      </w:r>
      <w:r>
        <w:rPr>
          <w:spacing w:val="21"/>
        </w:rPr>
        <w:t xml:space="preserve"> </w:t>
      </w:r>
      <w:r>
        <w:t>such a way shall have more glory, and our brethren generally more good: therefore whatsoever becomes of our particular in regard of esteem, or other ways, we are willing to yield, and in this we find our hearts as much closing with God, enjoying communion with him in all holiness and godly fear , and in other things that go as near to us, we are able to deny</w:t>
      </w:r>
      <w:r>
        <w:rPr>
          <w:spacing w:val="80"/>
          <w:w w:val="150"/>
        </w:rPr>
        <w:t xml:space="preserve"> </w:t>
      </w:r>
      <w:r>
        <w:t>ourselves as much as ever: in this we may have comfort, that it is not baseness that makes us yield, but rather the grace of God enabling us to</w:t>
      </w:r>
      <w:r>
        <w:rPr>
          <w:spacing w:val="40"/>
        </w:rPr>
        <w:t xml:space="preserve"> </w:t>
      </w:r>
      <w:r>
        <w:t>rule over our own spirits. The peace that we thus purchase with the suffering much in our names, and the loss of many comforts does not cost us too dear.</w:t>
      </w:r>
    </w:p>
    <w:p w14:paraId="43299A65">
      <w:pPr>
        <w:pStyle w:val="5"/>
        <w:spacing w:before="0"/>
        <w:ind w:left="0"/>
        <w:jc w:val="left"/>
        <w:rPr>
          <w:rFonts w:hint="eastAsia"/>
        </w:rPr>
      </w:pPr>
      <w:r>
        <w:rPr>
          <w:rFonts w:hint="eastAsia"/>
        </w:rPr>
        <w:t>我们常说,连金子也可能买得太贵,和平也是如此。但除了以罪恶和卑鄙为代价,无论我们为和平付出什么,都是划算的。苏伊达斯说,图拉真皇帝愿意剪下自己的衣服,去包扎士兵的伤口。我们应当恤恤士兵,他们负伤是为了保全我们。我们应当不惜重价去包扎他们的伤口。但我们尤其应当设法医治教会和国家因分裂所受的创伤。为了医治这些创伤,我们就是剪下自己的衣服去包扎,也是应该的,因为这些创伤的祸患若非已经刺痛我们的心,也应当刺痛我们的心。不错,和平是珍贵的货品,但我们不可为此航海太远,以致陷在罪中。列王纪下23:13说,橄榄山又称败坏山,因在其上行可憎的事。虽然我们当以极高的代价珍惜橄榄山和其上的橄榄树,但我们必须谨慎,不可使它成为败坏山。我们可以牺牲和平去买真理,但不可牺牲真理去买和平。为了和平的缘故,在属世的事上让步,我们可以大胆一点,但在属神的事上却不可以。但为和平而在属世的事上让步,也不可流于卑鄙,就是:</w:t>
      </w:r>
    </w:p>
    <w:p w14:paraId="1E4813AF">
      <w:pPr>
        <w:pStyle w:val="5"/>
        <w:spacing w:before="0"/>
        <w:ind w:left="0"/>
        <w:jc w:val="left"/>
        <w:rPr>
          <w:rFonts w:hint="eastAsia"/>
        </w:rPr>
      </w:pPr>
    </w:p>
    <w:p w14:paraId="685D5BC0">
      <w:pPr>
        <w:pStyle w:val="5"/>
        <w:spacing w:before="0"/>
        <w:ind w:left="0"/>
        <w:jc w:val="left"/>
        <w:rPr>
          <w:rFonts w:hint="eastAsia"/>
        </w:rPr>
      </w:pPr>
      <w:r>
        <w:rPr>
          <w:rFonts w:hint="eastAsia"/>
        </w:rPr>
        <w:t>第一,我们不可为一己之私去赞同那可能危害公众、扰乱社会的事。有一则引人入胜的故事,说到一位土耳其皇帝,他发现贵族和百姓都对他迷恋妃嫔艾琳一事深感不满。原来他的心被艾琳迷住了,以致对朝政疏于理会。凡事都必须征求艾琳的意见。不管有什么有利于国家的决策,都必须先问过艾琳的意见。如果不合她的心意,一切都要作罢,可见皇帝是何等溺爱艾琳。贵族和国家都无法容忍这种情形。所以皇帝终于为国家考虑,克服了自己的迷恋。他把艾琳带到众人面前,说:"为叫你们看出我是何等看重百姓的满意,我情愿牺牲艾琳。"于是拔剑在众人面前将她杀死。如果按艾琳使皇帝的心背离国家大计所当得的罪,将她交给公义的刀剑处置,也可以使人满意。但恐怕人以为我太过字面,请容我略作引申。艾琳(Irene)这个名字是希腊文,意即和平(Eirene)。我们不可如此溺爱自己的艾琳,自己一己之私的和平,以致损害公众的利益。这是卑鄙。让艾琳为公众利益牺牲吧,这才是真正的高尚。</w:t>
      </w:r>
    </w:p>
    <w:p w14:paraId="566594CB">
      <w:pPr>
        <w:pStyle w:val="5"/>
        <w:spacing w:before="0"/>
        <w:ind w:left="0"/>
        <w:jc w:val="left"/>
        <w:rPr>
          <w:rFonts w:hint="eastAsia"/>
        </w:rPr>
      </w:pPr>
    </w:p>
    <w:p w14:paraId="360A9562">
      <w:pPr>
        <w:pStyle w:val="5"/>
        <w:spacing w:before="0"/>
        <w:ind w:left="0"/>
        <w:jc w:val="left"/>
      </w:pPr>
      <w:r>
        <w:rPr>
          <w:rFonts w:hint="eastAsia"/>
        </w:rPr>
        <w:t>第二,在无知、懦弱、卑鄙的惧怕时让步,不是出于智慧和见识,这是卑鄙的。与其说是出于对和平的真正爱好,不如说是出于愚昧、无知、糊涂、卑劣的个人心态。若是我们有智慧和勇气,就可以用更体面的条件去换取和平。许多人以为任何让步都是卑鄙,但持这种看法的人大都没有经过大的试炼。但我们若凭良心知道我们所作的是合乎准则的,不是为了逃避困难,而是借着神的恩典,我们的心在某种程度上已预备好去受苦,若是神喜悦呼召我们在任何能荣耀他、惠及大众的事上受苦。但我们通盘考虑之后,认为用这个方法,神必得着更大的荣耀,弟兄们大多也必得着更多的好处。因此,不管我们在名誉或别的方面的利益如何,我们都愿意让步。我们发现我们的心与神相契合,一如既往地以圣洁和虔诚的心事奉他,在其他与我们利害攸关的事上,我们也能像往常一样舍己。这就可以叫我们得安慰,因为叫我们让步的不是卑鄙,而是神的恩典使我们能管束自己的心。我们虽因让步而在名誉上大受亏损,失去许多安慰,但我们用这个代价换来的和平并不算太贵。</w:t>
      </w:r>
    </w:p>
    <w:p w14:paraId="1CED746C">
      <w:pPr>
        <w:pStyle w:val="5"/>
        <w:spacing w:before="0"/>
        <w:ind w:left="0"/>
        <w:jc w:val="left"/>
      </w:pPr>
    </w:p>
    <w:p w14:paraId="4112CE34">
      <w:pPr>
        <w:pStyle w:val="5"/>
        <w:spacing w:before="0"/>
        <w:ind w:left="0"/>
        <w:jc w:val="left"/>
      </w:pPr>
    </w:p>
    <w:p w14:paraId="15A870D1">
      <w:pPr>
        <w:pStyle w:val="5"/>
        <w:spacing w:before="0"/>
        <w:ind w:left="0"/>
        <w:jc w:val="left"/>
      </w:pPr>
    </w:p>
    <w:p w14:paraId="621C195A">
      <w:pPr>
        <w:pStyle w:val="5"/>
        <w:spacing w:before="45"/>
        <w:ind w:left="0"/>
        <w:jc w:val="left"/>
      </w:pPr>
    </w:p>
    <w:p w14:paraId="72D6A326">
      <w:pPr>
        <w:pStyle w:val="2"/>
        <w:ind w:right="213"/>
        <w:outlineLvl w:val="0"/>
      </w:pPr>
      <w:bookmarkStart w:id="55" w:name="_bookmark32"/>
      <w:bookmarkEnd w:id="55"/>
      <w:r>
        <w:t>CHAP.</w:t>
      </w:r>
      <w:r>
        <w:rPr>
          <w:spacing w:val="-4"/>
        </w:rPr>
        <w:t xml:space="preserve"> </w:t>
      </w:r>
      <w:r>
        <w:rPr>
          <w:spacing w:val="-2"/>
        </w:rPr>
        <w:t>XXXII</w:t>
      </w:r>
    </w:p>
    <w:p w14:paraId="453EF16A">
      <w:pPr>
        <w:pStyle w:val="3"/>
        <w:ind w:right="212"/>
      </w:pPr>
      <w:r>
        <w:t>Joining</w:t>
      </w:r>
      <w:r>
        <w:rPr>
          <w:spacing w:val="-6"/>
        </w:rPr>
        <w:t xml:space="preserve"> </w:t>
      </w:r>
      <w:r>
        <w:rPr>
          <w:spacing w:val="-2"/>
        </w:rPr>
        <w:t>Considerations.</w:t>
      </w:r>
    </w:p>
    <w:p w14:paraId="50E42645">
      <w:pPr>
        <w:spacing w:after="0"/>
        <w:sectPr>
          <w:pgSz w:w="12240" w:h="15840"/>
          <w:pgMar w:top="1360" w:right="1320" w:bottom="280" w:left="1340" w:header="720" w:footer="720" w:gutter="0"/>
          <w:cols w:space="720" w:num="1"/>
        </w:sectPr>
      </w:pPr>
    </w:p>
    <w:p w14:paraId="6FC9D7AF">
      <w:pPr>
        <w:pStyle w:val="5"/>
        <w:spacing w:line="261" w:lineRule="auto"/>
        <w:ind w:right="125"/>
      </w:pPr>
      <w:r>
        <w:t>The first. The consideration of the many things wherein God hath joined</w:t>
      </w:r>
      <w:r>
        <w:rPr>
          <w:spacing w:val="80"/>
        </w:rPr>
        <w:t xml:space="preserve"> </w:t>
      </w:r>
      <w:r>
        <w:rPr>
          <w:spacing w:val="-4"/>
        </w:rPr>
        <w:t>us.</w:t>
      </w:r>
    </w:p>
    <w:p w14:paraId="175D7977">
      <w:pPr>
        <w:pStyle w:val="5"/>
        <w:spacing w:before="285" w:line="261" w:lineRule="auto"/>
        <w:ind w:right="118"/>
      </w:pPr>
      <w:r>
        <w:t>God</w:t>
      </w:r>
      <w:r>
        <w:rPr>
          <w:spacing w:val="32"/>
        </w:rPr>
        <w:t xml:space="preserve"> </w:t>
      </w:r>
      <w:r>
        <w:t>hath</w:t>
      </w:r>
      <w:r>
        <w:rPr>
          <w:spacing w:val="32"/>
        </w:rPr>
        <w:t xml:space="preserve"> </w:t>
      </w:r>
      <w:r>
        <w:t>joined</w:t>
      </w:r>
      <w:r>
        <w:rPr>
          <w:spacing w:val="32"/>
        </w:rPr>
        <w:t xml:space="preserve"> </w:t>
      </w:r>
      <w:r>
        <w:t>us</w:t>
      </w:r>
      <w:r>
        <w:rPr>
          <w:spacing w:val="32"/>
        </w:rPr>
        <w:t xml:space="preserve"> </w:t>
      </w:r>
      <w:r>
        <w:t>together</w:t>
      </w:r>
      <w:r>
        <w:rPr>
          <w:spacing w:val="32"/>
        </w:rPr>
        <w:t xml:space="preserve"> </w:t>
      </w:r>
      <w:r>
        <w:t>as</w:t>
      </w:r>
      <w:r>
        <w:rPr>
          <w:spacing w:val="32"/>
        </w:rPr>
        <w:t xml:space="preserve"> </w:t>
      </w:r>
      <w:r>
        <w:t>we</w:t>
      </w:r>
      <w:r>
        <w:rPr>
          <w:spacing w:val="32"/>
        </w:rPr>
        <w:t xml:space="preserve"> </w:t>
      </w:r>
      <w:r>
        <w:t>are</w:t>
      </w:r>
      <w:r>
        <w:rPr>
          <w:spacing w:val="31"/>
        </w:rPr>
        <w:t xml:space="preserve"> </w:t>
      </w:r>
      <w:r>
        <w:t>men:</w:t>
      </w:r>
      <w:r>
        <w:rPr>
          <w:spacing w:val="32"/>
        </w:rPr>
        <w:t xml:space="preserve"> </w:t>
      </w:r>
      <w:r>
        <w:t>we</w:t>
      </w:r>
      <w:r>
        <w:rPr>
          <w:spacing w:val="32"/>
        </w:rPr>
        <w:t xml:space="preserve"> </w:t>
      </w:r>
      <w:r>
        <w:t>are</w:t>
      </w:r>
      <w:r>
        <w:rPr>
          <w:spacing w:val="31"/>
        </w:rPr>
        <w:t xml:space="preserve"> </w:t>
      </w:r>
      <w:r>
        <w:t>not</w:t>
      </w:r>
      <w:r>
        <w:rPr>
          <w:spacing w:val="32"/>
        </w:rPr>
        <w:t xml:space="preserve"> </w:t>
      </w:r>
      <w:r>
        <w:t>dogs,</w:t>
      </w:r>
      <w:r>
        <w:rPr>
          <w:spacing w:val="32"/>
        </w:rPr>
        <w:t xml:space="preserve"> </w:t>
      </w:r>
      <w:r>
        <w:t>not</w:t>
      </w:r>
      <w:r>
        <w:rPr>
          <w:spacing w:val="32"/>
        </w:rPr>
        <w:t xml:space="preserve"> </w:t>
      </w:r>
      <w:r>
        <w:t xml:space="preserve">wolves, let us not be so one to another. Act. 7:26. Moses speaks thus to those who strove one with another: Sirs, ye are brethren, why do ye wrong one another? The words in the Greek are, </w:t>
      </w:r>
      <w:r>
        <w:rPr>
          <w:rFonts w:ascii="Liberation Sans" w:hAnsi="Liberation Sans"/>
        </w:rPr>
        <w:t>ἀ</w:t>
      </w:r>
      <w:r>
        <w:t>νδρ</w:t>
      </w:r>
      <w:r>
        <w:rPr>
          <w:rFonts w:ascii="Liberation Sans" w:hAnsi="Liberation Sans"/>
        </w:rPr>
        <w:t>ὲ</w:t>
      </w:r>
      <w:r>
        <w:t>ς αδελφο</w:t>
      </w:r>
      <w:r>
        <w:rPr>
          <w:rFonts w:ascii="Liberation Sans" w:hAnsi="Liberation Sans"/>
        </w:rPr>
        <w:t>ὶ ἐ</w:t>
      </w:r>
      <w:r>
        <w:t>στε, men yet are brethren.</w:t>
      </w:r>
      <w:r>
        <w:rPr>
          <w:spacing w:val="40"/>
        </w:rPr>
        <w:t xml:space="preserve"> </w:t>
      </w:r>
      <w:r>
        <w:t>There</w:t>
      </w:r>
      <w:r>
        <w:rPr>
          <w:spacing w:val="40"/>
        </w:rPr>
        <w:t xml:space="preserve"> </w:t>
      </w:r>
      <w:r>
        <w:t>is</w:t>
      </w:r>
      <w:r>
        <w:rPr>
          <w:spacing w:val="40"/>
        </w:rPr>
        <w:t xml:space="preserve"> </w:t>
      </w:r>
      <w:r>
        <w:t>a</w:t>
      </w:r>
      <w:r>
        <w:rPr>
          <w:spacing w:val="40"/>
        </w:rPr>
        <w:t xml:space="preserve"> </w:t>
      </w:r>
      <w:r>
        <w:t>consideration</w:t>
      </w:r>
      <w:r>
        <w:rPr>
          <w:spacing w:val="40"/>
        </w:rPr>
        <w:t xml:space="preserve"> </w:t>
      </w:r>
      <w:r>
        <w:t>in</w:t>
      </w:r>
      <w:r>
        <w:rPr>
          <w:spacing w:val="40"/>
        </w:rPr>
        <w:t xml:space="preserve"> </w:t>
      </w:r>
      <w:r>
        <w:t>this,</w:t>
      </w:r>
      <w:r>
        <w:rPr>
          <w:spacing w:val="40"/>
        </w:rPr>
        <w:t xml:space="preserve"> </w:t>
      </w:r>
      <w:r>
        <w:t>that</w:t>
      </w:r>
      <w:r>
        <w:rPr>
          <w:spacing w:val="40"/>
        </w:rPr>
        <w:t xml:space="preserve"> </w:t>
      </w:r>
      <w:r>
        <w:t>ye</w:t>
      </w:r>
      <w:r>
        <w:rPr>
          <w:spacing w:val="40"/>
        </w:rPr>
        <w:t xml:space="preserve"> </w:t>
      </w:r>
      <w:r>
        <w:t>are</w:t>
      </w:r>
      <w:r>
        <w:rPr>
          <w:spacing w:val="40"/>
        </w:rPr>
        <w:t xml:space="preserve"> </w:t>
      </w:r>
      <w:r>
        <w:t>men:</w:t>
      </w:r>
      <w:r>
        <w:rPr>
          <w:spacing w:val="40"/>
        </w:rPr>
        <w:t xml:space="preserve"> </w:t>
      </w:r>
      <w:r>
        <w:t>if</w:t>
      </w:r>
      <w:r>
        <w:rPr>
          <w:spacing w:val="40"/>
        </w:rPr>
        <w:t xml:space="preserve"> </w:t>
      </w:r>
      <w:r>
        <w:t>there</w:t>
      </w:r>
      <w:r>
        <w:rPr>
          <w:spacing w:val="40"/>
        </w:rPr>
        <w:t xml:space="preserve"> </w:t>
      </w:r>
      <w:r>
        <w:t>were no more, yet ye should not strive one with another, but much more considering ye are brethren. If we be men, let us be humane. What is the meaning of humanity, but courteousness, gentleness, pleasantness in our carriages</w:t>
      </w:r>
      <w:r>
        <w:rPr>
          <w:spacing w:val="40"/>
        </w:rPr>
        <w:t xml:space="preserve"> </w:t>
      </w:r>
      <w:r>
        <w:t>one</w:t>
      </w:r>
      <w:r>
        <w:rPr>
          <w:spacing w:val="40"/>
        </w:rPr>
        <w:t xml:space="preserve"> </w:t>
      </w:r>
      <w:r>
        <w:t>towards</w:t>
      </w:r>
      <w:r>
        <w:rPr>
          <w:spacing w:val="40"/>
        </w:rPr>
        <w:t xml:space="preserve"> </w:t>
      </w:r>
      <w:r>
        <w:t>another?</w:t>
      </w:r>
      <w:r>
        <w:rPr>
          <w:spacing w:val="40"/>
        </w:rPr>
        <w:t xml:space="preserve"> </w:t>
      </w:r>
      <w:r>
        <w:t>But</w:t>
      </w:r>
      <w:r>
        <w:rPr>
          <w:spacing w:val="40"/>
        </w:rPr>
        <w:t xml:space="preserve"> </w:t>
      </w:r>
      <w:r>
        <w:t>still</w:t>
      </w:r>
      <w:r>
        <w:rPr>
          <w:spacing w:val="40"/>
        </w:rPr>
        <w:t xml:space="preserve"> </w:t>
      </w:r>
      <w:r>
        <w:t>the</w:t>
      </w:r>
      <w:r>
        <w:rPr>
          <w:spacing w:val="40"/>
        </w:rPr>
        <w:t xml:space="preserve"> </w:t>
      </w:r>
      <w:r>
        <w:t>consideration</w:t>
      </w:r>
      <w:r>
        <w:rPr>
          <w:spacing w:val="40"/>
        </w:rPr>
        <w:t xml:space="preserve"> </w:t>
      </w:r>
      <w:r>
        <w:t>grows</w:t>
      </w:r>
      <w:r>
        <w:rPr>
          <w:spacing w:val="40"/>
        </w:rPr>
        <w:t xml:space="preserve"> </w:t>
      </w:r>
      <w:r>
        <w:t>higher, as we are the same Countryman, of old acquaintance, in the same employment,</w:t>
      </w:r>
      <w:r>
        <w:rPr>
          <w:spacing w:val="40"/>
        </w:rPr>
        <w:t xml:space="preserve"> </w:t>
      </w:r>
      <w:r>
        <w:t>of</w:t>
      </w:r>
      <w:r>
        <w:rPr>
          <w:spacing w:val="40"/>
        </w:rPr>
        <w:t xml:space="preserve"> </w:t>
      </w:r>
      <w:r>
        <w:t>the</w:t>
      </w:r>
      <w:r>
        <w:rPr>
          <w:spacing w:val="40"/>
        </w:rPr>
        <w:t xml:space="preserve"> </w:t>
      </w:r>
      <w:r>
        <w:t>same</w:t>
      </w:r>
      <w:r>
        <w:rPr>
          <w:spacing w:val="40"/>
        </w:rPr>
        <w:t xml:space="preserve"> </w:t>
      </w:r>
      <w:r>
        <w:t>family</w:t>
      </w:r>
      <w:r>
        <w:rPr>
          <w:spacing w:val="40"/>
        </w:rPr>
        <w:t xml:space="preserve"> </w:t>
      </w:r>
      <w:r>
        <w:t>and</w:t>
      </w:r>
      <w:r>
        <w:rPr>
          <w:spacing w:val="40"/>
        </w:rPr>
        <w:t xml:space="preserve"> </w:t>
      </w:r>
      <w:r>
        <w:t>kindred,</w:t>
      </w:r>
      <w:r>
        <w:rPr>
          <w:spacing w:val="40"/>
        </w:rPr>
        <w:t xml:space="preserve"> </w:t>
      </w:r>
      <w:r>
        <w:t>but</w:t>
      </w:r>
      <w:r>
        <w:rPr>
          <w:spacing w:val="40"/>
        </w:rPr>
        <w:t xml:space="preserve"> </w:t>
      </w:r>
      <w:r>
        <w:t>above</w:t>
      </w:r>
      <w:r>
        <w:rPr>
          <w:spacing w:val="40"/>
        </w:rPr>
        <w:t xml:space="preserve"> </w:t>
      </w:r>
      <w:r>
        <w:t>all,</w:t>
      </w:r>
      <w:r>
        <w:rPr>
          <w:spacing w:val="40"/>
        </w:rPr>
        <w:t xml:space="preserve"> </w:t>
      </w:r>
      <w:r>
        <w:t>joined</w:t>
      </w:r>
      <w:r>
        <w:rPr>
          <w:spacing w:val="40"/>
        </w:rPr>
        <w:t xml:space="preserve"> </w:t>
      </w:r>
      <w:r>
        <w:t>in such</w:t>
      </w:r>
      <w:r>
        <w:rPr>
          <w:spacing w:val="40"/>
        </w:rPr>
        <w:t xml:space="preserve"> </w:t>
      </w:r>
      <w:r>
        <w:t>a</w:t>
      </w:r>
      <w:r>
        <w:rPr>
          <w:spacing w:val="40"/>
        </w:rPr>
        <w:t xml:space="preserve"> </w:t>
      </w:r>
      <w:r>
        <w:t>blessed</w:t>
      </w:r>
      <w:r>
        <w:rPr>
          <w:spacing w:val="40"/>
        </w:rPr>
        <w:t xml:space="preserve"> </w:t>
      </w:r>
      <w:r>
        <w:t>root,</w:t>
      </w:r>
      <w:r>
        <w:rPr>
          <w:spacing w:val="40"/>
        </w:rPr>
        <w:t xml:space="preserve"> </w:t>
      </w:r>
      <w:r>
        <w:t>the</w:t>
      </w:r>
      <w:r>
        <w:rPr>
          <w:spacing w:val="40"/>
        </w:rPr>
        <w:t xml:space="preserve"> </w:t>
      </w:r>
      <w:r>
        <w:t>fountain</w:t>
      </w:r>
      <w:r>
        <w:rPr>
          <w:spacing w:val="40"/>
        </w:rPr>
        <w:t xml:space="preserve"> </w:t>
      </w:r>
      <w:r>
        <w:t>of</w:t>
      </w:r>
      <w:r>
        <w:rPr>
          <w:spacing w:val="40"/>
        </w:rPr>
        <w:t xml:space="preserve"> </w:t>
      </w:r>
      <w:r>
        <w:t>all</w:t>
      </w:r>
      <w:r>
        <w:rPr>
          <w:spacing w:val="40"/>
        </w:rPr>
        <w:t xml:space="preserve"> </w:t>
      </w:r>
      <w:r>
        <w:t>love</w:t>
      </w:r>
      <w:r>
        <w:rPr>
          <w:spacing w:val="40"/>
        </w:rPr>
        <w:t xml:space="preserve"> </w:t>
      </w:r>
      <w:r>
        <w:t>and</w:t>
      </w:r>
      <w:r>
        <w:rPr>
          <w:spacing w:val="40"/>
        </w:rPr>
        <w:t xml:space="preserve"> </w:t>
      </w:r>
      <w:r>
        <w:t>peace.</w:t>
      </w:r>
      <w:r>
        <w:rPr>
          <w:spacing w:val="40"/>
        </w:rPr>
        <w:t xml:space="preserve"> </w:t>
      </w:r>
      <w:r>
        <w:t>Ephes.</w:t>
      </w:r>
      <w:r>
        <w:rPr>
          <w:spacing w:val="40"/>
        </w:rPr>
        <w:t xml:space="preserve"> </w:t>
      </w:r>
      <w:r>
        <w:t>4:4. presents this consideration most fully to us. The reason the Apostle gives why we must keep the unity of the Spirit in the bond of peace, is because there is one body, and one spirit, ye are called in one hope, one Lord, one faith, one baptism, one God and Father of all. Here you have seven Ones together</w:t>
      </w:r>
      <w:r>
        <w:rPr>
          <w:spacing w:val="40"/>
        </w:rPr>
        <w:t xml:space="preserve"> </w:t>
      </w:r>
      <w:r>
        <w:t>in</w:t>
      </w:r>
      <w:r>
        <w:rPr>
          <w:spacing w:val="40"/>
        </w:rPr>
        <w:t xml:space="preserve"> </w:t>
      </w:r>
      <w:r>
        <w:t>two</w:t>
      </w:r>
      <w:r>
        <w:rPr>
          <w:spacing w:val="40"/>
        </w:rPr>
        <w:t xml:space="preserve"> </w:t>
      </w:r>
      <w:r>
        <w:t>or</w:t>
      </w:r>
      <w:r>
        <w:rPr>
          <w:spacing w:val="40"/>
        </w:rPr>
        <w:t xml:space="preserve"> </w:t>
      </w:r>
      <w:r>
        <w:t>three</w:t>
      </w:r>
      <w:r>
        <w:rPr>
          <w:spacing w:val="40"/>
        </w:rPr>
        <w:t xml:space="preserve"> </w:t>
      </w:r>
      <w:r>
        <w:t>lines.</w:t>
      </w:r>
      <w:r>
        <w:rPr>
          <w:spacing w:val="40"/>
        </w:rPr>
        <w:t xml:space="preserve"> </w:t>
      </w:r>
      <w:r>
        <w:t>It</w:t>
      </w:r>
      <w:r>
        <w:rPr>
          <w:spacing w:val="40"/>
        </w:rPr>
        <w:t xml:space="preserve"> </w:t>
      </w:r>
      <w:r>
        <w:t>is</w:t>
      </w:r>
      <w:r>
        <w:rPr>
          <w:spacing w:val="40"/>
        </w:rPr>
        <w:t xml:space="preserve"> </w:t>
      </w:r>
      <w:r>
        <w:t>very</w:t>
      </w:r>
      <w:r>
        <w:rPr>
          <w:spacing w:val="40"/>
        </w:rPr>
        <w:t xml:space="preserve"> </w:t>
      </w:r>
      <w:r>
        <w:t>much</w:t>
      </w:r>
      <w:r>
        <w:rPr>
          <w:spacing w:val="40"/>
        </w:rPr>
        <w:t xml:space="preserve"> </w:t>
      </w:r>
      <w:r>
        <w:t>that</w:t>
      </w:r>
      <w:r>
        <w:rPr>
          <w:spacing w:val="40"/>
        </w:rPr>
        <w:t xml:space="preserve"> </w:t>
      </w:r>
      <w:r>
        <w:t>the</w:t>
      </w:r>
      <w:r>
        <w:rPr>
          <w:spacing w:val="40"/>
        </w:rPr>
        <w:t xml:space="preserve"> </w:t>
      </w:r>
      <w:r>
        <w:t>Spirit</w:t>
      </w:r>
      <w:r>
        <w:rPr>
          <w:spacing w:val="40"/>
        </w:rPr>
        <w:t xml:space="preserve"> </w:t>
      </w:r>
      <w:r>
        <w:t>of</w:t>
      </w:r>
      <w:r>
        <w:rPr>
          <w:spacing w:val="40"/>
        </w:rPr>
        <w:t xml:space="preserve"> </w:t>
      </w:r>
      <w:r>
        <w:t>God should join so close together seven Ones; surely it is to be a strong argument for us to unity.</w:t>
      </w:r>
    </w:p>
    <w:p w14:paraId="40EF05E9">
      <w:pPr>
        <w:pStyle w:val="5"/>
        <w:spacing w:before="260" w:line="261" w:lineRule="auto"/>
        <w:ind w:right="120"/>
      </w:pPr>
      <w:r>
        <w:t>First, one Body. The meanest member yet it is in the body. Is it comely for the body of Christ to be rent and torn? any reference to Christ might persuade</w:t>
      </w:r>
      <w:r>
        <w:rPr>
          <w:spacing w:val="40"/>
        </w:rPr>
        <w:t xml:space="preserve"> </w:t>
      </w:r>
      <w:r>
        <w:t>unity,</w:t>
      </w:r>
      <w:r>
        <w:rPr>
          <w:spacing w:val="40"/>
        </w:rPr>
        <w:t xml:space="preserve"> </w:t>
      </w:r>
      <w:r>
        <w:t>but</w:t>
      </w:r>
      <w:r>
        <w:rPr>
          <w:spacing w:val="40"/>
        </w:rPr>
        <w:t xml:space="preserve"> </w:t>
      </w:r>
      <w:r>
        <w:t>union</w:t>
      </w:r>
      <w:r>
        <w:rPr>
          <w:spacing w:val="40"/>
        </w:rPr>
        <w:t xml:space="preserve"> </w:t>
      </w:r>
      <w:r>
        <w:t>with</w:t>
      </w:r>
      <w:r>
        <w:rPr>
          <w:spacing w:val="40"/>
        </w:rPr>
        <w:t xml:space="preserve"> </w:t>
      </w:r>
      <w:r>
        <w:t>Christ</w:t>
      </w:r>
      <w:r>
        <w:rPr>
          <w:spacing w:val="40"/>
        </w:rPr>
        <w:t xml:space="preserve"> </w:t>
      </w:r>
      <w:r>
        <w:t>as</w:t>
      </w:r>
      <w:r>
        <w:rPr>
          <w:spacing w:val="40"/>
        </w:rPr>
        <w:t xml:space="preserve"> </w:t>
      </w:r>
      <w:r>
        <w:t>the</w:t>
      </w:r>
      <w:r>
        <w:rPr>
          <w:spacing w:val="40"/>
        </w:rPr>
        <w:t xml:space="preserve"> </w:t>
      </w:r>
      <w:r>
        <w:t>members</w:t>
      </w:r>
      <w:r>
        <w:rPr>
          <w:spacing w:val="40"/>
        </w:rPr>
        <w:t xml:space="preserve"> </w:t>
      </w:r>
      <w:r>
        <w:t>with</w:t>
      </w:r>
      <w:r>
        <w:rPr>
          <w:spacing w:val="40"/>
        </w:rPr>
        <w:t xml:space="preserve"> </w:t>
      </w:r>
      <w:r>
        <w:t>the</w:t>
      </w:r>
      <w:r>
        <w:rPr>
          <w:spacing w:val="40"/>
        </w:rPr>
        <w:t xml:space="preserve"> </w:t>
      </w:r>
      <w:r>
        <w:t>body, what heart can stand against the strength of this? What can cause one member to tear and rend another, but madness?</w:t>
      </w:r>
    </w:p>
    <w:p w14:paraId="6C12A578">
      <w:pPr>
        <w:pStyle w:val="13"/>
        <w:numPr>
          <w:ilvl w:val="0"/>
          <w:numId w:val="31"/>
        </w:numPr>
        <w:tabs>
          <w:tab w:val="left" w:pos="431"/>
        </w:tabs>
        <w:spacing w:before="262" w:after="0" w:line="346" w:lineRule="exact"/>
        <w:ind w:left="100" w:right="119" w:firstLine="0"/>
        <w:jc w:val="both"/>
        <w:rPr>
          <w:sz w:val="28"/>
        </w:rPr>
      </w:pPr>
      <w:r>
        <w:rPr>
          <w:sz w:val="28"/>
        </w:rPr>
        <w:t>One Spirit, 1 Cor. 12:11. that one and the self same spirit: he does not</w:t>
      </w:r>
      <w:r>
        <w:rPr>
          <w:spacing w:val="40"/>
          <w:sz w:val="28"/>
        </w:rPr>
        <w:t xml:space="preserve"> </w:t>
      </w:r>
      <w:r>
        <w:rPr>
          <w:sz w:val="28"/>
        </w:rPr>
        <w:t>only say, The same spirit; but, The self same spirit: and as if that not enough, he adds One to the self same; and that yet not enough, he says, That one, all this is in the Greek, τ</w:t>
      </w:r>
      <w:r>
        <w:rPr>
          <w:rFonts w:ascii="Noto Serif" w:hAnsi="Noto Serif"/>
          <w:sz w:val="28"/>
        </w:rPr>
        <w:t>ὸ ἒ</w:t>
      </w:r>
      <w:r>
        <w:rPr>
          <w:sz w:val="28"/>
        </w:rPr>
        <w:t>ν κα</w:t>
      </w:r>
      <w:r>
        <w:rPr>
          <w:rFonts w:ascii="Noto Serif" w:hAnsi="Noto Serif"/>
          <w:sz w:val="28"/>
        </w:rPr>
        <w:t xml:space="preserve">ὶ </w:t>
      </w:r>
      <w:r>
        <w:rPr>
          <w:sz w:val="28"/>
        </w:rPr>
        <w:t>τ</w:t>
      </w:r>
      <w:r>
        <w:rPr>
          <w:rFonts w:ascii="Noto Serif" w:hAnsi="Noto Serif"/>
          <w:sz w:val="28"/>
        </w:rPr>
        <w:t xml:space="preserve">ὸ </w:t>
      </w:r>
      <w:r>
        <w:rPr>
          <w:sz w:val="28"/>
        </w:rPr>
        <w:t>πνε</w:t>
      </w:r>
      <w:r>
        <w:rPr>
          <w:rFonts w:ascii="Noto Serif" w:hAnsi="Noto Serif"/>
          <w:sz w:val="28"/>
        </w:rPr>
        <w:t>͂</w:t>
      </w:r>
      <w:r>
        <w:rPr>
          <w:sz w:val="28"/>
        </w:rPr>
        <w:t>υμα. The repeating the Article hath a great elegancy in it. And is not this one Spirit the Spirit of</w:t>
      </w:r>
      <w:r>
        <w:rPr>
          <w:spacing w:val="40"/>
          <w:sz w:val="28"/>
        </w:rPr>
        <w:t xml:space="preserve"> </w:t>
      </w:r>
      <w:r>
        <w:rPr>
          <w:sz w:val="28"/>
        </w:rPr>
        <w:t>love and</w:t>
      </w:r>
      <w:r>
        <w:rPr>
          <w:spacing w:val="40"/>
          <w:sz w:val="28"/>
        </w:rPr>
        <w:t xml:space="preserve"> </w:t>
      </w:r>
      <w:r>
        <w:rPr>
          <w:sz w:val="28"/>
        </w:rPr>
        <w:t>meekness?</w:t>
      </w:r>
      <w:r>
        <w:rPr>
          <w:spacing w:val="40"/>
          <w:sz w:val="28"/>
        </w:rPr>
        <w:t xml:space="preserve"> </w:t>
      </w:r>
      <w:r>
        <w:rPr>
          <w:sz w:val="28"/>
        </w:rPr>
        <w:t>What does</w:t>
      </w:r>
      <w:r>
        <w:rPr>
          <w:spacing w:val="40"/>
          <w:sz w:val="28"/>
        </w:rPr>
        <w:t xml:space="preserve"> </w:t>
      </w:r>
      <w:r>
        <w:rPr>
          <w:sz w:val="28"/>
        </w:rPr>
        <w:t>a</w:t>
      </w:r>
      <w:r>
        <w:rPr>
          <w:spacing w:val="40"/>
          <w:sz w:val="28"/>
        </w:rPr>
        <w:t xml:space="preserve"> </w:t>
      </w:r>
      <w:r>
        <w:rPr>
          <w:sz w:val="28"/>
        </w:rPr>
        <w:t>froward</w:t>
      </w:r>
      <w:r>
        <w:rPr>
          <w:spacing w:val="40"/>
          <w:sz w:val="28"/>
        </w:rPr>
        <w:t xml:space="preserve"> </w:t>
      </w:r>
      <w:r>
        <w:rPr>
          <w:sz w:val="28"/>
        </w:rPr>
        <w:t>contentious</w:t>
      </w:r>
      <w:r>
        <w:rPr>
          <w:spacing w:val="40"/>
          <w:sz w:val="28"/>
        </w:rPr>
        <w:t xml:space="preserve"> </w:t>
      </w:r>
      <w:r>
        <w:rPr>
          <w:sz w:val="28"/>
        </w:rPr>
        <w:t>spirit</w:t>
      </w:r>
      <w:r>
        <w:rPr>
          <w:spacing w:val="40"/>
          <w:sz w:val="28"/>
        </w:rPr>
        <w:t xml:space="preserve"> </w:t>
      </w:r>
      <w:r>
        <w:rPr>
          <w:sz w:val="28"/>
        </w:rPr>
        <w:t>do</w:t>
      </w:r>
      <w:r>
        <w:rPr>
          <w:spacing w:val="40"/>
          <w:sz w:val="28"/>
        </w:rPr>
        <w:t xml:space="preserve"> </w:t>
      </w:r>
      <w:r>
        <w:rPr>
          <w:sz w:val="28"/>
        </w:rPr>
        <w:t>in thee, who professest thy self to be a Christian? What, says Cyprian, does the fierceness</w:t>
      </w:r>
      <w:r>
        <w:rPr>
          <w:spacing w:val="40"/>
          <w:sz w:val="28"/>
        </w:rPr>
        <w:t xml:space="preserve"> </w:t>
      </w:r>
      <w:r>
        <w:rPr>
          <w:sz w:val="28"/>
        </w:rPr>
        <w:t>of</w:t>
      </w:r>
      <w:r>
        <w:rPr>
          <w:spacing w:val="40"/>
          <w:sz w:val="28"/>
        </w:rPr>
        <w:t xml:space="preserve"> </w:t>
      </w:r>
      <w:r>
        <w:rPr>
          <w:sz w:val="28"/>
        </w:rPr>
        <w:t>Wolves,</w:t>
      </w:r>
      <w:r>
        <w:rPr>
          <w:spacing w:val="40"/>
          <w:sz w:val="28"/>
        </w:rPr>
        <w:t xml:space="preserve"> </w:t>
      </w:r>
      <w:r>
        <w:rPr>
          <w:sz w:val="28"/>
        </w:rPr>
        <w:t>the</w:t>
      </w:r>
      <w:r>
        <w:rPr>
          <w:spacing w:val="40"/>
          <w:sz w:val="28"/>
        </w:rPr>
        <w:t xml:space="preserve"> </w:t>
      </w:r>
      <w:r>
        <w:rPr>
          <w:sz w:val="28"/>
        </w:rPr>
        <w:t>madness,</w:t>
      </w:r>
      <w:r>
        <w:rPr>
          <w:spacing w:val="40"/>
          <w:sz w:val="28"/>
        </w:rPr>
        <w:t xml:space="preserve"> </w:t>
      </w:r>
      <w:r>
        <w:rPr>
          <w:sz w:val="28"/>
        </w:rPr>
        <w:t>of</w:t>
      </w:r>
      <w:r>
        <w:rPr>
          <w:spacing w:val="40"/>
          <w:sz w:val="28"/>
        </w:rPr>
        <w:t xml:space="preserve"> </w:t>
      </w:r>
      <w:r>
        <w:rPr>
          <w:sz w:val="28"/>
        </w:rPr>
        <w:t>Dogs,*</w:t>
      </w:r>
      <w:r>
        <w:rPr>
          <w:spacing w:val="40"/>
          <w:sz w:val="28"/>
        </w:rPr>
        <w:t xml:space="preserve"> </w:t>
      </w:r>
      <w:r>
        <w:rPr>
          <w:sz w:val="28"/>
        </w:rPr>
        <w:t>the</w:t>
      </w:r>
      <w:r>
        <w:rPr>
          <w:spacing w:val="40"/>
          <w:sz w:val="28"/>
        </w:rPr>
        <w:t xml:space="preserve"> </w:t>
      </w:r>
      <w:r>
        <w:rPr>
          <w:sz w:val="28"/>
        </w:rPr>
        <w:t>deadly</w:t>
      </w:r>
      <w:r>
        <w:rPr>
          <w:spacing w:val="40"/>
          <w:sz w:val="28"/>
        </w:rPr>
        <w:t xml:space="preserve"> </w:t>
      </w:r>
      <w:r>
        <w:rPr>
          <w:sz w:val="28"/>
        </w:rPr>
        <w:t>poison</w:t>
      </w:r>
      <w:r>
        <w:rPr>
          <w:spacing w:val="40"/>
          <w:sz w:val="28"/>
        </w:rPr>
        <w:t xml:space="preserve"> </w:t>
      </w:r>
      <w:r>
        <w:rPr>
          <w:sz w:val="28"/>
        </w:rPr>
        <w:t>of Serpents, the bloody rage of Beasts, in a Christians breast?</w:t>
      </w:r>
    </w:p>
    <w:p w14:paraId="49B09047">
      <w:pPr>
        <w:spacing w:after="0" w:line="346" w:lineRule="exact"/>
        <w:jc w:val="both"/>
        <w:rPr>
          <w:sz w:val="28"/>
        </w:rPr>
        <w:sectPr>
          <w:pgSz w:w="12240" w:h="15840"/>
          <w:pgMar w:top="1360" w:right="1320" w:bottom="280" w:left="1340" w:header="720" w:footer="720" w:gutter="0"/>
          <w:cols w:space="720" w:num="1"/>
        </w:sectPr>
      </w:pPr>
    </w:p>
    <w:p w14:paraId="4529092F">
      <w:pPr>
        <w:pStyle w:val="13"/>
        <w:numPr>
          <w:ilvl w:val="0"/>
          <w:numId w:val="31"/>
        </w:numPr>
        <w:tabs>
          <w:tab w:val="left" w:pos="410"/>
        </w:tabs>
        <w:spacing w:before="85" w:after="0" w:line="261" w:lineRule="auto"/>
        <w:ind w:left="100" w:right="119" w:firstLine="0"/>
        <w:jc w:val="both"/>
        <w:rPr>
          <w:sz w:val="28"/>
        </w:rPr>
      </w:pPr>
      <w:r>
        <w:rPr>
          <w:sz w:val="28"/>
        </w:rPr>
        <w:t>Called in one hope. Are not you heirs, joint heirs of the same Kingdom, and do you contend as if one belonged to the kingdom of light, and the other to the kingdom of darkness?</w:t>
      </w:r>
    </w:p>
    <w:p w14:paraId="075BA0C0">
      <w:pPr>
        <w:pStyle w:val="13"/>
        <w:numPr>
          <w:ilvl w:val="0"/>
          <w:numId w:val="31"/>
        </w:numPr>
        <w:tabs>
          <w:tab w:val="left" w:pos="418"/>
        </w:tabs>
        <w:spacing w:before="284" w:after="0" w:line="261" w:lineRule="auto"/>
        <w:ind w:left="100" w:right="118" w:firstLine="0"/>
        <w:jc w:val="both"/>
        <w:rPr>
          <w:sz w:val="28"/>
        </w:rPr>
      </w:pPr>
      <w:r>
        <w:rPr>
          <w:sz w:val="28"/>
        </w:rPr>
        <w:t>One Lord. You serve the same Lord and Master. Is it for the credit of a Master, that his servants are always wrangling and fighting one with another? Is it not a tedious thing in a family that the servants can never agree? Mark how ill the Lord takes this, Mat. 24:49, 50, 51. that evil</w:t>
      </w:r>
      <w:r>
        <w:rPr>
          <w:spacing w:val="80"/>
          <w:w w:val="150"/>
          <w:sz w:val="28"/>
        </w:rPr>
        <w:t xml:space="preserve"> </w:t>
      </w:r>
      <w:r>
        <w:rPr>
          <w:sz w:val="28"/>
        </w:rPr>
        <w:t>servant</w:t>
      </w:r>
      <w:r>
        <w:rPr>
          <w:spacing w:val="40"/>
          <w:sz w:val="28"/>
        </w:rPr>
        <w:t xml:space="preserve"> </w:t>
      </w:r>
      <w:r>
        <w:rPr>
          <w:sz w:val="28"/>
        </w:rPr>
        <w:t>who</w:t>
      </w:r>
      <w:r>
        <w:rPr>
          <w:spacing w:val="40"/>
          <w:sz w:val="28"/>
        </w:rPr>
        <w:t xml:space="preserve"> </w:t>
      </w:r>
      <w:r>
        <w:rPr>
          <w:sz w:val="28"/>
        </w:rPr>
        <w:t>begins</w:t>
      </w:r>
      <w:r>
        <w:rPr>
          <w:spacing w:val="40"/>
          <w:sz w:val="28"/>
        </w:rPr>
        <w:t xml:space="preserve"> </w:t>
      </w:r>
      <w:r>
        <w:rPr>
          <w:sz w:val="28"/>
        </w:rPr>
        <w:t>to</w:t>
      </w:r>
      <w:r>
        <w:rPr>
          <w:spacing w:val="40"/>
          <w:sz w:val="28"/>
        </w:rPr>
        <w:t xml:space="preserve"> </w:t>
      </w:r>
      <w:r>
        <w:rPr>
          <w:sz w:val="28"/>
        </w:rPr>
        <w:t>smite</w:t>
      </w:r>
      <w:r>
        <w:rPr>
          <w:spacing w:val="40"/>
          <w:sz w:val="28"/>
        </w:rPr>
        <w:t xml:space="preserve"> </w:t>
      </w:r>
      <w:r>
        <w:rPr>
          <w:sz w:val="28"/>
        </w:rPr>
        <w:t>his</w:t>
      </w:r>
      <w:r>
        <w:rPr>
          <w:spacing w:val="40"/>
          <w:sz w:val="28"/>
        </w:rPr>
        <w:t xml:space="preserve"> </w:t>
      </w:r>
      <w:r>
        <w:rPr>
          <w:sz w:val="28"/>
        </w:rPr>
        <w:t>fellow-servants,</w:t>
      </w:r>
      <w:r>
        <w:rPr>
          <w:spacing w:val="40"/>
          <w:sz w:val="28"/>
        </w:rPr>
        <w:t xml:space="preserve"> </w:t>
      </w:r>
      <w:r>
        <w:rPr>
          <w:sz w:val="28"/>
        </w:rPr>
        <w:t>provokes</w:t>
      </w:r>
      <w:r>
        <w:rPr>
          <w:spacing w:val="40"/>
          <w:sz w:val="28"/>
        </w:rPr>
        <w:t xml:space="preserve"> </w:t>
      </w:r>
      <w:r>
        <w:rPr>
          <w:sz w:val="28"/>
        </w:rPr>
        <w:t>his</w:t>
      </w:r>
      <w:r>
        <w:rPr>
          <w:spacing w:val="40"/>
          <w:sz w:val="28"/>
        </w:rPr>
        <w:t xml:space="preserve"> </w:t>
      </w:r>
      <w:r>
        <w:rPr>
          <w:sz w:val="28"/>
        </w:rPr>
        <w:t>Lord against him so as to come upon him with such severity as to cut him asunder, and to appoint his portion with the hypocrites; διχοτομήσει, he will dichotomize him, divide him in two; he by his smiting his fellow- servants makes divisions, but his Lord will divide him. It may be he pretends that his fellow-servants do not do their duty as they ought; as if</w:t>
      </w:r>
      <w:r>
        <w:rPr>
          <w:spacing w:val="80"/>
          <w:w w:val="150"/>
          <w:sz w:val="28"/>
        </w:rPr>
        <w:t xml:space="preserve"> </w:t>
      </w:r>
      <w:r>
        <w:rPr>
          <w:sz w:val="28"/>
        </w:rPr>
        <w:t>he were more careful of the honour of his Lord then others who are of a different way from him. But in the mean while he inveighs against others, smiting them with the tongue, and otherwise as he is able. He fits at full Tables,</w:t>
      </w:r>
      <w:r>
        <w:rPr>
          <w:spacing w:val="40"/>
          <w:sz w:val="28"/>
        </w:rPr>
        <w:t xml:space="preserve"> </w:t>
      </w:r>
      <w:r>
        <w:rPr>
          <w:sz w:val="28"/>
        </w:rPr>
        <w:t>eats</w:t>
      </w:r>
      <w:r>
        <w:rPr>
          <w:spacing w:val="40"/>
          <w:sz w:val="28"/>
        </w:rPr>
        <w:t xml:space="preserve"> </w:t>
      </w:r>
      <w:r>
        <w:rPr>
          <w:sz w:val="28"/>
        </w:rPr>
        <w:t>and</w:t>
      </w:r>
      <w:r>
        <w:rPr>
          <w:spacing w:val="40"/>
          <w:sz w:val="28"/>
        </w:rPr>
        <w:t xml:space="preserve"> </w:t>
      </w:r>
      <w:r>
        <w:rPr>
          <w:sz w:val="28"/>
        </w:rPr>
        <w:t>drinks</w:t>
      </w:r>
      <w:r>
        <w:rPr>
          <w:spacing w:val="40"/>
          <w:sz w:val="28"/>
        </w:rPr>
        <w:t xml:space="preserve"> </w:t>
      </w:r>
      <w:r>
        <w:rPr>
          <w:sz w:val="28"/>
        </w:rPr>
        <w:t>of</w:t>
      </w:r>
      <w:r>
        <w:rPr>
          <w:spacing w:val="40"/>
          <w:sz w:val="28"/>
        </w:rPr>
        <w:t xml:space="preserve"> </w:t>
      </w:r>
      <w:r>
        <w:rPr>
          <w:sz w:val="28"/>
        </w:rPr>
        <w:t>the</w:t>
      </w:r>
      <w:r>
        <w:rPr>
          <w:spacing w:val="40"/>
          <w:sz w:val="28"/>
        </w:rPr>
        <w:t xml:space="preserve"> </w:t>
      </w:r>
      <w:r>
        <w:rPr>
          <w:sz w:val="28"/>
        </w:rPr>
        <w:t>best,</w:t>
      </w:r>
      <w:r>
        <w:rPr>
          <w:spacing w:val="40"/>
          <w:sz w:val="28"/>
        </w:rPr>
        <w:t xml:space="preserve"> </w:t>
      </w:r>
      <w:r>
        <w:rPr>
          <w:sz w:val="28"/>
        </w:rPr>
        <w:t>with</w:t>
      </w:r>
      <w:r>
        <w:rPr>
          <w:spacing w:val="40"/>
          <w:sz w:val="28"/>
        </w:rPr>
        <w:t xml:space="preserve"> </w:t>
      </w:r>
      <w:r>
        <w:rPr>
          <w:sz w:val="28"/>
        </w:rPr>
        <w:t>such</w:t>
      </w:r>
      <w:r>
        <w:rPr>
          <w:spacing w:val="40"/>
          <w:sz w:val="28"/>
        </w:rPr>
        <w:t xml:space="preserve"> </w:t>
      </w:r>
      <w:r>
        <w:rPr>
          <w:sz w:val="28"/>
        </w:rPr>
        <w:t>as</w:t>
      </w:r>
      <w:r>
        <w:rPr>
          <w:spacing w:val="40"/>
          <w:sz w:val="28"/>
        </w:rPr>
        <w:t xml:space="preserve"> </w:t>
      </w:r>
      <w:r>
        <w:rPr>
          <w:sz w:val="28"/>
        </w:rPr>
        <w:t>are</w:t>
      </w:r>
      <w:r>
        <w:rPr>
          <w:spacing w:val="40"/>
          <w:sz w:val="28"/>
        </w:rPr>
        <w:t xml:space="preserve"> </w:t>
      </w:r>
      <w:r>
        <w:rPr>
          <w:sz w:val="28"/>
        </w:rPr>
        <w:t>carnal</w:t>
      </w:r>
      <w:r>
        <w:rPr>
          <w:spacing w:val="40"/>
          <w:sz w:val="28"/>
        </w:rPr>
        <w:t xml:space="preserve"> </w:t>
      </w:r>
      <w:r>
        <w:rPr>
          <w:sz w:val="28"/>
        </w:rPr>
        <w:t>and</w:t>
      </w:r>
      <w:r>
        <w:rPr>
          <w:spacing w:val="40"/>
          <w:sz w:val="28"/>
        </w:rPr>
        <w:t xml:space="preserve"> </w:t>
      </w:r>
      <w:r>
        <w:rPr>
          <w:sz w:val="28"/>
        </w:rPr>
        <w:t>sensual, but they are great men, to have their countenance is brave; this is extreme suitable to a carnal heart, who yet keeps up a profession of Religion, hath some form of godliness, he is afraid to lose his fleshly contentment, therefore he smites those who stand in his way: Thus divisions and</w:t>
      </w:r>
      <w:r>
        <w:rPr>
          <w:spacing w:val="80"/>
          <w:w w:val="150"/>
          <w:sz w:val="28"/>
        </w:rPr>
        <w:t xml:space="preserve"> </w:t>
      </w:r>
      <w:r>
        <w:rPr>
          <w:sz w:val="28"/>
        </w:rPr>
        <w:t>troubles are made in God's family: The Lord the Master of it will reward accordingly; he will divide such by cutting them asunder, and appointing them their portion with the hypocrites.</w:t>
      </w:r>
    </w:p>
    <w:p w14:paraId="5A4AA587">
      <w:pPr>
        <w:pStyle w:val="13"/>
        <w:numPr>
          <w:ilvl w:val="0"/>
          <w:numId w:val="31"/>
        </w:numPr>
        <w:tabs>
          <w:tab w:val="left" w:pos="407"/>
        </w:tabs>
        <w:spacing w:before="263" w:after="0" w:line="261" w:lineRule="auto"/>
        <w:ind w:left="100" w:right="124" w:firstLine="0"/>
        <w:jc w:val="both"/>
        <w:rPr>
          <w:sz w:val="28"/>
        </w:rPr>
      </w:pPr>
      <w:r>
        <w:rPr>
          <w:sz w:val="28"/>
        </w:rPr>
        <w:t>One Faith. What though we agree not together in some things of lesser moment,</w:t>
      </w:r>
      <w:r>
        <w:rPr>
          <w:spacing w:val="40"/>
          <w:sz w:val="28"/>
        </w:rPr>
        <w:t xml:space="preserve"> </w:t>
      </w:r>
      <w:r>
        <w:rPr>
          <w:sz w:val="28"/>
        </w:rPr>
        <w:t>yet</w:t>
      </w:r>
      <w:r>
        <w:rPr>
          <w:spacing w:val="40"/>
          <w:sz w:val="28"/>
        </w:rPr>
        <w:t xml:space="preserve"> </w:t>
      </w:r>
      <w:r>
        <w:rPr>
          <w:sz w:val="28"/>
        </w:rPr>
        <w:t>we</w:t>
      </w:r>
      <w:r>
        <w:rPr>
          <w:spacing w:val="40"/>
          <w:sz w:val="28"/>
        </w:rPr>
        <w:t xml:space="preserve"> </w:t>
      </w:r>
      <w:r>
        <w:rPr>
          <w:sz w:val="28"/>
        </w:rPr>
        <w:t>agree</w:t>
      </w:r>
      <w:r>
        <w:rPr>
          <w:spacing w:val="40"/>
          <w:sz w:val="28"/>
        </w:rPr>
        <w:t xml:space="preserve"> </w:t>
      </w:r>
      <w:r>
        <w:rPr>
          <w:sz w:val="28"/>
        </w:rPr>
        <w:t>in</w:t>
      </w:r>
      <w:r>
        <w:rPr>
          <w:spacing w:val="40"/>
          <w:sz w:val="28"/>
        </w:rPr>
        <w:t xml:space="preserve"> </w:t>
      </w:r>
      <w:r>
        <w:rPr>
          <w:sz w:val="28"/>
        </w:rPr>
        <w:t>one</w:t>
      </w:r>
      <w:r>
        <w:rPr>
          <w:spacing w:val="40"/>
          <w:sz w:val="28"/>
        </w:rPr>
        <w:t xml:space="preserve"> </w:t>
      </w:r>
      <w:r>
        <w:rPr>
          <w:sz w:val="28"/>
        </w:rPr>
        <w:t>faith.</w:t>
      </w:r>
      <w:r>
        <w:rPr>
          <w:spacing w:val="40"/>
          <w:sz w:val="28"/>
        </w:rPr>
        <w:t xml:space="preserve"> </w:t>
      </w:r>
      <w:r>
        <w:rPr>
          <w:sz w:val="28"/>
        </w:rPr>
        <w:t>Why</w:t>
      </w:r>
      <w:r>
        <w:rPr>
          <w:spacing w:val="40"/>
          <w:sz w:val="28"/>
        </w:rPr>
        <w:t xml:space="preserve"> </w:t>
      </w:r>
      <w:r>
        <w:rPr>
          <w:sz w:val="28"/>
        </w:rPr>
        <w:t>should</w:t>
      </w:r>
      <w:r>
        <w:rPr>
          <w:spacing w:val="40"/>
          <w:sz w:val="28"/>
        </w:rPr>
        <w:t xml:space="preserve"> </w:t>
      </w:r>
      <w:r>
        <w:rPr>
          <w:sz w:val="28"/>
        </w:rPr>
        <w:t>we</w:t>
      </w:r>
      <w:r>
        <w:rPr>
          <w:spacing w:val="40"/>
          <w:sz w:val="28"/>
        </w:rPr>
        <w:t xml:space="preserve"> </w:t>
      </w:r>
      <w:r>
        <w:rPr>
          <w:sz w:val="28"/>
        </w:rPr>
        <w:t>not</w:t>
      </w:r>
      <w:r>
        <w:rPr>
          <w:spacing w:val="40"/>
          <w:sz w:val="28"/>
        </w:rPr>
        <w:t xml:space="preserve"> </w:t>
      </w:r>
      <w:r>
        <w:rPr>
          <w:sz w:val="28"/>
        </w:rPr>
        <w:t>then</w:t>
      </w:r>
      <w:r>
        <w:rPr>
          <w:spacing w:val="40"/>
          <w:sz w:val="28"/>
        </w:rPr>
        <w:t xml:space="preserve"> </w:t>
      </w:r>
      <w:r>
        <w:rPr>
          <w:sz w:val="28"/>
        </w:rPr>
        <w:t>keep</w:t>
      </w:r>
      <w:r>
        <w:rPr>
          <w:spacing w:val="40"/>
          <w:sz w:val="28"/>
        </w:rPr>
        <w:t xml:space="preserve"> </w:t>
      </w:r>
      <w:r>
        <w:rPr>
          <w:sz w:val="28"/>
        </w:rPr>
        <w:t>the unity of the Spirit in the bond of peace? The agreement in the faith one would think should swallow up all other disagreements. We should rather bless God for keeping men sound in the faith, then contend with them for lesser mistakes. When the Pharisees, Acts 23:9, understood that Paul agreed</w:t>
      </w:r>
      <w:r>
        <w:rPr>
          <w:spacing w:val="40"/>
          <w:sz w:val="28"/>
        </w:rPr>
        <w:t xml:space="preserve"> </w:t>
      </w:r>
      <w:r>
        <w:rPr>
          <w:sz w:val="28"/>
        </w:rPr>
        <w:t>with</w:t>
      </w:r>
      <w:r>
        <w:rPr>
          <w:spacing w:val="40"/>
          <w:sz w:val="28"/>
        </w:rPr>
        <w:t xml:space="preserve"> </w:t>
      </w:r>
      <w:r>
        <w:rPr>
          <w:sz w:val="28"/>
        </w:rPr>
        <w:t>them</w:t>
      </w:r>
      <w:r>
        <w:rPr>
          <w:spacing w:val="40"/>
          <w:sz w:val="28"/>
        </w:rPr>
        <w:t xml:space="preserve"> </w:t>
      </w:r>
      <w:r>
        <w:rPr>
          <w:sz w:val="28"/>
        </w:rPr>
        <w:t>in</w:t>
      </w:r>
      <w:r>
        <w:rPr>
          <w:spacing w:val="40"/>
          <w:sz w:val="28"/>
        </w:rPr>
        <w:t xml:space="preserve"> </w:t>
      </w:r>
      <w:r>
        <w:rPr>
          <w:sz w:val="28"/>
        </w:rPr>
        <w:t>that</w:t>
      </w:r>
      <w:r>
        <w:rPr>
          <w:spacing w:val="40"/>
          <w:sz w:val="28"/>
        </w:rPr>
        <w:t xml:space="preserve"> </w:t>
      </w:r>
      <w:r>
        <w:rPr>
          <w:sz w:val="28"/>
        </w:rPr>
        <w:t>great</w:t>
      </w:r>
      <w:r>
        <w:rPr>
          <w:spacing w:val="40"/>
          <w:sz w:val="28"/>
        </w:rPr>
        <w:t xml:space="preserve"> </w:t>
      </w:r>
      <w:r>
        <w:rPr>
          <w:sz w:val="28"/>
        </w:rPr>
        <w:t>doctrine</w:t>
      </w:r>
      <w:r>
        <w:rPr>
          <w:spacing w:val="40"/>
          <w:sz w:val="28"/>
        </w:rPr>
        <w:t xml:space="preserve"> </w:t>
      </w:r>
      <w:r>
        <w:rPr>
          <w:sz w:val="28"/>
        </w:rPr>
        <w:t>of</w:t>
      </w:r>
      <w:r>
        <w:rPr>
          <w:spacing w:val="40"/>
          <w:sz w:val="28"/>
        </w:rPr>
        <w:t xml:space="preserve"> </w:t>
      </w:r>
      <w:r>
        <w:rPr>
          <w:sz w:val="28"/>
        </w:rPr>
        <w:t>the</w:t>
      </w:r>
      <w:r>
        <w:rPr>
          <w:spacing w:val="40"/>
          <w:sz w:val="28"/>
        </w:rPr>
        <w:t xml:space="preserve"> </w:t>
      </w:r>
      <w:r>
        <w:rPr>
          <w:sz w:val="28"/>
        </w:rPr>
        <w:t>Resurrection,</w:t>
      </w:r>
      <w:r>
        <w:rPr>
          <w:spacing w:val="40"/>
          <w:sz w:val="28"/>
        </w:rPr>
        <w:t xml:space="preserve"> </w:t>
      </w:r>
      <w:r>
        <w:rPr>
          <w:sz w:val="28"/>
        </w:rPr>
        <w:t>they presently overlooked his other differences, saying, We find no evil in this man.</w:t>
      </w:r>
      <w:r>
        <w:rPr>
          <w:spacing w:val="40"/>
          <w:sz w:val="28"/>
        </w:rPr>
        <w:t xml:space="preserve"> </w:t>
      </w:r>
      <w:r>
        <w:rPr>
          <w:sz w:val="28"/>
        </w:rPr>
        <w:t>Our</w:t>
      </w:r>
      <w:r>
        <w:rPr>
          <w:spacing w:val="40"/>
          <w:sz w:val="28"/>
        </w:rPr>
        <w:t xml:space="preserve"> </w:t>
      </w:r>
      <w:r>
        <w:rPr>
          <w:sz w:val="28"/>
        </w:rPr>
        <w:t>Brethren</w:t>
      </w:r>
      <w:r>
        <w:rPr>
          <w:spacing w:val="40"/>
          <w:sz w:val="28"/>
        </w:rPr>
        <w:t xml:space="preserve"> </w:t>
      </w:r>
      <w:r>
        <w:rPr>
          <w:sz w:val="28"/>
        </w:rPr>
        <w:t>agree</w:t>
      </w:r>
      <w:r>
        <w:rPr>
          <w:spacing w:val="40"/>
          <w:sz w:val="28"/>
        </w:rPr>
        <w:t xml:space="preserve"> </w:t>
      </w:r>
      <w:r>
        <w:rPr>
          <w:sz w:val="28"/>
        </w:rPr>
        <w:t>with</w:t>
      </w:r>
      <w:r>
        <w:rPr>
          <w:spacing w:val="40"/>
          <w:sz w:val="28"/>
        </w:rPr>
        <w:t xml:space="preserve"> </w:t>
      </w:r>
      <w:r>
        <w:rPr>
          <w:sz w:val="28"/>
        </w:rPr>
        <w:t>us</w:t>
      </w:r>
      <w:r>
        <w:rPr>
          <w:spacing w:val="40"/>
          <w:sz w:val="28"/>
        </w:rPr>
        <w:t xml:space="preserve"> </w:t>
      </w:r>
      <w:r>
        <w:rPr>
          <w:sz w:val="28"/>
        </w:rPr>
        <w:t>in</w:t>
      </w:r>
      <w:r>
        <w:rPr>
          <w:spacing w:val="40"/>
          <w:sz w:val="28"/>
        </w:rPr>
        <w:t xml:space="preserve"> </w:t>
      </w:r>
      <w:r>
        <w:rPr>
          <w:sz w:val="28"/>
        </w:rPr>
        <w:t>more</w:t>
      </w:r>
      <w:r>
        <w:rPr>
          <w:spacing w:val="40"/>
          <w:sz w:val="28"/>
        </w:rPr>
        <w:t xml:space="preserve"> </w:t>
      </w:r>
      <w:r>
        <w:rPr>
          <w:sz w:val="28"/>
        </w:rPr>
        <w:t>Fundamentals</w:t>
      </w:r>
      <w:r>
        <w:rPr>
          <w:spacing w:val="40"/>
          <w:sz w:val="28"/>
        </w:rPr>
        <w:t xml:space="preserve"> </w:t>
      </w:r>
      <w:r>
        <w:rPr>
          <w:sz w:val="28"/>
        </w:rPr>
        <w:t>then</w:t>
      </w:r>
      <w:r>
        <w:rPr>
          <w:spacing w:val="40"/>
          <w:sz w:val="28"/>
        </w:rPr>
        <w:t xml:space="preserve"> </w:t>
      </w:r>
      <w:r>
        <w:rPr>
          <w:sz w:val="28"/>
        </w:rPr>
        <w:t>this,</w:t>
      </w:r>
      <w:r>
        <w:rPr>
          <w:spacing w:val="40"/>
          <w:sz w:val="28"/>
        </w:rPr>
        <w:t xml:space="preserve"> </w:t>
      </w:r>
      <w:r>
        <w:rPr>
          <w:sz w:val="28"/>
        </w:rPr>
        <w:t>and yet</w:t>
      </w:r>
      <w:r>
        <w:rPr>
          <w:spacing w:val="40"/>
          <w:sz w:val="28"/>
        </w:rPr>
        <w:t xml:space="preserve"> </w:t>
      </w:r>
      <w:r>
        <w:rPr>
          <w:sz w:val="28"/>
        </w:rPr>
        <w:t>we</w:t>
      </w:r>
      <w:r>
        <w:rPr>
          <w:spacing w:val="40"/>
          <w:sz w:val="28"/>
        </w:rPr>
        <w:t xml:space="preserve"> </w:t>
      </w:r>
      <w:r>
        <w:rPr>
          <w:sz w:val="28"/>
        </w:rPr>
        <w:t>can</w:t>
      </w:r>
      <w:r>
        <w:rPr>
          <w:spacing w:val="40"/>
          <w:sz w:val="28"/>
        </w:rPr>
        <w:t xml:space="preserve"> </w:t>
      </w:r>
      <w:r>
        <w:rPr>
          <w:sz w:val="28"/>
        </w:rPr>
        <w:t>find</w:t>
      </w:r>
      <w:r>
        <w:rPr>
          <w:spacing w:val="40"/>
          <w:sz w:val="28"/>
        </w:rPr>
        <w:t xml:space="preserve"> </w:t>
      </w:r>
      <w:r>
        <w:rPr>
          <w:sz w:val="28"/>
        </w:rPr>
        <w:t>evil</w:t>
      </w:r>
      <w:r>
        <w:rPr>
          <w:spacing w:val="40"/>
          <w:sz w:val="28"/>
        </w:rPr>
        <w:t xml:space="preserve"> </w:t>
      </w:r>
      <w:r>
        <w:rPr>
          <w:sz w:val="28"/>
        </w:rPr>
        <w:t>in</w:t>
      </w:r>
      <w:r>
        <w:rPr>
          <w:spacing w:val="40"/>
          <w:sz w:val="28"/>
        </w:rPr>
        <w:t xml:space="preserve"> </w:t>
      </w:r>
      <w:r>
        <w:rPr>
          <w:sz w:val="28"/>
        </w:rPr>
        <w:t>them,</w:t>
      </w:r>
      <w:r>
        <w:rPr>
          <w:spacing w:val="40"/>
          <w:sz w:val="28"/>
        </w:rPr>
        <w:t xml:space="preserve"> </w:t>
      </w:r>
      <w:r>
        <w:rPr>
          <w:sz w:val="28"/>
        </w:rPr>
        <w:t>and</w:t>
      </w:r>
      <w:r>
        <w:rPr>
          <w:spacing w:val="40"/>
          <w:sz w:val="28"/>
        </w:rPr>
        <w:t xml:space="preserve"> </w:t>
      </w:r>
      <w:r>
        <w:rPr>
          <w:sz w:val="28"/>
        </w:rPr>
        <w:t>aggravate</w:t>
      </w:r>
      <w:r>
        <w:rPr>
          <w:spacing w:val="40"/>
          <w:sz w:val="28"/>
        </w:rPr>
        <w:t xml:space="preserve"> </w:t>
      </w:r>
      <w:r>
        <w:rPr>
          <w:sz w:val="28"/>
        </w:rPr>
        <w:t>their</w:t>
      </w:r>
      <w:r>
        <w:rPr>
          <w:spacing w:val="40"/>
          <w:sz w:val="28"/>
        </w:rPr>
        <w:t xml:space="preserve"> </w:t>
      </w:r>
      <w:r>
        <w:rPr>
          <w:sz w:val="28"/>
        </w:rPr>
        <w:t>evil</w:t>
      </w:r>
      <w:r>
        <w:rPr>
          <w:spacing w:val="40"/>
          <w:sz w:val="28"/>
        </w:rPr>
        <w:t xml:space="preserve"> </w:t>
      </w:r>
      <w:r>
        <w:rPr>
          <w:sz w:val="28"/>
        </w:rPr>
        <w:t>beyond</w:t>
      </w:r>
      <w:r>
        <w:rPr>
          <w:spacing w:val="40"/>
          <w:sz w:val="28"/>
        </w:rPr>
        <w:t xml:space="preserve"> </w:t>
      </w:r>
      <w:r>
        <w:rPr>
          <w:sz w:val="28"/>
        </w:rPr>
        <w:t>what</w:t>
      </w:r>
      <w:r>
        <w:rPr>
          <w:spacing w:val="40"/>
          <w:sz w:val="28"/>
        </w:rPr>
        <w:t xml:space="preserve"> </w:t>
      </w:r>
      <w:r>
        <w:rPr>
          <w:sz w:val="28"/>
        </w:rPr>
        <w:t>it</w:t>
      </w:r>
      <w:r>
        <w:rPr>
          <w:spacing w:val="40"/>
          <w:sz w:val="28"/>
        </w:rPr>
        <w:t xml:space="preserve"> </w:t>
      </w:r>
      <w:r>
        <w:rPr>
          <w:sz w:val="28"/>
        </w:rPr>
        <w:t>is, and</w:t>
      </w:r>
      <w:r>
        <w:rPr>
          <w:spacing w:val="30"/>
          <w:sz w:val="28"/>
        </w:rPr>
        <w:t xml:space="preserve"> </w:t>
      </w:r>
      <w:r>
        <w:rPr>
          <w:sz w:val="28"/>
        </w:rPr>
        <w:t>improve</w:t>
      </w:r>
      <w:r>
        <w:rPr>
          <w:spacing w:val="30"/>
          <w:sz w:val="28"/>
        </w:rPr>
        <w:t xml:space="preserve"> </w:t>
      </w:r>
      <w:r>
        <w:rPr>
          <w:sz w:val="28"/>
        </w:rPr>
        <w:t>it</w:t>
      </w:r>
      <w:r>
        <w:rPr>
          <w:spacing w:val="30"/>
          <w:sz w:val="28"/>
        </w:rPr>
        <w:t xml:space="preserve"> </w:t>
      </w:r>
      <w:r>
        <w:rPr>
          <w:sz w:val="28"/>
        </w:rPr>
        <w:t>all</w:t>
      </w:r>
      <w:r>
        <w:rPr>
          <w:spacing w:val="30"/>
          <w:sz w:val="28"/>
        </w:rPr>
        <w:t xml:space="preserve"> </w:t>
      </w:r>
      <w:r>
        <w:rPr>
          <w:sz w:val="28"/>
        </w:rPr>
        <w:t>we</w:t>
      </w:r>
      <w:r>
        <w:rPr>
          <w:spacing w:val="30"/>
          <w:sz w:val="28"/>
        </w:rPr>
        <w:t xml:space="preserve"> </w:t>
      </w:r>
      <w:r>
        <w:rPr>
          <w:sz w:val="28"/>
        </w:rPr>
        <w:t>can</w:t>
      </w:r>
      <w:r>
        <w:rPr>
          <w:spacing w:val="30"/>
          <w:sz w:val="28"/>
        </w:rPr>
        <w:t xml:space="preserve"> </w:t>
      </w:r>
      <w:r>
        <w:rPr>
          <w:sz w:val="28"/>
        </w:rPr>
        <w:t>against</w:t>
      </w:r>
      <w:r>
        <w:rPr>
          <w:spacing w:val="30"/>
          <w:sz w:val="28"/>
        </w:rPr>
        <w:t xml:space="preserve"> </w:t>
      </w:r>
      <w:r>
        <w:rPr>
          <w:sz w:val="28"/>
        </w:rPr>
        <w:t>them.</w:t>
      </w:r>
      <w:r>
        <w:rPr>
          <w:spacing w:val="30"/>
          <w:sz w:val="28"/>
        </w:rPr>
        <w:t xml:space="preserve"> </w:t>
      </w:r>
      <w:r>
        <w:rPr>
          <w:sz w:val="28"/>
        </w:rPr>
        <w:t>This</w:t>
      </w:r>
      <w:r>
        <w:rPr>
          <w:spacing w:val="30"/>
          <w:sz w:val="28"/>
        </w:rPr>
        <w:t xml:space="preserve"> </w:t>
      </w:r>
      <w:r>
        <w:rPr>
          <w:sz w:val="28"/>
        </w:rPr>
        <w:t>is</w:t>
      </w:r>
      <w:r>
        <w:rPr>
          <w:spacing w:val="30"/>
          <w:sz w:val="28"/>
        </w:rPr>
        <w:t xml:space="preserve"> </w:t>
      </w:r>
      <w:r>
        <w:rPr>
          <w:sz w:val="28"/>
        </w:rPr>
        <w:t>worse</w:t>
      </w:r>
      <w:r>
        <w:rPr>
          <w:spacing w:val="30"/>
          <w:sz w:val="28"/>
        </w:rPr>
        <w:t xml:space="preserve"> </w:t>
      </w:r>
      <w:r>
        <w:rPr>
          <w:sz w:val="28"/>
        </w:rPr>
        <w:t>then</w:t>
      </w:r>
      <w:r>
        <w:rPr>
          <w:spacing w:val="30"/>
          <w:sz w:val="28"/>
        </w:rPr>
        <w:t xml:space="preserve"> </w:t>
      </w:r>
      <w:r>
        <w:rPr>
          <w:sz w:val="28"/>
        </w:rPr>
        <w:t>Pharisaical.</w:t>
      </w:r>
    </w:p>
    <w:p w14:paraId="2792F357">
      <w:pPr>
        <w:spacing w:after="0" w:line="261" w:lineRule="auto"/>
        <w:jc w:val="both"/>
        <w:rPr>
          <w:sz w:val="28"/>
        </w:rPr>
        <w:sectPr>
          <w:pgSz w:w="12240" w:h="15840"/>
          <w:pgMar w:top="1660" w:right="1320" w:bottom="280" w:left="1340" w:header="720" w:footer="720" w:gutter="0"/>
          <w:cols w:space="720" w:num="1"/>
        </w:sectPr>
      </w:pPr>
    </w:p>
    <w:p w14:paraId="5DE83723">
      <w:pPr>
        <w:pStyle w:val="5"/>
        <w:spacing w:before="85" w:line="261" w:lineRule="auto"/>
        <w:ind w:right="121"/>
      </w:pPr>
      <w:r>
        <w:t>Master</w:t>
      </w:r>
      <w:r>
        <w:rPr>
          <w:spacing w:val="40"/>
        </w:rPr>
        <w:t xml:space="preserve"> </w:t>
      </w:r>
      <w:r>
        <w:t>Calvin</w:t>
      </w:r>
      <w:r>
        <w:rPr>
          <w:spacing w:val="40"/>
        </w:rPr>
        <w:t xml:space="preserve"> </w:t>
      </w:r>
      <w:r>
        <w:t>in</w:t>
      </w:r>
      <w:r>
        <w:rPr>
          <w:spacing w:val="40"/>
        </w:rPr>
        <w:t xml:space="preserve"> </w:t>
      </w:r>
      <w:r>
        <w:t>his</w:t>
      </w:r>
      <w:r>
        <w:rPr>
          <w:spacing w:val="40"/>
        </w:rPr>
        <w:t xml:space="preserve"> </w:t>
      </w:r>
      <w:r>
        <w:t>Epistle</w:t>
      </w:r>
      <w:r>
        <w:rPr>
          <w:spacing w:val="40"/>
        </w:rPr>
        <w:t xml:space="preserve"> </w:t>
      </w:r>
      <w:r>
        <w:t>to</w:t>
      </w:r>
      <w:r>
        <w:rPr>
          <w:spacing w:val="40"/>
        </w:rPr>
        <w:t xml:space="preserve"> </w:t>
      </w:r>
      <w:r>
        <w:t>our</w:t>
      </w:r>
      <w:r>
        <w:rPr>
          <w:spacing w:val="40"/>
        </w:rPr>
        <w:t xml:space="preserve"> </w:t>
      </w:r>
      <w:r>
        <w:t>Countrymen</w:t>
      </w:r>
      <w:r>
        <w:rPr>
          <w:spacing w:val="40"/>
        </w:rPr>
        <w:t xml:space="preserve"> </w:t>
      </w:r>
      <w:r>
        <w:t>at</w:t>
      </w:r>
      <w:r>
        <w:rPr>
          <w:spacing w:val="40"/>
        </w:rPr>
        <w:t xml:space="preserve"> </w:t>
      </w:r>
      <w:r>
        <w:t>Frankford,*</w:t>
      </w:r>
      <w:r>
        <w:rPr>
          <w:spacing w:val="40"/>
        </w:rPr>
        <w:t xml:space="preserve"> </w:t>
      </w:r>
      <w:r>
        <w:t>fled</w:t>
      </w:r>
      <w:r>
        <w:rPr>
          <w:spacing w:val="40"/>
        </w:rPr>
        <w:t xml:space="preserve"> </w:t>
      </w:r>
      <w:r>
        <w:t>for their</w:t>
      </w:r>
      <w:r>
        <w:rPr>
          <w:spacing w:val="40"/>
        </w:rPr>
        <w:t xml:space="preserve"> </w:t>
      </w:r>
      <w:r>
        <w:t>lives</w:t>
      </w:r>
      <w:r>
        <w:rPr>
          <w:spacing w:val="40"/>
        </w:rPr>
        <w:t xml:space="preserve"> </w:t>
      </w:r>
      <w:r>
        <w:t>in</w:t>
      </w:r>
      <w:r>
        <w:rPr>
          <w:spacing w:val="40"/>
        </w:rPr>
        <w:t xml:space="preserve"> </w:t>
      </w:r>
      <w:r>
        <w:t>witness</w:t>
      </w:r>
      <w:r>
        <w:rPr>
          <w:spacing w:val="40"/>
        </w:rPr>
        <w:t xml:space="preserve"> </w:t>
      </w:r>
      <w:r>
        <w:t>to</w:t>
      </w:r>
      <w:r>
        <w:rPr>
          <w:spacing w:val="40"/>
        </w:rPr>
        <w:t xml:space="preserve"> </w:t>
      </w:r>
      <w:r>
        <w:t>the</w:t>
      </w:r>
      <w:r>
        <w:rPr>
          <w:spacing w:val="40"/>
        </w:rPr>
        <w:t xml:space="preserve"> </w:t>
      </w:r>
      <w:r>
        <w:t>truth,</w:t>
      </w:r>
      <w:r>
        <w:rPr>
          <w:spacing w:val="40"/>
        </w:rPr>
        <w:t xml:space="preserve"> </w:t>
      </w:r>
      <w:r>
        <w:t>yet</w:t>
      </w:r>
      <w:r>
        <w:rPr>
          <w:spacing w:val="40"/>
        </w:rPr>
        <w:t xml:space="preserve"> </w:t>
      </w:r>
      <w:r>
        <w:t>miserably</w:t>
      </w:r>
      <w:r>
        <w:rPr>
          <w:spacing w:val="40"/>
        </w:rPr>
        <w:t xml:space="preserve"> </w:t>
      </w:r>
      <w:r>
        <w:t>jarring</w:t>
      </w:r>
      <w:r>
        <w:rPr>
          <w:spacing w:val="40"/>
        </w:rPr>
        <w:t xml:space="preserve"> </w:t>
      </w:r>
      <w:r>
        <w:t>and</w:t>
      </w:r>
      <w:r>
        <w:rPr>
          <w:spacing w:val="40"/>
        </w:rPr>
        <w:t xml:space="preserve"> </w:t>
      </w:r>
      <w:r>
        <w:t>contending one against another there, to the scandal of all the Churches of God in</w:t>
      </w:r>
      <w:r>
        <w:rPr>
          <w:spacing w:val="80"/>
        </w:rPr>
        <w:t xml:space="preserve"> </w:t>
      </w:r>
      <w:r>
        <w:t>those parts, begins his Epistle thus: This doth grievously torment me; it is extremely</w:t>
      </w:r>
      <w:r>
        <w:rPr>
          <w:spacing w:val="40"/>
        </w:rPr>
        <w:t xml:space="preserve"> </w:t>
      </w:r>
      <w:r>
        <w:t>absurd</w:t>
      </w:r>
      <w:r>
        <w:rPr>
          <w:spacing w:val="40"/>
        </w:rPr>
        <w:t xml:space="preserve"> </w:t>
      </w:r>
      <w:r>
        <w:t>that</w:t>
      </w:r>
      <w:r>
        <w:rPr>
          <w:spacing w:val="40"/>
        </w:rPr>
        <w:t xml:space="preserve"> </w:t>
      </w:r>
      <w:r>
        <w:t>dissensions</w:t>
      </w:r>
      <w:r>
        <w:rPr>
          <w:spacing w:val="40"/>
        </w:rPr>
        <w:t xml:space="preserve"> </w:t>
      </w:r>
      <w:r>
        <w:t>should</w:t>
      </w:r>
      <w:r>
        <w:rPr>
          <w:spacing w:val="40"/>
        </w:rPr>
        <w:t xml:space="preserve"> </w:t>
      </w:r>
      <w:r>
        <w:t>arise</w:t>
      </w:r>
      <w:r>
        <w:rPr>
          <w:spacing w:val="40"/>
        </w:rPr>
        <w:t xml:space="preserve"> </w:t>
      </w:r>
      <w:r>
        <w:t>among</w:t>
      </w:r>
      <w:r>
        <w:rPr>
          <w:spacing w:val="40"/>
        </w:rPr>
        <w:t xml:space="preserve"> </w:t>
      </w:r>
      <w:r>
        <w:t>brethren,</w:t>
      </w:r>
      <w:r>
        <w:rPr>
          <w:spacing w:val="40"/>
        </w:rPr>
        <w:t xml:space="preserve"> </w:t>
      </w:r>
      <w:r>
        <w:t>exiles, fled</w:t>
      </w:r>
      <w:r>
        <w:rPr>
          <w:spacing w:val="27"/>
        </w:rPr>
        <w:t xml:space="preserve"> </w:t>
      </w:r>
      <w:r>
        <w:t>from</w:t>
      </w:r>
      <w:r>
        <w:rPr>
          <w:spacing w:val="27"/>
        </w:rPr>
        <w:t xml:space="preserve"> </w:t>
      </w:r>
      <w:r>
        <w:t>their</w:t>
      </w:r>
      <w:r>
        <w:rPr>
          <w:spacing w:val="27"/>
        </w:rPr>
        <w:t xml:space="preserve"> </w:t>
      </w:r>
      <w:r>
        <w:t>country</w:t>
      </w:r>
      <w:r>
        <w:rPr>
          <w:spacing w:val="27"/>
        </w:rPr>
        <w:t xml:space="preserve"> </w:t>
      </w:r>
      <w:r>
        <w:t>for</w:t>
      </w:r>
      <w:r>
        <w:rPr>
          <w:spacing w:val="27"/>
        </w:rPr>
        <w:t xml:space="preserve"> </w:t>
      </w:r>
      <w:r>
        <w:t>the</w:t>
      </w:r>
      <w:r>
        <w:rPr>
          <w:spacing w:val="27"/>
        </w:rPr>
        <w:t xml:space="preserve"> </w:t>
      </w:r>
      <w:r>
        <w:t>same</w:t>
      </w:r>
      <w:r>
        <w:rPr>
          <w:spacing w:val="27"/>
        </w:rPr>
        <w:t xml:space="preserve"> </w:t>
      </w:r>
      <w:r>
        <w:t>faith,</w:t>
      </w:r>
      <w:r>
        <w:rPr>
          <w:spacing w:val="27"/>
        </w:rPr>
        <w:t xml:space="preserve"> </w:t>
      </w:r>
      <w:r>
        <w:t>and</w:t>
      </w:r>
      <w:r>
        <w:rPr>
          <w:spacing w:val="28"/>
        </w:rPr>
        <w:t xml:space="preserve"> </w:t>
      </w:r>
      <w:r>
        <w:t>for</w:t>
      </w:r>
      <w:r>
        <w:rPr>
          <w:spacing w:val="27"/>
        </w:rPr>
        <w:t xml:space="preserve"> </w:t>
      </w:r>
      <w:r>
        <w:t>that</w:t>
      </w:r>
      <w:r>
        <w:rPr>
          <w:spacing w:val="27"/>
        </w:rPr>
        <w:t xml:space="preserve"> </w:t>
      </w:r>
      <w:r>
        <w:t>cause</w:t>
      </w:r>
      <w:r>
        <w:rPr>
          <w:spacing w:val="27"/>
        </w:rPr>
        <w:t xml:space="preserve"> </w:t>
      </w:r>
      <w:r>
        <w:t>which</w:t>
      </w:r>
      <w:r>
        <w:rPr>
          <w:spacing w:val="27"/>
        </w:rPr>
        <w:t xml:space="preserve"> </w:t>
      </w:r>
      <w:r>
        <w:t>alone in this your scattering, ought to be to you as a holy band, to keep you fast bound together. Their contentions were about Church-worship.</w:t>
      </w:r>
    </w:p>
    <w:p w14:paraId="4568956B">
      <w:pPr>
        <w:pStyle w:val="13"/>
        <w:numPr>
          <w:ilvl w:val="0"/>
          <w:numId w:val="31"/>
        </w:numPr>
        <w:tabs>
          <w:tab w:val="left" w:pos="445"/>
        </w:tabs>
        <w:spacing w:before="278" w:after="0" w:line="261" w:lineRule="auto"/>
        <w:ind w:left="100" w:right="123" w:firstLine="0"/>
        <w:jc w:val="both"/>
        <w:rPr>
          <w:sz w:val="28"/>
        </w:rPr>
      </w:pPr>
      <w:r>
        <w:rPr>
          <w:sz w:val="28"/>
        </w:rPr>
        <w:t>One Baptism. We are baptized into Christ's death, and is not that to</w:t>
      </w:r>
      <w:r>
        <w:rPr>
          <w:spacing w:val="80"/>
          <w:sz w:val="28"/>
        </w:rPr>
        <w:t xml:space="preserve"> </w:t>
      </w:r>
      <w:r>
        <w:rPr>
          <w:sz w:val="28"/>
        </w:rPr>
        <w:t>shew that we should be dead to all those things in the world that cause</w:t>
      </w:r>
      <w:r>
        <w:rPr>
          <w:spacing w:val="40"/>
          <w:sz w:val="28"/>
        </w:rPr>
        <w:t xml:space="preserve"> </w:t>
      </w:r>
      <w:r>
        <w:rPr>
          <w:sz w:val="28"/>
        </w:rPr>
        <w:t>strife</w:t>
      </w:r>
      <w:r>
        <w:rPr>
          <w:spacing w:val="40"/>
          <w:sz w:val="28"/>
        </w:rPr>
        <w:t xml:space="preserve"> </w:t>
      </w:r>
      <w:r>
        <w:rPr>
          <w:sz w:val="28"/>
        </w:rPr>
        <w:t>and</w:t>
      </w:r>
      <w:r>
        <w:rPr>
          <w:spacing w:val="40"/>
          <w:sz w:val="28"/>
        </w:rPr>
        <w:t xml:space="preserve"> </w:t>
      </w:r>
      <w:r>
        <w:rPr>
          <w:sz w:val="28"/>
        </w:rPr>
        <w:t>contention</w:t>
      </w:r>
      <w:r>
        <w:rPr>
          <w:spacing w:val="40"/>
          <w:sz w:val="28"/>
        </w:rPr>
        <w:t xml:space="preserve"> </w:t>
      </w:r>
      <w:r>
        <w:rPr>
          <w:sz w:val="28"/>
        </w:rPr>
        <w:t>among</w:t>
      </w:r>
      <w:r>
        <w:rPr>
          <w:spacing w:val="40"/>
          <w:sz w:val="28"/>
        </w:rPr>
        <w:t xml:space="preserve"> </w:t>
      </w:r>
      <w:r>
        <w:rPr>
          <w:sz w:val="28"/>
        </w:rPr>
        <w:t>men?</w:t>
      </w:r>
      <w:r>
        <w:rPr>
          <w:spacing w:val="40"/>
          <w:sz w:val="28"/>
        </w:rPr>
        <w:t xml:space="preserve"> </w:t>
      </w:r>
      <w:r>
        <w:rPr>
          <w:sz w:val="28"/>
        </w:rPr>
        <w:t>Our</w:t>
      </w:r>
      <w:r>
        <w:rPr>
          <w:spacing w:val="40"/>
          <w:sz w:val="28"/>
        </w:rPr>
        <w:t xml:space="preserve"> </w:t>
      </w:r>
      <w:r>
        <w:rPr>
          <w:sz w:val="28"/>
        </w:rPr>
        <w:t>Baptism</w:t>
      </w:r>
      <w:r>
        <w:rPr>
          <w:spacing w:val="40"/>
          <w:sz w:val="28"/>
        </w:rPr>
        <w:t xml:space="preserve"> </w:t>
      </w:r>
      <w:r>
        <w:rPr>
          <w:sz w:val="28"/>
        </w:rPr>
        <w:t>is</w:t>
      </w:r>
      <w:r>
        <w:rPr>
          <w:spacing w:val="40"/>
          <w:sz w:val="28"/>
        </w:rPr>
        <w:t xml:space="preserve"> </w:t>
      </w:r>
      <w:r>
        <w:rPr>
          <w:sz w:val="28"/>
        </w:rPr>
        <w:t>our</w:t>
      </w:r>
      <w:r>
        <w:rPr>
          <w:spacing w:val="40"/>
          <w:sz w:val="28"/>
        </w:rPr>
        <w:t xml:space="preserve"> </w:t>
      </w:r>
      <w:r>
        <w:rPr>
          <w:sz w:val="28"/>
        </w:rPr>
        <w:t>badge,</w:t>
      </w:r>
      <w:r>
        <w:rPr>
          <w:spacing w:val="40"/>
          <w:sz w:val="28"/>
        </w:rPr>
        <w:t xml:space="preserve"> </w:t>
      </w:r>
      <w:r>
        <w:rPr>
          <w:sz w:val="28"/>
        </w:rPr>
        <w:t>our</w:t>
      </w:r>
      <w:r>
        <w:rPr>
          <w:spacing w:val="40"/>
          <w:sz w:val="28"/>
        </w:rPr>
        <w:t xml:space="preserve"> </w:t>
      </w:r>
      <w:r>
        <w:rPr>
          <w:sz w:val="28"/>
        </w:rPr>
        <w:t>livery, it</w:t>
      </w:r>
      <w:r>
        <w:rPr>
          <w:spacing w:val="30"/>
          <w:sz w:val="28"/>
        </w:rPr>
        <w:t xml:space="preserve"> </w:t>
      </w:r>
      <w:r>
        <w:rPr>
          <w:sz w:val="28"/>
        </w:rPr>
        <w:t>furthers</w:t>
      </w:r>
      <w:r>
        <w:rPr>
          <w:spacing w:val="30"/>
          <w:sz w:val="28"/>
        </w:rPr>
        <w:t xml:space="preserve"> </w:t>
      </w:r>
      <w:r>
        <w:rPr>
          <w:sz w:val="28"/>
        </w:rPr>
        <w:t>somewhat</w:t>
      </w:r>
      <w:r>
        <w:rPr>
          <w:spacing w:val="30"/>
          <w:sz w:val="28"/>
        </w:rPr>
        <w:t xml:space="preserve"> </w:t>
      </w:r>
      <w:r>
        <w:rPr>
          <w:sz w:val="28"/>
        </w:rPr>
        <w:t>the</w:t>
      </w:r>
      <w:r>
        <w:rPr>
          <w:spacing w:val="30"/>
          <w:sz w:val="28"/>
        </w:rPr>
        <w:t xml:space="preserve"> </w:t>
      </w:r>
      <w:r>
        <w:rPr>
          <w:sz w:val="28"/>
        </w:rPr>
        <w:t>unity</w:t>
      </w:r>
      <w:r>
        <w:rPr>
          <w:spacing w:val="30"/>
          <w:sz w:val="28"/>
        </w:rPr>
        <w:t xml:space="preserve"> </w:t>
      </w:r>
      <w:r>
        <w:rPr>
          <w:sz w:val="28"/>
        </w:rPr>
        <w:t>of</w:t>
      </w:r>
      <w:r>
        <w:rPr>
          <w:spacing w:val="30"/>
          <w:sz w:val="28"/>
        </w:rPr>
        <w:t xml:space="preserve"> </w:t>
      </w:r>
      <w:r>
        <w:rPr>
          <w:sz w:val="28"/>
        </w:rPr>
        <w:t>servants</w:t>
      </w:r>
      <w:r>
        <w:rPr>
          <w:spacing w:val="30"/>
          <w:sz w:val="28"/>
        </w:rPr>
        <w:t xml:space="preserve"> </w:t>
      </w:r>
      <w:r>
        <w:rPr>
          <w:sz w:val="28"/>
        </w:rPr>
        <w:t>that</w:t>
      </w:r>
      <w:r>
        <w:rPr>
          <w:spacing w:val="30"/>
          <w:sz w:val="28"/>
        </w:rPr>
        <w:t xml:space="preserve"> </w:t>
      </w:r>
      <w:r>
        <w:rPr>
          <w:sz w:val="28"/>
        </w:rPr>
        <w:t>they</w:t>
      </w:r>
      <w:r>
        <w:rPr>
          <w:spacing w:val="30"/>
          <w:sz w:val="28"/>
        </w:rPr>
        <w:t xml:space="preserve"> </w:t>
      </w:r>
      <w:r>
        <w:rPr>
          <w:sz w:val="28"/>
        </w:rPr>
        <w:t>wear</w:t>
      </w:r>
      <w:r>
        <w:rPr>
          <w:spacing w:val="30"/>
          <w:sz w:val="28"/>
        </w:rPr>
        <w:t xml:space="preserve"> </w:t>
      </w:r>
      <w:r>
        <w:rPr>
          <w:sz w:val="28"/>
        </w:rPr>
        <w:t>all</w:t>
      </w:r>
      <w:r>
        <w:rPr>
          <w:spacing w:val="30"/>
          <w:sz w:val="28"/>
        </w:rPr>
        <w:t xml:space="preserve"> </w:t>
      </w:r>
      <w:r>
        <w:rPr>
          <w:sz w:val="28"/>
        </w:rPr>
        <w:t>one</w:t>
      </w:r>
      <w:r>
        <w:rPr>
          <w:spacing w:val="30"/>
          <w:sz w:val="28"/>
        </w:rPr>
        <w:t xml:space="preserve"> </w:t>
      </w:r>
      <w:r>
        <w:rPr>
          <w:sz w:val="28"/>
        </w:rPr>
        <w:t>livery.</w:t>
      </w:r>
    </w:p>
    <w:p w14:paraId="5F954C01">
      <w:pPr>
        <w:pStyle w:val="13"/>
        <w:numPr>
          <w:ilvl w:val="0"/>
          <w:numId w:val="31"/>
        </w:numPr>
        <w:tabs>
          <w:tab w:val="left" w:pos="441"/>
        </w:tabs>
        <w:spacing w:before="283" w:after="0" w:line="261" w:lineRule="auto"/>
        <w:ind w:left="100" w:right="118" w:firstLine="0"/>
        <w:jc w:val="both"/>
        <w:rPr>
          <w:sz w:val="28"/>
        </w:rPr>
      </w:pPr>
      <w:r>
        <w:rPr>
          <w:sz w:val="28"/>
        </w:rPr>
        <w:t>One God. Though there be three Persons in the Divine Nature, and</w:t>
      </w:r>
      <w:r>
        <w:rPr>
          <w:spacing w:val="80"/>
          <w:w w:val="150"/>
          <w:sz w:val="28"/>
        </w:rPr>
        <w:t xml:space="preserve"> </w:t>
      </w:r>
      <w:r>
        <w:rPr>
          <w:sz w:val="28"/>
        </w:rPr>
        <w:t>every Person is God, yet there is but one God; here is an union infinitely beyond all unions that any creature can be capable of; the mystery of this union is revealed to us, to make us in love with union. Our interest in this one God is such a conjunction, as nothing can be more.</w:t>
      </w:r>
    </w:p>
    <w:p w14:paraId="3DAB6071">
      <w:pPr>
        <w:pStyle w:val="5"/>
        <w:spacing w:before="283" w:line="261" w:lineRule="auto"/>
        <w:ind w:right="118"/>
      </w:pPr>
      <w:r>
        <w:t>Joseph's brethren, Gen. 50:17. looked upon this, as having very great</w:t>
      </w:r>
      <w:r>
        <w:rPr>
          <w:spacing w:val="80"/>
          <w:w w:val="150"/>
        </w:rPr>
        <w:t xml:space="preserve"> </w:t>
      </w:r>
      <w:r>
        <w:t>power in it to make up all breaches, to heal all old grudges. After their Father was dead, their consciences misgave them for what they had done</w:t>
      </w:r>
      <w:r>
        <w:rPr>
          <w:spacing w:val="80"/>
          <w:w w:val="150"/>
        </w:rPr>
        <w:t xml:space="preserve"> </w:t>
      </w:r>
      <w:r>
        <w:t>to</w:t>
      </w:r>
      <w:r>
        <w:rPr>
          <w:spacing w:val="40"/>
        </w:rPr>
        <w:t xml:space="preserve"> </w:t>
      </w:r>
      <w:r>
        <w:t>Joseph,</w:t>
      </w:r>
      <w:r>
        <w:rPr>
          <w:spacing w:val="40"/>
        </w:rPr>
        <w:t xml:space="preserve"> </w:t>
      </w:r>
      <w:r>
        <w:t>they</w:t>
      </w:r>
      <w:r>
        <w:rPr>
          <w:spacing w:val="40"/>
        </w:rPr>
        <w:t xml:space="preserve"> </w:t>
      </w:r>
      <w:r>
        <w:t>were</w:t>
      </w:r>
      <w:r>
        <w:rPr>
          <w:spacing w:val="40"/>
        </w:rPr>
        <w:t xml:space="preserve"> </w:t>
      </w:r>
      <w:r>
        <w:t>afraid</w:t>
      </w:r>
      <w:r>
        <w:rPr>
          <w:spacing w:val="40"/>
        </w:rPr>
        <w:t xml:space="preserve"> </w:t>
      </w:r>
      <w:r>
        <w:t>old</w:t>
      </w:r>
      <w:r>
        <w:rPr>
          <w:spacing w:val="40"/>
        </w:rPr>
        <w:t xml:space="preserve"> </w:t>
      </w:r>
      <w:r>
        <w:t>matters</w:t>
      </w:r>
      <w:r>
        <w:rPr>
          <w:spacing w:val="40"/>
        </w:rPr>
        <w:t xml:space="preserve"> </w:t>
      </w:r>
      <w:r>
        <w:t>would</w:t>
      </w:r>
      <w:r>
        <w:rPr>
          <w:spacing w:val="40"/>
        </w:rPr>
        <w:t xml:space="preserve"> </w:t>
      </w:r>
      <w:r>
        <w:t>break</w:t>
      </w:r>
      <w:r>
        <w:rPr>
          <w:spacing w:val="40"/>
        </w:rPr>
        <w:t xml:space="preserve"> </w:t>
      </w:r>
      <w:r>
        <w:t>forth,</w:t>
      </w:r>
      <w:r>
        <w:rPr>
          <w:spacing w:val="40"/>
        </w:rPr>
        <w:t xml:space="preserve"> </w:t>
      </w:r>
      <w:r>
        <w:t>and</w:t>
      </w:r>
      <w:r>
        <w:rPr>
          <w:spacing w:val="40"/>
        </w:rPr>
        <w:t xml:space="preserve"> </w:t>
      </w:r>
      <w:r>
        <w:t>that Joseph would turn their enemy; now how do they seek to unite Joseph's heart to them? We pray thee, say they, forgive the trespass of the servants</w:t>
      </w:r>
      <w:r>
        <w:rPr>
          <w:spacing w:val="40"/>
        </w:rPr>
        <w:t xml:space="preserve"> </w:t>
      </w:r>
      <w:r>
        <w:t>of the God of thy Father, and the Text says, Joseph wept when they spake unto him. Oh this was a heart-breaking speech to Joseph, The servants of the God of my Father; Shall my heart ever be estranged from the servants</w:t>
      </w:r>
      <w:r>
        <w:rPr>
          <w:spacing w:val="80"/>
        </w:rPr>
        <w:t xml:space="preserve"> </w:t>
      </w:r>
      <w:r>
        <w:t>of the God of my Father? The Lord forbid. Their offence indeed was great, but their God is my God, and he was my Fathers God; this argument had more in it to draw Joseph's heart to them, then if they had said, We are</w:t>
      </w:r>
      <w:r>
        <w:rPr>
          <w:spacing w:val="40"/>
        </w:rPr>
        <w:t xml:space="preserve"> </w:t>
      </w:r>
      <w:r>
        <w:t>your brethren, we came from the same loins you did: True, that is something, but the servants of the God of thy father is much more. Let us look upon all the godly, though they have many weaknesses, though they have not carried themselves towards us as they ought, yet they are the servants,</w:t>
      </w:r>
      <w:r>
        <w:rPr>
          <w:spacing w:val="61"/>
        </w:rPr>
        <w:t xml:space="preserve"> </w:t>
      </w:r>
      <w:r>
        <w:t>yea</w:t>
      </w:r>
      <w:r>
        <w:rPr>
          <w:spacing w:val="61"/>
        </w:rPr>
        <w:t xml:space="preserve"> </w:t>
      </w:r>
      <w:r>
        <w:t>the</w:t>
      </w:r>
      <w:r>
        <w:rPr>
          <w:spacing w:val="61"/>
        </w:rPr>
        <w:t xml:space="preserve"> </w:t>
      </w:r>
      <w:r>
        <w:t>children</w:t>
      </w:r>
      <w:r>
        <w:rPr>
          <w:spacing w:val="61"/>
        </w:rPr>
        <w:t xml:space="preserve"> </w:t>
      </w:r>
      <w:r>
        <w:t>of</w:t>
      </w:r>
      <w:r>
        <w:rPr>
          <w:spacing w:val="61"/>
        </w:rPr>
        <w:t xml:space="preserve"> </w:t>
      </w:r>
      <w:r>
        <w:t>our</w:t>
      </w:r>
      <w:r>
        <w:rPr>
          <w:spacing w:val="60"/>
        </w:rPr>
        <w:t xml:space="preserve"> </w:t>
      </w:r>
      <w:r>
        <w:t>God,</w:t>
      </w:r>
      <w:r>
        <w:rPr>
          <w:spacing w:val="61"/>
        </w:rPr>
        <w:t xml:space="preserve"> </w:t>
      </w:r>
      <w:r>
        <w:t>and</w:t>
      </w:r>
      <w:r>
        <w:rPr>
          <w:spacing w:val="61"/>
        </w:rPr>
        <w:t xml:space="preserve"> </w:t>
      </w:r>
      <w:r>
        <w:t>of</w:t>
      </w:r>
      <w:r>
        <w:rPr>
          <w:spacing w:val="62"/>
        </w:rPr>
        <w:t xml:space="preserve"> </w:t>
      </w:r>
      <w:r>
        <w:t>our</w:t>
      </w:r>
      <w:r>
        <w:rPr>
          <w:spacing w:val="60"/>
        </w:rPr>
        <w:t xml:space="preserve"> </w:t>
      </w:r>
      <w:r>
        <w:t>fathers</w:t>
      </w:r>
      <w:r>
        <w:rPr>
          <w:spacing w:val="61"/>
        </w:rPr>
        <w:t xml:space="preserve"> </w:t>
      </w:r>
      <w:r>
        <w:t>God;</w:t>
      </w:r>
      <w:r>
        <w:rPr>
          <w:spacing w:val="61"/>
        </w:rPr>
        <w:t xml:space="preserve"> </w:t>
      </w:r>
      <w:r>
        <w:t>let</w:t>
      </w:r>
      <w:r>
        <w:rPr>
          <w:spacing w:val="60"/>
        </w:rPr>
        <w:t xml:space="preserve"> </w:t>
      </w:r>
      <w:r>
        <w:rPr>
          <w:spacing w:val="-4"/>
        </w:rPr>
        <w:t>this</w:t>
      </w:r>
    </w:p>
    <w:p w14:paraId="29A2A239">
      <w:pPr>
        <w:spacing w:after="0" w:line="261" w:lineRule="auto"/>
        <w:sectPr>
          <w:pgSz w:w="12240" w:h="15840"/>
          <w:pgMar w:top="1660" w:right="1320" w:bottom="280" w:left="1340" w:header="720" w:footer="720" w:gutter="0"/>
          <w:cols w:space="720" w:num="1"/>
        </w:sectPr>
      </w:pPr>
    </w:p>
    <w:p w14:paraId="52F63B1C">
      <w:pPr>
        <w:pStyle w:val="5"/>
        <w:spacing w:line="261" w:lineRule="auto"/>
        <w:ind w:right="118"/>
      </w:pPr>
      <w:r>
        <w:t>draw our hearts to them. If they be one with us, in their interest in one</w:t>
      </w:r>
      <w:r>
        <w:rPr>
          <w:spacing w:val="80"/>
        </w:rPr>
        <w:t xml:space="preserve"> </w:t>
      </w:r>
      <w:r>
        <w:t>God, let them be one with us in the affections of our heart, to love them, delight in them, and rejoice in communion with them.</w:t>
      </w:r>
    </w:p>
    <w:p w14:paraId="6A4F3BF8">
      <w:pPr>
        <w:pStyle w:val="5"/>
        <w:spacing w:before="284" w:line="261" w:lineRule="auto"/>
        <w:ind w:right="120"/>
      </w:pPr>
      <w:r>
        <w:t>One God and Father. Mal. 2:10. Have we not all one Father? hath not one God created us? why do we deal treacherously every man against his brother?</w:t>
      </w:r>
      <w:r>
        <w:rPr>
          <w:spacing w:val="40"/>
        </w:rPr>
        <w:t xml:space="preserve"> </w:t>
      </w:r>
      <w:r>
        <w:t>Job</w:t>
      </w:r>
      <w:r>
        <w:rPr>
          <w:spacing w:val="40"/>
        </w:rPr>
        <w:t xml:space="preserve"> </w:t>
      </w:r>
      <w:r>
        <w:t>31:15.</w:t>
      </w:r>
      <w:r>
        <w:rPr>
          <w:spacing w:val="40"/>
        </w:rPr>
        <w:t xml:space="preserve"> </w:t>
      </w:r>
      <w:r>
        <w:t>Did</w:t>
      </w:r>
      <w:r>
        <w:rPr>
          <w:spacing w:val="40"/>
        </w:rPr>
        <w:t xml:space="preserve"> </w:t>
      </w:r>
      <w:r>
        <w:t>not</w:t>
      </w:r>
      <w:r>
        <w:rPr>
          <w:spacing w:val="40"/>
        </w:rPr>
        <w:t xml:space="preserve"> </w:t>
      </w:r>
      <w:r>
        <w:t>he</w:t>
      </w:r>
      <w:r>
        <w:rPr>
          <w:spacing w:val="40"/>
        </w:rPr>
        <w:t xml:space="preserve"> </w:t>
      </w:r>
      <w:r>
        <w:t>that</w:t>
      </w:r>
      <w:r>
        <w:rPr>
          <w:spacing w:val="40"/>
        </w:rPr>
        <w:t xml:space="preserve"> </w:t>
      </w:r>
      <w:r>
        <w:t>made</w:t>
      </w:r>
      <w:r>
        <w:rPr>
          <w:spacing w:val="40"/>
        </w:rPr>
        <w:t xml:space="preserve"> </w:t>
      </w:r>
      <w:r>
        <w:t>me</w:t>
      </w:r>
      <w:r>
        <w:rPr>
          <w:spacing w:val="40"/>
        </w:rPr>
        <w:t xml:space="preserve"> </w:t>
      </w:r>
      <w:r>
        <w:t>in</w:t>
      </w:r>
      <w:r>
        <w:rPr>
          <w:spacing w:val="40"/>
        </w:rPr>
        <w:t xml:space="preserve"> </w:t>
      </w:r>
      <w:r>
        <w:t>the</w:t>
      </w:r>
      <w:r>
        <w:rPr>
          <w:spacing w:val="40"/>
        </w:rPr>
        <w:t xml:space="preserve"> </w:t>
      </w:r>
      <w:r>
        <w:t>womb,</w:t>
      </w:r>
      <w:r>
        <w:rPr>
          <w:spacing w:val="40"/>
        </w:rPr>
        <w:t xml:space="preserve"> </w:t>
      </w:r>
      <w:r>
        <w:t>make</w:t>
      </w:r>
      <w:r>
        <w:rPr>
          <w:spacing w:val="40"/>
        </w:rPr>
        <w:t xml:space="preserve"> </w:t>
      </w:r>
      <w:r>
        <w:t>him? and did not one fashion us in the womb? Is it seemly that one mans</w:t>
      </w:r>
      <w:r>
        <w:rPr>
          <w:spacing w:val="40"/>
        </w:rPr>
        <w:t xml:space="preserve"> </w:t>
      </w:r>
      <w:r>
        <w:t>children should be always contending, quarrelling, and mischieving one another? do you think this is pleasing to your Father? It follows in that 4.</w:t>
      </w:r>
      <w:r>
        <w:rPr>
          <w:spacing w:val="80"/>
          <w:w w:val="150"/>
        </w:rPr>
        <w:t xml:space="preserve"> </w:t>
      </w:r>
      <w:r>
        <w:t>of</w:t>
      </w:r>
      <w:r>
        <w:rPr>
          <w:spacing w:val="40"/>
        </w:rPr>
        <w:t xml:space="preserve"> </w:t>
      </w:r>
      <w:r>
        <w:t>Ephes.</w:t>
      </w:r>
      <w:r>
        <w:rPr>
          <w:spacing w:val="40"/>
        </w:rPr>
        <w:t xml:space="preserve"> </w:t>
      </w:r>
      <w:r>
        <w:t>who</w:t>
      </w:r>
      <w:r>
        <w:rPr>
          <w:spacing w:val="40"/>
        </w:rPr>
        <w:t xml:space="preserve"> </w:t>
      </w:r>
      <w:r>
        <w:t>is</w:t>
      </w:r>
      <w:r>
        <w:rPr>
          <w:spacing w:val="40"/>
        </w:rPr>
        <w:t xml:space="preserve"> </w:t>
      </w:r>
      <w:r>
        <w:t>above</w:t>
      </w:r>
      <w:r>
        <w:rPr>
          <w:spacing w:val="40"/>
        </w:rPr>
        <w:t xml:space="preserve"> </w:t>
      </w:r>
      <w:r>
        <w:t>all,</w:t>
      </w:r>
      <w:r>
        <w:rPr>
          <w:spacing w:val="40"/>
        </w:rPr>
        <w:t xml:space="preserve"> </w:t>
      </w:r>
      <w:r>
        <w:t>and</w:t>
      </w:r>
      <w:r>
        <w:rPr>
          <w:spacing w:val="40"/>
        </w:rPr>
        <w:t xml:space="preserve"> </w:t>
      </w:r>
      <w:r>
        <w:t>through</w:t>
      </w:r>
      <w:r>
        <w:rPr>
          <w:spacing w:val="40"/>
        </w:rPr>
        <w:t xml:space="preserve"> </w:t>
      </w:r>
      <w:r>
        <w:t>all,</w:t>
      </w:r>
      <w:r>
        <w:rPr>
          <w:spacing w:val="40"/>
        </w:rPr>
        <w:t xml:space="preserve"> </w:t>
      </w:r>
      <w:r>
        <w:t>and</w:t>
      </w:r>
      <w:r>
        <w:rPr>
          <w:spacing w:val="40"/>
        </w:rPr>
        <w:t xml:space="preserve"> </w:t>
      </w:r>
      <w:r>
        <w:t>in</w:t>
      </w:r>
      <w:r>
        <w:rPr>
          <w:spacing w:val="40"/>
        </w:rPr>
        <w:t xml:space="preserve"> </w:t>
      </w:r>
      <w:r>
        <w:t>you</w:t>
      </w:r>
      <w:r>
        <w:rPr>
          <w:spacing w:val="40"/>
        </w:rPr>
        <w:t xml:space="preserve"> </w:t>
      </w:r>
      <w:r>
        <w:t>all.</w:t>
      </w:r>
      <w:r>
        <w:rPr>
          <w:spacing w:val="40"/>
        </w:rPr>
        <w:t xml:space="preserve"> </w:t>
      </w:r>
      <w:r>
        <w:t>You</w:t>
      </w:r>
      <w:r>
        <w:rPr>
          <w:spacing w:val="40"/>
        </w:rPr>
        <w:t xml:space="preserve"> </w:t>
      </w:r>
      <w:r>
        <w:t>have enough in your Father to satisfy your souls for ever, whatsoever you want other ways; he is above all; he that is so glorious and blessed, infinitely above</w:t>
      </w:r>
      <w:r>
        <w:rPr>
          <w:spacing w:val="40"/>
        </w:rPr>
        <w:t xml:space="preserve"> </w:t>
      </w:r>
      <w:r>
        <w:t>all</w:t>
      </w:r>
      <w:r>
        <w:rPr>
          <w:spacing w:val="40"/>
        </w:rPr>
        <w:t xml:space="preserve"> </w:t>
      </w:r>
      <w:r>
        <w:t>things,</w:t>
      </w:r>
      <w:r>
        <w:rPr>
          <w:spacing w:val="40"/>
        </w:rPr>
        <w:t xml:space="preserve"> </w:t>
      </w:r>
      <w:r>
        <w:t>hath</w:t>
      </w:r>
      <w:r>
        <w:rPr>
          <w:spacing w:val="40"/>
        </w:rPr>
        <w:t xml:space="preserve"> </w:t>
      </w:r>
      <w:r>
        <w:t>put</w:t>
      </w:r>
      <w:r>
        <w:rPr>
          <w:spacing w:val="40"/>
        </w:rPr>
        <w:t xml:space="preserve"> </w:t>
      </w:r>
      <w:r>
        <w:t>honour</w:t>
      </w:r>
      <w:r>
        <w:rPr>
          <w:spacing w:val="40"/>
        </w:rPr>
        <w:t xml:space="preserve"> </w:t>
      </w:r>
      <w:r>
        <w:t>enough</w:t>
      </w:r>
      <w:r>
        <w:rPr>
          <w:spacing w:val="40"/>
        </w:rPr>
        <w:t xml:space="preserve"> </w:t>
      </w:r>
      <w:r>
        <w:t>upon</w:t>
      </w:r>
      <w:r>
        <w:rPr>
          <w:spacing w:val="40"/>
        </w:rPr>
        <w:t xml:space="preserve"> </w:t>
      </w:r>
      <w:r>
        <w:t>you,</w:t>
      </w:r>
      <w:r>
        <w:rPr>
          <w:spacing w:val="40"/>
        </w:rPr>
        <w:t xml:space="preserve"> </w:t>
      </w:r>
      <w:r>
        <w:t>that</w:t>
      </w:r>
      <w:r>
        <w:rPr>
          <w:spacing w:val="40"/>
        </w:rPr>
        <w:t xml:space="preserve"> </w:t>
      </w:r>
      <w:r>
        <w:t>he</w:t>
      </w:r>
      <w:r>
        <w:rPr>
          <w:spacing w:val="40"/>
        </w:rPr>
        <w:t xml:space="preserve"> </w:t>
      </w:r>
      <w:r>
        <w:t>is</w:t>
      </w:r>
      <w:r>
        <w:rPr>
          <w:spacing w:val="40"/>
        </w:rPr>
        <w:t xml:space="preserve"> </w:t>
      </w:r>
      <w:r>
        <w:t>your Father; why will you contend and quarrel about trifles? He hath absolute authority to dispose of all things as he pleaseth; let not the different administrations of his, to some in one kind, to some in another, be matter for you to contend about. And he worketh in all.</w:t>
      </w:r>
    </w:p>
    <w:p w14:paraId="5F32BB72">
      <w:pPr>
        <w:pStyle w:val="5"/>
        <w:spacing w:before="272" w:line="261" w:lineRule="auto"/>
        <w:ind w:right="120"/>
      </w:pPr>
      <w:r>
        <w:t>Those</w:t>
      </w:r>
      <w:r>
        <w:rPr>
          <w:spacing w:val="40"/>
        </w:rPr>
        <w:t xml:space="preserve"> </w:t>
      </w:r>
      <w:r>
        <w:t>gifts</w:t>
      </w:r>
      <w:r>
        <w:rPr>
          <w:spacing w:val="40"/>
        </w:rPr>
        <w:t xml:space="preserve"> </w:t>
      </w:r>
      <w:r>
        <w:t>and</w:t>
      </w:r>
      <w:r>
        <w:rPr>
          <w:spacing w:val="40"/>
        </w:rPr>
        <w:t xml:space="preserve"> </w:t>
      </w:r>
      <w:r>
        <w:t>graces</w:t>
      </w:r>
      <w:r>
        <w:rPr>
          <w:spacing w:val="40"/>
        </w:rPr>
        <w:t xml:space="preserve"> </w:t>
      </w:r>
      <w:r>
        <w:t>especially</w:t>
      </w:r>
      <w:r>
        <w:rPr>
          <w:spacing w:val="40"/>
        </w:rPr>
        <w:t xml:space="preserve"> </w:t>
      </w:r>
      <w:r>
        <w:t>that</w:t>
      </w:r>
      <w:r>
        <w:rPr>
          <w:spacing w:val="40"/>
        </w:rPr>
        <w:t xml:space="preserve"> </w:t>
      </w:r>
      <w:r>
        <w:t>are</w:t>
      </w:r>
      <w:r>
        <w:rPr>
          <w:spacing w:val="40"/>
        </w:rPr>
        <w:t xml:space="preserve"> </w:t>
      </w:r>
      <w:r>
        <w:t>in</w:t>
      </w:r>
      <w:r>
        <w:rPr>
          <w:spacing w:val="40"/>
        </w:rPr>
        <w:t xml:space="preserve"> </w:t>
      </w:r>
      <w:r>
        <w:t>his</w:t>
      </w:r>
      <w:r>
        <w:rPr>
          <w:spacing w:val="40"/>
        </w:rPr>
        <w:t xml:space="preserve"> </w:t>
      </w:r>
      <w:r>
        <w:t>children,</w:t>
      </w:r>
      <w:r>
        <w:rPr>
          <w:spacing w:val="40"/>
        </w:rPr>
        <w:t xml:space="preserve"> </w:t>
      </w:r>
      <w:r>
        <w:t>are</w:t>
      </w:r>
      <w:r>
        <w:rPr>
          <w:spacing w:val="40"/>
        </w:rPr>
        <w:t xml:space="preserve"> </w:t>
      </w:r>
      <w:r>
        <w:t>his workings; that some have more then others, it is from his working. You</w:t>
      </w:r>
      <w:r>
        <w:rPr>
          <w:spacing w:val="80"/>
        </w:rPr>
        <w:t xml:space="preserve"> </w:t>
      </w:r>
      <w:r>
        <w:t>may see the workings of your Father in the hearts of your Brethren. He is</w:t>
      </w:r>
      <w:r>
        <w:rPr>
          <w:spacing w:val="80"/>
          <w:w w:val="150"/>
        </w:rPr>
        <w:t xml:space="preserve"> </w:t>
      </w:r>
      <w:r>
        <w:t>in all. Men may have children in whom little or nothing of their Father appears, but God is in all his children, notwithstanding all their</w:t>
      </w:r>
      <w:r>
        <w:rPr>
          <w:spacing w:val="40"/>
        </w:rPr>
        <w:t xml:space="preserve"> </w:t>
      </w:r>
      <w:r>
        <w:t>weaknesses, therefore our hearts should be in them and with them. This Scripture is one of the most famous Scriptures for the union of the Saints</w:t>
      </w:r>
      <w:r>
        <w:rPr>
          <w:spacing w:val="80"/>
          <w:w w:val="150"/>
        </w:rPr>
        <w:t xml:space="preserve"> </w:t>
      </w:r>
      <w:r>
        <w:t>in one, that we have in all the Book of God.</w:t>
      </w:r>
    </w:p>
    <w:p w14:paraId="250556A9">
      <w:pPr>
        <w:pStyle w:val="5"/>
        <w:spacing w:before="278" w:line="261" w:lineRule="auto"/>
        <w:ind w:right="119"/>
      </w:pPr>
      <w:r>
        <w:t>You</w:t>
      </w:r>
      <w:r>
        <w:rPr>
          <w:spacing w:val="40"/>
        </w:rPr>
        <w:t xml:space="preserve"> </w:t>
      </w:r>
      <w:r>
        <w:t>will</w:t>
      </w:r>
      <w:r>
        <w:rPr>
          <w:spacing w:val="40"/>
        </w:rPr>
        <w:t xml:space="preserve"> </w:t>
      </w:r>
      <w:r>
        <w:t>say,</w:t>
      </w:r>
      <w:r>
        <w:rPr>
          <w:spacing w:val="40"/>
        </w:rPr>
        <w:t xml:space="preserve"> </w:t>
      </w:r>
      <w:r>
        <w:t>If</w:t>
      </w:r>
      <w:r>
        <w:rPr>
          <w:spacing w:val="40"/>
        </w:rPr>
        <w:t xml:space="preserve"> </w:t>
      </w:r>
      <w:r>
        <w:t>indeed</w:t>
      </w:r>
      <w:r>
        <w:rPr>
          <w:spacing w:val="40"/>
        </w:rPr>
        <w:t xml:space="preserve"> </w:t>
      </w:r>
      <w:r>
        <w:t>wee</w:t>
      </w:r>
      <w:r>
        <w:rPr>
          <w:spacing w:val="40"/>
        </w:rPr>
        <w:t xml:space="preserve"> </w:t>
      </w:r>
      <w:r>
        <w:t>could</w:t>
      </w:r>
      <w:r>
        <w:rPr>
          <w:spacing w:val="40"/>
        </w:rPr>
        <w:t xml:space="preserve"> </w:t>
      </w:r>
      <w:r>
        <w:t>see</w:t>
      </w:r>
      <w:r>
        <w:rPr>
          <w:spacing w:val="40"/>
        </w:rPr>
        <w:t xml:space="preserve"> </w:t>
      </w:r>
      <w:r>
        <w:t>God</w:t>
      </w:r>
      <w:r>
        <w:rPr>
          <w:spacing w:val="40"/>
        </w:rPr>
        <w:t xml:space="preserve"> </w:t>
      </w:r>
      <w:r>
        <w:t>in</w:t>
      </w:r>
      <w:r>
        <w:rPr>
          <w:spacing w:val="40"/>
        </w:rPr>
        <w:t xml:space="preserve"> </w:t>
      </w:r>
      <w:r>
        <w:t>such,</w:t>
      </w:r>
      <w:r>
        <w:rPr>
          <w:spacing w:val="40"/>
        </w:rPr>
        <w:t xml:space="preserve"> </w:t>
      </w:r>
      <w:r>
        <w:t>if</w:t>
      </w:r>
      <w:r>
        <w:rPr>
          <w:spacing w:val="40"/>
        </w:rPr>
        <w:t xml:space="preserve"> </w:t>
      </w:r>
      <w:r>
        <w:t>we</w:t>
      </w:r>
      <w:r>
        <w:rPr>
          <w:spacing w:val="40"/>
        </w:rPr>
        <w:t xml:space="preserve"> </w:t>
      </w:r>
      <w:r>
        <w:t>could</w:t>
      </w:r>
      <w:r>
        <w:rPr>
          <w:spacing w:val="40"/>
        </w:rPr>
        <w:t xml:space="preserve"> </w:t>
      </w:r>
      <w:r>
        <w:t>see</w:t>
      </w:r>
      <w:r>
        <w:rPr>
          <w:spacing w:val="40"/>
        </w:rPr>
        <w:t xml:space="preserve"> </w:t>
      </w:r>
      <w:r>
        <w:t>grace and holiness in them, our hearts would close with them, but we see not</w:t>
      </w:r>
      <w:r>
        <w:rPr>
          <w:spacing w:val="80"/>
        </w:rPr>
        <w:t xml:space="preserve"> </w:t>
      </w:r>
      <w:r>
        <w:rPr>
          <w:spacing w:val="-2"/>
        </w:rPr>
        <w:t>this.</w:t>
      </w:r>
    </w:p>
    <w:p w14:paraId="4DEBD152">
      <w:pPr>
        <w:pStyle w:val="5"/>
        <w:spacing w:before="285" w:line="261" w:lineRule="auto"/>
        <w:ind w:right="123"/>
      </w:pPr>
      <w:r>
        <w:t>Answ.</w:t>
      </w:r>
      <w:r>
        <w:rPr>
          <w:spacing w:val="40"/>
        </w:rPr>
        <w:t xml:space="preserve"> </w:t>
      </w:r>
      <w:r>
        <w:t>1.</w:t>
      </w:r>
      <w:r>
        <w:rPr>
          <w:spacing w:val="40"/>
        </w:rPr>
        <w:t xml:space="preserve"> </w:t>
      </w:r>
      <w:r>
        <w:t>Take</w:t>
      </w:r>
      <w:r>
        <w:rPr>
          <w:spacing w:val="40"/>
        </w:rPr>
        <w:t xml:space="preserve"> </w:t>
      </w:r>
      <w:r>
        <w:t>heed</w:t>
      </w:r>
      <w:r>
        <w:rPr>
          <w:spacing w:val="40"/>
        </w:rPr>
        <w:t xml:space="preserve"> </w:t>
      </w:r>
      <w:r>
        <w:t>thou</w:t>
      </w:r>
      <w:r>
        <w:rPr>
          <w:spacing w:val="40"/>
        </w:rPr>
        <w:t xml:space="preserve"> </w:t>
      </w:r>
      <w:r>
        <w:t>dost</w:t>
      </w:r>
      <w:r>
        <w:rPr>
          <w:spacing w:val="40"/>
        </w:rPr>
        <w:t xml:space="preserve"> </w:t>
      </w:r>
      <w:r>
        <w:t>not</w:t>
      </w:r>
      <w:r>
        <w:rPr>
          <w:spacing w:val="40"/>
        </w:rPr>
        <w:t xml:space="preserve"> </w:t>
      </w:r>
      <w:r>
        <w:t>reject</w:t>
      </w:r>
      <w:r>
        <w:rPr>
          <w:spacing w:val="40"/>
        </w:rPr>
        <w:t xml:space="preserve"> </w:t>
      </w:r>
      <w:r>
        <w:t>any</w:t>
      </w:r>
      <w:r>
        <w:rPr>
          <w:spacing w:val="40"/>
        </w:rPr>
        <w:t xml:space="preserve"> </w:t>
      </w:r>
      <w:r>
        <w:t>from</w:t>
      </w:r>
      <w:r>
        <w:rPr>
          <w:spacing w:val="40"/>
        </w:rPr>
        <w:t xml:space="preserve"> </w:t>
      </w:r>
      <w:r>
        <w:t>being</w:t>
      </w:r>
      <w:r>
        <w:rPr>
          <w:spacing w:val="40"/>
        </w:rPr>
        <w:t xml:space="preserve"> </w:t>
      </w:r>
      <w:r>
        <w:t>thy</w:t>
      </w:r>
      <w:r>
        <w:rPr>
          <w:spacing w:val="40"/>
        </w:rPr>
        <w:t xml:space="preserve"> </w:t>
      </w:r>
      <w:r>
        <w:t>brother, whom Jesus Christ at the great day will own for his, and God the Father</w:t>
      </w:r>
      <w:r>
        <w:rPr>
          <w:spacing w:val="80"/>
        </w:rPr>
        <w:t xml:space="preserve"> </w:t>
      </w:r>
      <w:r>
        <w:t>will call Child.</w:t>
      </w:r>
    </w:p>
    <w:p w14:paraId="77AE46FB">
      <w:pPr>
        <w:pStyle w:val="5"/>
        <w:spacing w:before="284" w:line="261" w:lineRule="auto"/>
        <w:jc w:val="left"/>
      </w:pPr>
      <w:r>
        <w:t>2.</w:t>
      </w:r>
      <w:r>
        <w:rPr>
          <w:spacing w:val="40"/>
        </w:rPr>
        <w:t xml:space="preserve"> </w:t>
      </w:r>
      <w:r>
        <w:t>Suppose</w:t>
      </w:r>
      <w:r>
        <w:rPr>
          <w:spacing w:val="40"/>
        </w:rPr>
        <w:t xml:space="preserve"> </w:t>
      </w:r>
      <w:r>
        <w:t>thou</w:t>
      </w:r>
      <w:r>
        <w:rPr>
          <w:spacing w:val="40"/>
        </w:rPr>
        <w:t xml:space="preserve"> </w:t>
      </w:r>
      <w:r>
        <w:t>canst</w:t>
      </w:r>
      <w:r>
        <w:rPr>
          <w:spacing w:val="40"/>
        </w:rPr>
        <w:t xml:space="preserve"> </w:t>
      </w:r>
      <w:r>
        <w:t>not</w:t>
      </w:r>
      <w:r>
        <w:rPr>
          <w:spacing w:val="40"/>
        </w:rPr>
        <w:t xml:space="preserve"> </w:t>
      </w:r>
      <w:r>
        <w:t>be</w:t>
      </w:r>
      <w:r>
        <w:rPr>
          <w:spacing w:val="40"/>
        </w:rPr>
        <w:t xml:space="preserve"> </w:t>
      </w:r>
      <w:r>
        <w:t>satisfied</w:t>
      </w:r>
      <w:r>
        <w:rPr>
          <w:spacing w:val="40"/>
        </w:rPr>
        <w:t xml:space="preserve"> </w:t>
      </w:r>
      <w:r>
        <w:t>in</w:t>
      </w:r>
      <w:r>
        <w:rPr>
          <w:spacing w:val="40"/>
        </w:rPr>
        <w:t xml:space="preserve"> </w:t>
      </w:r>
      <w:r>
        <w:t>their</w:t>
      </w:r>
      <w:r>
        <w:rPr>
          <w:spacing w:val="40"/>
        </w:rPr>
        <w:t xml:space="preserve"> </w:t>
      </w:r>
      <w:r>
        <w:t>godliness,</w:t>
      </w:r>
      <w:r>
        <w:rPr>
          <w:spacing w:val="40"/>
        </w:rPr>
        <w:t xml:space="preserve"> </w:t>
      </w:r>
      <w:r>
        <w:t>yet</w:t>
      </w:r>
      <w:r>
        <w:rPr>
          <w:spacing w:val="40"/>
        </w:rPr>
        <w:t xml:space="preserve"> </w:t>
      </w:r>
      <w:r>
        <w:t>the</w:t>
      </w:r>
      <w:r>
        <w:rPr>
          <w:spacing w:val="40"/>
        </w:rPr>
        <w:t xml:space="preserve"> </w:t>
      </w:r>
      <w:r>
        <w:t>gifts</w:t>
      </w:r>
      <w:r>
        <w:rPr>
          <w:spacing w:val="40"/>
        </w:rPr>
        <w:t xml:space="preserve"> </w:t>
      </w:r>
      <w:r>
        <w:t>of the</w:t>
      </w:r>
      <w:r>
        <w:rPr>
          <w:spacing w:val="55"/>
        </w:rPr>
        <w:t xml:space="preserve"> </w:t>
      </w:r>
      <w:r>
        <w:t>Spirit</w:t>
      </w:r>
      <w:r>
        <w:rPr>
          <w:spacing w:val="56"/>
        </w:rPr>
        <w:t xml:space="preserve"> </w:t>
      </w:r>
      <w:r>
        <w:t>of</w:t>
      </w:r>
      <w:r>
        <w:rPr>
          <w:spacing w:val="56"/>
        </w:rPr>
        <w:t xml:space="preserve"> </w:t>
      </w:r>
      <w:r>
        <w:t>God</w:t>
      </w:r>
      <w:r>
        <w:rPr>
          <w:spacing w:val="55"/>
        </w:rPr>
        <w:t xml:space="preserve"> </w:t>
      </w:r>
      <w:r>
        <w:t>that</w:t>
      </w:r>
      <w:r>
        <w:rPr>
          <w:spacing w:val="56"/>
        </w:rPr>
        <w:t xml:space="preserve"> </w:t>
      </w:r>
      <w:r>
        <w:t>are</w:t>
      </w:r>
      <w:r>
        <w:rPr>
          <w:spacing w:val="56"/>
        </w:rPr>
        <w:t xml:space="preserve"> </w:t>
      </w:r>
      <w:r>
        <w:t>in</w:t>
      </w:r>
      <w:r>
        <w:rPr>
          <w:spacing w:val="56"/>
        </w:rPr>
        <w:t xml:space="preserve"> </w:t>
      </w:r>
      <w:r>
        <w:t>them,</w:t>
      </w:r>
      <w:r>
        <w:rPr>
          <w:spacing w:val="55"/>
        </w:rPr>
        <w:t xml:space="preserve"> </w:t>
      </w:r>
      <w:r>
        <w:t>should</w:t>
      </w:r>
      <w:r>
        <w:rPr>
          <w:spacing w:val="56"/>
        </w:rPr>
        <w:t xml:space="preserve"> </w:t>
      </w:r>
      <w:r>
        <w:t>cause</w:t>
      </w:r>
      <w:r>
        <w:rPr>
          <w:spacing w:val="56"/>
        </w:rPr>
        <w:t xml:space="preserve"> </w:t>
      </w:r>
      <w:r>
        <w:t>some</w:t>
      </w:r>
      <w:r>
        <w:rPr>
          <w:spacing w:val="56"/>
        </w:rPr>
        <w:t xml:space="preserve"> </w:t>
      </w:r>
      <w:r>
        <w:t>kind</w:t>
      </w:r>
      <w:r>
        <w:rPr>
          <w:spacing w:val="55"/>
        </w:rPr>
        <w:t xml:space="preserve"> </w:t>
      </w:r>
      <w:r>
        <w:t>of</w:t>
      </w:r>
      <w:r>
        <w:rPr>
          <w:spacing w:val="56"/>
        </w:rPr>
        <w:t xml:space="preserve"> </w:t>
      </w:r>
      <w:r>
        <w:rPr>
          <w:spacing w:val="-2"/>
        </w:rPr>
        <w:t>closing;</w:t>
      </w:r>
    </w:p>
    <w:p w14:paraId="0D407C97">
      <w:pPr>
        <w:spacing w:after="0" w:line="261" w:lineRule="auto"/>
        <w:jc w:val="left"/>
        <w:sectPr>
          <w:pgSz w:w="12240" w:h="15840"/>
          <w:pgMar w:top="1360" w:right="1320" w:bottom="280" w:left="1340" w:header="720" w:footer="720" w:gutter="0"/>
          <w:cols w:space="720" w:num="1"/>
        </w:sectPr>
      </w:pPr>
    </w:p>
    <w:p w14:paraId="49DB73E8">
      <w:pPr>
        <w:pStyle w:val="5"/>
        <w:spacing w:line="261" w:lineRule="auto"/>
        <w:ind w:right="123"/>
      </w:pPr>
      <w:r>
        <w:t>common gifts are of a middle nature, between nature and grace, as the spirits of a man are neither of the same nature with the soul, nor of the body, but between both, and serve to unite the soul and body together, which otherwise are of natures very different. The common gifts that men who are not yet sanctified have, may and should cause some union</w:t>
      </w:r>
      <w:r>
        <w:rPr>
          <w:spacing w:val="80"/>
          <w:w w:val="150"/>
        </w:rPr>
        <w:t xml:space="preserve"> </w:t>
      </w:r>
      <w:r>
        <w:t>between the godly and them while they live in this world, so far as to be useful one to another in what God hath given them.</w:t>
      </w:r>
    </w:p>
    <w:p w14:paraId="4FF37492">
      <w:pPr>
        <w:pStyle w:val="5"/>
        <w:spacing w:before="279"/>
      </w:pPr>
      <w:r>
        <w:t>The</w:t>
      </w:r>
      <w:r>
        <w:rPr>
          <w:spacing w:val="13"/>
        </w:rPr>
        <w:t xml:space="preserve"> </w:t>
      </w:r>
      <w:r>
        <w:t>second</w:t>
      </w:r>
      <w:r>
        <w:rPr>
          <w:spacing w:val="13"/>
        </w:rPr>
        <w:t xml:space="preserve"> </w:t>
      </w:r>
      <w:r>
        <w:t>joining</w:t>
      </w:r>
      <w:r>
        <w:rPr>
          <w:spacing w:val="13"/>
        </w:rPr>
        <w:t xml:space="preserve"> </w:t>
      </w:r>
      <w:r>
        <w:rPr>
          <w:spacing w:val="-2"/>
        </w:rPr>
        <w:t>Consideration:</w:t>
      </w:r>
    </w:p>
    <w:p w14:paraId="10B7A6A0">
      <w:pPr>
        <w:pStyle w:val="5"/>
        <w:spacing w:before="316"/>
        <w:rPr>
          <w:spacing w:val="-2"/>
        </w:rPr>
      </w:pPr>
      <w:r>
        <w:t>Let</w:t>
      </w:r>
      <w:r>
        <w:rPr>
          <w:spacing w:val="9"/>
        </w:rPr>
        <w:t xml:space="preserve"> </w:t>
      </w:r>
      <w:r>
        <w:t>us</w:t>
      </w:r>
      <w:r>
        <w:rPr>
          <w:spacing w:val="9"/>
        </w:rPr>
        <w:t xml:space="preserve"> </w:t>
      </w:r>
      <w:r>
        <w:t>consider</w:t>
      </w:r>
      <w:r>
        <w:rPr>
          <w:spacing w:val="9"/>
        </w:rPr>
        <w:t xml:space="preserve"> </w:t>
      </w:r>
      <w:r>
        <w:t>how</w:t>
      </w:r>
      <w:r>
        <w:rPr>
          <w:spacing w:val="9"/>
        </w:rPr>
        <w:t xml:space="preserve"> </w:t>
      </w:r>
      <w:r>
        <w:t>far</w:t>
      </w:r>
      <w:r>
        <w:rPr>
          <w:spacing w:val="10"/>
        </w:rPr>
        <w:t xml:space="preserve"> </w:t>
      </w:r>
      <w:r>
        <w:t>we</w:t>
      </w:r>
      <w:r>
        <w:rPr>
          <w:spacing w:val="9"/>
        </w:rPr>
        <w:t xml:space="preserve"> </w:t>
      </w:r>
      <w:r>
        <w:t>can</w:t>
      </w:r>
      <w:r>
        <w:rPr>
          <w:spacing w:val="9"/>
        </w:rPr>
        <w:t xml:space="preserve"> </w:t>
      </w:r>
      <w:r>
        <w:rPr>
          <w:spacing w:val="-2"/>
        </w:rPr>
        <w:t>agree.</w:t>
      </w:r>
    </w:p>
    <w:p w14:paraId="3007E34F">
      <w:pPr>
        <w:pStyle w:val="5"/>
        <w:spacing w:before="316"/>
        <w:outlineLvl w:val="0"/>
        <w:rPr>
          <w:rFonts w:hint="eastAsia"/>
          <w:spacing w:val="-2"/>
        </w:rPr>
      </w:pPr>
      <w:r>
        <w:rPr>
          <w:rFonts w:hint="eastAsia"/>
          <w:spacing w:val="-2"/>
        </w:rPr>
        <w:t>第三十二章 促进联合的考虑</w:t>
      </w:r>
    </w:p>
    <w:p w14:paraId="5654F44C">
      <w:pPr>
        <w:pStyle w:val="5"/>
        <w:spacing w:before="316"/>
        <w:rPr>
          <w:rFonts w:hint="eastAsia"/>
          <w:spacing w:val="-2"/>
        </w:rPr>
      </w:pPr>
    </w:p>
    <w:p w14:paraId="7B41FBA9">
      <w:pPr>
        <w:pStyle w:val="5"/>
        <w:spacing w:before="316"/>
        <w:outlineLvl w:val="1"/>
        <w:rPr>
          <w:rFonts w:hint="eastAsia"/>
          <w:spacing w:val="-2"/>
        </w:rPr>
      </w:pPr>
      <w:r>
        <w:rPr>
          <w:rFonts w:hint="eastAsia"/>
          <w:spacing w:val="-2"/>
        </w:rPr>
        <w:t>第一，考虑神在许多事上使我们联合。</w:t>
      </w:r>
    </w:p>
    <w:p w14:paraId="7529F0E7">
      <w:pPr>
        <w:pStyle w:val="5"/>
        <w:spacing w:before="316"/>
        <w:rPr>
          <w:rFonts w:hint="eastAsia"/>
          <w:spacing w:val="-2"/>
        </w:rPr>
      </w:pPr>
    </w:p>
    <w:p w14:paraId="24E5F0E0">
      <w:pPr>
        <w:pStyle w:val="5"/>
        <w:spacing w:before="316"/>
        <w:rPr>
          <w:rFonts w:hint="eastAsia"/>
          <w:spacing w:val="-2"/>
        </w:rPr>
      </w:pPr>
      <w:r>
        <w:rPr>
          <w:rFonts w:hint="eastAsia"/>
          <w:spacing w:val="-2"/>
        </w:rPr>
        <w:t>神使我们同为人类而联合。我们不是狗,不是狼,我们彼此相待不要像狗和狼那样。使徒行传7:26摩西对那些彼此争斗的人说:"二位,你们是弟兄,为什么彼此欺负呢?"希腊文是ἀνδρὲς αδελφοὶ ἐστε,你们是人,也是弟兄。这里有一个考虑,就是你们是人;即使不过如此,你们也不该彼此争斗,何况你们还是弟兄。我们既是人,就当存人道。人道是什么意思?不就是彼此要有礼貌、温和、亲切吗?但这个考虑的分量还在增加,因为我们是同胞,是故交,是同行,是一家人,是亲属;但最重要的是,我们同在一个蒙福的根里,这根是一切仁爱和平安的源头。以弗所书4:4把这个考虑最充分地摆在我们面前。使徒在那里告诉我们,要以和平彼此联络,竭力保守圣灵所赐合而为一的心,理由是只有一个身体,一个圣灵,一个指望,一主,一信,一洗,一神。在这两三行的经文里,你看见七个"一"连在一起。圣灵将七个"一"如此密切地连在一起,这是很了不起的事,必定是一个使我们合一的有力论据。</w:t>
      </w:r>
    </w:p>
    <w:p w14:paraId="22E0D9DF">
      <w:pPr>
        <w:pStyle w:val="5"/>
        <w:spacing w:before="316"/>
        <w:rPr>
          <w:rFonts w:hint="eastAsia"/>
          <w:spacing w:val="-2"/>
        </w:rPr>
      </w:pPr>
    </w:p>
    <w:p w14:paraId="233D907A">
      <w:pPr>
        <w:pStyle w:val="5"/>
        <w:spacing w:before="316"/>
        <w:rPr>
          <w:rFonts w:hint="eastAsia"/>
          <w:spacing w:val="-2"/>
        </w:rPr>
      </w:pPr>
      <w:r>
        <w:rPr>
          <w:rFonts w:hint="eastAsia"/>
          <w:spacing w:val="-2"/>
        </w:rPr>
        <w:t>第一,一个身体。即使是最微小的肢体,也在身体里面。基督的身体被撕裂、被分割,这像话吗?我们与基督有任何关联,都足以劝我们要合一,何况我们与基督联合,如同肢体与身体联合,有什么心能抵挡这个论据的力量?除了疯狂,还有什么能使一个肢体撕裂另一个肢体?</w:t>
      </w:r>
    </w:p>
    <w:p w14:paraId="2F434F16">
      <w:pPr>
        <w:pStyle w:val="5"/>
        <w:spacing w:before="316"/>
        <w:rPr>
          <w:rFonts w:hint="eastAsia"/>
          <w:spacing w:val="-2"/>
        </w:rPr>
      </w:pPr>
    </w:p>
    <w:p w14:paraId="7CE4837D">
      <w:pPr>
        <w:pStyle w:val="5"/>
        <w:spacing w:before="316"/>
        <w:rPr>
          <w:rFonts w:hint="eastAsia"/>
          <w:spacing w:val="-2"/>
        </w:rPr>
      </w:pPr>
      <w:r>
        <w:rPr>
          <w:rFonts w:hint="eastAsia"/>
          <w:spacing w:val="-2"/>
        </w:rPr>
        <w:t>第二,一个圣灵。哥林多前书12:11说,那位独一的圣灵(that one and the self same spirit)。他不只是说"同一位圣灵",而是说"那位独一的圣灵"(The self same spirit);仿佛这还不够,他在"独一"(self same)前面加上"那一位"(One);这还不够,他说"那一位"(That one)。这一切在希腊文都是τὸ ἒν καὶ τὸ πνε͂υμα。冠词在这里的重复运用极其优雅动人。这位独一的圣灵不就是仁爱温柔的灵吗?你既自称是基督徒,你里面怎么还有乖僻好争的灵?西普里安说,在基督徒的胸中怎么能有狼的凶残、狗的狂吠、蛇的毒液、野兽的血腥?</w:t>
      </w:r>
    </w:p>
    <w:p w14:paraId="16896764">
      <w:pPr>
        <w:pStyle w:val="5"/>
        <w:spacing w:before="316"/>
        <w:rPr>
          <w:rFonts w:hint="eastAsia"/>
          <w:spacing w:val="-2"/>
        </w:rPr>
      </w:pPr>
    </w:p>
    <w:p w14:paraId="0CCEF72E">
      <w:pPr>
        <w:pStyle w:val="5"/>
        <w:spacing w:before="316"/>
        <w:rPr>
          <w:rFonts w:hint="eastAsia"/>
          <w:spacing w:val="-2"/>
        </w:rPr>
      </w:pPr>
      <w:r>
        <w:rPr>
          <w:rFonts w:hint="eastAsia"/>
          <w:spacing w:val="-2"/>
        </w:rPr>
        <w:t>第三,蒙召,同有一个指望。你们不都是后嗣,同为一国的后嗣吗?你们争吵的样子,仿佛一个属于光明的国,一个属于黑暗的国。</w:t>
      </w:r>
    </w:p>
    <w:p w14:paraId="508DB4A0">
      <w:pPr>
        <w:pStyle w:val="5"/>
        <w:spacing w:before="316"/>
        <w:rPr>
          <w:rFonts w:hint="eastAsia"/>
          <w:spacing w:val="-2"/>
        </w:rPr>
      </w:pPr>
    </w:p>
    <w:p w14:paraId="4C7CF5DC">
      <w:pPr>
        <w:pStyle w:val="5"/>
        <w:spacing w:before="316"/>
        <w:rPr>
          <w:rFonts w:hint="eastAsia"/>
          <w:spacing w:val="-2"/>
        </w:rPr>
      </w:pPr>
      <w:r>
        <w:rPr>
          <w:rFonts w:hint="eastAsia"/>
          <w:spacing w:val="-2"/>
        </w:rPr>
        <w:t>第四,一主。你们事奉同一位主人。仆人们总是互相争吵斗殴,这对主人的名声有好处吗?家里的仆人总是不能和睦相处,这不是一件恼人的事吗?你看主对此有多么恼怒。马太福音24:49-51说,那恶仆动手打他的同伴,惹动他的主人向他发怒,严厉地惩罚他,把他腰斩了,定他和假冒为善的人同罪。διχοτομήσει,他要把他分成两半(dichotomize)。他打他的同伴,制造分裂,他的主人却要把他分裂。他也许辩解说,他的同伴没有尽本分,仿佛他比那些与他不同的人更关心主人的尊荣。但在责骂别人的同时,他却用言语或其他方式尽其所能地打击别人。他与属肉体属世界的人同席饮宴,吃喝山珍海味;但那些人是达官显贵,得到他们的提拔真不简单。这完全迎合属肉体的心意,虽然他仍持守宗教的外表,有敬虔的形式,他却怕失去肉体的享受,因此就打击那些挡他道的人。神的家就这样产生了分争和搅扰。作主人的主必照此报应:他要把这样的人腰斩,定他们和假冒为善的人同罪。</w:t>
      </w:r>
    </w:p>
    <w:p w14:paraId="7CD2E755">
      <w:pPr>
        <w:pStyle w:val="5"/>
        <w:spacing w:before="316"/>
        <w:rPr>
          <w:rFonts w:hint="eastAsia"/>
          <w:spacing w:val="-2"/>
        </w:rPr>
      </w:pPr>
    </w:p>
    <w:p w14:paraId="53EA1E51">
      <w:pPr>
        <w:pStyle w:val="5"/>
        <w:spacing w:before="316"/>
        <w:rPr>
          <w:rFonts w:hint="eastAsia"/>
          <w:spacing w:val="-2"/>
        </w:rPr>
      </w:pPr>
      <w:r>
        <w:rPr>
          <w:rFonts w:hint="eastAsia"/>
          <w:spacing w:val="-2"/>
        </w:rPr>
        <w:t>第五,一信。我们虽然在一些次要的事上意见不合,但我们在一个信仰上是一致的。我们为什么不能用和平彼此联络,竭力保守圣灵所赐合而为一的心呢?在信仰上的一致,人以为应当吞没其他一切不一致。我们当因弟兄在信仰上能站立得稳而称颂神,而不应当为他们在次要的事上有错误而与他们争辩。使徒行传23:9记载,法利赛人听见保罗在复活的大道理上与他们意见一致,就立刻不追究他在别的事上的分歧,说:"我们看不出这人有什么恶处。"我们的弟兄在更基要的事上都与我们意见一致,但我们却能在他们身上找出恶处,而且将他们的恶处无限放大,尽力利用来反对他们。这比法利赛人还不如。</w:t>
      </w:r>
    </w:p>
    <w:p w14:paraId="6980C2F8">
      <w:pPr>
        <w:pStyle w:val="5"/>
        <w:spacing w:before="316"/>
        <w:rPr>
          <w:rFonts w:hint="eastAsia"/>
          <w:spacing w:val="-2"/>
        </w:rPr>
      </w:pPr>
    </w:p>
    <w:p w14:paraId="1A3F0883">
      <w:pPr>
        <w:pStyle w:val="5"/>
        <w:spacing w:before="316"/>
        <w:rPr>
          <w:rFonts w:hint="eastAsia"/>
          <w:spacing w:val="-2"/>
        </w:rPr>
      </w:pPr>
      <w:r>
        <w:rPr>
          <w:rFonts w:hint="eastAsia"/>
          <w:spacing w:val="-2"/>
        </w:rPr>
        <w:t>加尔文写信给我们在法兰克福的同胞,他们为真理的缘故逃命,却可怜地彼此争吵,使当地一切教会蒙羞。他在信的开头这样说:"这事使我极其苦恼。弟兄们同为流亡,同为信仰逃命,在这四散的时候,这信仰本该是一条神圣的带子,将你们紧紧系在一起,你们竟为这事产生纷争,这是何等不合理!"他们所争论的是教会的礼仪问题。</w:t>
      </w:r>
    </w:p>
    <w:p w14:paraId="28B8107C">
      <w:pPr>
        <w:pStyle w:val="5"/>
        <w:spacing w:before="316"/>
        <w:rPr>
          <w:rFonts w:hint="eastAsia"/>
          <w:spacing w:val="-2"/>
        </w:rPr>
      </w:pPr>
    </w:p>
    <w:p w14:paraId="4147B551">
      <w:pPr>
        <w:pStyle w:val="5"/>
        <w:spacing w:before="316"/>
        <w:rPr>
          <w:rFonts w:hint="eastAsia"/>
          <w:spacing w:val="-2"/>
        </w:rPr>
      </w:pPr>
      <w:r>
        <w:rPr>
          <w:rFonts w:hint="eastAsia"/>
          <w:spacing w:val="-2"/>
        </w:rPr>
        <w:t>第六,一洗。我们受洗归入基督的死,这不是表明我们当向世上一切引起纷争的事死吗?受洗是我们的记号,是我们的制服。仆人们穿同一制服,对他们的合一多少有些帮助。</w:t>
      </w:r>
    </w:p>
    <w:p w14:paraId="05ED43A4">
      <w:pPr>
        <w:pStyle w:val="5"/>
        <w:spacing w:before="316"/>
        <w:rPr>
          <w:rFonts w:hint="eastAsia"/>
          <w:spacing w:val="-2"/>
        </w:rPr>
      </w:pPr>
    </w:p>
    <w:p w14:paraId="4AEE0BD7">
      <w:pPr>
        <w:pStyle w:val="5"/>
        <w:spacing w:before="316"/>
        <w:rPr>
          <w:rFonts w:hint="eastAsia"/>
          <w:spacing w:val="-2"/>
        </w:rPr>
      </w:pPr>
      <w:r>
        <w:rPr>
          <w:rFonts w:hint="eastAsia"/>
          <w:spacing w:val="-2"/>
        </w:rPr>
        <w:t>第七,一神。神的本性虽有三个位格,每一位格都是神,但只有一位神。这是一个无限超越受造之物所能达到的一切联合的联合。这个联合的奥秘向我们启示出来,为要使我们羡慕联合。我们在这位独一的神里的权益,是任何权益都不能相比的联合。</w:t>
      </w:r>
    </w:p>
    <w:p w14:paraId="71D483A7">
      <w:pPr>
        <w:pStyle w:val="5"/>
        <w:spacing w:before="316"/>
        <w:rPr>
          <w:rFonts w:hint="eastAsia"/>
          <w:spacing w:val="-2"/>
        </w:rPr>
      </w:pPr>
    </w:p>
    <w:p w14:paraId="10A13EF3">
      <w:pPr>
        <w:pStyle w:val="5"/>
        <w:spacing w:before="316"/>
        <w:rPr>
          <w:rFonts w:hint="eastAsia"/>
          <w:spacing w:val="-2"/>
        </w:rPr>
      </w:pPr>
      <w:r>
        <w:rPr>
          <w:rFonts w:hint="eastAsia"/>
          <w:spacing w:val="-2"/>
        </w:rPr>
        <w:t>约瑟的哥哥们在创世记50:17说,他们以为这个理由大有能力弥合一切破口,消除一切旧怨。父亲死后,他们因从前怎样待约瑟而感到内疚,他们怕旧事重提,怕约瑟与他们为敌。如今他们用什么办法要使约瑟的心与他们联合?他们说:"求你饶恕你父亲神之仆人的罪过。"经上说,约瑟听见他们对他说这话就哭了。"你父亲神之仆人",这句话真叫约瑟肠断。难道我的心可以离弃我父亲的神的仆人吗?断乎不可。不错,他们得罪我的事很大,但他们的神就是我的神,也是我父亲的神。这个理由比"我们是你的哥哥,我们是同父同母的兄弟"更能吸引约瑟的心归向他们。没错,同父同母是一回事,但你父亲的神的仆人又是一回事,这个理由的分量要大得多。让我们看顾一切敬虔的人,虽然他们有许多软弱,虽然他们待我们的态度不尽合宜,但他们是我们的神和我们列祖的神的仆人,是他的儿女。但愿这个理由吸引我们的心归向他们。他们既然在独一的神里与我们联合,就让他们也在我们心里的感情上与我们联合,叫我们爱他们,喜悦他们,以能与他们相交为乐。</w:t>
      </w:r>
    </w:p>
    <w:p w14:paraId="306FD9D7">
      <w:pPr>
        <w:pStyle w:val="5"/>
        <w:spacing w:before="316"/>
        <w:rPr>
          <w:rFonts w:hint="eastAsia"/>
          <w:spacing w:val="-2"/>
        </w:rPr>
      </w:pPr>
    </w:p>
    <w:p w14:paraId="64D89A0A">
      <w:pPr>
        <w:pStyle w:val="5"/>
        <w:spacing w:before="316"/>
        <w:rPr>
          <w:rFonts w:hint="eastAsia"/>
          <w:spacing w:val="-2"/>
        </w:rPr>
      </w:pPr>
      <w:r>
        <w:rPr>
          <w:rFonts w:hint="eastAsia"/>
          <w:spacing w:val="-2"/>
        </w:rPr>
        <w:t>一位父。玛拉基书2:10说:"我们岂不都是一位父吗?我们不是一位神所造的吗?我们各人怎么以诡诈待弟兄,背弃了神与我们列祖所立的约呢?"约伯记31:15说:"造我在腹中的,不也是造他吗?将他与我抟在腹中的,岂不是一位吗?"一个人的儿女总是争吵、打架、加害,这像话吗?你以为这事使你的父亲喜悦吗?以弗所书第4章接着说,这位父"是超乎众人之上,贯乎众人之中,也住在众人之内的"。你在父亲里所得的,足够使你的心永远满足,无论你在别的事上如何缺乏。他是超乎万有之上的。这位荣耀、有福的神,远超万有,他是你的父,这个身分已经给了你极大的尊荣。你为什么还要为琐事争吵呢?他有绝对的主权,随自己的意思管理万事;他给一些人这样的恩赐,给一些人那样的恩赐,不要因他这样不同的管理而争吵。他在众人之内运行。</w:t>
      </w:r>
    </w:p>
    <w:p w14:paraId="56646F5A">
      <w:pPr>
        <w:pStyle w:val="5"/>
        <w:spacing w:before="316"/>
        <w:rPr>
          <w:rFonts w:hint="eastAsia"/>
          <w:spacing w:val="-2"/>
        </w:rPr>
      </w:pPr>
    </w:p>
    <w:p w14:paraId="0ABEAC1F">
      <w:pPr>
        <w:pStyle w:val="5"/>
        <w:spacing w:before="316"/>
        <w:rPr>
          <w:rFonts w:hint="eastAsia"/>
          <w:spacing w:val="-2"/>
        </w:rPr>
      </w:pPr>
      <w:r>
        <w:rPr>
          <w:rFonts w:hint="eastAsia"/>
          <w:spacing w:val="-2"/>
        </w:rPr>
        <w:t>那些恩赐和恩典,特别是在他儿女里面的,都是他的工作;有些人比别人多,这是出于他的工作。你可以在弟兄们的心里看见你父亲的工作。他住在众人之内。人的儿女里面也许很少或根本看不出他们的父亲,但神却住在他一切儿女里面,尽管他们有种种软弱。所以我们的心应当在他们里面,也与他们在一起。这段经文是整本圣经中最著名的一段论到众圣徒合而为一的经文。</w:t>
      </w:r>
    </w:p>
    <w:p w14:paraId="6841836D">
      <w:pPr>
        <w:pStyle w:val="5"/>
        <w:spacing w:before="316"/>
        <w:rPr>
          <w:rFonts w:hint="eastAsia"/>
          <w:spacing w:val="-2"/>
        </w:rPr>
      </w:pPr>
    </w:p>
    <w:p w14:paraId="57E7FEA0">
      <w:pPr>
        <w:pStyle w:val="5"/>
        <w:spacing w:before="316"/>
        <w:rPr>
          <w:rFonts w:hint="eastAsia"/>
          <w:spacing w:val="-2"/>
        </w:rPr>
      </w:pPr>
      <w:r>
        <w:rPr>
          <w:rFonts w:hint="eastAsia"/>
          <w:spacing w:val="-2"/>
        </w:rPr>
        <w:t>你会说,我们若真能在这些人身上看见神,看见恩典和圣洁,我们的心必定会与他们连在一起;但我们看不见这些。</w:t>
      </w:r>
    </w:p>
    <w:p w14:paraId="3680EFDD">
      <w:pPr>
        <w:pStyle w:val="5"/>
        <w:spacing w:before="316"/>
        <w:rPr>
          <w:rFonts w:hint="eastAsia"/>
          <w:spacing w:val="-2"/>
        </w:rPr>
      </w:pPr>
    </w:p>
    <w:p w14:paraId="243B2977">
      <w:pPr>
        <w:pStyle w:val="5"/>
        <w:spacing w:before="316"/>
        <w:rPr>
          <w:rFonts w:hint="eastAsia"/>
          <w:spacing w:val="-2"/>
        </w:rPr>
      </w:pPr>
      <w:r>
        <w:rPr>
          <w:rFonts w:hint="eastAsia"/>
          <w:spacing w:val="-2"/>
        </w:rPr>
        <w:t>答:1. 你要谨慎,不可把耶稣基督在大日子要承认为他的,天父要称为儿女的,当作不是你的弟兄而弃绝他。</w:t>
      </w:r>
    </w:p>
    <w:p w14:paraId="71F1A1A5">
      <w:pPr>
        <w:pStyle w:val="5"/>
        <w:spacing w:before="316"/>
        <w:rPr>
          <w:rFonts w:hint="eastAsia"/>
          <w:spacing w:val="-2"/>
        </w:rPr>
      </w:pPr>
    </w:p>
    <w:p w14:paraId="47042BC8">
      <w:pPr>
        <w:pStyle w:val="5"/>
        <w:spacing w:before="316"/>
        <w:rPr>
          <w:rFonts w:hint="eastAsia"/>
          <w:spacing w:val="-2"/>
        </w:rPr>
      </w:pPr>
      <w:r>
        <w:rPr>
          <w:rFonts w:hint="eastAsia"/>
          <w:spacing w:val="-2"/>
        </w:rPr>
        <w:t>2. 即使你不能确知他们是敬虔的,他们里面所有的圣灵的恩赐,也该使你在某种程度上与他们连合。一般恩赐的性质介于属性和恩典之间,正如人的灵魂既不同于魂的性质,也不同于体的性质,乃是介于二者之间,使大不相同的魂与体连合在一起。那些尚未成圣的人所得的一般恩赐,能够而且应当使敬虔的人与他们有某种程度的联合,只要他们还活在世上,叫双方都能从神所赐给对方的恩赐得益处。</w:t>
      </w:r>
    </w:p>
    <w:p w14:paraId="63919CA9">
      <w:pPr>
        <w:pStyle w:val="5"/>
        <w:spacing w:before="316"/>
        <w:rPr>
          <w:rFonts w:hint="eastAsia"/>
          <w:spacing w:val="-2"/>
        </w:rPr>
      </w:pPr>
    </w:p>
    <w:p w14:paraId="251CA33E">
      <w:pPr>
        <w:pStyle w:val="5"/>
        <w:spacing w:before="316"/>
        <w:rPr>
          <w:spacing w:val="-2"/>
        </w:rPr>
      </w:pPr>
      <w:r>
        <w:rPr>
          <w:rFonts w:hint="eastAsia"/>
          <w:spacing w:val="-2"/>
        </w:rPr>
        <w:t>第二个联合的考虑:让我们想一想,我们在哪些事上可以取得一致。</w:t>
      </w:r>
    </w:p>
    <w:p w14:paraId="50746D23">
      <w:pPr>
        <w:pStyle w:val="5"/>
        <w:spacing w:before="315" w:line="261" w:lineRule="auto"/>
        <w:ind w:right="121"/>
      </w:pPr>
      <w:r>
        <w:t>WE differ thus and thus, but what do we agree in? do we not agree in</w:t>
      </w:r>
      <w:r>
        <w:rPr>
          <w:spacing w:val="80"/>
          <w:w w:val="150"/>
        </w:rPr>
        <w:t xml:space="preserve"> </w:t>
      </w:r>
      <w:r>
        <w:t>things enough, wherein we may all the days of our lives spend all the strength</w:t>
      </w:r>
      <w:r>
        <w:rPr>
          <w:spacing w:val="40"/>
        </w:rPr>
        <w:t xml:space="preserve"> </w:t>
      </w:r>
      <w:r>
        <w:t>we</w:t>
      </w:r>
      <w:r>
        <w:rPr>
          <w:spacing w:val="40"/>
        </w:rPr>
        <w:t xml:space="preserve"> </w:t>
      </w:r>
      <w:r>
        <w:t>have</w:t>
      </w:r>
      <w:r>
        <w:rPr>
          <w:spacing w:val="40"/>
        </w:rPr>
        <w:t xml:space="preserve"> </w:t>
      </w:r>
      <w:r>
        <w:t>in</w:t>
      </w:r>
      <w:r>
        <w:rPr>
          <w:spacing w:val="40"/>
        </w:rPr>
        <w:t xml:space="preserve"> </w:t>
      </w:r>
      <w:r>
        <w:t>glorifying</w:t>
      </w:r>
      <w:r>
        <w:rPr>
          <w:spacing w:val="40"/>
        </w:rPr>
        <w:t xml:space="preserve"> </w:t>
      </w:r>
      <w:r>
        <w:t>God</w:t>
      </w:r>
      <w:r>
        <w:rPr>
          <w:spacing w:val="40"/>
        </w:rPr>
        <w:t xml:space="preserve"> </w:t>
      </w:r>
      <w:r>
        <w:t>together?</w:t>
      </w:r>
      <w:r>
        <w:rPr>
          <w:spacing w:val="40"/>
        </w:rPr>
        <w:t xml:space="preserve"> </w:t>
      </w:r>
      <w:r>
        <w:t>Many</w:t>
      </w:r>
      <w:r>
        <w:rPr>
          <w:spacing w:val="40"/>
        </w:rPr>
        <w:t xml:space="preserve"> </w:t>
      </w:r>
      <w:r>
        <w:t>men</w:t>
      </w:r>
      <w:r>
        <w:rPr>
          <w:spacing w:val="40"/>
        </w:rPr>
        <w:t xml:space="preserve"> </w:t>
      </w:r>
      <w:r>
        <w:t>are</w:t>
      </w:r>
      <w:r>
        <w:rPr>
          <w:spacing w:val="40"/>
        </w:rPr>
        <w:t xml:space="preserve"> </w:t>
      </w:r>
      <w:r>
        <w:t>of</w:t>
      </w:r>
      <w:r>
        <w:rPr>
          <w:spacing w:val="40"/>
        </w:rPr>
        <w:t xml:space="preserve"> </w:t>
      </w:r>
      <w:r>
        <w:t>such spirits, as they love to be altogether busied about their brethren's differences; their discourse, their pens, and all their ways are about these, and that not to heal them, but rather to widen them. You shall not hear them</w:t>
      </w:r>
      <w:r>
        <w:rPr>
          <w:spacing w:val="40"/>
        </w:rPr>
        <w:t xml:space="preserve"> </w:t>
      </w:r>
      <w:r>
        <w:t>speak</w:t>
      </w:r>
      <w:r>
        <w:rPr>
          <w:spacing w:val="40"/>
        </w:rPr>
        <w:t xml:space="preserve"> </w:t>
      </w:r>
      <w:r>
        <w:t>of,</w:t>
      </w:r>
      <w:r>
        <w:rPr>
          <w:spacing w:val="40"/>
        </w:rPr>
        <w:t xml:space="preserve"> </w:t>
      </w:r>
      <w:r>
        <w:t>or</w:t>
      </w:r>
      <w:r>
        <w:rPr>
          <w:spacing w:val="40"/>
        </w:rPr>
        <w:t xml:space="preserve"> </w:t>
      </w:r>
      <w:r>
        <w:t>meddle</w:t>
      </w:r>
      <w:r>
        <w:rPr>
          <w:spacing w:val="40"/>
        </w:rPr>
        <w:t xml:space="preserve"> </w:t>
      </w:r>
      <w:r>
        <w:t>with</w:t>
      </w:r>
      <w:r>
        <w:rPr>
          <w:spacing w:val="40"/>
        </w:rPr>
        <w:t xml:space="preserve"> </w:t>
      </w:r>
      <w:r>
        <w:t>their</w:t>
      </w:r>
      <w:r>
        <w:rPr>
          <w:spacing w:val="40"/>
        </w:rPr>
        <w:t xml:space="preserve"> </w:t>
      </w:r>
      <w:r>
        <w:t>agreements;</w:t>
      </w:r>
      <w:r>
        <w:rPr>
          <w:spacing w:val="40"/>
        </w:rPr>
        <w:t xml:space="preserve"> </w:t>
      </w:r>
      <w:r>
        <w:t>their</w:t>
      </w:r>
      <w:r>
        <w:rPr>
          <w:spacing w:val="40"/>
        </w:rPr>
        <w:t xml:space="preserve"> </w:t>
      </w:r>
      <w:r>
        <w:t>strength</w:t>
      </w:r>
      <w:r>
        <w:rPr>
          <w:spacing w:val="40"/>
        </w:rPr>
        <w:t xml:space="preserve"> </w:t>
      </w:r>
      <w:r>
        <w:t>is</w:t>
      </w:r>
      <w:r>
        <w:rPr>
          <w:spacing w:val="40"/>
        </w:rPr>
        <w:t xml:space="preserve"> </w:t>
      </w:r>
      <w:r>
        <w:t>not bent</w:t>
      </w:r>
      <w:r>
        <w:rPr>
          <w:spacing w:val="37"/>
        </w:rPr>
        <w:t xml:space="preserve"> </w:t>
      </w:r>
      <w:r>
        <w:t>to</w:t>
      </w:r>
      <w:r>
        <w:rPr>
          <w:spacing w:val="37"/>
        </w:rPr>
        <w:t xml:space="preserve"> </w:t>
      </w:r>
      <w:r>
        <w:t>heighten</w:t>
      </w:r>
      <w:r>
        <w:rPr>
          <w:spacing w:val="37"/>
        </w:rPr>
        <w:t xml:space="preserve"> </w:t>
      </w:r>
      <w:r>
        <w:t>and</w:t>
      </w:r>
      <w:r>
        <w:rPr>
          <w:spacing w:val="37"/>
        </w:rPr>
        <w:t xml:space="preserve"> </w:t>
      </w:r>
      <w:r>
        <w:t>strengthen</w:t>
      </w:r>
      <w:r>
        <w:rPr>
          <w:spacing w:val="37"/>
        </w:rPr>
        <w:t xml:space="preserve"> </w:t>
      </w:r>
      <w:r>
        <w:t>them:</w:t>
      </w:r>
      <w:r>
        <w:rPr>
          <w:spacing w:val="37"/>
        </w:rPr>
        <w:t xml:space="preserve"> </w:t>
      </w:r>
      <w:r>
        <w:t>if</w:t>
      </w:r>
      <w:r>
        <w:rPr>
          <w:spacing w:val="37"/>
        </w:rPr>
        <w:t xml:space="preserve"> </w:t>
      </w:r>
      <w:r>
        <w:t>at</w:t>
      </w:r>
      <w:r>
        <w:rPr>
          <w:spacing w:val="37"/>
        </w:rPr>
        <w:t xml:space="preserve"> </w:t>
      </w:r>
      <w:r>
        <w:t>any</w:t>
      </w:r>
      <w:r>
        <w:rPr>
          <w:spacing w:val="37"/>
        </w:rPr>
        <w:t xml:space="preserve"> </w:t>
      </w:r>
      <w:r>
        <w:t>time</w:t>
      </w:r>
      <w:r>
        <w:rPr>
          <w:spacing w:val="37"/>
        </w:rPr>
        <w:t xml:space="preserve"> </w:t>
      </w:r>
      <w:r>
        <w:t>they</w:t>
      </w:r>
      <w:r>
        <w:rPr>
          <w:spacing w:val="37"/>
        </w:rPr>
        <w:t xml:space="preserve"> </w:t>
      </w:r>
      <w:r>
        <w:t>do</w:t>
      </w:r>
      <w:r>
        <w:rPr>
          <w:spacing w:val="37"/>
        </w:rPr>
        <w:t xml:space="preserve"> </w:t>
      </w:r>
      <w:r>
        <w:t>take</w:t>
      </w:r>
      <w:r>
        <w:rPr>
          <w:spacing w:val="37"/>
        </w:rPr>
        <w:t xml:space="preserve"> </w:t>
      </w:r>
      <w:r>
        <w:t>notice of their agreements, it is to make advantage of them, to render their disagreements the more odious, or to strengthen themselves in what they differ from them; they desire to get in men, and to get from them, only to serve</w:t>
      </w:r>
      <w:r>
        <w:rPr>
          <w:spacing w:val="40"/>
        </w:rPr>
        <w:t xml:space="preserve"> </w:t>
      </w:r>
      <w:r>
        <w:t>their</w:t>
      </w:r>
      <w:r>
        <w:rPr>
          <w:spacing w:val="40"/>
        </w:rPr>
        <w:t xml:space="preserve"> </w:t>
      </w:r>
      <w:r>
        <w:t>own</w:t>
      </w:r>
      <w:r>
        <w:rPr>
          <w:spacing w:val="40"/>
        </w:rPr>
        <w:t xml:space="preserve"> </w:t>
      </w:r>
      <w:r>
        <w:t>turns</w:t>
      </w:r>
      <w:r>
        <w:rPr>
          <w:spacing w:val="40"/>
        </w:rPr>
        <w:t xml:space="preserve"> </w:t>
      </w:r>
      <w:r>
        <w:t>upon</w:t>
      </w:r>
      <w:r>
        <w:rPr>
          <w:spacing w:val="40"/>
        </w:rPr>
        <w:t xml:space="preserve"> </w:t>
      </w:r>
      <w:r>
        <w:t>them,</w:t>
      </w:r>
      <w:r>
        <w:rPr>
          <w:spacing w:val="40"/>
        </w:rPr>
        <w:t xml:space="preserve"> </w:t>
      </w:r>
      <w:r>
        <w:t>this</w:t>
      </w:r>
      <w:r>
        <w:rPr>
          <w:spacing w:val="40"/>
        </w:rPr>
        <w:t xml:space="preserve"> </w:t>
      </w:r>
      <w:r>
        <w:t>is</w:t>
      </w:r>
      <w:r>
        <w:rPr>
          <w:spacing w:val="40"/>
        </w:rPr>
        <w:t xml:space="preserve"> </w:t>
      </w:r>
      <w:r>
        <w:t>an</w:t>
      </w:r>
      <w:r>
        <w:rPr>
          <w:spacing w:val="40"/>
        </w:rPr>
        <w:t xml:space="preserve"> </w:t>
      </w:r>
      <w:r>
        <w:t>evil</w:t>
      </w:r>
      <w:r>
        <w:rPr>
          <w:spacing w:val="40"/>
        </w:rPr>
        <w:t xml:space="preserve"> </w:t>
      </w:r>
      <w:r>
        <w:t>spirit.</w:t>
      </w:r>
      <w:r>
        <w:rPr>
          <w:spacing w:val="40"/>
        </w:rPr>
        <w:t xml:space="preserve"> </w:t>
      </w:r>
      <w:r>
        <w:t>No</w:t>
      </w:r>
      <w:r>
        <w:rPr>
          <w:spacing w:val="40"/>
        </w:rPr>
        <w:t xml:space="preserve"> </w:t>
      </w:r>
      <w:r>
        <w:t>marvel therefore though some bee so loath to discover to them how near they can come to them.</w:t>
      </w:r>
    </w:p>
    <w:p w14:paraId="75F569F3">
      <w:pPr>
        <w:pStyle w:val="5"/>
        <w:spacing w:before="272" w:line="261" w:lineRule="auto"/>
        <w:ind w:right="118"/>
      </w:pPr>
      <w:r>
        <w:t>Pliny tells us of Apelles,* that drawing the face of Antiochus the King who had</w:t>
      </w:r>
      <w:r>
        <w:rPr>
          <w:spacing w:val="40"/>
        </w:rPr>
        <w:t xml:space="preserve"> </w:t>
      </w:r>
      <w:r>
        <w:t>but</w:t>
      </w:r>
      <w:r>
        <w:rPr>
          <w:spacing w:val="40"/>
        </w:rPr>
        <w:t xml:space="preserve"> </w:t>
      </w:r>
      <w:r>
        <w:t>one</w:t>
      </w:r>
      <w:r>
        <w:rPr>
          <w:spacing w:val="40"/>
        </w:rPr>
        <w:t xml:space="preserve"> </w:t>
      </w:r>
      <w:r>
        <w:t>eye,</w:t>
      </w:r>
      <w:r>
        <w:rPr>
          <w:spacing w:val="40"/>
        </w:rPr>
        <w:t xml:space="preserve"> </w:t>
      </w:r>
      <w:r>
        <w:t>that</w:t>
      </w:r>
      <w:r>
        <w:rPr>
          <w:spacing w:val="40"/>
        </w:rPr>
        <w:t xml:space="preserve"> </w:t>
      </w:r>
      <w:r>
        <w:t>he</w:t>
      </w:r>
      <w:r>
        <w:rPr>
          <w:spacing w:val="40"/>
        </w:rPr>
        <w:t xml:space="preserve"> </w:t>
      </w:r>
      <w:r>
        <w:t>might</w:t>
      </w:r>
      <w:r>
        <w:rPr>
          <w:spacing w:val="40"/>
        </w:rPr>
        <w:t xml:space="preserve"> </w:t>
      </w:r>
      <w:r>
        <w:t>hide</w:t>
      </w:r>
      <w:r>
        <w:rPr>
          <w:spacing w:val="40"/>
        </w:rPr>
        <w:t xml:space="preserve"> </w:t>
      </w:r>
      <w:r>
        <w:t>this</w:t>
      </w:r>
      <w:r>
        <w:rPr>
          <w:spacing w:val="40"/>
        </w:rPr>
        <w:t xml:space="preserve"> </w:t>
      </w:r>
      <w:r>
        <w:t>deformity,</w:t>
      </w:r>
      <w:r>
        <w:rPr>
          <w:spacing w:val="40"/>
        </w:rPr>
        <w:t xml:space="preserve"> </w:t>
      </w:r>
      <w:r>
        <w:t>he</w:t>
      </w:r>
      <w:r>
        <w:rPr>
          <w:spacing w:val="40"/>
        </w:rPr>
        <w:t xml:space="preserve"> </w:t>
      </w:r>
      <w:r>
        <w:t>devised</w:t>
      </w:r>
      <w:r>
        <w:rPr>
          <w:spacing w:val="40"/>
        </w:rPr>
        <w:t xml:space="preserve"> </w:t>
      </w:r>
      <w:r>
        <w:t>to</w:t>
      </w:r>
      <w:r>
        <w:rPr>
          <w:spacing w:val="40"/>
        </w:rPr>
        <w:t xml:space="preserve"> </w:t>
      </w:r>
      <w:r>
        <w:t>paint him turning his visage a little away, so he shewed but the one side of his face: and from him, says Pliny, came the invention first of concealing the defects and blemishes of the visage. But the Painters of our time are quite</w:t>
      </w:r>
      <w:r>
        <w:rPr>
          <w:spacing w:val="80"/>
        </w:rPr>
        <w:t xml:space="preserve"> </w:t>
      </w:r>
      <w:r>
        <w:t>in</w:t>
      </w:r>
      <w:r>
        <w:rPr>
          <w:spacing w:val="35"/>
        </w:rPr>
        <w:t xml:space="preserve"> </w:t>
      </w:r>
      <w:r>
        <w:t>another</w:t>
      </w:r>
      <w:r>
        <w:rPr>
          <w:spacing w:val="35"/>
        </w:rPr>
        <w:t xml:space="preserve"> </w:t>
      </w:r>
      <w:r>
        <w:t>way,</w:t>
      </w:r>
      <w:r>
        <w:rPr>
          <w:spacing w:val="35"/>
        </w:rPr>
        <w:t xml:space="preserve"> </w:t>
      </w:r>
      <w:r>
        <w:t>if</w:t>
      </w:r>
      <w:r>
        <w:rPr>
          <w:spacing w:val="35"/>
        </w:rPr>
        <w:t xml:space="preserve"> </w:t>
      </w:r>
      <w:r>
        <w:t>there</w:t>
      </w:r>
      <w:r>
        <w:rPr>
          <w:spacing w:val="35"/>
        </w:rPr>
        <w:t xml:space="preserve"> </w:t>
      </w:r>
      <w:r>
        <w:t>be</w:t>
      </w:r>
      <w:r>
        <w:rPr>
          <w:spacing w:val="35"/>
        </w:rPr>
        <w:t xml:space="preserve"> </w:t>
      </w:r>
      <w:r>
        <w:t>any</w:t>
      </w:r>
      <w:r>
        <w:rPr>
          <w:spacing w:val="35"/>
        </w:rPr>
        <w:t xml:space="preserve"> </w:t>
      </w:r>
      <w:r>
        <w:t>deformity</w:t>
      </w:r>
      <w:r>
        <w:rPr>
          <w:spacing w:val="35"/>
        </w:rPr>
        <w:t xml:space="preserve"> </w:t>
      </w:r>
      <w:r>
        <w:t>or</w:t>
      </w:r>
      <w:r>
        <w:rPr>
          <w:spacing w:val="35"/>
        </w:rPr>
        <w:t xml:space="preserve"> </w:t>
      </w:r>
      <w:r>
        <w:t>defect</w:t>
      </w:r>
      <w:r>
        <w:rPr>
          <w:spacing w:val="35"/>
        </w:rPr>
        <w:t xml:space="preserve"> </w:t>
      </w:r>
      <w:r>
        <w:t>on</w:t>
      </w:r>
      <w:r>
        <w:rPr>
          <w:spacing w:val="35"/>
        </w:rPr>
        <w:t xml:space="preserve"> </w:t>
      </w:r>
      <w:r>
        <w:t>any</w:t>
      </w:r>
      <w:r>
        <w:rPr>
          <w:spacing w:val="35"/>
        </w:rPr>
        <w:t xml:space="preserve"> </w:t>
      </w:r>
      <w:r>
        <w:t>side,</w:t>
      </w:r>
      <w:r>
        <w:rPr>
          <w:spacing w:val="35"/>
        </w:rPr>
        <w:t xml:space="preserve"> </w:t>
      </w:r>
      <w:r>
        <w:t>they</w:t>
      </w:r>
      <w:r>
        <w:rPr>
          <w:spacing w:val="35"/>
        </w:rPr>
        <w:t xml:space="preserve"> </w:t>
      </w:r>
      <w:r>
        <w:t>will be sure to paint that side in all the lineaments of it, that must be set forth fully to the view of all men; yea if it may be made to look more ugly and monstrous then it is, all the skill they have shall be improved to do it. But my</w:t>
      </w:r>
      <w:r>
        <w:rPr>
          <w:spacing w:val="40"/>
        </w:rPr>
        <w:t xml:space="preserve"> </w:t>
      </w:r>
      <w:r>
        <w:t>brethren,</w:t>
      </w:r>
      <w:r>
        <w:rPr>
          <w:spacing w:val="40"/>
        </w:rPr>
        <w:t xml:space="preserve"> </w:t>
      </w:r>
      <w:r>
        <w:t>this</w:t>
      </w:r>
      <w:r>
        <w:rPr>
          <w:spacing w:val="40"/>
        </w:rPr>
        <w:t xml:space="preserve"> </w:t>
      </w:r>
      <w:r>
        <w:t>ought</w:t>
      </w:r>
      <w:r>
        <w:rPr>
          <w:spacing w:val="40"/>
        </w:rPr>
        <w:t xml:space="preserve"> </w:t>
      </w:r>
      <w:r>
        <w:t>not</w:t>
      </w:r>
      <w:r>
        <w:rPr>
          <w:spacing w:val="40"/>
        </w:rPr>
        <w:t xml:space="preserve"> </w:t>
      </w:r>
      <w:r>
        <w:t>to</w:t>
      </w:r>
      <w:r>
        <w:rPr>
          <w:spacing w:val="40"/>
        </w:rPr>
        <w:t xml:space="preserve"> </w:t>
      </w:r>
      <w:r>
        <w:t>be;</w:t>
      </w:r>
      <w:r>
        <w:rPr>
          <w:spacing w:val="40"/>
        </w:rPr>
        <w:t xml:space="preserve"> </w:t>
      </w:r>
      <w:r>
        <w:t>God</w:t>
      </w:r>
      <w:r>
        <w:rPr>
          <w:spacing w:val="40"/>
        </w:rPr>
        <w:t xml:space="preserve"> </w:t>
      </w:r>
      <w:r>
        <w:t>doth</w:t>
      </w:r>
      <w:r>
        <w:rPr>
          <w:spacing w:val="40"/>
        </w:rPr>
        <w:t xml:space="preserve"> </w:t>
      </w:r>
      <w:r>
        <w:t>not</w:t>
      </w:r>
      <w:r>
        <w:rPr>
          <w:spacing w:val="40"/>
        </w:rPr>
        <w:t xml:space="preserve"> </w:t>
      </w:r>
      <w:r>
        <w:t>so</w:t>
      </w:r>
      <w:r>
        <w:rPr>
          <w:spacing w:val="40"/>
        </w:rPr>
        <w:t xml:space="preserve"> </w:t>
      </w:r>
      <w:r>
        <w:t>with</w:t>
      </w:r>
      <w:r>
        <w:rPr>
          <w:spacing w:val="40"/>
        </w:rPr>
        <w:t xml:space="preserve"> </w:t>
      </w:r>
      <w:r>
        <w:t>us:</w:t>
      </w:r>
      <w:r>
        <w:rPr>
          <w:spacing w:val="40"/>
        </w:rPr>
        <w:t xml:space="preserve"> </w:t>
      </w:r>
      <w:r>
        <w:t>he</w:t>
      </w:r>
      <w:r>
        <w:rPr>
          <w:spacing w:val="40"/>
        </w:rPr>
        <w:t xml:space="preserve"> </w:t>
      </w:r>
      <w:r>
        <w:t>takes notice</w:t>
      </w:r>
      <w:r>
        <w:rPr>
          <w:spacing w:val="37"/>
        </w:rPr>
        <w:t xml:space="preserve"> </w:t>
      </w:r>
      <w:r>
        <w:t>of</w:t>
      </w:r>
      <w:r>
        <w:rPr>
          <w:spacing w:val="37"/>
        </w:rPr>
        <w:t xml:space="preserve"> </w:t>
      </w:r>
      <w:r>
        <w:t>the</w:t>
      </w:r>
      <w:r>
        <w:rPr>
          <w:spacing w:val="38"/>
        </w:rPr>
        <w:t xml:space="preserve"> </w:t>
      </w:r>
      <w:r>
        <w:t>good</w:t>
      </w:r>
      <w:r>
        <w:rPr>
          <w:spacing w:val="37"/>
        </w:rPr>
        <w:t xml:space="preserve"> </w:t>
      </w:r>
      <w:r>
        <w:t>of</w:t>
      </w:r>
      <w:r>
        <w:rPr>
          <w:spacing w:val="38"/>
        </w:rPr>
        <w:t xml:space="preserve"> </w:t>
      </w:r>
      <w:r>
        <w:t>his</w:t>
      </w:r>
      <w:r>
        <w:rPr>
          <w:spacing w:val="37"/>
        </w:rPr>
        <w:t xml:space="preserve"> </w:t>
      </w:r>
      <w:r>
        <w:t>children,</w:t>
      </w:r>
      <w:r>
        <w:rPr>
          <w:spacing w:val="38"/>
        </w:rPr>
        <w:t xml:space="preserve"> </w:t>
      </w:r>
      <w:r>
        <w:t>but</w:t>
      </w:r>
      <w:r>
        <w:rPr>
          <w:spacing w:val="37"/>
        </w:rPr>
        <w:t xml:space="preserve"> </w:t>
      </w:r>
      <w:r>
        <w:t>conceals</w:t>
      </w:r>
      <w:r>
        <w:rPr>
          <w:spacing w:val="38"/>
        </w:rPr>
        <w:t xml:space="preserve"> </w:t>
      </w:r>
      <w:r>
        <w:t>their</w:t>
      </w:r>
      <w:r>
        <w:rPr>
          <w:spacing w:val="37"/>
        </w:rPr>
        <w:t xml:space="preserve"> </w:t>
      </w:r>
      <w:r>
        <w:t>evil.</w:t>
      </w:r>
      <w:r>
        <w:rPr>
          <w:spacing w:val="38"/>
        </w:rPr>
        <w:t xml:space="preserve"> </w:t>
      </w:r>
      <w:r>
        <w:t>There</w:t>
      </w:r>
      <w:r>
        <w:rPr>
          <w:spacing w:val="37"/>
        </w:rPr>
        <w:t xml:space="preserve"> </w:t>
      </w:r>
      <w:r>
        <w:t>was</w:t>
      </w:r>
      <w:r>
        <w:rPr>
          <w:spacing w:val="38"/>
        </w:rPr>
        <w:t xml:space="preserve"> </w:t>
      </w:r>
      <w:r>
        <w:rPr>
          <w:spacing w:val="-5"/>
        </w:rPr>
        <w:t>but</w:t>
      </w:r>
    </w:p>
    <w:p w14:paraId="24623507">
      <w:pPr>
        <w:spacing w:after="0" w:line="261" w:lineRule="auto"/>
        <w:sectPr>
          <w:pgSz w:w="12240" w:h="15840"/>
          <w:pgMar w:top="1360" w:right="1320" w:bottom="280" w:left="1340" w:header="720" w:footer="720" w:gutter="0"/>
          <w:cols w:space="720" w:num="1"/>
        </w:sectPr>
      </w:pPr>
    </w:p>
    <w:p w14:paraId="7852B182">
      <w:pPr>
        <w:pStyle w:val="5"/>
        <w:spacing w:line="261" w:lineRule="auto"/>
        <w:ind w:right="118"/>
      </w:pPr>
      <w:r>
        <w:t>one good word in Sarah's speech to Abraham, Gen. 18:12. she called him Lord, the speech otherwise was a speech of unbelief, yet the holy Ghost speaking</w:t>
      </w:r>
      <w:r>
        <w:rPr>
          <w:spacing w:val="40"/>
        </w:rPr>
        <w:t xml:space="preserve"> </w:t>
      </w:r>
      <w:r>
        <w:t>afterwards</w:t>
      </w:r>
      <w:r>
        <w:rPr>
          <w:spacing w:val="40"/>
        </w:rPr>
        <w:t xml:space="preserve"> </w:t>
      </w:r>
      <w:r>
        <w:t>of</w:t>
      </w:r>
      <w:r>
        <w:rPr>
          <w:spacing w:val="40"/>
        </w:rPr>
        <w:t xml:space="preserve"> </w:t>
      </w:r>
      <w:r>
        <w:t>her,</w:t>
      </w:r>
      <w:r>
        <w:rPr>
          <w:spacing w:val="40"/>
        </w:rPr>
        <w:t xml:space="preserve"> </w:t>
      </w:r>
      <w:r>
        <w:t>in</w:t>
      </w:r>
      <w:r>
        <w:rPr>
          <w:spacing w:val="40"/>
        </w:rPr>
        <w:t xml:space="preserve"> </w:t>
      </w:r>
      <w:r>
        <w:t>reference</w:t>
      </w:r>
      <w:r>
        <w:rPr>
          <w:spacing w:val="40"/>
        </w:rPr>
        <w:t xml:space="preserve"> </w:t>
      </w:r>
      <w:r>
        <w:t>to</w:t>
      </w:r>
      <w:r>
        <w:rPr>
          <w:spacing w:val="40"/>
        </w:rPr>
        <w:t xml:space="preserve"> </w:t>
      </w:r>
      <w:r>
        <w:t>that</w:t>
      </w:r>
      <w:r>
        <w:rPr>
          <w:spacing w:val="40"/>
        </w:rPr>
        <w:t xml:space="preserve"> </w:t>
      </w:r>
      <w:r>
        <w:t>speech,</w:t>
      </w:r>
      <w:r>
        <w:rPr>
          <w:spacing w:val="40"/>
        </w:rPr>
        <w:t xml:space="preserve"> </w:t>
      </w:r>
      <w:r>
        <w:t>1</w:t>
      </w:r>
      <w:r>
        <w:rPr>
          <w:spacing w:val="40"/>
        </w:rPr>
        <w:t xml:space="preserve"> </w:t>
      </w:r>
      <w:r>
        <w:t>Pet.</w:t>
      </w:r>
      <w:r>
        <w:rPr>
          <w:spacing w:val="40"/>
        </w:rPr>
        <w:t xml:space="preserve"> </w:t>
      </w:r>
      <w:r>
        <w:t>3:6. conceals all the evil in it, and mentions only that reverend title she gave to her husband, commending her for it. Thus should we do ; had we</w:t>
      </w:r>
      <w:r>
        <w:rPr>
          <w:spacing w:val="80"/>
          <w:w w:val="150"/>
        </w:rPr>
        <w:t xml:space="preserve"> </w:t>
      </w:r>
      <w:r>
        <w:t>peaceable hearts, thus wee would do : all the good of our brethren we</w:t>
      </w:r>
      <w:r>
        <w:rPr>
          <w:spacing w:val="80"/>
        </w:rPr>
        <w:t xml:space="preserve"> </w:t>
      </w:r>
      <w:r>
        <w:t>would improve to the uttermost, and what is evil, so far as with a good conscience we might, we would conceal. When I shall see this temper in mens spirits, I shall hope there will be peace.</w:t>
      </w:r>
    </w:p>
    <w:p w14:paraId="050D2B1E">
      <w:pPr>
        <w:pStyle w:val="5"/>
        <w:spacing w:before="277"/>
      </w:pPr>
      <w:r>
        <w:t>The</w:t>
      </w:r>
      <w:r>
        <w:rPr>
          <w:spacing w:val="12"/>
        </w:rPr>
        <w:t xml:space="preserve"> </w:t>
      </w:r>
      <w:r>
        <w:t>third</w:t>
      </w:r>
      <w:r>
        <w:rPr>
          <w:spacing w:val="12"/>
        </w:rPr>
        <w:t xml:space="preserve"> </w:t>
      </w:r>
      <w:r>
        <w:t>joining</w:t>
      </w:r>
      <w:r>
        <w:rPr>
          <w:spacing w:val="12"/>
        </w:rPr>
        <w:t xml:space="preserve"> </w:t>
      </w:r>
      <w:r>
        <w:rPr>
          <w:spacing w:val="-2"/>
        </w:rPr>
        <w:t>Consideration:</w:t>
      </w:r>
    </w:p>
    <w:p w14:paraId="0DF45CAA">
      <w:pPr>
        <w:pStyle w:val="5"/>
        <w:spacing w:before="315" w:line="261" w:lineRule="auto"/>
        <w:ind w:right="130"/>
      </w:pPr>
      <w:r>
        <w:t xml:space="preserve">Let us consider of mens tempers, spirits, temptations, education, years, </w:t>
      </w:r>
      <w:r>
        <w:rPr>
          <w:spacing w:val="-2"/>
        </w:rPr>
        <w:t>gifts.</w:t>
      </w:r>
    </w:p>
    <w:p w14:paraId="598F861F">
      <w:pPr>
        <w:pStyle w:val="5"/>
        <w:spacing w:before="286" w:line="261" w:lineRule="auto"/>
        <w:ind w:right="117"/>
      </w:pPr>
      <w:r>
        <w:t>There must be a due consideration of all these, and we must indulge something to them all. This would allay much strife: as we read Numb. 31:23.</w:t>
      </w:r>
      <w:r>
        <w:rPr>
          <w:spacing w:val="40"/>
        </w:rPr>
        <w:t xml:space="preserve"> </w:t>
      </w:r>
      <w:r>
        <w:t>Every</w:t>
      </w:r>
      <w:r>
        <w:rPr>
          <w:spacing w:val="40"/>
        </w:rPr>
        <w:t xml:space="preserve"> </w:t>
      </w:r>
      <w:r>
        <w:t>thing</w:t>
      </w:r>
      <w:r>
        <w:rPr>
          <w:spacing w:val="40"/>
        </w:rPr>
        <w:t xml:space="preserve"> </w:t>
      </w:r>
      <w:r>
        <w:t>that</w:t>
      </w:r>
      <w:r>
        <w:rPr>
          <w:spacing w:val="40"/>
        </w:rPr>
        <w:t xml:space="preserve"> </w:t>
      </w:r>
      <w:r>
        <w:t>may</w:t>
      </w:r>
      <w:r>
        <w:rPr>
          <w:spacing w:val="40"/>
        </w:rPr>
        <w:t xml:space="preserve"> </w:t>
      </w:r>
      <w:r>
        <w:t>abide</w:t>
      </w:r>
      <w:r>
        <w:rPr>
          <w:spacing w:val="40"/>
        </w:rPr>
        <w:t xml:space="preserve"> </w:t>
      </w:r>
      <w:r>
        <w:t>the</w:t>
      </w:r>
      <w:r>
        <w:rPr>
          <w:spacing w:val="40"/>
        </w:rPr>
        <w:t xml:space="preserve"> </w:t>
      </w:r>
      <w:r>
        <w:t>fire,</w:t>
      </w:r>
      <w:r>
        <w:rPr>
          <w:spacing w:val="40"/>
        </w:rPr>
        <w:t xml:space="preserve"> </w:t>
      </w:r>
      <w:r>
        <w:t>ye</w:t>
      </w:r>
      <w:r>
        <w:rPr>
          <w:spacing w:val="40"/>
        </w:rPr>
        <w:t xml:space="preserve"> </w:t>
      </w:r>
      <w:r>
        <w:t>shall</w:t>
      </w:r>
      <w:r>
        <w:rPr>
          <w:spacing w:val="40"/>
        </w:rPr>
        <w:t xml:space="preserve"> </w:t>
      </w:r>
      <w:r>
        <w:t>make</w:t>
      </w:r>
      <w:r>
        <w:rPr>
          <w:spacing w:val="40"/>
        </w:rPr>
        <w:t xml:space="preserve"> </w:t>
      </w:r>
      <w:r>
        <w:t>it</w:t>
      </w:r>
      <w:r>
        <w:rPr>
          <w:spacing w:val="40"/>
        </w:rPr>
        <w:t xml:space="preserve"> </w:t>
      </w:r>
      <w:r>
        <w:t>go</w:t>
      </w:r>
      <w:r>
        <w:rPr>
          <w:spacing w:val="40"/>
        </w:rPr>
        <w:t xml:space="preserve"> </w:t>
      </w:r>
      <w:r>
        <w:t>thorough the fire, and all that abideth not the fire ye shall make go thorough the water. We must deal with every man according to his temper. Some men</w:t>
      </w:r>
      <w:r>
        <w:rPr>
          <w:spacing w:val="40"/>
        </w:rPr>
        <w:t xml:space="preserve"> </w:t>
      </w:r>
      <w:r>
        <w:t>are by their complexions of a more harsh and rugged temper then others. Consider what is the best way of dealing with such: in the main they are faithful and useful; they will join with you there, and spend their lives for you:</w:t>
      </w:r>
      <w:r>
        <w:rPr>
          <w:spacing w:val="40"/>
        </w:rPr>
        <w:t xml:space="preserve"> </w:t>
      </w:r>
      <w:r>
        <w:t>if</w:t>
      </w:r>
      <w:r>
        <w:rPr>
          <w:spacing w:val="40"/>
        </w:rPr>
        <w:t xml:space="preserve"> </w:t>
      </w:r>
      <w:r>
        <w:t>the</w:t>
      </w:r>
      <w:r>
        <w:rPr>
          <w:spacing w:val="40"/>
        </w:rPr>
        <w:t xml:space="preserve"> </w:t>
      </w:r>
      <w:r>
        <w:t>harshness</w:t>
      </w:r>
      <w:r>
        <w:rPr>
          <w:spacing w:val="40"/>
        </w:rPr>
        <w:t xml:space="preserve"> </w:t>
      </w:r>
      <w:r>
        <w:t>of</w:t>
      </w:r>
      <w:r>
        <w:rPr>
          <w:spacing w:val="40"/>
        </w:rPr>
        <w:t xml:space="preserve"> </w:t>
      </w:r>
      <w:r>
        <w:t>their</w:t>
      </w:r>
      <w:r>
        <w:rPr>
          <w:spacing w:val="40"/>
        </w:rPr>
        <w:t xml:space="preserve"> </w:t>
      </w:r>
      <w:r>
        <w:t>natures</w:t>
      </w:r>
      <w:r>
        <w:rPr>
          <w:spacing w:val="40"/>
        </w:rPr>
        <w:t xml:space="preserve"> </w:t>
      </w:r>
      <w:r>
        <w:t>cause</w:t>
      </w:r>
      <w:r>
        <w:rPr>
          <w:spacing w:val="40"/>
        </w:rPr>
        <w:t xml:space="preserve"> </w:t>
      </w:r>
      <w:r>
        <w:t>some</w:t>
      </w:r>
      <w:r>
        <w:rPr>
          <w:spacing w:val="40"/>
        </w:rPr>
        <w:t xml:space="preserve"> </w:t>
      </w:r>
      <w:r>
        <w:t>excrescencies, unpleasing carriages, consider their tempers, though no evil in them is to</w:t>
      </w:r>
      <w:r>
        <w:rPr>
          <w:spacing w:val="80"/>
        </w:rPr>
        <w:t xml:space="preserve"> </w:t>
      </w:r>
      <w:r>
        <w:t>be justified, yet deal tenderly with them, indulge them what lawfully you may. Some mens spirits, though upright to God and you, yet they have a fervor in them that is not qualified with that wisdom, meekness, humility, as they ought, do not presently take these advantages against them, that they in their heat may perhaps give you; do not fly upon them as if those unjustifiable expressions that come from them, came from a spirit of malignity:</w:t>
      </w:r>
      <w:r>
        <w:rPr>
          <w:spacing w:val="40"/>
        </w:rPr>
        <w:t xml:space="preserve"> </w:t>
      </w:r>
      <w:r>
        <w:t>You</w:t>
      </w:r>
      <w:r>
        <w:rPr>
          <w:spacing w:val="40"/>
        </w:rPr>
        <w:t xml:space="preserve"> </w:t>
      </w:r>
      <w:r>
        <w:t>know</w:t>
      </w:r>
      <w:r>
        <w:rPr>
          <w:spacing w:val="40"/>
        </w:rPr>
        <w:t xml:space="preserve"> </w:t>
      </w:r>
      <w:r>
        <w:t>the</w:t>
      </w:r>
      <w:r>
        <w:rPr>
          <w:spacing w:val="40"/>
        </w:rPr>
        <w:t xml:space="preserve"> </w:t>
      </w:r>
      <w:r>
        <w:t>man</w:t>
      </w:r>
      <w:r>
        <w:rPr>
          <w:spacing w:val="40"/>
        </w:rPr>
        <w:t xml:space="preserve"> </w:t>
      </w:r>
      <w:r>
        <w:t>and</w:t>
      </w:r>
      <w:r>
        <w:rPr>
          <w:spacing w:val="40"/>
        </w:rPr>
        <w:t xml:space="preserve"> </w:t>
      </w:r>
      <w:r>
        <w:t>the</w:t>
      </w:r>
      <w:r>
        <w:rPr>
          <w:spacing w:val="40"/>
        </w:rPr>
        <w:t xml:space="preserve"> </w:t>
      </w:r>
      <w:r>
        <w:t>manner</w:t>
      </w:r>
      <w:r>
        <w:rPr>
          <w:spacing w:val="40"/>
        </w:rPr>
        <w:t xml:space="preserve"> </w:t>
      </w:r>
      <w:r>
        <w:t>of</w:t>
      </w:r>
      <w:r>
        <w:rPr>
          <w:spacing w:val="40"/>
        </w:rPr>
        <w:t xml:space="preserve"> </w:t>
      </w:r>
      <w:r>
        <w:t>his</w:t>
      </w:r>
      <w:r>
        <w:rPr>
          <w:spacing w:val="40"/>
        </w:rPr>
        <w:t xml:space="preserve"> </w:t>
      </w:r>
      <w:r>
        <w:t>communication; passe by weaknesses, accept of uprightness. Some mens temptations are very strong; it may be their hearts are pressed with disappointments, it</w:t>
      </w:r>
      <w:r>
        <w:rPr>
          <w:spacing w:val="80"/>
        </w:rPr>
        <w:t xml:space="preserve"> </w:t>
      </w:r>
      <w:r>
        <w:t>may be they are pricked with the want of many comforts you have; they have family-temptations, and personal temptations that you are freed</w:t>
      </w:r>
      <w:r>
        <w:rPr>
          <w:spacing w:val="80"/>
        </w:rPr>
        <w:t xml:space="preserve"> </w:t>
      </w:r>
      <w:r>
        <w:t>from: you do not know what you might do if you were under the like temptations.</w:t>
      </w:r>
      <w:r>
        <w:rPr>
          <w:spacing w:val="24"/>
        </w:rPr>
        <w:t xml:space="preserve"> </w:t>
      </w:r>
      <w:r>
        <w:t>Bless</w:t>
      </w:r>
      <w:r>
        <w:rPr>
          <w:spacing w:val="25"/>
        </w:rPr>
        <w:t xml:space="preserve"> </w:t>
      </w:r>
      <w:r>
        <w:t>God</w:t>
      </w:r>
      <w:r>
        <w:rPr>
          <w:spacing w:val="26"/>
        </w:rPr>
        <w:t xml:space="preserve"> </w:t>
      </w:r>
      <w:r>
        <w:t>that</w:t>
      </w:r>
      <w:r>
        <w:rPr>
          <w:spacing w:val="24"/>
        </w:rPr>
        <w:t xml:space="preserve"> </w:t>
      </w:r>
      <w:r>
        <w:t>you</w:t>
      </w:r>
      <w:r>
        <w:rPr>
          <w:spacing w:val="24"/>
        </w:rPr>
        <w:t xml:space="preserve"> </w:t>
      </w:r>
      <w:r>
        <w:t>are</w:t>
      </w:r>
      <w:r>
        <w:rPr>
          <w:spacing w:val="25"/>
        </w:rPr>
        <w:t xml:space="preserve"> </w:t>
      </w:r>
      <w:r>
        <w:t>delivered</w:t>
      </w:r>
      <w:r>
        <w:rPr>
          <w:spacing w:val="24"/>
        </w:rPr>
        <w:t xml:space="preserve"> </w:t>
      </w:r>
      <w:r>
        <w:t>from</w:t>
      </w:r>
      <w:r>
        <w:rPr>
          <w:spacing w:val="24"/>
        </w:rPr>
        <w:t xml:space="preserve"> </w:t>
      </w:r>
      <w:r>
        <w:t>them;</w:t>
      </w:r>
      <w:r>
        <w:rPr>
          <w:spacing w:val="26"/>
        </w:rPr>
        <w:t xml:space="preserve"> </w:t>
      </w:r>
      <w:r>
        <w:t>but</w:t>
      </w:r>
      <w:r>
        <w:rPr>
          <w:spacing w:val="24"/>
        </w:rPr>
        <w:t xml:space="preserve"> </w:t>
      </w:r>
      <w:r>
        <w:t>do</w:t>
      </w:r>
      <w:r>
        <w:rPr>
          <w:spacing w:val="26"/>
        </w:rPr>
        <w:t xml:space="preserve"> </w:t>
      </w:r>
      <w:r>
        <w:t>not</w:t>
      </w:r>
      <w:r>
        <w:rPr>
          <w:spacing w:val="24"/>
        </w:rPr>
        <w:t xml:space="preserve"> </w:t>
      </w:r>
      <w:r>
        <w:rPr>
          <w:spacing w:val="-5"/>
        </w:rPr>
        <w:t>add</w:t>
      </w:r>
    </w:p>
    <w:p w14:paraId="5184228D">
      <w:pPr>
        <w:spacing w:after="0" w:line="261" w:lineRule="auto"/>
        <w:sectPr>
          <w:pgSz w:w="12240" w:h="15840"/>
          <w:pgMar w:top="1360" w:right="1320" w:bottom="280" w:left="1340" w:header="720" w:footer="720" w:gutter="0"/>
          <w:cols w:space="720" w:num="1"/>
        </w:sectPr>
      </w:pPr>
    </w:p>
    <w:p w14:paraId="2FFF0186">
      <w:pPr>
        <w:pStyle w:val="5"/>
        <w:spacing w:line="261" w:lineRule="auto"/>
        <w:ind w:right="119"/>
      </w:pPr>
      <w:r>
        <w:t>to your brethren's affliction, by taking advantages against them, but according to the rule of the Apostle, Gal. 6:1. If a man be overtaken in a fault, ye which are spiritual restore such a one in the spirit of meekness, considering thy self , lest thou also be tempted. Bear ye one another's burdens, and so fulfill the law of Christ. Consider their education. Some men have been brought up altogether amongst Prelates, perhaps among Papists; some all their days have lived in wicked families, they never were acquainted with the society of the Saints, with that way of godliness that hath the most strictness and power in it. You must not deal with them for</w:t>
      </w:r>
      <w:r>
        <w:rPr>
          <w:spacing w:val="40"/>
        </w:rPr>
        <w:t xml:space="preserve"> </w:t>
      </w:r>
      <w:r>
        <w:t>all</w:t>
      </w:r>
      <w:r>
        <w:rPr>
          <w:spacing w:val="40"/>
        </w:rPr>
        <w:t xml:space="preserve"> </w:t>
      </w:r>
      <w:r>
        <w:t>things</w:t>
      </w:r>
      <w:r>
        <w:rPr>
          <w:spacing w:val="40"/>
        </w:rPr>
        <w:t xml:space="preserve"> </w:t>
      </w:r>
      <w:r>
        <w:t>you</w:t>
      </w:r>
      <w:r>
        <w:rPr>
          <w:spacing w:val="40"/>
        </w:rPr>
        <w:t xml:space="preserve"> </w:t>
      </w:r>
      <w:r>
        <w:t>see</w:t>
      </w:r>
      <w:r>
        <w:rPr>
          <w:spacing w:val="40"/>
        </w:rPr>
        <w:t xml:space="preserve"> </w:t>
      </w:r>
      <w:r>
        <w:t>amiss</w:t>
      </w:r>
      <w:r>
        <w:rPr>
          <w:spacing w:val="40"/>
        </w:rPr>
        <w:t xml:space="preserve"> </w:t>
      </w:r>
      <w:r>
        <w:t>in</w:t>
      </w:r>
      <w:r>
        <w:rPr>
          <w:spacing w:val="40"/>
        </w:rPr>
        <w:t xml:space="preserve"> </w:t>
      </w:r>
      <w:r>
        <w:t>them,</w:t>
      </w:r>
      <w:r>
        <w:rPr>
          <w:spacing w:val="40"/>
        </w:rPr>
        <w:t xml:space="preserve"> </w:t>
      </w:r>
      <w:r>
        <w:t>in</w:t>
      </w:r>
      <w:r>
        <w:rPr>
          <w:spacing w:val="40"/>
        </w:rPr>
        <w:t xml:space="preserve"> </w:t>
      </w:r>
      <w:r>
        <w:t>the</w:t>
      </w:r>
      <w:r>
        <w:rPr>
          <w:spacing w:val="40"/>
        </w:rPr>
        <w:t xml:space="preserve"> </w:t>
      </w:r>
      <w:r>
        <w:t>same</w:t>
      </w:r>
      <w:r>
        <w:rPr>
          <w:spacing w:val="40"/>
        </w:rPr>
        <w:t xml:space="preserve"> </w:t>
      </w:r>
      <w:r>
        <w:t>way</w:t>
      </w:r>
      <w:r>
        <w:rPr>
          <w:spacing w:val="40"/>
        </w:rPr>
        <w:t xml:space="preserve"> </w:t>
      </w:r>
      <w:r>
        <w:t>you</w:t>
      </w:r>
      <w:r>
        <w:rPr>
          <w:spacing w:val="40"/>
        </w:rPr>
        <w:t xml:space="preserve"> </w:t>
      </w:r>
      <w:r>
        <w:t>would</w:t>
      </w:r>
      <w:r>
        <w:rPr>
          <w:spacing w:val="40"/>
        </w:rPr>
        <w:t xml:space="preserve"> </w:t>
      </w:r>
      <w:r>
        <w:t>deal</w:t>
      </w:r>
      <w:r>
        <w:rPr>
          <w:spacing w:val="40"/>
        </w:rPr>
        <w:t xml:space="preserve"> </w:t>
      </w:r>
      <w:r>
        <w:t>with such who have had godly education, who have had acquaintance with the most strict and powerful waves of godliness, but now manifest a spirit against them.</w:t>
      </w:r>
    </w:p>
    <w:p w14:paraId="65DD862F">
      <w:pPr>
        <w:pStyle w:val="5"/>
        <w:spacing w:before="272" w:line="261" w:lineRule="auto"/>
        <w:ind w:right="118"/>
      </w:pPr>
      <w:r>
        <w:t>Consider mens years: old age looks for respect, and justly; especially such</w:t>
      </w:r>
      <w:r>
        <w:rPr>
          <w:spacing w:val="40"/>
        </w:rPr>
        <w:t xml:space="preserve"> </w:t>
      </w:r>
      <w:r>
        <w:t>as</w:t>
      </w:r>
      <w:r>
        <w:rPr>
          <w:spacing w:val="40"/>
        </w:rPr>
        <w:t xml:space="preserve"> </w:t>
      </w:r>
      <w:r>
        <w:t>have</w:t>
      </w:r>
      <w:r>
        <w:rPr>
          <w:spacing w:val="40"/>
        </w:rPr>
        <w:t xml:space="preserve"> </w:t>
      </w:r>
      <w:r>
        <w:t>gone</w:t>
      </w:r>
      <w:r>
        <w:rPr>
          <w:spacing w:val="40"/>
        </w:rPr>
        <w:t xml:space="preserve"> </w:t>
      </w:r>
      <w:r>
        <w:t>thorough</w:t>
      </w:r>
      <w:r>
        <w:rPr>
          <w:spacing w:val="40"/>
        </w:rPr>
        <w:t xml:space="preserve"> </w:t>
      </w:r>
      <w:r>
        <w:t>the</w:t>
      </w:r>
      <w:r>
        <w:rPr>
          <w:spacing w:val="40"/>
        </w:rPr>
        <w:t xml:space="preserve"> </w:t>
      </w:r>
      <w:r>
        <w:t>brunt,</w:t>
      </w:r>
      <w:r>
        <w:rPr>
          <w:spacing w:val="40"/>
        </w:rPr>
        <w:t xml:space="preserve"> </w:t>
      </w:r>
      <w:r>
        <w:t>and</w:t>
      </w:r>
      <w:r>
        <w:rPr>
          <w:spacing w:val="40"/>
        </w:rPr>
        <w:t xml:space="preserve"> </w:t>
      </w:r>
      <w:r>
        <w:t>suffered</w:t>
      </w:r>
      <w:r>
        <w:rPr>
          <w:spacing w:val="40"/>
        </w:rPr>
        <w:t xml:space="preserve"> </w:t>
      </w:r>
      <w:r>
        <w:t>much</w:t>
      </w:r>
      <w:r>
        <w:rPr>
          <w:spacing w:val="40"/>
        </w:rPr>
        <w:t xml:space="preserve"> </w:t>
      </w:r>
      <w:r>
        <w:t>for</w:t>
      </w:r>
      <w:r>
        <w:rPr>
          <w:spacing w:val="40"/>
        </w:rPr>
        <w:t xml:space="preserve"> </w:t>
      </w:r>
      <w:r>
        <w:t>your</w:t>
      </w:r>
      <w:r>
        <w:rPr>
          <w:spacing w:val="40"/>
        </w:rPr>
        <w:t xml:space="preserve"> </w:t>
      </w:r>
      <w:r>
        <w:t>good: though</w:t>
      </w:r>
      <w:r>
        <w:rPr>
          <w:spacing w:val="40"/>
        </w:rPr>
        <w:t xml:space="preserve"> </w:t>
      </w:r>
      <w:r>
        <w:t>some</w:t>
      </w:r>
      <w:r>
        <w:rPr>
          <w:spacing w:val="40"/>
        </w:rPr>
        <w:t xml:space="preserve"> </w:t>
      </w:r>
      <w:r>
        <w:t>infirmities</w:t>
      </w:r>
      <w:r>
        <w:rPr>
          <w:spacing w:val="40"/>
        </w:rPr>
        <w:t xml:space="preserve"> </w:t>
      </w:r>
      <w:r>
        <w:t>should</w:t>
      </w:r>
      <w:r>
        <w:rPr>
          <w:spacing w:val="40"/>
        </w:rPr>
        <w:t xml:space="preserve"> </w:t>
      </w:r>
      <w:r>
        <w:t>break</w:t>
      </w:r>
      <w:r>
        <w:rPr>
          <w:spacing w:val="40"/>
        </w:rPr>
        <w:t xml:space="preserve"> </w:t>
      </w:r>
      <w:r>
        <w:t>forth</w:t>
      </w:r>
      <w:r>
        <w:rPr>
          <w:spacing w:val="40"/>
        </w:rPr>
        <w:t xml:space="preserve"> </w:t>
      </w:r>
      <w:r>
        <w:t>that</w:t>
      </w:r>
      <w:r>
        <w:rPr>
          <w:spacing w:val="40"/>
        </w:rPr>
        <w:t xml:space="preserve"> </w:t>
      </w:r>
      <w:r>
        <w:t>are</w:t>
      </w:r>
      <w:r>
        <w:rPr>
          <w:spacing w:val="40"/>
        </w:rPr>
        <w:t xml:space="preserve"> </w:t>
      </w:r>
      <w:r>
        <w:t>incident</w:t>
      </w:r>
      <w:r>
        <w:rPr>
          <w:spacing w:val="40"/>
        </w:rPr>
        <w:t xml:space="preserve"> </w:t>
      </w:r>
      <w:r>
        <w:t>to</w:t>
      </w:r>
      <w:r>
        <w:rPr>
          <w:spacing w:val="40"/>
        </w:rPr>
        <w:t xml:space="preserve"> </w:t>
      </w:r>
      <w:r>
        <w:t>old</w:t>
      </w:r>
      <w:r>
        <w:rPr>
          <w:spacing w:val="40"/>
        </w:rPr>
        <w:t xml:space="preserve"> </w:t>
      </w:r>
      <w:r>
        <w:t>age, we must cover and passe by what we can, not forgetting that reverent respect that is due to the hoary head found in the way of godliness.</w:t>
      </w:r>
      <w:r>
        <w:rPr>
          <w:spacing w:val="40"/>
        </w:rPr>
        <w:t xml:space="preserve"> </w:t>
      </w:r>
      <w:r>
        <w:t>Consider mens gifts: it may be they are not able to rise to your height, to understand what you do; thank God for your strength, but be not angry</w:t>
      </w:r>
      <w:r>
        <w:rPr>
          <w:spacing w:val="40"/>
        </w:rPr>
        <w:t xml:space="preserve"> </w:t>
      </w:r>
      <w:r>
        <w:t>with</w:t>
      </w:r>
      <w:r>
        <w:rPr>
          <w:spacing w:val="40"/>
        </w:rPr>
        <w:t xml:space="preserve"> </w:t>
      </w:r>
      <w:r>
        <w:t>your</w:t>
      </w:r>
      <w:r>
        <w:rPr>
          <w:spacing w:val="40"/>
        </w:rPr>
        <w:t xml:space="preserve"> </w:t>
      </w:r>
      <w:r>
        <w:t>brother</w:t>
      </w:r>
      <w:r>
        <w:rPr>
          <w:spacing w:val="40"/>
        </w:rPr>
        <w:t xml:space="preserve"> </w:t>
      </w:r>
      <w:r>
        <w:t>because</w:t>
      </w:r>
      <w:r>
        <w:rPr>
          <w:spacing w:val="40"/>
        </w:rPr>
        <w:t xml:space="preserve"> </w:t>
      </w:r>
      <w:r>
        <w:t>he</w:t>
      </w:r>
      <w:r>
        <w:rPr>
          <w:spacing w:val="40"/>
        </w:rPr>
        <w:t xml:space="preserve"> </w:t>
      </w:r>
      <w:r>
        <w:t>is</w:t>
      </w:r>
      <w:r>
        <w:rPr>
          <w:spacing w:val="40"/>
        </w:rPr>
        <w:t xml:space="preserve"> </w:t>
      </w:r>
      <w:r>
        <w:t>weaker.</w:t>
      </w:r>
      <w:r>
        <w:rPr>
          <w:spacing w:val="40"/>
        </w:rPr>
        <w:t xml:space="preserve"> </w:t>
      </w:r>
      <w:r>
        <w:t>This</w:t>
      </w:r>
      <w:r>
        <w:rPr>
          <w:spacing w:val="40"/>
        </w:rPr>
        <w:t xml:space="preserve"> </w:t>
      </w:r>
      <w:r>
        <w:t>was</w:t>
      </w:r>
      <w:r>
        <w:rPr>
          <w:spacing w:val="40"/>
        </w:rPr>
        <w:t xml:space="preserve"> </w:t>
      </w:r>
      <w:r>
        <w:t>one</w:t>
      </w:r>
      <w:r>
        <w:rPr>
          <w:spacing w:val="40"/>
        </w:rPr>
        <w:t xml:space="preserve"> </w:t>
      </w:r>
      <w:r>
        <w:t>of</w:t>
      </w:r>
      <w:r>
        <w:rPr>
          <w:spacing w:val="40"/>
        </w:rPr>
        <w:t xml:space="preserve"> </w:t>
      </w:r>
      <w:r>
        <w:t>the</w:t>
      </w:r>
      <w:r>
        <w:rPr>
          <w:spacing w:val="40"/>
        </w:rPr>
        <w:t xml:space="preserve"> </w:t>
      </w:r>
      <w:r>
        <w:t>arguments for peace that Constantine in that fore mentioned Letter of his to</w:t>
      </w:r>
      <w:r>
        <w:rPr>
          <w:spacing w:val="80"/>
          <w:w w:val="150"/>
        </w:rPr>
        <w:t xml:space="preserve"> </w:t>
      </w:r>
      <w:r>
        <w:t>Alexander and Arius, used; we are not in all things like minded, neither have we all the same nature and gift engrafted in us.</w:t>
      </w:r>
    </w:p>
    <w:p w14:paraId="531F61C8">
      <w:pPr>
        <w:pStyle w:val="5"/>
        <w:spacing w:before="275"/>
      </w:pPr>
      <w:r>
        <w:t>The</w:t>
      </w:r>
      <w:r>
        <w:rPr>
          <w:spacing w:val="12"/>
        </w:rPr>
        <w:t xml:space="preserve"> </w:t>
      </w:r>
      <w:r>
        <w:t>fourth</w:t>
      </w:r>
      <w:r>
        <w:rPr>
          <w:spacing w:val="12"/>
        </w:rPr>
        <w:t xml:space="preserve"> </w:t>
      </w:r>
      <w:r>
        <w:t>joining</w:t>
      </w:r>
      <w:r>
        <w:rPr>
          <w:spacing w:val="13"/>
        </w:rPr>
        <w:t xml:space="preserve"> </w:t>
      </w:r>
      <w:r>
        <w:rPr>
          <w:spacing w:val="-2"/>
        </w:rPr>
        <w:t>Consideration.</w:t>
      </w:r>
    </w:p>
    <w:p w14:paraId="0DC957A2">
      <w:pPr>
        <w:pStyle w:val="5"/>
        <w:spacing w:before="316"/>
      </w:pPr>
      <w:r>
        <w:t>What</w:t>
      </w:r>
      <w:r>
        <w:rPr>
          <w:spacing w:val="10"/>
        </w:rPr>
        <w:t xml:space="preserve"> </w:t>
      </w:r>
      <w:r>
        <w:t>we</w:t>
      </w:r>
      <w:r>
        <w:rPr>
          <w:spacing w:val="10"/>
        </w:rPr>
        <w:t xml:space="preserve"> </w:t>
      </w:r>
      <w:r>
        <w:t>get</w:t>
      </w:r>
      <w:r>
        <w:rPr>
          <w:spacing w:val="10"/>
        </w:rPr>
        <w:t xml:space="preserve"> </w:t>
      </w:r>
      <w:r>
        <w:t>by</w:t>
      </w:r>
      <w:r>
        <w:rPr>
          <w:spacing w:val="11"/>
        </w:rPr>
        <w:t xml:space="preserve"> </w:t>
      </w:r>
      <w:r>
        <w:t>contention</w:t>
      </w:r>
      <w:r>
        <w:rPr>
          <w:spacing w:val="10"/>
        </w:rPr>
        <w:t xml:space="preserve"> </w:t>
      </w:r>
      <w:r>
        <w:t>will</w:t>
      </w:r>
      <w:r>
        <w:rPr>
          <w:spacing w:val="10"/>
        </w:rPr>
        <w:t xml:space="preserve"> </w:t>
      </w:r>
      <w:r>
        <w:t>never</w:t>
      </w:r>
      <w:r>
        <w:rPr>
          <w:spacing w:val="10"/>
        </w:rPr>
        <w:t xml:space="preserve"> </w:t>
      </w:r>
      <w:r>
        <w:t>quit</w:t>
      </w:r>
      <w:r>
        <w:rPr>
          <w:spacing w:val="11"/>
        </w:rPr>
        <w:t xml:space="preserve"> </w:t>
      </w:r>
      <w:r>
        <w:rPr>
          <w:spacing w:val="-2"/>
        </w:rPr>
        <w:t>cost.</w:t>
      </w:r>
    </w:p>
    <w:p w14:paraId="2E239811">
      <w:pPr>
        <w:pStyle w:val="5"/>
        <w:spacing w:before="315" w:line="261" w:lineRule="auto"/>
        <w:ind w:right="121"/>
      </w:pPr>
      <w:r>
        <w:t>A Merchant thinks it an ill venture, if when he casts up his accounts he</w:t>
      </w:r>
      <w:r>
        <w:rPr>
          <w:spacing w:val="40"/>
        </w:rPr>
        <w:t xml:space="preserve"> </w:t>
      </w:r>
      <w:r>
        <w:t>finds the charge of his voyage rises to more then his incomes. If thou hast</w:t>
      </w:r>
      <w:r>
        <w:rPr>
          <w:spacing w:val="40"/>
        </w:rPr>
        <w:t xml:space="preserve"> </w:t>
      </w:r>
      <w:r>
        <w:t>so</w:t>
      </w:r>
      <w:r>
        <w:rPr>
          <w:spacing w:val="40"/>
        </w:rPr>
        <w:t xml:space="preserve"> </w:t>
      </w:r>
      <w:r>
        <w:t>much</w:t>
      </w:r>
      <w:r>
        <w:rPr>
          <w:spacing w:val="40"/>
        </w:rPr>
        <w:t xml:space="preserve"> </w:t>
      </w:r>
      <w:r>
        <w:t>command</w:t>
      </w:r>
      <w:r>
        <w:rPr>
          <w:spacing w:val="40"/>
        </w:rPr>
        <w:t xml:space="preserve"> </w:t>
      </w:r>
      <w:r>
        <w:t>of</w:t>
      </w:r>
      <w:r>
        <w:rPr>
          <w:spacing w:val="40"/>
        </w:rPr>
        <w:t xml:space="preserve"> </w:t>
      </w:r>
      <w:r>
        <w:t>thy</w:t>
      </w:r>
      <w:r>
        <w:rPr>
          <w:spacing w:val="40"/>
        </w:rPr>
        <w:t xml:space="preserve"> </w:t>
      </w:r>
      <w:r>
        <w:t>spirit,</w:t>
      </w:r>
      <w:r>
        <w:rPr>
          <w:spacing w:val="40"/>
        </w:rPr>
        <w:t xml:space="preserve"> </w:t>
      </w:r>
      <w:r>
        <w:t>if</w:t>
      </w:r>
      <w:r>
        <w:rPr>
          <w:spacing w:val="40"/>
        </w:rPr>
        <w:t xml:space="preserve"> </w:t>
      </w:r>
      <w:r>
        <w:t>thou</w:t>
      </w:r>
      <w:r>
        <w:rPr>
          <w:spacing w:val="40"/>
        </w:rPr>
        <w:t xml:space="preserve"> </w:t>
      </w:r>
      <w:r>
        <w:t>canst</w:t>
      </w:r>
      <w:r>
        <w:rPr>
          <w:spacing w:val="40"/>
        </w:rPr>
        <w:t xml:space="preserve"> </w:t>
      </w:r>
      <w:r>
        <w:t>so</w:t>
      </w:r>
      <w:r>
        <w:rPr>
          <w:spacing w:val="40"/>
        </w:rPr>
        <w:t xml:space="preserve"> </w:t>
      </w:r>
      <w:r>
        <w:t>far</w:t>
      </w:r>
      <w:r>
        <w:rPr>
          <w:spacing w:val="40"/>
        </w:rPr>
        <w:t xml:space="preserve"> </w:t>
      </w:r>
      <w:r>
        <w:t>overcome</w:t>
      </w:r>
      <w:r>
        <w:rPr>
          <w:spacing w:val="40"/>
        </w:rPr>
        <w:t xml:space="preserve"> </w:t>
      </w:r>
      <w:r>
        <w:t>thy passions as to get a time in cool blood to cast up thy accounts truly, what good thou hast done, or what thou hast got by such and such contentions; and on the other side cast up what the hurt thou hast done, what sin hath been</w:t>
      </w:r>
      <w:r>
        <w:rPr>
          <w:spacing w:val="40"/>
        </w:rPr>
        <w:t xml:space="preserve"> </w:t>
      </w:r>
      <w:r>
        <w:t>committed,</w:t>
      </w:r>
      <w:r>
        <w:rPr>
          <w:spacing w:val="40"/>
        </w:rPr>
        <w:t xml:space="preserve"> </w:t>
      </w:r>
      <w:r>
        <w:t>what</w:t>
      </w:r>
      <w:r>
        <w:rPr>
          <w:spacing w:val="40"/>
        </w:rPr>
        <w:t xml:space="preserve"> </w:t>
      </w:r>
      <w:r>
        <w:t>evil</w:t>
      </w:r>
      <w:r>
        <w:rPr>
          <w:spacing w:val="40"/>
        </w:rPr>
        <w:t xml:space="preserve"> </w:t>
      </w:r>
      <w:r>
        <w:t>hath</w:t>
      </w:r>
      <w:r>
        <w:rPr>
          <w:spacing w:val="40"/>
        </w:rPr>
        <w:t xml:space="preserve"> </w:t>
      </w:r>
      <w:r>
        <w:t>got</w:t>
      </w:r>
      <w:r>
        <w:rPr>
          <w:spacing w:val="40"/>
        </w:rPr>
        <w:t xml:space="preserve"> </w:t>
      </w:r>
      <w:r>
        <w:t>into</w:t>
      </w:r>
      <w:r>
        <w:rPr>
          <w:spacing w:val="40"/>
        </w:rPr>
        <w:t xml:space="preserve"> </w:t>
      </w:r>
      <w:r>
        <w:t>thy</w:t>
      </w:r>
      <w:r>
        <w:rPr>
          <w:spacing w:val="40"/>
        </w:rPr>
        <w:t xml:space="preserve"> </w:t>
      </w:r>
      <w:r>
        <w:t>spirit,</w:t>
      </w:r>
      <w:r>
        <w:rPr>
          <w:spacing w:val="40"/>
        </w:rPr>
        <w:t xml:space="preserve"> </w:t>
      </w:r>
      <w:r>
        <w:t>I</w:t>
      </w:r>
      <w:r>
        <w:rPr>
          <w:spacing w:val="40"/>
        </w:rPr>
        <w:t xml:space="preserve"> </w:t>
      </w:r>
      <w:r>
        <w:t>fear</w:t>
      </w:r>
      <w:r>
        <w:rPr>
          <w:spacing w:val="40"/>
        </w:rPr>
        <w:t xml:space="preserve"> </w:t>
      </w:r>
      <w:r>
        <w:t>you</w:t>
      </w:r>
      <w:r>
        <w:rPr>
          <w:spacing w:val="40"/>
        </w:rPr>
        <w:t xml:space="preserve"> </w:t>
      </w:r>
      <w:r>
        <w:t>will</w:t>
      </w:r>
      <w:r>
        <w:rPr>
          <w:spacing w:val="40"/>
        </w:rPr>
        <w:t xml:space="preserve"> </w:t>
      </w:r>
      <w:r>
        <w:t>have little</w:t>
      </w:r>
      <w:r>
        <w:rPr>
          <w:spacing w:val="49"/>
        </w:rPr>
        <w:t xml:space="preserve"> </w:t>
      </w:r>
      <w:r>
        <w:t>cause</w:t>
      </w:r>
      <w:r>
        <w:rPr>
          <w:spacing w:val="49"/>
        </w:rPr>
        <w:t xml:space="preserve"> </w:t>
      </w:r>
      <w:r>
        <w:t>to</w:t>
      </w:r>
      <w:r>
        <w:rPr>
          <w:spacing w:val="49"/>
        </w:rPr>
        <w:t xml:space="preserve"> </w:t>
      </w:r>
      <w:r>
        <w:t>boast</w:t>
      </w:r>
      <w:r>
        <w:rPr>
          <w:spacing w:val="49"/>
        </w:rPr>
        <w:t xml:space="preserve"> </w:t>
      </w:r>
      <w:r>
        <w:t>of,</w:t>
      </w:r>
      <w:r>
        <w:rPr>
          <w:spacing w:val="50"/>
        </w:rPr>
        <w:t xml:space="preserve"> </w:t>
      </w:r>
      <w:r>
        <w:t>or</w:t>
      </w:r>
      <w:r>
        <w:rPr>
          <w:spacing w:val="49"/>
        </w:rPr>
        <w:t xml:space="preserve"> </w:t>
      </w:r>
      <w:r>
        <w:t>rejoice</w:t>
      </w:r>
      <w:r>
        <w:rPr>
          <w:spacing w:val="49"/>
        </w:rPr>
        <w:t xml:space="preserve"> </w:t>
      </w:r>
      <w:r>
        <w:t>in</w:t>
      </w:r>
      <w:r>
        <w:rPr>
          <w:spacing w:val="49"/>
        </w:rPr>
        <w:t xml:space="preserve"> </w:t>
      </w:r>
      <w:r>
        <w:t>your</w:t>
      </w:r>
      <w:r>
        <w:rPr>
          <w:spacing w:val="50"/>
        </w:rPr>
        <w:t xml:space="preserve"> </w:t>
      </w:r>
      <w:r>
        <w:t>gains.*</w:t>
      </w:r>
      <w:r>
        <w:rPr>
          <w:spacing w:val="49"/>
        </w:rPr>
        <w:t xml:space="preserve"> </w:t>
      </w:r>
      <w:r>
        <w:t>To</w:t>
      </w:r>
      <w:r>
        <w:rPr>
          <w:spacing w:val="49"/>
        </w:rPr>
        <w:t xml:space="preserve"> </w:t>
      </w:r>
      <w:r>
        <w:t>be</w:t>
      </w:r>
      <w:r>
        <w:rPr>
          <w:spacing w:val="49"/>
        </w:rPr>
        <w:t xml:space="preserve"> </w:t>
      </w:r>
      <w:r>
        <w:t>freed</w:t>
      </w:r>
      <w:r>
        <w:rPr>
          <w:spacing w:val="49"/>
        </w:rPr>
        <w:t xml:space="preserve"> </w:t>
      </w:r>
      <w:r>
        <w:t>from</w:t>
      </w:r>
      <w:r>
        <w:rPr>
          <w:spacing w:val="50"/>
        </w:rPr>
        <w:t xml:space="preserve"> </w:t>
      </w:r>
      <w:r>
        <w:rPr>
          <w:spacing w:val="-4"/>
        </w:rPr>
        <w:t>that</w:t>
      </w:r>
    </w:p>
    <w:p w14:paraId="5C216C84">
      <w:pPr>
        <w:spacing w:after="0" w:line="261" w:lineRule="auto"/>
        <w:sectPr>
          <w:pgSz w:w="12240" w:h="15840"/>
          <w:pgMar w:top="1360" w:right="1320" w:bottom="280" w:left="1340" w:header="720" w:footer="720" w:gutter="0"/>
          <w:cols w:space="720" w:num="1"/>
        </w:sectPr>
      </w:pPr>
    </w:p>
    <w:p w14:paraId="776E6C28">
      <w:pPr>
        <w:pStyle w:val="5"/>
        <w:spacing w:line="261" w:lineRule="auto"/>
        <w:ind w:right="119"/>
      </w:pPr>
      <w:r>
        <w:t>expense that comes in by strife, is not a little gain, says Ambrose. In strife you</w:t>
      </w:r>
      <w:r>
        <w:rPr>
          <w:spacing w:val="40"/>
        </w:rPr>
        <w:t xml:space="preserve"> </w:t>
      </w:r>
      <w:r>
        <w:t>will</w:t>
      </w:r>
      <w:r>
        <w:rPr>
          <w:spacing w:val="40"/>
        </w:rPr>
        <w:t xml:space="preserve"> </w:t>
      </w:r>
      <w:r>
        <w:t>find</w:t>
      </w:r>
      <w:r>
        <w:rPr>
          <w:spacing w:val="40"/>
        </w:rPr>
        <w:t xml:space="preserve"> </w:t>
      </w:r>
      <w:r>
        <w:t>there</w:t>
      </w:r>
      <w:r>
        <w:rPr>
          <w:spacing w:val="40"/>
        </w:rPr>
        <w:t xml:space="preserve"> </w:t>
      </w:r>
      <w:r>
        <w:t>is</w:t>
      </w:r>
      <w:r>
        <w:rPr>
          <w:spacing w:val="40"/>
        </w:rPr>
        <w:t xml:space="preserve"> </w:t>
      </w:r>
      <w:r>
        <w:t>a</w:t>
      </w:r>
      <w:r>
        <w:rPr>
          <w:spacing w:val="40"/>
        </w:rPr>
        <w:t xml:space="preserve"> </w:t>
      </w:r>
      <w:r>
        <w:t>very</w:t>
      </w:r>
      <w:r>
        <w:rPr>
          <w:spacing w:val="40"/>
        </w:rPr>
        <w:t xml:space="preserve"> </w:t>
      </w:r>
      <w:r>
        <w:t>great</w:t>
      </w:r>
      <w:r>
        <w:rPr>
          <w:spacing w:val="40"/>
        </w:rPr>
        <w:t xml:space="preserve"> </w:t>
      </w:r>
      <w:r>
        <w:t>expense</w:t>
      </w:r>
      <w:r>
        <w:rPr>
          <w:spacing w:val="40"/>
        </w:rPr>
        <w:t xml:space="preserve"> </w:t>
      </w:r>
      <w:r>
        <w:t>of</w:t>
      </w:r>
      <w:r>
        <w:rPr>
          <w:spacing w:val="40"/>
        </w:rPr>
        <w:t xml:space="preserve"> </w:t>
      </w:r>
      <w:r>
        <w:t>time,</w:t>
      </w:r>
      <w:r>
        <w:rPr>
          <w:spacing w:val="40"/>
        </w:rPr>
        <w:t xml:space="preserve"> </w:t>
      </w:r>
      <w:r>
        <w:t>of</w:t>
      </w:r>
      <w:r>
        <w:rPr>
          <w:spacing w:val="40"/>
        </w:rPr>
        <w:t xml:space="preserve"> </w:t>
      </w:r>
      <w:r>
        <w:t>gifts,</w:t>
      </w:r>
      <w:r>
        <w:rPr>
          <w:spacing w:val="40"/>
        </w:rPr>
        <w:t xml:space="preserve"> </w:t>
      </w:r>
      <w:r>
        <w:t>and</w:t>
      </w:r>
      <w:r>
        <w:rPr>
          <w:spacing w:val="40"/>
        </w:rPr>
        <w:t xml:space="preserve"> </w:t>
      </w:r>
      <w:r>
        <w:t>parts. Many men in regard of the good gifts God hath given them, might have proved shining Lights in the Church, but by reason of their contentious spirits, they prove no other then smoking firebrands. It may be by all the stir</w:t>
      </w:r>
      <w:r>
        <w:rPr>
          <w:spacing w:val="40"/>
        </w:rPr>
        <w:t xml:space="preserve"> </w:t>
      </w:r>
      <w:r>
        <w:t>you</w:t>
      </w:r>
      <w:r>
        <w:rPr>
          <w:spacing w:val="40"/>
        </w:rPr>
        <w:t xml:space="preserve"> </w:t>
      </w:r>
      <w:r>
        <w:t>keep</w:t>
      </w:r>
      <w:r>
        <w:rPr>
          <w:spacing w:val="40"/>
        </w:rPr>
        <w:t xml:space="preserve"> </w:t>
      </w:r>
      <w:r>
        <w:t>you</w:t>
      </w:r>
      <w:r>
        <w:rPr>
          <w:spacing w:val="40"/>
        </w:rPr>
        <w:t xml:space="preserve"> </w:t>
      </w:r>
      <w:r>
        <w:t>shall</w:t>
      </w:r>
      <w:r>
        <w:rPr>
          <w:spacing w:val="40"/>
        </w:rPr>
        <w:t xml:space="preserve"> </w:t>
      </w:r>
      <w:r>
        <w:t>never</w:t>
      </w:r>
      <w:r>
        <w:rPr>
          <w:spacing w:val="40"/>
        </w:rPr>
        <w:t xml:space="preserve"> </w:t>
      </w:r>
      <w:r>
        <w:t>get</w:t>
      </w:r>
      <w:r>
        <w:rPr>
          <w:spacing w:val="40"/>
        </w:rPr>
        <w:t xml:space="preserve"> </w:t>
      </w:r>
      <w:r>
        <w:t>your</w:t>
      </w:r>
      <w:r>
        <w:rPr>
          <w:spacing w:val="40"/>
        </w:rPr>
        <w:t xml:space="preserve"> </w:t>
      </w:r>
      <w:r>
        <w:t>mind</w:t>
      </w:r>
      <w:r>
        <w:rPr>
          <w:spacing w:val="40"/>
        </w:rPr>
        <w:t xml:space="preserve"> </w:t>
      </w:r>
      <w:r>
        <w:t>;</w:t>
      </w:r>
      <w:r>
        <w:rPr>
          <w:spacing w:val="40"/>
        </w:rPr>
        <w:t xml:space="preserve"> </w:t>
      </w:r>
      <w:r>
        <w:t>if</w:t>
      </w:r>
      <w:r>
        <w:rPr>
          <w:spacing w:val="40"/>
        </w:rPr>
        <w:t xml:space="preserve"> </w:t>
      </w:r>
      <w:r>
        <w:t>you</w:t>
      </w:r>
      <w:r>
        <w:rPr>
          <w:spacing w:val="40"/>
        </w:rPr>
        <w:t xml:space="preserve"> </w:t>
      </w:r>
      <w:r>
        <w:t>do,</w:t>
      </w:r>
      <w:r>
        <w:rPr>
          <w:spacing w:val="40"/>
        </w:rPr>
        <w:t xml:space="preserve"> </w:t>
      </w:r>
      <w:r>
        <w:t>it</w:t>
      </w:r>
      <w:r>
        <w:rPr>
          <w:spacing w:val="40"/>
        </w:rPr>
        <w:t xml:space="preserve"> </w:t>
      </w:r>
      <w:r>
        <w:t>will</w:t>
      </w:r>
      <w:r>
        <w:rPr>
          <w:spacing w:val="40"/>
        </w:rPr>
        <w:t xml:space="preserve"> </w:t>
      </w:r>
      <w:r>
        <w:t>not</w:t>
      </w:r>
      <w:r>
        <w:rPr>
          <w:spacing w:val="40"/>
        </w:rPr>
        <w:t xml:space="preserve"> </w:t>
      </w:r>
      <w:r>
        <w:t>quit cost; the charge you have been at for it, comes to much more then it is worth. God deliver me from having my mind at such a dear rate.</w:t>
      </w:r>
    </w:p>
    <w:p w14:paraId="078FCEC1">
      <w:pPr>
        <w:pStyle w:val="5"/>
        <w:spacing w:before="278"/>
        <w:jc w:val="left"/>
      </w:pPr>
      <w:r>
        <w:t>The</w:t>
      </w:r>
      <w:r>
        <w:rPr>
          <w:spacing w:val="11"/>
        </w:rPr>
        <w:t xml:space="preserve"> </w:t>
      </w:r>
      <w:r>
        <w:t>fifth</w:t>
      </w:r>
      <w:r>
        <w:rPr>
          <w:spacing w:val="11"/>
        </w:rPr>
        <w:t xml:space="preserve"> </w:t>
      </w:r>
      <w:r>
        <w:t>joining</w:t>
      </w:r>
      <w:r>
        <w:rPr>
          <w:spacing w:val="11"/>
        </w:rPr>
        <w:t xml:space="preserve"> </w:t>
      </w:r>
      <w:r>
        <w:rPr>
          <w:spacing w:val="-2"/>
        </w:rPr>
        <w:t>Consideration.</w:t>
      </w:r>
    </w:p>
    <w:p w14:paraId="0A0C5492">
      <w:pPr>
        <w:pStyle w:val="5"/>
        <w:spacing w:before="316"/>
        <w:jc w:val="left"/>
      </w:pPr>
      <w:r>
        <w:t>The</w:t>
      </w:r>
      <w:r>
        <w:rPr>
          <w:spacing w:val="10"/>
        </w:rPr>
        <w:t xml:space="preserve"> </w:t>
      </w:r>
      <w:r>
        <w:t>strongest</w:t>
      </w:r>
      <w:r>
        <w:rPr>
          <w:spacing w:val="10"/>
        </w:rPr>
        <w:t xml:space="preserve"> </w:t>
      </w:r>
      <w:r>
        <w:t>hath</w:t>
      </w:r>
      <w:r>
        <w:rPr>
          <w:spacing w:val="10"/>
        </w:rPr>
        <w:t xml:space="preserve"> </w:t>
      </w:r>
      <w:r>
        <w:t>need</w:t>
      </w:r>
      <w:r>
        <w:rPr>
          <w:spacing w:val="10"/>
        </w:rPr>
        <w:t xml:space="preserve"> </w:t>
      </w:r>
      <w:r>
        <w:t>of</w:t>
      </w:r>
      <w:r>
        <w:rPr>
          <w:spacing w:val="11"/>
        </w:rPr>
        <w:t xml:space="preserve"> </w:t>
      </w:r>
      <w:r>
        <w:t>the</w:t>
      </w:r>
      <w:r>
        <w:rPr>
          <w:spacing w:val="10"/>
        </w:rPr>
        <w:t xml:space="preserve"> </w:t>
      </w:r>
      <w:r>
        <w:rPr>
          <w:spacing w:val="-2"/>
        </w:rPr>
        <w:t>weakest.</w:t>
      </w:r>
    </w:p>
    <w:p w14:paraId="40122587">
      <w:pPr>
        <w:pStyle w:val="5"/>
        <w:spacing w:before="315" w:line="261" w:lineRule="auto"/>
        <w:ind w:right="123"/>
      </w:pPr>
      <w:r>
        <w:t>Let not the hand say, it hath no need of the foot; nor the eye, it hath no</w:t>
      </w:r>
      <w:r>
        <w:rPr>
          <w:spacing w:val="40"/>
        </w:rPr>
        <w:t xml:space="preserve"> </w:t>
      </w:r>
      <w:r>
        <w:t>need</w:t>
      </w:r>
      <w:r>
        <w:rPr>
          <w:spacing w:val="40"/>
        </w:rPr>
        <w:t xml:space="preserve"> </w:t>
      </w:r>
      <w:r>
        <w:t>of</w:t>
      </w:r>
      <w:r>
        <w:rPr>
          <w:spacing w:val="40"/>
        </w:rPr>
        <w:t xml:space="preserve"> </w:t>
      </w:r>
      <w:r>
        <w:t>the</w:t>
      </w:r>
      <w:r>
        <w:rPr>
          <w:spacing w:val="40"/>
        </w:rPr>
        <w:t xml:space="preserve"> </w:t>
      </w:r>
      <w:r>
        <w:t>hand;</w:t>
      </w:r>
      <w:r>
        <w:rPr>
          <w:spacing w:val="40"/>
        </w:rPr>
        <w:t xml:space="preserve"> </w:t>
      </w:r>
      <w:r>
        <w:t>God</w:t>
      </w:r>
      <w:r>
        <w:rPr>
          <w:spacing w:val="40"/>
        </w:rPr>
        <w:t xml:space="preserve"> </w:t>
      </w:r>
      <w:r>
        <w:t>hath</w:t>
      </w:r>
      <w:r>
        <w:rPr>
          <w:spacing w:val="40"/>
        </w:rPr>
        <w:t xml:space="preserve"> </w:t>
      </w:r>
      <w:r>
        <w:t>so</w:t>
      </w:r>
      <w:r>
        <w:rPr>
          <w:spacing w:val="40"/>
        </w:rPr>
        <w:t xml:space="preserve"> </w:t>
      </w:r>
      <w:r>
        <w:t>tempered</w:t>
      </w:r>
      <w:r>
        <w:rPr>
          <w:spacing w:val="40"/>
        </w:rPr>
        <w:t xml:space="preserve"> </w:t>
      </w:r>
      <w:r>
        <w:t>the</w:t>
      </w:r>
      <w:r>
        <w:rPr>
          <w:spacing w:val="40"/>
        </w:rPr>
        <w:t xml:space="preserve"> </w:t>
      </w:r>
      <w:r>
        <w:t>body,</w:t>
      </w:r>
      <w:r>
        <w:rPr>
          <w:spacing w:val="40"/>
        </w:rPr>
        <w:t xml:space="preserve"> </w:t>
      </w:r>
      <w:r>
        <w:t>that</w:t>
      </w:r>
      <w:r>
        <w:rPr>
          <w:spacing w:val="40"/>
        </w:rPr>
        <w:t xml:space="preserve"> </w:t>
      </w:r>
      <w:r>
        <w:t>every</w:t>
      </w:r>
      <w:r>
        <w:rPr>
          <w:spacing w:val="40"/>
        </w:rPr>
        <w:t xml:space="preserve"> </w:t>
      </w:r>
      <w:r>
        <w:t>member hath need of every member.</w:t>
      </w:r>
    </w:p>
    <w:p w14:paraId="3B9BD4E4">
      <w:pPr>
        <w:pStyle w:val="5"/>
        <w:spacing w:before="285" w:line="261" w:lineRule="auto"/>
        <w:ind w:right="118"/>
      </w:pPr>
      <w:r>
        <w:t>It was a sweet spirit in Peter, that great Apostle, writing to the scattered Christians, he begins his Epistle thus: Simon Peter a servant and an</w:t>
      </w:r>
      <w:r>
        <w:rPr>
          <w:spacing w:val="80"/>
        </w:rPr>
        <w:t xml:space="preserve"> </w:t>
      </w:r>
      <w:r>
        <w:t>Apostle</w:t>
      </w:r>
      <w:r>
        <w:rPr>
          <w:spacing w:val="40"/>
        </w:rPr>
        <w:t xml:space="preserve"> </w:t>
      </w:r>
      <w:r>
        <w:t>of</w:t>
      </w:r>
      <w:r>
        <w:rPr>
          <w:spacing w:val="40"/>
        </w:rPr>
        <w:t xml:space="preserve"> </w:t>
      </w:r>
      <w:r>
        <w:t>Jesus</w:t>
      </w:r>
      <w:r>
        <w:rPr>
          <w:spacing w:val="40"/>
        </w:rPr>
        <w:t xml:space="preserve"> </w:t>
      </w:r>
      <w:r>
        <w:t>Christ,</w:t>
      </w:r>
      <w:r>
        <w:rPr>
          <w:spacing w:val="40"/>
        </w:rPr>
        <w:t xml:space="preserve"> </w:t>
      </w:r>
      <w:r>
        <w:t>to</w:t>
      </w:r>
      <w:r>
        <w:rPr>
          <w:spacing w:val="40"/>
        </w:rPr>
        <w:t xml:space="preserve"> </w:t>
      </w:r>
      <w:r>
        <w:t>them</w:t>
      </w:r>
      <w:r>
        <w:rPr>
          <w:spacing w:val="40"/>
        </w:rPr>
        <w:t xml:space="preserve"> </w:t>
      </w:r>
      <w:r>
        <w:t>that</w:t>
      </w:r>
      <w:r>
        <w:rPr>
          <w:spacing w:val="40"/>
        </w:rPr>
        <w:t xml:space="preserve"> </w:t>
      </w:r>
      <w:r>
        <w:t>have</w:t>
      </w:r>
      <w:r>
        <w:rPr>
          <w:spacing w:val="40"/>
        </w:rPr>
        <w:t xml:space="preserve"> </w:t>
      </w:r>
      <w:r>
        <w:t>obtained</w:t>
      </w:r>
      <w:r>
        <w:rPr>
          <w:spacing w:val="40"/>
        </w:rPr>
        <w:t xml:space="preserve"> </w:t>
      </w:r>
      <w:r>
        <w:t>like</w:t>
      </w:r>
      <w:r>
        <w:rPr>
          <w:spacing w:val="40"/>
        </w:rPr>
        <w:t xml:space="preserve"> </w:t>
      </w:r>
      <w:r>
        <w:t>precious</w:t>
      </w:r>
      <w:r>
        <w:rPr>
          <w:spacing w:val="40"/>
        </w:rPr>
        <w:t xml:space="preserve"> </w:t>
      </w:r>
      <w:r>
        <w:t>faith with us. Little nails may be useful, where great wedges can do no good. Little chips may help to set great logs on fire.</w:t>
      </w:r>
    </w:p>
    <w:p w14:paraId="701675E6">
      <w:pPr>
        <w:pStyle w:val="5"/>
        <w:spacing w:before="282"/>
        <w:jc w:val="left"/>
      </w:pPr>
      <w:r>
        <w:t>The</w:t>
      </w:r>
      <w:r>
        <w:rPr>
          <w:spacing w:val="9"/>
        </w:rPr>
        <w:t xml:space="preserve"> </w:t>
      </w:r>
      <w:r>
        <w:rPr>
          <w:spacing w:val="-2"/>
        </w:rPr>
        <w:t>sixth.</w:t>
      </w:r>
    </w:p>
    <w:p w14:paraId="7595EE6F">
      <w:pPr>
        <w:pStyle w:val="5"/>
        <w:spacing w:before="315" w:line="261" w:lineRule="auto"/>
        <w:ind w:right="123"/>
      </w:pPr>
      <w:r>
        <w:t>Consider</w:t>
      </w:r>
      <w:r>
        <w:rPr>
          <w:spacing w:val="40"/>
        </w:rPr>
        <w:t xml:space="preserve"> </w:t>
      </w:r>
      <w:r>
        <w:t>when</w:t>
      </w:r>
      <w:r>
        <w:rPr>
          <w:spacing w:val="40"/>
        </w:rPr>
        <w:t xml:space="preserve"> </w:t>
      </w:r>
      <w:r>
        <w:t>any</w:t>
      </w:r>
      <w:r>
        <w:rPr>
          <w:spacing w:val="40"/>
        </w:rPr>
        <w:t xml:space="preserve"> </w:t>
      </w:r>
      <w:r>
        <w:t>thing</w:t>
      </w:r>
      <w:r>
        <w:rPr>
          <w:spacing w:val="40"/>
        </w:rPr>
        <w:t xml:space="preserve"> </w:t>
      </w:r>
      <w:r>
        <w:t>falls</w:t>
      </w:r>
      <w:r>
        <w:rPr>
          <w:spacing w:val="40"/>
        </w:rPr>
        <w:t xml:space="preserve"> </w:t>
      </w:r>
      <w:r>
        <w:t>out</w:t>
      </w:r>
      <w:r>
        <w:rPr>
          <w:spacing w:val="40"/>
        </w:rPr>
        <w:t xml:space="preserve"> </w:t>
      </w:r>
      <w:r>
        <w:t>that</w:t>
      </w:r>
      <w:r>
        <w:rPr>
          <w:spacing w:val="40"/>
        </w:rPr>
        <w:t xml:space="preserve"> </w:t>
      </w:r>
      <w:r>
        <w:t>occasions</w:t>
      </w:r>
      <w:r>
        <w:rPr>
          <w:spacing w:val="40"/>
        </w:rPr>
        <w:t xml:space="preserve"> </w:t>
      </w:r>
      <w:r>
        <w:t>strife,</w:t>
      </w:r>
      <w:r>
        <w:rPr>
          <w:spacing w:val="40"/>
        </w:rPr>
        <w:t xml:space="preserve"> </w:t>
      </w:r>
      <w:r>
        <w:t>it</w:t>
      </w:r>
      <w:r>
        <w:rPr>
          <w:spacing w:val="40"/>
        </w:rPr>
        <w:t xml:space="preserve"> </w:t>
      </w:r>
      <w:r>
        <w:t>may</w:t>
      </w:r>
      <w:r>
        <w:rPr>
          <w:spacing w:val="40"/>
        </w:rPr>
        <w:t xml:space="preserve"> </w:t>
      </w:r>
      <w:r>
        <w:t>be</w:t>
      </w:r>
      <w:r>
        <w:rPr>
          <w:spacing w:val="40"/>
        </w:rPr>
        <w:t xml:space="preserve"> </w:t>
      </w:r>
      <w:r>
        <w:t>this</w:t>
      </w:r>
      <w:r>
        <w:rPr>
          <w:spacing w:val="40"/>
        </w:rPr>
        <w:t xml:space="preserve"> </w:t>
      </w:r>
      <w:r>
        <w:t>is but for trial, this is a temptation.</w:t>
      </w:r>
    </w:p>
    <w:p w14:paraId="142D49AA">
      <w:pPr>
        <w:pStyle w:val="5"/>
        <w:spacing w:before="286" w:line="261" w:lineRule="auto"/>
        <w:ind w:right="119"/>
      </w:pPr>
      <w:r>
        <w:t>When men provoke us we are ready to fly upon them, looking no further then</w:t>
      </w:r>
      <w:r>
        <w:rPr>
          <w:spacing w:val="40"/>
        </w:rPr>
        <w:t xml:space="preserve"> </w:t>
      </w:r>
      <w:r>
        <w:t>the</w:t>
      </w:r>
      <w:r>
        <w:rPr>
          <w:spacing w:val="40"/>
        </w:rPr>
        <w:t xml:space="preserve"> </w:t>
      </w:r>
      <w:r>
        <w:t>men</w:t>
      </w:r>
      <w:r>
        <w:rPr>
          <w:spacing w:val="40"/>
        </w:rPr>
        <w:t xml:space="preserve"> </w:t>
      </w:r>
      <w:r>
        <w:t>with</w:t>
      </w:r>
      <w:r>
        <w:rPr>
          <w:spacing w:val="40"/>
        </w:rPr>
        <w:t xml:space="preserve"> </w:t>
      </w:r>
      <w:r>
        <w:t>whom</w:t>
      </w:r>
      <w:r>
        <w:rPr>
          <w:spacing w:val="40"/>
        </w:rPr>
        <w:t xml:space="preserve"> </w:t>
      </w:r>
      <w:r>
        <w:t>we</w:t>
      </w:r>
      <w:r>
        <w:rPr>
          <w:spacing w:val="40"/>
        </w:rPr>
        <w:t xml:space="preserve"> </w:t>
      </w:r>
      <w:r>
        <w:t>are</w:t>
      </w:r>
      <w:r>
        <w:rPr>
          <w:spacing w:val="40"/>
        </w:rPr>
        <w:t xml:space="preserve"> </w:t>
      </w:r>
      <w:r>
        <w:t>displeased.</w:t>
      </w:r>
      <w:r>
        <w:rPr>
          <w:spacing w:val="40"/>
        </w:rPr>
        <w:t xml:space="preserve"> </w:t>
      </w:r>
      <w:r>
        <w:t>But</w:t>
      </w:r>
      <w:r>
        <w:rPr>
          <w:spacing w:val="40"/>
        </w:rPr>
        <w:t xml:space="preserve"> </w:t>
      </w:r>
      <w:r>
        <w:t>if</w:t>
      </w:r>
      <w:r>
        <w:rPr>
          <w:spacing w:val="40"/>
        </w:rPr>
        <w:t xml:space="preserve"> </w:t>
      </w:r>
      <w:r>
        <w:t>you</w:t>
      </w:r>
      <w:r>
        <w:rPr>
          <w:spacing w:val="40"/>
        </w:rPr>
        <w:t xml:space="preserve"> </w:t>
      </w:r>
      <w:r>
        <w:t>look</w:t>
      </w:r>
      <w:r>
        <w:rPr>
          <w:spacing w:val="40"/>
        </w:rPr>
        <w:t xml:space="preserve"> </w:t>
      </w:r>
      <w:r>
        <w:t>a</w:t>
      </w:r>
      <w:r>
        <w:rPr>
          <w:spacing w:val="40"/>
        </w:rPr>
        <w:t xml:space="preserve"> </w:t>
      </w:r>
      <w:r>
        <w:t>little further, perhaps you may see the Devil is on the other side of the hedge,</w:t>
      </w:r>
      <w:r>
        <w:rPr>
          <w:spacing w:val="80"/>
        </w:rPr>
        <w:t xml:space="preserve"> </w:t>
      </w:r>
      <w:r>
        <w:t>and</w:t>
      </w:r>
      <w:r>
        <w:rPr>
          <w:spacing w:val="25"/>
        </w:rPr>
        <w:t xml:space="preserve"> </w:t>
      </w:r>
      <w:r>
        <w:t>hath</w:t>
      </w:r>
      <w:r>
        <w:rPr>
          <w:spacing w:val="25"/>
        </w:rPr>
        <w:t xml:space="preserve"> </w:t>
      </w:r>
      <w:r>
        <w:t>been</w:t>
      </w:r>
      <w:r>
        <w:rPr>
          <w:spacing w:val="25"/>
        </w:rPr>
        <w:t xml:space="preserve"> </w:t>
      </w:r>
      <w:r>
        <w:t>the</w:t>
      </w:r>
      <w:r>
        <w:rPr>
          <w:spacing w:val="25"/>
        </w:rPr>
        <w:t xml:space="preserve"> </w:t>
      </w:r>
      <w:r>
        <w:t>chief</w:t>
      </w:r>
      <w:r>
        <w:rPr>
          <w:spacing w:val="25"/>
        </w:rPr>
        <w:t xml:space="preserve"> </w:t>
      </w:r>
      <w:r>
        <w:t>agent</w:t>
      </w:r>
      <w:r>
        <w:rPr>
          <w:spacing w:val="25"/>
        </w:rPr>
        <w:t xml:space="preserve"> </w:t>
      </w:r>
      <w:r>
        <w:t>in</w:t>
      </w:r>
      <w:r>
        <w:rPr>
          <w:spacing w:val="25"/>
        </w:rPr>
        <w:t xml:space="preserve"> </w:t>
      </w:r>
      <w:r>
        <w:t>this</w:t>
      </w:r>
      <w:r>
        <w:rPr>
          <w:spacing w:val="25"/>
        </w:rPr>
        <w:t xml:space="preserve"> </w:t>
      </w:r>
      <w:r>
        <w:t>business.</w:t>
      </w:r>
      <w:r>
        <w:rPr>
          <w:spacing w:val="25"/>
        </w:rPr>
        <w:t xml:space="preserve"> </w:t>
      </w:r>
      <w:r>
        <w:t>Augustine</w:t>
      </w:r>
      <w:r>
        <w:rPr>
          <w:spacing w:val="25"/>
        </w:rPr>
        <w:t xml:space="preserve"> </w:t>
      </w:r>
      <w:r>
        <w:t>presseth</w:t>
      </w:r>
      <w:r>
        <w:rPr>
          <w:spacing w:val="25"/>
        </w:rPr>
        <w:t xml:space="preserve"> </w:t>
      </w:r>
      <w:r>
        <w:t>this</w:t>
      </w:r>
      <w:r>
        <w:rPr>
          <w:spacing w:val="25"/>
        </w:rPr>
        <w:t xml:space="preserve"> </w:t>
      </w:r>
      <w:r>
        <w:t>by a most excellent similitude. When a Fowler, saith he, hath set his net to catch Birds, he sets it at a distance from the hedge, and when he has done he takes stones and throws at the hedge, upon this the Birds fly out, and flutter about. The Fowler does not intend any hurt to the hedge, neither does</w:t>
      </w:r>
      <w:r>
        <w:rPr>
          <w:spacing w:val="22"/>
        </w:rPr>
        <w:t xml:space="preserve"> </w:t>
      </w:r>
      <w:r>
        <w:t>he</w:t>
      </w:r>
      <w:r>
        <w:rPr>
          <w:spacing w:val="22"/>
        </w:rPr>
        <w:t xml:space="preserve"> </w:t>
      </w:r>
      <w:r>
        <w:t>think</w:t>
      </w:r>
      <w:r>
        <w:rPr>
          <w:spacing w:val="22"/>
        </w:rPr>
        <w:t xml:space="preserve"> </w:t>
      </w:r>
      <w:r>
        <w:t>to</w:t>
      </w:r>
      <w:r>
        <w:rPr>
          <w:spacing w:val="22"/>
        </w:rPr>
        <w:t xml:space="preserve"> </w:t>
      </w:r>
      <w:r>
        <w:t>hit</w:t>
      </w:r>
      <w:r>
        <w:rPr>
          <w:spacing w:val="22"/>
        </w:rPr>
        <w:t xml:space="preserve"> </w:t>
      </w:r>
      <w:r>
        <w:t>any</w:t>
      </w:r>
      <w:r>
        <w:rPr>
          <w:spacing w:val="22"/>
        </w:rPr>
        <w:t xml:space="preserve"> </w:t>
      </w:r>
      <w:r>
        <w:t>Birds</w:t>
      </w:r>
      <w:r>
        <w:rPr>
          <w:spacing w:val="22"/>
        </w:rPr>
        <w:t xml:space="preserve"> </w:t>
      </w:r>
      <w:r>
        <w:t>with</w:t>
      </w:r>
      <w:r>
        <w:rPr>
          <w:spacing w:val="22"/>
        </w:rPr>
        <w:t xml:space="preserve"> </w:t>
      </w:r>
      <w:r>
        <w:t>his</w:t>
      </w:r>
      <w:r>
        <w:rPr>
          <w:spacing w:val="22"/>
        </w:rPr>
        <w:t xml:space="preserve"> </w:t>
      </w:r>
      <w:r>
        <w:t>stones,</w:t>
      </w:r>
      <w:r>
        <w:rPr>
          <w:spacing w:val="22"/>
        </w:rPr>
        <w:t xml:space="preserve"> </w:t>
      </w:r>
      <w:r>
        <w:t>but</w:t>
      </w:r>
      <w:r>
        <w:rPr>
          <w:spacing w:val="22"/>
        </w:rPr>
        <w:t xml:space="preserve"> </w:t>
      </w:r>
      <w:r>
        <w:t>that</w:t>
      </w:r>
      <w:r>
        <w:rPr>
          <w:spacing w:val="22"/>
        </w:rPr>
        <w:t xml:space="preserve"> </w:t>
      </w:r>
      <w:r>
        <w:t>which</w:t>
      </w:r>
      <w:r>
        <w:rPr>
          <w:spacing w:val="22"/>
        </w:rPr>
        <w:t xml:space="preserve"> </w:t>
      </w:r>
      <w:r>
        <w:t>is</w:t>
      </w:r>
      <w:r>
        <w:rPr>
          <w:spacing w:val="22"/>
        </w:rPr>
        <w:t xml:space="preserve"> </w:t>
      </w:r>
      <w:r>
        <w:t>in</w:t>
      </w:r>
      <w:r>
        <w:rPr>
          <w:spacing w:val="22"/>
        </w:rPr>
        <w:t xml:space="preserve"> </w:t>
      </w:r>
      <w:r>
        <w:t>his</w:t>
      </w:r>
      <w:r>
        <w:rPr>
          <w:spacing w:val="22"/>
        </w:rPr>
        <w:t xml:space="preserve"> </w:t>
      </w:r>
      <w:r>
        <w:t>eye is</w:t>
      </w:r>
      <w:r>
        <w:rPr>
          <w:spacing w:val="40"/>
        </w:rPr>
        <w:t xml:space="preserve"> </w:t>
      </w:r>
      <w:r>
        <w:t>the</w:t>
      </w:r>
      <w:r>
        <w:rPr>
          <w:spacing w:val="41"/>
        </w:rPr>
        <w:t xml:space="preserve"> </w:t>
      </w:r>
      <w:r>
        <w:t>net</w:t>
      </w:r>
      <w:r>
        <w:rPr>
          <w:spacing w:val="41"/>
        </w:rPr>
        <w:t xml:space="preserve"> </w:t>
      </w:r>
      <w:r>
        <w:t>on</w:t>
      </w:r>
      <w:r>
        <w:rPr>
          <w:spacing w:val="41"/>
        </w:rPr>
        <w:t xml:space="preserve"> </w:t>
      </w:r>
      <w:r>
        <w:t>the</w:t>
      </w:r>
      <w:r>
        <w:rPr>
          <w:spacing w:val="41"/>
        </w:rPr>
        <w:t xml:space="preserve"> </w:t>
      </w:r>
      <w:r>
        <w:t>other</w:t>
      </w:r>
      <w:r>
        <w:rPr>
          <w:spacing w:val="41"/>
        </w:rPr>
        <w:t xml:space="preserve"> </w:t>
      </w:r>
      <w:r>
        <w:t>side</w:t>
      </w:r>
      <w:r>
        <w:rPr>
          <w:spacing w:val="41"/>
        </w:rPr>
        <w:t xml:space="preserve"> </w:t>
      </w:r>
      <w:r>
        <w:t>of</w:t>
      </w:r>
      <w:r>
        <w:rPr>
          <w:spacing w:val="41"/>
        </w:rPr>
        <w:t xml:space="preserve"> </w:t>
      </w:r>
      <w:r>
        <w:t>the</w:t>
      </w:r>
      <w:r>
        <w:rPr>
          <w:spacing w:val="41"/>
        </w:rPr>
        <w:t xml:space="preserve"> </w:t>
      </w:r>
      <w:r>
        <w:t>hedge,</w:t>
      </w:r>
      <w:r>
        <w:rPr>
          <w:spacing w:val="41"/>
        </w:rPr>
        <w:t xml:space="preserve"> </w:t>
      </w:r>
      <w:r>
        <w:t>he</w:t>
      </w:r>
      <w:r>
        <w:rPr>
          <w:spacing w:val="41"/>
        </w:rPr>
        <w:t xml:space="preserve"> </w:t>
      </w:r>
      <w:r>
        <w:t>hopes</w:t>
      </w:r>
      <w:r>
        <w:rPr>
          <w:spacing w:val="40"/>
        </w:rPr>
        <w:t xml:space="preserve"> </w:t>
      </w:r>
      <w:r>
        <w:t>to</w:t>
      </w:r>
      <w:r>
        <w:rPr>
          <w:spacing w:val="41"/>
        </w:rPr>
        <w:t xml:space="preserve"> </w:t>
      </w:r>
      <w:r>
        <w:t>drive</w:t>
      </w:r>
      <w:r>
        <w:rPr>
          <w:spacing w:val="41"/>
        </w:rPr>
        <w:t xml:space="preserve"> </w:t>
      </w:r>
      <w:r>
        <w:t>the</w:t>
      </w:r>
      <w:r>
        <w:rPr>
          <w:spacing w:val="41"/>
        </w:rPr>
        <w:t xml:space="preserve"> </w:t>
      </w:r>
      <w:r>
        <w:t>Birds</w:t>
      </w:r>
      <w:r>
        <w:rPr>
          <w:spacing w:val="41"/>
        </w:rPr>
        <w:t xml:space="preserve"> </w:t>
      </w:r>
      <w:r>
        <w:rPr>
          <w:spacing w:val="-5"/>
        </w:rPr>
        <w:t>in</w:t>
      </w:r>
    </w:p>
    <w:p w14:paraId="306C487B">
      <w:pPr>
        <w:spacing w:after="0" w:line="261" w:lineRule="auto"/>
        <w:sectPr>
          <w:pgSz w:w="12240" w:h="15840"/>
          <w:pgMar w:top="1360" w:right="1320" w:bottom="280" w:left="1340" w:header="720" w:footer="720" w:gutter="0"/>
          <w:cols w:space="720" w:num="1"/>
        </w:sectPr>
      </w:pPr>
    </w:p>
    <w:p w14:paraId="6EA955E0">
      <w:pPr>
        <w:pStyle w:val="5"/>
        <w:spacing w:line="261" w:lineRule="auto"/>
        <w:ind w:right="119"/>
      </w:pPr>
      <w:r>
        <w:t>there. So says he, the Devil prepares his net to catch men in, he raises up contentions, and causes much trouble to be in Churches, and among brethren,</w:t>
      </w:r>
      <w:r>
        <w:rPr>
          <w:spacing w:val="40"/>
        </w:rPr>
        <w:t xml:space="preserve"> </w:t>
      </w:r>
      <w:r>
        <w:t>you</w:t>
      </w:r>
      <w:r>
        <w:rPr>
          <w:spacing w:val="40"/>
        </w:rPr>
        <w:t xml:space="preserve"> </w:t>
      </w:r>
      <w:r>
        <w:t>think</w:t>
      </w:r>
      <w:r>
        <w:rPr>
          <w:spacing w:val="40"/>
        </w:rPr>
        <w:t xml:space="preserve"> </w:t>
      </w:r>
      <w:r>
        <w:t>all</w:t>
      </w:r>
      <w:r>
        <w:rPr>
          <w:spacing w:val="40"/>
        </w:rPr>
        <w:t xml:space="preserve"> </w:t>
      </w:r>
      <w:r>
        <w:t>the</w:t>
      </w:r>
      <w:r>
        <w:rPr>
          <w:spacing w:val="40"/>
        </w:rPr>
        <w:t xml:space="preserve"> </w:t>
      </w:r>
      <w:r>
        <w:t>evil</w:t>
      </w:r>
      <w:r>
        <w:rPr>
          <w:spacing w:val="40"/>
        </w:rPr>
        <w:t xml:space="preserve"> </w:t>
      </w:r>
      <w:r>
        <w:t>is</w:t>
      </w:r>
      <w:r>
        <w:rPr>
          <w:spacing w:val="40"/>
        </w:rPr>
        <w:t xml:space="preserve"> </w:t>
      </w:r>
      <w:r>
        <w:t>in</w:t>
      </w:r>
      <w:r>
        <w:rPr>
          <w:spacing w:val="40"/>
        </w:rPr>
        <w:t xml:space="preserve"> </w:t>
      </w:r>
      <w:r>
        <w:t>the</w:t>
      </w:r>
      <w:r>
        <w:rPr>
          <w:spacing w:val="40"/>
        </w:rPr>
        <w:t xml:space="preserve"> </w:t>
      </w:r>
      <w:r>
        <w:t>trouble</w:t>
      </w:r>
      <w:r>
        <w:rPr>
          <w:spacing w:val="40"/>
        </w:rPr>
        <w:t xml:space="preserve"> </w:t>
      </w:r>
      <w:r>
        <w:t>of</w:t>
      </w:r>
      <w:r>
        <w:rPr>
          <w:spacing w:val="40"/>
        </w:rPr>
        <w:t xml:space="preserve"> </w:t>
      </w:r>
      <w:r>
        <w:t>your</w:t>
      </w:r>
      <w:r>
        <w:rPr>
          <w:spacing w:val="40"/>
        </w:rPr>
        <w:t xml:space="preserve"> </w:t>
      </w:r>
      <w:r>
        <w:t>present contentions. Oh no: the Devil is behind, he intends to bring some of you into some great sin by these; he hath set his net for you, when you are troubled and vexed by such contentions, the Devil sees you fit for a temptation: now I hope I shall get him to do such and such things, which otherwise I could never have got him to. Oh that we had hearts when we find contentions stirring to consider, But is there not a temptation in</w:t>
      </w:r>
      <w:r>
        <w:rPr>
          <w:spacing w:val="80"/>
          <w:w w:val="150"/>
        </w:rPr>
        <w:t xml:space="preserve"> </w:t>
      </w:r>
      <w:r>
        <w:rPr>
          <w:spacing w:val="-2"/>
        </w:rPr>
        <w:t>them?</w:t>
      </w:r>
    </w:p>
    <w:p w14:paraId="1C53EA39">
      <w:pPr>
        <w:pStyle w:val="5"/>
        <w:spacing w:before="276"/>
        <w:rPr>
          <w:spacing w:val="-2"/>
        </w:rPr>
      </w:pPr>
      <w:r>
        <w:t>The</w:t>
      </w:r>
      <w:r>
        <w:rPr>
          <w:spacing w:val="9"/>
        </w:rPr>
        <w:t xml:space="preserve"> </w:t>
      </w:r>
      <w:r>
        <w:rPr>
          <w:spacing w:val="-2"/>
        </w:rPr>
        <w:t>seventh.</w:t>
      </w:r>
    </w:p>
    <w:p w14:paraId="0E6B159F">
      <w:pPr>
        <w:pStyle w:val="5"/>
        <w:spacing w:before="276"/>
        <w:rPr>
          <w:rFonts w:hint="eastAsia"/>
          <w:spacing w:val="-2"/>
        </w:rPr>
      </w:pPr>
      <w:r>
        <w:rPr>
          <w:rFonts w:hint="eastAsia"/>
          <w:spacing w:val="-2"/>
        </w:rPr>
        <w:t>第三个联合的考虑:让我们考虑人的性情、灵性、试探、教养、年岁和恩赐。</w:t>
      </w:r>
    </w:p>
    <w:p w14:paraId="057E3BD0">
      <w:pPr>
        <w:pStyle w:val="5"/>
        <w:spacing w:before="276"/>
        <w:rPr>
          <w:rFonts w:hint="eastAsia"/>
          <w:spacing w:val="-2"/>
        </w:rPr>
      </w:pPr>
    </w:p>
    <w:p w14:paraId="2F275D20">
      <w:pPr>
        <w:pStyle w:val="5"/>
        <w:spacing w:before="276"/>
        <w:rPr>
          <w:rFonts w:hint="eastAsia"/>
          <w:spacing w:val="-2"/>
        </w:rPr>
      </w:pPr>
      <w:r>
        <w:rPr>
          <w:rFonts w:hint="eastAsia"/>
          <w:spacing w:val="-2"/>
        </w:rPr>
        <w:t>我们必须适当地考虑这一切,并在这一切上都给人一些容忍。这会平息许多争吵。民数记31:23说:"凡能见火的,你们要叫它经火就为洁净,然而还要用除污秽的水洁净它;凡不能见火的,你们要叫它过水。"我们必须按各人的性情来对待他们。有些人因着气质的缘故,性情比别人更加粗暴乖僻。要考虑对付这种人最好的办法是什么。大体上他们是忠心有用的,他们愿意在那里与你联合,愿意为你舍命。如果他们性情的粗暴引起一些令人不快的言行,你要体谅他们的性情。虽然他们的恶行都不能称义,但你要温和地对待他们,尽可能地容忍他们。有些人的灵性虽然对神、对你是正直的,却有一种热心没有用当有的智慧、温柔、谦卑来调和。不要立刻就借题发挥,攻击他们在激动中或许会给你的把柄。不要扑上去攻击他们,仿佛他们所说的一些站不住脚的话是出于恶毒的灵。你知道那个人,也知道他说话的方式,要放过他的软弱,接纳他的正直。有些人的试探非常厉害,也许他们的心为失望所压,也许他们为缺少许多你所享有的安慰而心痛。他们有家庭的试探,个人的试探,是你所没有的。你不知道你若落在同样的试探中会怎样。你当称颂神救你脱离这些试探,不要借题发挥去攻击你的弟兄,加增他们的忧患。却要照使徒的教训行,他在加拉太书6:1说:"弟兄们,若有人偶然被过犯所胜,你们属灵的人就当用温柔的心把他挽回过来;又当自己小心,恐怕也被引诱。你们各人的重担要互相担当,如此,就完全了基督的律法。"要考虑人的教养。有些人完全是在主教之下长大的,或许是在天主教之下长大的。有些人一生都生活在恶人之家,从未与圣徒相交,不认识敬虔的道路,就是那最严格、最有能力的敬虔的道路。你看见他们有错就责备他们,不可用责备那些有敬虔教养的人的方式责备他们,因为后者素来认识最严格、最有能力的敬虔之道,如今却显出与敬虔相反的灵。</w:t>
      </w:r>
    </w:p>
    <w:p w14:paraId="1ABB72B3">
      <w:pPr>
        <w:pStyle w:val="5"/>
        <w:spacing w:before="276"/>
        <w:rPr>
          <w:rFonts w:hint="eastAsia"/>
          <w:spacing w:val="-2"/>
        </w:rPr>
      </w:pPr>
    </w:p>
    <w:p w14:paraId="7D1CD427">
      <w:pPr>
        <w:pStyle w:val="5"/>
        <w:spacing w:before="276"/>
        <w:rPr>
          <w:rFonts w:hint="eastAsia"/>
          <w:spacing w:val="-2"/>
        </w:rPr>
      </w:pPr>
      <w:r>
        <w:rPr>
          <w:rFonts w:hint="eastAsia"/>
          <w:spacing w:val="-2"/>
        </w:rPr>
        <w:t>要考虑人的年纪。老年人指望得到尊重,这是理所当然的。特别是那些经历过烈火、为你的益处受了许多苦的人。虽然他们流露出一些老年人所常有的毛病,我们必须尽量遮盖、容忍,不可忘记年迈的人在敬虔的道上当得的恭敬。要考虑人的恩赐。也许他们不能达到你的高度,不能了解你所做的。你要为自己的刚强感谢神,但不要因弟兄软弱就向他发怒。这是君士坦丁皇帝在前面提到的那封信中劝勉和睦的一个论据,他对亚历山大和亚流说,我们不是在凡事上都意见一致,也没有完全相同的天性和恩赐。</w:t>
      </w:r>
    </w:p>
    <w:p w14:paraId="214B1251">
      <w:pPr>
        <w:pStyle w:val="5"/>
        <w:spacing w:before="276"/>
        <w:rPr>
          <w:rFonts w:hint="eastAsia"/>
          <w:spacing w:val="-2"/>
        </w:rPr>
      </w:pPr>
    </w:p>
    <w:p w14:paraId="4333B1F8">
      <w:pPr>
        <w:pStyle w:val="5"/>
        <w:spacing w:before="276"/>
        <w:rPr>
          <w:rFonts w:hint="eastAsia"/>
          <w:spacing w:val="-2"/>
        </w:rPr>
      </w:pPr>
      <w:r>
        <w:rPr>
          <w:rFonts w:hint="eastAsia"/>
          <w:spacing w:val="-2"/>
        </w:rPr>
        <w:t>第四个联合的考虑:我们争竞所得,永远抵不上所费。</w:t>
      </w:r>
    </w:p>
    <w:p w14:paraId="78FF9F03">
      <w:pPr>
        <w:pStyle w:val="5"/>
        <w:spacing w:before="276"/>
        <w:rPr>
          <w:rFonts w:hint="eastAsia"/>
          <w:spacing w:val="-2"/>
        </w:rPr>
      </w:pPr>
    </w:p>
    <w:p w14:paraId="34A4ABDB">
      <w:pPr>
        <w:pStyle w:val="5"/>
        <w:spacing w:before="276"/>
        <w:rPr>
          <w:rFonts w:hint="eastAsia"/>
          <w:spacing w:val="-2"/>
        </w:rPr>
      </w:pPr>
      <w:r>
        <w:rPr>
          <w:rFonts w:hint="eastAsia"/>
          <w:spacing w:val="-2"/>
        </w:rPr>
        <w:t>商人若结算帐目的时候,发现路费多于收入,就以为是一次不佳的冒险。你若真能管束自己的灵,克服自己的情欲,能在气消的时候据实计算一下,你从某次争竞得了什么好处;另一方面,又计算一下你造成了什么损失,犯了什么罪,你的灵里落了什么样的罪,我怕你没有什么可夸耀的,也没有什么可喜乐的收获。安波罗修说,免去争竞的损耗,这已经是不小的收获了。你会发现争竞极其浪费时间、恩赐和才干。许多人按神所赐的恩赐来说,本来可以成为教会中发光的明灯;但因着好争竞的灵,结果成了冒烟的火把。你闹得天翻地覆,结果也许始终得不到你的心愿;即或得到,也抵不上代价,你为此所花的代价,远远超过你所得的价值。愿神拯救我,使我不致如此重价买我的心愿。</w:t>
      </w:r>
    </w:p>
    <w:p w14:paraId="13CCFCF0">
      <w:pPr>
        <w:pStyle w:val="5"/>
        <w:spacing w:before="276"/>
        <w:rPr>
          <w:rFonts w:hint="eastAsia"/>
          <w:spacing w:val="-2"/>
        </w:rPr>
      </w:pPr>
    </w:p>
    <w:p w14:paraId="55366F61">
      <w:pPr>
        <w:pStyle w:val="5"/>
        <w:spacing w:before="276"/>
        <w:rPr>
          <w:rFonts w:hint="eastAsia"/>
          <w:spacing w:val="-2"/>
        </w:rPr>
      </w:pPr>
      <w:r>
        <w:rPr>
          <w:rFonts w:hint="eastAsia"/>
          <w:spacing w:val="-2"/>
        </w:rPr>
        <w:t>第五个联合的考虑:最强的需要最弱的。</w:t>
      </w:r>
    </w:p>
    <w:p w14:paraId="7E1762A9">
      <w:pPr>
        <w:pStyle w:val="5"/>
        <w:spacing w:before="276"/>
        <w:rPr>
          <w:rFonts w:hint="eastAsia"/>
          <w:spacing w:val="-2"/>
        </w:rPr>
      </w:pPr>
    </w:p>
    <w:p w14:paraId="72FA9590">
      <w:pPr>
        <w:pStyle w:val="5"/>
        <w:spacing w:before="276"/>
        <w:rPr>
          <w:rFonts w:hint="eastAsia"/>
          <w:spacing w:val="-2"/>
        </w:rPr>
      </w:pPr>
      <w:r>
        <w:rPr>
          <w:rFonts w:hint="eastAsia"/>
          <w:spacing w:val="-2"/>
        </w:rPr>
        <w:t>不要让手说,我不需要脚;也不要让眼说,我不需要手。神使身体和谐,叫百体都互相需要。</w:t>
      </w:r>
    </w:p>
    <w:p w14:paraId="262F3D03">
      <w:pPr>
        <w:pStyle w:val="5"/>
        <w:spacing w:before="276"/>
        <w:rPr>
          <w:rFonts w:hint="eastAsia"/>
          <w:spacing w:val="-2"/>
        </w:rPr>
      </w:pPr>
    </w:p>
    <w:p w14:paraId="02AE7EE0">
      <w:pPr>
        <w:pStyle w:val="5"/>
        <w:spacing w:before="276"/>
        <w:rPr>
          <w:rFonts w:hint="eastAsia"/>
          <w:spacing w:val="-2"/>
        </w:rPr>
      </w:pPr>
      <w:r>
        <w:rPr>
          <w:rFonts w:hint="eastAsia"/>
          <w:spacing w:val="-2"/>
        </w:rPr>
        <w:t>彼得那位大使徒写信给分散的基督徒,信的开头说:"耶稣基督的仆人和使徒西门彼得写信给那因我们的神和救主耶稣基督之义,与我们同得一样宝贵信心的人。"这是何等谦和的灵!小钉子在大楔子无用的地方可能有用。小木片可以帮助点燃大木头。</w:t>
      </w:r>
    </w:p>
    <w:p w14:paraId="03DCB01E">
      <w:pPr>
        <w:pStyle w:val="5"/>
        <w:spacing w:before="276"/>
        <w:rPr>
          <w:rFonts w:hint="eastAsia"/>
          <w:spacing w:val="-2"/>
        </w:rPr>
      </w:pPr>
    </w:p>
    <w:p w14:paraId="278CB1A5">
      <w:pPr>
        <w:pStyle w:val="5"/>
        <w:spacing w:before="276"/>
        <w:rPr>
          <w:rFonts w:hint="eastAsia"/>
          <w:spacing w:val="-2"/>
        </w:rPr>
      </w:pPr>
      <w:r>
        <w:rPr>
          <w:rFonts w:hint="eastAsia"/>
          <w:spacing w:val="-2"/>
        </w:rPr>
        <w:t>第六个联合的考虑:每逢发生引起争执的事,那可能不过是试炼,是一个试探。</w:t>
      </w:r>
    </w:p>
    <w:p w14:paraId="2ACD423A">
      <w:pPr>
        <w:pStyle w:val="5"/>
        <w:spacing w:before="276"/>
        <w:rPr>
          <w:rFonts w:hint="eastAsia"/>
          <w:spacing w:val="-2"/>
        </w:rPr>
      </w:pPr>
    </w:p>
    <w:p w14:paraId="5FA54FFF">
      <w:pPr>
        <w:pStyle w:val="5"/>
        <w:spacing w:before="276"/>
        <w:rPr>
          <w:rFonts w:hint="eastAsia"/>
          <w:spacing w:val="-2"/>
        </w:rPr>
      </w:pPr>
      <w:r>
        <w:rPr>
          <w:rFonts w:hint="eastAsia"/>
          <w:spacing w:val="-2"/>
        </w:rPr>
        <w:t>人得罪我们的时候,我们就要扑上去教训他,眼光只看得见得罪我们的人。但你若看得远一点,也许会发现篱笆那边有一个魔鬼,是它在这件事上充当主角。奥古斯丁用一个极其贴切的比喻说明这点。他说,捕鸟人设下网罗要捉鸟的时候,总是把网子设在离树篱有一段距离的地方。设好网罗之后,他就拿石头去打树篱,鸟就惊飞起来,在网罗附近飞来飞去。捕鸟人的用意不是要伤害树篱,也不指望用石头打中鸟,他只是盯住树篱那边的网罗,他盼望把鸟都赶到网罗里去。魔鬼也是这样,他预备网罗要捉拿人。他挑起争端,使教会和弟兄中间发生许多麻烦。你以为一切祸患不过是目前的争端带来的烦扰。其实不然,魔鬼是在背后策划,他存心要藉着这些事使你们中间有人犯大罪。他为你们设下网罗,你们因争端烦恼、恼怒的时候,魔鬼就看出你们正好落入试探。这时它心里想,我盼望现在我可以使他做这样那样的事,不然我永远不能使他做。但愿我们的心能在发现争端的时候想到:这其中岂不是有试探?</w:t>
      </w:r>
    </w:p>
    <w:p w14:paraId="10700109">
      <w:pPr>
        <w:pStyle w:val="5"/>
        <w:spacing w:before="276"/>
        <w:rPr>
          <w:rFonts w:hint="eastAsia"/>
          <w:spacing w:val="-2"/>
        </w:rPr>
      </w:pPr>
    </w:p>
    <w:p w14:paraId="299D3763">
      <w:pPr>
        <w:pStyle w:val="5"/>
        <w:spacing w:before="276"/>
        <w:rPr>
          <w:spacing w:val="-2"/>
        </w:rPr>
      </w:pPr>
      <w:r>
        <w:rPr>
          <w:rFonts w:hint="eastAsia"/>
          <w:spacing w:val="-2"/>
        </w:rPr>
        <w:t>第七个联合的考虑:</w:t>
      </w:r>
    </w:p>
    <w:p w14:paraId="7DE89A70">
      <w:pPr>
        <w:pStyle w:val="5"/>
        <w:spacing w:before="315" w:line="261" w:lineRule="auto"/>
        <w:ind w:right="132"/>
      </w:pPr>
      <w:r>
        <w:t>Consider</w:t>
      </w:r>
      <w:r>
        <w:rPr>
          <w:spacing w:val="40"/>
        </w:rPr>
        <w:t xml:space="preserve"> </w:t>
      </w:r>
      <w:r>
        <w:t>how</w:t>
      </w:r>
      <w:r>
        <w:rPr>
          <w:spacing w:val="40"/>
        </w:rPr>
        <w:t xml:space="preserve"> </w:t>
      </w:r>
      <w:r>
        <w:t>the</w:t>
      </w:r>
      <w:r>
        <w:rPr>
          <w:spacing w:val="40"/>
        </w:rPr>
        <w:t xml:space="preserve"> </w:t>
      </w:r>
      <w:r>
        <w:t>heart</w:t>
      </w:r>
      <w:r>
        <w:rPr>
          <w:spacing w:val="40"/>
        </w:rPr>
        <w:t xml:space="preserve"> </w:t>
      </w:r>
      <w:r>
        <w:t>of</w:t>
      </w:r>
      <w:r>
        <w:rPr>
          <w:spacing w:val="40"/>
        </w:rPr>
        <w:t xml:space="preserve"> </w:t>
      </w:r>
      <w:r>
        <w:t>God</w:t>
      </w:r>
      <w:r>
        <w:rPr>
          <w:spacing w:val="40"/>
        </w:rPr>
        <w:t xml:space="preserve"> </w:t>
      </w:r>
      <w:r>
        <w:t>is</w:t>
      </w:r>
      <w:r>
        <w:rPr>
          <w:spacing w:val="40"/>
        </w:rPr>
        <w:t xml:space="preserve"> </w:t>
      </w:r>
      <w:r>
        <w:t>set</w:t>
      </w:r>
      <w:r>
        <w:rPr>
          <w:spacing w:val="40"/>
        </w:rPr>
        <w:t xml:space="preserve"> </w:t>
      </w:r>
      <w:r>
        <w:t>upon</w:t>
      </w:r>
      <w:r>
        <w:rPr>
          <w:spacing w:val="40"/>
        </w:rPr>
        <w:t xml:space="preserve"> </w:t>
      </w:r>
      <w:r>
        <w:t>making</w:t>
      </w:r>
      <w:r>
        <w:rPr>
          <w:spacing w:val="40"/>
        </w:rPr>
        <w:t xml:space="preserve"> </w:t>
      </w:r>
      <w:r>
        <w:t>peace</w:t>
      </w:r>
      <w:r>
        <w:rPr>
          <w:spacing w:val="40"/>
        </w:rPr>
        <w:t xml:space="preserve"> </w:t>
      </w:r>
      <w:r>
        <w:t>with</w:t>
      </w:r>
      <w:r>
        <w:rPr>
          <w:spacing w:val="40"/>
        </w:rPr>
        <w:t xml:space="preserve"> </w:t>
      </w:r>
      <w:r>
        <w:t>us,</w:t>
      </w:r>
      <w:r>
        <w:rPr>
          <w:spacing w:val="40"/>
        </w:rPr>
        <w:t xml:space="preserve"> </w:t>
      </w:r>
      <w:r>
        <w:t>and what it cost him.</w:t>
      </w:r>
    </w:p>
    <w:p w14:paraId="77BC2F2B">
      <w:pPr>
        <w:pStyle w:val="5"/>
        <w:spacing w:before="286" w:line="261" w:lineRule="auto"/>
        <w:ind w:right="117"/>
      </w:pPr>
      <w:r>
        <w:t>God</w:t>
      </w:r>
      <w:r>
        <w:rPr>
          <w:spacing w:val="37"/>
        </w:rPr>
        <w:t xml:space="preserve"> </w:t>
      </w:r>
      <w:r>
        <w:t>was</w:t>
      </w:r>
      <w:r>
        <w:rPr>
          <w:spacing w:val="37"/>
        </w:rPr>
        <w:t xml:space="preserve"> </w:t>
      </w:r>
      <w:r>
        <w:t>in</w:t>
      </w:r>
      <w:r>
        <w:rPr>
          <w:spacing w:val="38"/>
        </w:rPr>
        <w:t xml:space="preserve"> </w:t>
      </w:r>
      <w:r>
        <w:t>Christ</w:t>
      </w:r>
      <w:r>
        <w:rPr>
          <w:spacing w:val="37"/>
        </w:rPr>
        <w:t xml:space="preserve"> </w:t>
      </w:r>
      <w:r>
        <w:t>reconciling</w:t>
      </w:r>
      <w:r>
        <w:rPr>
          <w:spacing w:val="37"/>
        </w:rPr>
        <w:t xml:space="preserve"> </w:t>
      </w:r>
      <w:r>
        <w:t>the</w:t>
      </w:r>
      <w:r>
        <w:rPr>
          <w:spacing w:val="37"/>
        </w:rPr>
        <w:t xml:space="preserve"> </w:t>
      </w:r>
      <w:r>
        <w:t>world</w:t>
      </w:r>
      <w:r>
        <w:rPr>
          <w:spacing w:val="37"/>
        </w:rPr>
        <w:t xml:space="preserve"> </w:t>
      </w:r>
      <w:r>
        <w:t>to</w:t>
      </w:r>
      <w:r>
        <w:rPr>
          <w:spacing w:val="37"/>
        </w:rPr>
        <w:t xml:space="preserve"> </w:t>
      </w:r>
      <w:r>
        <w:t>himself:</w:t>
      </w:r>
      <w:r>
        <w:rPr>
          <w:spacing w:val="38"/>
        </w:rPr>
        <w:t xml:space="preserve"> </w:t>
      </w:r>
      <w:r>
        <w:t>this</w:t>
      </w:r>
      <w:r>
        <w:rPr>
          <w:spacing w:val="37"/>
        </w:rPr>
        <w:t xml:space="preserve"> </w:t>
      </w:r>
      <w:r>
        <w:t>work</w:t>
      </w:r>
      <w:r>
        <w:rPr>
          <w:spacing w:val="37"/>
        </w:rPr>
        <w:t xml:space="preserve"> </w:t>
      </w:r>
      <w:r>
        <w:t>hath</w:t>
      </w:r>
      <w:r>
        <w:rPr>
          <w:spacing w:val="38"/>
        </w:rPr>
        <w:t xml:space="preserve"> </w:t>
      </w:r>
      <w:r>
        <w:t>taken up the thoughts, counsels, heart of God from all eternity above any thing that ever he did: this is the chief master-piece of all the works of God.</w:t>
      </w:r>
      <w:r>
        <w:rPr>
          <w:spacing w:val="80"/>
          <w:w w:val="150"/>
        </w:rPr>
        <w:t xml:space="preserve"> </w:t>
      </w:r>
      <w:r>
        <w:t>There is more of the glory of God in this, then in all that God hath done. This is and shall be the object of the admiration of Angels and Saints, the matter of their praises to all eternity. The heart of God was so in this, that he was resolved to have it whatsoever it cost him; it cost the dearest that ever any thing in this world did; yea the price of it was more then ten thousand</w:t>
      </w:r>
      <w:r>
        <w:rPr>
          <w:spacing w:val="40"/>
        </w:rPr>
        <w:t xml:space="preserve"> </w:t>
      </w:r>
      <w:r>
        <w:t>worlds</w:t>
      </w:r>
      <w:r>
        <w:rPr>
          <w:spacing w:val="40"/>
        </w:rPr>
        <w:t xml:space="preserve"> </w:t>
      </w:r>
      <w:r>
        <w:t>are</w:t>
      </w:r>
      <w:r>
        <w:rPr>
          <w:spacing w:val="40"/>
        </w:rPr>
        <w:t xml:space="preserve"> </w:t>
      </w:r>
      <w:r>
        <w:t>worth:</w:t>
      </w:r>
      <w:r>
        <w:rPr>
          <w:spacing w:val="40"/>
        </w:rPr>
        <w:t xml:space="preserve"> </w:t>
      </w:r>
      <w:r>
        <w:t>it</w:t>
      </w:r>
      <w:r>
        <w:rPr>
          <w:spacing w:val="40"/>
        </w:rPr>
        <w:t xml:space="preserve"> </w:t>
      </w:r>
      <w:r>
        <w:t>was</w:t>
      </w:r>
      <w:r>
        <w:rPr>
          <w:spacing w:val="40"/>
        </w:rPr>
        <w:t xml:space="preserve"> </w:t>
      </w:r>
      <w:r>
        <w:t>no</w:t>
      </w:r>
      <w:r>
        <w:rPr>
          <w:spacing w:val="40"/>
        </w:rPr>
        <w:t xml:space="preserve"> </w:t>
      </w:r>
      <w:r>
        <w:t>less</w:t>
      </w:r>
      <w:r>
        <w:rPr>
          <w:spacing w:val="40"/>
        </w:rPr>
        <w:t xml:space="preserve"> </w:t>
      </w:r>
      <w:r>
        <w:t>then</w:t>
      </w:r>
      <w:r>
        <w:rPr>
          <w:spacing w:val="40"/>
        </w:rPr>
        <w:t xml:space="preserve"> </w:t>
      </w:r>
      <w:r>
        <w:t>the</w:t>
      </w:r>
      <w:r>
        <w:rPr>
          <w:spacing w:val="40"/>
        </w:rPr>
        <w:t xml:space="preserve"> </w:t>
      </w:r>
      <w:r>
        <w:t>blood</w:t>
      </w:r>
      <w:r>
        <w:rPr>
          <w:spacing w:val="40"/>
        </w:rPr>
        <w:t xml:space="preserve"> </w:t>
      </w:r>
      <w:r>
        <w:t>of</w:t>
      </w:r>
      <w:r>
        <w:rPr>
          <w:spacing w:val="40"/>
        </w:rPr>
        <w:t xml:space="preserve"> </w:t>
      </w:r>
      <w:r>
        <w:t>the</w:t>
      </w:r>
      <w:r>
        <w:rPr>
          <w:spacing w:val="40"/>
        </w:rPr>
        <w:t xml:space="preserve"> </w:t>
      </w:r>
      <w:r>
        <w:t>Son</w:t>
      </w:r>
      <w:r>
        <w:rPr>
          <w:spacing w:val="40"/>
        </w:rPr>
        <w:t xml:space="preserve"> </w:t>
      </w:r>
      <w:r>
        <w:t>of God,</w:t>
      </w:r>
      <w:r>
        <w:rPr>
          <w:spacing w:val="40"/>
        </w:rPr>
        <w:t xml:space="preserve"> </w:t>
      </w:r>
      <w:r>
        <w:t>of</w:t>
      </w:r>
      <w:r>
        <w:rPr>
          <w:spacing w:val="40"/>
        </w:rPr>
        <w:t xml:space="preserve"> </w:t>
      </w:r>
      <w:r>
        <w:t>him</w:t>
      </w:r>
      <w:r>
        <w:rPr>
          <w:spacing w:val="40"/>
        </w:rPr>
        <w:t xml:space="preserve"> </w:t>
      </w:r>
      <w:r>
        <w:t>who</w:t>
      </w:r>
      <w:r>
        <w:rPr>
          <w:spacing w:val="40"/>
        </w:rPr>
        <w:t xml:space="preserve"> </w:t>
      </w:r>
      <w:r>
        <w:t>is</w:t>
      </w:r>
      <w:r>
        <w:rPr>
          <w:spacing w:val="40"/>
        </w:rPr>
        <w:t xml:space="preserve"> </w:t>
      </w:r>
      <w:r>
        <w:t>the</w:t>
      </w:r>
      <w:r>
        <w:rPr>
          <w:spacing w:val="40"/>
        </w:rPr>
        <w:t xml:space="preserve"> </w:t>
      </w:r>
      <w:r>
        <w:t>second</w:t>
      </w:r>
      <w:r>
        <w:rPr>
          <w:spacing w:val="40"/>
        </w:rPr>
        <w:t xml:space="preserve"> </w:t>
      </w:r>
      <w:r>
        <w:t>person</w:t>
      </w:r>
      <w:r>
        <w:rPr>
          <w:spacing w:val="40"/>
        </w:rPr>
        <w:t xml:space="preserve"> </w:t>
      </w:r>
      <w:r>
        <w:t>in</w:t>
      </w:r>
      <w:r>
        <w:rPr>
          <w:spacing w:val="40"/>
        </w:rPr>
        <w:t xml:space="preserve"> </w:t>
      </w:r>
      <w:r>
        <w:t>Trinity,</w:t>
      </w:r>
      <w:r>
        <w:rPr>
          <w:spacing w:val="40"/>
        </w:rPr>
        <w:t xml:space="preserve"> </w:t>
      </w:r>
      <w:r>
        <w:t>God</w:t>
      </w:r>
      <w:r>
        <w:rPr>
          <w:spacing w:val="40"/>
        </w:rPr>
        <w:t xml:space="preserve"> </w:t>
      </w:r>
      <w:r>
        <w:t>blessed</w:t>
      </w:r>
      <w:r>
        <w:rPr>
          <w:spacing w:val="40"/>
        </w:rPr>
        <w:t xml:space="preserve"> </w:t>
      </w:r>
      <w:r>
        <w:t>for evermore. Col. 1:14. In whom we have redemption through his blood who</w:t>
      </w:r>
      <w:r>
        <w:rPr>
          <w:spacing w:val="80"/>
          <w:w w:val="150"/>
        </w:rPr>
        <w:t xml:space="preserve"> </w:t>
      </w:r>
      <w:r>
        <w:t>is the image of the invisible God, the first borne of every creature: by him were all things created, he is before all things: by him all things consist, in him all fullness dwells: and having made peace through the blood of his Crosse,</w:t>
      </w:r>
      <w:r>
        <w:rPr>
          <w:spacing w:val="36"/>
        </w:rPr>
        <w:t xml:space="preserve"> </w:t>
      </w:r>
      <w:r>
        <w:t>ver.</w:t>
      </w:r>
      <w:r>
        <w:rPr>
          <w:spacing w:val="36"/>
        </w:rPr>
        <w:t xml:space="preserve"> </w:t>
      </w:r>
      <w:r>
        <w:t>20.</w:t>
      </w:r>
      <w:r>
        <w:rPr>
          <w:spacing w:val="36"/>
        </w:rPr>
        <w:t xml:space="preserve"> </w:t>
      </w:r>
      <w:r>
        <w:t>What</w:t>
      </w:r>
      <w:r>
        <w:rPr>
          <w:spacing w:val="36"/>
        </w:rPr>
        <w:t xml:space="preserve"> </w:t>
      </w:r>
      <w:r>
        <w:t>God</w:t>
      </w:r>
      <w:r>
        <w:rPr>
          <w:spacing w:val="36"/>
        </w:rPr>
        <w:t xml:space="preserve"> </w:t>
      </w:r>
      <w:r>
        <w:t>hath</w:t>
      </w:r>
      <w:r>
        <w:rPr>
          <w:spacing w:val="36"/>
        </w:rPr>
        <w:t xml:space="preserve"> </w:t>
      </w:r>
      <w:r>
        <w:t>done</w:t>
      </w:r>
      <w:r>
        <w:rPr>
          <w:spacing w:val="36"/>
        </w:rPr>
        <w:t xml:space="preserve"> </w:t>
      </w:r>
      <w:r>
        <w:t>for</w:t>
      </w:r>
      <w:r>
        <w:rPr>
          <w:spacing w:val="36"/>
        </w:rPr>
        <w:t xml:space="preserve"> </w:t>
      </w:r>
      <w:r>
        <w:t>peace</w:t>
      </w:r>
      <w:r>
        <w:rPr>
          <w:spacing w:val="36"/>
        </w:rPr>
        <w:t xml:space="preserve"> </w:t>
      </w:r>
      <w:r>
        <w:t>with</w:t>
      </w:r>
      <w:r>
        <w:rPr>
          <w:spacing w:val="36"/>
        </w:rPr>
        <w:t xml:space="preserve"> </w:t>
      </w:r>
      <w:r>
        <w:t>us,</w:t>
      </w:r>
      <w:r>
        <w:rPr>
          <w:spacing w:val="36"/>
        </w:rPr>
        <w:t xml:space="preserve"> </w:t>
      </w:r>
      <w:r>
        <w:t>calls</w:t>
      </w:r>
      <w:r>
        <w:rPr>
          <w:spacing w:val="36"/>
        </w:rPr>
        <w:t xml:space="preserve"> </w:t>
      </w:r>
      <w:r>
        <w:t>aloud</w:t>
      </w:r>
      <w:r>
        <w:rPr>
          <w:spacing w:val="36"/>
        </w:rPr>
        <w:t xml:space="preserve"> </w:t>
      </w:r>
      <w:r>
        <w:t>to</w:t>
      </w:r>
      <w:r>
        <w:rPr>
          <w:spacing w:val="36"/>
        </w:rPr>
        <w:t xml:space="preserve"> </w:t>
      </w:r>
      <w:r>
        <w:t>us to prize peace one with another. It is the Apostles argument, 1 John 3:16.</w:t>
      </w:r>
      <w:r>
        <w:rPr>
          <w:spacing w:val="40"/>
        </w:rPr>
        <w:t xml:space="preserve"> </w:t>
      </w:r>
      <w:r>
        <w:t>He laid down his life for us, we ought to lay down our lives for the</w:t>
      </w:r>
      <w:r>
        <w:rPr>
          <w:spacing w:val="80"/>
          <w:w w:val="150"/>
        </w:rPr>
        <w:t xml:space="preserve"> </w:t>
      </w:r>
      <w:r>
        <w:t>brethren.</w:t>
      </w:r>
      <w:r>
        <w:rPr>
          <w:spacing w:val="40"/>
        </w:rPr>
        <w:t xml:space="preserve"> </w:t>
      </w:r>
      <w:r>
        <w:t>It</w:t>
      </w:r>
      <w:r>
        <w:rPr>
          <w:spacing w:val="40"/>
        </w:rPr>
        <w:t xml:space="preserve"> </w:t>
      </w:r>
      <w:r>
        <w:t>cost</w:t>
      </w:r>
      <w:r>
        <w:rPr>
          <w:spacing w:val="40"/>
        </w:rPr>
        <w:t xml:space="preserve"> </w:t>
      </w:r>
      <w:r>
        <w:t>his</w:t>
      </w:r>
      <w:r>
        <w:rPr>
          <w:spacing w:val="40"/>
        </w:rPr>
        <w:t xml:space="preserve"> </w:t>
      </w:r>
      <w:r>
        <w:t>life</w:t>
      </w:r>
      <w:r>
        <w:rPr>
          <w:spacing w:val="40"/>
        </w:rPr>
        <w:t xml:space="preserve"> </w:t>
      </w:r>
      <w:r>
        <w:t>to</w:t>
      </w:r>
      <w:r>
        <w:rPr>
          <w:spacing w:val="40"/>
        </w:rPr>
        <w:t xml:space="preserve"> </w:t>
      </w:r>
      <w:r>
        <w:t>make</w:t>
      </w:r>
      <w:r>
        <w:rPr>
          <w:spacing w:val="40"/>
        </w:rPr>
        <w:t xml:space="preserve"> </w:t>
      </w:r>
      <w:r>
        <w:t>our</w:t>
      </w:r>
      <w:r>
        <w:rPr>
          <w:spacing w:val="40"/>
        </w:rPr>
        <w:t xml:space="preserve"> </w:t>
      </w:r>
      <w:r>
        <w:t>peace</w:t>
      </w:r>
      <w:r>
        <w:rPr>
          <w:spacing w:val="40"/>
        </w:rPr>
        <w:t xml:space="preserve"> </w:t>
      </w:r>
      <w:r>
        <w:t>with</w:t>
      </w:r>
      <w:r>
        <w:rPr>
          <w:spacing w:val="40"/>
        </w:rPr>
        <w:t xml:space="preserve"> </w:t>
      </w:r>
      <w:r>
        <w:t>God.</w:t>
      </w:r>
      <w:r>
        <w:rPr>
          <w:spacing w:val="40"/>
        </w:rPr>
        <w:t xml:space="preserve"> </w:t>
      </w:r>
      <w:r>
        <w:t>We</w:t>
      </w:r>
      <w:r>
        <w:rPr>
          <w:spacing w:val="40"/>
        </w:rPr>
        <w:t xml:space="preserve"> </w:t>
      </w:r>
      <w:r>
        <w:t>should</w:t>
      </w:r>
      <w:r>
        <w:rPr>
          <w:spacing w:val="40"/>
        </w:rPr>
        <w:t xml:space="preserve"> </w:t>
      </w:r>
      <w:r>
        <w:t>be willing</w:t>
      </w:r>
      <w:r>
        <w:rPr>
          <w:spacing w:val="40"/>
        </w:rPr>
        <w:t xml:space="preserve"> </w:t>
      </w:r>
      <w:r>
        <w:t>to</w:t>
      </w:r>
      <w:r>
        <w:rPr>
          <w:spacing w:val="40"/>
        </w:rPr>
        <w:t xml:space="preserve"> </w:t>
      </w:r>
      <w:r>
        <w:t>do</w:t>
      </w:r>
      <w:r>
        <w:rPr>
          <w:spacing w:val="40"/>
        </w:rPr>
        <w:t xml:space="preserve"> </w:t>
      </w:r>
      <w:r>
        <w:t>any</w:t>
      </w:r>
      <w:r>
        <w:rPr>
          <w:spacing w:val="40"/>
        </w:rPr>
        <w:t xml:space="preserve"> </w:t>
      </w:r>
      <w:r>
        <w:t>thing</w:t>
      </w:r>
      <w:r>
        <w:rPr>
          <w:spacing w:val="40"/>
        </w:rPr>
        <w:t xml:space="preserve"> </w:t>
      </w:r>
      <w:r>
        <w:t>we</w:t>
      </w:r>
      <w:r>
        <w:rPr>
          <w:spacing w:val="40"/>
        </w:rPr>
        <w:t xml:space="preserve"> </w:t>
      </w:r>
      <w:r>
        <w:t>are</w:t>
      </w:r>
      <w:r>
        <w:rPr>
          <w:spacing w:val="40"/>
        </w:rPr>
        <w:t xml:space="preserve"> </w:t>
      </w:r>
      <w:r>
        <w:t>able,</w:t>
      </w:r>
      <w:r>
        <w:rPr>
          <w:spacing w:val="40"/>
        </w:rPr>
        <w:t xml:space="preserve"> </w:t>
      </w:r>
      <w:r>
        <w:t>even</w:t>
      </w:r>
      <w:r>
        <w:rPr>
          <w:spacing w:val="40"/>
        </w:rPr>
        <w:t xml:space="preserve"> </w:t>
      </w:r>
      <w:r>
        <w:t>to</w:t>
      </w:r>
      <w:r>
        <w:rPr>
          <w:spacing w:val="40"/>
        </w:rPr>
        <w:t xml:space="preserve"> </w:t>
      </w:r>
      <w:r>
        <w:t>the</w:t>
      </w:r>
      <w:r>
        <w:rPr>
          <w:spacing w:val="40"/>
        </w:rPr>
        <w:t xml:space="preserve"> </w:t>
      </w:r>
      <w:r>
        <w:t>hazard</w:t>
      </w:r>
      <w:r>
        <w:rPr>
          <w:spacing w:val="40"/>
        </w:rPr>
        <w:t xml:space="preserve"> </w:t>
      </w:r>
      <w:r>
        <w:t>of</w:t>
      </w:r>
      <w:r>
        <w:rPr>
          <w:spacing w:val="40"/>
        </w:rPr>
        <w:t xml:space="preserve"> </w:t>
      </w:r>
      <w:r>
        <w:t>our</w:t>
      </w:r>
      <w:r>
        <w:rPr>
          <w:spacing w:val="40"/>
        </w:rPr>
        <w:t xml:space="preserve"> </w:t>
      </w:r>
      <w:r>
        <w:t>lives,</w:t>
      </w:r>
      <w:r>
        <w:rPr>
          <w:spacing w:val="40"/>
        </w:rPr>
        <w:t xml:space="preserve"> </w:t>
      </w:r>
      <w:r>
        <w:t>to make peace among the Saints. Christ laid down his life even for this peace also. Ephes. 2:14. For he is our peace who hath made both one, and hath broke</w:t>
      </w:r>
      <w:r>
        <w:rPr>
          <w:spacing w:val="32"/>
        </w:rPr>
        <w:t xml:space="preserve"> </w:t>
      </w:r>
      <w:r>
        <w:t>down</w:t>
      </w:r>
      <w:r>
        <w:rPr>
          <w:spacing w:val="33"/>
        </w:rPr>
        <w:t xml:space="preserve"> </w:t>
      </w:r>
      <w:r>
        <w:t>the</w:t>
      </w:r>
      <w:r>
        <w:rPr>
          <w:spacing w:val="33"/>
        </w:rPr>
        <w:t xml:space="preserve"> </w:t>
      </w:r>
      <w:r>
        <w:t>middle</w:t>
      </w:r>
      <w:r>
        <w:rPr>
          <w:spacing w:val="33"/>
        </w:rPr>
        <w:t xml:space="preserve"> </w:t>
      </w:r>
      <w:r>
        <w:t>wall</w:t>
      </w:r>
      <w:r>
        <w:rPr>
          <w:spacing w:val="33"/>
        </w:rPr>
        <w:t xml:space="preserve"> </w:t>
      </w:r>
      <w:r>
        <w:t>of</w:t>
      </w:r>
      <w:r>
        <w:rPr>
          <w:spacing w:val="33"/>
        </w:rPr>
        <w:t xml:space="preserve"> </w:t>
      </w:r>
      <w:r>
        <w:t>partition</w:t>
      </w:r>
      <w:r>
        <w:rPr>
          <w:spacing w:val="33"/>
        </w:rPr>
        <w:t xml:space="preserve"> </w:t>
      </w:r>
      <w:r>
        <w:t>between</w:t>
      </w:r>
      <w:r>
        <w:rPr>
          <w:spacing w:val="33"/>
        </w:rPr>
        <w:t xml:space="preserve"> </w:t>
      </w:r>
      <w:r>
        <w:t>us,</w:t>
      </w:r>
      <w:r>
        <w:rPr>
          <w:spacing w:val="33"/>
        </w:rPr>
        <w:t xml:space="preserve"> </w:t>
      </w:r>
      <w:r>
        <w:t>having</w:t>
      </w:r>
      <w:r>
        <w:rPr>
          <w:spacing w:val="33"/>
        </w:rPr>
        <w:t xml:space="preserve"> </w:t>
      </w:r>
      <w:r>
        <w:t>abolished</w:t>
      </w:r>
      <w:r>
        <w:rPr>
          <w:spacing w:val="33"/>
        </w:rPr>
        <w:t xml:space="preserve"> </w:t>
      </w:r>
      <w:r>
        <w:rPr>
          <w:spacing w:val="-5"/>
        </w:rPr>
        <w:t>in</w:t>
      </w:r>
    </w:p>
    <w:p w14:paraId="3FE73564">
      <w:pPr>
        <w:spacing w:after="0" w:line="261" w:lineRule="auto"/>
        <w:sectPr>
          <w:pgSz w:w="12240" w:h="15840"/>
          <w:pgMar w:top="1360" w:right="1320" w:bottom="280" w:left="1340" w:header="720" w:footer="720" w:gutter="0"/>
          <w:cols w:space="720" w:num="1"/>
        </w:sectPr>
      </w:pPr>
    </w:p>
    <w:p w14:paraId="47432574">
      <w:pPr>
        <w:pStyle w:val="5"/>
        <w:spacing w:line="261" w:lineRule="auto"/>
        <w:ind w:right="120"/>
      </w:pPr>
      <w:r>
        <w:t>his flesh the enmity, to make in himself of twain one new man, so making peace, and that he might reconcile both unto God in one body by the</w:t>
      </w:r>
      <w:r>
        <w:rPr>
          <w:spacing w:val="40"/>
        </w:rPr>
        <w:t xml:space="preserve"> </w:t>
      </w:r>
      <w:r>
        <w:t>Crosse. Christ reconciles both unto God: but how? it is in one body. Lay</w:t>
      </w:r>
      <w:r>
        <w:rPr>
          <w:spacing w:val="80"/>
        </w:rPr>
        <w:t xml:space="preserve"> </w:t>
      </w:r>
      <w:r>
        <w:t>this Consideration warm at your hearts, and it will comfort your hearts,</w:t>
      </w:r>
      <w:r>
        <w:rPr>
          <w:spacing w:val="80"/>
        </w:rPr>
        <w:t xml:space="preserve"> </w:t>
      </w:r>
      <w:r>
        <w:t xml:space="preserve">and so preserve and increase peaceable dispositions in you towards one </w:t>
      </w:r>
      <w:r>
        <w:rPr>
          <w:spacing w:val="-2"/>
        </w:rPr>
        <w:t>another.</w:t>
      </w:r>
    </w:p>
    <w:p w14:paraId="474FD1BB">
      <w:pPr>
        <w:pStyle w:val="5"/>
        <w:spacing w:before="280"/>
        <w:jc w:val="left"/>
      </w:pPr>
      <w:r>
        <w:t>The</w:t>
      </w:r>
      <w:r>
        <w:rPr>
          <w:spacing w:val="9"/>
        </w:rPr>
        <w:t xml:space="preserve"> </w:t>
      </w:r>
      <w:r>
        <w:rPr>
          <w:spacing w:val="-2"/>
        </w:rPr>
        <w:t>eighth.</w:t>
      </w:r>
    </w:p>
    <w:p w14:paraId="6C623C71">
      <w:pPr>
        <w:pStyle w:val="5"/>
        <w:spacing w:before="316" w:line="261" w:lineRule="auto"/>
        <w:ind w:right="129"/>
      </w:pPr>
      <w:r>
        <w:t>Consider</w:t>
      </w:r>
      <w:r>
        <w:rPr>
          <w:spacing w:val="40"/>
        </w:rPr>
        <w:t xml:space="preserve"> </w:t>
      </w:r>
      <w:r>
        <w:t>how</w:t>
      </w:r>
      <w:r>
        <w:rPr>
          <w:spacing w:val="40"/>
        </w:rPr>
        <w:t xml:space="preserve"> </w:t>
      </w:r>
      <w:r>
        <w:t>unworthy</w:t>
      </w:r>
      <w:r>
        <w:rPr>
          <w:spacing w:val="40"/>
        </w:rPr>
        <w:t xml:space="preserve"> </w:t>
      </w:r>
      <w:r>
        <w:t>we</w:t>
      </w:r>
      <w:r>
        <w:rPr>
          <w:spacing w:val="40"/>
        </w:rPr>
        <w:t xml:space="preserve"> </w:t>
      </w:r>
      <w:r>
        <w:t>were</w:t>
      </w:r>
      <w:r>
        <w:rPr>
          <w:spacing w:val="40"/>
        </w:rPr>
        <w:t xml:space="preserve"> </w:t>
      </w:r>
      <w:r>
        <w:t>when</w:t>
      </w:r>
      <w:r>
        <w:rPr>
          <w:spacing w:val="40"/>
        </w:rPr>
        <w:t xml:space="preserve"> </w:t>
      </w:r>
      <w:r>
        <w:t>Jesus</w:t>
      </w:r>
      <w:r>
        <w:rPr>
          <w:spacing w:val="40"/>
        </w:rPr>
        <w:t xml:space="preserve"> </w:t>
      </w:r>
      <w:r>
        <w:t>Christ</w:t>
      </w:r>
      <w:r>
        <w:rPr>
          <w:spacing w:val="40"/>
        </w:rPr>
        <w:t xml:space="preserve"> </w:t>
      </w:r>
      <w:r>
        <w:t>received</w:t>
      </w:r>
      <w:r>
        <w:rPr>
          <w:spacing w:val="40"/>
        </w:rPr>
        <w:t xml:space="preserve"> </w:t>
      </w:r>
      <w:r>
        <w:t>us</w:t>
      </w:r>
      <w:r>
        <w:rPr>
          <w:spacing w:val="40"/>
        </w:rPr>
        <w:t xml:space="preserve"> </w:t>
      </w:r>
      <w:r>
        <w:t>into union with himself.</w:t>
      </w:r>
    </w:p>
    <w:p w14:paraId="6246285D">
      <w:pPr>
        <w:pStyle w:val="5"/>
        <w:spacing w:before="286" w:line="261" w:lineRule="auto"/>
        <w:ind w:right="118"/>
      </w:pPr>
      <w:r>
        <w:t>What</w:t>
      </w:r>
      <w:r>
        <w:rPr>
          <w:spacing w:val="40"/>
        </w:rPr>
        <w:t xml:space="preserve"> </w:t>
      </w:r>
      <w:r>
        <w:t>uncomely,</w:t>
      </w:r>
      <w:r>
        <w:rPr>
          <w:spacing w:val="40"/>
        </w:rPr>
        <w:t xml:space="preserve"> </w:t>
      </w:r>
      <w:r>
        <w:t>what</w:t>
      </w:r>
      <w:r>
        <w:rPr>
          <w:spacing w:val="40"/>
        </w:rPr>
        <w:t xml:space="preserve"> </w:t>
      </w:r>
      <w:r>
        <w:t>loathsome</w:t>
      </w:r>
      <w:r>
        <w:rPr>
          <w:spacing w:val="40"/>
        </w:rPr>
        <w:t xml:space="preserve"> </w:t>
      </w:r>
      <w:r>
        <w:t>creatures</w:t>
      </w:r>
      <w:r>
        <w:rPr>
          <w:spacing w:val="40"/>
        </w:rPr>
        <w:t xml:space="preserve"> </w:t>
      </w:r>
      <w:r>
        <w:t>we</w:t>
      </w:r>
      <w:r>
        <w:rPr>
          <w:spacing w:val="40"/>
        </w:rPr>
        <w:t xml:space="preserve"> </w:t>
      </w:r>
      <w:r>
        <w:t>were!</w:t>
      </w:r>
      <w:r>
        <w:rPr>
          <w:spacing w:val="40"/>
        </w:rPr>
        <w:t xml:space="preserve"> </w:t>
      </w:r>
      <w:r>
        <w:t>yet</w:t>
      </w:r>
      <w:r>
        <w:rPr>
          <w:spacing w:val="40"/>
        </w:rPr>
        <w:t xml:space="preserve"> </w:t>
      </w:r>
      <w:r>
        <w:t>Christ</w:t>
      </w:r>
      <w:r>
        <w:rPr>
          <w:spacing w:val="40"/>
        </w:rPr>
        <w:t xml:space="preserve"> </w:t>
      </w:r>
      <w:r>
        <w:t>took</w:t>
      </w:r>
      <w:r>
        <w:rPr>
          <w:spacing w:val="40"/>
        </w:rPr>
        <w:t xml:space="preserve"> </w:t>
      </w:r>
      <w:r>
        <w:t>us into his bosom, into his heart, and resolved that never any thing should separate</w:t>
      </w:r>
      <w:r>
        <w:rPr>
          <w:spacing w:val="40"/>
        </w:rPr>
        <w:t xml:space="preserve"> </w:t>
      </w:r>
      <w:r>
        <w:t>us</w:t>
      </w:r>
      <w:r>
        <w:rPr>
          <w:spacing w:val="40"/>
        </w:rPr>
        <w:t xml:space="preserve"> </w:t>
      </w:r>
      <w:r>
        <w:t>from</w:t>
      </w:r>
      <w:r>
        <w:rPr>
          <w:spacing w:val="40"/>
        </w:rPr>
        <w:t xml:space="preserve"> </w:t>
      </w:r>
      <w:r>
        <w:t>him</w:t>
      </w:r>
      <w:r>
        <w:rPr>
          <w:spacing w:val="40"/>
        </w:rPr>
        <w:t xml:space="preserve"> </w:t>
      </w:r>
      <w:r>
        <w:t>again.</w:t>
      </w:r>
      <w:r>
        <w:rPr>
          <w:spacing w:val="40"/>
        </w:rPr>
        <w:t xml:space="preserve"> </w:t>
      </w:r>
      <w:r>
        <w:t>But</w:t>
      </w:r>
      <w:r>
        <w:rPr>
          <w:spacing w:val="40"/>
        </w:rPr>
        <w:t xml:space="preserve"> </w:t>
      </w:r>
      <w:r>
        <w:t>that</w:t>
      </w:r>
      <w:r>
        <w:rPr>
          <w:spacing w:val="40"/>
        </w:rPr>
        <w:t xml:space="preserve"> </w:t>
      </w:r>
      <w:r>
        <w:t>those</w:t>
      </w:r>
      <w:r>
        <w:rPr>
          <w:spacing w:val="40"/>
        </w:rPr>
        <w:t xml:space="preserve"> </w:t>
      </w:r>
      <w:r>
        <w:t>embracements</w:t>
      </w:r>
      <w:r>
        <w:rPr>
          <w:spacing w:val="40"/>
        </w:rPr>
        <w:t xml:space="preserve"> </w:t>
      </w:r>
      <w:r>
        <w:t>of</w:t>
      </w:r>
      <w:r>
        <w:rPr>
          <w:spacing w:val="40"/>
        </w:rPr>
        <w:t xml:space="preserve"> </w:t>
      </w:r>
      <w:r>
        <w:t>his</w:t>
      </w:r>
      <w:r>
        <w:rPr>
          <w:spacing w:val="40"/>
        </w:rPr>
        <w:t xml:space="preserve"> </w:t>
      </w:r>
      <w:r>
        <w:t>should be everlasting, and yet shall every trifle take us off from one another's hearts? shall every jealous suspicious conceit, every little difference, be enough</w:t>
      </w:r>
      <w:r>
        <w:rPr>
          <w:spacing w:val="37"/>
        </w:rPr>
        <w:t xml:space="preserve"> </w:t>
      </w:r>
      <w:r>
        <w:t>to</w:t>
      </w:r>
      <w:r>
        <w:rPr>
          <w:spacing w:val="37"/>
        </w:rPr>
        <w:t xml:space="preserve"> </w:t>
      </w:r>
      <w:r>
        <w:t>separate</w:t>
      </w:r>
      <w:r>
        <w:rPr>
          <w:spacing w:val="38"/>
        </w:rPr>
        <w:t xml:space="preserve"> </w:t>
      </w:r>
      <w:r>
        <w:t>us</w:t>
      </w:r>
      <w:r>
        <w:rPr>
          <w:spacing w:val="37"/>
        </w:rPr>
        <w:t xml:space="preserve"> </w:t>
      </w:r>
      <w:r>
        <w:t>and</w:t>
      </w:r>
      <w:r>
        <w:rPr>
          <w:spacing w:val="38"/>
        </w:rPr>
        <w:t xml:space="preserve"> </w:t>
      </w:r>
      <w:r>
        <w:t>that</w:t>
      </w:r>
      <w:r>
        <w:rPr>
          <w:spacing w:val="37"/>
        </w:rPr>
        <w:t xml:space="preserve"> </w:t>
      </w:r>
      <w:r>
        <w:t>almost</w:t>
      </w:r>
      <w:r>
        <w:rPr>
          <w:spacing w:val="38"/>
        </w:rPr>
        <w:t xml:space="preserve"> </w:t>
      </w:r>
      <w:r>
        <w:t>irreconcilably?</w:t>
      </w:r>
      <w:r>
        <w:rPr>
          <w:spacing w:val="37"/>
        </w:rPr>
        <w:t xml:space="preserve"> </w:t>
      </w:r>
      <w:r>
        <w:t>Have</w:t>
      </w:r>
      <w:r>
        <w:rPr>
          <w:spacing w:val="38"/>
        </w:rPr>
        <w:t xml:space="preserve"> </w:t>
      </w:r>
      <w:r>
        <w:t>we</w:t>
      </w:r>
      <w:r>
        <w:rPr>
          <w:spacing w:val="37"/>
        </w:rPr>
        <w:t xml:space="preserve"> </w:t>
      </w:r>
      <w:r>
        <w:t>the</w:t>
      </w:r>
      <w:r>
        <w:rPr>
          <w:spacing w:val="37"/>
        </w:rPr>
        <w:t xml:space="preserve"> </w:t>
      </w:r>
      <w:r>
        <w:t>spirit of Christ in us? is the same mind in us that was in Christ Jesus?</w:t>
      </w:r>
    </w:p>
    <w:p w14:paraId="6A9E1D91">
      <w:pPr>
        <w:pStyle w:val="5"/>
        <w:spacing w:before="279"/>
        <w:jc w:val="left"/>
      </w:pPr>
      <w:r>
        <w:t>The</w:t>
      </w:r>
      <w:r>
        <w:rPr>
          <w:spacing w:val="9"/>
        </w:rPr>
        <w:t xml:space="preserve"> </w:t>
      </w:r>
      <w:r>
        <w:rPr>
          <w:spacing w:val="-2"/>
        </w:rPr>
        <w:t>ninth.</w:t>
      </w:r>
    </w:p>
    <w:p w14:paraId="697643A0">
      <w:pPr>
        <w:pStyle w:val="5"/>
        <w:spacing w:before="316"/>
        <w:jc w:val="left"/>
      </w:pPr>
      <w:r>
        <w:t>Consider</w:t>
      </w:r>
      <w:r>
        <w:rPr>
          <w:spacing w:val="10"/>
        </w:rPr>
        <w:t xml:space="preserve"> </w:t>
      </w:r>
      <w:r>
        <w:t>that</w:t>
      </w:r>
      <w:r>
        <w:rPr>
          <w:spacing w:val="10"/>
        </w:rPr>
        <w:t xml:space="preserve"> </w:t>
      </w:r>
      <w:r>
        <w:t>we</w:t>
      </w:r>
      <w:r>
        <w:rPr>
          <w:spacing w:val="10"/>
        </w:rPr>
        <w:t xml:space="preserve"> </w:t>
      </w:r>
      <w:r>
        <w:t>are</w:t>
      </w:r>
      <w:r>
        <w:rPr>
          <w:spacing w:val="10"/>
        </w:rPr>
        <w:t xml:space="preserve"> </w:t>
      </w:r>
      <w:r>
        <w:t>called</w:t>
      </w:r>
      <w:r>
        <w:rPr>
          <w:spacing w:val="10"/>
        </w:rPr>
        <w:t xml:space="preserve"> </w:t>
      </w:r>
      <w:r>
        <w:t>to</w:t>
      </w:r>
      <w:r>
        <w:rPr>
          <w:spacing w:val="10"/>
        </w:rPr>
        <w:t xml:space="preserve"> </w:t>
      </w:r>
      <w:r>
        <w:rPr>
          <w:spacing w:val="-2"/>
        </w:rPr>
        <w:t>peace.</w:t>
      </w:r>
    </w:p>
    <w:p w14:paraId="201ACCD4">
      <w:pPr>
        <w:pStyle w:val="5"/>
        <w:spacing w:before="315" w:line="261" w:lineRule="auto"/>
        <w:ind w:right="118"/>
      </w:pPr>
      <w:r>
        <w:t>God hath called us to peace, 1 Cor. 7:15. That case upon which the Apostle mentions our calling to peace is as difficult a case to preserve peace in, as any can fall out in ones life. It was the case of man and wife unequally yoked, one is a believer, the other an Infidel, yet being man and wife the Apostle determines that the believer must be content to live with the unbeliever, as it becomes a wife or a husband; except he or she of themselves</w:t>
      </w:r>
      <w:r>
        <w:rPr>
          <w:spacing w:val="40"/>
        </w:rPr>
        <w:t xml:space="preserve"> </w:t>
      </w:r>
      <w:r>
        <w:t>will</w:t>
      </w:r>
      <w:r>
        <w:rPr>
          <w:spacing w:val="40"/>
        </w:rPr>
        <w:t xml:space="preserve"> </w:t>
      </w:r>
      <w:r>
        <w:t>depart,</w:t>
      </w:r>
      <w:r>
        <w:rPr>
          <w:spacing w:val="40"/>
        </w:rPr>
        <w:t xml:space="preserve"> </w:t>
      </w:r>
      <w:r>
        <w:t>but</w:t>
      </w:r>
      <w:r>
        <w:rPr>
          <w:spacing w:val="40"/>
        </w:rPr>
        <w:t xml:space="preserve"> </w:t>
      </w:r>
      <w:r>
        <w:t>they</w:t>
      </w:r>
      <w:r>
        <w:rPr>
          <w:spacing w:val="40"/>
        </w:rPr>
        <w:t xml:space="preserve"> </w:t>
      </w:r>
      <w:r>
        <w:t>should</w:t>
      </w:r>
      <w:r>
        <w:rPr>
          <w:spacing w:val="40"/>
        </w:rPr>
        <w:t xml:space="preserve"> </w:t>
      </w:r>
      <w:r>
        <w:t>give</w:t>
      </w:r>
      <w:r>
        <w:rPr>
          <w:spacing w:val="40"/>
        </w:rPr>
        <w:t xml:space="preserve"> </w:t>
      </w:r>
      <w:r>
        <w:t>them</w:t>
      </w:r>
      <w:r>
        <w:rPr>
          <w:spacing w:val="40"/>
        </w:rPr>
        <w:t xml:space="preserve"> </w:t>
      </w:r>
      <w:r>
        <w:t>no</w:t>
      </w:r>
      <w:r>
        <w:rPr>
          <w:spacing w:val="40"/>
        </w:rPr>
        <w:t xml:space="preserve"> </w:t>
      </w:r>
      <w:r>
        <w:t>occasion</w:t>
      </w:r>
      <w:r>
        <w:rPr>
          <w:spacing w:val="40"/>
        </w:rPr>
        <w:t xml:space="preserve"> </w:t>
      </w:r>
      <w:r>
        <w:t>of departing, but rather by their holy humble conversation seek to convert them: this no question was accounted a hard task, but it must be, says the Apostle,</w:t>
      </w:r>
      <w:r>
        <w:rPr>
          <w:spacing w:val="40"/>
        </w:rPr>
        <w:t xml:space="preserve"> </w:t>
      </w:r>
      <w:r>
        <w:t>and</w:t>
      </w:r>
      <w:r>
        <w:rPr>
          <w:spacing w:val="40"/>
        </w:rPr>
        <w:t xml:space="preserve"> </w:t>
      </w:r>
      <w:r>
        <w:t>upon</w:t>
      </w:r>
      <w:r>
        <w:rPr>
          <w:spacing w:val="40"/>
        </w:rPr>
        <w:t xml:space="preserve"> </w:t>
      </w:r>
      <w:r>
        <w:t>this</w:t>
      </w:r>
      <w:r>
        <w:rPr>
          <w:spacing w:val="40"/>
        </w:rPr>
        <w:t xml:space="preserve"> </w:t>
      </w:r>
      <w:r>
        <w:t>he</w:t>
      </w:r>
      <w:r>
        <w:rPr>
          <w:spacing w:val="40"/>
        </w:rPr>
        <w:t xml:space="preserve"> </w:t>
      </w:r>
      <w:r>
        <w:t>grounds</w:t>
      </w:r>
      <w:r>
        <w:rPr>
          <w:spacing w:val="40"/>
        </w:rPr>
        <w:t xml:space="preserve"> </w:t>
      </w:r>
      <w:r>
        <w:t>it,</w:t>
      </w:r>
      <w:r>
        <w:rPr>
          <w:spacing w:val="40"/>
        </w:rPr>
        <w:t xml:space="preserve"> </w:t>
      </w:r>
      <w:r>
        <w:t>for</w:t>
      </w:r>
      <w:r>
        <w:rPr>
          <w:spacing w:val="40"/>
        </w:rPr>
        <w:t xml:space="preserve"> </w:t>
      </w:r>
      <w:r>
        <w:t>God</w:t>
      </w:r>
      <w:r>
        <w:rPr>
          <w:spacing w:val="40"/>
        </w:rPr>
        <w:t xml:space="preserve"> </w:t>
      </w:r>
      <w:r>
        <w:t>hath</w:t>
      </w:r>
      <w:r>
        <w:rPr>
          <w:spacing w:val="40"/>
        </w:rPr>
        <w:t xml:space="preserve"> </w:t>
      </w:r>
      <w:r>
        <w:t>called</w:t>
      </w:r>
      <w:r>
        <w:rPr>
          <w:spacing w:val="40"/>
        </w:rPr>
        <w:t xml:space="preserve"> </w:t>
      </w:r>
      <w:r>
        <w:t>us</w:t>
      </w:r>
      <w:r>
        <w:rPr>
          <w:spacing w:val="40"/>
        </w:rPr>
        <w:t xml:space="preserve"> </w:t>
      </w:r>
      <w:r>
        <w:t>to</w:t>
      </w:r>
      <w:r>
        <w:rPr>
          <w:spacing w:val="40"/>
        </w:rPr>
        <w:t xml:space="preserve"> </w:t>
      </w:r>
      <w:r>
        <w:t>peace. There is another case almost as difficult as this, where the patience and quietness</w:t>
      </w:r>
      <w:r>
        <w:rPr>
          <w:spacing w:val="40"/>
        </w:rPr>
        <w:t xml:space="preserve"> </w:t>
      </w:r>
      <w:r>
        <w:t>of</w:t>
      </w:r>
      <w:r>
        <w:rPr>
          <w:spacing w:val="40"/>
        </w:rPr>
        <w:t xml:space="preserve"> </w:t>
      </w:r>
      <w:r>
        <w:t>spirit</w:t>
      </w:r>
      <w:r>
        <w:rPr>
          <w:spacing w:val="40"/>
        </w:rPr>
        <w:t xml:space="preserve"> </w:t>
      </w:r>
      <w:r>
        <w:t>is</w:t>
      </w:r>
      <w:r>
        <w:rPr>
          <w:spacing w:val="40"/>
        </w:rPr>
        <w:t xml:space="preserve"> </w:t>
      </w:r>
      <w:r>
        <w:t>very</w:t>
      </w:r>
      <w:r>
        <w:rPr>
          <w:spacing w:val="40"/>
        </w:rPr>
        <w:t xml:space="preserve"> </w:t>
      </w:r>
      <w:r>
        <w:t>much</w:t>
      </w:r>
      <w:r>
        <w:rPr>
          <w:spacing w:val="40"/>
        </w:rPr>
        <w:t xml:space="preserve"> </w:t>
      </w:r>
      <w:r>
        <w:t>tried,</w:t>
      </w:r>
      <w:r>
        <w:rPr>
          <w:spacing w:val="40"/>
        </w:rPr>
        <w:t xml:space="preserve"> </w:t>
      </w:r>
      <w:r>
        <w:t>and</w:t>
      </w:r>
      <w:r>
        <w:rPr>
          <w:spacing w:val="40"/>
        </w:rPr>
        <w:t xml:space="preserve"> </w:t>
      </w:r>
      <w:r>
        <w:t>that</w:t>
      </w:r>
      <w:r>
        <w:rPr>
          <w:spacing w:val="40"/>
        </w:rPr>
        <w:t xml:space="preserve"> </w:t>
      </w:r>
      <w:r>
        <w:t>is</w:t>
      </w:r>
      <w:r>
        <w:rPr>
          <w:spacing w:val="40"/>
        </w:rPr>
        <w:t xml:space="preserve"> </w:t>
      </w:r>
      <w:r>
        <w:t>when</w:t>
      </w:r>
      <w:r>
        <w:rPr>
          <w:spacing w:val="40"/>
        </w:rPr>
        <w:t xml:space="preserve"> </w:t>
      </w:r>
      <w:r>
        <w:t>a</w:t>
      </w:r>
      <w:r>
        <w:rPr>
          <w:spacing w:val="40"/>
        </w:rPr>
        <w:t xml:space="preserve"> </w:t>
      </w:r>
      <w:r>
        <w:t>servant</w:t>
      </w:r>
      <w:r>
        <w:rPr>
          <w:spacing w:val="40"/>
        </w:rPr>
        <w:t xml:space="preserve"> </w:t>
      </w:r>
      <w:r>
        <w:t>meets with</w:t>
      </w:r>
      <w:r>
        <w:rPr>
          <w:spacing w:val="40"/>
        </w:rPr>
        <w:t xml:space="preserve"> </w:t>
      </w:r>
      <w:r>
        <w:t>a</w:t>
      </w:r>
      <w:r>
        <w:rPr>
          <w:spacing w:val="40"/>
        </w:rPr>
        <w:t xml:space="preserve"> </w:t>
      </w:r>
      <w:r>
        <w:t>harsh,</w:t>
      </w:r>
      <w:r>
        <w:rPr>
          <w:spacing w:val="40"/>
        </w:rPr>
        <w:t xml:space="preserve"> </w:t>
      </w:r>
      <w:r>
        <w:t>rugged,</w:t>
      </w:r>
      <w:r>
        <w:rPr>
          <w:spacing w:val="40"/>
        </w:rPr>
        <w:t xml:space="preserve"> </w:t>
      </w:r>
      <w:r>
        <w:t>cruel</w:t>
      </w:r>
      <w:r>
        <w:rPr>
          <w:spacing w:val="40"/>
        </w:rPr>
        <w:t xml:space="preserve"> </w:t>
      </w:r>
      <w:r>
        <w:t>master,</w:t>
      </w:r>
      <w:r>
        <w:rPr>
          <w:spacing w:val="40"/>
        </w:rPr>
        <w:t xml:space="preserve"> </w:t>
      </w:r>
      <w:r>
        <w:t>that</w:t>
      </w:r>
      <w:r>
        <w:rPr>
          <w:spacing w:val="40"/>
        </w:rPr>
        <w:t xml:space="preserve"> </w:t>
      </w:r>
      <w:r>
        <w:t>abuses</w:t>
      </w:r>
      <w:r>
        <w:rPr>
          <w:spacing w:val="40"/>
        </w:rPr>
        <w:t xml:space="preserve"> </w:t>
      </w:r>
      <w:r>
        <w:t>him</w:t>
      </w:r>
      <w:r>
        <w:rPr>
          <w:spacing w:val="40"/>
        </w:rPr>
        <w:t xml:space="preserve"> </w:t>
      </w:r>
      <w:r>
        <w:t>very</w:t>
      </w:r>
      <w:r>
        <w:rPr>
          <w:spacing w:val="40"/>
        </w:rPr>
        <w:t xml:space="preserve"> </w:t>
      </w:r>
      <w:r>
        <w:t>injuriously;</w:t>
      </w:r>
      <w:r>
        <w:rPr>
          <w:spacing w:val="40"/>
        </w:rPr>
        <w:t xml:space="preserve"> </w:t>
      </w:r>
      <w:r>
        <w:t>if any</w:t>
      </w:r>
      <w:r>
        <w:rPr>
          <w:spacing w:val="16"/>
        </w:rPr>
        <w:t xml:space="preserve"> </w:t>
      </w:r>
      <w:r>
        <w:t>thing</w:t>
      </w:r>
      <w:r>
        <w:rPr>
          <w:spacing w:val="16"/>
        </w:rPr>
        <w:t xml:space="preserve"> </w:t>
      </w:r>
      <w:r>
        <w:t>would</w:t>
      </w:r>
      <w:r>
        <w:rPr>
          <w:spacing w:val="16"/>
        </w:rPr>
        <w:t xml:space="preserve"> </w:t>
      </w:r>
      <w:r>
        <w:t>put</w:t>
      </w:r>
      <w:r>
        <w:rPr>
          <w:spacing w:val="16"/>
        </w:rPr>
        <w:t xml:space="preserve"> </w:t>
      </w:r>
      <w:r>
        <w:t>ones</w:t>
      </w:r>
      <w:r>
        <w:rPr>
          <w:spacing w:val="16"/>
        </w:rPr>
        <w:t xml:space="preserve"> </w:t>
      </w:r>
      <w:r>
        <w:t>spirit</w:t>
      </w:r>
      <w:r>
        <w:rPr>
          <w:spacing w:val="16"/>
        </w:rPr>
        <w:t xml:space="preserve"> </w:t>
      </w:r>
      <w:r>
        <w:t>into</w:t>
      </w:r>
      <w:r>
        <w:rPr>
          <w:spacing w:val="16"/>
        </w:rPr>
        <w:t xml:space="preserve"> </w:t>
      </w:r>
      <w:r>
        <w:t>a</w:t>
      </w:r>
      <w:r>
        <w:rPr>
          <w:spacing w:val="16"/>
        </w:rPr>
        <w:t xml:space="preserve"> </w:t>
      </w:r>
      <w:r>
        <w:t>rage,</w:t>
      </w:r>
      <w:r>
        <w:rPr>
          <w:spacing w:val="16"/>
        </w:rPr>
        <w:t xml:space="preserve"> </w:t>
      </w:r>
      <w:r>
        <w:t>one</w:t>
      </w:r>
      <w:r>
        <w:rPr>
          <w:spacing w:val="16"/>
        </w:rPr>
        <w:t xml:space="preserve"> </w:t>
      </w:r>
      <w:r>
        <w:t>would</w:t>
      </w:r>
      <w:r>
        <w:rPr>
          <w:spacing w:val="16"/>
        </w:rPr>
        <w:t xml:space="preserve"> </w:t>
      </w:r>
      <w:r>
        <w:t>think</w:t>
      </w:r>
      <w:r>
        <w:rPr>
          <w:spacing w:val="16"/>
        </w:rPr>
        <w:t xml:space="preserve"> </w:t>
      </w:r>
      <w:r>
        <w:t>this</w:t>
      </w:r>
      <w:r>
        <w:rPr>
          <w:spacing w:val="16"/>
        </w:rPr>
        <w:t xml:space="preserve"> </w:t>
      </w:r>
      <w:r>
        <w:t>would</w:t>
      </w:r>
      <w:r>
        <w:rPr>
          <w:spacing w:val="16"/>
        </w:rPr>
        <w:t xml:space="preserve"> </w:t>
      </w:r>
      <w:r>
        <w:t>do</w:t>
      </w:r>
    </w:p>
    <w:p w14:paraId="11B31C75">
      <w:pPr>
        <w:spacing w:after="0" w:line="261" w:lineRule="auto"/>
        <w:sectPr>
          <w:pgSz w:w="12240" w:h="15840"/>
          <w:pgMar w:top="1360" w:right="1320" w:bottom="280" w:left="1340" w:header="720" w:footer="720" w:gutter="0"/>
          <w:cols w:space="720" w:num="1"/>
        </w:sectPr>
      </w:pPr>
    </w:p>
    <w:p w14:paraId="7173800F">
      <w:pPr>
        <w:pStyle w:val="5"/>
        <w:spacing w:line="261" w:lineRule="auto"/>
        <w:ind w:right="118"/>
      </w:pPr>
      <w:r>
        <w:t>it. No, says the Apostle, such must be the command you must have over your spirits, as you must patiently bear this: and he grounds it upon this, For hereunto were ye called, 1 Pet. 2:21, 22. But though husbands and</w:t>
      </w:r>
      <w:r>
        <w:rPr>
          <w:spacing w:val="80"/>
        </w:rPr>
        <w:t xml:space="preserve"> </w:t>
      </w:r>
      <w:r>
        <w:t>wives should live at peace, though they suffer one from another: though servants should put up wrongs from their masters, yet it follows not that</w:t>
      </w:r>
      <w:r>
        <w:rPr>
          <w:spacing w:val="40"/>
        </w:rPr>
        <w:t xml:space="preserve"> </w:t>
      </w:r>
      <w:r>
        <w:t>the like patience should be required in us, when we are wronged by our equals, by those to whom we have no such band of relation to tie us. Yes, this argument of calling is strong in this case also: 1 Pet. 3:8, 9. Love as brethren, be courteous, not rendering evil for evil, or railing for railings,</w:t>
      </w:r>
      <w:r>
        <w:rPr>
          <w:spacing w:val="80"/>
        </w:rPr>
        <w:t xml:space="preserve"> </w:t>
      </w:r>
      <w:r>
        <w:t>but contrariwise, blessing, knowing that ye are thereunto called.</w:t>
      </w:r>
    </w:p>
    <w:p w14:paraId="46C3C0E9">
      <w:pPr>
        <w:pStyle w:val="5"/>
        <w:spacing w:before="276"/>
        <w:jc w:val="left"/>
      </w:pPr>
      <w:r>
        <w:t>The</w:t>
      </w:r>
      <w:r>
        <w:rPr>
          <w:spacing w:val="9"/>
        </w:rPr>
        <w:t xml:space="preserve"> </w:t>
      </w:r>
      <w:r>
        <w:rPr>
          <w:spacing w:val="-2"/>
        </w:rPr>
        <w:t>tenth.</w:t>
      </w:r>
    </w:p>
    <w:p w14:paraId="0F3D9D26">
      <w:pPr>
        <w:pStyle w:val="5"/>
        <w:spacing w:before="315"/>
        <w:jc w:val="left"/>
      </w:pPr>
      <w:r>
        <w:t>Consider</w:t>
      </w:r>
      <w:r>
        <w:rPr>
          <w:spacing w:val="10"/>
        </w:rPr>
        <w:t xml:space="preserve"> </w:t>
      </w:r>
      <w:r>
        <w:t>the</w:t>
      </w:r>
      <w:r>
        <w:rPr>
          <w:spacing w:val="11"/>
        </w:rPr>
        <w:t xml:space="preserve"> </w:t>
      </w:r>
      <w:r>
        <w:t>presence</w:t>
      </w:r>
      <w:r>
        <w:rPr>
          <w:spacing w:val="10"/>
        </w:rPr>
        <w:t xml:space="preserve"> </w:t>
      </w:r>
      <w:r>
        <w:t>of</w:t>
      </w:r>
      <w:r>
        <w:rPr>
          <w:spacing w:val="11"/>
        </w:rPr>
        <w:t xml:space="preserve"> </w:t>
      </w:r>
      <w:r>
        <w:t>God</w:t>
      </w:r>
      <w:r>
        <w:rPr>
          <w:spacing w:val="11"/>
        </w:rPr>
        <w:t xml:space="preserve"> </w:t>
      </w:r>
      <w:r>
        <w:t>and</w:t>
      </w:r>
      <w:r>
        <w:rPr>
          <w:spacing w:val="10"/>
        </w:rPr>
        <w:t xml:space="preserve"> </w:t>
      </w:r>
      <w:r>
        <w:t>of</w:t>
      </w:r>
      <w:r>
        <w:rPr>
          <w:spacing w:val="11"/>
        </w:rPr>
        <w:t xml:space="preserve"> </w:t>
      </w:r>
      <w:r>
        <w:rPr>
          <w:spacing w:val="-2"/>
        </w:rPr>
        <w:t>Christ.</w:t>
      </w:r>
    </w:p>
    <w:p w14:paraId="1D5997DD">
      <w:pPr>
        <w:pStyle w:val="5"/>
        <w:spacing w:before="316" w:line="261" w:lineRule="auto"/>
        <w:ind w:right="118"/>
      </w:pPr>
      <w:r>
        <w:t>Our</w:t>
      </w:r>
      <w:r>
        <w:rPr>
          <w:spacing w:val="25"/>
        </w:rPr>
        <w:t xml:space="preserve"> </w:t>
      </w:r>
      <w:r>
        <w:t>God,</w:t>
      </w:r>
      <w:r>
        <w:rPr>
          <w:spacing w:val="25"/>
        </w:rPr>
        <w:t xml:space="preserve"> </w:t>
      </w:r>
      <w:r>
        <w:t>our</w:t>
      </w:r>
      <w:r>
        <w:rPr>
          <w:spacing w:val="25"/>
        </w:rPr>
        <w:t xml:space="preserve"> </w:t>
      </w:r>
      <w:r>
        <w:t>Father,</w:t>
      </w:r>
      <w:r>
        <w:rPr>
          <w:spacing w:val="25"/>
        </w:rPr>
        <w:t xml:space="preserve"> </w:t>
      </w:r>
      <w:r>
        <w:t>our</w:t>
      </w:r>
      <w:r>
        <w:rPr>
          <w:spacing w:val="25"/>
        </w:rPr>
        <w:t xml:space="preserve"> </w:t>
      </w:r>
      <w:r>
        <w:t>Master,</w:t>
      </w:r>
      <w:r>
        <w:rPr>
          <w:spacing w:val="25"/>
        </w:rPr>
        <w:t xml:space="preserve"> </w:t>
      </w:r>
      <w:r>
        <w:t>our</w:t>
      </w:r>
      <w:r>
        <w:rPr>
          <w:spacing w:val="25"/>
        </w:rPr>
        <w:t xml:space="preserve"> </w:t>
      </w:r>
      <w:r>
        <w:t>Saviour,</w:t>
      </w:r>
      <w:r>
        <w:rPr>
          <w:spacing w:val="25"/>
        </w:rPr>
        <w:t xml:space="preserve"> </w:t>
      </w:r>
      <w:r>
        <w:t>stands</w:t>
      </w:r>
      <w:r>
        <w:rPr>
          <w:spacing w:val="25"/>
        </w:rPr>
        <w:t xml:space="preserve"> </w:t>
      </w:r>
      <w:r>
        <w:t>by</w:t>
      </w:r>
      <w:r>
        <w:rPr>
          <w:spacing w:val="25"/>
        </w:rPr>
        <w:t xml:space="preserve"> </w:t>
      </w:r>
      <w:r>
        <w:t>looking</w:t>
      </w:r>
      <w:r>
        <w:rPr>
          <w:spacing w:val="25"/>
        </w:rPr>
        <w:t xml:space="preserve"> </w:t>
      </w:r>
      <w:r>
        <w:t>on</w:t>
      </w:r>
      <w:r>
        <w:rPr>
          <w:spacing w:val="25"/>
        </w:rPr>
        <w:t xml:space="preserve"> </w:t>
      </w:r>
      <w:r>
        <w:t>us.</w:t>
      </w:r>
      <w:r>
        <w:rPr>
          <w:spacing w:val="25"/>
        </w:rPr>
        <w:t xml:space="preserve"> </w:t>
      </w:r>
      <w:r>
        <w:t>It is a most excellent passage that I find in an Epistle of Luther to the Ministers of Norimberg. There were great divisions amongst them: he writes to them that he might pacify their spirits one towards another. Suppose (says he) you saw Jesus Christ standing before you,* and by his very eyes speaking thus unto your hearts, What do you, O my dear</w:t>
      </w:r>
      <w:r>
        <w:rPr>
          <w:spacing w:val="80"/>
          <w:w w:val="150"/>
        </w:rPr>
        <w:t xml:space="preserve"> </w:t>
      </w:r>
      <w:r>
        <w:t>children, whom I have redeemed with my blood, whom I have begotten again</w:t>
      </w:r>
      <w:r>
        <w:rPr>
          <w:spacing w:val="40"/>
        </w:rPr>
        <w:t xml:space="preserve"> </w:t>
      </w:r>
      <w:r>
        <w:t>by</w:t>
      </w:r>
      <w:r>
        <w:rPr>
          <w:spacing w:val="40"/>
        </w:rPr>
        <w:t xml:space="preserve"> </w:t>
      </w:r>
      <w:r>
        <w:t>my</w:t>
      </w:r>
      <w:r>
        <w:rPr>
          <w:spacing w:val="40"/>
        </w:rPr>
        <w:t xml:space="preserve"> </w:t>
      </w:r>
      <w:r>
        <w:t>Word,</w:t>
      </w:r>
      <w:r>
        <w:rPr>
          <w:spacing w:val="40"/>
        </w:rPr>
        <w:t xml:space="preserve"> </w:t>
      </w:r>
      <w:r>
        <w:t>to</w:t>
      </w:r>
      <w:r>
        <w:rPr>
          <w:spacing w:val="40"/>
        </w:rPr>
        <w:t xml:space="preserve"> </w:t>
      </w:r>
      <w:r>
        <w:t>that</w:t>
      </w:r>
      <w:r>
        <w:rPr>
          <w:spacing w:val="40"/>
        </w:rPr>
        <w:t xml:space="preserve"> </w:t>
      </w:r>
      <w:r>
        <w:t>end</w:t>
      </w:r>
      <w:r>
        <w:rPr>
          <w:spacing w:val="40"/>
        </w:rPr>
        <w:t xml:space="preserve"> </w:t>
      </w:r>
      <w:r>
        <w:t>that</w:t>
      </w:r>
      <w:r>
        <w:rPr>
          <w:spacing w:val="40"/>
        </w:rPr>
        <w:t xml:space="preserve"> </w:t>
      </w:r>
      <w:r>
        <w:t>you</w:t>
      </w:r>
      <w:r>
        <w:rPr>
          <w:spacing w:val="40"/>
        </w:rPr>
        <w:t xml:space="preserve"> </w:t>
      </w:r>
      <w:r>
        <w:t>might</w:t>
      </w:r>
      <w:r>
        <w:rPr>
          <w:spacing w:val="40"/>
        </w:rPr>
        <w:t xml:space="preserve"> </w:t>
      </w:r>
      <w:r>
        <w:t>love</w:t>
      </w:r>
      <w:r>
        <w:rPr>
          <w:spacing w:val="40"/>
        </w:rPr>
        <w:t xml:space="preserve"> </w:t>
      </w:r>
      <w:r>
        <w:t>one</w:t>
      </w:r>
      <w:r>
        <w:rPr>
          <w:spacing w:val="40"/>
        </w:rPr>
        <w:t xml:space="preserve"> </w:t>
      </w:r>
      <w:r>
        <w:t>another?</w:t>
      </w:r>
      <w:r>
        <w:rPr>
          <w:spacing w:val="40"/>
        </w:rPr>
        <w:t xml:space="preserve"> </w:t>
      </w:r>
      <w:r>
        <w:t>Know that this is the note of my Disciples. Leave this business, ye wholly cast it upon</w:t>
      </w:r>
      <w:r>
        <w:rPr>
          <w:spacing w:val="36"/>
        </w:rPr>
        <w:t xml:space="preserve"> </w:t>
      </w:r>
      <w:r>
        <w:t>me,</w:t>
      </w:r>
      <w:r>
        <w:rPr>
          <w:spacing w:val="36"/>
        </w:rPr>
        <w:t xml:space="preserve"> </w:t>
      </w:r>
      <w:r>
        <w:t>He</w:t>
      </w:r>
      <w:r>
        <w:rPr>
          <w:spacing w:val="36"/>
        </w:rPr>
        <w:t xml:space="preserve"> </w:t>
      </w:r>
      <w:r>
        <w:t>look</w:t>
      </w:r>
      <w:r>
        <w:rPr>
          <w:spacing w:val="36"/>
        </w:rPr>
        <w:t xml:space="preserve"> </w:t>
      </w:r>
      <w:r>
        <w:t>to</w:t>
      </w:r>
      <w:r>
        <w:rPr>
          <w:spacing w:val="36"/>
        </w:rPr>
        <w:t xml:space="preserve"> </w:t>
      </w:r>
      <w:r>
        <w:t>it,</w:t>
      </w:r>
      <w:r>
        <w:rPr>
          <w:spacing w:val="36"/>
        </w:rPr>
        <w:t xml:space="preserve"> </w:t>
      </w:r>
      <w:r>
        <w:t>there</w:t>
      </w:r>
      <w:r>
        <w:rPr>
          <w:spacing w:val="36"/>
        </w:rPr>
        <w:t xml:space="preserve"> </w:t>
      </w:r>
      <w:r>
        <w:t>is</w:t>
      </w:r>
      <w:r>
        <w:rPr>
          <w:spacing w:val="36"/>
        </w:rPr>
        <w:t xml:space="preserve"> </w:t>
      </w:r>
      <w:r>
        <w:t>no</w:t>
      </w:r>
      <w:r>
        <w:rPr>
          <w:spacing w:val="36"/>
        </w:rPr>
        <w:t xml:space="preserve"> </w:t>
      </w:r>
      <w:r>
        <w:t>danger</w:t>
      </w:r>
      <w:r>
        <w:rPr>
          <w:spacing w:val="36"/>
        </w:rPr>
        <w:t xml:space="preserve"> </w:t>
      </w:r>
      <w:r>
        <w:t>that</w:t>
      </w:r>
      <w:r>
        <w:rPr>
          <w:spacing w:val="36"/>
        </w:rPr>
        <w:t xml:space="preserve"> </w:t>
      </w:r>
      <w:r>
        <w:t>the</w:t>
      </w:r>
      <w:r>
        <w:rPr>
          <w:spacing w:val="36"/>
        </w:rPr>
        <w:t xml:space="preserve"> </w:t>
      </w:r>
      <w:r>
        <w:t>Church</w:t>
      </w:r>
      <w:r>
        <w:rPr>
          <w:spacing w:val="36"/>
        </w:rPr>
        <w:t xml:space="preserve"> </w:t>
      </w:r>
      <w:r>
        <w:t>should</w:t>
      </w:r>
      <w:r>
        <w:rPr>
          <w:spacing w:val="36"/>
        </w:rPr>
        <w:t xml:space="preserve"> </w:t>
      </w:r>
      <w:r>
        <w:t>suffer by this, though it should be stilled, yea though it should dye, but there is a great deal of danger if you dissent amongst yourselves, if you bite one another: Doe not thus sadden my spirit, do not thus spoil the holy Angels</w:t>
      </w:r>
      <w:r>
        <w:rPr>
          <w:spacing w:val="80"/>
          <w:w w:val="150"/>
        </w:rPr>
        <w:t xml:space="preserve"> </w:t>
      </w:r>
      <w:r>
        <w:t>of their joy in heaven; am not I more to you then all matters that are between you? then all your affections? then all your offences? What? can any</w:t>
      </w:r>
      <w:r>
        <w:rPr>
          <w:spacing w:val="40"/>
        </w:rPr>
        <w:t xml:space="preserve"> </w:t>
      </w:r>
      <w:r>
        <w:t>words</w:t>
      </w:r>
      <w:r>
        <w:rPr>
          <w:spacing w:val="40"/>
        </w:rPr>
        <w:t xml:space="preserve"> </w:t>
      </w:r>
      <w:r>
        <w:t>of</w:t>
      </w:r>
      <w:r>
        <w:rPr>
          <w:spacing w:val="40"/>
        </w:rPr>
        <w:t xml:space="preserve"> </w:t>
      </w:r>
      <w:r>
        <w:t>a</w:t>
      </w:r>
      <w:r>
        <w:rPr>
          <w:spacing w:val="40"/>
        </w:rPr>
        <w:t xml:space="preserve"> </w:t>
      </w:r>
      <w:r>
        <w:t>brother,</w:t>
      </w:r>
      <w:r>
        <w:rPr>
          <w:spacing w:val="40"/>
        </w:rPr>
        <w:t xml:space="preserve"> </w:t>
      </w:r>
      <w:r>
        <w:t>can</w:t>
      </w:r>
      <w:r>
        <w:rPr>
          <w:spacing w:val="40"/>
        </w:rPr>
        <w:t xml:space="preserve"> </w:t>
      </w:r>
      <w:r>
        <w:t>any</w:t>
      </w:r>
      <w:r>
        <w:rPr>
          <w:spacing w:val="40"/>
        </w:rPr>
        <w:t xml:space="preserve"> </w:t>
      </w:r>
      <w:r>
        <w:t>unjust</w:t>
      </w:r>
      <w:r>
        <w:rPr>
          <w:spacing w:val="40"/>
        </w:rPr>
        <w:t xml:space="preserve"> </w:t>
      </w:r>
      <w:r>
        <w:t>trouble</w:t>
      </w:r>
      <w:r>
        <w:rPr>
          <w:spacing w:val="40"/>
        </w:rPr>
        <w:t xml:space="preserve"> </w:t>
      </w:r>
      <w:r>
        <w:t>penetrate</w:t>
      </w:r>
      <w:r>
        <w:rPr>
          <w:spacing w:val="40"/>
        </w:rPr>
        <w:t xml:space="preserve"> </w:t>
      </w:r>
      <w:r>
        <w:t>your</w:t>
      </w:r>
      <w:r>
        <w:rPr>
          <w:spacing w:val="40"/>
        </w:rPr>
        <w:t xml:space="preserve"> </w:t>
      </w:r>
      <w:r>
        <w:t>hearts, stick so</w:t>
      </w:r>
      <w:r>
        <w:rPr>
          <w:spacing w:val="39"/>
        </w:rPr>
        <w:t xml:space="preserve"> </w:t>
      </w:r>
      <w:r>
        <w:t>fast in you,</w:t>
      </w:r>
      <w:r>
        <w:rPr>
          <w:spacing w:val="39"/>
        </w:rPr>
        <w:t xml:space="preserve"> </w:t>
      </w:r>
      <w:r>
        <w:t>as</w:t>
      </w:r>
      <w:r>
        <w:rPr>
          <w:spacing w:val="39"/>
        </w:rPr>
        <w:t xml:space="preserve"> </w:t>
      </w:r>
      <w:r>
        <w:t>my wounds,</w:t>
      </w:r>
      <w:r>
        <w:rPr>
          <w:spacing w:val="39"/>
        </w:rPr>
        <w:t xml:space="preserve"> </w:t>
      </w:r>
      <w:r>
        <w:t>as</w:t>
      </w:r>
      <w:r>
        <w:rPr>
          <w:spacing w:val="39"/>
        </w:rPr>
        <w:t xml:space="preserve"> </w:t>
      </w:r>
      <w:r>
        <w:t>my</w:t>
      </w:r>
      <w:r>
        <w:rPr>
          <w:spacing w:val="39"/>
        </w:rPr>
        <w:t xml:space="preserve"> </w:t>
      </w:r>
      <w:r>
        <w:t>blood, as</w:t>
      </w:r>
      <w:r>
        <w:rPr>
          <w:spacing w:val="39"/>
        </w:rPr>
        <w:t xml:space="preserve"> </w:t>
      </w:r>
      <w:r>
        <w:t>all</w:t>
      </w:r>
      <w:r>
        <w:rPr>
          <w:spacing w:val="39"/>
        </w:rPr>
        <w:t xml:space="preserve"> </w:t>
      </w:r>
      <w:r>
        <w:t>that I am to</w:t>
      </w:r>
      <w:r>
        <w:rPr>
          <w:spacing w:val="39"/>
        </w:rPr>
        <w:t xml:space="preserve"> </w:t>
      </w:r>
      <w:r>
        <w:t>you, your Saviour Jesus Christ? Oh that we had such real apprehensions of Christ looking upon us, speaking to us!</w:t>
      </w:r>
    </w:p>
    <w:p w14:paraId="108FE25B">
      <w:pPr>
        <w:pStyle w:val="5"/>
        <w:spacing w:before="265"/>
        <w:jc w:val="left"/>
      </w:pPr>
      <w:r>
        <w:t>The</w:t>
      </w:r>
      <w:r>
        <w:rPr>
          <w:spacing w:val="9"/>
        </w:rPr>
        <w:t xml:space="preserve"> </w:t>
      </w:r>
      <w:r>
        <w:rPr>
          <w:spacing w:val="-2"/>
        </w:rPr>
        <w:t>eleventh,</w:t>
      </w:r>
    </w:p>
    <w:p w14:paraId="39B2200D">
      <w:pPr>
        <w:pStyle w:val="5"/>
        <w:spacing w:before="316"/>
        <w:jc w:val="left"/>
      </w:pPr>
      <w:r>
        <w:t>Consider</w:t>
      </w:r>
      <w:r>
        <w:rPr>
          <w:spacing w:val="10"/>
        </w:rPr>
        <w:t xml:space="preserve"> </w:t>
      </w:r>
      <w:r>
        <w:t>what</w:t>
      </w:r>
      <w:r>
        <w:rPr>
          <w:spacing w:val="10"/>
        </w:rPr>
        <w:t xml:space="preserve"> </w:t>
      </w:r>
      <w:r>
        <w:t>account</w:t>
      </w:r>
      <w:r>
        <w:rPr>
          <w:spacing w:val="10"/>
        </w:rPr>
        <w:t xml:space="preserve"> </w:t>
      </w:r>
      <w:r>
        <w:t>we</w:t>
      </w:r>
      <w:r>
        <w:rPr>
          <w:spacing w:val="10"/>
        </w:rPr>
        <w:t xml:space="preserve"> </w:t>
      </w:r>
      <w:r>
        <w:t>can</w:t>
      </w:r>
      <w:r>
        <w:rPr>
          <w:spacing w:val="10"/>
        </w:rPr>
        <w:t xml:space="preserve"> </w:t>
      </w:r>
      <w:r>
        <w:t>give</w:t>
      </w:r>
      <w:r>
        <w:rPr>
          <w:spacing w:val="10"/>
        </w:rPr>
        <w:t xml:space="preserve"> </w:t>
      </w:r>
      <w:r>
        <w:t>to</w:t>
      </w:r>
      <w:r>
        <w:rPr>
          <w:spacing w:val="10"/>
        </w:rPr>
        <w:t xml:space="preserve"> </w:t>
      </w:r>
      <w:r>
        <w:t>Jesus</w:t>
      </w:r>
      <w:r>
        <w:rPr>
          <w:spacing w:val="10"/>
        </w:rPr>
        <w:t xml:space="preserve"> </w:t>
      </w:r>
      <w:r>
        <w:t>Christ</w:t>
      </w:r>
      <w:r>
        <w:rPr>
          <w:spacing w:val="11"/>
        </w:rPr>
        <w:t xml:space="preserve"> </w:t>
      </w:r>
      <w:r>
        <w:t>of</w:t>
      </w:r>
      <w:r>
        <w:rPr>
          <w:spacing w:val="10"/>
        </w:rPr>
        <w:t xml:space="preserve"> </w:t>
      </w:r>
      <w:r>
        <w:t>all</w:t>
      </w:r>
      <w:r>
        <w:rPr>
          <w:spacing w:val="10"/>
        </w:rPr>
        <w:t xml:space="preserve"> </w:t>
      </w:r>
      <w:r>
        <w:t>our</w:t>
      </w:r>
      <w:r>
        <w:rPr>
          <w:spacing w:val="10"/>
        </w:rPr>
        <w:t xml:space="preserve"> </w:t>
      </w:r>
      <w:r>
        <w:rPr>
          <w:spacing w:val="-2"/>
        </w:rPr>
        <w:t>Divisions.</w:t>
      </w:r>
    </w:p>
    <w:p w14:paraId="423697EE">
      <w:pPr>
        <w:spacing w:after="0"/>
        <w:jc w:val="left"/>
        <w:sectPr>
          <w:pgSz w:w="12240" w:h="15840"/>
          <w:pgMar w:top="1360" w:right="1320" w:bottom="280" w:left="1340" w:header="720" w:footer="720" w:gutter="0"/>
          <w:cols w:space="720" w:num="1"/>
        </w:sectPr>
      </w:pPr>
    </w:p>
    <w:p w14:paraId="0E21D13E">
      <w:pPr>
        <w:pStyle w:val="5"/>
        <w:spacing w:line="261" w:lineRule="auto"/>
        <w:ind w:right="119"/>
      </w:pPr>
      <w:r>
        <w:t>When Christ shall come, will you stand before him with scratched faces, with black and blew eyes? 1 Thes. 3:12, 13. The Lord make you to increase and abound in love one towards another, and towards all men: To what end? To the end, faith the Apostle, he may establish your hearts</w:t>
      </w:r>
      <w:r>
        <w:rPr>
          <w:spacing w:val="80"/>
        </w:rPr>
        <w:t xml:space="preserve"> </w:t>
      </w:r>
      <w:r>
        <w:t>unblamable in holiness before God, even our Father, at the coming of our Lord Jesus Christ with all his Saints. It will be a sad thing to be found in</w:t>
      </w:r>
      <w:r>
        <w:rPr>
          <w:spacing w:val="80"/>
        </w:rPr>
        <w:t xml:space="preserve"> </w:t>
      </w:r>
      <w:r>
        <w:t>our divisions, at the coming of Jesus Christ, Mat. 24:50. the coming of Christ is mentioned as a terror to those who shall but begin to smite their fellow-servants.</w:t>
      </w:r>
      <w:r>
        <w:rPr>
          <w:spacing w:val="40"/>
        </w:rPr>
        <w:t xml:space="preserve"> </w:t>
      </w:r>
      <w:r>
        <w:t>We</w:t>
      </w:r>
      <w:r>
        <w:rPr>
          <w:spacing w:val="40"/>
        </w:rPr>
        <w:t xml:space="preserve"> </w:t>
      </w:r>
      <w:r>
        <w:t>may</w:t>
      </w:r>
      <w:r>
        <w:rPr>
          <w:spacing w:val="40"/>
        </w:rPr>
        <w:t xml:space="preserve"> </w:t>
      </w:r>
      <w:r>
        <w:t>wrangle</w:t>
      </w:r>
      <w:r>
        <w:rPr>
          <w:spacing w:val="40"/>
        </w:rPr>
        <w:t xml:space="preserve"> </w:t>
      </w:r>
      <w:r>
        <w:t>and</w:t>
      </w:r>
      <w:r>
        <w:rPr>
          <w:spacing w:val="40"/>
        </w:rPr>
        <w:t xml:space="preserve"> </w:t>
      </w:r>
      <w:r>
        <w:t>stand</w:t>
      </w:r>
      <w:r>
        <w:rPr>
          <w:spacing w:val="40"/>
        </w:rPr>
        <w:t xml:space="preserve"> </w:t>
      </w:r>
      <w:r>
        <w:t>out</w:t>
      </w:r>
      <w:r>
        <w:rPr>
          <w:spacing w:val="40"/>
        </w:rPr>
        <w:t xml:space="preserve"> </w:t>
      </w:r>
      <w:r>
        <w:t>one</w:t>
      </w:r>
      <w:r>
        <w:rPr>
          <w:spacing w:val="40"/>
        </w:rPr>
        <w:t xml:space="preserve"> </w:t>
      </w:r>
      <w:r>
        <w:t>against</w:t>
      </w:r>
      <w:r>
        <w:rPr>
          <w:spacing w:val="40"/>
        </w:rPr>
        <w:t xml:space="preserve"> </w:t>
      </w:r>
      <w:r>
        <w:t>another</w:t>
      </w:r>
      <w:r>
        <w:rPr>
          <w:spacing w:val="40"/>
        </w:rPr>
        <w:t xml:space="preserve"> </w:t>
      </w:r>
      <w:r>
        <w:t>in our</w:t>
      </w:r>
      <w:r>
        <w:rPr>
          <w:spacing w:val="30"/>
        </w:rPr>
        <w:t xml:space="preserve"> </w:t>
      </w:r>
      <w:r>
        <w:t>contentions</w:t>
      </w:r>
      <w:r>
        <w:rPr>
          <w:spacing w:val="30"/>
        </w:rPr>
        <w:t xml:space="preserve"> </w:t>
      </w:r>
      <w:r>
        <w:t>now;</w:t>
      </w:r>
      <w:r>
        <w:rPr>
          <w:spacing w:val="30"/>
        </w:rPr>
        <w:t xml:space="preserve"> </w:t>
      </w:r>
      <w:r>
        <w:t>but</w:t>
      </w:r>
      <w:r>
        <w:rPr>
          <w:spacing w:val="28"/>
        </w:rPr>
        <w:t xml:space="preserve"> </w:t>
      </w:r>
      <w:r>
        <w:t>it</w:t>
      </w:r>
      <w:r>
        <w:rPr>
          <w:spacing w:val="28"/>
        </w:rPr>
        <w:t xml:space="preserve"> </w:t>
      </w:r>
      <w:r>
        <w:t>will</w:t>
      </w:r>
      <w:r>
        <w:rPr>
          <w:spacing w:val="30"/>
        </w:rPr>
        <w:t xml:space="preserve"> </w:t>
      </w:r>
      <w:r>
        <w:t>not</w:t>
      </w:r>
      <w:r>
        <w:rPr>
          <w:spacing w:val="28"/>
        </w:rPr>
        <w:t xml:space="preserve"> </w:t>
      </w:r>
      <w:r>
        <w:t>be</w:t>
      </w:r>
      <w:r>
        <w:rPr>
          <w:spacing w:val="30"/>
        </w:rPr>
        <w:t xml:space="preserve"> </w:t>
      </w:r>
      <w:r>
        <w:t>so</w:t>
      </w:r>
      <w:r>
        <w:rPr>
          <w:spacing w:val="30"/>
        </w:rPr>
        <w:t xml:space="preserve"> </w:t>
      </w:r>
      <w:r>
        <w:t>easy</w:t>
      </w:r>
      <w:r>
        <w:rPr>
          <w:spacing w:val="30"/>
        </w:rPr>
        <w:t xml:space="preserve"> </w:t>
      </w:r>
      <w:r>
        <w:t>to</w:t>
      </w:r>
      <w:r>
        <w:rPr>
          <w:spacing w:val="30"/>
        </w:rPr>
        <w:t xml:space="preserve"> </w:t>
      </w:r>
      <w:r>
        <w:t>answer</w:t>
      </w:r>
      <w:r>
        <w:rPr>
          <w:spacing w:val="30"/>
        </w:rPr>
        <w:t xml:space="preserve"> </w:t>
      </w:r>
      <w:r>
        <w:t>Jesus</w:t>
      </w:r>
      <w:r>
        <w:rPr>
          <w:spacing w:val="30"/>
        </w:rPr>
        <w:t xml:space="preserve"> </w:t>
      </w:r>
      <w:r>
        <w:t>Christ,</w:t>
      </w:r>
      <w:r>
        <w:rPr>
          <w:spacing w:val="30"/>
        </w:rPr>
        <w:t xml:space="preserve"> </w:t>
      </w:r>
      <w:r>
        <w:t>as it is to answer one another. In the Name of Jesus Christ I now speak unto you, yea as from him charge you, let no reason move you to contend with, diffent or separate from your brethren, but that which you are persuaded</w:t>
      </w:r>
      <w:r>
        <w:rPr>
          <w:spacing w:val="80"/>
          <w:w w:val="150"/>
        </w:rPr>
        <w:t xml:space="preserve"> </w:t>
      </w:r>
      <w:r>
        <w:t>in your conscience, and that after due and serious examination will hold</w:t>
      </w:r>
      <w:r>
        <w:rPr>
          <w:spacing w:val="80"/>
        </w:rPr>
        <w:t xml:space="preserve"> </w:t>
      </w:r>
      <w:r>
        <w:t>out before, will be approved of, Jesus Christ at his coming</w:t>
      </w:r>
    </w:p>
    <w:p w14:paraId="18C7F57B">
      <w:pPr>
        <w:pStyle w:val="5"/>
        <w:spacing w:before="270"/>
        <w:jc w:val="left"/>
      </w:pPr>
      <w:r>
        <w:t>The</w:t>
      </w:r>
      <w:r>
        <w:rPr>
          <w:spacing w:val="9"/>
        </w:rPr>
        <w:t xml:space="preserve"> </w:t>
      </w:r>
      <w:r>
        <w:rPr>
          <w:spacing w:val="-2"/>
        </w:rPr>
        <w:t>twelfth,</w:t>
      </w:r>
    </w:p>
    <w:p w14:paraId="07E64BE2">
      <w:pPr>
        <w:pStyle w:val="5"/>
        <w:spacing w:before="315"/>
        <w:jc w:val="left"/>
      </w:pPr>
      <w:r>
        <w:t>Let</w:t>
      </w:r>
      <w:r>
        <w:rPr>
          <w:spacing w:val="10"/>
        </w:rPr>
        <w:t xml:space="preserve"> </w:t>
      </w:r>
      <w:r>
        <w:t>every</w:t>
      </w:r>
      <w:r>
        <w:rPr>
          <w:spacing w:val="11"/>
        </w:rPr>
        <w:t xml:space="preserve"> </w:t>
      </w:r>
      <w:r>
        <w:t>man</w:t>
      </w:r>
      <w:r>
        <w:rPr>
          <w:spacing w:val="11"/>
        </w:rPr>
        <w:t xml:space="preserve"> </w:t>
      </w:r>
      <w:r>
        <w:t>consider</w:t>
      </w:r>
      <w:r>
        <w:rPr>
          <w:spacing w:val="11"/>
        </w:rPr>
        <w:t xml:space="preserve"> </w:t>
      </w:r>
      <w:r>
        <w:t>his</w:t>
      </w:r>
      <w:r>
        <w:rPr>
          <w:spacing w:val="11"/>
        </w:rPr>
        <w:t xml:space="preserve"> </w:t>
      </w:r>
      <w:r>
        <w:t>own</w:t>
      </w:r>
      <w:r>
        <w:rPr>
          <w:spacing w:val="11"/>
        </w:rPr>
        <w:t xml:space="preserve"> </w:t>
      </w:r>
      <w:r>
        <w:rPr>
          <w:spacing w:val="-2"/>
        </w:rPr>
        <w:t>weaknesses.</w:t>
      </w:r>
    </w:p>
    <w:p w14:paraId="0C39E51C">
      <w:pPr>
        <w:pStyle w:val="5"/>
        <w:spacing w:before="316" w:line="261" w:lineRule="auto"/>
        <w:ind w:right="120"/>
      </w:pPr>
      <w:r>
        <w:t>You</w:t>
      </w:r>
      <w:r>
        <w:rPr>
          <w:spacing w:val="37"/>
        </w:rPr>
        <w:t xml:space="preserve"> </w:t>
      </w:r>
      <w:r>
        <w:t>are</w:t>
      </w:r>
      <w:r>
        <w:rPr>
          <w:spacing w:val="37"/>
        </w:rPr>
        <w:t xml:space="preserve"> </w:t>
      </w:r>
      <w:r>
        <w:t>ready</w:t>
      </w:r>
      <w:r>
        <w:rPr>
          <w:spacing w:val="37"/>
        </w:rPr>
        <w:t xml:space="preserve"> </w:t>
      </w:r>
      <w:r>
        <w:t>to</w:t>
      </w:r>
      <w:r>
        <w:rPr>
          <w:spacing w:val="37"/>
        </w:rPr>
        <w:t xml:space="preserve"> </w:t>
      </w:r>
      <w:r>
        <w:t>take</w:t>
      </w:r>
      <w:r>
        <w:rPr>
          <w:spacing w:val="37"/>
        </w:rPr>
        <w:t xml:space="preserve"> </w:t>
      </w:r>
      <w:r>
        <w:t>offence</w:t>
      </w:r>
      <w:r>
        <w:rPr>
          <w:spacing w:val="37"/>
        </w:rPr>
        <w:t xml:space="preserve"> </w:t>
      </w:r>
      <w:r>
        <w:t>from</w:t>
      </w:r>
      <w:r>
        <w:rPr>
          <w:spacing w:val="37"/>
        </w:rPr>
        <w:t xml:space="preserve"> </w:t>
      </w:r>
      <w:r>
        <w:t>others,</w:t>
      </w:r>
      <w:r>
        <w:rPr>
          <w:spacing w:val="37"/>
        </w:rPr>
        <w:t xml:space="preserve"> </w:t>
      </w:r>
      <w:r>
        <w:t>within</w:t>
      </w:r>
      <w:r>
        <w:rPr>
          <w:spacing w:val="37"/>
        </w:rPr>
        <w:t xml:space="preserve"> </w:t>
      </w:r>
      <w:r>
        <w:t>a</w:t>
      </w:r>
      <w:r>
        <w:rPr>
          <w:spacing w:val="37"/>
        </w:rPr>
        <w:t xml:space="preserve"> </w:t>
      </w:r>
      <w:r>
        <w:t>while</w:t>
      </w:r>
      <w:r>
        <w:rPr>
          <w:spacing w:val="37"/>
        </w:rPr>
        <w:t xml:space="preserve"> </w:t>
      </w:r>
      <w:r>
        <w:t>you</w:t>
      </w:r>
      <w:r>
        <w:rPr>
          <w:spacing w:val="37"/>
        </w:rPr>
        <w:t xml:space="preserve"> </w:t>
      </w:r>
      <w:r>
        <w:t>are</w:t>
      </w:r>
      <w:r>
        <w:rPr>
          <w:spacing w:val="37"/>
        </w:rPr>
        <w:t xml:space="preserve"> </w:t>
      </w:r>
      <w:r>
        <w:t>as</w:t>
      </w:r>
      <w:r>
        <w:rPr>
          <w:spacing w:val="37"/>
        </w:rPr>
        <w:t xml:space="preserve"> </w:t>
      </w:r>
      <w:r>
        <w:t>like to</w:t>
      </w:r>
      <w:r>
        <w:rPr>
          <w:spacing w:val="40"/>
        </w:rPr>
        <w:t xml:space="preserve"> </w:t>
      </w:r>
      <w:r>
        <w:t>be</w:t>
      </w:r>
      <w:r>
        <w:rPr>
          <w:spacing w:val="40"/>
        </w:rPr>
        <w:t xml:space="preserve"> </w:t>
      </w:r>
      <w:r>
        <w:t>offensive</w:t>
      </w:r>
      <w:r>
        <w:rPr>
          <w:spacing w:val="40"/>
        </w:rPr>
        <w:t xml:space="preserve"> </w:t>
      </w:r>
      <w:r>
        <w:t>to</w:t>
      </w:r>
      <w:r>
        <w:rPr>
          <w:spacing w:val="40"/>
        </w:rPr>
        <w:t xml:space="preserve"> </w:t>
      </w:r>
      <w:r>
        <w:t>others.</w:t>
      </w:r>
      <w:r>
        <w:rPr>
          <w:spacing w:val="40"/>
        </w:rPr>
        <w:t xml:space="preserve"> </w:t>
      </w:r>
      <w:r>
        <w:t>There</w:t>
      </w:r>
      <w:r>
        <w:rPr>
          <w:spacing w:val="40"/>
        </w:rPr>
        <w:t xml:space="preserve"> </w:t>
      </w:r>
      <w:r>
        <w:t>will</w:t>
      </w:r>
      <w:r>
        <w:rPr>
          <w:spacing w:val="40"/>
        </w:rPr>
        <w:t xml:space="preserve"> </w:t>
      </w:r>
      <w:r>
        <w:t>be</w:t>
      </w:r>
      <w:r>
        <w:rPr>
          <w:spacing w:val="40"/>
        </w:rPr>
        <w:t xml:space="preserve"> </w:t>
      </w:r>
      <w:r>
        <w:t>as</w:t>
      </w:r>
      <w:r>
        <w:rPr>
          <w:spacing w:val="40"/>
        </w:rPr>
        <w:t xml:space="preserve"> </w:t>
      </w:r>
      <w:r>
        <w:t>much</w:t>
      </w:r>
      <w:r>
        <w:rPr>
          <w:spacing w:val="40"/>
        </w:rPr>
        <w:t xml:space="preserve"> </w:t>
      </w:r>
      <w:r>
        <w:t>need</w:t>
      </w:r>
      <w:r>
        <w:rPr>
          <w:spacing w:val="40"/>
        </w:rPr>
        <w:t xml:space="preserve"> </w:t>
      </w:r>
      <w:r>
        <w:t>they</w:t>
      </w:r>
      <w:r>
        <w:rPr>
          <w:spacing w:val="40"/>
        </w:rPr>
        <w:t xml:space="preserve"> </w:t>
      </w:r>
      <w:r>
        <w:t>should</w:t>
      </w:r>
      <w:r>
        <w:rPr>
          <w:spacing w:val="40"/>
        </w:rPr>
        <w:t xml:space="preserve"> </w:t>
      </w:r>
      <w:r>
        <w:t>bear with</w:t>
      </w:r>
      <w:r>
        <w:rPr>
          <w:spacing w:val="38"/>
        </w:rPr>
        <w:t xml:space="preserve"> </w:t>
      </w:r>
      <w:r>
        <w:t>you,</w:t>
      </w:r>
      <w:r>
        <w:rPr>
          <w:spacing w:val="38"/>
        </w:rPr>
        <w:t xml:space="preserve"> </w:t>
      </w:r>
      <w:r>
        <w:t>as</w:t>
      </w:r>
      <w:r>
        <w:rPr>
          <w:spacing w:val="40"/>
        </w:rPr>
        <w:t xml:space="preserve"> </w:t>
      </w:r>
      <w:r>
        <w:t>now</w:t>
      </w:r>
      <w:r>
        <w:rPr>
          <w:spacing w:val="38"/>
        </w:rPr>
        <w:t xml:space="preserve"> </w:t>
      </w:r>
      <w:r>
        <w:t>there</w:t>
      </w:r>
      <w:r>
        <w:rPr>
          <w:spacing w:val="38"/>
        </w:rPr>
        <w:t xml:space="preserve"> </w:t>
      </w:r>
      <w:r>
        <w:t>is</w:t>
      </w:r>
      <w:r>
        <w:rPr>
          <w:spacing w:val="38"/>
        </w:rPr>
        <w:t xml:space="preserve"> </w:t>
      </w:r>
      <w:r>
        <w:t>you</w:t>
      </w:r>
      <w:r>
        <w:rPr>
          <w:spacing w:val="38"/>
        </w:rPr>
        <w:t xml:space="preserve"> </w:t>
      </w:r>
      <w:r>
        <w:t>should</w:t>
      </w:r>
      <w:r>
        <w:rPr>
          <w:spacing w:val="38"/>
        </w:rPr>
        <w:t xml:space="preserve"> </w:t>
      </w:r>
      <w:r>
        <w:t>bear</w:t>
      </w:r>
      <w:r>
        <w:rPr>
          <w:spacing w:val="38"/>
        </w:rPr>
        <w:t xml:space="preserve"> </w:t>
      </w:r>
      <w:r>
        <w:t>with</w:t>
      </w:r>
      <w:r>
        <w:rPr>
          <w:spacing w:val="38"/>
        </w:rPr>
        <w:t xml:space="preserve"> </w:t>
      </w:r>
      <w:r>
        <w:t>them.</w:t>
      </w:r>
      <w:r>
        <w:rPr>
          <w:spacing w:val="40"/>
        </w:rPr>
        <w:t xml:space="preserve"> </w:t>
      </w:r>
      <w:r>
        <w:t>The</w:t>
      </w:r>
      <w:r>
        <w:rPr>
          <w:spacing w:val="38"/>
        </w:rPr>
        <w:t xml:space="preserve"> </w:t>
      </w:r>
      <w:r>
        <w:t>Common</w:t>
      </w:r>
      <w:r>
        <w:rPr>
          <w:spacing w:val="38"/>
        </w:rPr>
        <w:t xml:space="preserve"> </w:t>
      </w:r>
      <w:r>
        <w:t>Law of those who intend to live at peace one with another, is, Veniam petimus, damusque, We desire pardon, and we do pardon.</w:t>
      </w:r>
    </w:p>
    <w:p w14:paraId="154B4150">
      <w:pPr>
        <w:pStyle w:val="5"/>
        <w:spacing w:before="282"/>
        <w:jc w:val="left"/>
      </w:pPr>
      <w:r>
        <w:t>The</w:t>
      </w:r>
      <w:r>
        <w:rPr>
          <w:spacing w:val="9"/>
        </w:rPr>
        <w:t xml:space="preserve"> </w:t>
      </w:r>
      <w:r>
        <w:rPr>
          <w:spacing w:val="-2"/>
        </w:rPr>
        <w:t>thirteenth,</w:t>
      </w:r>
    </w:p>
    <w:p w14:paraId="592E5A00">
      <w:pPr>
        <w:pStyle w:val="5"/>
        <w:spacing w:before="315"/>
        <w:jc w:val="left"/>
      </w:pPr>
      <w:r>
        <w:t>Let</w:t>
      </w:r>
      <w:r>
        <w:rPr>
          <w:spacing w:val="9"/>
        </w:rPr>
        <w:t xml:space="preserve"> </w:t>
      </w:r>
      <w:r>
        <w:t>us</w:t>
      </w:r>
      <w:r>
        <w:rPr>
          <w:spacing w:val="10"/>
        </w:rPr>
        <w:t xml:space="preserve"> </w:t>
      </w:r>
      <w:r>
        <w:t>consider</w:t>
      </w:r>
      <w:r>
        <w:rPr>
          <w:spacing w:val="10"/>
        </w:rPr>
        <w:t xml:space="preserve"> </w:t>
      </w:r>
      <w:r>
        <w:t>our</w:t>
      </w:r>
      <w:r>
        <w:rPr>
          <w:spacing w:val="10"/>
        </w:rPr>
        <w:t xml:space="preserve"> </w:t>
      </w:r>
      <w:r>
        <w:rPr>
          <w:spacing w:val="-2"/>
        </w:rPr>
        <w:t>mortality.</w:t>
      </w:r>
    </w:p>
    <w:p w14:paraId="527D571B">
      <w:pPr>
        <w:pStyle w:val="5"/>
        <w:spacing w:before="316" w:line="261" w:lineRule="auto"/>
        <w:ind w:right="121"/>
      </w:pPr>
      <w:r>
        <w:t>IT is but a little time we have to live; shall the greater part of it, nay why should any part of it be raveled out with contentions and quarrels? I have read of Pompey, that upon a time passing over divers hills, where there lived many people in caves, but their order was that the man lived in one cave</w:t>
      </w:r>
      <w:r>
        <w:rPr>
          <w:spacing w:val="40"/>
        </w:rPr>
        <w:t xml:space="preserve"> </w:t>
      </w:r>
      <w:r>
        <w:t>and</w:t>
      </w:r>
      <w:r>
        <w:rPr>
          <w:spacing w:val="40"/>
        </w:rPr>
        <w:t xml:space="preserve"> </w:t>
      </w:r>
      <w:r>
        <w:t>the</w:t>
      </w:r>
      <w:r>
        <w:rPr>
          <w:spacing w:val="40"/>
        </w:rPr>
        <w:t xml:space="preserve"> </w:t>
      </w:r>
      <w:r>
        <w:t>wife</w:t>
      </w:r>
      <w:r>
        <w:rPr>
          <w:spacing w:val="40"/>
        </w:rPr>
        <w:t xml:space="preserve"> </w:t>
      </w:r>
      <w:r>
        <w:t>in</w:t>
      </w:r>
      <w:r>
        <w:rPr>
          <w:spacing w:val="40"/>
        </w:rPr>
        <w:t xml:space="preserve"> </w:t>
      </w:r>
      <w:r>
        <w:t>another;</w:t>
      </w:r>
      <w:r>
        <w:rPr>
          <w:spacing w:val="40"/>
        </w:rPr>
        <w:t xml:space="preserve"> </w:t>
      </w:r>
      <w:r>
        <w:t>he</w:t>
      </w:r>
      <w:r>
        <w:rPr>
          <w:spacing w:val="40"/>
        </w:rPr>
        <w:t xml:space="preserve"> </w:t>
      </w:r>
      <w:r>
        <w:t>asking</w:t>
      </w:r>
      <w:r>
        <w:rPr>
          <w:spacing w:val="40"/>
        </w:rPr>
        <w:t xml:space="preserve"> </w:t>
      </w:r>
      <w:r>
        <w:t>the</w:t>
      </w:r>
      <w:r>
        <w:rPr>
          <w:spacing w:val="40"/>
        </w:rPr>
        <w:t xml:space="preserve"> </w:t>
      </w:r>
      <w:r>
        <w:t>reason,</w:t>
      </w:r>
      <w:r>
        <w:rPr>
          <w:spacing w:val="40"/>
        </w:rPr>
        <w:t xml:space="preserve"> </w:t>
      </w:r>
      <w:r>
        <w:t>they</w:t>
      </w:r>
      <w:r>
        <w:rPr>
          <w:spacing w:val="40"/>
        </w:rPr>
        <w:t xml:space="preserve"> </w:t>
      </w:r>
      <w:r>
        <w:t>said,</w:t>
      </w:r>
      <w:r>
        <w:rPr>
          <w:spacing w:val="40"/>
        </w:rPr>
        <w:t xml:space="preserve"> </w:t>
      </w:r>
      <w:r>
        <w:t>In</w:t>
      </w:r>
      <w:r>
        <w:rPr>
          <w:spacing w:val="40"/>
        </w:rPr>
        <w:t xml:space="preserve"> </w:t>
      </w:r>
      <w:r>
        <w:t>those parts they live not long, therefore they desired that the little time they did live,</w:t>
      </w:r>
      <w:r>
        <w:rPr>
          <w:spacing w:val="40"/>
        </w:rPr>
        <w:t xml:space="preserve"> </w:t>
      </w:r>
      <w:r>
        <w:t>they</w:t>
      </w:r>
      <w:r>
        <w:rPr>
          <w:spacing w:val="40"/>
        </w:rPr>
        <w:t xml:space="preserve"> </w:t>
      </w:r>
      <w:r>
        <w:t>might</w:t>
      </w:r>
      <w:r>
        <w:rPr>
          <w:spacing w:val="40"/>
        </w:rPr>
        <w:t xml:space="preserve"> </w:t>
      </w:r>
      <w:r>
        <w:t>have</w:t>
      </w:r>
      <w:r>
        <w:rPr>
          <w:spacing w:val="40"/>
        </w:rPr>
        <w:t xml:space="preserve"> </w:t>
      </w:r>
      <w:r>
        <w:t>peace</w:t>
      </w:r>
      <w:r>
        <w:rPr>
          <w:spacing w:val="40"/>
        </w:rPr>
        <w:t xml:space="preserve"> </w:t>
      </w:r>
      <w:r>
        <w:t>and</w:t>
      </w:r>
      <w:r>
        <w:rPr>
          <w:spacing w:val="40"/>
        </w:rPr>
        <w:t xml:space="preserve"> </w:t>
      </w:r>
      <w:r>
        <w:t>quiet,</w:t>
      </w:r>
      <w:r>
        <w:rPr>
          <w:spacing w:val="40"/>
        </w:rPr>
        <w:t xml:space="preserve"> </w:t>
      </w:r>
      <w:r>
        <w:t>which</w:t>
      </w:r>
      <w:r>
        <w:rPr>
          <w:spacing w:val="40"/>
        </w:rPr>
        <w:t xml:space="preserve"> </w:t>
      </w:r>
      <w:r>
        <w:t>they</w:t>
      </w:r>
      <w:r>
        <w:rPr>
          <w:spacing w:val="40"/>
        </w:rPr>
        <w:t xml:space="preserve"> </w:t>
      </w:r>
      <w:r>
        <w:t>had</w:t>
      </w:r>
      <w:r>
        <w:rPr>
          <w:spacing w:val="40"/>
        </w:rPr>
        <w:t xml:space="preserve"> </w:t>
      </w:r>
      <w:r>
        <w:t>found</w:t>
      </w:r>
      <w:r>
        <w:rPr>
          <w:spacing w:val="40"/>
        </w:rPr>
        <w:t xml:space="preserve"> </w:t>
      </w:r>
      <w:r>
        <w:t>by experience</w:t>
      </w:r>
      <w:r>
        <w:rPr>
          <w:spacing w:val="38"/>
        </w:rPr>
        <w:t xml:space="preserve">  </w:t>
      </w:r>
      <w:r>
        <w:t>they</w:t>
      </w:r>
      <w:r>
        <w:rPr>
          <w:spacing w:val="38"/>
        </w:rPr>
        <w:t xml:space="preserve">  </w:t>
      </w:r>
      <w:r>
        <w:t>could</w:t>
      </w:r>
      <w:r>
        <w:rPr>
          <w:spacing w:val="38"/>
        </w:rPr>
        <w:t xml:space="preserve">  </w:t>
      </w:r>
      <w:r>
        <w:t>not</w:t>
      </w:r>
      <w:r>
        <w:rPr>
          <w:spacing w:val="38"/>
        </w:rPr>
        <w:t xml:space="preserve">  </w:t>
      </w:r>
      <w:r>
        <w:t>have,</w:t>
      </w:r>
      <w:r>
        <w:rPr>
          <w:spacing w:val="38"/>
        </w:rPr>
        <w:t xml:space="preserve">  </w:t>
      </w:r>
      <w:r>
        <w:t>if</w:t>
      </w:r>
      <w:r>
        <w:rPr>
          <w:spacing w:val="38"/>
        </w:rPr>
        <w:t xml:space="preserve">  </w:t>
      </w:r>
      <w:r>
        <w:t>man</w:t>
      </w:r>
      <w:r>
        <w:rPr>
          <w:spacing w:val="38"/>
        </w:rPr>
        <w:t xml:space="preserve">  </w:t>
      </w:r>
      <w:r>
        <w:t>and</w:t>
      </w:r>
      <w:r>
        <w:rPr>
          <w:spacing w:val="38"/>
        </w:rPr>
        <w:t xml:space="preserve">  </w:t>
      </w:r>
      <w:r>
        <w:t>wife</w:t>
      </w:r>
      <w:r>
        <w:rPr>
          <w:spacing w:val="38"/>
        </w:rPr>
        <w:t xml:space="preserve">  </w:t>
      </w:r>
      <w:r>
        <w:t>lived</w:t>
      </w:r>
      <w:r>
        <w:rPr>
          <w:spacing w:val="38"/>
        </w:rPr>
        <w:t xml:space="preserve">  </w:t>
      </w:r>
      <w:r>
        <w:t>constantly</w:t>
      </w:r>
    </w:p>
    <w:p w14:paraId="7D03811F">
      <w:pPr>
        <w:spacing w:after="0" w:line="261" w:lineRule="auto"/>
        <w:sectPr>
          <w:pgSz w:w="12240" w:h="15840"/>
          <w:pgMar w:top="1360" w:right="1320" w:bottom="280" w:left="1340" w:header="720" w:footer="720" w:gutter="0"/>
          <w:cols w:space="720" w:num="1"/>
        </w:sectPr>
      </w:pPr>
    </w:p>
    <w:p w14:paraId="3EFEE275">
      <w:pPr>
        <w:pStyle w:val="5"/>
        <w:spacing w:line="261" w:lineRule="auto"/>
        <w:ind w:right="119"/>
      </w:pPr>
      <w:r>
        <w:t>together.* Though the means they used for their quiet was sordid, yet the good</w:t>
      </w:r>
      <w:r>
        <w:rPr>
          <w:spacing w:val="40"/>
        </w:rPr>
        <w:t xml:space="preserve"> </w:t>
      </w:r>
      <w:r>
        <w:t>use</w:t>
      </w:r>
      <w:r>
        <w:rPr>
          <w:spacing w:val="40"/>
        </w:rPr>
        <w:t xml:space="preserve"> </w:t>
      </w:r>
      <w:r>
        <w:t>they</w:t>
      </w:r>
      <w:r>
        <w:rPr>
          <w:spacing w:val="40"/>
        </w:rPr>
        <w:t xml:space="preserve"> </w:t>
      </w:r>
      <w:r>
        <w:t>made</w:t>
      </w:r>
      <w:r>
        <w:rPr>
          <w:spacing w:val="40"/>
        </w:rPr>
        <w:t xml:space="preserve"> </w:t>
      </w:r>
      <w:r>
        <w:t>of</w:t>
      </w:r>
      <w:r>
        <w:rPr>
          <w:spacing w:val="40"/>
        </w:rPr>
        <w:t xml:space="preserve"> </w:t>
      </w:r>
      <w:r>
        <w:t>the</w:t>
      </w:r>
      <w:r>
        <w:rPr>
          <w:spacing w:val="40"/>
        </w:rPr>
        <w:t xml:space="preserve"> </w:t>
      </w:r>
      <w:r>
        <w:t>shortness</w:t>
      </w:r>
      <w:r>
        <w:rPr>
          <w:spacing w:val="40"/>
        </w:rPr>
        <w:t xml:space="preserve"> </w:t>
      </w:r>
      <w:r>
        <w:t>of</w:t>
      </w:r>
      <w:r>
        <w:rPr>
          <w:spacing w:val="40"/>
        </w:rPr>
        <w:t xml:space="preserve"> </w:t>
      </w:r>
      <w:r>
        <w:t>their</w:t>
      </w:r>
      <w:r>
        <w:rPr>
          <w:spacing w:val="40"/>
        </w:rPr>
        <w:t xml:space="preserve"> </w:t>
      </w:r>
      <w:r>
        <w:t>lives</w:t>
      </w:r>
      <w:r>
        <w:rPr>
          <w:spacing w:val="40"/>
        </w:rPr>
        <w:t xml:space="preserve"> </w:t>
      </w:r>
      <w:r>
        <w:t>was</w:t>
      </w:r>
      <w:r>
        <w:rPr>
          <w:spacing w:val="40"/>
        </w:rPr>
        <w:t xml:space="preserve"> </w:t>
      </w:r>
      <w:r>
        <w:t>commendable. Vilgil</w:t>
      </w:r>
      <w:r>
        <w:rPr>
          <w:spacing w:val="25"/>
        </w:rPr>
        <w:t xml:space="preserve"> </w:t>
      </w:r>
      <w:r>
        <w:t>says,</w:t>
      </w:r>
      <w:r>
        <w:rPr>
          <w:spacing w:val="26"/>
        </w:rPr>
        <w:t xml:space="preserve"> </w:t>
      </w:r>
      <w:r>
        <w:t>if</w:t>
      </w:r>
      <w:r>
        <w:rPr>
          <w:spacing w:val="26"/>
        </w:rPr>
        <w:t xml:space="preserve"> </w:t>
      </w:r>
      <w:r>
        <w:t>swarms</w:t>
      </w:r>
      <w:r>
        <w:rPr>
          <w:spacing w:val="25"/>
        </w:rPr>
        <w:t xml:space="preserve"> </w:t>
      </w:r>
      <w:r>
        <w:t>of</w:t>
      </w:r>
      <w:r>
        <w:rPr>
          <w:spacing w:val="26"/>
        </w:rPr>
        <w:t xml:space="preserve"> </w:t>
      </w:r>
      <w:r>
        <w:t>Bees</w:t>
      </w:r>
      <w:r>
        <w:rPr>
          <w:spacing w:val="26"/>
        </w:rPr>
        <w:t xml:space="preserve"> </w:t>
      </w:r>
      <w:r>
        <w:t>meet</w:t>
      </w:r>
      <w:r>
        <w:rPr>
          <w:spacing w:val="25"/>
        </w:rPr>
        <w:t xml:space="preserve"> </w:t>
      </w:r>
      <w:r>
        <w:t>in</w:t>
      </w:r>
      <w:r>
        <w:rPr>
          <w:spacing w:val="25"/>
        </w:rPr>
        <w:t xml:space="preserve"> </w:t>
      </w:r>
      <w:r>
        <w:t>the</w:t>
      </w:r>
      <w:r>
        <w:rPr>
          <w:spacing w:val="25"/>
        </w:rPr>
        <w:t xml:space="preserve"> </w:t>
      </w:r>
      <w:r>
        <w:t>air,</w:t>
      </w:r>
      <w:r>
        <w:rPr>
          <w:spacing w:val="26"/>
        </w:rPr>
        <w:t xml:space="preserve"> </w:t>
      </w:r>
      <w:r>
        <w:t>they</w:t>
      </w:r>
      <w:r>
        <w:rPr>
          <w:spacing w:val="25"/>
        </w:rPr>
        <w:t xml:space="preserve"> </w:t>
      </w:r>
      <w:r>
        <w:t>will</w:t>
      </w:r>
      <w:r>
        <w:rPr>
          <w:spacing w:val="26"/>
        </w:rPr>
        <w:t xml:space="preserve"> </w:t>
      </w:r>
      <w:r>
        <w:t>sometimes</w:t>
      </w:r>
      <w:r>
        <w:rPr>
          <w:spacing w:val="26"/>
        </w:rPr>
        <w:t xml:space="preserve"> </w:t>
      </w:r>
      <w:r>
        <w:t>fight</w:t>
      </w:r>
      <w:r>
        <w:rPr>
          <w:spacing w:val="25"/>
        </w:rPr>
        <w:t xml:space="preserve"> </w:t>
      </w:r>
      <w:r>
        <w:t>as it were in a set battle with great violence; but if you cast but a little dust upon them, they will all be presently quiet. Sprinkle upon your hearts the meditations of death, that within a while this flesh of yours will be turned</w:t>
      </w:r>
      <w:r>
        <w:rPr>
          <w:spacing w:val="80"/>
        </w:rPr>
        <w:t xml:space="preserve"> </w:t>
      </w:r>
      <w:r>
        <w:t>to dust, this will quiet you.</w:t>
      </w:r>
    </w:p>
    <w:p w14:paraId="0E88E9A9">
      <w:pPr>
        <w:pStyle w:val="5"/>
        <w:spacing w:before="279"/>
      </w:pPr>
      <w:r>
        <w:t>The</w:t>
      </w:r>
      <w:r>
        <w:rPr>
          <w:spacing w:val="9"/>
        </w:rPr>
        <w:t xml:space="preserve"> </w:t>
      </w:r>
      <w:r>
        <w:rPr>
          <w:spacing w:val="-2"/>
        </w:rPr>
        <w:t>fourteenth,</w:t>
      </w:r>
    </w:p>
    <w:p w14:paraId="1A9864E7">
      <w:pPr>
        <w:pStyle w:val="5"/>
        <w:spacing w:before="316"/>
      </w:pPr>
      <w:r>
        <w:t>Consider</w:t>
      </w:r>
      <w:r>
        <w:rPr>
          <w:spacing w:val="9"/>
        </w:rPr>
        <w:t xml:space="preserve"> </w:t>
      </w:r>
      <w:r>
        <w:t>the</w:t>
      </w:r>
      <w:r>
        <w:rPr>
          <w:spacing w:val="10"/>
        </w:rPr>
        <w:t xml:space="preserve"> </w:t>
      </w:r>
      <w:r>
        <w:t>life</w:t>
      </w:r>
      <w:r>
        <w:rPr>
          <w:spacing w:val="10"/>
        </w:rPr>
        <w:t xml:space="preserve"> </w:t>
      </w:r>
      <w:r>
        <w:t>of</w:t>
      </w:r>
      <w:r>
        <w:rPr>
          <w:spacing w:val="10"/>
        </w:rPr>
        <w:t xml:space="preserve"> </w:t>
      </w:r>
      <w:r>
        <w:rPr>
          <w:spacing w:val="-2"/>
        </w:rPr>
        <w:t>heaven.</w:t>
      </w:r>
    </w:p>
    <w:p w14:paraId="50AE803E">
      <w:pPr>
        <w:pStyle w:val="5"/>
        <w:spacing w:before="315" w:line="261" w:lineRule="auto"/>
        <w:ind w:right="123"/>
      </w:pPr>
      <w:r>
        <w:t>There</w:t>
      </w:r>
      <w:r>
        <w:rPr>
          <w:spacing w:val="34"/>
        </w:rPr>
        <w:t xml:space="preserve"> </w:t>
      </w:r>
      <w:r>
        <w:t>is</w:t>
      </w:r>
      <w:r>
        <w:rPr>
          <w:spacing w:val="34"/>
        </w:rPr>
        <w:t xml:space="preserve"> </w:t>
      </w:r>
      <w:r>
        <w:t>and</w:t>
      </w:r>
      <w:r>
        <w:rPr>
          <w:spacing w:val="34"/>
        </w:rPr>
        <w:t xml:space="preserve"> </w:t>
      </w:r>
      <w:r>
        <w:t>will</w:t>
      </w:r>
      <w:r>
        <w:rPr>
          <w:spacing w:val="34"/>
        </w:rPr>
        <w:t xml:space="preserve"> </w:t>
      </w:r>
      <w:r>
        <w:t>be</w:t>
      </w:r>
      <w:r>
        <w:rPr>
          <w:spacing w:val="34"/>
        </w:rPr>
        <w:t xml:space="preserve"> </w:t>
      </w:r>
      <w:r>
        <w:t>perfect</w:t>
      </w:r>
      <w:r>
        <w:rPr>
          <w:spacing w:val="34"/>
        </w:rPr>
        <w:t xml:space="preserve"> </w:t>
      </w:r>
      <w:r>
        <w:t>agreement</w:t>
      </w:r>
      <w:r>
        <w:rPr>
          <w:spacing w:val="34"/>
        </w:rPr>
        <w:t xml:space="preserve"> </w:t>
      </w:r>
      <w:r>
        <w:t>there.</w:t>
      </w:r>
      <w:r>
        <w:rPr>
          <w:spacing w:val="34"/>
        </w:rPr>
        <w:t xml:space="preserve"> </w:t>
      </w:r>
      <w:r>
        <w:t>We</w:t>
      </w:r>
      <w:r>
        <w:rPr>
          <w:spacing w:val="34"/>
        </w:rPr>
        <w:t xml:space="preserve"> </w:t>
      </w:r>
      <w:r>
        <w:t>are</w:t>
      </w:r>
      <w:r>
        <w:rPr>
          <w:spacing w:val="34"/>
        </w:rPr>
        <w:t xml:space="preserve"> </w:t>
      </w:r>
      <w:r>
        <w:t>here</w:t>
      </w:r>
      <w:r>
        <w:rPr>
          <w:spacing w:val="34"/>
        </w:rPr>
        <w:t xml:space="preserve"> </w:t>
      </w:r>
      <w:r>
        <w:t>as</w:t>
      </w:r>
      <w:r>
        <w:rPr>
          <w:spacing w:val="34"/>
        </w:rPr>
        <w:t xml:space="preserve"> </w:t>
      </w:r>
      <w:r>
        <w:t>Bees,</w:t>
      </w:r>
      <w:r>
        <w:rPr>
          <w:spacing w:val="34"/>
        </w:rPr>
        <w:t xml:space="preserve"> </w:t>
      </w:r>
      <w:r>
        <w:t>flying up and down from flower to flower all day, but at night they come all into the same Hive; That is a place where Luther and Zwingli will well agree. Shall not we whom God from all eternity hath ordained to live co-heirs in heaven,</w:t>
      </w:r>
      <w:r>
        <w:rPr>
          <w:spacing w:val="33"/>
        </w:rPr>
        <w:t xml:space="preserve"> </w:t>
      </w:r>
      <w:r>
        <w:t>to</w:t>
      </w:r>
      <w:r>
        <w:rPr>
          <w:spacing w:val="33"/>
        </w:rPr>
        <w:t xml:space="preserve"> </w:t>
      </w:r>
      <w:r>
        <w:t>join</w:t>
      </w:r>
      <w:r>
        <w:rPr>
          <w:spacing w:val="33"/>
        </w:rPr>
        <w:t xml:space="preserve"> </w:t>
      </w:r>
      <w:r>
        <w:t>together</w:t>
      </w:r>
      <w:r>
        <w:rPr>
          <w:spacing w:val="33"/>
        </w:rPr>
        <w:t xml:space="preserve"> </w:t>
      </w:r>
      <w:r>
        <w:t>in</w:t>
      </w:r>
      <w:r>
        <w:rPr>
          <w:spacing w:val="33"/>
        </w:rPr>
        <w:t xml:space="preserve"> </w:t>
      </w:r>
      <w:r>
        <w:t>praises</w:t>
      </w:r>
      <w:r>
        <w:rPr>
          <w:spacing w:val="33"/>
        </w:rPr>
        <w:t xml:space="preserve"> </w:t>
      </w:r>
      <w:r>
        <w:t>there,</w:t>
      </w:r>
      <w:r>
        <w:rPr>
          <w:spacing w:val="33"/>
        </w:rPr>
        <w:t xml:space="preserve"> </w:t>
      </w:r>
      <w:r>
        <w:t>agree</w:t>
      </w:r>
      <w:r>
        <w:rPr>
          <w:spacing w:val="33"/>
        </w:rPr>
        <w:t xml:space="preserve"> </w:t>
      </w:r>
      <w:r>
        <w:t>together</w:t>
      </w:r>
      <w:r>
        <w:rPr>
          <w:spacing w:val="33"/>
        </w:rPr>
        <w:t xml:space="preserve"> </w:t>
      </w:r>
      <w:r>
        <w:t>here</w:t>
      </w:r>
      <w:r>
        <w:rPr>
          <w:spacing w:val="33"/>
        </w:rPr>
        <w:t xml:space="preserve"> </w:t>
      </w:r>
      <w:r>
        <w:t>on</w:t>
      </w:r>
      <w:r>
        <w:rPr>
          <w:spacing w:val="33"/>
        </w:rPr>
        <w:t xml:space="preserve"> </w:t>
      </w:r>
      <w:r>
        <w:t>earth?</w:t>
      </w:r>
    </w:p>
    <w:p w14:paraId="4FA6D409">
      <w:pPr>
        <w:pStyle w:val="6"/>
        <w:keepNext w:val="0"/>
        <w:keepLines w:val="0"/>
        <w:widowControl/>
        <w:suppressLineNumbers w:val="0"/>
        <w:rPr>
          <w:sz w:val="28"/>
          <w:szCs w:val="28"/>
        </w:rPr>
      </w:pPr>
      <w:r>
        <w:rPr>
          <w:sz w:val="28"/>
          <w:szCs w:val="28"/>
        </w:rPr>
        <w:t>第八个联合的考虑:</w:t>
      </w:r>
    </w:p>
    <w:p w14:paraId="093651F9">
      <w:pPr>
        <w:pStyle w:val="6"/>
        <w:keepNext w:val="0"/>
        <w:keepLines w:val="0"/>
        <w:widowControl/>
        <w:suppressLineNumbers w:val="0"/>
        <w:rPr>
          <w:sz w:val="28"/>
          <w:szCs w:val="28"/>
        </w:rPr>
      </w:pPr>
      <w:r>
        <w:rPr>
          <w:sz w:val="28"/>
          <w:szCs w:val="28"/>
        </w:rPr>
        <w:t>想想我们是何等不配,但耶稣基督却接纳我们,与我们联合。</w:t>
      </w:r>
    </w:p>
    <w:p w14:paraId="7EDDA0CF">
      <w:pPr>
        <w:pStyle w:val="6"/>
        <w:keepNext w:val="0"/>
        <w:keepLines w:val="0"/>
        <w:widowControl/>
        <w:suppressLineNumbers w:val="0"/>
        <w:rPr>
          <w:sz w:val="28"/>
          <w:szCs w:val="28"/>
        </w:rPr>
      </w:pPr>
      <w:r>
        <w:rPr>
          <w:sz w:val="28"/>
          <w:szCs w:val="28"/>
        </w:rPr>
        <w:t>我们从前是何等丑陋可憎的人,但基督却把我们拥在他的怀里,拥在他的心里,立定心意永不让任何事使我们与他隔绝。他的拥抱是永远的。难道一点小事就能使我们的心彼此疏远吗?难道一点嫉妒的念头、一点怀疑的思想、一点小小的差异,就足以使我们几乎不可挽回地彼此隔绝吗?我们里面有基督的灵吗?我们有基督耶稣所存的心吗?</w:t>
      </w:r>
    </w:p>
    <w:p w14:paraId="4BB35E1D">
      <w:pPr>
        <w:pStyle w:val="6"/>
        <w:keepNext w:val="0"/>
        <w:keepLines w:val="0"/>
        <w:widowControl/>
        <w:suppressLineNumbers w:val="0"/>
        <w:rPr>
          <w:sz w:val="28"/>
          <w:szCs w:val="28"/>
        </w:rPr>
      </w:pPr>
      <w:r>
        <w:rPr>
          <w:sz w:val="28"/>
          <w:szCs w:val="28"/>
        </w:rPr>
        <w:t>第九个联合的考虑:</w:t>
      </w:r>
    </w:p>
    <w:p w14:paraId="5C258F7C">
      <w:pPr>
        <w:pStyle w:val="6"/>
        <w:keepNext w:val="0"/>
        <w:keepLines w:val="0"/>
        <w:widowControl/>
        <w:suppressLineNumbers w:val="0"/>
        <w:rPr>
          <w:sz w:val="28"/>
          <w:szCs w:val="28"/>
        </w:rPr>
      </w:pPr>
      <w:r>
        <w:rPr>
          <w:sz w:val="28"/>
          <w:szCs w:val="28"/>
        </w:rPr>
        <w:t>我们蒙召要和睦。</w:t>
      </w:r>
    </w:p>
    <w:p w14:paraId="08730E57">
      <w:pPr>
        <w:pStyle w:val="6"/>
        <w:keepNext w:val="0"/>
        <w:keepLines w:val="0"/>
        <w:widowControl/>
        <w:suppressLineNumbers w:val="0"/>
        <w:rPr>
          <w:sz w:val="28"/>
          <w:szCs w:val="28"/>
        </w:rPr>
      </w:pPr>
      <w:r>
        <w:rPr>
          <w:sz w:val="28"/>
          <w:szCs w:val="28"/>
        </w:rPr>
        <w:t>哥林多前书7:15说,神召我们原是要我们和睦。使徒在这里所提的这种情况,是人在一生中要保持和睦最困难的情况。这是夫妻不配的情况,一个是信主的,一个是不信的。但使徒断定,信主的一方当甘心乐意与不信的一方和睦相处,像丈夫或妻子那样生活在一起。除非对方要离去,但我们不该给对方离去的理由,却要以圣洁谦卑的品行设法使他们悔改信主。这无疑是一个艰巨的任务,但使徒说,我们必须这样行,因为神召我们原是要我们和睦。还有一种情况与这相仿,在这种情况中,人的忍耐和安静几乎同样困难,这就是仆人遇见粗暴残忍的主人,受尽欺凌的时候。我们以为这种情况若不使人的心发怒,就没有什么事能使人发怒了。但使徒说,即使在这种情况下,你也必须约束你的心,忍耐地担当。他的理由是:你们蒙召原是为此(彼前2:21-22)。虽然夫妻当和睦相处,彼此忍受;仆人当容忍主人的亏负;但这并不等于说,我们受同辈的人或那些与我们并无特殊关系的人的亏负时,也当有同样的忍耐。其实在这种情况下,蒙召的理由也是很有力的。彼得前书3:8-9说:"总而言之,你们都要同心,彼此体恤,相爱如弟兄,存慈怜谦卑的心。不以恶报恶,以辱骂还辱骂,倒要祝福。因你们是为此蒙召,好叫你们承受福气。"</w:t>
      </w:r>
    </w:p>
    <w:p w14:paraId="58202266">
      <w:pPr>
        <w:pStyle w:val="6"/>
        <w:keepNext w:val="0"/>
        <w:keepLines w:val="0"/>
        <w:widowControl/>
        <w:suppressLineNumbers w:val="0"/>
        <w:rPr>
          <w:sz w:val="28"/>
          <w:szCs w:val="28"/>
        </w:rPr>
      </w:pPr>
      <w:r>
        <w:rPr>
          <w:sz w:val="28"/>
          <w:szCs w:val="28"/>
        </w:rPr>
        <w:t>第十个联合的考虑:</w:t>
      </w:r>
    </w:p>
    <w:p w14:paraId="0CE9657D">
      <w:pPr>
        <w:pStyle w:val="6"/>
        <w:keepNext w:val="0"/>
        <w:keepLines w:val="0"/>
        <w:widowControl/>
        <w:suppressLineNumbers w:val="0"/>
        <w:rPr>
          <w:sz w:val="28"/>
          <w:szCs w:val="28"/>
        </w:rPr>
      </w:pPr>
      <w:r>
        <w:rPr>
          <w:sz w:val="28"/>
          <w:szCs w:val="28"/>
        </w:rPr>
        <w:t>思想神和基督的同在。</w:t>
      </w:r>
    </w:p>
    <w:p w14:paraId="6A7423EE">
      <w:pPr>
        <w:pStyle w:val="6"/>
        <w:keepNext w:val="0"/>
        <w:keepLines w:val="0"/>
        <w:widowControl/>
        <w:suppressLineNumbers w:val="0"/>
        <w:rPr>
          <w:sz w:val="28"/>
          <w:szCs w:val="28"/>
        </w:rPr>
      </w:pPr>
      <w:r>
        <w:rPr>
          <w:sz w:val="28"/>
          <w:szCs w:val="28"/>
        </w:rPr>
        <w:t>我们的神、我们的父、我们的主人、我们的救主正站在旁边看着我们。我在路德写给诺伦堡众牧师的一封信中读到一段精彩的话。他们中间有极大的分歧,路德写信劝他们彼此和睦。他说,你们若看见耶稣基督站在你们面前,用他的眼睛对你们的心说:"我亲爱的儿女,我用我的血救赎了你们,用我的道重生了你们,我这样做是要你们彼此相爱。你们要知道,这是我门徒的记号。把这事全然交托给我,由我来料理,教会不会因此受亏损,虽然可能会受压制,甚至于死,却没有什么危险;但你们若彼此不和,彼此攻击,就大有危险了。不要叫我的心忧愁,不要剥夺天上的圣天使的喜乐。我对你们来说,不是比你们中间的任何事、任何感情、任何得罪都重要得多吗?弟兄的一句话,一点不公平的麻烦,怎能刺入你们的心坎,在你们里面扎得这样牢,像我的创伤、我的宝血以及我作你们的救主耶稣基督之于你们的一切呢?"但愿我们真实地体会到基督正看着我们,对我们说话!</w:t>
      </w:r>
    </w:p>
    <w:p w14:paraId="653C4AFD">
      <w:pPr>
        <w:pStyle w:val="6"/>
        <w:keepNext w:val="0"/>
        <w:keepLines w:val="0"/>
        <w:widowControl/>
        <w:suppressLineNumbers w:val="0"/>
        <w:rPr>
          <w:sz w:val="28"/>
          <w:szCs w:val="28"/>
        </w:rPr>
      </w:pPr>
      <w:r>
        <w:rPr>
          <w:sz w:val="28"/>
          <w:szCs w:val="28"/>
        </w:rPr>
        <w:t>第十一个联合的考虑:</w:t>
      </w:r>
    </w:p>
    <w:p w14:paraId="67F8EBE8">
      <w:pPr>
        <w:pStyle w:val="6"/>
        <w:keepNext w:val="0"/>
        <w:keepLines w:val="0"/>
        <w:widowControl/>
        <w:suppressLineNumbers w:val="0"/>
        <w:rPr>
          <w:sz w:val="28"/>
          <w:szCs w:val="28"/>
        </w:rPr>
      </w:pPr>
      <w:r>
        <w:rPr>
          <w:sz w:val="28"/>
          <w:szCs w:val="28"/>
        </w:rPr>
        <w:t>想想我们将来怎样向基督交账,为我们一切的分争辩白。</w:t>
      </w:r>
    </w:p>
    <w:p w14:paraId="7D877C33">
      <w:pPr>
        <w:pStyle w:val="6"/>
        <w:keepNext w:val="0"/>
        <w:keepLines w:val="0"/>
        <w:widowControl/>
        <w:suppressLineNumbers w:val="0"/>
        <w:rPr>
          <w:sz w:val="28"/>
          <w:szCs w:val="28"/>
        </w:rPr>
      </w:pPr>
      <w:r>
        <w:rPr>
          <w:sz w:val="28"/>
          <w:szCs w:val="28"/>
        </w:rPr>
        <w:t>基督再来的时候,你们要挂着抓伤的脸,乌青的眼眶站在他面前吗?帖撒罗尼迦前书3:12-13说:"又愿主叫你们彼此相爱的心,并爱众人的心都能增长、充足,如同我们爱你们一样;好使你们当我们主耶稣同他众圣徒来的时候,在我们父神面前心里坚固,成为圣洁,无可责备。"我们若在耶稣基督再来的时候,仍陷在分争里,那就太可悲了。马太福音24:50说到基督再来,是要恐吓那些刚开始打他们的同伴的人。我们现在可以争吵,在纷争中针锋相对,但要向耶稣基督交账,就不像彼此辩驳那么容易了。我现在奉耶稣基督的名对你们说,我是代表他嘱咐你们:除非你凭良心确信,而且是经过慎重考虑,知道你所持的理由到耶稣基督再来时能站得住脚,能蒙他称许,否则就不可为任何理由与弟兄争辩、不同意他们或与他们分离。</w:t>
      </w:r>
    </w:p>
    <w:p w14:paraId="56F42831">
      <w:pPr>
        <w:pStyle w:val="6"/>
        <w:keepNext w:val="0"/>
        <w:keepLines w:val="0"/>
        <w:widowControl/>
        <w:suppressLineNumbers w:val="0"/>
        <w:rPr>
          <w:sz w:val="28"/>
          <w:szCs w:val="28"/>
        </w:rPr>
      </w:pPr>
      <w:r>
        <w:rPr>
          <w:sz w:val="28"/>
          <w:szCs w:val="28"/>
        </w:rPr>
        <w:t>第十二个联合的考虑:</w:t>
      </w:r>
    </w:p>
    <w:p w14:paraId="7BF03142">
      <w:pPr>
        <w:pStyle w:val="6"/>
        <w:keepNext w:val="0"/>
        <w:keepLines w:val="0"/>
        <w:widowControl/>
        <w:suppressLineNumbers w:val="0"/>
        <w:rPr>
          <w:sz w:val="28"/>
          <w:szCs w:val="28"/>
        </w:rPr>
      </w:pPr>
      <w:r>
        <w:rPr>
          <w:sz w:val="28"/>
          <w:szCs w:val="28"/>
        </w:rPr>
        <w:t>让各人想想自己的软弱。</w:t>
      </w:r>
    </w:p>
    <w:p w14:paraId="5CE4CEC2">
      <w:pPr>
        <w:pStyle w:val="6"/>
        <w:keepNext w:val="0"/>
        <w:keepLines w:val="0"/>
        <w:widowControl/>
        <w:suppressLineNumbers w:val="0"/>
        <w:rPr>
          <w:sz w:val="28"/>
          <w:szCs w:val="28"/>
        </w:rPr>
      </w:pPr>
      <w:r>
        <w:rPr>
          <w:sz w:val="28"/>
          <w:szCs w:val="28"/>
        </w:rPr>
        <w:t>你常因别人得罪你而不平,但不久你也可能得罪别人。那时他们宽容你的需要,正如现在你宽容他们的需要一样大。那些立志要彼此和睦相处的人共同遵守的律法,就是:"我们求宽恕,我们也宽恕人。"</w:t>
      </w:r>
    </w:p>
    <w:p w14:paraId="70D38CB9">
      <w:pPr>
        <w:pStyle w:val="6"/>
        <w:keepNext w:val="0"/>
        <w:keepLines w:val="0"/>
        <w:widowControl/>
        <w:suppressLineNumbers w:val="0"/>
        <w:rPr>
          <w:sz w:val="28"/>
          <w:szCs w:val="28"/>
        </w:rPr>
      </w:pPr>
      <w:r>
        <w:rPr>
          <w:sz w:val="28"/>
          <w:szCs w:val="28"/>
        </w:rPr>
        <w:t>第十三个联合的考虑:</w:t>
      </w:r>
    </w:p>
    <w:p w14:paraId="3F97FBEA">
      <w:pPr>
        <w:pStyle w:val="6"/>
        <w:keepNext w:val="0"/>
        <w:keepLines w:val="0"/>
        <w:widowControl/>
        <w:suppressLineNumbers w:val="0"/>
        <w:rPr>
          <w:sz w:val="28"/>
          <w:szCs w:val="28"/>
        </w:rPr>
      </w:pPr>
      <w:r>
        <w:rPr>
          <w:sz w:val="28"/>
          <w:szCs w:val="28"/>
        </w:rPr>
        <w:t>让我们想想我们终有一死。</w:t>
      </w:r>
    </w:p>
    <w:p w14:paraId="62192C03">
      <w:pPr>
        <w:pStyle w:val="6"/>
        <w:keepNext w:val="0"/>
        <w:keepLines w:val="0"/>
        <w:widowControl/>
        <w:suppressLineNumbers w:val="0"/>
        <w:rPr>
          <w:sz w:val="28"/>
          <w:szCs w:val="28"/>
        </w:rPr>
      </w:pPr>
      <w:r>
        <w:rPr>
          <w:sz w:val="28"/>
          <w:szCs w:val="28"/>
        </w:rPr>
        <w:t>我们可以活着的时间已经不多,为什么把大部分光阴,甚至把一点光阴浪费在争竞和争吵上呢?我读过一则关于庞培的故事。有一次他路过好些山洞,洞里住着许多人,但他们的规矩是丈夫住一个洞,妻子住一个洞。庞培问这是什么缘故,他们说,在那一带人的寿命不长,所以他们愿意在有生之年过平静安宁的日子。据他们的经验,夫妻若终日生活在一起,就不能如愿以偿。他们保持平静安宁的方法虽然粗陋,但他们善用短暂的生命却是值得称道的。维吉尔说,蜜蜂在空中相遇,有时会猛烈地扑向对方,好像在打一场有组织的仗。但你只消向它们身上撒一点灰尘,它们就立刻安静下来。让我们把死亡的思想撒在自己心上吧!我们这个肉体不久就要归于尘土,这必能使我们平静下来。</w:t>
      </w:r>
    </w:p>
    <w:p w14:paraId="4EA45BF1">
      <w:pPr>
        <w:pStyle w:val="6"/>
        <w:keepNext w:val="0"/>
        <w:keepLines w:val="0"/>
        <w:widowControl/>
        <w:suppressLineNumbers w:val="0"/>
        <w:rPr>
          <w:sz w:val="28"/>
          <w:szCs w:val="28"/>
        </w:rPr>
      </w:pPr>
      <w:r>
        <w:rPr>
          <w:sz w:val="28"/>
          <w:szCs w:val="28"/>
        </w:rPr>
        <w:t>第十四个联合的考虑:</w:t>
      </w:r>
    </w:p>
    <w:p w14:paraId="0DB7C769">
      <w:pPr>
        <w:pStyle w:val="6"/>
        <w:keepNext w:val="0"/>
        <w:keepLines w:val="0"/>
        <w:widowControl/>
        <w:suppressLineNumbers w:val="0"/>
        <w:rPr>
          <w:sz w:val="28"/>
          <w:szCs w:val="28"/>
        </w:rPr>
      </w:pPr>
      <w:r>
        <w:rPr>
          <w:sz w:val="28"/>
          <w:szCs w:val="28"/>
        </w:rPr>
        <w:t>思想天上的生活。</w:t>
      </w:r>
    </w:p>
    <w:p w14:paraId="5228231B">
      <w:pPr>
        <w:pStyle w:val="6"/>
        <w:keepNext w:val="0"/>
        <w:keepLines w:val="0"/>
        <w:widowControl/>
        <w:suppressLineNumbers w:val="0"/>
        <w:rPr>
          <w:sz w:val="28"/>
          <w:szCs w:val="28"/>
        </w:rPr>
      </w:pPr>
      <w:r>
        <w:rPr>
          <w:sz w:val="28"/>
          <w:szCs w:val="28"/>
        </w:rPr>
        <w:t>在那里有完全的和谐,将来也必如此。我们在世上好像蜜蜂,整天在花丛中飞来飞去,但到了晚上,它们都回到同一个蜂房里。天堂是路德和慈运理能和睦相处的地方。神从亘古就预定我们在天上同为后嗣,一同赞美他,我们在地上岂不应当和睦相处吗?</w:t>
      </w:r>
    </w:p>
    <w:p w14:paraId="4A45040B">
      <w:pPr>
        <w:pStyle w:val="5"/>
        <w:spacing w:before="0"/>
        <w:ind w:left="0"/>
        <w:jc w:val="left"/>
        <w:rPr>
          <w:sz w:val="32"/>
          <w:szCs w:val="32"/>
        </w:rPr>
      </w:pPr>
    </w:p>
    <w:p w14:paraId="00A448AA">
      <w:pPr>
        <w:pStyle w:val="5"/>
        <w:spacing w:before="0"/>
        <w:ind w:left="0"/>
        <w:jc w:val="left"/>
      </w:pPr>
    </w:p>
    <w:p w14:paraId="5507BF34">
      <w:pPr>
        <w:pStyle w:val="5"/>
        <w:spacing w:before="0"/>
        <w:ind w:left="0"/>
        <w:jc w:val="left"/>
      </w:pPr>
    </w:p>
    <w:p w14:paraId="3F6D3031">
      <w:pPr>
        <w:pStyle w:val="5"/>
        <w:spacing w:before="0"/>
        <w:ind w:left="0"/>
        <w:jc w:val="left"/>
      </w:pPr>
    </w:p>
    <w:p w14:paraId="553D4B86">
      <w:pPr>
        <w:pStyle w:val="5"/>
        <w:spacing w:before="0"/>
        <w:ind w:left="0"/>
        <w:jc w:val="left"/>
      </w:pPr>
    </w:p>
    <w:p w14:paraId="7A72627A">
      <w:pPr>
        <w:pStyle w:val="5"/>
        <w:spacing w:before="0"/>
        <w:ind w:left="0"/>
        <w:jc w:val="left"/>
      </w:pPr>
    </w:p>
    <w:p w14:paraId="203EFF97">
      <w:pPr>
        <w:pStyle w:val="5"/>
        <w:spacing w:before="0"/>
        <w:ind w:left="0"/>
        <w:jc w:val="left"/>
      </w:pPr>
    </w:p>
    <w:p w14:paraId="2AFA941E">
      <w:pPr>
        <w:pStyle w:val="5"/>
        <w:spacing w:before="0"/>
        <w:ind w:left="0"/>
        <w:jc w:val="left"/>
      </w:pPr>
    </w:p>
    <w:p w14:paraId="7665F1B7">
      <w:pPr>
        <w:pStyle w:val="5"/>
        <w:spacing w:before="59"/>
        <w:ind w:left="0"/>
        <w:jc w:val="left"/>
      </w:pPr>
    </w:p>
    <w:p w14:paraId="74AC2DD8">
      <w:pPr>
        <w:pStyle w:val="2"/>
        <w:outlineLvl w:val="2"/>
      </w:pPr>
      <w:bookmarkStart w:id="56" w:name="_bookmark33"/>
      <w:bookmarkEnd w:id="56"/>
      <w:r>
        <w:t>CHAP.</w:t>
      </w:r>
      <w:r>
        <w:rPr>
          <w:spacing w:val="-4"/>
        </w:rPr>
        <w:t xml:space="preserve"> </w:t>
      </w:r>
      <w:r>
        <w:rPr>
          <w:spacing w:val="-2"/>
        </w:rPr>
        <w:t>XXXIII</w:t>
      </w:r>
    </w:p>
    <w:p w14:paraId="09230250">
      <w:pPr>
        <w:pStyle w:val="3"/>
        <w:spacing w:before="439"/>
        <w:ind w:left="196" w:right="212"/>
      </w:pPr>
      <w:r>
        <w:t>Joining</w:t>
      </w:r>
      <w:r>
        <w:rPr>
          <w:spacing w:val="-6"/>
        </w:rPr>
        <w:t xml:space="preserve"> </w:t>
      </w:r>
      <w:r>
        <w:rPr>
          <w:spacing w:val="-2"/>
        </w:rPr>
        <w:t>graces.</w:t>
      </w:r>
    </w:p>
    <w:p w14:paraId="218E5AC4">
      <w:pPr>
        <w:pStyle w:val="13"/>
        <w:numPr>
          <w:ilvl w:val="0"/>
          <w:numId w:val="32"/>
        </w:numPr>
        <w:tabs>
          <w:tab w:val="left" w:pos="369"/>
        </w:tabs>
        <w:spacing w:before="433" w:after="0" w:line="240" w:lineRule="auto"/>
        <w:ind w:left="369" w:right="0" w:hanging="269"/>
        <w:jc w:val="left"/>
        <w:outlineLvl w:val="2"/>
        <w:rPr>
          <w:sz w:val="28"/>
        </w:rPr>
      </w:pPr>
      <w:r>
        <w:rPr>
          <w:spacing w:val="-2"/>
          <w:sz w:val="28"/>
        </w:rPr>
        <w:t>Wisdom.</w:t>
      </w:r>
    </w:p>
    <w:p w14:paraId="2D1C9C0E">
      <w:pPr>
        <w:pStyle w:val="5"/>
        <w:spacing w:before="315" w:line="261" w:lineRule="auto"/>
        <w:ind w:right="126"/>
      </w:pPr>
      <w:r>
        <w:t>The</w:t>
      </w:r>
      <w:r>
        <w:rPr>
          <w:spacing w:val="40"/>
        </w:rPr>
        <w:t xml:space="preserve"> </w:t>
      </w:r>
      <w:r>
        <w:t>deepest</w:t>
      </w:r>
      <w:r>
        <w:rPr>
          <w:spacing w:val="40"/>
        </w:rPr>
        <w:t xml:space="preserve"> </w:t>
      </w:r>
      <w:r>
        <w:t>seas</w:t>
      </w:r>
      <w:r>
        <w:rPr>
          <w:spacing w:val="40"/>
        </w:rPr>
        <w:t xml:space="preserve"> </w:t>
      </w:r>
      <w:r>
        <w:t>are</w:t>
      </w:r>
      <w:r>
        <w:rPr>
          <w:spacing w:val="40"/>
        </w:rPr>
        <w:t xml:space="preserve"> </w:t>
      </w:r>
      <w:r>
        <w:t>the</w:t>
      </w:r>
      <w:r>
        <w:rPr>
          <w:spacing w:val="40"/>
        </w:rPr>
        <w:t xml:space="preserve"> </w:t>
      </w:r>
      <w:r>
        <w:t>most</w:t>
      </w:r>
      <w:r>
        <w:rPr>
          <w:spacing w:val="40"/>
        </w:rPr>
        <w:t xml:space="preserve"> </w:t>
      </w:r>
      <w:r>
        <w:t>calm,</w:t>
      </w:r>
      <w:r>
        <w:rPr>
          <w:spacing w:val="40"/>
        </w:rPr>
        <w:t xml:space="preserve"> </w:t>
      </w:r>
      <w:r>
        <w:t>so</w:t>
      </w:r>
      <w:r>
        <w:rPr>
          <w:spacing w:val="40"/>
        </w:rPr>
        <w:t xml:space="preserve"> </w:t>
      </w:r>
      <w:r>
        <w:t>men</w:t>
      </w:r>
      <w:r>
        <w:rPr>
          <w:spacing w:val="40"/>
        </w:rPr>
        <w:t xml:space="preserve"> </w:t>
      </w:r>
      <w:r>
        <w:t>of</w:t>
      </w:r>
      <w:r>
        <w:rPr>
          <w:spacing w:val="40"/>
        </w:rPr>
        <w:t xml:space="preserve"> </w:t>
      </w:r>
      <w:r>
        <w:t>the</w:t>
      </w:r>
      <w:r>
        <w:rPr>
          <w:spacing w:val="40"/>
        </w:rPr>
        <w:t xml:space="preserve"> </w:t>
      </w:r>
      <w:r>
        <w:t>deepest</w:t>
      </w:r>
      <w:r>
        <w:rPr>
          <w:spacing w:val="40"/>
        </w:rPr>
        <w:t xml:space="preserve"> </w:t>
      </w:r>
      <w:r>
        <w:t>judgements are most quiet. A man of understanding is of an excellent spirit, Prov.</w:t>
      </w:r>
      <w:r>
        <w:rPr>
          <w:spacing w:val="80"/>
        </w:rPr>
        <w:t xml:space="preserve"> </w:t>
      </w:r>
      <w:r>
        <w:t>17:27. or thus, is of a cool spirit, for so the word signifies; his spirit is not heat with passion, there is a cool dew of examination and deliberation</w:t>
      </w:r>
      <w:r>
        <w:rPr>
          <w:spacing w:val="80"/>
          <w:w w:val="150"/>
        </w:rPr>
        <w:t xml:space="preserve"> </w:t>
      </w:r>
      <w:r>
        <w:t>upon</w:t>
      </w:r>
      <w:r>
        <w:rPr>
          <w:spacing w:val="28"/>
        </w:rPr>
        <w:t xml:space="preserve"> </w:t>
      </w:r>
      <w:r>
        <w:t>his</w:t>
      </w:r>
      <w:r>
        <w:rPr>
          <w:spacing w:val="28"/>
        </w:rPr>
        <w:t xml:space="preserve"> </w:t>
      </w:r>
      <w:r>
        <w:t>spirit,</w:t>
      </w:r>
      <w:r>
        <w:rPr>
          <w:spacing w:val="28"/>
        </w:rPr>
        <w:t xml:space="preserve"> </w:t>
      </w:r>
      <w:r>
        <w:t>he</w:t>
      </w:r>
      <w:r>
        <w:rPr>
          <w:spacing w:val="28"/>
        </w:rPr>
        <w:t xml:space="preserve"> </w:t>
      </w:r>
      <w:r>
        <w:t>weighs</w:t>
      </w:r>
      <w:r>
        <w:rPr>
          <w:spacing w:val="28"/>
        </w:rPr>
        <w:t xml:space="preserve"> </w:t>
      </w:r>
      <w:r>
        <w:t>the</w:t>
      </w:r>
      <w:r>
        <w:rPr>
          <w:spacing w:val="28"/>
        </w:rPr>
        <w:t xml:space="preserve"> </w:t>
      </w:r>
      <w:r>
        <w:t>circumstances,</w:t>
      </w:r>
      <w:r>
        <w:rPr>
          <w:spacing w:val="28"/>
        </w:rPr>
        <w:t xml:space="preserve"> </w:t>
      </w:r>
      <w:r>
        <w:t>consequences,</w:t>
      </w:r>
      <w:r>
        <w:rPr>
          <w:spacing w:val="28"/>
        </w:rPr>
        <w:t xml:space="preserve"> </w:t>
      </w:r>
      <w:r>
        <w:t>and</w:t>
      </w:r>
      <w:r>
        <w:rPr>
          <w:spacing w:val="28"/>
        </w:rPr>
        <w:t xml:space="preserve"> </w:t>
      </w:r>
      <w:r>
        <w:t>issues</w:t>
      </w:r>
      <w:r>
        <w:rPr>
          <w:spacing w:val="28"/>
        </w:rPr>
        <w:t xml:space="preserve"> </w:t>
      </w:r>
      <w:r>
        <w:t>of</w:t>
      </w:r>
    </w:p>
    <w:p w14:paraId="71670B1E">
      <w:pPr>
        <w:spacing w:after="0" w:line="261" w:lineRule="auto"/>
        <w:sectPr>
          <w:pgSz w:w="12240" w:h="15840"/>
          <w:pgMar w:top="1360" w:right="1320" w:bottom="280" w:left="1340" w:header="720" w:footer="720" w:gutter="0"/>
          <w:cols w:space="720" w:num="1"/>
        </w:sectPr>
      </w:pPr>
    </w:p>
    <w:p w14:paraId="1EA0821B">
      <w:pPr>
        <w:pStyle w:val="5"/>
        <w:spacing w:line="261" w:lineRule="auto"/>
        <w:ind w:right="118"/>
      </w:pPr>
      <w:r>
        <w:t>things; he orders and disposes of things so, as jars,* contradictions and oppositions are prevented. The wisdom that is from above is pure, peaceable, gentle, and easy to be entreated, James 3:17. Reason and Wisdom have a majesty in them, and will force reverence. Let Passion reverence the presence of Reason, says Basil, as children doing things unseemly are afraid of the presence of men of worth.</w:t>
      </w:r>
    </w:p>
    <w:p w14:paraId="2ABAE3F7">
      <w:pPr>
        <w:pStyle w:val="13"/>
        <w:numPr>
          <w:ilvl w:val="0"/>
          <w:numId w:val="32"/>
        </w:numPr>
        <w:tabs>
          <w:tab w:val="left" w:pos="407"/>
        </w:tabs>
        <w:spacing w:before="280" w:after="0" w:line="240" w:lineRule="auto"/>
        <w:ind w:left="407" w:right="0" w:hanging="307"/>
        <w:jc w:val="left"/>
        <w:outlineLvl w:val="2"/>
        <w:rPr>
          <w:sz w:val="28"/>
        </w:rPr>
      </w:pPr>
      <w:r>
        <w:rPr>
          <w:spacing w:val="-2"/>
          <w:sz w:val="28"/>
        </w:rPr>
        <w:t>Faith.</w:t>
      </w:r>
    </w:p>
    <w:p w14:paraId="703B6212">
      <w:pPr>
        <w:pStyle w:val="13"/>
        <w:numPr>
          <w:ilvl w:val="0"/>
          <w:numId w:val="33"/>
        </w:numPr>
        <w:tabs>
          <w:tab w:val="left" w:pos="369"/>
        </w:tabs>
        <w:spacing w:before="316" w:after="0" w:line="240" w:lineRule="auto"/>
        <w:ind w:left="369" w:right="0" w:hanging="269"/>
        <w:jc w:val="left"/>
        <w:rPr>
          <w:sz w:val="28"/>
        </w:rPr>
      </w:pPr>
      <w:r>
        <w:rPr>
          <w:sz w:val="28"/>
        </w:rPr>
        <w:t>This</w:t>
      </w:r>
      <w:r>
        <w:rPr>
          <w:spacing w:val="9"/>
          <w:sz w:val="28"/>
        </w:rPr>
        <w:t xml:space="preserve"> </w:t>
      </w:r>
      <w:r>
        <w:rPr>
          <w:sz w:val="28"/>
        </w:rPr>
        <w:t>unites</w:t>
      </w:r>
      <w:r>
        <w:rPr>
          <w:spacing w:val="9"/>
          <w:sz w:val="28"/>
        </w:rPr>
        <w:t xml:space="preserve"> </w:t>
      </w:r>
      <w:r>
        <w:rPr>
          <w:sz w:val="28"/>
        </w:rPr>
        <w:t>us</w:t>
      </w:r>
      <w:r>
        <w:rPr>
          <w:spacing w:val="9"/>
          <w:sz w:val="28"/>
        </w:rPr>
        <w:t xml:space="preserve"> </w:t>
      </w:r>
      <w:r>
        <w:rPr>
          <w:sz w:val="28"/>
        </w:rPr>
        <w:t>to</w:t>
      </w:r>
      <w:r>
        <w:rPr>
          <w:spacing w:val="9"/>
          <w:sz w:val="28"/>
        </w:rPr>
        <w:t xml:space="preserve"> </w:t>
      </w:r>
      <w:r>
        <w:rPr>
          <w:sz w:val="28"/>
        </w:rPr>
        <w:t>Christ</w:t>
      </w:r>
      <w:r>
        <w:rPr>
          <w:spacing w:val="9"/>
          <w:sz w:val="28"/>
        </w:rPr>
        <w:t xml:space="preserve"> </w:t>
      </w:r>
      <w:r>
        <w:rPr>
          <w:sz w:val="28"/>
        </w:rPr>
        <w:t>and</w:t>
      </w:r>
      <w:r>
        <w:rPr>
          <w:spacing w:val="9"/>
          <w:sz w:val="28"/>
        </w:rPr>
        <w:t xml:space="preserve"> </w:t>
      </w:r>
      <w:r>
        <w:rPr>
          <w:sz w:val="28"/>
        </w:rPr>
        <w:t>God,</w:t>
      </w:r>
      <w:r>
        <w:rPr>
          <w:spacing w:val="9"/>
          <w:sz w:val="28"/>
        </w:rPr>
        <w:t xml:space="preserve"> </w:t>
      </w:r>
      <w:r>
        <w:rPr>
          <w:sz w:val="28"/>
        </w:rPr>
        <w:t>and</w:t>
      </w:r>
      <w:r>
        <w:rPr>
          <w:spacing w:val="9"/>
          <w:sz w:val="28"/>
        </w:rPr>
        <w:t xml:space="preserve"> </w:t>
      </w:r>
      <w:r>
        <w:rPr>
          <w:sz w:val="28"/>
        </w:rPr>
        <w:t>in</w:t>
      </w:r>
      <w:r>
        <w:rPr>
          <w:spacing w:val="9"/>
          <w:sz w:val="28"/>
        </w:rPr>
        <w:t xml:space="preserve"> </w:t>
      </w:r>
      <w:r>
        <w:rPr>
          <w:sz w:val="28"/>
        </w:rPr>
        <w:t>them</w:t>
      </w:r>
      <w:r>
        <w:rPr>
          <w:spacing w:val="9"/>
          <w:sz w:val="28"/>
        </w:rPr>
        <w:t xml:space="preserve"> </w:t>
      </w:r>
      <w:r>
        <w:rPr>
          <w:sz w:val="28"/>
        </w:rPr>
        <w:t>to</w:t>
      </w:r>
      <w:r>
        <w:rPr>
          <w:spacing w:val="9"/>
          <w:sz w:val="28"/>
        </w:rPr>
        <w:t xml:space="preserve"> </w:t>
      </w:r>
      <w:r>
        <w:rPr>
          <w:sz w:val="28"/>
        </w:rPr>
        <w:t>one</w:t>
      </w:r>
      <w:r>
        <w:rPr>
          <w:spacing w:val="10"/>
          <w:sz w:val="28"/>
        </w:rPr>
        <w:t xml:space="preserve"> </w:t>
      </w:r>
      <w:r>
        <w:rPr>
          <w:spacing w:val="-2"/>
          <w:sz w:val="28"/>
        </w:rPr>
        <w:t>another.</w:t>
      </w:r>
    </w:p>
    <w:p w14:paraId="7755B644">
      <w:pPr>
        <w:pStyle w:val="13"/>
        <w:numPr>
          <w:ilvl w:val="0"/>
          <w:numId w:val="33"/>
        </w:numPr>
        <w:tabs>
          <w:tab w:val="left" w:pos="407"/>
        </w:tabs>
        <w:spacing w:before="315" w:after="0" w:line="240" w:lineRule="auto"/>
        <w:ind w:left="407" w:right="0" w:hanging="307"/>
        <w:jc w:val="left"/>
        <w:rPr>
          <w:sz w:val="28"/>
        </w:rPr>
      </w:pPr>
      <w:r>
        <w:rPr>
          <w:sz w:val="28"/>
        </w:rPr>
        <w:t>Faith</w:t>
      </w:r>
      <w:r>
        <w:rPr>
          <w:spacing w:val="10"/>
          <w:sz w:val="28"/>
        </w:rPr>
        <w:t xml:space="preserve"> </w:t>
      </w:r>
      <w:r>
        <w:rPr>
          <w:sz w:val="28"/>
        </w:rPr>
        <w:t>commits</w:t>
      </w:r>
      <w:r>
        <w:rPr>
          <w:spacing w:val="11"/>
          <w:sz w:val="28"/>
        </w:rPr>
        <w:t xml:space="preserve"> </w:t>
      </w:r>
      <w:r>
        <w:rPr>
          <w:sz w:val="28"/>
        </w:rPr>
        <w:t>all</w:t>
      </w:r>
      <w:r>
        <w:rPr>
          <w:spacing w:val="11"/>
          <w:sz w:val="28"/>
        </w:rPr>
        <w:t xml:space="preserve"> </w:t>
      </w:r>
      <w:r>
        <w:rPr>
          <w:sz w:val="28"/>
        </w:rPr>
        <w:t>causes,</w:t>
      </w:r>
      <w:r>
        <w:rPr>
          <w:spacing w:val="11"/>
          <w:sz w:val="28"/>
        </w:rPr>
        <w:t xml:space="preserve"> </w:t>
      </w:r>
      <w:r>
        <w:rPr>
          <w:sz w:val="28"/>
        </w:rPr>
        <w:t>all</w:t>
      </w:r>
      <w:r>
        <w:rPr>
          <w:spacing w:val="11"/>
          <w:sz w:val="28"/>
        </w:rPr>
        <w:t xml:space="preserve"> </w:t>
      </w:r>
      <w:r>
        <w:rPr>
          <w:sz w:val="28"/>
        </w:rPr>
        <w:t>fears,</w:t>
      </w:r>
      <w:r>
        <w:rPr>
          <w:spacing w:val="10"/>
          <w:sz w:val="28"/>
        </w:rPr>
        <w:t xml:space="preserve"> </w:t>
      </w:r>
      <w:r>
        <w:rPr>
          <w:sz w:val="28"/>
        </w:rPr>
        <w:t>injuries</w:t>
      </w:r>
      <w:r>
        <w:rPr>
          <w:spacing w:val="11"/>
          <w:sz w:val="28"/>
        </w:rPr>
        <w:t xml:space="preserve"> </w:t>
      </w:r>
      <w:r>
        <w:rPr>
          <w:sz w:val="28"/>
        </w:rPr>
        <w:t>to</w:t>
      </w:r>
      <w:r>
        <w:rPr>
          <w:spacing w:val="11"/>
          <w:sz w:val="28"/>
        </w:rPr>
        <w:t xml:space="preserve"> </w:t>
      </w:r>
      <w:r>
        <w:rPr>
          <w:spacing w:val="-4"/>
          <w:sz w:val="28"/>
        </w:rPr>
        <w:t>God.</w:t>
      </w:r>
    </w:p>
    <w:p w14:paraId="014858FF">
      <w:pPr>
        <w:pStyle w:val="13"/>
        <w:numPr>
          <w:ilvl w:val="0"/>
          <w:numId w:val="33"/>
        </w:numPr>
        <w:tabs>
          <w:tab w:val="left" w:pos="428"/>
        </w:tabs>
        <w:spacing w:before="316" w:after="0" w:line="261" w:lineRule="auto"/>
        <w:ind w:left="100" w:right="132" w:firstLine="0"/>
        <w:jc w:val="both"/>
        <w:rPr>
          <w:sz w:val="28"/>
        </w:rPr>
      </w:pPr>
      <w:r>
        <w:rPr>
          <w:sz w:val="28"/>
        </w:rPr>
        <w:t>Faith lays hold upon, and improves those gracious promises that God hath made to his Churches for union. Faith sues out the Bond.</w:t>
      </w:r>
    </w:p>
    <w:p w14:paraId="6935BFB1">
      <w:pPr>
        <w:pStyle w:val="13"/>
        <w:numPr>
          <w:ilvl w:val="0"/>
          <w:numId w:val="33"/>
        </w:numPr>
        <w:tabs>
          <w:tab w:val="left" w:pos="462"/>
        </w:tabs>
        <w:spacing w:before="285" w:after="0" w:line="261" w:lineRule="auto"/>
        <w:ind w:left="100" w:right="121" w:firstLine="0"/>
        <w:jc w:val="both"/>
        <w:rPr>
          <w:sz w:val="28"/>
        </w:rPr>
      </w:pPr>
      <w:r>
        <w:rPr>
          <w:sz w:val="28"/>
        </w:rPr>
        <w:t>Faith is able to descry the issue of troubles and afflictions; Though</w:t>
      </w:r>
      <w:r>
        <w:rPr>
          <w:spacing w:val="80"/>
          <w:w w:val="150"/>
          <w:sz w:val="28"/>
        </w:rPr>
        <w:t xml:space="preserve"> </w:t>
      </w:r>
      <w:r>
        <w:rPr>
          <w:sz w:val="28"/>
        </w:rPr>
        <w:t>Sense says, It will not be, Reason, It cannot be, yet Faith gets above, and says, It shall be, I descry land: and thus quiets all in the soul; all being</w:t>
      </w:r>
      <w:r>
        <w:rPr>
          <w:spacing w:val="80"/>
          <w:w w:val="150"/>
          <w:sz w:val="28"/>
        </w:rPr>
        <w:t xml:space="preserve"> </w:t>
      </w:r>
      <w:r>
        <w:rPr>
          <w:sz w:val="28"/>
        </w:rPr>
        <w:t>quiet there, the turbulent motions that are in our spirits one towards another are soon quieted.</w:t>
      </w:r>
    </w:p>
    <w:p w14:paraId="49F0F2CC">
      <w:pPr>
        <w:pStyle w:val="13"/>
        <w:numPr>
          <w:ilvl w:val="0"/>
          <w:numId w:val="32"/>
        </w:numPr>
        <w:tabs>
          <w:tab w:val="left" w:pos="404"/>
        </w:tabs>
        <w:spacing w:before="283" w:after="0" w:line="240" w:lineRule="auto"/>
        <w:ind w:left="404" w:right="0" w:hanging="304"/>
        <w:jc w:val="left"/>
        <w:outlineLvl w:val="2"/>
        <w:rPr>
          <w:sz w:val="28"/>
        </w:rPr>
      </w:pPr>
      <w:r>
        <w:rPr>
          <w:spacing w:val="-2"/>
          <w:sz w:val="28"/>
        </w:rPr>
        <w:t>Humility.</w:t>
      </w:r>
    </w:p>
    <w:p w14:paraId="4BCFFDC8">
      <w:pPr>
        <w:pStyle w:val="5"/>
        <w:spacing w:before="315" w:line="261" w:lineRule="auto"/>
        <w:ind w:right="118"/>
      </w:pPr>
      <w:r>
        <w:t>Coloss. 3:12. Put on as the elect of God, bowels of mercies, kindness, humbleness of mind. Ephes. 4:2. With all lowliness and meekness, and long-suffering, forbearing one another in love, endeavouring to keep the unity of the spirit in the bond of peace. Philip. 2:3. Let nothing be done through</w:t>
      </w:r>
      <w:r>
        <w:rPr>
          <w:spacing w:val="40"/>
        </w:rPr>
        <w:t xml:space="preserve"> </w:t>
      </w:r>
      <w:r>
        <w:t>strife</w:t>
      </w:r>
      <w:r>
        <w:rPr>
          <w:spacing w:val="40"/>
        </w:rPr>
        <w:t xml:space="preserve"> </w:t>
      </w:r>
      <w:r>
        <w:t>or</w:t>
      </w:r>
      <w:r>
        <w:rPr>
          <w:spacing w:val="40"/>
        </w:rPr>
        <w:t xml:space="preserve"> </w:t>
      </w:r>
      <w:r>
        <w:t>vain-glory,</w:t>
      </w:r>
      <w:r>
        <w:rPr>
          <w:spacing w:val="40"/>
        </w:rPr>
        <w:t xml:space="preserve"> </w:t>
      </w:r>
      <w:r>
        <w:t>but</w:t>
      </w:r>
      <w:r>
        <w:rPr>
          <w:spacing w:val="40"/>
        </w:rPr>
        <w:t xml:space="preserve"> </w:t>
      </w:r>
      <w:r>
        <w:t>in</w:t>
      </w:r>
      <w:r>
        <w:rPr>
          <w:spacing w:val="40"/>
        </w:rPr>
        <w:t xml:space="preserve"> </w:t>
      </w:r>
      <w:r>
        <w:t>lowliness</w:t>
      </w:r>
      <w:r>
        <w:rPr>
          <w:spacing w:val="40"/>
        </w:rPr>
        <w:t xml:space="preserve"> </w:t>
      </w:r>
      <w:r>
        <w:t>of</w:t>
      </w:r>
      <w:r>
        <w:rPr>
          <w:spacing w:val="40"/>
        </w:rPr>
        <w:t xml:space="preserve"> </w:t>
      </w:r>
      <w:r>
        <w:t>mind</w:t>
      </w:r>
      <w:r>
        <w:rPr>
          <w:spacing w:val="40"/>
        </w:rPr>
        <w:t xml:space="preserve"> </w:t>
      </w:r>
      <w:r>
        <w:t>let</w:t>
      </w:r>
      <w:r>
        <w:rPr>
          <w:spacing w:val="40"/>
        </w:rPr>
        <w:t xml:space="preserve"> </w:t>
      </w:r>
      <w:r>
        <w:t>each</w:t>
      </w:r>
      <w:r>
        <w:rPr>
          <w:spacing w:val="40"/>
        </w:rPr>
        <w:t xml:space="preserve"> </w:t>
      </w:r>
      <w:r>
        <w:t>esteem others better then himself. We may say of Humility, as Tertullus, Acts 24. said</w:t>
      </w:r>
      <w:r>
        <w:rPr>
          <w:spacing w:val="40"/>
        </w:rPr>
        <w:t xml:space="preserve"> </w:t>
      </w:r>
      <w:r>
        <w:t>of</w:t>
      </w:r>
      <w:r>
        <w:rPr>
          <w:spacing w:val="40"/>
        </w:rPr>
        <w:t xml:space="preserve"> </w:t>
      </w:r>
      <w:r>
        <w:t>Felix,</w:t>
      </w:r>
      <w:r>
        <w:rPr>
          <w:spacing w:val="40"/>
        </w:rPr>
        <w:t xml:space="preserve"> </w:t>
      </w:r>
      <w:r>
        <w:t>By</w:t>
      </w:r>
      <w:r>
        <w:rPr>
          <w:spacing w:val="40"/>
        </w:rPr>
        <w:t xml:space="preserve"> </w:t>
      </w:r>
      <w:r>
        <w:t>thee</w:t>
      </w:r>
      <w:r>
        <w:rPr>
          <w:spacing w:val="40"/>
        </w:rPr>
        <w:t xml:space="preserve"> </w:t>
      </w:r>
      <w:r>
        <w:t>we</w:t>
      </w:r>
      <w:r>
        <w:rPr>
          <w:spacing w:val="40"/>
        </w:rPr>
        <w:t xml:space="preserve"> </w:t>
      </w:r>
      <w:r>
        <w:t>enjoy</w:t>
      </w:r>
      <w:r>
        <w:rPr>
          <w:spacing w:val="40"/>
        </w:rPr>
        <w:t xml:space="preserve"> </w:t>
      </w:r>
      <w:r>
        <w:t>great</w:t>
      </w:r>
      <w:r>
        <w:rPr>
          <w:spacing w:val="40"/>
        </w:rPr>
        <w:t xml:space="preserve"> </w:t>
      </w:r>
      <w:r>
        <w:t>quietness.</w:t>
      </w:r>
      <w:r>
        <w:rPr>
          <w:spacing w:val="40"/>
        </w:rPr>
        <w:t xml:space="preserve"> </w:t>
      </w:r>
      <w:r>
        <w:t>An</w:t>
      </w:r>
      <w:r>
        <w:rPr>
          <w:spacing w:val="40"/>
        </w:rPr>
        <w:t xml:space="preserve"> </w:t>
      </w:r>
      <w:r>
        <w:t>humble</w:t>
      </w:r>
      <w:r>
        <w:rPr>
          <w:spacing w:val="40"/>
        </w:rPr>
        <w:t xml:space="preserve"> </w:t>
      </w:r>
      <w:r>
        <w:t>heart</w:t>
      </w:r>
      <w:r>
        <w:rPr>
          <w:spacing w:val="40"/>
        </w:rPr>
        <w:t xml:space="preserve"> </w:t>
      </w:r>
      <w:r>
        <w:t>looks upon every truth of God as infinitely above it self , therefore it is willing to receive</w:t>
      </w:r>
      <w:r>
        <w:rPr>
          <w:spacing w:val="40"/>
        </w:rPr>
        <w:t xml:space="preserve"> </w:t>
      </w:r>
      <w:r>
        <w:t>it</w:t>
      </w:r>
      <w:r>
        <w:rPr>
          <w:spacing w:val="40"/>
        </w:rPr>
        <w:t xml:space="preserve"> </w:t>
      </w:r>
      <w:r>
        <w:t>from</w:t>
      </w:r>
      <w:r>
        <w:rPr>
          <w:spacing w:val="40"/>
        </w:rPr>
        <w:t xml:space="preserve"> </w:t>
      </w:r>
      <w:r>
        <w:t>any;</w:t>
      </w:r>
      <w:r>
        <w:rPr>
          <w:spacing w:val="40"/>
        </w:rPr>
        <w:t xml:space="preserve"> </w:t>
      </w:r>
      <w:r>
        <w:t>a</w:t>
      </w:r>
      <w:r>
        <w:rPr>
          <w:spacing w:val="40"/>
        </w:rPr>
        <w:t xml:space="preserve"> </w:t>
      </w:r>
      <w:r>
        <w:t>child</w:t>
      </w:r>
      <w:r>
        <w:rPr>
          <w:spacing w:val="40"/>
        </w:rPr>
        <w:t xml:space="preserve"> </w:t>
      </w:r>
      <w:r>
        <w:t>may</w:t>
      </w:r>
      <w:r>
        <w:rPr>
          <w:spacing w:val="40"/>
        </w:rPr>
        <w:t xml:space="preserve"> </w:t>
      </w:r>
      <w:r>
        <w:t>lead</w:t>
      </w:r>
      <w:r>
        <w:rPr>
          <w:spacing w:val="40"/>
        </w:rPr>
        <w:t xml:space="preserve"> </w:t>
      </w:r>
      <w:r>
        <w:t>it,</w:t>
      </w:r>
      <w:r>
        <w:rPr>
          <w:spacing w:val="40"/>
        </w:rPr>
        <w:t xml:space="preserve"> </w:t>
      </w:r>
      <w:r>
        <w:t>Esay</w:t>
      </w:r>
      <w:r>
        <w:rPr>
          <w:spacing w:val="40"/>
        </w:rPr>
        <w:t xml:space="preserve"> </w:t>
      </w:r>
      <w:r>
        <w:t>11:6.</w:t>
      </w:r>
      <w:r>
        <w:rPr>
          <w:spacing w:val="40"/>
        </w:rPr>
        <w:t xml:space="preserve"> </w:t>
      </w:r>
      <w:r>
        <w:t>One</w:t>
      </w:r>
      <w:r>
        <w:rPr>
          <w:spacing w:val="40"/>
        </w:rPr>
        <w:t xml:space="preserve"> </w:t>
      </w:r>
      <w:r>
        <w:t>Baldassar,</w:t>
      </w:r>
      <w:r>
        <w:rPr>
          <w:spacing w:val="40"/>
        </w:rPr>
        <w:t xml:space="preserve"> </w:t>
      </w:r>
      <w:r>
        <w:t>a German Divine, writing to Oecolampadius, hath this notable expression:* Let the Word of the Lord come, let it come, and we will put under six hundred necks if we had them. Such a disposition as this would make</w:t>
      </w:r>
      <w:r>
        <w:rPr>
          <w:spacing w:val="80"/>
          <w:w w:val="150"/>
        </w:rPr>
        <w:t xml:space="preserve"> </w:t>
      </w:r>
      <w:r>
        <w:t>much for peace. Esay 32:18, 19. we have a promise, that the people of God should</w:t>
      </w:r>
      <w:r>
        <w:rPr>
          <w:spacing w:val="40"/>
        </w:rPr>
        <w:t xml:space="preserve"> </w:t>
      </w:r>
      <w:r>
        <w:t>dwell</w:t>
      </w:r>
      <w:r>
        <w:rPr>
          <w:spacing w:val="40"/>
        </w:rPr>
        <w:t xml:space="preserve"> </w:t>
      </w:r>
      <w:r>
        <w:t>in</w:t>
      </w:r>
      <w:r>
        <w:rPr>
          <w:spacing w:val="40"/>
        </w:rPr>
        <w:t xml:space="preserve"> </w:t>
      </w:r>
      <w:r>
        <w:t>a</w:t>
      </w:r>
      <w:r>
        <w:rPr>
          <w:spacing w:val="40"/>
        </w:rPr>
        <w:t xml:space="preserve"> </w:t>
      </w:r>
      <w:r>
        <w:t>peaceable</w:t>
      </w:r>
      <w:r>
        <w:rPr>
          <w:spacing w:val="40"/>
        </w:rPr>
        <w:t xml:space="preserve"> </w:t>
      </w:r>
      <w:r>
        <w:t>habitation,</w:t>
      </w:r>
      <w:r>
        <w:rPr>
          <w:spacing w:val="40"/>
        </w:rPr>
        <w:t xml:space="preserve"> </w:t>
      </w:r>
      <w:r>
        <w:t>and</w:t>
      </w:r>
      <w:r>
        <w:rPr>
          <w:spacing w:val="40"/>
        </w:rPr>
        <w:t xml:space="preserve"> </w:t>
      </w:r>
      <w:r>
        <w:t>in</w:t>
      </w:r>
      <w:r>
        <w:rPr>
          <w:spacing w:val="40"/>
        </w:rPr>
        <w:t xml:space="preserve"> </w:t>
      </w:r>
      <w:r>
        <w:t>quiet</w:t>
      </w:r>
      <w:r>
        <w:rPr>
          <w:spacing w:val="40"/>
        </w:rPr>
        <w:t xml:space="preserve"> </w:t>
      </w:r>
      <w:r>
        <w:t>resting</w:t>
      </w:r>
      <w:r>
        <w:rPr>
          <w:spacing w:val="40"/>
        </w:rPr>
        <w:t xml:space="preserve"> </w:t>
      </w:r>
      <w:r>
        <w:t>places,</w:t>
      </w:r>
      <w:r>
        <w:rPr>
          <w:spacing w:val="40"/>
        </w:rPr>
        <w:t xml:space="preserve"> </w:t>
      </w:r>
      <w:r>
        <w:t>and</w:t>
      </w:r>
    </w:p>
    <w:p w14:paraId="17364D74">
      <w:pPr>
        <w:spacing w:after="0" w:line="261" w:lineRule="auto"/>
        <w:sectPr>
          <w:pgSz w:w="12240" w:h="15840"/>
          <w:pgMar w:top="1360" w:right="1320" w:bottom="280" w:left="1340" w:header="720" w:footer="720" w:gutter="0"/>
          <w:cols w:space="720" w:num="1"/>
        </w:sectPr>
      </w:pPr>
    </w:p>
    <w:p w14:paraId="17E063F6">
      <w:pPr>
        <w:pStyle w:val="5"/>
        <w:spacing w:line="261" w:lineRule="auto"/>
        <w:ind w:right="124"/>
      </w:pPr>
      <w:r>
        <w:t xml:space="preserve">the City shall be low, in a low place. When the heart lies lowest, it is </w:t>
      </w:r>
      <w:r>
        <w:rPr>
          <w:spacing w:val="-2"/>
        </w:rPr>
        <w:t>quietest.</w:t>
      </w:r>
    </w:p>
    <w:p w14:paraId="4F3EF087">
      <w:pPr>
        <w:pStyle w:val="13"/>
        <w:numPr>
          <w:ilvl w:val="0"/>
          <w:numId w:val="32"/>
        </w:numPr>
        <w:tabs>
          <w:tab w:val="left" w:pos="407"/>
        </w:tabs>
        <w:spacing w:before="285" w:after="0" w:line="240" w:lineRule="auto"/>
        <w:ind w:left="407" w:right="0" w:hanging="307"/>
        <w:jc w:val="left"/>
        <w:outlineLvl w:val="2"/>
        <w:rPr>
          <w:sz w:val="28"/>
        </w:rPr>
      </w:pPr>
      <w:r>
        <w:rPr>
          <w:sz w:val="28"/>
        </w:rPr>
        <w:t>Self-</w:t>
      </w:r>
      <w:r>
        <w:rPr>
          <w:spacing w:val="-2"/>
          <w:sz w:val="28"/>
        </w:rPr>
        <w:t>denial.</w:t>
      </w:r>
    </w:p>
    <w:p w14:paraId="61889606">
      <w:pPr>
        <w:pStyle w:val="5"/>
        <w:spacing w:before="316" w:line="261" w:lineRule="auto"/>
        <w:ind w:right="119"/>
      </w:pPr>
      <w:r>
        <w:t>The joints in the body cannot join, but one part must be hollow, and give way to the other. Condescension of one to another is a principal thing in friendship.*</w:t>
      </w:r>
      <w:r>
        <w:rPr>
          <w:spacing w:val="40"/>
        </w:rPr>
        <w:t xml:space="preserve"> </w:t>
      </w:r>
      <w:r>
        <w:t>Philip.</w:t>
      </w:r>
      <w:r>
        <w:rPr>
          <w:spacing w:val="40"/>
        </w:rPr>
        <w:t xml:space="preserve"> </w:t>
      </w:r>
      <w:r>
        <w:t>2.</w:t>
      </w:r>
      <w:r>
        <w:rPr>
          <w:spacing w:val="40"/>
        </w:rPr>
        <w:t xml:space="preserve"> </w:t>
      </w:r>
      <w:r>
        <w:t>the</w:t>
      </w:r>
      <w:r>
        <w:rPr>
          <w:spacing w:val="40"/>
        </w:rPr>
        <w:t xml:space="preserve"> </w:t>
      </w:r>
      <w:r>
        <w:t>example</w:t>
      </w:r>
      <w:r>
        <w:rPr>
          <w:spacing w:val="40"/>
        </w:rPr>
        <w:t xml:space="preserve"> </w:t>
      </w:r>
      <w:r>
        <w:t>of</w:t>
      </w:r>
      <w:r>
        <w:rPr>
          <w:spacing w:val="40"/>
        </w:rPr>
        <w:t xml:space="preserve"> </w:t>
      </w:r>
      <w:r>
        <w:t>Christ</w:t>
      </w:r>
      <w:r>
        <w:rPr>
          <w:spacing w:val="40"/>
        </w:rPr>
        <w:t xml:space="preserve"> </w:t>
      </w:r>
      <w:r>
        <w:t>emptying</w:t>
      </w:r>
      <w:r>
        <w:rPr>
          <w:spacing w:val="40"/>
        </w:rPr>
        <w:t xml:space="preserve"> </w:t>
      </w:r>
      <w:r>
        <w:t>himself,</w:t>
      </w:r>
      <w:r>
        <w:rPr>
          <w:spacing w:val="40"/>
        </w:rPr>
        <w:t xml:space="preserve"> </w:t>
      </w:r>
      <w:r>
        <w:t>and making himself to be of no reputation, is set before us as an argument for our union, that therefore we should do nothing through strife, be like minded, having the same love, and be of one accord, and one mind. It is indifferent to a heart emptied of Self, whether it conquers, or be</w:t>
      </w:r>
      <w:r>
        <w:rPr>
          <w:spacing w:val="80"/>
          <w:w w:val="150"/>
        </w:rPr>
        <w:t xml:space="preserve"> </w:t>
      </w:r>
      <w:r>
        <w:t>conquered, so Truth may triumph. In other conflicts the Conqueror hath</w:t>
      </w:r>
      <w:r>
        <w:rPr>
          <w:spacing w:val="40"/>
        </w:rPr>
        <w:t xml:space="preserve"> </w:t>
      </w:r>
      <w:r>
        <w:t>the honour, and the conquered is disgraced; but in the conflict for truth, both</w:t>
      </w:r>
      <w:r>
        <w:rPr>
          <w:spacing w:val="40"/>
        </w:rPr>
        <w:t xml:space="preserve"> </w:t>
      </w:r>
      <w:r>
        <w:t>conquered</w:t>
      </w:r>
      <w:r>
        <w:rPr>
          <w:spacing w:val="40"/>
        </w:rPr>
        <w:t xml:space="preserve"> </w:t>
      </w:r>
      <w:r>
        <w:t>and</w:t>
      </w:r>
      <w:r>
        <w:rPr>
          <w:spacing w:val="40"/>
        </w:rPr>
        <w:t xml:space="preserve"> </w:t>
      </w:r>
      <w:r>
        <w:t>conqueror</w:t>
      </w:r>
      <w:r>
        <w:rPr>
          <w:spacing w:val="40"/>
        </w:rPr>
        <w:t xml:space="preserve"> </w:t>
      </w:r>
      <w:r>
        <w:t>are</w:t>
      </w:r>
      <w:r>
        <w:rPr>
          <w:spacing w:val="40"/>
        </w:rPr>
        <w:t xml:space="preserve"> </w:t>
      </w:r>
      <w:r>
        <w:t>honourable;</w:t>
      </w:r>
      <w:r>
        <w:rPr>
          <w:spacing w:val="40"/>
        </w:rPr>
        <w:t xml:space="preserve"> </w:t>
      </w:r>
      <w:r>
        <w:t>the</w:t>
      </w:r>
      <w:r>
        <w:rPr>
          <w:spacing w:val="40"/>
        </w:rPr>
        <w:t xml:space="preserve"> </w:t>
      </w:r>
      <w:r>
        <w:t>mercy</w:t>
      </w:r>
      <w:r>
        <w:rPr>
          <w:spacing w:val="40"/>
        </w:rPr>
        <w:t xml:space="preserve"> </w:t>
      </w:r>
      <w:r>
        <w:t>is</w:t>
      </w:r>
      <w:r>
        <w:rPr>
          <w:spacing w:val="40"/>
        </w:rPr>
        <w:t xml:space="preserve"> </w:t>
      </w:r>
      <w:r>
        <w:t>the</w:t>
      </w:r>
      <w:r>
        <w:rPr>
          <w:spacing w:val="40"/>
        </w:rPr>
        <w:t xml:space="preserve"> </w:t>
      </w:r>
      <w:r>
        <w:t>greater to him that is conquered; but he must have a self-denying heart to make him think so.</w:t>
      </w:r>
    </w:p>
    <w:p w14:paraId="6FAEF28C">
      <w:pPr>
        <w:pStyle w:val="13"/>
        <w:numPr>
          <w:ilvl w:val="0"/>
          <w:numId w:val="32"/>
        </w:numPr>
        <w:tabs>
          <w:tab w:val="left" w:pos="397"/>
        </w:tabs>
        <w:spacing w:before="274" w:after="0" w:line="240" w:lineRule="auto"/>
        <w:ind w:left="397" w:right="0" w:hanging="297"/>
        <w:jc w:val="left"/>
        <w:outlineLvl w:val="2"/>
        <w:rPr>
          <w:sz w:val="28"/>
        </w:rPr>
      </w:pPr>
      <w:r>
        <w:rPr>
          <w:spacing w:val="-2"/>
          <w:sz w:val="28"/>
        </w:rPr>
        <w:t>Patience.</w:t>
      </w:r>
    </w:p>
    <w:p w14:paraId="3D62E8C5">
      <w:pPr>
        <w:pStyle w:val="5"/>
        <w:spacing w:before="315" w:line="261" w:lineRule="auto"/>
        <w:ind w:right="123"/>
      </w:pPr>
      <w:r>
        <w:t>The</w:t>
      </w:r>
      <w:r>
        <w:rPr>
          <w:spacing w:val="40"/>
        </w:rPr>
        <w:t xml:space="preserve"> </w:t>
      </w:r>
      <w:r>
        <w:t>Olive,</w:t>
      </w:r>
      <w:r>
        <w:rPr>
          <w:spacing w:val="40"/>
        </w:rPr>
        <w:t xml:space="preserve"> </w:t>
      </w:r>
      <w:r>
        <w:t>the</w:t>
      </w:r>
      <w:r>
        <w:rPr>
          <w:spacing w:val="40"/>
        </w:rPr>
        <w:t xml:space="preserve"> </w:t>
      </w:r>
      <w:r>
        <w:t>Emblem</w:t>
      </w:r>
      <w:r>
        <w:rPr>
          <w:spacing w:val="40"/>
        </w:rPr>
        <w:t xml:space="preserve"> </w:t>
      </w:r>
      <w:r>
        <w:t>of</w:t>
      </w:r>
      <w:r>
        <w:rPr>
          <w:spacing w:val="40"/>
        </w:rPr>
        <w:t xml:space="preserve"> </w:t>
      </w:r>
      <w:r>
        <w:t>Peace,</w:t>
      </w:r>
      <w:r>
        <w:rPr>
          <w:spacing w:val="40"/>
        </w:rPr>
        <w:t xml:space="preserve"> </w:t>
      </w:r>
      <w:r>
        <w:t>will</w:t>
      </w:r>
      <w:r>
        <w:rPr>
          <w:spacing w:val="40"/>
        </w:rPr>
        <w:t xml:space="preserve"> </w:t>
      </w:r>
      <w:r>
        <w:t>continue</w:t>
      </w:r>
      <w:r>
        <w:rPr>
          <w:spacing w:val="40"/>
        </w:rPr>
        <w:t xml:space="preserve"> </w:t>
      </w:r>
      <w:r>
        <w:t>green,</w:t>
      </w:r>
      <w:r>
        <w:rPr>
          <w:spacing w:val="40"/>
        </w:rPr>
        <w:t xml:space="preserve"> </w:t>
      </w:r>
      <w:r>
        <w:t>though</w:t>
      </w:r>
      <w:r>
        <w:rPr>
          <w:spacing w:val="40"/>
        </w:rPr>
        <w:t xml:space="preserve"> </w:t>
      </w:r>
      <w:r>
        <w:t>overflown by the waters for a long time together. After Noah had been so long in the Ark, the Dove brought an Olive leaf in her mouth to him. It may be an emblem of Patience as well as Peace. Patience and Peaceableness are near akin. Ephes. 4:2, 3. Long-suffering is amongst the graces, where the unity</w:t>
      </w:r>
      <w:r>
        <w:rPr>
          <w:spacing w:val="40"/>
        </w:rPr>
        <w:t xml:space="preserve"> </w:t>
      </w:r>
      <w:r>
        <w:t>of the spirit is to be kept in the bond of peace.</w:t>
      </w:r>
    </w:p>
    <w:p w14:paraId="17C92ABE">
      <w:pPr>
        <w:pStyle w:val="5"/>
        <w:spacing w:before="281" w:line="261" w:lineRule="auto"/>
        <w:ind w:right="120"/>
      </w:pPr>
      <w:r>
        <w:t>There</w:t>
      </w:r>
      <w:r>
        <w:rPr>
          <w:spacing w:val="40"/>
        </w:rPr>
        <w:t xml:space="preserve"> </w:t>
      </w:r>
      <w:r>
        <w:t>is</w:t>
      </w:r>
      <w:r>
        <w:rPr>
          <w:spacing w:val="40"/>
        </w:rPr>
        <w:t xml:space="preserve"> </w:t>
      </w:r>
      <w:r>
        <w:t>a</w:t>
      </w:r>
      <w:r>
        <w:rPr>
          <w:spacing w:val="40"/>
        </w:rPr>
        <w:t xml:space="preserve"> </w:t>
      </w:r>
      <w:r>
        <w:t>notable</w:t>
      </w:r>
      <w:r>
        <w:rPr>
          <w:spacing w:val="40"/>
        </w:rPr>
        <w:t xml:space="preserve"> </w:t>
      </w:r>
      <w:r>
        <w:t>story</w:t>
      </w:r>
      <w:r>
        <w:rPr>
          <w:spacing w:val="40"/>
        </w:rPr>
        <w:t xml:space="preserve"> </w:t>
      </w:r>
      <w:r>
        <w:t>I</w:t>
      </w:r>
      <w:r>
        <w:rPr>
          <w:spacing w:val="40"/>
        </w:rPr>
        <w:t xml:space="preserve"> </w:t>
      </w:r>
      <w:r>
        <w:t>find</w:t>
      </w:r>
      <w:r>
        <w:rPr>
          <w:spacing w:val="40"/>
        </w:rPr>
        <w:t xml:space="preserve"> </w:t>
      </w:r>
      <w:r>
        <w:t>in</w:t>
      </w:r>
      <w:r>
        <w:rPr>
          <w:spacing w:val="40"/>
        </w:rPr>
        <w:t xml:space="preserve"> </w:t>
      </w:r>
      <w:r>
        <w:t>the</w:t>
      </w:r>
      <w:r>
        <w:rPr>
          <w:spacing w:val="40"/>
        </w:rPr>
        <w:t xml:space="preserve"> </w:t>
      </w:r>
      <w:r>
        <w:t>lives</w:t>
      </w:r>
      <w:r>
        <w:rPr>
          <w:spacing w:val="40"/>
        </w:rPr>
        <w:t xml:space="preserve"> </w:t>
      </w:r>
      <w:r>
        <w:t>of</w:t>
      </w:r>
      <w:r>
        <w:rPr>
          <w:spacing w:val="40"/>
        </w:rPr>
        <w:t xml:space="preserve"> </w:t>
      </w:r>
      <w:r>
        <w:t>the</w:t>
      </w:r>
      <w:r>
        <w:rPr>
          <w:spacing w:val="40"/>
        </w:rPr>
        <w:t xml:space="preserve"> </w:t>
      </w:r>
      <w:r>
        <w:t>German</w:t>
      </w:r>
      <w:r>
        <w:rPr>
          <w:spacing w:val="40"/>
        </w:rPr>
        <w:t xml:space="preserve"> </w:t>
      </w:r>
      <w:r>
        <w:t>Divines:</w:t>
      </w:r>
      <w:r>
        <w:rPr>
          <w:spacing w:val="40"/>
        </w:rPr>
        <w:t xml:space="preserve"> </w:t>
      </w:r>
      <w:r>
        <w:t>One Vitus Theodorus a Divine,* sends to advise with Melancthon what he</w:t>
      </w:r>
      <w:r>
        <w:rPr>
          <w:spacing w:val="40"/>
        </w:rPr>
        <w:t xml:space="preserve"> </w:t>
      </w:r>
      <w:r>
        <w:t>should</w:t>
      </w:r>
      <w:r>
        <w:rPr>
          <w:spacing w:val="40"/>
        </w:rPr>
        <w:t xml:space="preserve"> </w:t>
      </w:r>
      <w:r>
        <w:t>do</w:t>
      </w:r>
      <w:r>
        <w:rPr>
          <w:spacing w:val="40"/>
        </w:rPr>
        <w:t xml:space="preserve"> </w:t>
      </w:r>
      <w:r>
        <w:t>when</w:t>
      </w:r>
      <w:r>
        <w:rPr>
          <w:spacing w:val="40"/>
        </w:rPr>
        <w:t xml:space="preserve"> </w:t>
      </w:r>
      <w:r>
        <w:t>Osiander</w:t>
      </w:r>
      <w:r>
        <w:rPr>
          <w:spacing w:val="40"/>
        </w:rPr>
        <w:t xml:space="preserve"> </w:t>
      </w:r>
      <w:r>
        <w:t>preached</w:t>
      </w:r>
      <w:r>
        <w:rPr>
          <w:spacing w:val="40"/>
        </w:rPr>
        <w:t xml:space="preserve"> </w:t>
      </w:r>
      <w:r>
        <w:t>against</w:t>
      </w:r>
      <w:r>
        <w:rPr>
          <w:spacing w:val="40"/>
        </w:rPr>
        <w:t xml:space="preserve"> </w:t>
      </w:r>
      <w:r>
        <w:t>him;</w:t>
      </w:r>
      <w:r>
        <w:rPr>
          <w:spacing w:val="40"/>
        </w:rPr>
        <w:t xml:space="preserve"> </w:t>
      </w:r>
      <w:r>
        <w:t>Melancthon</w:t>
      </w:r>
      <w:r>
        <w:rPr>
          <w:spacing w:val="40"/>
        </w:rPr>
        <w:t xml:space="preserve"> </w:t>
      </w:r>
      <w:r>
        <w:t>writes</w:t>
      </w:r>
      <w:r>
        <w:rPr>
          <w:spacing w:val="40"/>
        </w:rPr>
        <w:t xml:space="preserve"> </w:t>
      </w:r>
      <w:r>
        <w:t>to him, and beseeches him for the love of God, yea charges him, that he</w:t>
      </w:r>
      <w:r>
        <w:rPr>
          <w:spacing w:val="80"/>
        </w:rPr>
        <w:t xml:space="preserve"> </w:t>
      </w:r>
      <w:r>
        <w:t>should not answer Osiander again, but that he should hold his peace, and behave himself as if he heard nothing. Vitus Theodorus writes back again, This</w:t>
      </w:r>
      <w:r>
        <w:rPr>
          <w:spacing w:val="40"/>
        </w:rPr>
        <w:t xml:space="preserve"> </w:t>
      </w:r>
      <w:r>
        <w:t>was</w:t>
      </w:r>
      <w:r>
        <w:rPr>
          <w:spacing w:val="40"/>
        </w:rPr>
        <w:t xml:space="preserve"> </w:t>
      </w:r>
      <w:r>
        <w:t>very</w:t>
      </w:r>
      <w:r>
        <w:rPr>
          <w:spacing w:val="40"/>
        </w:rPr>
        <w:t xml:space="preserve"> </w:t>
      </w:r>
      <w:r>
        <w:t>hard,</w:t>
      </w:r>
      <w:r>
        <w:rPr>
          <w:spacing w:val="40"/>
        </w:rPr>
        <w:t xml:space="preserve"> </w:t>
      </w:r>
      <w:r>
        <w:t>yet</w:t>
      </w:r>
      <w:r>
        <w:rPr>
          <w:spacing w:val="40"/>
        </w:rPr>
        <w:t xml:space="preserve"> </w:t>
      </w:r>
      <w:r>
        <w:t>he</w:t>
      </w:r>
      <w:r>
        <w:rPr>
          <w:spacing w:val="40"/>
        </w:rPr>
        <w:t xml:space="preserve"> </w:t>
      </w:r>
      <w:r>
        <w:t>would</w:t>
      </w:r>
      <w:r>
        <w:rPr>
          <w:spacing w:val="40"/>
        </w:rPr>
        <w:t xml:space="preserve"> </w:t>
      </w:r>
      <w:r>
        <w:t>obey.*</w:t>
      </w:r>
      <w:r>
        <w:rPr>
          <w:spacing w:val="40"/>
        </w:rPr>
        <w:t xml:space="preserve"> </w:t>
      </w:r>
      <w:r>
        <w:t>Let</w:t>
      </w:r>
      <w:r>
        <w:rPr>
          <w:spacing w:val="40"/>
        </w:rPr>
        <w:t xml:space="preserve"> </w:t>
      </w:r>
      <w:r>
        <w:t>not</w:t>
      </w:r>
      <w:r>
        <w:rPr>
          <w:spacing w:val="40"/>
        </w:rPr>
        <w:t xml:space="preserve"> </w:t>
      </w:r>
      <w:r>
        <w:t>men</w:t>
      </w:r>
      <w:r>
        <w:rPr>
          <w:spacing w:val="40"/>
        </w:rPr>
        <w:t xml:space="preserve"> </w:t>
      </w:r>
      <w:r>
        <w:t>be</w:t>
      </w:r>
      <w:r>
        <w:rPr>
          <w:spacing w:val="40"/>
        </w:rPr>
        <w:t xml:space="preserve"> </w:t>
      </w:r>
      <w:r>
        <w:t>too</w:t>
      </w:r>
      <w:r>
        <w:rPr>
          <w:spacing w:val="40"/>
        </w:rPr>
        <w:t xml:space="preserve"> </w:t>
      </w:r>
      <w:r>
        <w:t>hasty</w:t>
      </w:r>
      <w:r>
        <w:rPr>
          <w:spacing w:val="40"/>
        </w:rPr>
        <w:t xml:space="preserve"> </w:t>
      </w:r>
      <w:r>
        <w:t>to oppose oppositions, but let them go on patiently in a constant way, resolving to bear what they meet with, and God at length will make their righteousness break forth as the light. Confute evil reports by thy life. He that</w:t>
      </w:r>
      <w:r>
        <w:rPr>
          <w:spacing w:val="16"/>
        </w:rPr>
        <w:t xml:space="preserve"> </w:t>
      </w:r>
      <w:r>
        <w:t>knows</w:t>
      </w:r>
      <w:r>
        <w:rPr>
          <w:spacing w:val="16"/>
        </w:rPr>
        <w:t xml:space="preserve"> </w:t>
      </w:r>
      <w:r>
        <w:t>not</w:t>
      </w:r>
      <w:r>
        <w:rPr>
          <w:spacing w:val="16"/>
        </w:rPr>
        <w:t xml:space="preserve"> </w:t>
      </w:r>
      <w:r>
        <w:t>to</w:t>
      </w:r>
      <w:r>
        <w:rPr>
          <w:spacing w:val="17"/>
        </w:rPr>
        <w:t xml:space="preserve"> </w:t>
      </w:r>
      <w:r>
        <w:t>bear</w:t>
      </w:r>
      <w:r>
        <w:rPr>
          <w:spacing w:val="16"/>
        </w:rPr>
        <w:t xml:space="preserve"> </w:t>
      </w:r>
      <w:r>
        <w:t>calumnies,</w:t>
      </w:r>
      <w:r>
        <w:rPr>
          <w:spacing w:val="16"/>
        </w:rPr>
        <w:t xml:space="preserve"> </w:t>
      </w:r>
      <w:r>
        <w:t>reproaches,</w:t>
      </w:r>
      <w:r>
        <w:rPr>
          <w:spacing w:val="16"/>
        </w:rPr>
        <w:t xml:space="preserve"> </w:t>
      </w:r>
      <w:r>
        <w:t>injuries,</w:t>
      </w:r>
      <w:r>
        <w:rPr>
          <w:spacing w:val="17"/>
        </w:rPr>
        <w:t xml:space="preserve"> </w:t>
      </w:r>
      <w:r>
        <w:t>he</w:t>
      </w:r>
      <w:r>
        <w:rPr>
          <w:spacing w:val="16"/>
        </w:rPr>
        <w:t xml:space="preserve"> </w:t>
      </w:r>
      <w:r>
        <w:t>knows</w:t>
      </w:r>
      <w:r>
        <w:rPr>
          <w:spacing w:val="16"/>
        </w:rPr>
        <w:t xml:space="preserve"> </w:t>
      </w:r>
      <w:r>
        <w:t>not</w:t>
      </w:r>
      <w:r>
        <w:rPr>
          <w:spacing w:val="16"/>
        </w:rPr>
        <w:t xml:space="preserve"> </w:t>
      </w:r>
      <w:r>
        <w:rPr>
          <w:spacing w:val="-5"/>
        </w:rPr>
        <w:t>how</w:t>
      </w:r>
    </w:p>
    <w:p w14:paraId="0BA05835">
      <w:pPr>
        <w:spacing w:after="0" w:line="261" w:lineRule="auto"/>
        <w:sectPr>
          <w:pgSz w:w="12240" w:h="15840"/>
          <w:pgMar w:top="1360" w:right="1320" w:bottom="280" w:left="1340" w:header="720" w:footer="720" w:gutter="0"/>
          <w:cols w:space="720" w:num="1"/>
        </w:sectPr>
      </w:pPr>
    </w:p>
    <w:p w14:paraId="352A6131">
      <w:pPr>
        <w:pStyle w:val="5"/>
      </w:pPr>
      <w:r>
        <w:t>to</w:t>
      </w:r>
      <w:r>
        <w:rPr>
          <w:spacing w:val="13"/>
        </w:rPr>
        <w:t xml:space="preserve"> </w:t>
      </w:r>
      <w:r>
        <w:t>live,</w:t>
      </w:r>
      <w:r>
        <w:rPr>
          <w:spacing w:val="13"/>
        </w:rPr>
        <w:t xml:space="preserve"> </w:t>
      </w:r>
      <w:r>
        <w:t>says</w:t>
      </w:r>
      <w:r>
        <w:rPr>
          <w:spacing w:val="13"/>
        </w:rPr>
        <w:t xml:space="preserve"> </w:t>
      </w:r>
      <w:r>
        <w:t>Chytræus,</w:t>
      </w:r>
      <w:r>
        <w:rPr>
          <w:spacing w:val="13"/>
        </w:rPr>
        <w:t xml:space="preserve"> </w:t>
      </w:r>
      <w:r>
        <w:t>another</w:t>
      </w:r>
      <w:r>
        <w:rPr>
          <w:spacing w:val="13"/>
        </w:rPr>
        <w:t xml:space="preserve"> </w:t>
      </w:r>
      <w:r>
        <w:t>German</w:t>
      </w:r>
      <w:r>
        <w:rPr>
          <w:spacing w:val="13"/>
        </w:rPr>
        <w:t xml:space="preserve"> </w:t>
      </w:r>
      <w:r>
        <w:rPr>
          <w:spacing w:val="-2"/>
        </w:rPr>
        <w:t>Divine.</w:t>
      </w:r>
    </w:p>
    <w:p w14:paraId="76763984">
      <w:pPr>
        <w:pStyle w:val="13"/>
        <w:numPr>
          <w:ilvl w:val="0"/>
          <w:numId w:val="32"/>
        </w:numPr>
        <w:tabs>
          <w:tab w:val="left" w:pos="408"/>
        </w:tabs>
        <w:spacing w:before="315" w:after="0" w:line="240" w:lineRule="auto"/>
        <w:ind w:left="408" w:right="0" w:hanging="308"/>
        <w:jc w:val="left"/>
        <w:outlineLvl w:val="2"/>
        <w:rPr>
          <w:sz w:val="28"/>
        </w:rPr>
      </w:pPr>
      <w:r>
        <w:rPr>
          <w:sz w:val="28"/>
        </w:rPr>
        <w:t>Joy</w:t>
      </w:r>
      <w:r>
        <w:rPr>
          <w:spacing w:val="8"/>
          <w:sz w:val="28"/>
        </w:rPr>
        <w:t xml:space="preserve"> </w:t>
      </w:r>
      <w:r>
        <w:rPr>
          <w:sz w:val="28"/>
        </w:rPr>
        <w:t>in</w:t>
      </w:r>
      <w:r>
        <w:rPr>
          <w:spacing w:val="8"/>
          <w:sz w:val="28"/>
        </w:rPr>
        <w:t xml:space="preserve"> </w:t>
      </w:r>
      <w:r>
        <w:rPr>
          <w:sz w:val="28"/>
        </w:rPr>
        <w:t>the</w:t>
      </w:r>
      <w:r>
        <w:rPr>
          <w:spacing w:val="8"/>
          <w:sz w:val="28"/>
        </w:rPr>
        <w:t xml:space="preserve"> </w:t>
      </w:r>
      <w:r>
        <w:rPr>
          <w:sz w:val="28"/>
        </w:rPr>
        <w:t>holy</w:t>
      </w:r>
      <w:r>
        <w:rPr>
          <w:spacing w:val="9"/>
          <w:sz w:val="28"/>
        </w:rPr>
        <w:t xml:space="preserve"> </w:t>
      </w:r>
      <w:r>
        <w:rPr>
          <w:spacing w:val="-2"/>
          <w:sz w:val="28"/>
        </w:rPr>
        <w:t>Ghost.</w:t>
      </w:r>
    </w:p>
    <w:p w14:paraId="76DB936A">
      <w:pPr>
        <w:pStyle w:val="5"/>
        <w:spacing w:before="315" w:line="261" w:lineRule="auto"/>
        <w:ind w:right="119"/>
      </w:pPr>
      <w:r>
        <w:t>Rom.</w:t>
      </w:r>
      <w:r>
        <w:rPr>
          <w:spacing w:val="40"/>
        </w:rPr>
        <w:t xml:space="preserve"> </w:t>
      </w:r>
      <w:r>
        <w:t>14:17.</w:t>
      </w:r>
      <w:r>
        <w:rPr>
          <w:spacing w:val="40"/>
        </w:rPr>
        <w:t xml:space="preserve"> </w:t>
      </w:r>
      <w:r>
        <w:t>The</w:t>
      </w:r>
      <w:r>
        <w:rPr>
          <w:spacing w:val="40"/>
        </w:rPr>
        <w:t xml:space="preserve"> </w:t>
      </w:r>
      <w:r>
        <w:t>Kingdom</w:t>
      </w:r>
      <w:r>
        <w:rPr>
          <w:spacing w:val="40"/>
        </w:rPr>
        <w:t xml:space="preserve"> </w:t>
      </w:r>
      <w:r>
        <w:t>of</w:t>
      </w:r>
      <w:r>
        <w:rPr>
          <w:spacing w:val="40"/>
        </w:rPr>
        <w:t xml:space="preserve"> </w:t>
      </w:r>
      <w:r>
        <w:t>heaven</w:t>
      </w:r>
      <w:r>
        <w:rPr>
          <w:spacing w:val="40"/>
        </w:rPr>
        <w:t xml:space="preserve"> </w:t>
      </w:r>
      <w:r>
        <w:t>is</w:t>
      </w:r>
      <w:r>
        <w:rPr>
          <w:spacing w:val="40"/>
        </w:rPr>
        <w:t xml:space="preserve"> </w:t>
      </w:r>
      <w:r>
        <w:t>righteousness,</w:t>
      </w:r>
      <w:r>
        <w:rPr>
          <w:spacing w:val="40"/>
        </w:rPr>
        <w:t xml:space="preserve"> </w:t>
      </w:r>
      <w:r>
        <w:t>peace,</w:t>
      </w:r>
      <w:r>
        <w:rPr>
          <w:spacing w:val="40"/>
        </w:rPr>
        <w:t xml:space="preserve"> </w:t>
      </w:r>
      <w:r>
        <w:t>joy</w:t>
      </w:r>
      <w:r>
        <w:rPr>
          <w:spacing w:val="40"/>
        </w:rPr>
        <w:t xml:space="preserve"> </w:t>
      </w:r>
      <w:r>
        <w:t>in</w:t>
      </w:r>
      <w:r>
        <w:rPr>
          <w:spacing w:val="40"/>
        </w:rPr>
        <w:t xml:space="preserve"> </w:t>
      </w:r>
      <w:r>
        <w:t>the holy Ghost. This grace in the heart puts a grace upon all a mans conversation;</w:t>
      </w:r>
      <w:r>
        <w:rPr>
          <w:spacing w:val="40"/>
        </w:rPr>
        <w:t xml:space="preserve"> </w:t>
      </w:r>
      <w:r>
        <w:t>it</w:t>
      </w:r>
      <w:r>
        <w:rPr>
          <w:spacing w:val="40"/>
        </w:rPr>
        <w:t xml:space="preserve"> </w:t>
      </w:r>
      <w:r>
        <w:t>makes</w:t>
      </w:r>
      <w:r>
        <w:rPr>
          <w:spacing w:val="40"/>
        </w:rPr>
        <w:t xml:space="preserve"> </w:t>
      </w:r>
      <w:r>
        <w:t>it</w:t>
      </w:r>
      <w:r>
        <w:rPr>
          <w:spacing w:val="40"/>
        </w:rPr>
        <w:t xml:space="preserve"> </w:t>
      </w:r>
      <w:r>
        <w:t>lovely</w:t>
      </w:r>
      <w:r>
        <w:rPr>
          <w:spacing w:val="40"/>
        </w:rPr>
        <w:t xml:space="preserve"> </w:t>
      </w:r>
      <w:r>
        <w:t>and</w:t>
      </w:r>
      <w:r>
        <w:rPr>
          <w:spacing w:val="40"/>
        </w:rPr>
        <w:t xml:space="preserve"> </w:t>
      </w:r>
      <w:r>
        <w:t>amiable.</w:t>
      </w:r>
      <w:r>
        <w:rPr>
          <w:spacing w:val="40"/>
        </w:rPr>
        <w:t xml:space="preserve"> </w:t>
      </w:r>
      <w:r>
        <w:t>The</w:t>
      </w:r>
      <w:r>
        <w:rPr>
          <w:spacing w:val="40"/>
        </w:rPr>
        <w:t xml:space="preserve"> </w:t>
      </w:r>
      <w:r>
        <w:t>beams</w:t>
      </w:r>
      <w:r>
        <w:rPr>
          <w:spacing w:val="40"/>
        </w:rPr>
        <w:t xml:space="preserve"> </w:t>
      </w:r>
      <w:r>
        <w:t>of</w:t>
      </w:r>
      <w:r>
        <w:rPr>
          <w:spacing w:val="40"/>
        </w:rPr>
        <w:t xml:space="preserve"> </w:t>
      </w:r>
      <w:r>
        <w:t>the</w:t>
      </w:r>
      <w:r>
        <w:rPr>
          <w:spacing w:val="40"/>
        </w:rPr>
        <w:t xml:space="preserve"> </w:t>
      </w:r>
      <w:r>
        <w:t>Sun shining</w:t>
      </w:r>
      <w:r>
        <w:rPr>
          <w:spacing w:val="40"/>
        </w:rPr>
        <w:t xml:space="preserve"> </w:t>
      </w:r>
      <w:r>
        <w:t>upon</w:t>
      </w:r>
      <w:r>
        <w:rPr>
          <w:spacing w:val="40"/>
        </w:rPr>
        <w:t xml:space="preserve"> </w:t>
      </w:r>
      <w:r>
        <w:t>the</w:t>
      </w:r>
      <w:r>
        <w:rPr>
          <w:spacing w:val="40"/>
        </w:rPr>
        <w:t xml:space="preserve"> </w:t>
      </w:r>
      <w:r>
        <w:t>fire</w:t>
      </w:r>
      <w:r>
        <w:rPr>
          <w:spacing w:val="40"/>
        </w:rPr>
        <w:t xml:space="preserve"> </w:t>
      </w:r>
      <w:r>
        <w:t>will</w:t>
      </w:r>
      <w:r>
        <w:rPr>
          <w:spacing w:val="40"/>
        </w:rPr>
        <w:t xml:space="preserve"> </w:t>
      </w:r>
      <w:r>
        <w:t>put</w:t>
      </w:r>
      <w:r>
        <w:rPr>
          <w:spacing w:val="40"/>
        </w:rPr>
        <w:t xml:space="preserve"> </w:t>
      </w:r>
      <w:r>
        <w:t>it</w:t>
      </w:r>
      <w:r>
        <w:rPr>
          <w:spacing w:val="40"/>
        </w:rPr>
        <w:t xml:space="preserve"> </w:t>
      </w:r>
      <w:r>
        <w:t>out;</w:t>
      </w:r>
      <w:r>
        <w:rPr>
          <w:spacing w:val="40"/>
        </w:rPr>
        <w:t xml:space="preserve"> </w:t>
      </w:r>
      <w:r>
        <w:t>The</w:t>
      </w:r>
      <w:r>
        <w:rPr>
          <w:spacing w:val="40"/>
        </w:rPr>
        <w:t xml:space="preserve"> </w:t>
      </w:r>
      <w:r>
        <w:t>beams</w:t>
      </w:r>
      <w:r>
        <w:rPr>
          <w:spacing w:val="40"/>
        </w:rPr>
        <w:t xml:space="preserve"> </w:t>
      </w:r>
      <w:r>
        <w:t>of</w:t>
      </w:r>
      <w:r>
        <w:rPr>
          <w:spacing w:val="40"/>
        </w:rPr>
        <w:t xml:space="preserve"> </w:t>
      </w:r>
      <w:r>
        <w:t>this</w:t>
      </w:r>
      <w:r>
        <w:rPr>
          <w:spacing w:val="40"/>
        </w:rPr>
        <w:t xml:space="preserve"> </w:t>
      </w:r>
      <w:r>
        <w:t>spiritual</w:t>
      </w:r>
      <w:r>
        <w:rPr>
          <w:spacing w:val="40"/>
        </w:rPr>
        <w:t xml:space="preserve"> </w:t>
      </w:r>
      <w:r>
        <w:t>joy</w:t>
      </w:r>
      <w:r>
        <w:rPr>
          <w:spacing w:val="40"/>
        </w:rPr>
        <w:t xml:space="preserve"> </w:t>
      </w:r>
      <w:r>
        <w:t>will put out the fire of our passions.</w:t>
      </w:r>
    </w:p>
    <w:p w14:paraId="16017E44">
      <w:pPr>
        <w:pStyle w:val="13"/>
        <w:numPr>
          <w:ilvl w:val="0"/>
          <w:numId w:val="32"/>
        </w:numPr>
        <w:tabs>
          <w:tab w:val="left" w:pos="389"/>
        </w:tabs>
        <w:spacing w:before="283" w:after="0" w:line="240" w:lineRule="auto"/>
        <w:ind w:left="389" w:right="0" w:hanging="289"/>
        <w:jc w:val="left"/>
        <w:outlineLvl w:val="2"/>
        <w:rPr>
          <w:sz w:val="28"/>
        </w:rPr>
      </w:pPr>
      <w:r>
        <w:rPr>
          <w:sz w:val="28"/>
        </w:rPr>
        <w:t>Meekness,</w:t>
      </w:r>
      <w:r>
        <w:rPr>
          <w:spacing w:val="18"/>
          <w:sz w:val="28"/>
        </w:rPr>
        <w:t xml:space="preserve"> </w:t>
      </w:r>
      <w:r>
        <w:rPr>
          <w:spacing w:val="-2"/>
          <w:sz w:val="28"/>
        </w:rPr>
        <w:t>Gentleness.</w:t>
      </w:r>
    </w:p>
    <w:p w14:paraId="4ACE5E43">
      <w:pPr>
        <w:pStyle w:val="5"/>
        <w:spacing w:before="315" w:line="261" w:lineRule="auto"/>
        <w:ind w:right="118"/>
      </w:pPr>
      <w:r>
        <w:t>Milk quenches wild-fire,* Oil (saves Luther) quenches Lime, which water sets on fire. Opposition will heat, will fire men, when meekness and gentleness will still and quench all. Cicero says, Sweetness in speech and carriage is that which seasons friendship; severity in every thing and sadness must not be among friends in their converse; such a kind of carriage may have a seeming gravity, but friendship must have a remissness, it must be more free and sweet, disposed to all mildness and easiness.</w:t>
      </w:r>
      <w:r>
        <w:rPr>
          <w:spacing w:val="40"/>
        </w:rPr>
        <w:t xml:space="preserve"> </w:t>
      </w:r>
      <w:r>
        <w:t>Ephes.</w:t>
      </w:r>
      <w:r>
        <w:rPr>
          <w:spacing w:val="40"/>
        </w:rPr>
        <w:t xml:space="preserve"> </w:t>
      </w:r>
      <w:r>
        <w:t>4:2,</w:t>
      </w:r>
      <w:r>
        <w:rPr>
          <w:spacing w:val="40"/>
        </w:rPr>
        <w:t xml:space="preserve"> </w:t>
      </w:r>
      <w:r>
        <w:t>3.</w:t>
      </w:r>
      <w:r>
        <w:rPr>
          <w:spacing w:val="40"/>
        </w:rPr>
        <w:t xml:space="preserve"> </w:t>
      </w:r>
      <w:r>
        <w:t>Meekness</w:t>
      </w:r>
      <w:r>
        <w:rPr>
          <w:spacing w:val="40"/>
        </w:rPr>
        <w:t xml:space="preserve"> </w:t>
      </w:r>
      <w:r>
        <w:t>comes</w:t>
      </w:r>
      <w:r>
        <w:rPr>
          <w:spacing w:val="40"/>
        </w:rPr>
        <w:t xml:space="preserve"> </w:t>
      </w:r>
      <w:r>
        <w:t>in</w:t>
      </w:r>
      <w:r>
        <w:rPr>
          <w:spacing w:val="40"/>
        </w:rPr>
        <w:t xml:space="preserve"> </w:t>
      </w:r>
      <w:r>
        <w:t>as</w:t>
      </w:r>
      <w:r>
        <w:rPr>
          <w:spacing w:val="40"/>
        </w:rPr>
        <w:t xml:space="preserve"> </w:t>
      </w:r>
      <w:r>
        <w:t>a</w:t>
      </w:r>
      <w:r>
        <w:rPr>
          <w:spacing w:val="40"/>
        </w:rPr>
        <w:t xml:space="preserve"> </w:t>
      </w:r>
      <w:r>
        <w:t>special</w:t>
      </w:r>
      <w:r>
        <w:rPr>
          <w:spacing w:val="40"/>
        </w:rPr>
        <w:t xml:space="preserve"> </w:t>
      </w:r>
      <w:r>
        <w:t>grace</w:t>
      </w:r>
      <w:r>
        <w:rPr>
          <w:spacing w:val="40"/>
        </w:rPr>
        <w:t xml:space="preserve"> </w:t>
      </w:r>
      <w:r>
        <w:t>for</w:t>
      </w:r>
      <w:r>
        <w:rPr>
          <w:spacing w:val="40"/>
        </w:rPr>
        <w:t xml:space="preserve"> </w:t>
      </w:r>
      <w:r>
        <w:t>peace and unity, so Col. 3:12.</w:t>
      </w:r>
    </w:p>
    <w:p w14:paraId="6A86EB04">
      <w:pPr>
        <w:pStyle w:val="13"/>
        <w:numPr>
          <w:ilvl w:val="0"/>
          <w:numId w:val="32"/>
        </w:numPr>
        <w:tabs>
          <w:tab w:val="left" w:pos="416"/>
        </w:tabs>
        <w:spacing w:before="277" w:after="0" w:line="240" w:lineRule="auto"/>
        <w:ind w:left="416" w:right="0" w:hanging="316"/>
        <w:jc w:val="left"/>
        <w:outlineLvl w:val="2"/>
        <w:rPr>
          <w:sz w:val="28"/>
        </w:rPr>
      </w:pPr>
      <w:r>
        <w:rPr>
          <w:spacing w:val="-2"/>
          <w:sz w:val="28"/>
        </w:rPr>
        <w:t>Love.</w:t>
      </w:r>
    </w:p>
    <w:p w14:paraId="5D86E0F1">
      <w:pPr>
        <w:pStyle w:val="5"/>
        <w:spacing w:before="316" w:line="261" w:lineRule="auto"/>
        <w:ind w:right="118"/>
      </w:pPr>
      <w:r>
        <w:t>That</w:t>
      </w:r>
      <w:r>
        <w:rPr>
          <w:spacing w:val="40"/>
        </w:rPr>
        <w:t xml:space="preserve"> </w:t>
      </w:r>
      <w:r>
        <w:t>is</w:t>
      </w:r>
      <w:r>
        <w:rPr>
          <w:spacing w:val="40"/>
        </w:rPr>
        <w:t xml:space="preserve"> </w:t>
      </w:r>
      <w:r>
        <w:t>the</w:t>
      </w:r>
      <w:r>
        <w:rPr>
          <w:spacing w:val="40"/>
        </w:rPr>
        <w:t xml:space="preserve"> </w:t>
      </w:r>
      <w:r>
        <w:t>special</w:t>
      </w:r>
      <w:r>
        <w:rPr>
          <w:spacing w:val="40"/>
        </w:rPr>
        <w:t xml:space="preserve"> </w:t>
      </w:r>
      <w:r>
        <w:t>uniting</w:t>
      </w:r>
      <w:r>
        <w:rPr>
          <w:spacing w:val="40"/>
        </w:rPr>
        <w:t xml:space="preserve"> </w:t>
      </w:r>
      <w:r>
        <w:t>grace;</w:t>
      </w:r>
      <w:r>
        <w:rPr>
          <w:spacing w:val="40"/>
        </w:rPr>
        <w:t xml:space="preserve"> </w:t>
      </w:r>
      <w:r>
        <w:t>Faith</w:t>
      </w:r>
      <w:r>
        <w:rPr>
          <w:spacing w:val="40"/>
        </w:rPr>
        <w:t xml:space="preserve"> </w:t>
      </w:r>
      <w:r>
        <w:t>indeed</w:t>
      </w:r>
      <w:r>
        <w:rPr>
          <w:spacing w:val="40"/>
        </w:rPr>
        <w:t xml:space="preserve"> </w:t>
      </w:r>
      <w:r>
        <w:t>hath</w:t>
      </w:r>
      <w:r>
        <w:rPr>
          <w:spacing w:val="40"/>
        </w:rPr>
        <w:t xml:space="preserve"> </w:t>
      </w:r>
      <w:r>
        <w:t>the</w:t>
      </w:r>
      <w:r>
        <w:rPr>
          <w:spacing w:val="40"/>
        </w:rPr>
        <w:t xml:space="preserve"> </w:t>
      </w:r>
      <w:r>
        <w:t>preeminence</w:t>
      </w:r>
      <w:r>
        <w:rPr>
          <w:spacing w:val="40"/>
        </w:rPr>
        <w:t xml:space="preserve"> </w:t>
      </w:r>
      <w:r>
        <w:t>in our union with Christ our head, but Love is the grace that unites the members. 1 Cor. 13. the Apostle shews many of the fruits of this grace, all tending to</w:t>
      </w:r>
      <w:r>
        <w:rPr>
          <w:spacing w:val="35"/>
        </w:rPr>
        <w:t xml:space="preserve"> </w:t>
      </w:r>
      <w:r>
        <w:t>union</w:t>
      </w:r>
      <w:r>
        <w:rPr>
          <w:spacing w:val="35"/>
        </w:rPr>
        <w:t xml:space="preserve"> </w:t>
      </w:r>
      <w:r>
        <w:t>and</w:t>
      </w:r>
      <w:r>
        <w:rPr>
          <w:spacing w:val="35"/>
        </w:rPr>
        <w:t xml:space="preserve"> </w:t>
      </w:r>
      <w:r>
        <w:t>peace;</w:t>
      </w:r>
      <w:r>
        <w:rPr>
          <w:spacing w:val="35"/>
        </w:rPr>
        <w:t xml:space="preserve"> </w:t>
      </w:r>
      <w:r>
        <w:t>It</w:t>
      </w:r>
      <w:r>
        <w:rPr>
          <w:spacing w:val="35"/>
        </w:rPr>
        <w:t xml:space="preserve"> </w:t>
      </w:r>
      <w:r>
        <w:t>suffers</w:t>
      </w:r>
      <w:r>
        <w:rPr>
          <w:spacing w:val="35"/>
        </w:rPr>
        <w:t xml:space="preserve"> </w:t>
      </w:r>
      <w:r>
        <w:t>long,</w:t>
      </w:r>
      <w:r>
        <w:rPr>
          <w:spacing w:val="35"/>
        </w:rPr>
        <w:t xml:space="preserve"> </w:t>
      </w:r>
      <w:r>
        <w:t>it</w:t>
      </w:r>
      <w:r>
        <w:rPr>
          <w:spacing w:val="35"/>
        </w:rPr>
        <w:t xml:space="preserve"> </w:t>
      </w:r>
      <w:r>
        <w:t>envies</w:t>
      </w:r>
      <w:r>
        <w:rPr>
          <w:spacing w:val="35"/>
        </w:rPr>
        <w:t xml:space="preserve"> </w:t>
      </w:r>
      <w:r>
        <w:t>not;</w:t>
      </w:r>
      <w:r>
        <w:rPr>
          <w:spacing w:val="35"/>
        </w:rPr>
        <w:t xml:space="preserve"> </w:t>
      </w:r>
      <w:r>
        <w:t>it</w:t>
      </w:r>
      <w:r>
        <w:rPr>
          <w:spacing w:val="35"/>
        </w:rPr>
        <w:t xml:space="preserve"> </w:t>
      </w:r>
      <w:r>
        <w:t>is</w:t>
      </w:r>
      <w:r>
        <w:rPr>
          <w:spacing w:val="35"/>
        </w:rPr>
        <w:t xml:space="preserve"> </w:t>
      </w:r>
      <w:r>
        <w:t>not puffed up, it behaves not it self unseemly, it seeketh not her own, it is not easily provoked,</w:t>
      </w:r>
      <w:r>
        <w:rPr>
          <w:spacing w:val="40"/>
        </w:rPr>
        <w:t xml:space="preserve"> </w:t>
      </w:r>
      <w:r>
        <w:t>thinks</w:t>
      </w:r>
      <w:r>
        <w:rPr>
          <w:spacing w:val="40"/>
        </w:rPr>
        <w:t xml:space="preserve"> </w:t>
      </w:r>
      <w:r>
        <w:t>no</w:t>
      </w:r>
      <w:r>
        <w:rPr>
          <w:spacing w:val="40"/>
        </w:rPr>
        <w:t xml:space="preserve"> </w:t>
      </w:r>
      <w:r>
        <w:t>evil,</w:t>
      </w:r>
      <w:r>
        <w:rPr>
          <w:spacing w:val="40"/>
        </w:rPr>
        <w:t xml:space="preserve"> </w:t>
      </w:r>
      <w:r>
        <w:t>beareth</w:t>
      </w:r>
      <w:r>
        <w:rPr>
          <w:spacing w:val="40"/>
        </w:rPr>
        <w:t xml:space="preserve"> </w:t>
      </w:r>
      <w:r>
        <w:t>all</w:t>
      </w:r>
      <w:r>
        <w:rPr>
          <w:spacing w:val="40"/>
        </w:rPr>
        <w:t xml:space="preserve"> </w:t>
      </w:r>
      <w:r>
        <w:t>things,</w:t>
      </w:r>
      <w:r>
        <w:rPr>
          <w:spacing w:val="40"/>
        </w:rPr>
        <w:t xml:space="preserve"> </w:t>
      </w:r>
      <w:r>
        <w:t>beleeveth</w:t>
      </w:r>
      <w:r>
        <w:rPr>
          <w:spacing w:val="40"/>
        </w:rPr>
        <w:t xml:space="preserve"> </w:t>
      </w:r>
      <w:r>
        <w:t>all</w:t>
      </w:r>
      <w:r>
        <w:rPr>
          <w:spacing w:val="40"/>
        </w:rPr>
        <w:t xml:space="preserve"> </w:t>
      </w:r>
      <w:r>
        <w:t>things,</w:t>
      </w:r>
      <w:r>
        <w:rPr>
          <w:spacing w:val="40"/>
        </w:rPr>
        <w:t xml:space="preserve"> </w:t>
      </w:r>
      <w:r>
        <w:t>hopeth all things, endureth all things. Bearing all things and enduring all things seem</w:t>
      </w:r>
      <w:r>
        <w:rPr>
          <w:spacing w:val="40"/>
        </w:rPr>
        <w:t xml:space="preserve"> </w:t>
      </w:r>
      <w:r>
        <w:t>to</w:t>
      </w:r>
      <w:r>
        <w:rPr>
          <w:spacing w:val="40"/>
        </w:rPr>
        <w:t xml:space="preserve"> </w:t>
      </w:r>
      <w:r>
        <w:t>be</w:t>
      </w:r>
      <w:r>
        <w:rPr>
          <w:spacing w:val="40"/>
        </w:rPr>
        <w:t xml:space="preserve"> </w:t>
      </w:r>
      <w:r>
        <w:t>the</w:t>
      </w:r>
      <w:r>
        <w:rPr>
          <w:spacing w:val="40"/>
        </w:rPr>
        <w:t xml:space="preserve"> </w:t>
      </w:r>
      <w:r>
        <w:t>same.</w:t>
      </w:r>
      <w:r>
        <w:rPr>
          <w:spacing w:val="40"/>
        </w:rPr>
        <w:t xml:space="preserve"> </w:t>
      </w:r>
      <w:r>
        <w:t>Therefore</w:t>
      </w:r>
      <w:r>
        <w:rPr>
          <w:spacing w:val="40"/>
        </w:rPr>
        <w:t xml:space="preserve"> </w:t>
      </w:r>
      <w:r>
        <w:t>some</w:t>
      </w:r>
      <w:r>
        <w:rPr>
          <w:spacing w:val="40"/>
        </w:rPr>
        <w:t xml:space="preserve"> </w:t>
      </w:r>
      <w:r>
        <w:t>would</w:t>
      </w:r>
      <w:r>
        <w:rPr>
          <w:spacing w:val="40"/>
        </w:rPr>
        <w:t xml:space="preserve"> </w:t>
      </w:r>
      <w:r>
        <w:t>have</w:t>
      </w:r>
      <w:r>
        <w:rPr>
          <w:spacing w:val="40"/>
        </w:rPr>
        <w:t xml:space="preserve"> </w:t>
      </w:r>
      <w:r>
        <w:t>it,*</w:t>
      </w:r>
      <w:r>
        <w:rPr>
          <w:spacing w:val="40"/>
        </w:rPr>
        <w:t xml:space="preserve"> </w:t>
      </w:r>
      <w:r>
        <w:t>it</w:t>
      </w:r>
      <w:r>
        <w:rPr>
          <w:spacing w:val="40"/>
        </w:rPr>
        <w:t xml:space="preserve"> </w:t>
      </w:r>
      <w:r>
        <w:t>covereth</w:t>
      </w:r>
      <w:r>
        <w:rPr>
          <w:spacing w:val="40"/>
        </w:rPr>
        <w:t xml:space="preserve"> </w:t>
      </w:r>
      <w:r>
        <w:t>all things,</w:t>
      </w:r>
      <w:r>
        <w:rPr>
          <w:spacing w:val="30"/>
        </w:rPr>
        <w:t xml:space="preserve"> </w:t>
      </w:r>
      <w:r>
        <w:t>for</w:t>
      </w:r>
      <w:r>
        <w:rPr>
          <w:spacing w:val="30"/>
        </w:rPr>
        <w:t xml:space="preserve"> </w:t>
      </w:r>
      <w:r>
        <w:t>so</w:t>
      </w:r>
      <w:r>
        <w:rPr>
          <w:spacing w:val="30"/>
        </w:rPr>
        <w:t xml:space="preserve"> </w:t>
      </w:r>
      <w:r>
        <w:t>the</w:t>
      </w:r>
      <w:r>
        <w:rPr>
          <w:spacing w:val="30"/>
        </w:rPr>
        <w:t xml:space="preserve"> </w:t>
      </w:r>
      <w:r>
        <w:t>word</w:t>
      </w:r>
      <w:r>
        <w:rPr>
          <w:spacing w:val="30"/>
        </w:rPr>
        <w:t xml:space="preserve"> </w:t>
      </w:r>
      <w:r>
        <w:t>also</w:t>
      </w:r>
      <w:r>
        <w:rPr>
          <w:spacing w:val="30"/>
        </w:rPr>
        <w:t xml:space="preserve"> </w:t>
      </w:r>
      <w:r>
        <w:t>signifies;</w:t>
      </w:r>
      <w:r>
        <w:rPr>
          <w:spacing w:val="30"/>
        </w:rPr>
        <w:t xml:space="preserve"> </w:t>
      </w:r>
      <w:r>
        <w:t>but</w:t>
      </w:r>
      <w:r>
        <w:rPr>
          <w:spacing w:val="28"/>
        </w:rPr>
        <w:t xml:space="preserve"> </w:t>
      </w:r>
      <w:r>
        <w:t>there</w:t>
      </w:r>
      <w:r>
        <w:rPr>
          <w:spacing w:val="30"/>
        </w:rPr>
        <w:t xml:space="preserve"> </w:t>
      </w:r>
      <w:r>
        <w:t>is</w:t>
      </w:r>
      <w:r>
        <w:rPr>
          <w:spacing w:val="30"/>
        </w:rPr>
        <w:t xml:space="preserve"> </w:t>
      </w:r>
      <w:r>
        <w:t>a</w:t>
      </w:r>
      <w:r>
        <w:rPr>
          <w:spacing w:val="30"/>
        </w:rPr>
        <w:t xml:space="preserve"> </w:t>
      </w:r>
      <w:r>
        <w:t>greater</w:t>
      </w:r>
      <w:r>
        <w:rPr>
          <w:spacing w:val="30"/>
        </w:rPr>
        <w:t xml:space="preserve"> </w:t>
      </w:r>
      <w:r>
        <w:t>elegancy</w:t>
      </w:r>
      <w:r>
        <w:rPr>
          <w:spacing w:val="30"/>
        </w:rPr>
        <w:t xml:space="preserve"> </w:t>
      </w:r>
      <w:r>
        <w:t>in</w:t>
      </w:r>
      <w:r>
        <w:rPr>
          <w:spacing w:val="30"/>
        </w:rPr>
        <w:t xml:space="preserve"> </w:t>
      </w:r>
      <w:r>
        <w:t>it, in the Translation, beareth all things, it is like the cross main beam in a house, supporting the whole building: and were it not for some who have the</w:t>
      </w:r>
      <w:r>
        <w:rPr>
          <w:spacing w:val="37"/>
        </w:rPr>
        <w:t xml:space="preserve"> </w:t>
      </w:r>
      <w:r>
        <w:t>love</w:t>
      </w:r>
      <w:r>
        <w:rPr>
          <w:spacing w:val="37"/>
        </w:rPr>
        <w:t xml:space="preserve"> </w:t>
      </w:r>
      <w:r>
        <w:t>of</w:t>
      </w:r>
      <w:r>
        <w:rPr>
          <w:spacing w:val="37"/>
        </w:rPr>
        <w:t xml:space="preserve"> </w:t>
      </w:r>
      <w:r>
        <w:t>God</w:t>
      </w:r>
      <w:r>
        <w:rPr>
          <w:spacing w:val="37"/>
        </w:rPr>
        <w:t xml:space="preserve"> </w:t>
      </w:r>
      <w:r>
        <w:t>and</w:t>
      </w:r>
      <w:r>
        <w:rPr>
          <w:spacing w:val="37"/>
        </w:rPr>
        <w:t xml:space="preserve"> </w:t>
      </w:r>
      <w:r>
        <w:t>his</w:t>
      </w:r>
      <w:r>
        <w:rPr>
          <w:spacing w:val="37"/>
        </w:rPr>
        <w:t xml:space="preserve"> </w:t>
      </w:r>
      <w:r>
        <w:t>truth,</w:t>
      </w:r>
      <w:r>
        <w:rPr>
          <w:spacing w:val="37"/>
        </w:rPr>
        <w:t xml:space="preserve"> </w:t>
      </w:r>
      <w:r>
        <w:t>and</w:t>
      </w:r>
      <w:r>
        <w:rPr>
          <w:spacing w:val="37"/>
        </w:rPr>
        <w:t xml:space="preserve"> </w:t>
      </w:r>
      <w:r>
        <w:t>the</w:t>
      </w:r>
      <w:r>
        <w:rPr>
          <w:spacing w:val="37"/>
        </w:rPr>
        <w:t xml:space="preserve"> </w:t>
      </w:r>
      <w:r>
        <w:t>good</w:t>
      </w:r>
      <w:r>
        <w:rPr>
          <w:spacing w:val="37"/>
        </w:rPr>
        <w:t xml:space="preserve"> </w:t>
      </w:r>
      <w:r>
        <w:t>of</w:t>
      </w:r>
      <w:r>
        <w:rPr>
          <w:spacing w:val="37"/>
        </w:rPr>
        <w:t xml:space="preserve"> </w:t>
      </w:r>
      <w:r>
        <w:t>the</w:t>
      </w:r>
      <w:r>
        <w:rPr>
          <w:spacing w:val="37"/>
        </w:rPr>
        <w:t xml:space="preserve"> </w:t>
      </w:r>
      <w:r>
        <w:t>public,</w:t>
      </w:r>
      <w:r>
        <w:rPr>
          <w:spacing w:val="37"/>
        </w:rPr>
        <w:t xml:space="preserve"> </w:t>
      </w:r>
      <w:r>
        <w:t>enabling</w:t>
      </w:r>
      <w:r>
        <w:rPr>
          <w:spacing w:val="37"/>
        </w:rPr>
        <w:t xml:space="preserve"> </w:t>
      </w:r>
      <w:r>
        <w:t>them to undergo what they do , more then any encouragement from men, all things</w:t>
      </w:r>
      <w:r>
        <w:rPr>
          <w:spacing w:val="40"/>
        </w:rPr>
        <w:t xml:space="preserve"> </w:t>
      </w:r>
      <w:r>
        <w:t>in</w:t>
      </w:r>
      <w:r>
        <w:rPr>
          <w:spacing w:val="40"/>
        </w:rPr>
        <w:t xml:space="preserve"> </w:t>
      </w:r>
      <w:r>
        <w:t>Church</w:t>
      </w:r>
      <w:r>
        <w:rPr>
          <w:spacing w:val="40"/>
        </w:rPr>
        <w:t xml:space="preserve"> </w:t>
      </w:r>
      <w:r>
        <w:t>and</w:t>
      </w:r>
      <w:r>
        <w:rPr>
          <w:spacing w:val="40"/>
        </w:rPr>
        <w:t xml:space="preserve"> </w:t>
      </w:r>
      <w:r>
        <w:t>State</w:t>
      </w:r>
      <w:r>
        <w:rPr>
          <w:spacing w:val="40"/>
        </w:rPr>
        <w:t xml:space="preserve"> </w:t>
      </w:r>
      <w:r>
        <w:t>would</w:t>
      </w:r>
      <w:r>
        <w:rPr>
          <w:spacing w:val="40"/>
        </w:rPr>
        <w:t xml:space="preserve"> </w:t>
      </w:r>
      <w:r>
        <w:t>be</w:t>
      </w:r>
      <w:r>
        <w:rPr>
          <w:spacing w:val="40"/>
        </w:rPr>
        <w:t xml:space="preserve"> </w:t>
      </w:r>
      <w:r>
        <w:t>ready</w:t>
      </w:r>
      <w:r>
        <w:rPr>
          <w:spacing w:val="40"/>
        </w:rPr>
        <w:t xml:space="preserve"> </w:t>
      </w:r>
      <w:r>
        <w:t>to</w:t>
      </w:r>
      <w:r>
        <w:rPr>
          <w:spacing w:val="40"/>
        </w:rPr>
        <w:t xml:space="preserve"> </w:t>
      </w:r>
      <w:r>
        <w:t>fall</w:t>
      </w:r>
      <w:r>
        <w:rPr>
          <w:spacing w:val="40"/>
        </w:rPr>
        <w:t xml:space="preserve"> </w:t>
      </w:r>
      <w:r>
        <w:t>into</w:t>
      </w:r>
      <w:r>
        <w:rPr>
          <w:spacing w:val="40"/>
        </w:rPr>
        <w:t xml:space="preserve"> </w:t>
      </w:r>
      <w:r>
        <w:t>confusion,</w:t>
      </w:r>
      <w:r>
        <w:rPr>
          <w:spacing w:val="40"/>
        </w:rPr>
        <w:t xml:space="preserve"> </w:t>
      </w:r>
      <w:r>
        <w:t>to</w:t>
      </w:r>
      <w:r>
        <w:rPr>
          <w:spacing w:val="40"/>
        </w:rPr>
        <w:t xml:space="preserve"> </w:t>
      </w:r>
      <w:r>
        <w:t>be</w:t>
      </w:r>
    </w:p>
    <w:p w14:paraId="7977497F">
      <w:pPr>
        <w:spacing w:after="0" w:line="261" w:lineRule="auto"/>
        <w:sectPr>
          <w:pgSz w:w="12240" w:h="15840"/>
          <w:pgMar w:top="1360" w:right="1320" w:bottom="280" w:left="1340" w:header="720" w:footer="720" w:gutter="0"/>
          <w:cols w:space="720" w:num="1"/>
        </w:sectPr>
      </w:pPr>
    </w:p>
    <w:p w14:paraId="67D41F6A">
      <w:pPr>
        <w:pStyle w:val="5"/>
        <w:spacing w:line="261" w:lineRule="auto"/>
        <w:ind w:right="118"/>
      </w:pPr>
      <w:r>
        <w:t>nothing but a heap of rubbish; but this love enables to bear all things. But</w:t>
      </w:r>
      <w:r>
        <w:rPr>
          <w:spacing w:val="80"/>
          <w:w w:val="150"/>
        </w:rPr>
        <w:t xml:space="preserve"> </w:t>
      </w:r>
      <w:r>
        <w:t>if</w:t>
      </w:r>
      <w:r>
        <w:rPr>
          <w:spacing w:val="40"/>
        </w:rPr>
        <w:t xml:space="preserve"> </w:t>
      </w:r>
      <w:r>
        <w:t>they</w:t>
      </w:r>
      <w:r>
        <w:rPr>
          <w:spacing w:val="40"/>
        </w:rPr>
        <w:t xml:space="preserve"> </w:t>
      </w:r>
      <w:r>
        <w:t>have</w:t>
      </w:r>
      <w:r>
        <w:rPr>
          <w:spacing w:val="40"/>
        </w:rPr>
        <w:t xml:space="preserve"> </w:t>
      </w:r>
      <w:r>
        <w:t>no</w:t>
      </w:r>
      <w:r>
        <w:rPr>
          <w:spacing w:val="40"/>
        </w:rPr>
        <w:t xml:space="preserve"> </w:t>
      </w:r>
      <w:r>
        <w:t>encouragement,</w:t>
      </w:r>
      <w:r>
        <w:rPr>
          <w:spacing w:val="40"/>
        </w:rPr>
        <w:t xml:space="preserve"> </w:t>
      </w:r>
      <w:r>
        <w:t>but</w:t>
      </w:r>
      <w:r>
        <w:rPr>
          <w:spacing w:val="40"/>
        </w:rPr>
        <w:t xml:space="preserve"> </w:t>
      </w:r>
      <w:r>
        <w:t>see</w:t>
      </w:r>
      <w:r>
        <w:rPr>
          <w:spacing w:val="40"/>
        </w:rPr>
        <w:t xml:space="preserve"> </w:t>
      </w:r>
      <w:r>
        <w:t>that</w:t>
      </w:r>
      <w:r>
        <w:rPr>
          <w:spacing w:val="40"/>
        </w:rPr>
        <w:t xml:space="preserve"> </w:t>
      </w:r>
      <w:r>
        <w:t>though</w:t>
      </w:r>
      <w:r>
        <w:rPr>
          <w:spacing w:val="40"/>
        </w:rPr>
        <w:t xml:space="preserve"> </w:t>
      </w:r>
      <w:r>
        <w:t>they</w:t>
      </w:r>
      <w:r>
        <w:rPr>
          <w:spacing w:val="40"/>
        </w:rPr>
        <w:t xml:space="preserve"> </w:t>
      </w:r>
      <w:r>
        <w:t>hazard themselves</w:t>
      </w:r>
      <w:r>
        <w:rPr>
          <w:spacing w:val="40"/>
        </w:rPr>
        <w:t xml:space="preserve"> </w:t>
      </w:r>
      <w:r>
        <w:t>never</w:t>
      </w:r>
      <w:r>
        <w:rPr>
          <w:spacing w:val="40"/>
        </w:rPr>
        <w:t xml:space="preserve"> </w:t>
      </w:r>
      <w:r>
        <w:t>so</w:t>
      </w:r>
      <w:r>
        <w:rPr>
          <w:spacing w:val="40"/>
        </w:rPr>
        <w:t xml:space="preserve"> </w:t>
      </w:r>
      <w:r>
        <w:t>much,</w:t>
      </w:r>
      <w:r>
        <w:rPr>
          <w:spacing w:val="40"/>
        </w:rPr>
        <w:t xml:space="preserve"> </w:t>
      </w:r>
      <w:r>
        <w:t>be</w:t>
      </w:r>
      <w:r>
        <w:rPr>
          <w:spacing w:val="40"/>
        </w:rPr>
        <w:t xml:space="preserve"> </w:t>
      </w:r>
      <w:r>
        <w:t>of</w:t>
      </w:r>
      <w:r>
        <w:rPr>
          <w:spacing w:val="40"/>
        </w:rPr>
        <w:t xml:space="preserve"> </w:t>
      </w:r>
      <w:r>
        <w:t>never</w:t>
      </w:r>
      <w:r>
        <w:rPr>
          <w:spacing w:val="40"/>
        </w:rPr>
        <w:t xml:space="preserve"> </w:t>
      </w:r>
      <w:r>
        <w:t>so</w:t>
      </w:r>
      <w:r>
        <w:rPr>
          <w:spacing w:val="40"/>
        </w:rPr>
        <w:t xml:space="preserve"> </w:t>
      </w:r>
      <w:r>
        <w:t>great</w:t>
      </w:r>
      <w:r>
        <w:rPr>
          <w:spacing w:val="40"/>
        </w:rPr>
        <w:t xml:space="preserve"> </w:t>
      </w:r>
      <w:r>
        <w:t>use,</w:t>
      </w:r>
      <w:r>
        <w:rPr>
          <w:spacing w:val="40"/>
        </w:rPr>
        <w:t xml:space="preserve"> </w:t>
      </w:r>
      <w:r>
        <w:t>do</w:t>
      </w:r>
      <w:r>
        <w:rPr>
          <w:spacing w:val="40"/>
        </w:rPr>
        <w:t xml:space="preserve"> </w:t>
      </w:r>
      <w:r>
        <w:t>the</w:t>
      </w:r>
      <w:r>
        <w:rPr>
          <w:spacing w:val="40"/>
        </w:rPr>
        <w:t xml:space="preserve"> </w:t>
      </w:r>
      <w:r>
        <w:t>greatest services that can be expected from men, yet when mens turns are served, they are little regarded, but envied and narrowly watched, to spy out any thing</w:t>
      </w:r>
      <w:r>
        <w:rPr>
          <w:spacing w:val="40"/>
        </w:rPr>
        <w:t xml:space="preserve"> </w:t>
      </w:r>
      <w:r>
        <w:t>that</w:t>
      </w:r>
      <w:r>
        <w:rPr>
          <w:spacing w:val="40"/>
        </w:rPr>
        <w:t xml:space="preserve"> </w:t>
      </w:r>
      <w:r>
        <w:t>may</w:t>
      </w:r>
      <w:r>
        <w:rPr>
          <w:spacing w:val="40"/>
        </w:rPr>
        <w:t xml:space="preserve"> </w:t>
      </w:r>
      <w:r>
        <w:t>have</w:t>
      </w:r>
      <w:r>
        <w:rPr>
          <w:spacing w:val="40"/>
        </w:rPr>
        <w:t xml:space="preserve"> </w:t>
      </w:r>
      <w:r>
        <w:t>some</w:t>
      </w:r>
      <w:r>
        <w:rPr>
          <w:spacing w:val="40"/>
        </w:rPr>
        <w:t xml:space="preserve"> </w:t>
      </w:r>
      <w:r>
        <w:t>shew</w:t>
      </w:r>
      <w:r>
        <w:rPr>
          <w:spacing w:val="40"/>
        </w:rPr>
        <w:t xml:space="preserve"> </w:t>
      </w:r>
      <w:r>
        <w:t>of</w:t>
      </w:r>
      <w:r>
        <w:rPr>
          <w:spacing w:val="40"/>
        </w:rPr>
        <w:t xml:space="preserve"> </w:t>
      </w:r>
      <w:r>
        <w:t>excepting</w:t>
      </w:r>
      <w:r>
        <w:rPr>
          <w:spacing w:val="40"/>
        </w:rPr>
        <w:t xml:space="preserve"> </w:t>
      </w:r>
      <w:r>
        <w:t>against</w:t>
      </w:r>
      <w:r>
        <w:rPr>
          <w:spacing w:val="40"/>
        </w:rPr>
        <w:t xml:space="preserve"> </w:t>
      </w:r>
      <w:r>
        <w:t>them,</w:t>
      </w:r>
      <w:r>
        <w:rPr>
          <w:spacing w:val="40"/>
        </w:rPr>
        <w:t xml:space="preserve"> </w:t>
      </w:r>
      <w:r>
        <w:t>and</w:t>
      </w:r>
      <w:r>
        <w:rPr>
          <w:spacing w:val="40"/>
        </w:rPr>
        <w:t xml:space="preserve"> </w:t>
      </w:r>
      <w:r>
        <w:t>left</w:t>
      </w:r>
      <w:r>
        <w:rPr>
          <w:spacing w:val="40"/>
        </w:rPr>
        <w:t xml:space="preserve"> </w:t>
      </w:r>
      <w:r>
        <w:t>to shift for themselves as well as they can, when they might justly expect a great reward of their services, yet are disappointed, their hearts are</w:t>
      </w:r>
      <w:r>
        <w:rPr>
          <w:spacing w:val="80"/>
        </w:rPr>
        <w:t xml:space="preserve"> </w:t>
      </w:r>
      <w:r>
        <w:t>grieved. But yet because they are acted by a principle of love to God, his cause,</w:t>
      </w:r>
      <w:r>
        <w:rPr>
          <w:spacing w:val="35"/>
        </w:rPr>
        <w:t xml:space="preserve"> </w:t>
      </w:r>
      <w:r>
        <w:t>the</w:t>
      </w:r>
      <w:r>
        <w:rPr>
          <w:spacing w:val="35"/>
        </w:rPr>
        <w:t xml:space="preserve"> </w:t>
      </w:r>
      <w:r>
        <w:t>public,</w:t>
      </w:r>
      <w:r>
        <w:rPr>
          <w:spacing w:val="35"/>
        </w:rPr>
        <w:t xml:space="preserve"> </w:t>
      </w:r>
      <w:r>
        <w:t>they</w:t>
      </w:r>
      <w:r>
        <w:rPr>
          <w:spacing w:val="35"/>
        </w:rPr>
        <w:t xml:space="preserve"> </w:t>
      </w:r>
      <w:r>
        <w:t>therefore</w:t>
      </w:r>
      <w:r>
        <w:rPr>
          <w:spacing w:val="35"/>
        </w:rPr>
        <w:t xml:space="preserve"> </w:t>
      </w:r>
      <w:r>
        <w:t>still</w:t>
      </w:r>
      <w:r>
        <w:rPr>
          <w:spacing w:val="35"/>
        </w:rPr>
        <w:t xml:space="preserve"> </w:t>
      </w:r>
      <w:r>
        <w:t>hold</w:t>
      </w:r>
      <w:r>
        <w:rPr>
          <w:spacing w:val="35"/>
        </w:rPr>
        <w:t xml:space="preserve"> </w:t>
      </w:r>
      <w:r>
        <w:t>out,</w:t>
      </w:r>
      <w:r>
        <w:rPr>
          <w:spacing w:val="35"/>
        </w:rPr>
        <w:t xml:space="preserve"> </w:t>
      </w:r>
      <w:r>
        <w:t>go</w:t>
      </w:r>
      <w:r>
        <w:rPr>
          <w:spacing w:val="35"/>
        </w:rPr>
        <w:t xml:space="preserve"> </w:t>
      </w:r>
      <w:r>
        <w:t>on</w:t>
      </w:r>
      <w:r>
        <w:rPr>
          <w:spacing w:val="35"/>
        </w:rPr>
        <w:t xml:space="preserve"> </w:t>
      </w:r>
      <w:r>
        <w:t>in</w:t>
      </w:r>
      <w:r>
        <w:rPr>
          <w:spacing w:val="35"/>
        </w:rPr>
        <w:t xml:space="preserve"> </w:t>
      </w:r>
      <w:r>
        <w:t>their</w:t>
      </w:r>
      <w:r>
        <w:rPr>
          <w:spacing w:val="35"/>
        </w:rPr>
        <w:t xml:space="preserve"> </w:t>
      </w:r>
      <w:r>
        <w:t>way,</w:t>
      </w:r>
      <w:r>
        <w:rPr>
          <w:spacing w:val="35"/>
        </w:rPr>
        <w:t xml:space="preserve"> </w:t>
      </w:r>
      <w:r>
        <w:t>labour to</w:t>
      </w:r>
      <w:r>
        <w:rPr>
          <w:spacing w:val="40"/>
        </w:rPr>
        <w:t xml:space="preserve"> </w:t>
      </w:r>
      <w:r>
        <w:t>be</w:t>
      </w:r>
      <w:r>
        <w:rPr>
          <w:spacing w:val="40"/>
        </w:rPr>
        <w:t xml:space="preserve"> </w:t>
      </w:r>
      <w:r>
        <w:t>as</w:t>
      </w:r>
      <w:r>
        <w:rPr>
          <w:spacing w:val="40"/>
        </w:rPr>
        <w:t xml:space="preserve"> </w:t>
      </w:r>
      <w:r>
        <w:t>instrumental</w:t>
      </w:r>
      <w:r>
        <w:rPr>
          <w:spacing w:val="40"/>
        </w:rPr>
        <w:t xml:space="preserve"> </w:t>
      </w:r>
      <w:r>
        <w:t>as</w:t>
      </w:r>
      <w:r>
        <w:rPr>
          <w:spacing w:val="40"/>
        </w:rPr>
        <w:t xml:space="preserve"> </w:t>
      </w:r>
      <w:r>
        <w:t>they</w:t>
      </w:r>
      <w:r>
        <w:rPr>
          <w:spacing w:val="40"/>
        </w:rPr>
        <w:t xml:space="preserve"> </w:t>
      </w:r>
      <w:r>
        <w:t>can</w:t>
      </w:r>
      <w:r>
        <w:rPr>
          <w:spacing w:val="40"/>
        </w:rPr>
        <w:t xml:space="preserve"> </w:t>
      </w:r>
      <w:r>
        <w:t>for</w:t>
      </w:r>
      <w:r>
        <w:rPr>
          <w:spacing w:val="40"/>
        </w:rPr>
        <w:t xml:space="preserve"> </w:t>
      </w:r>
      <w:r>
        <w:t>good,</w:t>
      </w:r>
      <w:r>
        <w:rPr>
          <w:spacing w:val="40"/>
        </w:rPr>
        <w:t xml:space="preserve"> </w:t>
      </w:r>
      <w:r>
        <w:t>commit</w:t>
      </w:r>
      <w:r>
        <w:rPr>
          <w:spacing w:val="40"/>
        </w:rPr>
        <w:t xml:space="preserve"> </w:t>
      </w:r>
      <w:r>
        <w:t>themselves</w:t>
      </w:r>
      <w:r>
        <w:rPr>
          <w:spacing w:val="40"/>
        </w:rPr>
        <w:t xml:space="preserve"> </w:t>
      </w:r>
      <w:r>
        <w:t>and</w:t>
      </w:r>
      <w:r>
        <w:rPr>
          <w:spacing w:val="40"/>
        </w:rPr>
        <w:t xml:space="preserve"> </w:t>
      </w:r>
      <w:r>
        <w:t>all their endeavours to God, expecting encouragement from him, and so they endure all things: such men are worth their weight in gold: here is a heart that hath much of the spirit of God in it. God is love, and he that dwelleth</w:t>
      </w:r>
      <w:r>
        <w:rPr>
          <w:spacing w:val="80"/>
        </w:rPr>
        <w:t xml:space="preserve"> </w:t>
      </w:r>
      <w:r>
        <w:t>in</w:t>
      </w:r>
      <w:r>
        <w:rPr>
          <w:spacing w:val="40"/>
        </w:rPr>
        <w:t xml:space="preserve"> </w:t>
      </w:r>
      <w:r>
        <w:t>love,</w:t>
      </w:r>
      <w:r>
        <w:rPr>
          <w:spacing w:val="40"/>
        </w:rPr>
        <w:t xml:space="preserve"> </w:t>
      </w:r>
      <w:r>
        <w:t>dwelleth</w:t>
      </w:r>
      <w:r>
        <w:rPr>
          <w:spacing w:val="40"/>
        </w:rPr>
        <w:t xml:space="preserve"> </w:t>
      </w:r>
      <w:r>
        <w:t>in</w:t>
      </w:r>
      <w:r>
        <w:rPr>
          <w:spacing w:val="40"/>
        </w:rPr>
        <w:t xml:space="preserve"> </w:t>
      </w:r>
      <w:r>
        <w:t>God,</w:t>
      </w:r>
      <w:r>
        <w:rPr>
          <w:spacing w:val="40"/>
        </w:rPr>
        <w:t xml:space="preserve"> </w:t>
      </w:r>
      <w:r>
        <w:t>and</w:t>
      </w:r>
      <w:r>
        <w:rPr>
          <w:spacing w:val="40"/>
        </w:rPr>
        <w:t xml:space="preserve"> </w:t>
      </w:r>
      <w:r>
        <w:t>God</w:t>
      </w:r>
      <w:r>
        <w:rPr>
          <w:spacing w:val="40"/>
        </w:rPr>
        <w:t xml:space="preserve"> </w:t>
      </w:r>
      <w:r>
        <w:t>in</w:t>
      </w:r>
      <w:r>
        <w:rPr>
          <w:spacing w:val="40"/>
        </w:rPr>
        <w:t xml:space="preserve"> </w:t>
      </w:r>
      <w:r>
        <w:t>him.</w:t>
      </w:r>
      <w:r>
        <w:rPr>
          <w:spacing w:val="40"/>
        </w:rPr>
        <w:t xml:space="preserve"> </w:t>
      </w:r>
      <w:r>
        <w:t>No</w:t>
      </w:r>
      <w:r>
        <w:rPr>
          <w:spacing w:val="40"/>
        </w:rPr>
        <w:t xml:space="preserve"> </w:t>
      </w:r>
      <w:r>
        <w:t>marvel</w:t>
      </w:r>
      <w:r>
        <w:rPr>
          <w:spacing w:val="40"/>
        </w:rPr>
        <w:t xml:space="preserve"> </w:t>
      </w:r>
      <w:r>
        <w:t>though</w:t>
      </w:r>
      <w:r>
        <w:rPr>
          <w:spacing w:val="40"/>
        </w:rPr>
        <w:t xml:space="preserve"> </w:t>
      </w:r>
      <w:r>
        <w:t>these</w:t>
      </w:r>
      <w:r>
        <w:rPr>
          <w:spacing w:val="40"/>
        </w:rPr>
        <w:t xml:space="preserve"> </w:t>
      </w:r>
      <w:r>
        <w:t>men act</w:t>
      </w:r>
      <w:r>
        <w:rPr>
          <w:spacing w:val="40"/>
        </w:rPr>
        <w:t xml:space="preserve"> </w:t>
      </w:r>
      <w:r>
        <w:t>so</w:t>
      </w:r>
      <w:r>
        <w:rPr>
          <w:spacing w:val="40"/>
        </w:rPr>
        <w:t xml:space="preserve"> </w:t>
      </w:r>
      <w:r>
        <w:t>swiftly</w:t>
      </w:r>
      <w:r>
        <w:rPr>
          <w:spacing w:val="40"/>
        </w:rPr>
        <w:t xml:space="preserve"> </w:t>
      </w:r>
      <w:r>
        <w:t>in</w:t>
      </w:r>
      <w:r>
        <w:rPr>
          <w:spacing w:val="40"/>
        </w:rPr>
        <w:t xml:space="preserve"> </w:t>
      </w:r>
      <w:r>
        <w:t>their</w:t>
      </w:r>
      <w:r>
        <w:rPr>
          <w:spacing w:val="40"/>
        </w:rPr>
        <w:t xml:space="preserve"> </w:t>
      </w:r>
      <w:r>
        <w:t>way;</w:t>
      </w:r>
      <w:r>
        <w:rPr>
          <w:spacing w:val="40"/>
        </w:rPr>
        <w:t xml:space="preserve"> </w:t>
      </w:r>
      <w:r>
        <w:t>no</w:t>
      </w:r>
      <w:r>
        <w:rPr>
          <w:spacing w:val="40"/>
        </w:rPr>
        <w:t xml:space="preserve"> </w:t>
      </w:r>
      <w:r>
        <w:t>marvel</w:t>
      </w:r>
      <w:r>
        <w:rPr>
          <w:spacing w:val="40"/>
        </w:rPr>
        <w:t xml:space="preserve"> </w:t>
      </w:r>
      <w:r>
        <w:t>though</w:t>
      </w:r>
      <w:r>
        <w:rPr>
          <w:spacing w:val="40"/>
        </w:rPr>
        <w:t xml:space="preserve"> </w:t>
      </w:r>
      <w:r>
        <w:t>their</w:t>
      </w:r>
      <w:r>
        <w:rPr>
          <w:spacing w:val="40"/>
        </w:rPr>
        <w:t xml:space="preserve"> </w:t>
      </w:r>
      <w:r>
        <w:t>motion</w:t>
      </w:r>
      <w:r>
        <w:rPr>
          <w:spacing w:val="40"/>
        </w:rPr>
        <w:t xml:space="preserve"> </w:t>
      </w:r>
      <w:r>
        <w:t>in</w:t>
      </w:r>
      <w:r>
        <w:rPr>
          <w:spacing w:val="40"/>
        </w:rPr>
        <w:t xml:space="preserve"> </w:t>
      </w:r>
      <w:r>
        <w:t>public service</w:t>
      </w:r>
      <w:r>
        <w:rPr>
          <w:spacing w:val="40"/>
        </w:rPr>
        <w:t xml:space="preserve"> </w:t>
      </w:r>
      <w:r>
        <w:t>be</w:t>
      </w:r>
      <w:r>
        <w:rPr>
          <w:spacing w:val="40"/>
        </w:rPr>
        <w:t xml:space="preserve"> </w:t>
      </w:r>
      <w:r>
        <w:t>so</w:t>
      </w:r>
      <w:r>
        <w:rPr>
          <w:spacing w:val="40"/>
        </w:rPr>
        <w:t xml:space="preserve"> </w:t>
      </w:r>
      <w:r>
        <w:t>speedy,</w:t>
      </w:r>
      <w:r>
        <w:rPr>
          <w:spacing w:val="40"/>
        </w:rPr>
        <w:t xml:space="preserve"> </w:t>
      </w:r>
      <w:r>
        <w:t>for</w:t>
      </w:r>
      <w:r>
        <w:rPr>
          <w:spacing w:val="40"/>
        </w:rPr>
        <w:t xml:space="preserve"> </w:t>
      </w:r>
      <w:r>
        <w:t>their</w:t>
      </w:r>
      <w:r>
        <w:rPr>
          <w:spacing w:val="40"/>
        </w:rPr>
        <w:t xml:space="preserve"> </w:t>
      </w:r>
      <w:r>
        <w:t>Chariot</w:t>
      </w:r>
      <w:r>
        <w:rPr>
          <w:spacing w:val="40"/>
        </w:rPr>
        <w:t xml:space="preserve"> </w:t>
      </w:r>
      <w:r>
        <w:t>is</w:t>
      </w:r>
      <w:r>
        <w:rPr>
          <w:spacing w:val="40"/>
        </w:rPr>
        <w:t xml:space="preserve"> </w:t>
      </w:r>
      <w:r>
        <w:t>like</w:t>
      </w:r>
      <w:r>
        <w:rPr>
          <w:spacing w:val="40"/>
        </w:rPr>
        <w:t xml:space="preserve"> </w:t>
      </w:r>
      <w:r>
        <w:t>that</w:t>
      </w:r>
      <w:r>
        <w:rPr>
          <w:spacing w:val="40"/>
        </w:rPr>
        <w:t xml:space="preserve"> </w:t>
      </w:r>
      <w:r>
        <w:t>Chariot</w:t>
      </w:r>
      <w:r>
        <w:rPr>
          <w:spacing w:val="40"/>
        </w:rPr>
        <w:t xml:space="preserve"> </w:t>
      </w:r>
      <w:r>
        <w:t>of</w:t>
      </w:r>
      <w:r>
        <w:rPr>
          <w:spacing w:val="40"/>
        </w:rPr>
        <w:t xml:space="preserve"> </w:t>
      </w:r>
      <w:r>
        <w:t>Solomon, Cant. 3:10. The middle thereof is paved with love, and this is for the daughters of Jerusalem. Now the love of God be for ever with these his servants, the blessing of the Almighty, and all his Saints, be with them, upon them, in them and theirs for ever.</w:t>
      </w:r>
    </w:p>
    <w:p w14:paraId="2B7FA7F1">
      <w:pPr>
        <w:pStyle w:val="5"/>
        <w:spacing w:before="263" w:line="261" w:lineRule="auto"/>
        <w:ind w:right="120"/>
      </w:pPr>
      <w:r>
        <w:t>Where men are acted by love they may do any thing without offence.* If</w:t>
      </w:r>
      <w:r>
        <w:rPr>
          <w:spacing w:val="80"/>
        </w:rPr>
        <w:t xml:space="preserve"> </w:t>
      </w:r>
      <w:r>
        <w:t>you be silent, and be silent out of love; if you cry out, and you do it out of love;</w:t>
      </w:r>
      <w:r>
        <w:rPr>
          <w:spacing w:val="40"/>
        </w:rPr>
        <w:t xml:space="preserve"> </w:t>
      </w:r>
      <w:r>
        <w:t>if</w:t>
      </w:r>
      <w:r>
        <w:rPr>
          <w:spacing w:val="40"/>
        </w:rPr>
        <w:t xml:space="preserve"> </w:t>
      </w:r>
      <w:r>
        <w:t>you</w:t>
      </w:r>
      <w:r>
        <w:rPr>
          <w:spacing w:val="40"/>
        </w:rPr>
        <w:t xml:space="preserve"> </w:t>
      </w:r>
      <w:r>
        <w:t>spare,</w:t>
      </w:r>
      <w:r>
        <w:rPr>
          <w:spacing w:val="40"/>
        </w:rPr>
        <w:t xml:space="preserve"> </w:t>
      </w:r>
      <w:r>
        <w:t>and</w:t>
      </w:r>
      <w:r>
        <w:rPr>
          <w:spacing w:val="40"/>
        </w:rPr>
        <w:t xml:space="preserve"> </w:t>
      </w:r>
      <w:r>
        <w:t>it</w:t>
      </w:r>
      <w:r>
        <w:rPr>
          <w:spacing w:val="40"/>
        </w:rPr>
        <w:t xml:space="preserve"> </w:t>
      </w:r>
      <w:r>
        <w:t>be</w:t>
      </w:r>
      <w:r>
        <w:rPr>
          <w:spacing w:val="40"/>
        </w:rPr>
        <w:t xml:space="preserve"> </w:t>
      </w:r>
      <w:r>
        <w:t>out</w:t>
      </w:r>
      <w:r>
        <w:rPr>
          <w:spacing w:val="40"/>
        </w:rPr>
        <w:t xml:space="preserve"> </w:t>
      </w:r>
      <w:r>
        <w:t>of</w:t>
      </w:r>
      <w:r>
        <w:rPr>
          <w:spacing w:val="40"/>
        </w:rPr>
        <w:t xml:space="preserve"> </w:t>
      </w:r>
      <w:r>
        <w:t>love;</w:t>
      </w:r>
      <w:r>
        <w:rPr>
          <w:spacing w:val="40"/>
        </w:rPr>
        <w:t xml:space="preserve"> </w:t>
      </w:r>
      <w:r>
        <w:t>if</w:t>
      </w:r>
      <w:r>
        <w:rPr>
          <w:spacing w:val="40"/>
        </w:rPr>
        <w:t xml:space="preserve"> </w:t>
      </w:r>
      <w:r>
        <w:t>you</w:t>
      </w:r>
      <w:r>
        <w:rPr>
          <w:spacing w:val="40"/>
        </w:rPr>
        <w:t xml:space="preserve"> </w:t>
      </w:r>
      <w:r>
        <w:t>correct,</w:t>
      </w:r>
      <w:r>
        <w:rPr>
          <w:spacing w:val="40"/>
        </w:rPr>
        <w:t xml:space="preserve"> </w:t>
      </w:r>
      <w:r>
        <w:t>and</w:t>
      </w:r>
      <w:r>
        <w:rPr>
          <w:spacing w:val="40"/>
        </w:rPr>
        <w:t xml:space="preserve"> </w:t>
      </w:r>
      <w:r>
        <w:t>you</w:t>
      </w:r>
      <w:r>
        <w:rPr>
          <w:spacing w:val="40"/>
        </w:rPr>
        <w:t xml:space="preserve"> </w:t>
      </w:r>
      <w:r>
        <w:t>correct from</w:t>
      </w:r>
      <w:r>
        <w:rPr>
          <w:spacing w:val="40"/>
        </w:rPr>
        <w:t xml:space="preserve"> </w:t>
      </w:r>
      <w:r>
        <w:t>love;</w:t>
      </w:r>
      <w:r>
        <w:rPr>
          <w:spacing w:val="40"/>
        </w:rPr>
        <w:t xml:space="preserve"> </w:t>
      </w:r>
      <w:r>
        <w:t>let</w:t>
      </w:r>
      <w:r>
        <w:rPr>
          <w:spacing w:val="40"/>
        </w:rPr>
        <w:t xml:space="preserve"> </w:t>
      </w:r>
      <w:r>
        <w:t>all</w:t>
      </w:r>
      <w:r>
        <w:rPr>
          <w:spacing w:val="40"/>
        </w:rPr>
        <w:t xml:space="preserve"> </w:t>
      </w:r>
      <w:r>
        <w:t>be</w:t>
      </w:r>
      <w:r>
        <w:rPr>
          <w:spacing w:val="40"/>
        </w:rPr>
        <w:t xml:space="preserve"> </w:t>
      </w:r>
      <w:r>
        <w:t>for</w:t>
      </w:r>
      <w:r>
        <w:rPr>
          <w:spacing w:val="40"/>
        </w:rPr>
        <w:t xml:space="preserve"> </w:t>
      </w:r>
      <w:r>
        <w:t>amendment</w:t>
      </w:r>
      <w:r>
        <w:rPr>
          <w:spacing w:val="40"/>
        </w:rPr>
        <w:t xml:space="preserve"> </w:t>
      </w:r>
      <w:r>
        <w:t>for</w:t>
      </w:r>
      <w:r>
        <w:rPr>
          <w:spacing w:val="40"/>
        </w:rPr>
        <w:t xml:space="preserve"> </w:t>
      </w:r>
      <w:r>
        <w:t>good,</w:t>
      </w:r>
      <w:r>
        <w:rPr>
          <w:spacing w:val="40"/>
        </w:rPr>
        <w:t xml:space="preserve"> </w:t>
      </w:r>
      <w:r>
        <w:t>all</w:t>
      </w:r>
      <w:r>
        <w:rPr>
          <w:spacing w:val="40"/>
        </w:rPr>
        <w:t xml:space="preserve"> </w:t>
      </w:r>
      <w:r>
        <w:t>from</w:t>
      </w:r>
      <w:r>
        <w:rPr>
          <w:spacing w:val="40"/>
        </w:rPr>
        <w:t xml:space="preserve"> </w:t>
      </w:r>
      <w:r>
        <w:t>the</w:t>
      </w:r>
      <w:r>
        <w:rPr>
          <w:spacing w:val="40"/>
        </w:rPr>
        <w:t xml:space="preserve"> </w:t>
      </w:r>
      <w:r>
        <w:t>root</w:t>
      </w:r>
      <w:r>
        <w:rPr>
          <w:spacing w:val="40"/>
        </w:rPr>
        <w:t xml:space="preserve"> </w:t>
      </w:r>
      <w:r>
        <w:t>of</w:t>
      </w:r>
      <w:r>
        <w:rPr>
          <w:spacing w:val="40"/>
        </w:rPr>
        <w:t xml:space="preserve"> </w:t>
      </w:r>
      <w:r>
        <w:t>love; love,</w:t>
      </w:r>
      <w:r>
        <w:rPr>
          <w:spacing w:val="28"/>
        </w:rPr>
        <w:t xml:space="preserve"> </w:t>
      </w:r>
      <w:r>
        <w:t>and</w:t>
      </w:r>
      <w:r>
        <w:rPr>
          <w:spacing w:val="28"/>
        </w:rPr>
        <w:t xml:space="preserve"> </w:t>
      </w:r>
      <w:r>
        <w:t>do</w:t>
      </w:r>
      <w:r>
        <w:rPr>
          <w:spacing w:val="28"/>
        </w:rPr>
        <w:t xml:space="preserve"> </w:t>
      </w:r>
      <w:r>
        <w:t>what</w:t>
      </w:r>
      <w:r>
        <w:rPr>
          <w:spacing w:val="28"/>
        </w:rPr>
        <w:t xml:space="preserve"> </w:t>
      </w:r>
      <w:r>
        <w:t>you</w:t>
      </w:r>
      <w:r>
        <w:rPr>
          <w:spacing w:val="28"/>
        </w:rPr>
        <w:t xml:space="preserve"> </w:t>
      </w:r>
      <w:r>
        <w:t>will.</w:t>
      </w:r>
      <w:r>
        <w:rPr>
          <w:spacing w:val="28"/>
        </w:rPr>
        <w:t xml:space="preserve"> </w:t>
      </w:r>
      <w:r>
        <w:t>Thus</w:t>
      </w:r>
      <w:r>
        <w:rPr>
          <w:spacing w:val="28"/>
        </w:rPr>
        <w:t xml:space="preserve"> </w:t>
      </w:r>
      <w:r>
        <w:t>Augustine</w:t>
      </w:r>
      <w:r>
        <w:rPr>
          <w:spacing w:val="28"/>
        </w:rPr>
        <w:t xml:space="preserve"> </w:t>
      </w:r>
      <w:r>
        <w:t>in</w:t>
      </w:r>
      <w:r>
        <w:rPr>
          <w:spacing w:val="28"/>
        </w:rPr>
        <w:t xml:space="preserve"> </w:t>
      </w:r>
      <w:r>
        <w:t>his</w:t>
      </w:r>
      <w:r>
        <w:rPr>
          <w:spacing w:val="28"/>
        </w:rPr>
        <w:t xml:space="preserve"> </w:t>
      </w:r>
      <w:r>
        <w:t>7.</w:t>
      </w:r>
      <w:r>
        <w:rPr>
          <w:spacing w:val="28"/>
        </w:rPr>
        <w:t xml:space="preserve"> </w:t>
      </w:r>
      <w:r>
        <w:t>Tractate</w:t>
      </w:r>
      <w:r>
        <w:rPr>
          <w:spacing w:val="28"/>
        </w:rPr>
        <w:t xml:space="preserve"> </w:t>
      </w:r>
      <w:r>
        <w:t>upon</w:t>
      </w:r>
      <w:r>
        <w:rPr>
          <w:spacing w:val="28"/>
        </w:rPr>
        <w:t xml:space="preserve"> </w:t>
      </w:r>
      <w:r>
        <w:t>John.</w:t>
      </w:r>
    </w:p>
    <w:p w14:paraId="0B2F1AE8">
      <w:pPr>
        <w:pStyle w:val="5"/>
        <w:spacing w:before="282" w:line="259" w:lineRule="auto"/>
        <w:ind w:right="118"/>
      </w:pPr>
      <w:r>
        <w:t>These with other uniting graces that might be mentioned, are the graces that God expects should be in a special manner acted in these times; and this</w:t>
      </w:r>
      <w:r>
        <w:rPr>
          <w:spacing w:val="40"/>
        </w:rPr>
        <w:t xml:space="preserve"> </w:t>
      </w:r>
      <w:r>
        <w:t>is</w:t>
      </w:r>
      <w:r>
        <w:rPr>
          <w:spacing w:val="40"/>
        </w:rPr>
        <w:t xml:space="preserve"> </w:t>
      </w:r>
      <w:r>
        <w:t>in</w:t>
      </w:r>
      <w:r>
        <w:rPr>
          <w:spacing w:val="40"/>
        </w:rPr>
        <w:t xml:space="preserve"> </w:t>
      </w:r>
      <w:r>
        <w:t>a</w:t>
      </w:r>
      <w:r>
        <w:rPr>
          <w:spacing w:val="40"/>
        </w:rPr>
        <w:t xml:space="preserve"> </w:t>
      </w:r>
      <w:r>
        <w:t>holy</w:t>
      </w:r>
      <w:r>
        <w:rPr>
          <w:spacing w:val="40"/>
        </w:rPr>
        <w:t xml:space="preserve"> </w:t>
      </w:r>
      <w:r>
        <w:t>manner</w:t>
      </w:r>
      <w:r>
        <w:rPr>
          <w:spacing w:val="40"/>
        </w:rPr>
        <w:t xml:space="preserve"> </w:t>
      </w:r>
      <w:r>
        <w:t>κα</w:t>
      </w:r>
      <w:r>
        <w:rPr>
          <w:rFonts w:ascii="Liberation Sans" w:hAnsi="Liberation Sans"/>
        </w:rPr>
        <w:t>ῖ</w:t>
      </w:r>
      <w:r>
        <w:t>ρω</w:t>
      </w:r>
      <w:r>
        <w:rPr>
          <w:spacing w:val="40"/>
        </w:rPr>
        <w:t xml:space="preserve"> </w:t>
      </w:r>
      <w:r>
        <w:t>δουλεύειν,</w:t>
      </w:r>
      <w:r>
        <w:rPr>
          <w:spacing w:val="40"/>
        </w:rPr>
        <w:t xml:space="preserve"> </w:t>
      </w:r>
      <w:r>
        <w:t>to</w:t>
      </w:r>
      <w:r>
        <w:rPr>
          <w:spacing w:val="40"/>
        </w:rPr>
        <w:t xml:space="preserve"> </w:t>
      </w:r>
      <w:r>
        <w:t>serve</w:t>
      </w:r>
      <w:r>
        <w:rPr>
          <w:spacing w:val="40"/>
        </w:rPr>
        <w:t xml:space="preserve"> </w:t>
      </w:r>
      <w:r>
        <w:t>the</w:t>
      </w:r>
      <w:r>
        <w:rPr>
          <w:spacing w:val="40"/>
        </w:rPr>
        <w:t xml:space="preserve"> </w:t>
      </w:r>
      <w:r>
        <w:t>time,</w:t>
      </w:r>
      <w:r>
        <w:rPr>
          <w:spacing w:val="40"/>
        </w:rPr>
        <w:t xml:space="preserve"> </w:t>
      </w:r>
      <w:r>
        <w:t>as</w:t>
      </w:r>
      <w:r>
        <w:rPr>
          <w:spacing w:val="40"/>
        </w:rPr>
        <w:t xml:space="preserve"> </w:t>
      </w:r>
      <w:r>
        <w:t>some Copies have it, Rom. 12:11. This is the most suitable work for the times wherein we live. What is more seasonable for divided times then uniting graces? And that union that comes from the acting of these graces, is a spiritual, holy, truly Christian union, a raised union to a far higher pitch then any natural excellencies can raise unto.* It is an excellent saying of Clemens</w:t>
      </w:r>
      <w:r>
        <w:rPr>
          <w:spacing w:val="70"/>
        </w:rPr>
        <w:t xml:space="preserve"> </w:t>
      </w:r>
      <w:r>
        <w:t>Alexandrinus,</w:t>
      </w:r>
      <w:r>
        <w:rPr>
          <w:spacing w:val="73"/>
        </w:rPr>
        <w:t xml:space="preserve"> </w:t>
      </w:r>
      <w:r>
        <w:t>If</w:t>
      </w:r>
      <w:r>
        <w:rPr>
          <w:spacing w:val="73"/>
        </w:rPr>
        <w:t xml:space="preserve"> </w:t>
      </w:r>
      <w:r>
        <w:t>the</w:t>
      </w:r>
      <w:r>
        <w:rPr>
          <w:spacing w:val="73"/>
        </w:rPr>
        <w:t xml:space="preserve"> </w:t>
      </w:r>
      <w:r>
        <w:t>spiritual</w:t>
      </w:r>
      <w:r>
        <w:rPr>
          <w:spacing w:val="73"/>
        </w:rPr>
        <w:t xml:space="preserve"> </w:t>
      </w:r>
      <w:r>
        <w:t>man</w:t>
      </w:r>
      <w:r>
        <w:rPr>
          <w:spacing w:val="72"/>
        </w:rPr>
        <w:t xml:space="preserve"> </w:t>
      </w:r>
      <w:r>
        <w:t>be</w:t>
      </w:r>
      <w:r>
        <w:rPr>
          <w:spacing w:val="73"/>
        </w:rPr>
        <w:t xml:space="preserve"> </w:t>
      </w:r>
      <w:r>
        <w:t>in</w:t>
      </w:r>
      <w:r>
        <w:rPr>
          <w:spacing w:val="73"/>
        </w:rPr>
        <w:t xml:space="preserve"> </w:t>
      </w:r>
      <w:r>
        <w:t>us,</w:t>
      </w:r>
      <w:r>
        <w:rPr>
          <w:spacing w:val="73"/>
        </w:rPr>
        <w:t xml:space="preserve"> </w:t>
      </w:r>
      <w:r>
        <w:t>our</w:t>
      </w:r>
      <w:r>
        <w:rPr>
          <w:spacing w:val="73"/>
        </w:rPr>
        <w:t xml:space="preserve"> </w:t>
      </w:r>
      <w:r>
        <w:t>humanity</w:t>
      </w:r>
      <w:r>
        <w:rPr>
          <w:spacing w:val="73"/>
        </w:rPr>
        <w:t xml:space="preserve"> </w:t>
      </w:r>
      <w:r>
        <w:rPr>
          <w:spacing w:val="-5"/>
        </w:rPr>
        <w:t>is</w:t>
      </w:r>
    </w:p>
    <w:p w14:paraId="357564DB">
      <w:pPr>
        <w:spacing w:after="0" w:line="259" w:lineRule="auto"/>
        <w:sectPr>
          <w:pgSz w:w="12240" w:h="15840"/>
          <w:pgMar w:top="1360" w:right="1320" w:bottom="280" w:left="1340" w:header="720" w:footer="720" w:gutter="0"/>
          <w:cols w:space="720" w:num="1"/>
        </w:sectPr>
      </w:pPr>
    </w:p>
    <w:p w14:paraId="50459724">
      <w:pPr>
        <w:pStyle w:val="5"/>
        <w:spacing w:line="261" w:lineRule="auto"/>
        <w:ind w:right="124"/>
      </w:pPr>
      <w:r>
        <w:t>fraternity. What then is our fraternity? it is raised to that which hath no name</w:t>
      </w:r>
      <w:r>
        <w:rPr>
          <w:spacing w:val="25"/>
        </w:rPr>
        <w:t xml:space="preserve"> </w:t>
      </w:r>
      <w:r>
        <w:t>to</w:t>
      </w:r>
      <w:r>
        <w:rPr>
          <w:spacing w:val="26"/>
        </w:rPr>
        <w:t xml:space="preserve"> </w:t>
      </w:r>
      <w:r>
        <w:t>express</w:t>
      </w:r>
      <w:r>
        <w:rPr>
          <w:spacing w:val="26"/>
        </w:rPr>
        <w:t xml:space="preserve"> </w:t>
      </w:r>
      <w:r>
        <w:t>it:</w:t>
      </w:r>
      <w:r>
        <w:rPr>
          <w:spacing w:val="25"/>
        </w:rPr>
        <w:t xml:space="preserve"> </w:t>
      </w:r>
      <w:r>
        <w:t>the</w:t>
      </w:r>
      <w:r>
        <w:rPr>
          <w:spacing w:val="25"/>
        </w:rPr>
        <w:t xml:space="preserve"> </w:t>
      </w:r>
      <w:r>
        <w:t>union</w:t>
      </w:r>
      <w:r>
        <w:rPr>
          <w:spacing w:val="26"/>
        </w:rPr>
        <w:t xml:space="preserve"> </w:t>
      </w:r>
      <w:r>
        <w:t>of</w:t>
      </w:r>
      <w:r>
        <w:rPr>
          <w:spacing w:val="26"/>
        </w:rPr>
        <w:t xml:space="preserve"> </w:t>
      </w:r>
      <w:r>
        <w:t>the</w:t>
      </w:r>
      <w:r>
        <w:rPr>
          <w:spacing w:val="25"/>
        </w:rPr>
        <w:t xml:space="preserve"> </w:t>
      </w:r>
      <w:r>
        <w:t>Saints</w:t>
      </w:r>
      <w:r>
        <w:rPr>
          <w:spacing w:val="26"/>
        </w:rPr>
        <w:t xml:space="preserve"> </w:t>
      </w:r>
      <w:r>
        <w:t>in</w:t>
      </w:r>
      <w:r>
        <w:rPr>
          <w:spacing w:val="26"/>
        </w:rPr>
        <w:t xml:space="preserve"> </w:t>
      </w:r>
      <w:r>
        <w:t>heaven</w:t>
      </w:r>
      <w:r>
        <w:rPr>
          <w:spacing w:val="25"/>
        </w:rPr>
        <w:t xml:space="preserve"> </w:t>
      </w:r>
      <w:r>
        <w:t>is</w:t>
      </w:r>
      <w:r>
        <w:rPr>
          <w:spacing w:val="26"/>
        </w:rPr>
        <w:t xml:space="preserve"> </w:t>
      </w:r>
      <w:r>
        <w:t>beyond</w:t>
      </w:r>
      <w:r>
        <w:rPr>
          <w:spacing w:val="26"/>
        </w:rPr>
        <w:t xml:space="preserve"> </w:t>
      </w:r>
      <w:r>
        <w:t>the</w:t>
      </w:r>
      <w:r>
        <w:rPr>
          <w:spacing w:val="25"/>
        </w:rPr>
        <w:t xml:space="preserve"> </w:t>
      </w:r>
      <w:r>
        <w:t>union of fraternity; this which is of grace is of the same nature.</w:t>
      </w:r>
    </w:p>
    <w:p w14:paraId="7D413C23">
      <w:pPr>
        <w:pStyle w:val="5"/>
        <w:spacing w:before="0"/>
        <w:ind w:left="0"/>
        <w:jc w:val="left"/>
      </w:pPr>
    </w:p>
    <w:p w14:paraId="77564F64">
      <w:pPr>
        <w:pStyle w:val="5"/>
        <w:spacing w:before="0"/>
        <w:ind w:left="0"/>
        <w:jc w:val="left"/>
        <w:rPr>
          <w:rFonts w:hint="eastAsia"/>
        </w:rPr>
      </w:pPr>
      <w:r>
        <w:rPr>
          <w:rFonts w:hint="eastAsia"/>
        </w:rPr>
        <w:t>第三十三章 促进联合的恩德</w:t>
      </w:r>
    </w:p>
    <w:p w14:paraId="4299A931">
      <w:pPr>
        <w:pStyle w:val="5"/>
        <w:spacing w:before="0"/>
        <w:ind w:left="0"/>
        <w:jc w:val="left"/>
        <w:rPr>
          <w:rFonts w:hint="eastAsia"/>
        </w:rPr>
      </w:pPr>
    </w:p>
    <w:p w14:paraId="467326AA">
      <w:pPr>
        <w:pStyle w:val="5"/>
        <w:spacing w:before="0"/>
        <w:ind w:left="0"/>
        <w:jc w:val="left"/>
        <w:rPr>
          <w:rFonts w:hint="eastAsia"/>
        </w:rPr>
      </w:pPr>
      <w:r>
        <w:rPr>
          <w:rFonts w:hint="eastAsia"/>
        </w:rPr>
        <w:t>1. 智慧</w:t>
      </w:r>
    </w:p>
    <w:p w14:paraId="793D0D52">
      <w:pPr>
        <w:pStyle w:val="5"/>
        <w:spacing w:before="0"/>
        <w:ind w:left="0"/>
        <w:jc w:val="left"/>
        <w:rPr>
          <w:rFonts w:hint="eastAsia"/>
        </w:rPr>
      </w:pPr>
    </w:p>
    <w:p w14:paraId="31CBD629">
      <w:pPr>
        <w:pStyle w:val="5"/>
        <w:spacing w:before="0"/>
        <w:ind w:left="0"/>
        <w:jc w:val="left"/>
        <w:rPr>
          <w:rFonts w:hint="eastAsia"/>
        </w:rPr>
      </w:pPr>
      <w:r>
        <w:rPr>
          <w:rFonts w:hint="eastAsia"/>
        </w:rPr>
        <w:t>最深的海最平静,判断力最深的人最安静。箴言17:27说:"明哲人镇定自若。"希伯来原文是"明哲人心神清凉",因为那个字的意思是如此。他的心不因怒气发热,他的心上有审察和思考的清凉甘露,他考虑事情的环境、后果和结果。他安排处理事情的方法,可以防止争吵、矛盾和对立的发生。雅各书3:17说:"惟独从上头来的智慧,先是清洁,后是和平,温良柔顺,满有怜悯,多结善果,没有偏见,没有假冒。"理性和智慧自有威仪,能迫使人恭敬。巴西流说,情欲当在理性面前恭敬,如同孩童作了不体面的事,在尊贵的人面前惧怕一样。</w:t>
      </w:r>
    </w:p>
    <w:p w14:paraId="29DC91D3">
      <w:pPr>
        <w:pStyle w:val="5"/>
        <w:spacing w:before="0"/>
        <w:ind w:left="0"/>
        <w:jc w:val="left"/>
        <w:rPr>
          <w:rFonts w:hint="eastAsia"/>
        </w:rPr>
      </w:pPr>
    </w:p>
    <w:p w14:paraId="13FDBF7F">
      <w:pPr>
        <w:pStyle w:val="5"/>
        <w:spacing w:before="0"/>
        <w:ind w:left="0"/>
        <w:jc w:val="left"/>
        <w:rPr>
          <w:rFonts w:hint="eastAsia"/>
        </w:rPr>
      </w:pPr>
      <w:r>
        <w:rPr>
          <w:rFonts w:hint="eastAsia"/>
        </w:rPr>
        <w:t>2. 信心</w:t>
      </w:r>
    </w:p>
    <w:p w14:paraId="1EC889C8">
      <w:pPr>
        <w:pStyle w:val="5"/>
        <w:spacing w:before="0"/>
        <w:ind w:left="0"/>
        <w:jc w:val="left"/>
        <w:rPr>
          <w:rFonts w:hint="eastAsia"/>
        </w:rPr>
      </w:pPr>
    </w:p>
    <w:p w14:paraId="18576079">
      <w:pPr>
        <w:pStyle w:val="5"/>
        <w:spacing w:before="0"/>
        <w:ind w:left="0"/>
        <w:jc w:val="left"/>
        <w:rPr>
          <w:rFonts w:hint="eastAsia"/>
        </w:rPr>
      </w:pPr>
      <w:r>
        <w:rPr>
          <w:rFonts w:hint="eastAsia"/>
        </w:rPr>
        <w:t>1. 信心使我们与基督和神联合,并在他们里面彼此联合。</w:t>
      </w:r>
    </w:p>
    <w:p w14:paraId="5A9DC355">
      <w:pPr>
        <w:pStyle w:val="5"/>
        <w:spacing w:before="0"/>
        <w:ind w:left="0"/>
        <w:jc w:val="left"/>
        <w:rPr>
          <w:rFonts w:hint="eastAsia"/>
        </w:rPr>
      </w:pPr>
      <w:r>
        <w:rPr>
          <w:rFonts w:hint="eastAsia"/>
        </w:rPr>
        <w:t>2. 信心将一切事业、惧怕、伤害都交托给神。</w:t>
      </w:r>
    </w:p>
    <w:p w14:paraId="7D7449EB">
      <w:pPr>
        <w:pStyle w:val="5"/>
        <w:spacing w:before="0"/>
        <w:ind w:left="0"/>
        <w:jc w:val="left"/>
        <w:rPr>
          <w:rFonts w:hint="eastAsia"/>
        </w:rPr>
      </w:pPr>
      <w:r>
        <w:rPr>
          <w:rFonts w:hint="eastAsia"/>
        </w:rPr>
        <w:t>3. 信心抓住并运用神应许赐给教会合一的恩言。信心根据约定起诉。</w:t>
      </w:r>
    </w:p>
    <w:p w14:paraId="0909269E">
      <w:pPr>
        <w:pStyle w:val="5"/>
        <w:spacing w:before="0"/>
        <w:ind w:left="0"/>
        <w:jc w:val="left"/>
        <w:rPr>
          <w:rFonts w:hint="eastAsia"/>
        </w:rPr>
      </w:pPr>
      <w:r>
        <w:rPr>
          <w:rFonts w:hint="eastAsia"/>
        </w:rPr>
        <w:t>4. 信心能看见患难的结局。感官说,事情不会这样;理性说,事情不能这样;但信心却超越这一切,说,事情必定如此,我看见陆地了。信心如此使心里凡事都平静;心里既然平静,我们彼此相待的狂暴举动很快就会平息下来。</w:t>
      </w:r>
    </w:p>
    <w:p w14:paraId="17CBBE9B">
      <w:pPr>
        <w:pStyle w:val="5"/>
        <w:spacing w:before="0"/>
        <w:ind w:left="0"/>
        <w:jc w:val="left"/>
        <w:rPr>
          <w:rFonts w:hint="eastAsia"/>
        </w:rPr>
      </w:pPr>
    </w:p>
    <w:p w14:paraId="30E306F2">
      <w:pPr>
        <w:pStyle w:val="5"/>
        <w:spacing w:before="0"/>
        <w:ind w:left="0"/>
        <w:jc w:val="left"/>
        <w:rPr>
          <w:rFonts w:hint="eastAsia"/>
        </w:rPr>
      </w:pPr>
      <w:r>
        <w:rPr>
          <w:rFonts w:hint="eastAsia"/>
        </w:rPr>
        <w:t>3. 谦卑</w:t>
      </w:r>
    </w:p>
    <w:p w14:paraId="0D573BFA">
      <w:pPr>
        <w:pStyle w:val="5"/>
        <w:spacing w:before="0"/>
        <w:ind w:left="0"/>
        <w:jc w:val="left"/>
        <w:rPr>
          <w:rFonts w:hint="eastAsia"/>
        </w:rPr>
      </w:pPr>
    </w:p>
    <w:p w14:paraId="53BAC1CF">
      <w:pPr>
        <w:pStyle w:val="5"/>
        <w:spacing w:before="0"/>
        <w:ind w:left="0"/>
        <w:jc w:val="left"/>
        <w:rPr>
          <w:rFonts w:hint="eastAsia"/>
        </w:rPr>
      </w:pPr>
      <w:r>
        <w:rPr>
          <w:rFonts w:hint="eastAsia"/>
        </w:rPr>
        <w:t>歌罗西书3:12说:"所以你们既是神的选民,圣洁蒙爱的人,就要存怜悯、恩慈、谦虚、温柔、忍耐的心。"以弗所书4:2说:"凡事谦虚、温柔、忍耐,用爱心互相宽容,用和平彼此联络,竭力保守圣灵所赐合而为一的心。"腓立比书2:3说:"凡事不可结党,不可贪图虚浮的荣耀;只要存心谦卑,各人看别人比自己强。"我们可以把特土罗在使徒行传24章论到腓力斯时所说的话用在谦卑身上:"我们大享太平。"谦卑的心以为神的一切真理都是无限超越自己的,所以愿意从任何人领受真理。以赛亚书11:6说,一个小孩子也能引导它。一个名叫巴达萨的德国神学家写信给厄可兰帕丢,信中有一句名言:"但愿主的道来到,让它来吧!我们若有六百个颈项,也愿意低头。"这种心态最有助于和平。以赛亚书32:18-19应许说,神的子民必住在平安的居所,安稳的住处。城必高举,却要归于卑下。人心越是谦卑,就越是平静。</w:t>
      </w:r>
    </w:p>
    <w:p w14:paraId="1284E0DD">
      <w:pPr>
        <w:pStyle w:val="5"/>
        <w:spacing w:before="0"/>
        <w:ind w:left="0"/>
        <w:jc w:val="left"/>
        <w:rPr>
          <w:rFonts w:hint="eastAsia"/>
        </w:rPr>
      </w:pPr>
    </w:p>
    <w:p w14:paraId="4F8BBDE1">
      <w:pPr>
        <w:pStyle w:val="5"/>
        <w:spacing w:before="0"/>
        <w:ind w:left="0"/>
        <w:jc w:val="left"/>
        <w:rPr>
          <w:rFonts w:hint="eastAsia"/>
        </w:rPr>
      </w:pPr>
      <w:r>
        <w:rPr>
          <w:rFonts w:hint="eastAsia"/>
        </w:rPr>
        <w:t>4. 舍己</w:t>
      </w:r>
    </w:p>
    <w:p w14:paraId="6320EEED">
      <w:pPr>
        <w:pStyle w:val="5"/>
        <w:spacing w:before="0"/>
        <w:ind w:left="0"/>
        <w:jc w:val="left"/>
        <w:rPr>
          <w:rFonts w:hint="eastAsia"/>
        </w:rPr>
      </w:pPr>
    </w:p>
    <w:p w14:paraId="2EBCEFA8">
      <w:pPr>
        <w:pStyle w:val="5"/>
        <w:spacing w:before="0"/>
        <w:ind w:left="0"/>
        <w:jc w:val="left"/>
        <w:rPr>
          <w:rFonts w:hint="eastAsia"/>
        </w:rPr>
      </w:pPr>
      <w:r>
        <w:rPr>
          <w:rFonts w:hint="eastAsia"/>
        </w:rPr>
        <w:t>身体的关节若不是一部分低陷让步于另一部分,就不能彼此契合。朋友中彼此谦让是友谊的要素。腓立比书第2章以基督倒空自己,取了奴仆的形像,成为人的样式,自己卑微的榜样来劝勉我们要合一,所以凡事都不可结党,要有一样的心思,有一样的爱心,有一样的意念。一颗倒空自己的心不在乎是自己得胜,还是被人征服,只要真理得胜就行了。在别的争战中,得胜的人得尊荣,失败的人蒙羞辱;但在为真理的争战中,战败的和得胜的都是尊荣的,战败的得着更大的怜悯;但人必须有一颗舍己的心才会如此想。</w:t>
      </w:r>
    </w:p>
    <w:p w14:paraId="14F80C3B">
      <w:pPr>
        <w:pStyle w:val="5"/>
        <w:spacing w:before="0"/>
        <w:ind w:left="0"/>
        <w:jc w:val="left"/>
        <w:rPr>
          <w:rFonts w:hint="eastAsia"/>
        </w:rPr>
      </w:pPr>
    </w:p>
    <w:p w14:paraId="31252B27">
      <w:pPr>
        <w:pStyle w:val="5"/>
        <w:spacing w:before="0"/>
        <w:ind w:left="0"/>
        <w:jc w:val="left"/>
        <w:rPr>
          <w:rFonts w:hint="eastAsia"/>
        </w:rPr>
      </w:pPr>
      <w:r>
        <w:rPr>
          <w:rFonts w:hint="eastAsia"/>
        </w:rPr>
        <w:t>5. 忍耐</w:t>
      </w:r>
    </w:p>
    <w:p w14:paraId="7E27426C">
      <w:pPr>
        <w:pStyle w:val="5"/>
        <w:spacing w:before="0"/>
        <w:ind w:left="0"/>
        <w:jc w:val="left"/>
        <w:rPr>
          <w:rFonts w:hint="eastAsia"/>
        </w:rPr>
      </w:pPr>
    </w:p>
    <w:p w14:paraId="57E7F3A5">
      <w:pPr>
        <w:pStyle w:val="5"/>
        <w:spacing w:before="0"/>
        <w:ind w:left="0"/>
        <w:jc w:val="left"/>
        <w:rPr>
          <w:rFonts w:hint="eastAsia"/>
        </w:rPr>
      </w:pPr>
      <w:r>
        <w:rPr>
          <w:rFonts w:hint="eastAsia"/>
        </w:rPr>
        <w:t>橄榄树是和平的象征,虽被水长时期淹没,仍能常绿。挪亚在方舟里待了那么久之后,鸽子嘴里衔着一片橄榄叶飞回来。这不但是和平的象征,也是忍耐的象征。忍耐与和平如同至亲。以弗所书4:2-3提到用和平彼此联络,竭力保守圣灵所赐合而为一的心的恩德时,其中就有忍耐。</w:t>
      </w:r>
    </w:p>
    <w:p w14:paraId="5A69D7D7">
      <w:pPr>
        <w:pStyle w:val="5"/>
        <w:spacing w:before="0"/>
        <w:ind w:left="0"/>
        <w:jc w:val="left"/>
        <w:rPr>
          <w:rFonts w:hint="eastAsia"/>
        </w:rPr>
      </w:pPr>
    </w:p>
    <w:p w14:paraId="2C7632E4">
      <w:pPr>
        <w:pStyle w:val="5"/>
        <w:spacing w:before="0"/>
        <w:ind w:left="0"/>
        <w:jc w:val="left"/>
        <w:rPr>
          <w:rFonts w:hint="eastAsia"/>
        </w:rPr>
      </w:pPr>
      <w:r>
        <w:rPr>
          <w:rFonts w:hint="eastAsia"/>
        </w:rPr>
        <w:t>德国神学家传记中有一则动人的故事:有一个名叫维特斯·提奥多勒的神学家去请教墨兰顿,说奥西安德攻击他的时候他该怎么办。墨兰顿写信恳求他,吩咐他,为了神的爱的缘故,不要回击奥西安德,却要闭口不言,装作没有听见。维特斯·提奥多勒回信说,这虽然很难,但他愿意顺服。人不要对反对太快作出反应,却要忍耐地继续行在正路上,下定决心忍受一切。到了时候,神必叫他们的公义如光发出。你要以自己的生活来驳斥谣言。另一位德国神学家齐特律说,不晓得忍受诽谤、羞辱、伤害的人,就不晓得怎样生活。</w:t>
      </w:r>
    </w:p>
    <w:p w14:paraId="5DAA468A">
      <w:pPr>
        <w:pStyle w:val="5"/>
        <w:spacing w:before="0"/>
        <w:ind w:left="0"/>
        <w:jc w:val="left"/>
        <w:rPr>
          <w:rFonts w:hint="eastAsia"/>
        </w:rPr>
      </w:pPr>
    </w:p>
    <w:p w14:paraId="671A8B7C">
      <w:pPr>
        <w:pStyle w:val="5"/>
        <w:spacing w:before="0"/>
        <w:ind w:left="0"/>
        <w:jc w:val="left"/>
        <w:rPr>
          <w:rFonts w:hint="eastAsia"/>
        </w:rPr>
      </w:pPr>
      <w:r>
        <w:rPr>
          <w:rFonts w:hint="eastAsia"/>
        </w:rPr>
        <w:t>6. 靠圣灵喜乐</w:t>
      </w:r>
    </w:p>
    <w:p w14:paraId="6EA98C2F">
      <w:pPr>
        <w:pStyle w:val="5"/>
        <w:spacing w:before="0"/>
        <w:ind w:left="0"/>
        <w:jc w:val="left"/>
        <w:rPr>
          <w:rFonts w:hint="eastAsia"/>
        </w:rPr>
      </w:pPr>
    </w:p>
    <w:p w14:paraId="05C08C2A">
      <w:pPr>
        <w:pStyle w:val="5"/>
        <w:spacing w:before="0"/>
        <w:ind w:left="0"/>
        <w:jc w:val="left"/>
        <w:rPr>
          <w:rFonts w:hint="eastAsia"/>
        </w:rPr>
      </w:pPr>
      <w:r>
        <w:rPr>
          <w:rFonts w:hint="eastAsia"/>
        </w:rPr>
        <w:t>罗马书14:17说:"神的国就是公义、和平,并圣灵中的喜乐。"这恩典使人的一切言行都有恩典,使人可爱可亲。太阳光一照到火上,火就会熄灭;属灵喜乐的光辉一照到我们的情欲之火上,情欲之火也必熄灭。</w:t>
      </w:r>
    </w:p>
    <w:p w14:paraId="031D30D7">
      <w:pPr>
        <w:pStyle w:val="5"/>
        <w:spacing w:before="0"/>
        <w:ind w:left="0"/>
        <w:jc w:val="left"/>
        <w:rPr>
          <w:rFonts w:hint="eastAsia"/>
        </w:rPr>
      </w:pPr>
    </w:p>
    <w:p w14:paraId="1D5BA8C2">
      <w:pPr>
        <w:pStyle w:val="5"/>
        <w:spacing w:before="0"/>
        <w:ind w:left="0"/>
        <w:jc w:val="left"/>
        <w:rPr>
          <w:rFonts w:hint="eastAsia"/>
        </w:rPr>
      </w:pPr>
      <w:r>
        <w:rPr>
          <w:rFonts w:hint="eastAsia"/>
        </w:rPr>
        <w:t>7. 温柔</w:t>
      </w:r>
    </w:p>
    <w:p w14:paraId="2121F94E">
      <w:pPr>
        <w:pStyle w:val="5"/>
        <w:spacing w:before="0"/>
        <w:ind w:left="0"/>
        <w:jc w:val="left"/>
        <w:rPr>
          <w:rFonts w:hint="eastAsia"/>
        </w:rPr>
      </w:pPr>
    </w:p>
    <w:p w14:paraId="7C76FC1B">
      <w:pPr>
        <w:pStyle w:val="5"/>
        <w:spacing w:before="0"/>
        <w:ind w:left="0"/>
        <w:jc w:val="left"/>
        <w:rPr>
          <w:rFonts w:hint="eastAsia"/>
        </w:rPr>
      </w:pPr>
      <w:r>
        <w:rPr>
          <w:rFonts w:hint="eastAsia"/>
        </w:rPr>
        <w:t>牛奶能灭野火;路德说,石灰遇水会着火,遇油会熄灭。反对会使人着火冒火,但温柔却能平息熄灭一切。西塞罗说,言语举止的温和是调和友谊的要素;朋友相处,凡事都不可严厉、忧愁。那种态度虽然似乎庄重,但友谊必须放松,必须更自由甘甜,存心一切温和安逸。以弗所书4:2-3将温柔列为和平合一的一种特别恩德,歌罗西书3:12也是如此。</w:t>
      </w:r>
    </w:p>
    <w:p w14:paraId="1240C915">
      <w:pPr>
        <w:pStyle w:val="5"/>
        <w:spacing w:before="0"/>
        <w:ind w:left="0"/>
        <w:jc w:val="left"/>
        <w:rPr>
          <w:rFonts w:hint="eastAsia"/>
        </w:rPr>
      </w:pPr>
    </w:p>
    <w:p w14:paraId="4830F1BE">
      <w:pPr>
        <w:pStyle w:val="5"/>
        <w:spacing w:before="0"/>
        <w:ind w:left="0"/>
        <w:jc w:val="left"/>
        <w:rPr>
          <w:rFonts w:hint="eastAsia"/>
        </w:rPr>
      </w:pPr>
      <w:r>
        <w:rPr>
          <w:rFonts w:hint="eastAsia"/>
        </w:rPr>
        <w:t>8. 爱</w:t>
      </w:r>
    </w:p>
    <w:p w14:paraId="1F19AEF6">
      <w:pPr>
        <w:pStyle w:val="5"/>
        <w:spacing w:before="0"/>
        <w:ind w:left="0"/>
        <w:jc w:val="left"/>
        <w:rPr>
          <w:rFonts w:hint="eastAsia"/>
        </w:rPr>
      </w:pPr>
    </w:p>
    <w:p w14:paraId="2142E07A">
      <w:pPr>
        <w:pStyle w:val="5"/>
        <w:spacing w:before="0"/>
        <w:ind w:left="0"/>
        <w:jc w:val="left"/>
        <w:rPr>
          <w:rFonts w:hint="eastAsia"/>
        </w:rPr>
      </w:pPr>
      <w:r>
        <w:rPr>
          <w:rFonts w:hint="eastAsia"/>
        </w:rPr>
        <w:t>这是一种特别能使人联合的恩德。在我们与元首基督联合的事上,信心固然居首位,但在肢体彼此联合的事上,爱却是主要的恩德。哥林多前书第13章指出这恩德的许多果效,都是叫人联合、和睦的:爱是恒久忍耐,又有恩慈;爱是不嫉妒,爱是不自夸,不张狂,不作害羞的事,不求自己的益处,不轻易发怒,不计算人的恶,凡事包容,凡事相信,凡事盼望,凡事忍耐。"凡事包容"和"凡事忍耐"似乎是同一回事,所以有人主张译作"凡事遮掩",因为原文也有这个意思。但照我们的译本译作"凡事包容"更优美动人,就像房子里面的大横梁,支撑着整个建筑物。若不是有些人有从神来的爱,爱他的道,爱公众的益处,就不能担当他们所担当的,超过从人所得的一切鼓励;教会和国家的一切都会陷入混乱,成为一堆瓦砾。但这爱能使人凡事包容。但他们若得不到鼓励,反而看见虽然他们不惜牺牲自己,发挥极大的作用,尽了人所能尽的最大的本分,但人得了好处之后,他们就被人忽略,被人嫉妒,被人严密监视,专门找他们的错处,不得不自谋出路;他们原可指望他们的服事有很大的赏赐,如今却落了空,他们的心就忧伤了。但因他们是本着爱神、爱他的道、爱大众的心而行,所以仍然持守到底,继续行在正路上,尽力作有益的事,将自己和自己一切的努力都交托给神,指望从他得赏赐,如此就能凡事忍耐。这样的人是千金难买的,这是一颗充满神的灵的心。神就是爱,住在爱里面的,就是住在神里面,神也住在他里面。这些人行事为人如此迅速敏捷,这不足为奇;他们在公众服事上行动如此敏捷,这也不足为奇。因为他们的车辇好像所罗门的车辇,雅歌3:10说:"车中铺的垫子是紫色的;其中所有的,都是耶路撒冷众女子的爱情。"愿神的慈爱永远与这些仆人同在,愿全能者和众圣徒的福分临到他们,加在他们身上,存在他们里面,也加在他们的后裔身上,直到永远。</w:t>
      </w:r>
    </w:p>
    <w:p w14:paraId="173E18EB">
      <w:pPr>
        <w:pStyle w:val="5"/>
        <w:spacing w:before="0"/>
        <w:ind w:left="0"/>
        <w:jc w:val="left"/>
        <w:rPr>
          <w:rFonts w:hint="eastAsia"/>
        </w:rPr>
      </w:pPr>
    </w:p>
    <w:p w14:paraId="0AB697EC">
      <w:pPr>
        <w:pStyle w:val="5"/>
        <w:spacing w:before="0"/>
        <w:ind w:left="0"/>
        <w:jc w:val="left"/>
        <w:rPr>
          <w:rFonts w:hint="eastAsia"/>
        </w:rPr>
      </w:pPr>
      <w:r>
        <w:rPr>
          <w:rFonts w:hint="eastAsia"/>
        </w:rPr>
        <w:t>奥古斯丁在约翰福音讲章第7篇中说,人若本着爱心行事,就可以作任何事而无可指责。你若不作声,是出于爱心;你若呼喊,也是出于爱心;你若宽容,是出于爱心;你若惩治,也是从爱心出发;只要一切都是为了救正,为了益处,都是从爱的根源出发,你爱,就可以随意而行。</w:t>
      </w:r>
    </w:p>
    <w:p w14:paraId="5B792DE7">
      <w:pPr>
        <w:pStyle w:val="5"/>
        <w:spacing w:before="0"/>
        <w:ind w:left="0"/>
        <w:jc w:val="left"/>
        <w:rPr>
          <w:rFonts w:hint="eastAsia"/>
        </w:rPr>
      </w:pPr>
    </w:p>
    <w:p w14:paraId="6F437724">
      <w:pPr>
        <w:pStyle w:val="5"/>
        <w:spacing w:before="0"/>
        <w:ind w:left="0"/>
        <w:jc w:val="left"/>
      </w:pPr>
      <w:r>
        <w:rPr>
          <w:rFonts w:hint="eastAsia"/>
        </w:rPr>
        <w:t>这些恩德以及其他一些未提到的联合的恩德,乃是神在这时代特别要我们运用的。这就是罗马书12:11照一些抄本所说"殷勤不可懒惰,要心里火热,常常服事主(καῖρω δουλεύειν,服事时代)"的圣洁方式。在我们所处的时代,最合时宜的工作莫过于此。在分裂的时代,什么比联合的恩德更合时宜呢?从运用这些恩德而来的联合,乃是一种属灵的、圣洁的、真正基督徒的联合,是一种高过天然的优点所能达到的联合。克利曼·亚历山大有一句精辟的话:"属灵的人若在我们里面,我们的人性就成了手足之情。那么我们的手足之情是什么呢?它被提升到一个无法用言语形容的地步:天上圣徒的联合是超过手足之情的联合的;从恩典而来的这个联合,其性质也是一样的。"</w:t>
      </w:r>
    </w:p>
    <w:p w14:paraId="7BE298D7">
      <w:pPr>
        <w:pStyle w:val="5"/>
        <w:spacing w:before="0"/>
        <w:ind w:left="0"/>
        <w:jc w:val="left"/>
      </w:pPr>
    </w:p>
    <w:p w14:paraId="27C68832">
      <w:pPr>
        <w:pStyle w:val="5"/>
        <w:spacing w:before="0"/>
        <w:ind w:left="0"/>
        <w:jc w:val="left"/>
      </w:pPr>
    </w:p>
    <w:p w14:paraId="789EDD2E">
      <w:pPr>
        <w:pStyle w:val="5"/>
        <w:spacing w:before="0"/>
        <w:ind w:left="0"/>
        <w:jc w:val="left"/>
      </w:pPr>
    </w:p>
    <w:p w14:paraId="367B2878">
      <w:pPr>
        <w:pStyle w:val="5"/>
        <w:spacing w:before="0"/>
        <w:ind w:left="0"/>
        <w:jc w:val="left"/>
      </w:pPr>
    </w:p>
    <w:p w14:paraId="383FCB8A">
      <w:pPr>
        <w:pStyle w:val="5"/>
        <w:spacing w:before="0"/>
        <w:ind w:left="0"/>
        <w:jc w:val="left"/>
      </w:pPr>
    </w:p>
    <w:p w14:paraId="444C6038">
      <w:pPr>
        <w:pStyle w:val="5"/>
        <w:spacing w:before="0"/>
        <w:ind w:left="0"/>
        <w:jc w:val="left"/>
      </w:pPr>
    </w:p>
    <w:p w14:paraId="5B541A8C">
      <w:pPr>
        <w:pStyle w:val="5"/>
        <w:spacing w:before="61"/>
        <w:ind w:left="0"/>
        <w:jc w:val="left"/>
      </w:pPr>
    </w:p>
    <w:p w14:paraId="7655106E">
      <w:pPr>
        <w:pStyle w:val="2"/>
        <w:outlineLvl w:val="0"/>
      </w:pPr>
      <w:bookmarkStart w:id="57" w:name="_bookmark34"/>
      <w:bookmarkEnd w:id="57"/>
      <w:r>
        <w:t>CHAP.</w:t>
      </w:r>
      <w:r>
        <w:rPr>
          <w:spacing w:val="-4"/>
        </w:rPr>
        <w:t xml:space="preserve"> </w:t>
      </w:r>
      <w:r>
        <w:rPr>
          <w:spacing w:val="-2"/>
        </w:rPr>
        <w:t>XXXIV</w:t>
      </w:r>
    </w:p>
    <w:p w14:paraId="3BA51261">
      <w:pPr>
        <w:pStyle w:val="3"/>
        <w:ind w:right="212"/>
        <w:outlineLvl w:val="0"/>
      </w:pPr>
      <w:r>
        <w:t>Joining</w:t>
      </w:r>
      <w:r>
        <w:rPr>
          <w:spacing w:val="-6"/>
        </w:rPr>
        <w:t xml:space="preserve"> </w:t>
      </w:r>
      <w:r>
        <w:rPr>
          <w:spacing w:val="-2"/>
        </w:rPr>
        <w:t>Practices.</w:t>
      </w:r>
    </w:p>
    <w:p w14:paraId="02F93D2A">
      <w:pPr>
        <w:pStyle w:val="5"/>
        <w:spacing w:before="434" w:line="477" w:lineRule="auto"/>
        <w:ind w:right="5032"/>
      </w:pPr>
      <w:r>
        <w:t>The first the practice of the tongue. Gentle Language.</w:t>
      </w:r>
    </w:p>
    <w:p w14:paraId="76666CF3">
      <w:pPr>
        <w:pStyle w:val="5"/>
        <w:spacing w:before="1" w:line="261" w:lineRule="auto"/>
        <w:ind w:right="120"/>
      </w:pPr>
      <w:r>
        <w:t>A Soft answer turneth away wrath, Prov. 15:1. In your disputes let your arguments be as hard as you will, but let your words be soft. Soft words</w:t>
      </w:r>
      <w:r>
        <w:rPr>
          <w:spacing w:val="80"/>
          <w:w w:val="150"/>
        </w:rPr>
        <w:t xml:space="preserve"> </w:t>
      </w:r>
      <w:r>
        <w:t>and hard arguments make a good dispute. Gentle language gains much upon the hearts of men, 1 Chron. 28:2. Hear me my brethren, and my people, says David. This was better, and tended more to union between King</w:t>
      </w:r>
      <w:r>
        <w:rPr>
          <w:spacing w:val="40"/>
        </w:rPr>
        <w:t xml:space="preserve"> </w:t>
      </w:r>
      <w:r>
        <w:t>and</w:t>
      </w:r>
      <w:r>
        <w:rPr>
          <w:spacing w:val="40"/>
        </w:rPr>
        <w:t xml:space="preserve"> </w:t>
      </w:r>
      <w:r>
        <w:t>people,</w:t>
      </w:r>
      <w:r>
        <w:rPr>
          <w:spacing w:val="40"/>
        </w:rPr>
        <w:t xml:space="preserve"> </w:t>
      </w:r>
      <w:r>
        <w:t>then</w:t>
      </w:r>
      <w:r>
        <w:rPr>
          <w:spacing w:val="40"/>
        </w:rPr>
        <w:t xml:space="preserve"> </w:t>
      </w:r>
      <w:r>
        <w:t>the</w:t>
      </w:r>
      <w:r>
        <w:rPr>
          <w:spacing w:val="40"/>
        </w:rPr>
        <w:t xml:space="preserve"> </w:t>
      </w:r>
      <w:r>
        <w:t>rugged</w:t>
      </w:r>
      <w:r>
        <w:rPr>
          <w:spacing w:val="40"/>
        </w:rPr>
        <w:t xml:space="preserve"> </w:t>
      </w:r>
      <w:r>
        <w:t>churlish</w:t>
      </w:r>
      <w:r>
        <w:rPr>
          <w:spacing w:val="40"/>
        </w:rPr>
        <w:t xml:space="preserve"> </w:t>
      </w:r>
      <w:r>
        <w:t>answer</w:t>
      </w:r>
      <w:r>
        <w:rPr>
          <w:spacing w:val="40"/>
        </w:rPr>
        <w:t xml:space="preserve"> </w:t>
      </w:r>
      <w:r>
        <w:t>of</w:t>
      </w:r>
      <w:r>
        <w:rPr>
          <w:spacing w:val="40"/>
        </w:rPr>
        <w:t xml:space="preserve"> </w:t>
      </w:r>
      <w:r>
        <w:t>Rehoboam,</w:t>
      </w:r>
      <w:r>
        <w:rPr>
          <w:spacing w:val="40"/>
        </w:rPr>
        <w:t xml:space="preserve"> </w:t>
      </w:r>
      <w:r>
        <w:t>My Father made your yoke heavy, and I will add to your yoke. But what came on</w:t>
      </w:r>
      <w:r>
        <w:rPr>
          <w:spacing w:val="40"/>
        </w:rPr>
        <w:t xml:space="preserve"> </w:t>
      </w:r>
      <w:r>
        <w:t>it?</w:t>
      </w:r>
      <w:r>
        <w:rPr>
          <w:spacing w:val="40"/>
        </w:rPr>
        <w:t xml:space="preserve"> </w:t>
      </w:r>
      <w:r>
        <w:t>Ten</w:t>
      </w:r>
      <w:r>
        <w:rPr>
          <w:spacing w:val="40"/>
        </w:rPr>
        <w:t xml:space="preserve"> </w:t>
      </w:r>
      <w:r>
        <w:t>Tribes</w:t>
      </w:r>
      <w:r>
        <w:rPr>
          <w:spacing w:val="40"/>
        </w:rPr>
        <w:t xml:space="preserve"> </w:t>
      </w:r>
      <w:r>
        <w:t>were</w:t>
      </w:r>
      <w:r>
        <w:rPr>
          <w:spacing w:val="40"/>
        </w:rPr>
        <w:t xml:space="preserve"> </w:t>
      </w:r>
      <w:r>
        <w:t>rent</w:t>
      </w:r>
      <w:r>
        <w:rPr>
          <w:spacing w:val="40"/>
        </w:rPr>
        <w:t xml:space="preserve"> </w:t>
      </w:r>
      <w:r>
        <w:t>from</w:t>
      </w:r>
      <w:r>
        <w:rPr>
          <w:spacing w:val="40"/>
        </w:rPr>
        <w:t xml:space="preserve"> </w:t>
      </w:r>
      <w:r>
        <w:t>him.</w:t>
      </w:r>
      <w:r>
        <w:rPr>
          <w:spacing w:val="40"/>
        </w:rPr>
        <w:t xml:space="preserve"> </w:t>
      </w:r>
      <w:r>
        <w:t>As</w:t>
      </w:r>
      <w:r>
        <w:rPr>
          <w:spacing w:val="40"/>
        </w:rPr>
        <w:t xml:space="preserve"> </w:t>
      </w:r>
      <w:r>
        <w:t>good</w:t>
      </w:r>
      <w:r>
        <w:rPr>
          <w:spacing w:val="40"/>
        </w:rPr>
        <w:t xml:space="preserve"> </w:t>
      </w:r>
      <w:r>
        <w:t>a</w:t>
      </w:r>
      <w:r>
        <w:rPr>
          <w:spacing w:val="40"/>
        </w:rPr>
        <w:t xml:space="preserve"> </w:t>
      </w:r>
      <w:r>
        <w:t>man</w:t>
      </w:r>
      <w:r>
        <w:rPr>
          <w:spacing w:val="40"/>
        </w:rPr>
        <w:t xml:space="preserve"> </w:t>
      </w:r>
      <w:r>
        <w:t>as</w:t>
      </w:r>
      <w:r>
        <w:rPr>
          <w:spacing w:val="40"/>
        </w:rPr>
        <w:t xml:space="preserve"> </w:t>
      </w:r>
      <w:r>
        <w:t>he</w:t>
      </w:r>
      <w:r>
        <w:rPr>
          <w:spacing w:val="40"/>
        </w:rPr>
        <w:t xml:space="preserve"> </w:t>
      </w:r>
      <w:r>
        <w:t>could</w:t>
      </w:r>
      <w:r>
        <w:rPr>
          <w:spacing w:val="40"/>
        </w:rPr>
        <w:t xml:space="preserve"> </w:t>
      </w:r>
      <w:r>
        <w:t>say, Hear me my brethren and my people. Good words are as cheap as bad. Gentle courteous language is as easy as rough and bitter. Gen. 49:21. Naphtali is said to give goodly words, sayings of godliness or fairness; so</w:t>
      </w:r>
      <w:r>
        <w:rPr>
          <w:spacing w:val="40"/>
        </w:rPr>
        <w:t xml:space="preserve"> </w:t>
      </w:r>
      <w:r>
        <w:t>the Hebrew hath it, that is, faire, pleasing words: this Tribe were faire spoken</w:t>
      </w:r>
      <w:r>
        <w:rPr>
          <w:spacing w:val="40"/>
        </w:rPr>
        <w:t xml:space="preserve"> </w:t>
      </w:r>
      <w:r>
        <w:t>men.</w:t>
      </w:r>
      <w:r>
        <w:rPr>
          <w:spacing w:val="40"/>
        </w:rPr>
        <w:t xml:space="preserve"> </w:t>
      </w:r>
      <w:r>
        <w:t>Now</w:t>
      </w:r>
      <w:r>
        <w:rPr>
          <w:spacing w:val="40"/>
        </w:rPr>
        <w:t xml:space="preserve"> </w:t>
      </w:r>
      <w:r>
        <w:t>compare</w:t>
      </w:r>
      <w:r>
        <w:rPr>
          <w:spacing w:val="40"/>
        </w:rPr>
        <w:t xml:space="preserve"> </w:t>
      </w:r>
      <w:r>
        <w:t>this</w:t>
      </w:r>
      <w:r>
        <w:rPr>
          <w:spacing w:val="40"/>
        </w:rPr>
        <w:t xml:space="preserve"> </w:t>
      </w:r>
      <w:r>
        <w:t>with</w:t>
      </w:r>
      <w:r>
        <w:rPr>
          <w:spacing w:val="40"/>
        </w:rPr>
        <w:t xml:space="preserve"> </w:t>
      </w:r>
      <w:r>
        <w:t>Deut.</w:t>
      </w:r>
      <w:r>
        <w:rPr>
          <w:spacing w:val="40"/>
        </w:rPr>
        <w:t xml:space="preserve"> </w:t>
      </w:r>
      <w:r>
        <w:t>33:23.</w:t>
      </w:r>
      <w:r>
        <w:rPr>
          <w:spacing w:val="40"/>
        </w:rPr>
        <w:t xml:space="preserve"> </w:t>
      </w:r>
      <w:r>
        <w:t>there</w:t>
      </w:r>
      <w:r>
        <w:rPr>
          <w:spacing w:val="40"/>
        </w:rPr>
        <w:t xml:space="preserve"> </w:t>
      </w:r>
      <w:r>
        <w:t>Napthali</w:t>
      </w:r>
      <w:r>
        <w:rPr>
          <w:spacing w:val="40"/>
        </w:rPr>
        <w:t xml:space="preserve"> </w:t>
      </w:r>
      <w:r>
        <w:t>is</w:t>
      </w:r>
      <w:r>
        <w:rPr>
          <w:spacing w:val="40"/>
        </w:rPr>
        <w:t xml:space="preserve"> </w:t>
      </w:r>
      <w:r>
        <w:t>said to be satisfied with favour, and full with the blessing of the Lord. Faire, courteous language hath an acceptation among men, and the blessing of God is with it.</w:t>
      </w:r>
    </w:p>
    <w:p w14:paraId="19930A6A">
      <w:pPr>
        <w:spacing w:after="0" w:line="261" w:lineRule="auto"/>
        <w:sectPr>
          <w:pgSz w:w="12240" w:h="15840"/>
          <w:pgMar w:top="1360" w:right="1320" w:bottom="280" w:left="1340" w:header="720" w:footer="720" w:gutter="0"/>
          <w:cols w:space="720" w:num="1"/>
        </w:sectPr>
      </w:pPr>
    </w:p>
    <w:p w14:paraId="273C268B">
      <w:pPr>
        <w:pStyle w:val="5"/>
        <w:jc w:val="left"/>
      </w:pPr>
      <w:r>
        <w:t>The</w:t>
      </w:r>
      <w:r>
        <w:rPr>
          <w:spacing w:val="13"/>
        </w:rPr>
        <w:t xml:space="preserve"> </w:t>
      </w:r>
      <w:r>
        <w:t>second</w:t>
      </w:r>
      <w:r>
        <w:rPr>
          <w:spacing w:val="13"/>
        </w:rPr>
        <w:t xml:space="preserve"> </w:t>
      </w:r>
      <w:r>
        <w:t>joining</w:t>
      </w:r>
      <w:r>
        <w:rPr>
          <w:spacing w:val="13"/>
        </w:rPr>
        <w:t xml:space="preserve"> </w:t>
      </w:r>
      <w:r>
        <w:rPr>
          <w:spacing w:val="-2"/>
        </w:rPr>
        <w:t>Practice.</w:t>
      </w:r>
    </w:p>
    <w:p w14:paraId="1E483BD1">
      <w:pPr>
        <w:pStyle w:val="5"/>
        <w:spacing w:before="315"/>
        <w:jc w:val="left"/>
      </w:pPr>
      <w:r>
        <w:t>Let</w:t>
      </w:r>
      <w:r>
        <w:rPr>
          <w:spacing w:val="10"/>
        </w:rPr>
        <w:t xml:space="preserve"> </w:t>
      </w:r>
      <w:r>
        <w:t>us</w:t>
      </w:r>
      <w:r>
        <w:rPr>
          <w:spacing w:val="10"/>
        </w:rPr>
        <w:t xml:space="preserve"> </w:t>
      </w:r>
      <w:r>
        <w:t>humble</w:t>
      </w:r>
      <w:r>
        <w:rPr>
          <w:spacing w:val="10"/>
        </w:rPr>
        <w:t xml:space="preserve"> </w:t>
      </w:r>
      <w:r>
        <w:t>ourselves</w:t>
      </w:r>
      <w:r>
        <w:rPr>
          <w:spacing w:val="10"/>
        </w:rPr>
        <w:t xml:space="preserve"> </w:t>
      </w:r>
      <w:r>
        <w:t>for</w:t>
      </w:r>
      <w:r>
        <w:rPr>
          <w:spacing w:val="11"/>
        </w:rPr>
        <w:t xml:space="preserve"> </w:t>
      </w:r>
      <w:r>
        <w:t>our</w:t>
      </w:r>
      <w:r>
        <w:rPr>
          <w:spacing w:val="10"/>
        </w:rPr>
        <w:t xml:space="preserve"> </w:t>
      </w:r>
      <w:r>
        <w:rPr>
          <w:spacing w:val="-2"/>
        </w:rPr>
        <w:t>divisions.</w:t>
      </w:r>
    </w:p>
    <w:p w14:paraId="75668269">
      <w:pPr>
        <w:pStyle w:val="5"/>
        <w:spacing w:before="315" w:line="261" w:lineRule="auto"/>
        <w:ind w:right="118"/>
      </w:pPr>
      <w:r>
        <w:t>That</w:t>
      </w:r>
      <w:r>
        <w:rPr>
          <w:spacing w:val="40"/>
        </w:rPr>
        <w:t xml:space="preserve"> </w:t>
      </w:r>
      <w:r>
        <w:t>is</w:t>
      </w:r>
      <w:r>
        <w:rPr>
          <w:spacing w:val="40"/>
        </w:rPr>
        <w:t xml:space="preserve"> </w:t>
      </w:r>
      <w:r>
        <w:t>a</w:t>
      </w:r>
      <w:r>
        <w:rPr>
          <w:spacing w:val="40"/>
        </w:rPr>
        <w:t xml:space="preserve"> </w:t>
      </w:r>
      <w:r>
        <w:t>rule,</w:t>
      </w:r>
      <w:r>
        <w:rPr>
          <w:spacing w:val="40"/>
        </w:rPr>
        <w:t xml:space="preserve"> </w:t>
      </w:r>
      <w:r>
        <w:t>Whatsoever</w:t>
      </w:r>
      <w:r>
        <w:rPr>
          <w:spacing w:val="40"/>
        </w:rPr>
        <w:t xml:space="preserve"> </w:t>
      </w:r>
      <w:r>
        <w:t>sin</w:t>
      </w:r>
      <w:r>
        <w:rPr>
          <w:spacing w:val="40"/>
        </w:rPr>
        <w:t xml:space="preserve"> </w:t>
      </w:r>
      <w:r>
        <w:t>you</w:t>
      </w:r>
      <w:r>
        <w:rPr>
          <w:spacing w:val="40"/>
        </w:rPr>
        <w:t xml:space="preserve"> </w:t>
      </w:r>
      <w:r>
        <w:t>have</w:t>
      </w:r>
      <w:r>
        <w:rPr>
          <w:spacing w:val="40"/>
        </w:rPr>
        <w:t xml:space="preserve"> </w:t>
      </w:r>
      <w:r>
        <w:t>been</w:t>
      </w:r>
      <w:r>
        <w:rPr>
          <w:spacing w:val="40"/>
        </w:rPr>
        <w:t xml:space="preserve"> </w:t>
      </w:r>
      <w:r>
        <w:t>guilty</w:t>
      </w:r>
      <w:r>
        <w:rPr>
          <w:spacing w:val="40"/>
        </w:rPr>
        <w:t xml:space="preserve"> </w:t>
      </w:r>
      <w:r>
        <w:t>of,</w:t>
      </w:r>
      <w:r>
        <w:rPr>
          <w:spacing w:val="40"/>
        </w:rPr>
        <w:t xml:space="preserve"> </w:t>
      </w:r>
      <w:r>
        <w:t>though</w:t>
      </w:r>
      <w:r>
        <w:rPr>
          <w:spacing w:val="40"/>
        </w:rPr>
        <w:t xml:space="preserve"> </w:t>
      </w:r>
      <w:r>
        <w:t>you</w:t>
      </w:r>
      <w:r>
        <w:rPr>
          <w:spacing w:val="40"/>
        </w:rPr>
        <w:t xml:space="preserve"> </w:t>
      </w:r>
      <w:r>
        <w:t>have for the time left it, yet if you have not been humbled for it, a hundred to</w:t>
      </w:r>
      <w:r>
        <w:rPr>
          <w:spacing w:val="80"/>
          <w:w w:val="150"/>
        </w:rPr>
        <w:t xml:space="preserve"> </w:t>
      </w:r>
      <w:r>
        <w:t>one but you fall into it again. Yes, say some, it is fit we should humble ourselves for our divisions, we will have days of fasts, that we may do it.</w:t>
      </w:r>
      <w:r>
        <w:rPr>
          <w:spacing w:val="80"/>
        </w:rPr>
        <w:t xml:space="preserve"> </w:t>
      </w:r>
      <w:r>
        <w:t>But</w:t>
      </w:r>
      <w:r>
        <w:rPr>
          <w:spacing w:val="38"/>
        </w:rPr>
        <w:t xml:space="preserve"> </w:t>
      </w:r>
      <w:r>
        <w:t>take</w:t>
      </w:r>
      <w:r>
        <w:rPr>
          <w:spacing w:val="38"/>
        </w:rPr>
        <w:t xml:space="preserve"> </w:t>
      </w:r>
      <w:r>
        <w:t>this</w:t>
      </w:r>
      <w:r>
        <w:rPr>
          <w:spacing w:val="38"/>
        </w:rPr>
        <w:t xml:space="preserve"> </w:t>
      </w:r>
      <w:r>
        <w:t>note</w:t>
      </w:r>
      <w:r>
        <w:rPr>
          <w:spacing w:val="38"/>
        </w:rPr>
        <w:t xml:space="preserve"> </w:t>
      </w:r>
      <w:r>
        <w:t>with</w:t>
      </w:r>
      <w:r>
        <w:rPr>
          <w:spacing w:val="38"/>
        </w:rPr>
        <w:t xml:space="preserve"> </w:t>
      </w:r>
      <w:r>
        <w:t>you,</w:t>
      </w:r>
      <w:r>
        <w:rPr>
          <w:spacing w:val="38"/>
        </w:rPr>
        <w:t xml:space="preserve"> </w:t>
      </w:r>
      <w:r>
        <w:t>In</w:t>
      </w:r>
      <w:r>
        <w:rPr>
          <w:spacing w:val="38"/>
        </w:rPr>
        <w:t xml:space="preserve"> </w:t>
      </w:r>
      <w:r>
        <w:t>your</w:t>
      </w:r>
      <w:r>
        <w:rPr>
          <w:spacing w:val="38"/>
        </w:rPr>
        <w:t xml:space="preserve"> </w:t>
      </w:r>
      <w:r>
        <w:t>days</w:t>
      </w:r>
      <w:r>
        <w:rPr>
          <w:spacing w:val="38"/>
        </w:rPr>
        <w:t xml:space="preserve"> </w:t>
      </w:r>
      <w:r>
        <w:t>of</w:t>
      </w:r>
      <w:r>
        <w:rPr>
          <w:spacing w:val="38"/>
        </w:rPr>
        <w:t xml:space="preserve"> </w:t>
      </w:r>
      <w:r>
        <w:t>fast,</w:t>
      </w:r>
      <w:r>
        <w:rPr>
          <w:spacing w:val="38"/>
        </w:rPr>
        <w:t xml:space="preserve"> </w:t>
      </w:r>
      <w:r>
        <w:t>or</w:t>
      </w:r>
      <w:r>
        <w:rPr>
          <w:spacing w:val="38"/>
        </w:rPr>
        <w:t xml:space="preserve"> </w:t>
      </w:r>
      <w:r>
        <w:t>at</w:t>
      </w:r>
      <w:r>
        <w:rPr>
          <w:spacing w:val="38"/>
        </w:rPr>
        <w:t xml:space="preserve"> </w:t>
      </w:r>
      <w:r>
        <w:t>other</w:t>
      </w:r>
      <w:r>
        <w:rPr>
          <w:spacing w:val="38"/>
        </w:rPr>
        <w:t xml:space="preserve"> </w:t>
      </w:r>
      <w:r>
        <w:t>times</w:t>
      </w:r>
      <w:r>
        <w:rPr>
          <w:spacing w:val="38"/>
        </w:rPr>
        <w:t xml:space="preserve"> </w:t>
      </w:r>
      <w:r>
        <w:t>when you would thus humble yourselves, let it be principally for your own guiltiness herein. Many in their humiliations make great complaints of others,</w:t>
      </w:r>
      <w:r>
        <w:rPr>
          <w:spacing w:val="40"/>
        </w:rPr>
        <w:t xml:space="preserve"> </w:t>
      </w:r>
      <w:r>
        <w:t>as</w:t>
      </w:r>
      <w:r>
        <w:rPr>
          <w:spacing w:val="40"/>
        </w:rPr>
        <w:t xml:space="preserve"> </w:t>
      </w:r>
      <w:r>
        <w:t>the</w:t>
      </w:r>
      <w:r>
        <w:rPr>
          <w:spacing w:val="40"/>
        </w:rPr>
        <w:t xml:space="preserve"> </w:t>
      </w:r>
      <w:r>
        <w:t>cause</w:t>
      </w:r>
      <w:r>
        <w:rPr>
          <w:spacing w:val="40"/>
        </w:rPr>
        <w:t xml:space="preserve"> </w:t>
      </w:r>
      <w:r>
        <w:t>of</w:t>
      </w:r>
      <w:r>
        <w:rPr>
          <w:spacing w:val="40"/>
        </w:rPr>
        <w:t xml:space="preserve"> </w:t>
      </w:r>
      <w:r>
        <w:t>divisions,</w:t>
      </w:r>
      <w:r>
        <w:rPr>
          <w:spacing w:val="40"/>
        </w:rPr>
        <w:t xml:space="preserve"> </w:t>
      </w:r>
      <w:r>
        <w:t>whom</w:t>
      </w:r>
      <w:r>
        <w:rPr>
          <w:spacing w:val="40"/>
        </w:rPr>
        <w:t xml:space="preserve"> </w:t>
      </w:r>
      <w:r>
        <w:t>it</w:t>
      </w:r>
      <w:r>
        <w:rPr>
          <w:spacing w:val="40"/>
        </w:rPr>
        <w:t xml:space="preserve"> </w:t>
      </w:r>
      <w:r>
        <w:t>may</w:t>
      </w:r>
      <w:r>
        <w:rPr>
          <w:spacing w:val="40"/>
        </w:rPr>
        <w:t xml:space="preserve"> </w:t>
      </w:r>
      <w:r>
        <w:t>be</w:t>
      </w:r>
      <w:r>
        <w:rPr>
          <w:spacing w:val="40"/>
        </w:rPr>
        <w:t xml:space="preserve"> </w:t>
      </w:r>
      <w:r>
        <w:t>God</w:t>
      </w:r>
      <w:r>
        <w:rPr>
          <w:spacing w:val="40"/>
        </w:rPr>
        <w:t xml:space="preserve"> </w:t>
      </w:r>
      <w:r>
        <w:t>will</w:t>
      </w:r>
      <w:r>
        <w:rPr>
          <w:spacing w:val="40"/>
        </w:rPr>
        <w:t xml:space="preserve"> </w:t>
      </w:r>
      <w:r>
        <w:t>own,</w:t>
      </w:r>
      <w:r>
        <w:rPr>
          <w:spacing w:val="40"/>
        </w:rPr>
        <w:t xml:space="preserve"> </w:t>
      </w:r>
      <w:r>
        <w:t>and acquit; take heed of being too forward in meddling with others in your</w:t>
      </w:r>
      <w:r>
        <w:rPr>
          <w:spacing w:val="80"/>
        </w:rPr>
        <w:t xml:space="preserve"> </w:t>
      </w:r>
      <w:r>
        <w:t>fasts, lest your fasts prove like those, Isay 58:4. Ye fast for strife and</w:t>
      </w:r>
      <w:r>
        <w:rPr>
          <w:spacing w:val="80"/>
          <w:w w:val="150"/>
        </w:rPr>
        <w:t xml:space="preserve"> </w:t>
      </w:r>
      <w:r>
        <w:t>debate, and to smite with the fist.</w:t>
      </w:r>
    </w:p>
    <w:p w14:paraId="6295253E">
      <w:pPr>
        <w:pStyle w:val="5"/>
        <w:spacing w:before="275" w:line="477" w:lineRule="auto"/>
        <w:ind w:right="6156"/>
      </w:pPr>
      <w:r>
        <w:t>The third joining Practice. An Amnesia.</w:t>
      </w:r>
    </w:p>
    <w:p w14:paraId="51E5B2DA">
      <w:pPr>
        <w:pStyle w:val="5"/>
        <w:spacing w:before="1" w:line="261" w:lineRule="auto"/>
        <w:ind w:right="117"/>
      </w:pPr>
      <w:r>
        <w:t>Where</w:t>
      </w:r>
      <w:r>
        <w:rPr>
          <w:spacing w:val="40"/>
        </w:rPr>
        <w:t xml:space="preserve"> </w:t>
      </w:r>
      <w:r>
        <w:t>we</w:t>
      </w:r>
      <w:r>
        <w:rPr>
          <w:spacing w:val="40"/>
        </w:rPr>
        <w:t xml:space="preserve"> </w:t>
      </w:r>
      <w:r>
        <w:t>see</w:t>
      </w:r>
      <w:r>
        <w:rPr>
          <w:spacing w:val="40"/>
        </w:rPr>
        <w:t xml:space="preserve"> </w:t>
      </w:r>
      <w:r>
        <w:t>there</w:t>
      </w:r>
      <w:r>
        <w:rPr>
          <w:spacing w:val="40"/>
        </w:rPr>
        <w:t xml:space="preserve"> </w:t>
      </w:r>
      <w:r>
        <w:t>hath</w:t>
      </w:r>
      <w:r>
        <w:rPr>
          <w:spacing w:val="40"/>
        </w:rPr>
        <w:t xml:space="preserve"> </w:t>
      </w:r>
      <w:r>
        <w:t>been</w:t>
      </w:r>
      <w:r>
        <w:rPr>
          <w:spacing w:val="40"/>
        </w:rPr>
        <w:t xml:space="preserve"> </w:t>
      </w:r>
      <w:r>
        <w:t>mistakes</w:t>
      </w:r>
      <w:r>
        <w:rPr>
          <w:spacing w:val="40"/>
        </w:rPr>
        <w:t xml:space="preserve"> </w:t>
      </w:r>
      <w:r>
        <w:t>and</w:t>
      </w:r>
      <w:r>
        <w:rPr>
          <w:spacing w:val="40"/>
        </w:rPr>
        <w:t xml:space="preserve"> </w:t>
      </w:r>
      <w:r>
        <w:t>differences</w:t>
      </w:r>
      <w:r>
        <w:rPr>
          <w:spacing w:val="40"/>
        </w:rPr>
        <w:t xml:space="preserve"> </w:t>
      </w:r>
      <w:r>
        <w:t>thorough humane</w:t>
      </w:r>
      <w:r>
        <w:rPr>
          <w:spacing w:val="40"/>
        </w:rPr>
        <w:t xml:space="preserve"> </w:t>
      </w:r>
      <w:r>
        <w:t>frailty,</w:t>
      </w:r>
      <w:r>
        <w:rPr>
          <w:spacing w:val="40"/>
        </w:rPr>
        <w:t xml:space="preserve"> </w:t>
      </w:r>
      <w:r>
        <w:t>and</w:t>
      </w:r>
      <w:r>
        <w:rPr>
          <w:spacing w:val="40"/>
        </w:rPr>
        <w:t xml:space="preserve"> </w:t>
      </w:r>
      <w:r>
        <w:t>a</w:t>
      </w:r>
      <w:r>
        <w:rPr>
          <w:spacing w:val="40"/>
        </w:rPr>
        <w:t xml:space="preserve"> </w:t>
      </w:r>
      <w:r>
        <w:t>willingness</w:t>
      </w:r>
      <w:r>
        <w:rPr>
          <w:spacing w:val="40"/>
        </w:rPr>
        <w:t xml:space="preserve"> </w:t>
      </w:r>
      <w:r>
        <w:t>to</w:t>
      </w:r>
      <w:r>
        <w:rPr>
          <w:spacing w:val="40"/>
        </w:rPr>
        <w:t xml:space="preserve"> </w:t>
      </w:r>
      <w:r>
        <w:t>be</w:t>
      </w:r>
      <w:r>
        <w:rPr>
          <w:spacing w:val="40"/>
        </w:rPr>
        <w:t xml:space="preserve"> </w:t>
      </w:r>
      <w:r>
        <w:t>otherwise,</w:t>
      </w:r>
      <w:r>
        <w:rPr>
          <w:spacing w:val="40"/>
        </w:rPr>
        <w:t xml:space="preserve"> </w:t>
      </w:r>
      <w:r>
        <w:t>so</w:t>
      </w:r>
      <w:r>
        <w:rPr>
          <w:spacing w:val="40"/>
        </w:rPr>
        <w:t xml:space="preserve"> </w:t>
      </w:r>
      <w:r>
        <w:t>far</w:t>
      </w:r>
      <w:r>
        <w:rPr>
          <w:spacing w:val="40"/>
        </w:rPr>
        <w:t xml:space="preserve"> </w:t>
      </w:r>
      <w:r>
        <w:t>as</w:t>
      </w:r>
      <w:r>
        <w:rPr>
          <w:spacing w:val="40"/>
        </w:rPr>
        <w:t xml:space="preserve"> </w:t>
      </w:r>
      <w:r>
        <w:t>God</w:t>
      </w:r>
      <w:r>
        <w:rPr>
          <w:spacing w:val="40"/>
        </w:rPr>
        <w:t xml:space="preserve"> </w:t>
      </w:r>
      <w:r>
        <w:t>gives light, let all former unkindness be forgotten, so as never to rip up old</w:t>
      </w:r>
      <w:r>
        <w:rPr>
          <w:spacing w:val="80"/>
          <w:w w:val="150"/>
        </w:rPr>
        <w:t xml:space="preserve"> </w:t>
      </w:r>
      <w:r>
        <w:t>things</w:t>
      </w:r>
      <w:r>
        <w:rPr>
          <w:spacing w:val="40"/>
        </w:rPr>
        <w:t xml:space="preserve"> </w:t>
      </w:r>
      <w:r>
        <w:t>to</w:t>
      </w:r>
      <w:r>
        <w:rPr>
          <w:spacing w:val="40"/>
        </w:rPr>
        <w:t xml:space="preserve"> </w:t>
      </w:r>
      <w:r>
        <w:t>charge</w:t>
      </w:r>
      <w:r>
        <w:rPr>
          <w:spacing w:val="40"/>
        </w:rPr>
        <w:t xml:space="preserve"> </w:t>
      </w:r>
      <w:r>
        <w:t>them</w:t>
      </w:r>
      <w:r>
        <w:rPr>
          <w:spacing w:val="40"/>
        </w:rPr>
        <w:t xml:space="preserve"> </w:t>
      </w:r>
      <w:r>
        <w:t>one</w:t>
      </w:r>
      <w:r>
        <w:rPr>
          <w:spacing w:val="40"/>
        </w:rPr>
        <w:t xml:space="preserve"> </w:t>
      </w:r>
      <w:r>
        <w:t>upon</w:t>
      </w:r>
      <w:r>
        <w:rPr>
          <w:spacing w:val="40"/>
        </w:rPr>
        <w:t xml:space="preserve"> </w:t>
      </w:r>
      <w:r>
        <w:t>another:</w:t>
      </w:r>
      <w:r>
        <w:rPr>
          <w:spacing w:val="40"/>
        </w:rPr>
        <w:t xml:space="preserve"> </w:t>
      </w:r>
      <w:r>
        <w:t>let</w:t>
      </w:r>
      <w:r>
        <w:rPr>
          <w:spacing w:val="40"/>
        </w:rPr>
        <w:t xml:space="preserve"> </w:t>
      </w:r>
      <w:r>
        <w:t>there</w:t>
      </w:r>
      <w:r>
        <w:rPr>
          <w:spacing w:val="40"/>
        </w:rPr>
        <w:t xml:space="preserve"> </w:t>
      </w:r>
      <w:r>
        <w:t>be</w:t>
      </w:r>
      <w:r>
        <w:rPr>
          <w:spacing w:val="40"/>
        </w:rPr>
        <w:t xml:space="preserve"> </w:t>
      </w:r>
      <w:r>
        <w:t>a</w:t>
      </w:r>
      <w:r>
        <w:rPr>
          <w:spacing w:val="40"/>
        </w:rPr>
        <w:t xml:space="preserve"> </w:t>
      </w:r>
      <w:r>
        <w:t>line</w:t>
      </w:r>
      <w:r>
        <w:rPr>
          <w:spacing w:val="40"/>
        </w:rPr>
        <w:t xml:space="preserve"> </w:t>
      </w:r>
      <w:r>
        <w:t>of forgetfulness</w:t>
      </w:r>
      <w:r>
        <w:rPr>
          <w:spacing w:val="40"/>
        </w:rPr>
        <w:t xml:space="preserve"> </w:t>
      </w:r>
      <w:r>
        <w:t>drawn</w:t>
      </w:r>
      <w:r>
        <w:rPr>
          <w:spacing w:val="40"/>
        </w:rPr>
        <w:t xml:space="preserve"> </w:t>
      </w:r>
      <w:r>
        <w:t>over</w:t>
      </w:r>
      <w:r>
        <w:rPr>
          <w:spacing w:val="40"/>
        </w:rPr>
        <w:t xml:space="preserve"> </w:t>
      </w:r>
      <w:r>
        <w:t>them;</w:t>
      </w:r>
      <w:r>
        <w:rPr>
          <w:spacing w:val="40"/>
        </w:rPr>
        <w:t xml:space="preserve"> </w:t>
      </w:r>
      <w:r>
        <w:t>let</w:t>
      </w:r>
      <w:r>
        <w:rPr>
          <w:spacing w:val="40"/>
        </w:rPr>
        <w:t xml:space="preserve"> </w:t>
      </w:r>
      <w:r>
        <w:t>them</w:t>
      </w:r>
      <w:r>
        <w:rPr>
          <w:spacing w:val="40"/>
        </w:rPr>
        <w:t xml:space="preserve"> </w:t>
      </w:r>
      <w:r>
        <w:t>be</w:t>
      </w:r>
      <w:r>
        <w:rPr>
          <w:spacing w:val="40"/>
        </w:rPr>
        <w:t xml:space="preserve"> </w:t>
      </w:r>
      <w:r>
        <w:t>buried</w:t>
      </w:r>
      <w:r>
        <w:rPr>
          <w:spacing w:val="40"/>
        </w:rPr>
        <w:t xml:space="preserve"> </w:t>
      </w:r>
      <w:r>
        <w:t>in</w:t>
      </w:r>
      <w:r>
        <w:rPr>
          <w:spacing w:val="40"/>
        </w:rPr>
        <w:t xml:space="preserve"> </w:t>
      </w:r>
      <w:r>
        <w:t>oblivion.</w:t>
      </w:r>
      <w:r>
        <w:rPr>
          <w:spacing w:val="40"/>
        </w:rPr>
        <w:t xml:space="preserve"> </w:t>
      </w:r>
      <w:r>
        <w:t>This</w:t>
      </w:r>
      <w:r>
        <w:rPr>
          <w:spacing w:val="40"/>
        </w:rPr>
        <w:t xml:space="preserve"> </w:t>
      </w:r>
      <w:r>
        <w:t>was the Athenians Amnesia; a Law that was made by Thrasybulus, with the consent of the people, that former injuries should be forgotten. It was</w:t>
      </w:r>
      <w:r>
        <w:rPr>
          <w:spacing w:val="80"/>
          <w:w w:val="150"/>
        </w:rPr>
        <w:t xml:space="preserve"> </w:t>
      </w:r>
      <w:r>
        <w:t>made</w:t>
      </w:r>
      <w:r>
        <w:rPr>
          <w:spacing w:val="40"/>
        </w:rPr>
        <w:t xml:space="preserve"> </w:t>
      </w:r>
      <w:r>
        <w:t>upon</w:t>
      </w:r>
      <w:r>
        <w:rPr>
          <w:spacing w:val="40"/>
        </w:rPr>
        <w:t xml:space="preserve"> </w:t>
      </w:r>
      <w:r>
        <w:t>this</w:t>
      </w:r>
      <w:r>
        <w:rPr>
          <w:spacing w:val="40"/>
        </w:rPr>
        <w:t xml:space="preserve"> </w:t>
      </w:r>
      <w:r>
        <w:t>occasion:</w:t>
      </w:r>
      <w:r>
        <w:rPr>
          <w:spacing w:val="40"/>
        </w:rPr>
        <w:t xml:space="preserve"> </w:t>
      </w:r>
      <w:r>
        <w:t>After</w:t>
      </w:r>
      <w:r>
        <w:rPr>
          <w:spacing w:val="40"/>
        </w:rPr>
        <w:t xml:space="preserve"> </w:t>
      </w:r>
      <w:r>
        <w:t>Lysander</w:t>
      </w:r>
      <w:r>
        <w:rPr>
          <w:spacing w:val="40"/>
        </w:rPr>
        <w:t xml:space="preserve"> </w:t>
      </w:r>
      <w:r>
        <w:t>had</w:t>
      </w:r>
      <w:r>
        <w:rPr>
          <w:spacing w:val="40"/>
        </w:rPr>
        <w:t xml:space="preserve"> </w:t>
      </w:r>
      <w:r>
        <w:t>conquered</w:t>
      </w:r>
      <w:r>
        <w:rPr>
          <w:spacing w:val="40"/>
        </w:rPr>
        <w:t xml:space="preserve"> </w:t>
      </w:r>
      <w:r>
        <w:t>the</w:t>
      </w:r>
      <w:r>
        <w:rPr>
          <w:spacing w:val="40"/>
        </w:rPr>
        <w:t xml:space="preserve"> </w:t>
      </w:r>
      <w:r>
        <w:t>Athenians, he set thirty Governors over them which tyrannized exceedingly. Thrasybulus, with many others, were banished; but after a while, Thrasybulus gathering together his banished Countrymen, he got up an Army, and by it delivered the Athenians from the yoke of these thirty Tyrants: now because when the banished men came home to their former possessions, Thrasybulus feared there would be exceeding heart-burning amongst the Athenians, that those who had been banished would be revenged upon those whom they judged the causes of it, and the other would be enraged against them: therefore Thrasybulus got the people to join</w:t>
      </w:r>
      <w:r>
        <w:rPr>
          <w:spacing w:val="73"/>
        </w:rPr>
        <w:t xml:space="preserve"> </w:t>
      </w:r>
      <w:r>
        <w:t>with</w:t>
      </w:r>
      <w:r>
        <w:rPr>
          <w:spacing w:val="73"/>
        </w:rPr>
        <w:t xml:space="preserve"> </w:t>
      </w:r>
      <w:r>
        <w:t>him</w:t>
      </w:r>
      <w:r>
        <w:rPr>
          <w:spacing w:val="73"/>
        </w:rPr>
        <w:t xml:space="preserve"> </w:t>
      </w:r>
      <w:r>
        <w:t>in</w:t>
      </w:r>
      <w:r>
        <w:rPr>
          <w:spacing w:val="73"/>
        </w:rPr>
        <w:t xml:space="preserve"> </w:t>
      </w:r>
      <w:r>
        <w:t>this</w:t>
      </w:r>
      <w:r>
        <w:rPr>
          <w:spacing w:val="73"/>
        </w:rPr>
        <w:t xml:space="preserve"> </w:t>
      </w:r>
      <w:r>
        <w:t>Law,</w:t>
      </w:r>
      <w:r>
        <w:rPr>
          <w:spacing w:val="73"/>
        </w:rPr>
        <w:t xml:space="preserve"> </w:t>
      </w:r>
      <w:r>
        <w:t>which</w:t>
      </w:r>
      <w:r>
        <w:rPr>
          <w:spacing w:val="73"/>
        </w:rPr>
        <w:t xml:space="preserve"> </w:t>
      </w:r>
      <w:r>
        <w:t>they</w:t>
      </w:r>
      <w:r>
        <w:rPr>
          <w:spacing w:val="73"/>
        </w:rPr>
        <w:t xml:space="preserve"> </w:t>
      </w:r>
      <w:r>
        <w:t>called</w:t>
      </w:r>
      <w:r>
        <w:rPr>
          <w:spacing w:val="73"/>
        </w:rPr>
        <w:t xml:space="preserve"> </w:t>
      </w:r>
      <w:r>
        <w:t>Amnesia,</w:t>
      </w:r>
      <w:r>
        <w:rPr>
          <w:spacing w:val="73"/>
        </w:rPr>
        <w:t xml:space="preserve"> </w:t>
      </w:r>
      <w:r>
        <w:t>that</w:t>
      </w:r>
      <w:r>
        <w:rPr>
          <w:spacing w:val="73"/>
        </w:rPr>
        <w:t xml:space="preserve"> </w:t>
      </w:r>
      <w:r>
        <w:t>all</w:t>
      </w:r>
      <w:r>
        <w:rPr>
          <w:spacing w:val="73"/>
        </w:rPr>
        <w:t xml:space="preserve"> </w:t>
      </w:r>
      <w:r>
        <w:t>former</w:t>
      </w:r>
    </w:p>
    <w:p w14:paraId="0AE11BBD">
      <w:pPr>
        <w:spacing w:after="0" w:line="261" w:lineRule="auto"/>
        <w:sectPr>
          <w:pgSz w:w="12240" w:h="15840"/>
          <w:pgMar w:top="1360" w:right="1320" w:bottom="280" w:left="1340" w:header="720" w:footer="720" w:gutter="0"/>
          <w:cols w:space="720" w:num="1"/>
        </w:sectPr>
      </w:pPr>
    </w:p>
    <w:p w14:paraId="5B360A4D">
      <w:pPr>
        <w:pStyle w:val="5"/>
        <w:spacing w:line="261" w:lineRule="auto"/>
        <w:ind w:right="117"/>
      </w:pPr>
      <w:r>
        <w:t>wrongs should be forgotten, and that they should live lovingly and peaceably</w:t>
      </w:r>
      <w:r>
        <w:rPr>
          <w:spacing w:val="40"/>
        </w:rPr>
        <w:t xml:space="preserve"> </w:t>
      </w:r>
      <w:r>
        <w:t>henceforth</w:t>
      </w:r>
      <w:r>
        <w:rPr>
          <w:spacing w:val="40"/>
        </w:rPr>
        <w:t xml:space="preserve"> </w:t>
      </w:r>
      <w:r>
        <w:t>one</w:t>
      </w:r>
      <w:r>
        <w:rPr>
          <w:spacing w:val="40"/>
        </w:rPr>
        <w:t xml:space="preserve"> </w:t>
      </w:r>
      <w:r>
        <w:t>with</w:t>
      </w:r>
      <w:r>
        <w:rPr>
          <w:spacing w:val="40"/>
        </w:rPr>
        <w:t xml:space="preserve"> </w:t>
      </w:r>
      <w:r>
        <w:t>another,</w:t>
      </w:r>
      <w:r>
        <w:rPr>
          <w:spacing w:val="40"/>
        </w:rPr>
        <w:t xml:space="preserve"> </w:t>
      </w:r>
      <w:r>
        <w:t>as</w:t>
      </w:r>
      <w:r>
        <w:rPr>
          <w:spacing w:val="40"/>
        </w:rPr>
        <w:t xml:space="preserve"> </w:t>
      </w:r>
      <w:r>
        <w:t>if</w:t>
      </w:r>
      <w:r>
        <w:rPr>
          <w:spacing w:val="40"/>
        </w:rPr>
        <w:t xml:space="preserve"> </w:t>
      </w:r>
      <w:r>
        <w:t>such</w:t>
      </w:r>
      <w:r>
        <w:rPr>
          <w:spacing w:val="40"/>
        </w:rPr>
        <w:t xml:space="preserve"> </w:t>
      </w:r>
      <w:r>
        <w:t>breaches</w:t>
      </w:r>
      <w:r>
        <w:rPr>
          <w:spacing w:val="40"/>
        </w:rPr>
        <w:t xml:space="preserve"> </w:t>
      </w:r>
      <w:r>
        <w:t>had</w:t>
      </w:r>
      <w:r>
        <w:rPr>
          <w:spacing w:val="40"/>
        </w:rPr>
        <w:t xml:space="preserve"> </w:t>
      </w:r>
      <w:r>
        <w:t>never been among them. Whensoever God shall deliver these Kingdoms from bondage &amp; settle things amongst us, the addition of such a Law which we may call our English Amnesia will be very necessary. Otherwise oh the abundance of the fire of malice that will remain raked up under the ashes, ready</w:t>
      </w:r>
      <w:r>
        <w:rPr>
          <w:spacing w:val="40"/>
        </w:rPr>
        <w:t xml:space="preserve"> </w:t>
      </w:r>
      <w:r>
        <w:t>upon</w:t>
      </w:r>
      <w:r>
        <w:rPr>
          <w:spacing w:val="40"/>
        </w:rPr>
        <w:t xml:space="preserve"> </w:t>
      </w:r>
      <w:r>
        <w:t>any</w:t>
      </w:r>
      <w:r>
        <w:rPr>
          <w:spacing w:val="40"/>
        </w:rPr>
        <w:t xml:space="preserve"> </w:t>
      </w:r>
      <w:r>
        <w:t>occasion</w:t>
      </w:r>
      <w:r>
        <w:rPr>
          <w:spacing w:val="40"/>
        </w:rPr>
        <w:t xml:space="preserve"> </w:t>
      </w:r>
      <w:r>
        <w:t>to</w:t>
      </w:r>
      <w:r>
        <w:rPr>
          <w:spacing w:val="40"/>
        </w:rPr>
        <w:t xml:space="preserve"> </w:t>
      </w:r>
      <w:r>
        <w:t>burst</w:t>
      </w:r>
      <w:r>
        <w:rPr>
          <w:spacing w:val="40"/>
        </w:rPr>
        <w:t xml:space="preserve"> </w:t>
      </w:r>
      <w:r>
        <w:t>out!</w:t>
      </w:r>
      <w:r>
        <w:rPr>
          <w:spacing w:val="40"/>
        </w:rPr>
        <w:t xml:space="preserve"> </w:t>
      </w:r>
      <w:r>
        <w:t>one</w:t>
      </w:r>
      <w:r>
        <w:rPr>
          <w:spacing w:val="40"/>
        </w:rPr>
        <w:t xml:space="preserve"> </w:t>
      </w:r>
      <w:r>
        <w:t>will</w:t>
      </w:r>
      <w:r>
        <w:rPr>
          <w:spacing w:val="40"/>
        </w:rPr>
        <w:t xml:space="preserve"> </w:t>
      </w:r>
      <w:r>
        <w:t>look</w:t>
      </w:r>
      <w:r>
        <w:rPr>
          <w:spacing w:val="40"/>
        </w:rPr>
        <w:t xml:space="preserve"> </w:t>
      </w:r>
      <w:r>
        <w:t>upon</w:t>
      </w:r>
      <w:r>
        <w:rPr>
          <w:spacing w:val="40"/>
        </w:rPr>
        <w:t xml:space="preserve"> </w:t>
      </w:r>
      <w:r>
        <w:t>another</w:t>
      </w:r>
      <w:r>
        <w:rPr>
          <w:spacing w:val="40"/>
        </w:rPr>
        <w:t xml:space="preserve"> </w:t>
      </w:r>
      <w:r>
        <w:t>with eyes full of revenge, with scorn, hatred, and disdain; one will charge the other as the cause of all our miseries, and curse him; the other will charge him, and curse him as deeply. Every time men think what they have suffered, their hearts will be enraged. Such now is that extreme bitter exasperation, and deadly rage of mens hearts one against another, that whensoever</w:t>
      </w:r>
      <w:r>
        <w:rPr>
          <w:spacing w:val="40"/>
        </w:rPr>
        <w:t xml:space="preserve"> </w:t>
      </w:r>
      <w:r>
        <w:t>peace</w:t>
      </w:r>
      <w:r>
        <w:rPr>
          <w:spacing w:val="40"/>
        </w:rPr>
        <w:t xml:space="preserve"> </w:t>
      </w:r>
      <w:r>
        <w:t>shall</w:t>
      </w:r>
      <w:r>
        <w:rPr>
          <w:spacing w:val="40"/>
        </w:rPr>
        <w:t xml:space="preserve"> </w:t>
      </w:r>
      <w:r>
        <w:t>be</w:t>
      </w:r>
      <w:r>
        <w:rPr>
          <w:spacing w:val="40"/>
        </w:rPr>
        <w:t xml:space="preserve"> </w:t>
      </w:r>
      <w:r>
        <w:t>concluded,</w:t>
      </w:r>
      <w:r>
        <w:rPr>
          <w:spacing w:val="40"/>
        </w:rPr>
        <w:t xml:space="preserve"> </w:t>
      </w:r>
      <w:r>
        <w:t>if</w:t>
      </w:r>
      <w:r>
        <w:rPr>
          <w:spacing w:val="40"/>
        </w:rPr>
        <w:t xml:space="preserve"> </w:t>
      </w:r>
      <w:r>
        <w:t>it</w:t>
      </w:r>
      <w:r>
        <w:rPr>
          <w:spacing w:val="40"/>
        </w:rPr>
        <w:t xml:space="preserve"> </w:t>
      </w:r>
      <w:r>
        <w:t>be</w:t>
      </w:r>
      <w:r>
        <w:rPr>
          <w:spacing w:val="40"/>
        </w:rPr>
        <w:t xml:space="preserve"> </w:t>
      </w:r>
      <w:r>
        <w:t>not</w:t>
      </w:r>
      <w:r>
        <w:rPr>
          <w:spacing w:val="40"/>
        </w:rPr>
        <w:t xml:space="preserve"> </w:t>
      </w:r>
      <w:r>
        <w:t>made</w:t>
      </w:r>
      <w:r>
        <w:rPr>
          <w:spacing w:val="40"/>
        </w:rPr>
        <w:t xml:space="preserve"> </w:t>
      </w:r>
      <w:r>
        <w:t>exceeding</w:t>
      </w:r>
      <w:r>
        <w:rPr>
          <w:spacing w:val="40"/>
        </w:rPr>
        <w:t xml:space="preserve"> </w:t>
      </w:r>
      <w:r>
        <w:t>sure, our pacification is like to be the foundation of far greater evils to us then</w:t>
      </w:r>
      <w:r>
        <w:rPr>
          <w:spacing w:val="80"/>
        </w:rPr>
        <w:t xml:space="preserve"> </w:t>
      </w:r>
      <w:r>
        <w:t>yet have befallen us. If this Amnesia be not strengthened with what is in</w:t>
      </w:r>
      <w:r>
        <w:rPr>
          <w:spacing w:val="80"/>
          <w:w w:val="150"/>
        </w:rPr>
        <w:t xml:space="preserve"> </w:t>
      </w:r>
      <w:r>
        <w:t>the wisdom, power of man to do , and the blessing of the Almighty also</w:t>
      </w:r>
      <w:r>
        <w:rPr>
          <w:spacing w:val="80"/>
        </w:rPr>
        <w:t xml:space="preserve"> </w:t>
      </w:r>
      <w:r>
        <w:t>with it, we are an undone people.</w:t>
      </w:r>
    </w:p>
    <w:p w14:paraId="25293F79">
      <w:pPr>
        <w:pStyle w:val="5"/>
        <w:spacing w:before="268"/>
      </w:pPr>
      <w:r>
        <w:t>The</w:t>
      </w:r>
      <w:r>
        <w:rPr>
          <w:spacing w:val="12"/>
        </w:rPr>
        <w:t xml:space="preserve"> </w:t>
      </w:r>
      <w:r>
        <w:t>fourth</w:t>
      </w:r>
      <w:r>
        <w:rPr>
          <w:spacing w:val="12"/>
        </w:rPr>
        <w:t xml:space="preserve"> </w:t>
      </w:r>
      <w:r>
        <w:t>joining</w:t>
      </w:r>
      <w:r>
        <w:rPr>
          <w:spacing w:val="13"/>
        </w:rPr>
        <w:t xml:space="preserve"> </w:t>
      </w:r>
      <w:r>
        <w:rPr>
          <w:spacing w:val="-2"/>
        </w:rPr>
        <w:t>Practice.</w:t>
      </w:r>
    </w:p>
    <w:p w14:paraId="27197765">
      <w:pPr>
        <w:pStyle w:val="5"/>
        <w:spacing w:before="315" w:line="261" w:lineRule="auto"/>
        <w:ind w:right="130"/>
      </w:pPr>
      <w:r>
        <w:t>Never contend but be sure you understand one another what it is you contend for.</w:t>
      </w:r>
    </w:p>
    <w:p w14:paraId="27EC2951">
      <w:pPr>
        <w:pStyle w:val="5"/>
        <w:spacing w:before="286" w:line="261" w:lineRule="auto"/>
        <w:ind w:right="118"/>
      </w:pPr>
      <w:r>
        <w:t>I Have read of a quarrel there was between the Eastern and Western Churches; the Eastern Churches said there were three subsistences in the Trinity, but not three persons; the Western said there were three Persons, but</w:t>
      </w:r>
      <w:r>
        <w:rPr>
          <w:spacing w:val="40"/>
        </w:rPr>
        <w:t xml:space="preserve"> </w:t>
      </w:r>
      <w:r>
        <w:t>not</w:t>
      </w:r>
      <w:r>
        <w:rPr>
          <w:spacing w:val="40"/>
        </w:rPr>
        <w:t xml:space="preserve"> </w:t>
      </w:r>
      <w:r>
        <w:t>three</w:t>
      </w:r>
      <w:r>
        <w:rPr>
          <w:spacing w:val="40"/>
        </w:rPr>
        <w:t xml:space="preserve"> </w:t>
      </w:r>
      <w:r>
        <w:t>subsistences.</w:t>
      </w:r>
      <w:r>
        <w:rPr>
          <w:spacing w:val="40"/>
        </w:rPr>
        <w:t xml:space="preserve"> </w:t>
      </w:r>
      <w:r>
        <w:t>Athanasius</w:t>
      </w:r>
      <w:r>
        <w:rPr>
          <w:spacing w:val="40"/>
        </w:rPr>
        <w:t xml:space="preserve"> </w:t>
      </w:r>
      <w:r>
        <w:t>comes</w:t>
      </w:r>
      <w:r>
        <w:rPr>
          <w:spacing w:val="40"/>
        </w:rPr>
        <w:t xml:space="preserve"> </w:t>
      </w:r>
      <w:r>
        <w:t>and</w:t>
      </w:r>
      <w:r>
        <w:rPr>
          <w:spacing w:val="40"/>
        </w:rPr>
        <w:t xml:space="preserve"> </w:t>
      </w:r>
      <w:r>
        <w:t>reconciles</w:t>
      </w:r>
      <w:r>
        <w:rPr>
          <w:spacing w:val="40"/>
        </w:rPr>
        <w:t xml:space="preserve"> </w:t>
      </w:r>
      <w:r>
        <w:t>them</w:t>
      </w:r>
      <w:r>
        <w:rPr>
          <w:spacing w:val="40"/>
        </w:rPr>
        <w:t xml:space="preserve"> </w:t>
      </w:r>
      <w:r>
        <w:t>both. It</w:t>
      </w:r>
      <w:r>
        <w:rPr>
          <w:spacing w:val="40"/>
        </w:rPr>
        <w:t xml:space="preserve"> </w:t>
      </w:r>
      <w:r>
        <w:t>is</w:t>
      </w:r>
      <w:r>
        <w:rPr>
          <w:spacing w:val="40"/>
        </w:rPr>
        <w:t xml:space="preserve"> </w:t>
      </w:r>
      <w:r>
        <w:t>true,</w:t>
      </w:r>
      <w:r>
        <w:rPr>
          <w:spacing w:val="40"/>
        </w:rPr>
        <w:t xml:space="preserve"> </w:t>
      </w:r>
      <w:r>
        <w:t>the</w:t>
      </w:r>
      <w:r>
        <w:rPr>
          <w:spacing w:val="40"/>
        </w:rPr>
        <w:t xml:space="preserve"> </w:t>
      </w:r>
      <w:r>
        <w:t>contentions</w:t>
      </w:r>
      <w:r>
        <w:rPr>
          <w:spacing w:val="40"/>
        </w:rPr>
        <w:t xml:space="preserve"> </w:t>
      </w:r>
      <w:r>
        <w:t>among</w:t>
      </w:r>
      <w:r>
        <w:rPr>
          <w:spacing w:val="40"/>
        </w:rPr>
        <w:t xml:space="preserve"> </w:t>
      </w:r>
      <w:r>
        <w:t>us</w:t>
      </w:r>
      <w:r>
        <w:rPr>
          <w:spacing w:val="40"/>
        </w:rPr>
        <w:t xml:space="preserve"> </w:t>
      </w:r>
      <w:r>
        <w:t>are</w:t>
      </w:r>
      <w:r>
        <w:rPr>
          <w:spacing w:val="40"/>
        </w:rPr>
        <w:t xml:space="preserve"> </w:t>
      </w:r>
      <w:r>
        <w:t>more</w:t>
      </w:r>
      <w:r>
        <w:rPr>
          <w:spacing w:val="40"/>
        </w:rPr>
        <w:t xml:space="preserve"> </w:t>
      </w:r>
      <w:r>
        <w:t>then</w:t>
      </w:r>
      <w:r>
        <w:rPr>
          <w:spacing w:val="40"/>
        </w:rPr>
        <w:t xml:space="preserve"> </w:t>
      </w:r>
      <w:r>
        <w:t>verbal,</w:t>
      </w:r>
      <w:r>
        <w:rPr>
          <w:spacing w:val="40"/>
        </w:rPr>
        <w:t xml:space="preserve"> </w:t>
      </w:r>
      <w:r>
        <w:t>yet</w:t>
      </w:r>
      <w:r>
        <w:rPr>
          <w:spacing w:val="40"/>
        </w:rPr>
        <w:t xml:space="preserve"> </w:t>
      </w:r>
      <w:r>
        <w:t>for</w:t>
      </w:r>
      <w:r>
        <w:rPr>
          <w:spacing w:val="40"/>
        </w:rPr>
        <w:t xml:space="preserve"> </w:t>
      </w:r>
      <w:r>
        <w:t>any thing a great part of the Kingdom knows (even of those whose spirits are bitter enough) they may be no other then merely verbal. How many ignorant</w:t>
      </w:r>
      <w:r>
        <w:rPr>
          <w:spacing w:val="40"/>
        </w:rPr>
        <w:t xml:space="preserve"> </w:t>
      </w:r>
      <w:r>
        <w:t>people,</w:t>
      </w:r>
      <w:r>
        <w:rPr>
          <w:spacing w:val="40"/>
        </w:rPr>
        <w:t xml:space="preserve"> </w:t>
      </w:r>
      <w:r>
        <w:t>women,</w:t>
      </w:r>
      <w:r>
        <w:rPr>
          <w:spacing w:val="40"/>
        </w:rPr>
        <w:t xml:space="preserve"> </w:t>
      </w:r>
      <w:r>
        <w:t>young</w:t>
      </w:r>
      <w:r>
        <w:rPr>
          <w:spacing w:val="40"/>
        </w:rPr>
        <w:t xml:space="preserve"> </w:t>
      </w:r>
      <w:r>
        <w:t>ones,</w:t>
      </w:r>
      <w:r>
        <w:rPr>
          <w:spacing w:val="40"/>
        </w:rPr>
        <w:t xml:space="preserve"> </w:t>
      </w:r>
      <w:r>
        <w:t>understand</w:t>
      </w:r>
      <w:r>
        <w:rPr>
          <w:spacing w:val="40"/>
        </w:rPr>
        <w:t xml:space="preserve"> </w:t>
      </w:r>
      <w:r>
        <w:t>not</w:t>
      </w:r>
      <w:r>
        <w:rPr>
          <w:spacing w:val="40"/>
        </w:rPr>
        <w:t xml:space="preserve"> </w:t>
      </w:r>
      <w:r>
        <w:t>where</w:t>
      </w:r>
      <w:r>
        <w:rPr>
          <w:spacing w:val="40"/>
        </w:rPr>
        <w:t xml:space="preserve"> </w:t>
      </w:r>
      <w:r>
        <w:t>the difference lies between Presbyterians and those whom they call Independents; and yet they can with much bitterness cry out against the one</w:t>
      </w:r>
      <w:r>
        <w:rPr>
          <w:spacing w:val="40"/>
        </w:rPr>
        <w:t xml:space="preserve"> </w:t>
      </w:r>
      <w:r>
        <w:t>or</w:t>
      </w:r>
      <w:r>
        <w:rPr>
          <w:spacing w:val="40"/>
        </w:rPr>
        <w:t xml:space="preserve"> </w:t>
      </w:r>
      <w:r>
        <w:t>the</w:t>
      </w:r>
      <w:r>
        <w:rPr>
          <w:spacing w:val="40"/>
        </w:rPr>
        <w:t xml:space="preserve"> </w:t>
      </w:r>
      <w:r>
        <w:t>other.</w:t>
      </w:r>
      <w:r>
        <w:rPr>
          <w:spacing w:val="40"/>
        </w:rPr>
        <w:t xml:space="preserve"> </w:t>
      </w:r>
      <w:r>
        <w:t>Perhaps</w:t>
      </w:r>
      <w:r>
        <w:rPr>
          <w:spacing w:val="40"/>
        </w:rPr>
        <w:t xml:space="preserve"> </w:t>
      </w:r>
      <w:r>
        <w:t>you</w:t>
      </w:r>
      <w:r>
        <w:rPr>
          <w:spacing w:val="40"/>
        </w:rPr>
        <w:t xml:space="preserve"> </w:t>
      </w:r>
      <w:r>
        <w:t>have</w:t>
      </w:r>
      <w:r>
        <w:rPr>
          <w:spacing w:val="40"/>
        </w:rPr>
        <w:t xml:space="preserve"> </w:t>
      </w:r>
      <w:r>
        <w:t>some</w:t>
      </w:r>
      <w:r>
        <w:rPr>
          <w:spacing w:val="40"/>
        </w:rPr>
        <w:t xml:space="preserve"> </w:t>
      </w:r>
      <w:r>
        <w:t>Ministers,</w:t>
      </w:r>
      <w:r>
        <w:rPr>
          <w:spacing w:val="40"/>
        </w:rPr>
        <w:t xml:space="preserve"> </w:t>
      </w:r>
      <w:r>
        <w:t>or</w:t>
      </w:r>
      <w:r>
        <w:rPr>
          <w:spacing w:val="40"/>
        </w:rPr>
        <w:t xml:space="preserve"> </w:t>
      </w:r>
      <w:r>
        <w:t>others,</w:t>
      </w:r>
      <w:r>
        <w:rPr>
          <w:spacing w:val="40"/>
        </w:rPr>
        <w:t xml:space="preserve"> </w:t>
      </w:r>
      <w:r>
        <w:t>come</w:t>
      </w:r>
      <w:r>
        <w:rPr>
          <w:spacing w:val="40"/>
        </w:rPr>
        <w:t xml:space="preserve"> </w:t>
      </w:r>
      <w:r>
        <w:t>to your</w:t>
      </w:r>
      <w:r>
        <w:rPr>
          <w:spacing w:val="40"/>
        </w:rPr>
        <w:t xml:space="preserve"> </w:t>
      </w:r>
      <w:r>
        <w:t>Table,</w:t>
      </w:r>
      <w:r>
        <w:rPr>
          <w:spacing w:val="40"/>
        </w:rPr>
        <w:t xml:space="preserve"> </w:t>
      </w:r>
      <w:r>
        <w:t>they</w:t>
      </w:r>
      <w:r>
        <w:rPr>
          <w:spacing w:val="40"/>
        </w:rPr>
        <w:t xml:space="preserve"> </w:t>
      </w:r>
      <w:r>
        <w:t>tell</w:t>
      </w:r>
      <w:r>
        <w:rPr>
          <w:spacing w:val="40"/>
        </w:rPr>
        <w:t xml:space="preserve"> </w:t>
      </w:r>
      <w:r>
        <w:t>you</w:t>
      </w:r>
      <w:r>
        <w:rPr>
          <w:spacing w:val="40"/>
        </w:rPr>
        <w:t xml:space="preserve"> </w:t>
      </w:r>
      <w:r>
        <w:t>a</w:t>
      </w:r>
      <w:r>
        <w:rPr>
          <w:spacing w:val="40"/>
        </w:rPr>
        <w:t xml:space="preserve"> </w:t>
      </w:r>
      <w:r>
        <w:t>tale</w:t>
      </w:r>
      <w:r>
        <w:rPr>
          <w:spacing w:val="40"/>
        </w:rPr>
        <w:t xml:space="preserve"> </w:t>
      </w:r>
      <w:r>
        <w:t>of</w:t>
      </w:r>
      <w:r>
        <w:rPr>
          <w:spacing w:val="40"/>
        </w:rPr>
        <w:t xml:space="preserve"> </w:t>
      </w:r>
      <w:r>
        <w:t>such</w:t>
      </w:r>
      <w:r>
        <w:rPr>
          <w:spacing w:val="40"/>
        </w:rPr>
        <w:t xml:space="preserve"> </w:t>
      </w:r>
      <w:r>
        <w:t>and</w:t>
      </w:r>
      <w:r>
        <w:rPr>
          <w:spacing w:val="40"/>
        </w:rPr>
        <w:t xml:space="preserve"> </w:t>
      </w:r>
      <w:r>
        <w:t>such,</w:t>
      </w:r>
      <w:r>
        <w:rPr>
          <w:spacing w:val="40"/>
        </w:rPr>
        <w:t xml:space="preserve"> </w:t>
      </w:r>
      <w:r>
        <w:t>your</w:t>
      </w:r>
      <w:r>
        <w:rPr>
          <w:spacing w:val="40"/>
        </w:rPr>
        <w:t xml:space="preserve"> </w:t>
      </w:r>
      <w:r>
        <w:t>heart</w:t>
      </w:r>
      <w:r>
        <w:rPr>
          <w:spacing w:val="40"/>
        </w:rPr>
        <w:t xml:space="preserve"> </w:t>
      </w:r>
      <w:r>
        <w:t>is</w:t>
      </w:r>
      <w:r>
        <w:rPr>
          <w:spacing w:val="40"/>
        </w:rPr>
        <w:t xml:space="preserve"> </w:t>
      </w:r>
      <w:r>
        <w:t>hot presently,</w:t>
      </w:r>
      <w:r>
        <w:rPr>
          <w:spacing w:val="40"/>
        </w:rPr>
        <w:t xml:space="preserve"> </w:t>
      </w:r>
      <w:r>
        <w:t>but</w:t>
      </w:r>
      <w:r>
        <w:rPr>
          <w:spacing w:val="40"/>
        </w:rPr>
        <w:t xml:space="preserve"> </w:t>
      </w:r>
      <w:r>
        <w:t>do</w:t>
      </w:r>
      <w:r>
        <w:rPr>
          <w:spacing w:val="40"/>
        </w:rPr>
        <w:t xml:space="preserve"> </w:t>
      </w:r>
      <w:r>
        <w:t>you</w:t>
      </w:r>
      <w:r>
        <w:rPr>
          <w:spacing w:val="40"/>
        </w:rPr>
        <w:t xml:space="preserve"> </w:t>
      </w:r>
      <w:r>
        <w:t>understand</w:t>
      </w:r>
      <w:r>
        <w:rPr>
          <w:spacing w:val="40"/>
        </w:rPr>
        <w:t xml:space="preserve"> </w:t>
      </w:r>
      <w:r>
        <w:t>the</w:t>
      </w:r>
      <w:r>
        <w:rPr>
          <w:spacing w:val="40"/>
        </w:rPr>
        <w:t xml:space="preserve"> </w:t>
      </w:r>
      <w:r>
        <w:t>matter?</w:t>
      </w:r>
      <w:r>
        <w:rPr>
          <w:spacing w:val="40"/>
        </w:rPr>
        <w:t xml:space="preserve"> </w:t>
      </w:r>
      <w:r>
        <w:t>You</w:t>
      </w:r>
      <w:r>
        <w:rPr>
          <w:spacing w:val="40"/>
        </w:rPr>
        <w:t xml:space="preserve"> </w:t>
      </w:r>
      <w:r>
        <w:t>begin</w:t>
      </w:r>
      <w:r>
        <w:rPr>
          <w:spacing w:val="40"/>
        </w:rPr>
        <w:t xml:space="preserve"> </w:t>
      </w:r>
      <w:r>
        <w:t>to</w:t>
      </w:r>
      <w:r>
        <w:rPr>
          <w:spacing w:val="40"/>
        </w:rPr>
        <w:t xml:space="preserve"> </w:t>
      </w:r>
      <w:r>
        <w:t>make</w:t>
      </w:r>
      <w:r>
        <w:rPr>
          <w:spacing w:val="40"/>
        </w:rPr>
        <w:t xml:space="preserve"> </w:t>
      </w:r>
      <w:r>
        <w:t>a</w:t>
      </w:r>
      <w:r>
        <w:rPr>
          <w:spacing w:val="40"/>
        </w:rPr>
        <w:t xml:space="preserve"> </w:t>
      </w:r>
      <w:r>
        <w:t>stir, but can you give account of it? Be silent, forbear, take heed what you do; meddle</w:t>
      </w:r>
      <w:r>
        <w:rPr>
          <w:spacing w:val="67"/>
        </w:rPr>
        <w:t xml:space="preserve"> </w:t>
      </w:r>
      <w:r>
        <w:t>not</w:t>
      </w:r>
      <w:r>
        <w:rPr>
          <w:spacing w:val="67"/>
        </w:rPr>
        <w:t xml:space="preserve"> </w:t>
      </w:r>
      <w:r>
        <w:t>in</w:t>
      </w:r>
      <w:r>
        <w:rPr>
          <w:spacing w:val="67"/>
        </w:rPr>
        <w:t xml:space="preserve"> </w:t>
      </w:r>
      <w:r>
        <w:t>way</w:t>
      </w:r>
      <w:r>
        <w:rPr>
          <w:spacing w:val="67"/>
        </w:rPr>
        <w:t xml:space="preserve"> </w:t>
      </w:r>
      <w:r>
        <w:t>of</w:t>
      </w:r>
      <w:r>
        <w:rPr>
          <w:spacing w:val="67"/>
        </w:rPr>
        <w:t xml:space="preserve"> </w:t>
      </w:r>
      <w:r>
        <w:t>strife,</w:t>
      </w:r>
      <w:r>
        <w:rPr>
          <w:spacing w:val="67"/>
        </w:rPr>
        <w:t xml:space="preserve"> </w:t>
      </w:r>
      <w:r>
        <w:t>till</w:t>
      </w:r>
      <w:r>
        <w:rPr>
          <w:spacing w:val="67"/>
        </w:rPr>
        <w:t xml:space="preserve"> </w:t>
      </w:r>
      <w:r>
        <w:t>you</w:t>
      </w:r>
      <w:r>
        <w:rPr>
          <w:spacing w:val="67"/>
        </w:rPr>
        <w:t xml:space="preserve"> </w:t>
      </w:r>
      <w:r>
        <w:t>understand</w:t>
      </w:r>
      <w:r>
        <w:rPr>
          <w:spacing w:val="67"/>
        </w:rPr>
        <w:t xml:space="preserve"> </w:t>
      </w:r>
      <w:r>
        <w:t>where</w:t>
      </w:r>
      <w:r>
        <w:rPr>
          <w:spacing w:val="67"/>
        </w:rPr>
        <w:t xml:space="preserve"> </w:t>
      </w:r>
      <w:r>
        <w:t>the</w:t>
      </w:r>
      <w:r>
        <w:rPr>
          <w:spacing w:val="67"/>
        </w:rPr>
        <w:t xml:space="preserve"> </w:t>
      </w:r>
      <w:r>
        <w:t>controversy</w:t>
      </w:r>
    </w:p>
    <w:p w14:paraId="5579600E">
      <w:pPr>
        <w:spacing w:after="0" w:line="261" w:lineRule="auto"/>
        <w:sectPr>
          <w:pgSz w:w="12240" w:h="15840"/>
          <w:pgMar w:top="1360" w:right="1320" w:bottom="280" w:left="1340" w:header="720" w:footer="720" w:gutter="0"/>
          <w:cols w:space="720" w:num="1"/>
        </w:sectPr>
      </w:pPr>
    </w:p>
    <w:p w14:paraId="748DDA67">
      <w:pPr>
        <w:pStyle w:val="5"/>
        <w:spacing w:line="477" w:lineRule="auto"/>
        <w:ind w:right="5135"/>
        <w:jc w:val="left"/>
      </w:pPr>
      <w:r>
        <w:t>lies, and that from both parties. The fifth joining Practice.</w:t>
      </w:r>
    </w:p>
    <w:p w14:paraId="647F3497">
      <w:pPr>
        <w:pStyle w:val="5"/>
        <w:spacing w:before="1" w:line="261" w:lineRule="auto"/>
        <w:jc w:val="left"/>
      </w:pPr>
      <w:r>
        <w:t>Be</w:t>
      </w:r>
      <w:r>
        <w:rPr>
          <w:spacing w:val="40"/>
        </w:rPr>
        <w:t xml:space="preserve"> </w:t>
      </w:r>
      <w:r>
        <w:t>ingenuous;</w:t>
      </w:r>
      <w:r>
        <w:rPr>
          <w:spacing w:val="40"/>
        </w:rPr>
        <w:t xml:space="preserve"> </w:t>
      </w:r>
      <w:r>
        <w:t>1.</w:t>
      </w:r>
      <w:r>
        <w:rPr>
          <w:spacing w:val="40"/>
        </w:rPr>
        <w:t xml:space="preserve"> </w:t>
      </w:r>
      <w:r>
        <w:t>do</w:t>
      </w:r>
      <w:r>
        <w:rPr>
          <w:spacing w:val="40"/>
        </w:rPr>
        <w:t xml:space="preserve"> </w:t>
      </w:r>
      <w:r>
        <w:t>not</w:t>
      </w:r>
      <w:r>
        <w:rPr>
          <w:spacing w:val="40"/>
        </w:rPr>
        <w:t xml:space="preserve"> </w:t>
      </w:r>
      <w:r>
        <w:t>lye</w:t>
      </w:r>
      <w:r>
        <w:rPr>
          <w:spacing w:val="40"/>
        </w:rPr>
        <w:t xml:space="preserve"> </w:t>
      </w:r>
      <w:r>
        <w:t>at</w:t>
      </w:r>
      <w:r>
        <w:rPr>
          <w:spacing w:val="40"/>
        </w:rPr>
        <w:t xml:space="preserve"> </w:t>
      </w:r>
      <w:r>
        <w:t>the</w:t>
      </w:r>
      <w:r>
        <w:rPr>
          <w:spacing w:val="40"/>
        </w:rPr>
        <w:t xml:space="preserve"> </w:t>
      </w:r>
      <w:r>
        <w:t>catch</w:t>
      </w:r>
      <w:r>
        <w:rPr>
          <w:spacing w:val="40"/>
        </w:rPr>
        <w:t xml:space="preserve"> </w:t>
      </w:r>
      <w:r>
        <w:t>to</w:t>
      </w:r>
      <w:r>
        <w:rPr>
          <w:spacing w:val="40"/>
        </w:rPr>
        <w:t xml:space="preserve"> </w:t>
      </w:r>
      <w:r>
        <w:t>take</w:t>
      </w:r>
      <w:r>
        <w:rPr>
          <w:spacing w:val="40"/>
        </w:rPr>
        <w:t xml:space="preserve"> </w:t>
      </w:r>
      <w:r>
        <w:t>advantages;</w:t>
      </w:r>
      <w:r>
        <w:rPr>
          <w:spacing w:val="40"/>
        </w:rPr>
        <w:t xml:space="preserve"> </w:t>
      </w:r>
      <w:r>
        <w:t>2.</w:t>
      </w:r>
      <w:r>
        <w:rPr>
          <w:spacing w:val="40"/>
        </w:rPr>
        <w:t xml:space="preserve"> </w:t>
      </w:r>
      <w:r>
        <w:t>make</w:t>
      </w:r>
      <w:r>
        <w:rPr>
          <w:spacing w:val="40"/>
        </w:rPr>
        <w:t xml:space="preserve"> </w:t>
      </w:r>
      <w:r>
        <w:t>the best interpretation of things you can.</w:t>
      </w:r>
    </w:p>
    <w:p w14:paraId="108F95FF">
      <w:pPr>
        <w:pStyle w:val="5"/>
        <w:spacing w:before="285" w:line="261" w:lineRule="auto"/>
        <w:ind w:right="118"/>
      </w:pPr>
      <w:r>
        <w:t>IF</w:t>
      </w:r>
      <w:r>
        <w:rPr>
          <w:spacing w:val="40"/>
        </w:rPr>
        <w:t xml:space="preserve"> </w:t>
      </w:r>
      <w:r>
        <w:t>God</w:t>
      </w:r>
      <w:r>
        <w:rPr>
          <w:spacing w:val="40"/>
        </w:rPr>
        <w:t xml:space="preserve"> </w:t>
      </w:r>
      <w:r>
        <w:t>should</w:t>
      </w:r>
      <w:r>
        <w:rPr>
          <w:spacing w:val="40"/>
        </w:rPr>
        <w:t xml:space="preserve"> </w:t>
      </w:r>
      <w:r>
        <w:t>catch</w:t>
      </w:r>
      <w:r>
        <w:rPr>
          <w:spacing w:val="40"/>
        </w:rPr>
        <w:t xml:space="preserve"> </w:t>
      </w:r>
      <w:r>
        <w:t>advantages</w:t>
      </w:r>
      <w:r>
        <w:rPr>
          <w:spacing w:val="40"/>
        </w:rPr>
        <w:t xml:space="preserve"> </w:t>
      </w:r>
      <w:r>
        <w:t>against</w:t>
      </w:r>
      <w:r>
        <w:rPr>
          <w:spacing w:val="40"/>
        </w:rPr>
        <w:t xml:space="preserve"> </w:t>
      </w:r>
      <w:r>
        <w:t>us,</w:t>
      </w:r>
      <w:r>
        <w:rPr>
          <w:spacing w:val="40"/>
        </w:rPr>
        <w:t xml:space="preserve"> </w:t>
      </w:r>
      <w:r>
        <w:t>what</w:t>
      </w:r>
      <w:r>
        <w:rPr>
          <w:spacing w:val="40"/>
        </w:rPr>
        <w:t xml:space="preserve"> </w:t>
      </w:r>
      <w:r>
        <w:t>would</w:t>
      </w:r>
      <w:r>
        <w:rPr>
          <w:spacing w:val="40"/>
        </w:rPr>
        <w:t xml:space="preserve"> </w:t>
      </w:r>
      <w:r>
        <w:t>become</w:t>
      </w:r>
      <w:r>
        <w:rPr>
          <w:spacing w:val="40"/>
        </w:rPr>
        <w:t xml:space="preserve"> </w:t>
      </w:r>
      <w:r>
        <w:t>of</w:t>
      </w:r>
      <w:r>
        <w:rPr>
          <w:spacing w:val="40"/>
        </w:rPr>
        <w:t xml:space="preserve"> </w:t>
      </w:r>
      <w:r>
        <w:t>us? This</w:t>
      </w:r>
      <w:r>
        <w:rPr>
          <w:spacing w:val="40"/>
        </w:rPr>
        <w:t xml:space="preserve"> </w:t>
      </w:r>
      <w:r>
        <w:t>is</w:t>
      </w:r>
      <w:r>
        <w:rPr>
          <w:spacing w:val="40"/>
        </w:rPr>
        <w:t xml:space="preserve"> </w:t>
      </w:r>
      <w:r>
        <w:t>most</w:t>
      </w:r>
      <w:r>
        <w:rPr>
          <w:spacing w:val="40"/>
        </w:rPr>
        <w:t xml:space="preserve"> </w:t>
      </w:r>
      <w:r>
        <w:t>unseemly,</w:t>
      </w:r>
      <w:r>
        <w:rPr>
          <w:spacing w:val="40"/>
        </w:rPr>
        <w:t xml:space="preserve"> </w:t>
      </w:r>
      <w:r>
        <w:t>when</w:t>
      </w:r>
      <w:r>
        <w:rPr>
          <w:spacing w:val="40"/>
        </w:rPr>
        <w:t xml:space="preserve"> </w:t>
      </w:r>
      <w:r>
        <w:t>men</w:t>
      </w:r>
      <w:r>
        <w:rPr>
          <w:spacing w:val="40"/>
        </w:rPr>
        <w:t xml:space="preserve"> </w:t>
      </w:r>
      <w:r>
        <w:t>are</w:t>
      </w:r>
      <w:r>
        <w:rPr>
          <w:spacing w:val="40"/>
        </w:rPr>
        <w:t xml:space="preserve"> </w:t>
      </w:r>
      <w:r>
        <w:t>seeking</w:t>
      </w:r>
      <w:r>
        <w:rPr>
          <w:spacing w:val="40"/>
        </w:rPr>
        <w:t xml:space="preserve"> </w:t>
      </w:r>
      <w:r>
        <w:t>to</w:t>
      </w:r>
      <w:r>
        <w:rPr>
          <w:spacing w:val="40"/>
        </w:rPr>
        <w:t xml:space="preserve"> </w:t>
      </w:r>
      <w:r>
        <w:t>find</w:t>
      </w:r>
      <w:r>
        <w:rPr>
          <w:spacing w:val="40"/>
        </w:rPr>
        <w:t xml:space="preserve"> </w:t>
      </w:r>
      <w:r>
        <w:t>out</w:t>
      </w:r>
      <w:r>
        <w:rPr>
          <w:spacing w:val="40"/>
        </w:rPr>
        <w:t xml:space="preserve"> </w:t>
      </w:r>
      <w:r>
        <w:t>truth,</w:t>
      </w:r>
      <w:r>
        <w:rPr>
          <w:spacing w:val="40"/>
        </w:rPr>
        <w:t xml:space="preserve"> </w:t>
      </w:r>
      <w:r>
        <w:t>if</w:t>
      </w:r>
      <w:r>
        <w:rPr>
          <w:spacing w:val="40"/>
        </w:rPr>
        <w:t xml:space="preserve"> </w:t>
      </w:r>
      <w:r>
        <w:t>then they shall piddle about words, catch at phrases, get hold of expressions,</w:t>
      </w:r>
      <w:r>
        <w:rPr>
          <w:spacing w:val="80"/>
        </w:rPr>
        <w:t xml:space="preserve"> </w:t>
      </w:r>
      <w:r>
        <w:t>and seek to make their advantages out of them; and in this shall be the greatest strength of their answer, though this may have a specious shew before</w:t>
      </w:r>
      <w:r>
        <w:rPr>
          <w:spacing w:val="40"/>
        </w:rPr>
        <w:t xml:space="preserve"> </w:t>
      </w:r>
      <w:r>
        <w:t>men,</w:t>
      </w:r>
      <w:r>
        <w:rPr>
          <w:spacing w:val="40"/>
        </w:rPr>
        <w:t xml:space="preserve"> </w:t>
      </w:r>
      <w:r>
        <w:t>who</w:t>
      </w:r>
      <w:r>
        <w:rPr>
          <w:spacing w:val="40"/>
        </w:rPr>
        <w:t xml:space="preserve"> </w:t>
      </w:r>
      <w:r>
        <w:t>are</w:t>
      </w:r>
      <w:r>
        <w:rPr>
          <w:spacing w:val="40"/>
        </w:rPr>
        <w:t xml:space="preserve"> </w:t>
      </w:r>
      <w:r>
        <w:t>willing</w:t>
      </w:r>
      <w:r>
        <w:rPr>
          <w:spacing w:val="40"/>
        </w:rPr>
        <w:t xml:space="preserve"> </w:t>
      </w:r>
      <w:r>
        <w:t>to</w:t>
      </w:r>
      <w:r>
        <w:rPr>
          <w:spacing w:val="40"/>
        </w:rPr>
        <w:t xml:space="preserve"> </w:t>
      </w:r>
      <w:r>
        <w:t>receive</w:t>
      </w:r>
      <w:r>
        <w:rPr>
          <w:spacing w:val="40"/>
        </w:rPr>
        <w:t xml:space="preserve"> </w:t>
      </w:r>
      <w:r>
        <w:t>any</w:t>
      </w:r>
      <w:r>
        <w:rPr>
          <w:spacing w:val="40"/>
        </w:rPr>
        <w:t xml:space="preserve"> </w:t>
      </w:r>
      <w:r>
        <w:t>thing</w:t>
      </w:r>
      <w:r>
        <w:rPr>
          <w:spacing w:val="40"/>
        </w:rPr>
        <w:t xml:space="preserve"> </w:t>
      </w:r>
      <w:r>
        <w:t>which</w:t>
      </w:r>
      <w:r>
        <w:rPr>
          <w:spacing w:val="40"/>
        </w:rPr>
        <w:t xml:space="preserve"> </w:t>
      </w:r>
      <w:r>
        <w:t>makes</w:t>
      </w:r>
      <w:r>
        <w:rPr>
          <w:spacing w:val="40"/>
        </w:rPr>
        <w:t xml:space="preserve"> </w:t>
      </w:r>
      <w:r>
        <w:t>against what they would have crushed, yet this will not abide before the throne of Christ. We read Matth. 4. Christ had a great dispute with the Devil, in</w:t>
      </w:r>
      <w:r>
        <w:rPr>
          <w:spacing w:val="40"/>
        </w:rPr>
        <w:t xml:space="preserve"> </w:t>
      </w:r>
      <w:r>
        <w:t>which</w:t>
      </w:r>
      <w:r>
        <w:rPr>
          <w:spacing w:val="26"/>
        </w:rPr>
        <w:t xml:space="preserve"> </w:t>
      </w:r>
      <w:r>
        <w:t>he</w:t>
      </w:r>
      <w:r>
        <w:rPr>
          <w:spacing w:val="28"/>
        </w:rPr>
        <w:t xml:space="preserve"> </w:t>
      </w:r>
      <w:r>
        <w:t>had</w:t>
      </w:r>
      <w:r>
        <w:rPr>
          <w:spacing w:val="28"/>
        </w:rPr>
        <w:t xml:space="preserve"> </w:t>
      </w:r>
      <w:r>
        <w:t>him</w:t>
      </w:r>
      <w:r>
        <w:rPr>
          <w:spacing w:val="28"/>
        </w:rPr>
        <w:t xml:space="preserve"> </w:t>
      </w:r>
      <w:r>
        <w:t>at</w:t>
      </w:r>
      <w:r>
        <w:rPr>
          <w:spacing w:val="28"/>
        </w:rPr>
        <w:t xml:space="preserve"> </w:t>
      </w:r>
      <w:r>
        <w:t>great</w:t>
      </w:r>
      <w:r>
        <w:rPr>
          <w:spacing w:val="28"/>
        </w:rPr>
        <w:t xml:space="preserve"> </w:t>
      </w:r>
      <w:r>
        <w:t>advantage</w:t>
      </w:r>
      <w:r>
        <w:rPr>
          <w:spacing w:val="28"/>
        </w:rPr>
        <w:t xml:space="preserve"> </w:t>
      </w:r>
      <w:r>
        <w:t>in</w:t>
      </w:r>
      <w:r>
        <w:rPr>
          <w:spacing w:val="28"/>
        </w:rPr>
        <w:t xml:space="preserve"> </w:t>
      </w:r>
      <w:r>
        <w:t>his</w:t>
      </w:r>
      <w:r>
        <w:rPr>
          <w:spacing w:val="28"/>
        </w:rPr>
        <w:t xml:space="preserve"> </w:t>
      </w:r>
      <w:r>
        <w:t>quotation</w:t>
      </w:r>
      <w:r>
        <w:rPr>
          <w:spacing w:val="28"/>
        </w:rPr>
        <w:t xml:space="preserve"> </w:t>
      </w:r>
      <w:r>
        <w:t>of</w:t>
      </w:r>
      <w:r>
        <w:rPr>
          <w:spacing w:val="28"/>
        </w:rPr>
        <w:t xml:space="preserve"> </w:t>
      </w:r>
      <w:r>
        <w:t>a</w:t>
      </w:r>
      <w:r>
        <w:rPr>
          <w:spacing w:val="28"/>
        </w:rPr>
        <w:t xml:space="preserve"> </w:t>
      </w:r>
      <w:r>
        <w:t>Scripture,</w:t>
      </w:r>
      <w:r>
        <w:rPr>
          <w:spacing w:val="28"/>
        </w:rPr>
        <w:t xml:space="preserve"> </w:t>
      </w:r>
      <w:r>
        <w:rPr>
          <w:spacing w:val="-4"/>
        </w:rPr>
        <w:t>ver.</w:t>
      </w:r>
    </w:p>
    <w:p w14:paraId="0A7C2ED9">
      <w:pPr>
        <w:pStyle w:val="5"/>
        <w:spacing w:before="0" w:line="261" w:lineRule="auto"/>
        <w:ind w:right="121"/>
      </w:pPr>
      <w:r>
        <w:t>6.</w:t>
      </w:r>
      <w:r>
        <w:rPr>
          <w:spacing w:val="40"/>
        </w:rPr>
        <w:t xml:space="preserve"> </w:t>
      </w:r>
      <w:r>
        <w:t>He</w:t>
      </w:r>
      <w:r>
        <w:rPr>
          <w:spacing w:val="40"/>
        </w:rPr>
        <w:t xml:space="preserve"> </w:t>
      </w:r>
      <w:r>
        <w:t>shall</w:t>
      </w:r>
      <w:r>
        <w:rPr>
          <w:spacing w:val="40"/>
        </w:rPr>
        <w:t xml:space="preserve"> </w:t>
      </w:r>
      <w:r>
        <w:t>give</w:t>
      </w:r>
      <w:r>
        <w:rPr>
          <w:spacing w:val="40"/>
        </w:rPr>
        <w:t xml:space="preserve"> </w:t>
      </w:r>
      <w:r>
        <w:t>his</w:t>
      </w:r>
      <w:r>
        <w:rPr>
          <w:spacing w:val="40"/>
        </w:rPr>
        <w:t xml:space="preserve"> </w:t>
      </w:r>
      <w:r>
        <w:t>Angels</w:t>
      </w:r>
      <w:r>
        <w:rPr>
          <w:spacing w:val="40"/>
        </w:rPr>
        <w:t xml:space="preserve"> </w:t>
      </w:r>
      <w:r>
        <w:t>charge</w:t>
      </w:r>
      <w:r>
        <w:rPr>
          <w:spacing w:val="40"/>
        </w:rPr>
        <w:t xml:space="preserve"> </w:t>
      </w:r>
      <w:r>
        <w:t>concerning</w:t>
      </w:r>
      <w:r>
        <w:rPr>
          <w:spacing w:val="40"/>
        </w:rPr>
        <w:t xml:space="preserve"> </w:t>
      </w:r>
      <w:r>
        <w:t>thee,</w:t>
      </w:r>
      <w:r>
        <w:rPr>
          <w:spacing w:val="40"/>
        </w:rPr>
        <w:t xml:space="preserve"> </w:t>
      </w:r>
      <w:r>
        <w:t>and</w:t>
      </w:r>
      <w:r>
        <w:rPr>
          <w:spacing w:val="40"/>
        </w:rPr>
        <w:t xml:space="preserve"> </w:t>
      </w:r>
      <w:r>
        <w:t>in</w:t>
      </w:r>
      <w:r>
        <w:rPr>
          <w:spacing w:val="40"/>
        </w:rPr>
        <w:t xml:space="preserve"> </w:t>
      </w:r>
      <w:r>
        <w:t>their</w:t>
      </w:r>
      <w:r>
        <w:rPr>
          <w:spacing w:val="40"/>
        </w:rPr>
        <w:t xml:space="preserve"> </w:t>
      </w:r>
      <w:r>
        <w:t>hands they shall bear thee up, left at any time thou dash thy foot against a stone. This was quoted out of the 91. Psal. ver. 11. there it is, He shall give his Angels charge over thee to keep thee in all thy ways. Yet Christ did not</w:t>
      </w:r>
      <w:r>
        <w:rPr>
          <w:spacing w:val="40"/>
        </w:rPr>
        <w:t xml:space="preserve"> </w:t>
      </w:r>
      <w:r>
        <w:t>catch this advantage, he did not so much as upbraid him for leaving out</w:t>
      </w:r>
      <w:r>
        <w:rPr>
          <w:spacing w:val="40"/>
        </w:rPr>
        <w:t xml:space="preserve"> </w:t>
      </w:r>
      <w:r>
        <w:t>that</w:t>
      </w:r>
      <w:r>
        <w:rPr>
          <w:spacing w:val="40"/>
        </w:rPr>
        <w:t xml:space="preserve"> </w:t>
      </w:r>
      <w:r>
        <w:t>passage,</w:t>
      </w:r>
      <w:r>
        <w:rPr>
          <w:spacing w:val="40"/>
        </w:rPr>
        <w:t xml:space="preserve"> </w:t>
      </w:r>
      <w:r>
        <w:t>which</w:t>
      </w:r>
      <w:r>
        <w:rPr>
          <w:spacing w:val="40"/>
        </w:rPr>
        <w:t xml:space="preserve"> </w:t>
      </w:r>
      <w:r>
        <w:t>he</w:t>
      </w:r>
      <w:r>
        <w:rPr>
          <w:spacing w:val="40"/>
        </w:rPr>
        <w:t xml:space="preserve"> </w:t>
      </w:r>
      <w:r>
        <w:t>might</w:t>
      </w:r>
      <w:r>
        <w:rPr>
          <w:spacing w:val="40"/>
        </w:rPr>
        <w:t xml:space="preserve"> </w:t>
      </w:r>
      <w:r>
        <w:t>justly</w:t>
      </w:r>
      <w:r>
        <w:rPr>
          <w:spacing w:val="40"/>
        </w:rPr>
        <w:t xml:space="preserve"> </w:t>
      </w:r>
      <w:r>
        <w:t>have</w:t>
      </w:r>
      <w:r>
        <w:rPr>
          <w:spacing w:val="40"/>
        </w:rPr>
        <w:t xml:space="preserve"> </w:t>
      </w:r>
      <w:r>
        <w:t>done,</w:t>
      </w:r>
      <w:r>
        <w:rPr>
          <w:spacing w:val="40"/>
        </w:rPr>
        <w:t xml:space="preserve"> </w:t>
      </w:r>
      <w:r>
        <w:t>but</w:t>
      </w:r>
      <w:r>
        <w:rPr>
          <w:spacing w:val="40"/>
        </w:rPr>
        <w:t xml:space="preserve"> </w:t>
      </w:r>
      <w:r>
        <w:t>he</w:t>
      </w:r>
      <w:r>
        <w:rPr>
          <w:spacing w:val="40"/>
        </w:rPr>
        <w:t xml:space="preserve"> </w:t>
      </w:r>
      <w:r>
        <w:t>answers</w:t>
      </w:r>
      <w:r>
        <w:rPr>
          <w:spacing w:val="40"/>
        </w:rPr>
        <w:t xml:space="preserve"> </w:t>
      </w:r>
      <w:r>
        <w:t>to</w:t>
      </w:r>
      <w:r>
        <w:rPr>
          <w:spacing w:val="40"/>
        </w:rPr>
        <w:t xml:space="preserve"> </w:t>
      </w:r>
      <w:r>
        <w:t>the thing. Yea Christ might have taken a further advantage against the Devil,</w:t>
      </w:r>
      <w:r>
        <w:rPr>
          <w:spacing w:val="40"/>
        </w:rPr>
        <w:t xml:space="preserve"> </w:t>
      </w:r>
      <w:r>
        <w:t>for the words following in the Psalm are a prophesy of Christ destroying</w:t>
      </w:r>
      <w:r>
        <w:rPr>
          <w:spacing w:val="80"/>
          <w:w w:val="150"/>
        </w:rPr>
        <w:t xml:space="preserve"> </w:t>
      </w:r>
      <w:r>
        <w:t>the power of the Devil, Thou shalt tread upon the Lyon and Adder, the young Lyon and the Dragon shalt thou trample under thy feet. Christ did not take the advantage of this neither, and upbraid him with it, he had enough against him in the thing it self he brought. It is a sign that men</w:t>
      </w:r>
      <w:r>
        <w:rPr>
          <w:spacing w:val="80"/>
        </w:rPr>
        <w:t xml:space="preserve"> </w:t>
      </w:r>
      <w:r>
        <w:t>have less advantage in the matter, when they seek so much to catch at all the advantages they can in the manner of the expressions of those whom they oppose.</w:t>
      </w:r>
    </w:p>
    <w:p w14:paraId="6D14665D">
      <w:pPr>
        <w:pStyle w:val="5"/>
        <w:spacing w:before="260" w:line="261" w:lineRule="auto"/>
        <w:ind w:right="118"/>
      </w:pPr>
      <w:r>
        <w:t>2. Make the best interpretation of things you can. 1 Cor. 13:5. Love thinks</w:t>
      </w:r>
      <w:r>
        <w:rPr>
          <w:spacing w:val="40"/>
        </w:rPr>
        <w:t xml:space="preserve"> </w:t>
      </w:r>
      <w:r>
        <w:t>no evil. It may be if you meet with a man in the streets, if he stays not to</w:t>
      </w:r>
      <w:r>
        <w:rPr>
          <w:spacing w:val="40"/>
        </w:rPr>
        <w:t xml:space="preserve"> </w:t>
      </w:r>
      <w:r>
        <w:t>talk with you, if he takes not special notice of you, you presently think it is his pride, his slighting, disregarding you, this is the worst interpretation that can be. Why? is it not possible that it may be thorough multitude of business</w:t>
      </w:r>
      <w:r>
        <w:rPr>
          <w:spacing w:val="13"/>
        </w:rPr>
        <w:t xml:space="preserve"> </w:t>
      </w:r>
      <w:r>
        <w:t>in</w:t>
      </w:r>
      <w:r>
        <w:rPr>
          <w:spacing w:val="13"/>
        </w:rPr>
        <w:t xml:space="preserve"> </w:t>
      </w:r>
      <w:r>
        <w:t>his</w:t>
      </w:r>
      <w:r>
        <w:rPr>
          <w:spacing w:val="13"/>
        </w:rPr>
        <w:t xml:space="preserve"> </w:t>
      </w:r>
      <w:r>
        <w:t>head</w:t>
      </w:r>
      <w:r>
        <w:rPr>
          <w:spacing w:val="14"/>
        </w:rPr>
        <w:t xml:space="preserve"> </w:t>
      </w:r>
      <w:r>
        <w:t>that</w:t>
      </w:r>
      <w:r>
        <w:rPr>
          <w:spacing w:val="13"/>
        </w:rPr>
        <w:t xml:space="preserve"> </w:t>
      </w:r>
      <w:r>
        <w:t>you</w:t>
      </w:r>
      <w:r>
        <w:rPr>
          <w:spacing w:val="13"/>
        </w:rPr>
        <w:t xml:space="preserve"> </w:t>
      </w:r>
      <w:r>
        <w:t>know</w:t>
      </w:r>
      <w:r>
        <w:rPr>
          <w:spacing w:val="13"/>
        </w:rPr>
        <w:t xml:space="preserve"> </w:t>
      </w:r>
      <w:r>
        <w:t>not</w:t>
      </w:r>
      <w:r>
        <w:rPr>
          <w:spacing w:val="14"/>
        </w:rPr>
        <w:t xml:space="preserve"> </w:t>
      </w:r>
      <w:r>
        <w:t>of?</w:t>
      </w:r>
      <w:r>
        <w:rPr>
          <w:spacing w:val="13"/>
        </w:rPr>
        <w:t xml:space="preserve"> </w:t>
      </w:r>
      <w:r>
        <w:t>May</w:t>
      </w:r>
      <w:r>
        <w:rPr>
          <w:spacing w:val="13"/>
        </w:rPr>
        <w:t xml:space="preserve"> </w:t>
      </w:r>
      <w:r>
        <w:t>it</w:t>
      </w:r>
      <w:r>
        <w:rPr>
          <w:spacing w:val="13"/>
        </w:rPr>
        <w:t xml:space="preserve"> </w:t>
      </w:r>
      <w:r>
        <w:t>not</w:t>
      </w:r>
      <w:r>
        <w:rPr>
          <w:spacing w:val="14"/>
        </w:rPr>
        <w:t xml:space="preserve"> </w:t>
      </w:r>
      <w:r>
        <w:t>be</w:t>
      </w:r>
      <w:r>
        <w:rPr>
          <w:spacing w:val="13"/>
        </w:rPr>
        <w:t xml:space="preserve"> </w:t>
      </w:r>
      <w:r>
        <w:t>that</w:t>
      </w:r>
      <w:r>
        <w:rPr>
          <w:spacing w:val="13"/>
        </w:rPr>
        <w:t xml:space="preserve"> </w:t>
      </w:r>
      <w:r>
        <w:t>his</w:t>
      </w:r>
      <w:r>
        <w:rPr>
          <w:spacing w:val="13"/>
        </w:rPr>
        <w:t xml:space="preserve"> </w:t>
      </w:r>
      <w:r>
        <w:t>eyes</w:t>
      </w:r>
      <w:r>
        <w:rPr>
          <w:spacing w:val="14"/>
        </w:rPr>
        <w:t xml:space="preserve"> </w:t>
      </w:r>
      <w:r>
        <w:rPr>
          <w:spacing w:val="-5"/>
        </w:rPr>
        <w:t>and</w:t>
      </w:r>
    </w:p>
    <w:p w14:paraId="5F320E17">
      <w:pPr>
        <w:spacing w:after="0" w:line="261" w:lineRule="auto"/>
        <w:sectPr>
          <w:pgSz w:w="12240" w:h="15840"/>
          <w:pgMar w:top="1360" w:right="1320" w:bottom="280" w:left="1340" w:header="720" w:footer="720" w:gutter="0"/>
          <w:cols w:space="720" w:num="1"/>
        </w:sectPr>
      </w:pPr>
    </w:p>
    <w:p w14:paraId="605C4009">
      <w:pPr>
        <w:pStyle w:val="5"/>
        <w:spacing w:line="261" w:lineRule="auto"/>
        <w:ind w:right="117"/>
      </w:pPr>
      <w:r>
        <w:t>thoughts</w:t>
      </w:r>
      <w:r>
        <w:rPr>
          <w:spacing w:val="40"/>
        </w:rPr>
        <w:t xml:space="preserve"> </w:t>
      </w:r>
      <w:r>
        <w:t>were</w:t>
      </w:r>
      <w:r>
        <w:rPr>
          <w:spacing w:val="40"/>
        </w:rPr>
        <w:t xml:space="preserve"> </w:t>
      </w:r>
      <w:r>
        <w:t>another</w:t>
      </w:r>
      <w:r>
        <w:rPr>
          <w:spacing w:val="40"/>
        </w:rPr>
        <w:t xml:space="preserve"> </w:t>
      </w:r>
      <w:r>
        <w:t>way?</w:t>
      </w:r>
      <w:r>
        <w:rPr>
          <w:spacing w:val="40"/>
        </w:rPr>
        <w:t xml:space="preserve"> </w:t>
      </w:r>
      <w:r>
        <w:t>he</w:t>
      </w:r>
      <w:r>
        <w:rPr>
          <w:spacing w:val="40"/>
        </w:rPr>
        <w:t xml:space="preserve"> </w:t>
      </w:r>
      <w:r>
        <w:t>did</w:t>
      </w:r>
      <w:r>
        <w:rPr>
          <w:spacing w:val="40"/>
        </w:rPr>
        <w:t xml:space="preserve"> </w:t>
      </w:r>
      <w:r>
        <w:t>not</w:t>
      </w:r>
      <w:r>
        <w:rPr>
          <w:spacing w:val="40"/>
        </w:rPr>
        <w:t xml:space="preserve"> </w:t>
      </w:r>
      <w:r>
        <w:t>take</w:t>
      </w:r>
      <w:r>
        <w:rPr>
          <w:spacing w:val="40"/>
        </w:rPr>
        <w:t xml:space="preserve"> </w:t>
      </w:r>
      <w:r>
        <w:t>notice</w:t>
      </w:r>
      <w:r>
        <w:rPr>
          <w:spacing w:val="40"/>
        </w:rPr>
        <w:t xml:space="preserve"> </w:t>
      </w:r>
      <w:r>
        <w:t>of</w:t>
      </w:r>
      <w:r>
        <w:rPr>
          <w:spacing w:val="40"/>
        </w:rPr>
        <w:t xml:space="preserve"> </w:t>
      </w:r>
      <w:r>
        <w:t>your</w:t>
      </w:r>
      <w:r>
        <w:rPr>
          <w:spacing w:val="40"/>
        </w:rPr>
        <w:t xml:space="preserve"> </w:t>
      </w:r>
      <w:r>
        <w:t>passing</w:t>
      </w:r>
      <w:r>
        <w:rPr>
          <w:spacing w:val="40"/>
        </w:rPr>
        <w:t xml:space="preserve"> </w:t>
      </w:r>
      <w:r>
        <w:t>by him;</w:t>
      </w:r>
      <w:r>
        <w:rPr>
          <w:spacing w:val="40"/>
        </w:rPr>
        <w:t xml:space="preserve"> </w:t>
      </w:r>
      <w:r>
        <w:t>is</w:t>
      </w:r>
      <w:r>
        <w:rPr>
          <w:spacing w:val="40"/>
        </w:rPr>
        <w:t xml:space="preserve"> </w:t>
      </w:r>
      <w:r>
        <w:t>it</w:t>
      </w:r>
      <w:r>
        <w:rPr>
          <w:spacing w:val="40"/>
        </w:rPr>
        <w:t xml:space="preserve"> </w:t>
      </w:r>
      <w:r>
        <w:t>not</w:t>
      </w:r>
      <w:r>
        <w:rPr>
          <w:spacing w:val="40"/>
        </w:rPr>
        <w:t xml:space="preserve"> </w:t>
      </w:r>
      <w:r>
        <w:t>thus</w:t>
      </w:r>
      <w:r>
        <w:rPr>
          <w:spacing w:val="40"/>
        </w:rPr>
        <w:t xml:space="preserve"> </w:t>
      </w:r>
      <w:r>
        <w:t>often</w:t>
      </w:r>
      <w:r>
        <w:rPr>
          <w:spacing w:val="40"/>
        </w:rPr>
        <w:t xml:space="preserve"> </w:t>
      </w:r>
      <w:r>
        <w:t>with</w:t>
      </w:r>
      <w:r>
        <w:rPr>
          <w:spacing w:val="40"/>
        </w:rPr>
        <w:t xml:space="preserve"> </w:t>
      </w:r>
      <w:r>
        <w:t>your</w:t>
      </w:r>
      <w:r>
        <w:rPr>
          <w:spacing w:val="40"/>
        </w:rPr>
        <w:t xml:space="preserve"> </w:t>
      </w:r>
      <w:r>
        <w:t>self</w:t>
      </w:r>
      <w:r>
        <w:rPr>
          <w:spacing w:val="40"/>
        </w:rPr>
        <w:t xml:space="preserve"> </w:t>
      </w:r>
      <w:r>
        <w:t>in</w:t>
      </w:r>
      <w:r>
        <w:rPr>
          <w:spacing w:val="40"/>
        </w:rPr>
        <w:t xml:space="preserve"> </w:t>
      </w:r>
      <w:r>
        <w:t>respect</w:t>
      </w:r>
      <w:r>
        <w:rPr>
          <w:spacing w:val="40"/>
        </w:rPr>
        <w:t xml:space="preserve"> </w:t>
      </w:r>
      <w:r>
        <w:t>of</w:t>
      </w:r>
      <w:r>
        <w:rPr>
          <w:spacing w:val="40"/>
        </w:rPr>
        <w:t xml:space="preserve"> </w:t>
      </w:r>
      <w:r>
        <w:t>others?</w:t>
      </w:r>
      <w:r>
        <w:rPr>
          <w:spacing w:val="40"/>
        </w:rPr>
        <w:t xml:space="preserve"> </w:t>
      </w:r>
      <w:r>
        <w:t>Again, perhaps</w:t>
      </w:r>
      <w:r>
        <w:rPr>
          <w:spacing w:val="40"/>
        </w:rPr>
        <w:t xml:space="preserve"> </w:t>
      </w:r>
      <w:r>
        <w:t>such</w:t>
      </w:r>
      <w:r>
        <w:rPr>
          <w:spacing w:val="40"/>
        </w:rPr>
        <w:t xml:space="preserve"> </w:t>
      </w:r>
      <w:r>
        <w:t>a</w:t>
      </w:r>
      <w:r>
        <w:rPr>
          <w:spacing w:val="40"/>
        </w:rPr>
        <w:t xml:space="preserve"> </w:t>
      </w:r>
      <w:r>
        <w:t>man</w:t>
      </w:r>
      <w:r>
        <w:rPr>
          <w:spacing w:val="40"/>
        </w:rPr>
        <w:t xml:space="preserve"> </w:t>
      </w:r>
      <w:r>
        <w:t>you</w:t>
      </w:r>
      <w:r>
        <w:rPr>
          <w:spacing w:val="40"/>
        </w:rPr>
        <w:t xml:space="preserve"> </w:t>
      </w:r>
      <w:r>
        <w:t>find</w:t>
      </w:r>
      <w:r>
        <w:rPr>
          <w:spacing w:val="40"/>
        </w:rPr>
        <w:t xml:space="preserve"> </w:t>
      </w:r>
      <w:r>
        <w:t>not</w:t>
      </w:r>
      <w:r>
        <w:rPr>
          <w:spacing w:val="40"/>
        </w:rPr>
        <w:t xml:space="preserve"> </w:t>
      </w:r>
      <w:r>
        <w:t>in</w:t>
      </w:r>
      <w:r>
        <w:rPr>
          <w:spacing w:val="40"/>
        </w:rPr>
        <w:t xml:space="preserve"> </w:t>
      </w:r>
      <w:r>
        <w:t>his</w:t>
      </w:r>
      <w:r>
        <w:rPr>
          <w:spacing w:val="40"/>
        </w:rPr>
        <w:t xml:space="preserve"> </w:t>
      </w:r>
      <w:r>
        <w:t>behavior</w:t>
      </w:r>
      <w:r>
        <w:rPr>
          <w:spacing w:val="40"/>
        </w:rPr>
        <w:t xml:space="preserve"> </w:t>
      </w:r>
      <w:r>
        <w:t>towards</w:t>
      </w:r>
      <w:r>
        <w:rPr>
          <w:spacing w:val="40"/>
        </w:rPr>
        <w:t xml:space="preserve"> </w:t>
      </w:r>
      <w:r>
        <w:t>you</w:t>
      </w:r>
      <w:r>
        <w:rPr>
          <w:spacing w:val="40"/>
        </w:rPr>
        <w:t xml:space="preserve"> </w:t>
      </w:r>
      <w:r>
        <w:t>when</w:t>
      </w:r>
      <w:r>
        <w:rPr>
          <w:spacing w:val="40"/>
        </w:rPr>
        <w:t xml:space="preserve"> </w:t>
      </w:r>
      <w:r>
        <w:t>you are with him, looking so smilingly upon you, carrying himself in that familiar affable way as</w:t>
      </w:r>
      <w:r>
        <w:rPr>
          <w:spacing w:val="25"/>
        </w:rPr>
        <w:t xml:space="preserve"> </w:t>
      </w:r>
      <w:r>
        <w:t>you expected;* you presently</w:t>
      </w:r>
      <w:r>
        <w:rPr>
          <w:spacing w:val="25"/>
        </w:rPr>
        <w:t xml:space="preserve"> </w:t>
      </w:r>
      <w:r>
        <w:t>think and say,</w:t>
      </w:r>
      <w:r>
        <w:rPr>
          <w:spacing w:val="25"/>
        </w:rPr>
        <w:t xml:space="preserve"> </w:t>
      </w:r>
      <w:r>
        <w:t>Surely</w:t>
      </w:r>
      <w:r>
        <w:rPr>
          <w:spacing w:val="40"/>
        </w:rPr>
        <w:t xml:space="preserve"> </w:t>
      </w:r>
      <w:r>
        <w:t>it is his pride and furlinesse, whereas it may be it is because his head is fuller then yours, which may afterwards be for your good, if you would be but patient a while; it may be it is from some trouble of his spirit at that time; it may be it is from the temper of his body, his constitution, or some weakness</w:t>
      </w:r>
      <w:r>
        <w:rPr>
          <w:spacing w:val="40"/>
        </w:rPr>
        <w:t xml:space="preserve"> </w:t>
      </w:r>
      <w:r>
        <w:t>in</w:t>
      </w:r>
      <w:r>
        <w:rPr>
          <w:spacing w:val="40"/>
        </w:rPr>
        <w:t xml:space="preserve"> </w:t>
      </w:r>
      <w:r>
        <w:t>it</w:t>
      </w:r>
      <w:r>
        <w:rPr>
          <w:spacing w:val="40"/>
        </w:rPr>
        <w:t xml:space="preserve"> </w:t>
      </w:r>
      <w:r>
        <w:t>at</w:t>
      </w:r>
      <w:r>
        <w:rPr>
          <w:spacing w:val="40"/>
        </w:rPr>
        <w:t xml:space="preserve"> </w:t>
      </w:r>
      <w:r>
        <w:t>that</w:t>
      </w:r>
      <w:r>
        <w:rPr>
          <w:spacing w:val="40"/>
        </w:rPr>
        <w:t xml:space="preserve"> </w:t>
      </w:r>
      <w:r>
        <w:t>time;</w:t>
      </w:r>
      <w:r>
        <w:rPr>
          <w:spacing w:val="40"/>
        </w:rPr>
        <w:t xml:space="preserve"> </w:t>
      </w:r>
      <w:r>
        <w:t>if</w:t>
      </w:r>
      <w:r>
        <w:rPr>
          <w:spacing w:val="40"/>
        </w:rPr>
        <w:t xml:space="preserve"> </w:t>
      </w:r>
      <w:r>
        <w:t>such</w:t>
      </w:r>
      <w:r>
        <w:rPr>
          <w:spacing w:val="40"/>
        </w:rPr>
        <w:t xml:space="preserve"> </w:t>
      </w:r>
      <w:r>
        <w:t>a</w:t>
      </w:r>
      <w:r>
        <w:rPr>
          <w:spacing w:val="40"/>
        </w:rPr>
        <w:t xml:space="preserve"> </w:t>
      </w:r>
      <w:r>
        <w:t>faire</w:t>
      </w:r>
      <w:r>
        <w:rPr>
          <w:spacing w:val="40"/>
        </w:rPr>
        <w:t xml:space="preserve"> </w:t>
      </w:r>
      <w:r>
        <w:t>interpretation</w:t>
      </w:r>
      <w:r>
        <w:rPr>
          <w:spacing w:val="40"/>
        </w:rPr>
        <w:t xml:space="preserve"> </w:t>
      </w:r>
      <w:r>
        <w:t>may</w:t>
      </w:r>
      <w:r>
        <w:rPr>
          <w:spacing w:val="40"/>
        </w:rPr>
        <w:t xml:space="preserve"> </w:t>
      </w:r>
      <w:r>
        <w:t>be</w:t>
      </w:r>
      <w:r>
        <w:rPr>
          <w:spacing w:val="40"/>
        </w:rPr>
        <w:t xml:space="preserve"> </w:t>
      </w:r>
      <w:r>
        <w:t>made, why should not an ingenuous candid spirit make it? This very exception I find was taken against Basilius Magnus, and Nazianzen in one of his Orations,</w:t>
      </w:r>
      <w:r>
        <w:rPr>
          <w:spacing w:val="40"/>
        </w:rPr>
        <w:t xml:space="preserve"> </w:t>
      </w:r>
      <w:r>
        <w:t>in</w:t>
      </w:r>
      <w:r>
        <w:rPr>
          <w:spacing w:val="40"/>
        </w:rPr>
        <w:t xml:space="preserve"> </w:t>
      </w:r>
      <w:r>
        <w:t>which</w:t>
      </w:r>
      <w:r>
        <w:rPr>
          <w:spacing w:val="40"/>
        </w:rPr>
        <w:t xml:space="preserve"> </w:t>
      </w:r>
      <w:r>
        <w:t>he</w:t>
      </w:r>
      <w:r>
        <w:rPr>
          <w:spacing w:val="40"/>
        </w:rPr>
        <w:t xml:space="preserve"> </w:t>
      </w:r>
      <w:r>
        <w:t>highly</w:t>
      </w:r>
      <w:r>
        <w:rPr>
          <w:spacing w:val="40"/>
        </w:rPr>
        <w:t xml:space="preserve"> </w:t>
      </w:r>
      <w:r>
        <w:t>commends</w:t>
      </w:r>
      <w:r>
        <w:rPr>
          <w:spacing w:val="40"/>
        </w:rPr>
        <w:t xml:space="preserve"> </w:t>
      </w:r>
      <w:r>
        <w:t>Basil,</w:t>
      </w:r>
      <w:r>
        <w:rPr>
          <w:spacing w:val="40"/>
        </w:rPr>
        <w:t xml:space="preserve"> </w:t>
      </w:r>
      <w:r>
        <w:t>answers</w:t>
      </w:r>
      <w:r>
        <w:rPr>
          <w:spacing w:val="40"/>
        </w:rPr>
        <w:t xml:space="preserve"> </w:t>
      </w:r>
      <w:r>
        <w:t>it,</w:t>
      </w:r>
      <w:r>
        <w:rPr>
          <w:spacing w:val="40"/>
        </w:rPr>
        <w:t xml:space="preserve"> </w:t>
      </w:r>
      <w:r>
        <w:t>and</w:t>
      </w:r>
      <w:r>
        <w:rPr>
          <w:spacing w:val="40"/>
        </w:rPr>
        <w:t xml:space="preserve"> </w:t>
      </w:r>
      <w:r>
        <w:t>justifies him; It is hard to keep unity, love, and peace with men who have exceptionally carping dispositions; if God were strict to mark what we do amiss, what would become of us? God is strict to mark what good there is</w:t>
      </w:r>
      <w:r>
        <w:rPr>
          <w:spacing w:val="80"/>
        </w:rPr>
        <w:t xml:space="preserve"> </w:t>
      </w:r>
      <w:r>
        <w:t>in his Saints; if there be any little good in the midst of much imperfection, God's way is to passe by the imperfection, and take notice of the good; but our way is often, if there be a little bad, though but through a very pardonable mistake, in the midst of much good, to passe by all the good, and to seize upon the mistake, to make it the seed of contention, to brood over it, and so beget the brats of contention from it. Certainly this ought</w:t>
      </w:r>
      <w:r>
        <w:rPr>
          <w:spacing w:val="80"/>
        </w:rPr>
        <w:t xml:space="preserve"> </w:t>
      </w:r>
      <w:r>
        <w:t>not thus to be.</w:t>
      </w:r>
    </w:p>
    <w:p w14:paraId="2082F63F">
      <w:pPr>
        <w:pStyle w:val="5"/>
        <w:spacing w:before="260"/>
      </w:pPr>
      <w:r>
        <w:t>The</w:t>
      </w:r>
      <w:r>
        <w:rPr>
          <w:spacing w:val="11"/>
        </w:rPr>
        <w:t xml:space="preserve"> </w:t>
      </w:r>
      <w:r>
        <w:t>sixth</w:t>
      </w:r>
      <w:r>
        <w:rPr>
          <w:spacing w:val="12"/>
        </w:rPr>
        <w:t xml:space="preserve"> </w:t>
      </w:r>
      <w:r>
        <w:t>joining</w:t>
      </w:r>
      <w:r>
        <w:rPr>
          <w:spacing w:val="11"/>
        </w:rPr>
        <w:t xml:space="preserve"> </w:t>
      </w:r>
      <w:r>
        <w:rPr>
          <w:spacing w:val="-2"/>
        </w:rPr>
        <w:t>Practice:</w:t>
      </w:r>
    </w:p>
    <w:p w14:paraId="15ADCFB9">
      <w:pPr>
        <w:pStyle w:val="5"/>
        <w:spacing w:before="316" w:line="261" w:lineRule="auto"/>
        <w:ind w:right="124"/>
      </w:pPr>
      <w:r>
        <w:t>So Far as Reason and Conscience will give way, yield to those whom you contend withal.</w:t>
      </w:r>
    </w:p>
    <w:p w14:paraId="41029612">
      <w:pPr>
        <w:pStyle w:val="5"/>
        <w:spacing w:before="316" w:line="261" w:lineRule="auto"/>
        <w:ind w:right="124"/>
        <w:rPr>
          <w:rFonts w:hint="eastAsia"/>
        </w:rPr>
      </w:pPr>
      <w:r>
        <w:rPr>
          <w:rFonts w:hint="eastAsia"/>
        </w:rPr>
        <w:t>第三十四章 促进联合的作法</w:t>
      </w:r>
    </w:p>
    <w:p w14:paraId="2E25608A">
      <w:pPr>
        <w:pStyle w:val="5"/>
        <w:spacing w:before="316" w:line="261" w:lineRule="auto"/>
        <w:ind w:right="124"/>
        <w:rPr>
          <w:rFonts w:hint="eastAsia"/>
        </w:rPr>
      </w:pPr>
    </w:p>
    <w:p w14:paraId="40EC6C5C">
      <w:pPr>
        <w:pStyle w:val="5"/>
        <w:spacing w:before="316" w:line="261" w:lineRule="auto"/>
        <w:ind w:right="124"/>
        <w:rPr>
          <w:rFonts w:hint="eastAsia"/>
        </w:rPr>
      </w:pPr>
      <w:r>
        <w:rPr>
          <w:rFonts w:hint="eastAsia"/>
        </w:rPr>
        <w:t>第一个联合的作法:舌头的练习。温和的言语。</w:t>
      </w:r>
    </w:p>
    <w:p w14:paraId="3FD014D7">
      <w:pPr>
        <w:pStyle w:val="5"/>
        <w:spacing w:before="316" w:line="261" w:lineRule="auto"/>
        <w:ind w:right="124"/>
        <w:rPr>
          <w:rFonts w:hint="eastAsia"/>
        </w:rPr>
      </w:pPr>
    </w:p>
    <w:p w14:paraId="539444FA">
      <w:pPr>
        <w:pStyle w:val="5"/>
        <w:spacing w:before="316" w:line="261" w:lineRule="auto"/>
        <w:ind w:right="124"/>
        <w:rPr>
          <w:rFonts w:hint="eastAsia"/>
        </w:rPr>
      </w:pPr>
      <w:r>
        <w:rPr>
          <w:rFonts w:hint="eastAsia"/>
        </w:rPr>
        <w:t>箴言15:1说:"回答柔和,使怒消退。"你们争辩的时候,论据要多硬有多硬,但言词要柔和。柔和的言语加上有力的论据,就成了很好的辩论。温和的言语能极大地赢得人心。历代志上28:2记载大卫说:"我的弟兄,我的百姓啊,你们当听我说。"这句话胜过罗波安那粗暴无礼的回答:"我父亲使你们负重轭,我必使你们负更重的轭。"这句话的后果如何呢?以色列十个支派脱离了他。像大卫那样好的人尚且说:"我的弟兄,我的百姓啊,你们当听我说。"好话并不比坏话贵。有礼貌的言语说起来并不比粗鲁刻薄的言语难。创世记49:21说,拿弗他利出佳美的言语。希伯来原文说,这支派出产公平美好悦人的言语,这支派是言语优美的人。现在让我们将这节经文与申命记33:23作一比较,那里说,拿弗他利必因耶和华的恩惠知足,满得耶和华的福。优雅有礼的言语为人所悦纳,神的祝福也与它同在。</w:t>
      </w:r>
    </w:p>
    <w:p w14:paraId="267F00D2">
      <w:pPr>
        <w:pStyle w:val="5"/>
        <w:spacing w:before="316" w:line="261" w:lineRule="auto"/>
        <w:ind w:right="124"/>
        <w:rPr>
          <w:rFonts w:hint="eastAsia"/>
        </w:rPr>
      </w:pPr>
    </w:p>
    <w:p w14:paraId="250DEBBC">
      <w:pPr>
        <w:pStyle w:val="5"/>
        <w:spacing w:before="316" w:line="261" w:lineRule="auto"/>
        <w:ind w:right="124"/>
        <w:rPr>
          <w:rFonts w:hint="eastAsia"/>
        </w:rPr>
      </w:pPr>
      <w:r>
        <w:rPr>
          <w:rFonts w:hint="eastAsia"/>
        </w:rPr>
        <w:t>第二个联合的作法:因我们的分裂谦卑下来。</w:t>
      </w:r>
    </w:p>
    <w:p w14:paraId="3153FF98">
      <w:pPr>
        <w:pStyle w:val="5"/>
        <w:spacing w:before="316" w:line="261" w:lineRule="auto"/>
        <w:ind w:right="124"/>
        <w:rPr>
          <w:rFonts w:hint="eastAsia"/>
        </w:rPr>
      </w:pPr>
    </w:p>
    <w:p w14:paraId="46BDD7C6">
      <w:pPr>
        <w:pStyle w:val="5"/>
        <w:spacing w:before="316" w:line="261" w:lineRule="auto"/>
        <w:ind w:right="124"/>
        <w:rPr>
          <w:rFonts w:hint="eastAsia"/>
        </w:rPr>
      </w:pPr>
      <w:r>
        <w:rPr>
          <w:rFonts w:hint="eastAsia"/>
        </w:rPr>
        <w:t>有一条规则说,无论你犯了什么罪,虽然你暂时离弃了它,但你若不因它谦卑下来,你十之八九会再犯。不错,有人说,我们当因分裂而谦卑下来,我们要有禁食的日子,好叫我们谦卑下来。但请你记住这一点:在你禁食或其他谦卑自己的时候,要主要为自己在这事上的罪过谦卑下来。许多人在谦卑的时候,大声埋怨别人是分裂的原因,但神或许要承认并称义那些人。你在禁食的时候要谨慎,不要太过分地论断别人,免得你的禁食像以赛亚书58:4所说的禁食一样:"你们禁食的日子,仍求利益,勒逼人为你们做苦工。你们禁食,却互相争竞,以凶恶的拳头打人。"</w:t>
      </w:r>
    </w:p>
    <w:p w14:paraId="549A781D">
      <w:pPr>
        <w:pStyle w:val="5"/>
        <w:spacing w:before="316" w:line="261" w:lineRule="auto"/>
        <w:ind w:right="124"/>
        <w:rPr>
          <w:rFonts w:hint="eastAsia"/>
        </w:rPr>
      </w:pPr>
    </w:p>
    <w:p w14:paraId="33FCF69E">
      <w:pPr>
        <w:pStyle w:val="5"/>
        <w:spacing w:before="316" w:line="261" w:lineRule="auto"/>
        <w:ind w:right="124"/>
        <w:rPr>
          <w:rFonts w:hint="eastAsia"/>
        </w:rPr>
      </w:pPr>
      <w:r>
        <w:rPr>
          <w:rFonts w:hint="eastAsia"/>
        </w:rPr>
        <w:t>第三个联合的作法:忘记从前的事。</w:t>
      </w:r>
    </w:p>
    <w:p w14:paraId="6F4E0C88">
      <w:pPr>
        <w:pStyle w:val="5"/>
        <w:spacing w:before="316" w:line="261" w:lineRule="auto"/>
        <w:ind w:right="124"/>
        <w:rPr>
          <w:rFonts w:hint="eastAsia"/>
        </w:rPr>
      </w:pPr>
    </w:p>
    <w:p w14:paraId="56409B33">
      <w:pPr>
        <w:pStyle w:val="5"/>
        <w:spacing w:before="316" w:line="261" w:lineRule="auto"/>
        <w:ind w:right="124"/>
        <w:rPr>
          <w:rFonts w:hint="eastAsia"/>
        </w:rPr>
      </w:pPr>
      <w:r>
        <w:rPr>
          <w:rFonts w:hint="eastAsia"/>
        </w:rPr>
        <w:t>我们看见因着人性的软弱曾经有过错误和分歧,但人又愿意尽神所赐的亮光去改正,我们就当忘记从前的种种不和,不可再翻旧帐,用以控告对方。我们当在这些事上画一条忘却的界线,让它们埋葬在遗忘里。这就是雅典人的"忘记从前的事"。这是特拉叙布鲁在人民的赞同之下制定的一条法律,规定以前的伤害都当忘记。订立这条法律的背景是这样的:吕山得征服雅典人之后,派了三十个人管辖他们,这些人的暴政相当厉害。特拉叙布鲁和许多人都被放逐了。过了一阵子,特拉叙布鲁聚集他那些被放逐的同胞,组成一支军队,将雅典人从那三十个暴君的轭下解救出来。这些被放逐的人回来恢复从前的产业时,特拉叙布鲁怕雅典人中间会充满苦毒,他怕那些曾被放逐的人要报复那些被认为是放逐他们的原因的人,而那些人又要恼怒前者。因此特拉叙布鲁说服人民与他一同制定这条法律,称之为"忘记从前的事",规定一切从前的冤仇都当忘记,从今以后大家要彼此相爱,和睦相处,仿佛他们中间从未有过这样的破口。无论何时神将这些国家从捆绑中拯救出来,使我们中间的事平定下来,我们都需要加上这样一条法律,我们可以称之为"英国的忘记从前的事"。不然,埋藏在灰烬之下的恶毒之火将是何等丰富,随时都会爆发出来!人要用充满报复、鄙视、仇恨和轻蔑的眼光彼此相看。这个要控告那个是我们一切苦难的原因,咒诅那个;那个也要控告这个,狠狠地咒诅这个。人每逢想到自己所受的苦,心里就恼怒。人的心如今彼此充满极其苦毒的恼恨和致命的忿怒,以致无论何时讲和,这和约若不是极其稳妥,我们的和好就很可能成为我们所遭遇的祸患的根源,其祸患之大,必远胜于迄今临到我们的一切。这个"忘记从前的事"的法律若不是用人的智慧所能做到的一切去坚固,并且蒙全能者的祝福,我们就要灭亡了。</w:t>
      </w:r>
    </w:p>
    <w:p w14:paraId="34E2206E">
      <w:pPr>
        <w:pStyle w:val="5"/>
        <w:spacing w:before="316" w:line="261" w:lineRule="auto"/>
        <w:ind w:right="124"/>
        <w:rPr>
          <w:rFonts w:hint="eastAsia"/>
        </w:rPr>
      </w:pPr>
    </w:p>
    <w:p w14:paraId="0DE76859">
      <w:pPr>
        <w:pStyle w:val="5"/>
        <w:spacing w:before="316" w:line="261" w:lineRule="auto"/>
        <w:ind w:right="124"/>
        <w:rPr>
          <w:rFonts w:hint="eastAsia"/>
        </w:rPr>
      </w:pPr>
      <w:r>
        <w:rPr>
          <w:rFonts w:hint="eastAsia"/>
        </w:rPr>
        <w:t>第四个联合的作法:除非你确知彼此在争论什么,否则不可争论。</w:t>
      </w:r>
    </w:p>
    <w:p w14:paraId="7D542E23">
      <w:pPr>
        <w:pStyle w:val="5"/>
        <w:spacing w:before="316" w:line="261" w:lineRule="auto"/>
        <w:ind w:right="124"/>
        <w:rPr>
          <w:rFonts w:hint="eastAsia"/>
        </w:rPr>
      </w:pPr>
    </w:p>
    <w:p w14:paraId="1EB77239">
      <w:pPr>
        <w:pStyle w:val="5"/>
        <w:spacing w:before="316" w:line="261" w:lineRule="auto"/>
        <w:ind w:right="124"/>
        <w:rPr>
          <w:rFonts w:hint="eastAsia"/>
        </w:rPr>
      </w:pPr>
      <w:r>
        <w:rPr>
          <w:rFonts w:hint="eastAsia"/>
        </w:rPr>
        <w:t>我读到东方教会与西方教会之间有一场争论。东方教会说,三位一体有三种存有方式,但不是三个位格;西方教会说有三个位格,但不是三种存有方式。亚他那修来调解双方。不错,我们中间的争论不只是言词上的争论,但就这个国家大多数人(连那些心里充满苦毒的人)所知道的而论,我们的争论可能不过就是言词上的争论。在那些无知的人、妇女、年轻人中,有多少人了解长老会与他们所称的独立派之间的分歧何在?但他们却能带着极大的苦毒呼喊反对这一派或那一派。或许你请了几位牧师或别的人到你家吃饭,他们告诉你关于这一个或那一个的事,你的心立刻发热,但你了解其中的事吗?你开始吵闹,但你能说出个所以然来吗?你当缄默,当忍耐,当谨慎行事。除非你了解争论的所在,而且是从双方了解,否则不要卷入争吵。</w:t>
      </w:r>
    </w:p>
    <w:p w14:paraId="4F78D806">
      <w:pPr>
        <w:pStyle w:val="5"/>
        <w:spacing w:before="316" w:line="261" w:lineRule="auto"/>
        <w:ind w:right="124"/>
        <w:rPr>
          <w:rFonts w:hint="eastAsia"/>
        </w:rPr>
      </w:pPr>
    </w:p>
    <w:p w14:paraId="35A4730A">
      <w:pPr>
        <w:pStyle w:val="5"/>
        <w:spacing w:before="316" w:line="261" w:lineRule="auto"/>
        <w:ind w:right="124"/>
        <w:rPr>
          <w:rFonts w:hint="eastAsia"/>
        </w:rPr>
      </w:pPr>
      <w:r>
        <w:rPr>
          <w:rFonts w:hint="eastAsia"/>
        </w:rPr>
        <w:t>第五个联合的作法:要正直。第一,不要伺机攻击对方的把柄;第二,要尽量作最佳的解释。</w:t>
      </w:r>
    </w:p>
    <w:p w14:paraId="19E16AF5">
      <w:pPr>
        <w:pStyle w:val="5"/>
        <w:spacing w:before="316" w:line="261" w:lineRule="auto"/>
        <w:ind w:right="124"/>
        <w:rPr>
          <w:rFonts w:hint="eastAsia"/>
        </w:rPr>
      </w:pPr>
    </w:p>
    <w:p w14:paraId="22501AA4">
      <w:pPr>
        <w:pStyle w:val="5"/>
        <w:spacing w:before="316" w:line="261" w:lineRule="auto"/>
        <w:ind w:right="124"/>
        <w:rPr>
          <w:rFonts w:hint="eastAsia"/>
        </w:rPr>
      </w:pPr>
      <w:r>
        <w:rPr>
          <w:rFonts w:hint="eastAsia"/>
        </w:rPr>
        <w:t>神若要伺机攻击我们的把柄,我们将会怎样?人在寻求真理的时候,若在字句上吹毛求疵,抓住对方的词句,揪住对方的表达方式,并且设法从中得着把柄,这是极不合宜的。他们答辩的力量若都在这上面,虽然这在人面前或许有一番风采,在那些愿意接受任何话来摧毁他们所要摧毁的事物的人面前如此;但这在基督的宝座前是站不住脚的。我们在马太福音第4章读到,基督与魔鬼有一场大辩论,其间基督在魔鬼引用圣经的事上占了极大的上风。第6节说:"他要为你吩咐他的使者,用手托着你,免得你的脚碰在石头上。"这是引用诗篇91篇11节的话,那里说:"因他要为你吩咐他的使者,在你行的一切道路上保护你。"但基督并没有抓住这个把柄,连责备魔鬼删去那一句经文都没有,其实他是可以责备的,他只是就事论事地作了回答。其实基督还可以从另一方面抓住魔鬼的把柄,因为诗篇接下去预言基督要毁坏魔鬼的权势,说:"你要踹在狮子和虺蛇的身上,践踏少壮狮子和大蛇。"基督也没有抓住这一点,指责魔鬼。魔鬼所引用的话本身已经足以对付它了。人在所讨论的事上没有把柄,就极力在对方表达方式上找把柄,这是一个明显的记号。</w:t>
      </w:r>
    </w:p>
    <w:p w14:paraId="142B441A">
      <w:pPr>
        <w:pStyle w:val="5"/>
        <w:spacing w:before="316" w:line="261" w:lineRule="auto"/>
        <w:ind w:right="124"/>
        <w:rPr>
          <w:rFonts w:hint="eastAsia"/>
        </w:rPr>
      </w:pPr>
    </w:p>
    <w:p w14:paraId="587222A0">
      <w:pPr>
        <w:pStyle w:val="5"/>
        <w:spacing w:before="316" w:line="261" w:lineRule="auto"/>
        <w:ind w:right="124"/>
        <w:rPr>
          <w:rFonts w:hint="eastAsia"/>
        </w:rPr>
      </w:pPr>
      <w:r>
        <w:rPr>
          <w:rFonts w:hint="eastAsia"/>
        </w:rPr>
        <w:t>第二,要尽量作最佳的解释。哥林多前书13:5说,爱是不计算人的恶。你在街上若遇见一个人,他若不停下来与你谈话,若不特别注意你,你立刻以为他骄傲,轻视你,藐视你,这是最坏的解释。为什么一定要这样解释?难道不可能是因为他心里有许多你所不知道的事吗?难道不可能是因为他两眼直视前方,没有留意你从他身旁经过吗?你自己对别人不是也常常如此吗?再者,你或许发现某人与你在一起的时候,态度不像你所期望的那样和颜悦色,举止不像你所期望的那样亲切和蔼。你立刻以为他骄傲,不肯屈尊,但事实上或许是因为他脑子里的事比你多,日后这可能于你有益,只要你肯耐心等一等。或许是因为那时他心里有烦恼;或许是因为他身体的疾病,那时身体有毛病。既然可以作这样好的解释,一个正直坦白的人为什么不这样解释呢?我发现人对大巴西流也有这种非难,拿先斯在颂扬巴西流的一篇颂词中为他辩护,为他伸冤。要与心存非难、吹毛求疵的人保持合一、相爱、和睦,这是很不容易的。神若要查出我们的过失,我们将有什么结局?神很留心查出他的圣民身上的善行。他们身上若有一点善,即使夹杂许多不完全,神的作法是不追究那不完全,只注意那一点善。但我们的作法常常是这样:人身上若有一点恶,即使不过是因为一时失察犯的极其无心之过,虽然善多恶少,我们却要忽略他一切的善行,只抓住他的过失不放,以之为纷争的种子,孵化成争竞的祸胎。这样做当然是不对的。</w:t>
      </w:r>
    </w:p>
    <w:p w14:paraId="05C731A4">
      <w:pPr>
        <w:pStyle w:val="5"/>
        <w:spacing w:before="316" w:line="261" w:lineRule="auto"/>
        <w:ind w:right="124"/>
        <w:rPr>
          <w:rFonts w:hint="eastAsia"/>
        </w:rPr>
      </w:pPr>
    </w:p>
    <w:p w14:paraId="03F542CD">
      <w:pPr>
        <w:pStyle w:val="5"/>
        <w:spacing w:before="316" w:line="261" w:lineRule="auto"/>
        <w:ind w:right="124"/>
      </w:pPr>
      <w:r>
        <w:rPr>
          <w:rFonts w:hint="eastAsia"/>
        </w:rPr>
        <w:t>第六个联合的作法:只要理性和良心容许,就当顺服与你争辩的人。</w:t>
      </w:r>
    </w:p>
    <w:p w14:paraId="717FE391">
      <w:pPr>
        <w:pStyle w:val="5"/>
        <w:spacing w:before="286" w:line="261" w:lineRule="auto"/>
        <w:ind w:right="118"/>
      </w:pPr>
      <w:r>
        <w:t>That standing at a distance with those that dissent from us, even to the utmost,</w:t>
      </w:r>
      <w:r>
        <w:rPr>
          <w:spacing w:val="20"/>
        </w:rPr>
        <w:t xml:space="preserve"> </w:t>
      </w:r>
      <w:r>
        <w:t>is</w:t>
      </w:r>
      <w:r>
        <w:rPr>
          <w:spacing w:val="20"/>
        </w:rPr>
        <w:t xml:space="preserve"> </w:t>
      </w:r>
      <w:r>
        <w:t>the</w:t>
      </w:r>
      <w:r>
        <w:rPr>
          <w:spacing w:val="20"/>
        </w:rPr>
        <w:t xml:space="preserve"> </w:t>
      </w:r>
      <w:r>
        <w:t>way</w:t>
      </w:r>
      <w:r>
        <w:rPr>
          <w:spacing w:val="20"/>
        </w:rPr>
        <w:t xml:space="preserve"> </w:t>
      </w:r>
      <w:r>
        <w:t>of</w:t>
      </w:r>
      <w:r>
        <w:rPr>
          <w:spacing w:val="20"/>
        </w:rPr>
        <w:t xml:space="preserve"> </w:t>
      </w:r>
      <w:r>
        <w:t>many;</w:t>
      </w:r>
      <w:r>
        <w:rPr>
          <w:spacing w:val="20"/>
        </w:rPr>
        <w:t xml:space="preserve"> </w:t>
      </w:r>
      <w:r>
        <w:t>but</w:t>
      </w:r>
      <w:r>
        <w:rPr>
          <w:spacing w:val="20"/>
        </w:rPr>
        <w:t xml:space="preserve"> </w:t>
      </w:r>
      <w:r>
        <w:t>certainly</w:t>
      </w:r>
      <w:r>
        <w:rPr>
          <w:spacing w:val="20"/>
        </w:rPr>
        <w:t xml:space="preserve"> </w:t>
      </w:r>
      <w:r>
        <w:t>it</w:t>
      </w:r>
      <w:r>
        <w:rPr>
          <w:spacing w:val="19"/>
        </w:rPr>
        <w:t xml:space="preserve"> </w:t>
      </w:r>
      <w:r>
        <w:t>is</w:t>
      </w:r>
      <w:r>
        <w:rPr>
          <w:spacing w:val="20"/>
        </w:rPr>
        <w:t xml:space="preserve"> </w:t>
      </w:r>
      <w:r>
        <w:t>a</w:t>
      </w:r>
      <w:r>
        <w:rPr>
          <w:spacing w:val="20"/>
        </w:rPr>
        <w:t xml:space="preserve"> </w:t>
      </w:r>
      <w:r>
        <w:t>false</w:t>
      </w:r>
      <w:r>
        <w:rPr>
          <w:spacing w:val="20"/>
        </w:rPr>
        <w:t xml:space="preserve"> </w:t>
      </w:r>
      <w:r>
        <w:t>way,</w:t>
      </w:r>
      <w:r>
        <w:rPr>
          <w:spacing w:val="20"/>
        </w:rPr>
        <w:t xml:space="preserve"> </w:t>
      </w:r>
      <w:r>
        <w:t>God</w:t>
      </w:r>
      <w:r>
        <w:rPr>
          <w:spacing w:val="20"/>
        </w:rPr>
        <w:t xml:space="preserve"> </w:t>
      </w:r>
      <w:r>
        <w:t>is</w:t>
      </w:r>
      <w:r>
        <w:rPr>
          <w:spacing w:val="20"/>
        </w:rPr>
        <w:t xml:space="preserve"> </w:t>
      </w:r>
      <w:r>
        <w:t>not</w:t>
      </w:r>
      <w:r>
        <w:rPr>
          <w:spacing w:val="20"/>
        </w:rPr>
        <w:t xml:space="preserve"> </w:t>
      </w:r>
      <w:r>
        <w:t>in</w:t>
      </w:r>
      <w:r>
        <w:rPr>
          <w:spacing w:val="20"/>
        </w:rPr>
        <w:t xml:space="preserve"> </w:t>
      </w:r>
      <w:r>
        <w:t>it. It may be some, yea many will judge this yielding to be a faire, handsome turning about to the other side; take heed of such bold censures: Is every difference</w:t>
      </w:r>
      <w:r>
        <w:rPr>
          <w:spacing w:val="34"/>
        </w:rPr>
        <w:t xml:space="preserve"> </w:t>
      </w:r>
      <w:r>
        <w:t>from</w:t>
      </w:r>
      <w:r>
        <w:rPr>
          <w:spacing w:val="34"/>
        </w:rPr>
        <w:t xml:space="preserve"> </w:t>
      </w:r>
      <w:r>
        <w:t>that</w:t>
      </w:r>
      <w:r>
        <w:rPr>
          <w:spacing w:val="34"/>
        </w:rPr>
        <w:t xml:space="preserve"> </w:t>
      </w:r>
      <w:r>
        <w:t>rigid,</w:t>
      </w:r>
      <w:r>
        <w:rPr>
          <w:spacing w:val="34"/>
        </w:rPr>
        <w:t xml:space="preserve"> </w:t>
      </w:r>
      <w:r>
        <w:t>stout</w:t>
      </w:r>
      <w:r>
        <w:rPr>
          <w:spacing w:val="34"/>
        </w:rPr>
        <w:t xml:space="preserve"> </w:t>
      </w:r>
      <w:r>
        <w:t>spirit</w:t>
      </w:r>
      <w:r>
        <w:rPr>
          <w:spacing w:val="34"/>
        </w:rPr>
        <w:t xml:space="preserve"> </w:t>
      </w:r>
      <w:r>
        <w:t>of</w:t>
      </w:r>
      <w:r>
        <w:rPr>
          <w:spacing w:val="34"/>
        </w:rPr>
        <w:t xml:space="preserve"> </w:t>
      </w:r>
      <w:r>
        <w:t>thine,</w:t>
      </w:r>
      <w:r>
        <w:rPr>
          <w:spacing w:val="34"/>
        </w:rPr>
        <w:t xml:space="preserve"> </w:t>
      </w:r>
      <w:r>
        <w:t>a</w:t>
      </w:r>
      <w:r>
        <w:rPr>
          <w:spacing w:val="34"/>
        </w:rPr>
        <w:t xml:space="preserve"> </w:t>
      </w:r>
      <w:r>
        <w:t>warping</w:t>
      </w:r>
      <w:r>
        <w:rPr>
          <w:spacing w:val="34"/>
        </w:rPr>
        <w:t xml:space="preserve"> </w:t>
      </w:r>
      <w:r>
        <w:t>from</w:t>
      </w:r>
      <w:r>
        <w:rPr>
          <w:spacing w:val="34"/>
        </w:rPr>
        <w:t xml:space="preserve"> </w:t>
      </w:r>
      <w:r>
        <w:t>the</w:t>
      </w:r>
      <w:r>
        <w:rPr>
          <w:spacing w:val="34"/>
        </w:rPr>
        <w:t xml:space="preserve"> </w:t>
      </w:r>
      <w:r>
        <w:t>truth, a</w:t>
      </w:r>
      <w:r>
        <w:rPr>
          <w:spacing w:val="40"/>
        </w:rPr>
        <w:t xml:space="preserve"> </w:t>
      </w:r>
      <w:r>
        <w:t>sinful,</w:t>
      </w:r>
      <w:r>
        <w:rPr>
          <w:spacing w:val="40"/>
        </w:rPr>
        <w:t xml:space="preserve"> </w:t>
      </w:r>
      <w:r>
        <w:t>temporizing</w:t>
      </w:r>
      <w:r>
        <w:rPr>
          <w:spacing w:val="40"/>
        </w:rPr>
        <w:t xml:space="preserve"> </w:t>
      </w:r>
      <w:r>
        <w:t>for</w:t>
      </w:r>
      <w:r>
        <w:rPr>
          <w:spacing w:val="40"/>
        </w:rPr>
        <w:t xml:space="preserve"> </w:t>
      </w:r>
      <w:r>
        <w:t>private</w:t>
      </w:r>
      <w:r>
        <w:rPr>
          <w:spacing w:val="40"/>
        </w:rPr>
        <w:t xml:space="preserve"> </w:t>
      </w:r>
      <w:r>
        <w:t>ends?</w:t>
      </w:r>
      <w:r>
        <w:rPr>
          <w:spacing w:val="40"/>
        </w:rPr>
        <w:t xml:space="preserve"> </w:t>
      </w:r>
      <w:r>
        <w:t>The</w:t>
      </w:r>
      <w:r>
        <w:rPr>
          <w:spacing w:val="40"/>
        </w:rPr>
        <w:t xml:space="preserve"> </w:t>
      </w:r>
      <w:r>
        <w:t>Lord</w:t>
      </w:r>
      <w:r>
        <w:rPr>
          <w:spacing w:val="40"/>
        </w:rPr>
        <w:t xml:space="preserve"> </w:t>
      </w:r>
      <w:r>
        <w:t>judge</w:t>
      </w:r>
      <w:r>
        <w:rPr>
          <w:spacing w:val="40"/>
        </w:rPr>
        <w:t xml:space="preserve"> </w:t>
      </w:r>
      <w:r>
        <w:t>between</w:t>
      </w:r>
      <w:r>
        <w:rPr>
          <w:spacing w:val="40"/>
        </w:rPr>
        <w:t xml:space="preserve"> </w:t>
      </w:r>
      <w:r>
        <w:t>you</w:t>
      </w:r>
      <w:r>
        <w:rPr>
          <w:spacing w:val="40"/>
        </w:rPr>
        <w:t xml:space="preserve"> </w:t>
      </w:r>
      <w:r>
        <w:t>and his servants. Some men who have been of yielding spirits in things that</w:t>
      </w:r>
      <w:r>
        <w:rPr>
          <w:spacing w:val="80"/>
          <w:w w:val="150"/>
        </w:rPr>
        <w:t xml:space="preserve"> </w:t>
      </w:r>
      <w:r>
        <w:t>God would have them, have stood out undauntedly when God hath called them</w:t>
      </w:r>
      <w:r>
        <w:rPr>
          <w:spacing w:val="36"/>
        </w:rPr>
        <w:t xml:space="preserve"> </w:t>
      </w:r>
      <w:r>
        <w:t>to</w:t>
      </w:r>
      <w:r>
        <w:rPr>
          <w:spacing w:val="36"/>
        </w:rPr>
        <w:t xml:space="preserve"> </w:t>
      </w:r>
      <w:r>
        <w:t>witness</w:t>
      </w:r>
      <w:r>
        <w:rPr>
          <w:spacing w:val="36"/>
        </w:rPr>
        <w:t xml:space="preserve"> </w:t>
      </w:r>
      <w:r>
        <w:t>to</w:t>
      </w:r>
      <w:r>
        <w:rPr>
          <w:spacing w:val="36"/>
        </w:rPr>
        <w:t xml:space="preserve"> </w:t>
      </w:r>
      <w:r>
        <w:t>his</w:t>
      </w:r>
      <w:r>
        <w:rPr>
          <w:spacing w:val="36"/>
        </w:rPr>
        <w:t xml:space="preserve"> </w:t>
      </w:r>
      <w:r>
        <w:t>truth,</w:t>
      </w:r>
      <w:r>
        <w:rPr>
          <w:spacing w:val="36"/>
        </w:rPr>
        <w:t xml:space="preserve"> </w:t>
      </w:r>
      <w:r>
        <w:t>when</w:t>
      </w:r>
      <w:r>
        <w:rPr>
          <w:spacing w:val="36"/>
        </w:rPr>
        <w:t xml:space="preserve"> </w:t>
      </w:r>
      <w:r>
        <w:t>those</w:t>
      </w:r>
      <w:r>
        <w:rPr>
          <w:spacing w:val="36"/>
        </w:rPr>
        <w:t xml:space="preserve"> </w:t>
      </w:r>
      <w:r>
        <w:t>who</w:t>
      </w:r>
      <w:r>
        <w:rPr>
          <w:spacing w:val="36"/>
        </w:rPr>
        <w:t xml:space="preserve"> </w:t>
      </w:r>
      <w:r>
        <w:t>have</w:t>
      </w:r>
      <w:r>
        <w:rPr>
          <w:spacing w:val="36"/>
        </w:rPr>
        <w:t xml:space="preserve"> </w:t>
      </w:r>
      <w:r>
        <w:t>been</w:t>
      </w:r>
      <w:r>
        <w:rPr>
          <w:spacing w:val="36"/>
        </w:rPr>
        <w:t xml:space="preserve"> </w:t>
      </w:r>
      <w:r>
        <w:t>stout</w:t>
      </w:r>
      <w:r>
        <w:rPr>
          <w:spacing w:val="36"/>
        </w:rPr>
        <w:t xml:space="preserve"> </w:t>
      </w:r>
      <w:r>
        <w:t>and</w:t>
      </w:r>
      <w:r>
        <w:rPr>
          <w:spacing w:val="36"/>
        </w:rPr>
        <w:t xml:space="preserve"> </w:t>
      </w:r>
      <w:r>
        <w:t>harsh</w:t>
      </w:r>
    </w:p>
    <w:p w14:paraId="01D6124A">
      <w:pPr>
        <w:spacing w:after="0" w:line="261" w:lineRule="auto"/>
        <w:sectPr>
          <w:pgSz w:w="12240" w:h="15840"/>
          <w:pgMar w:top="1360" w:right="1320" w:bottom="280" w:left="1340" w:header="720" w:footer="720" w:gutter="0"/>
          <w:cols w:space="720" w:num="1"/>
        </w:sectPr>
      </w:pPr>
    </w:p>
    <w:p w14:paraId="66ED7510">
      <w:pPr>
        <w:pStyle w:val="5"/>
        <w:spacing w:line="261" w:lineRule="auto"/>
        <w:ind w:right="118"/>
      </w:pPr>
      <w:r>
        <w:t>in their own ways have basely betrayed it, when they have been tried with greater sufferings. Ambrose was a man of a sweet and moderate spirit, witness amongst other things that notable saying of his,* If that end of virtues be the greatest that looks at public good, Moderation is of all the most</w:t>
      </w:r>
      <w:r>
        <w:rPr>
          <w:spacing w:val="40"/>
        </w:rPr>
        <w:t xml:space="preserve"> </w:t>
      </w:r>
      <w:r>
        <w:t>beautiful.</w:t>
      </w:r>
      <w:r>
        <w:rPr>
          <w:spacing w:val="40"/>
        </w:rPr>
        <w:t xml:space="preserve"> </w:t>
      </w:r>
      <w:r>
        <w:t>Ay,</w:t>
      </w:r>
      <w:r>
        <w:rPr>
          <w:spacing w:val="40"/>
        </w:rPr>
        <w:t xml:space="preserve"> </w:t>
      </w:r>
      <w:r>
        <w:t>but</w:t>
      </w:r>
      <w:r>
        <w:rPr>
          <w:spacing w:val="40"/>
        </w:rPr>
        <w:t xml:space="preserve"> </w:t>
      </w:r>
      <w:r>
        <w:t>I</w:t>
      </w:r>
      <w:r>
        <w:rPr>
          <w:spacing w:val="40"/>
        </w:rPr>
        <w:t xml:space="preserve"> </w:t>
      </w:r>
      <w:r>
        <w:t>warrant</w:t>
      </w:r>
      <w:r>
        <w:rPr>
          <w:spacing w:val="40"/>
        </w:rPr>
        <w:t xml:space="preserve"> </w:t>
      </w:r>
      <w:r>
        <w:t>you,</w:t>
      </w:r>
      <w:r>
        <w:rPr>
          <w:spacing w:val="40"/>
        </w:rPr>
        <w:t xml:space="preserve"> </w:t>
      </w:r>
      <w:r>
        <w:t>Ambrose</w:t>
      </w:r>
      <w:r>
        <w:rPr>
          <w:spacing w:val="40"/>
        </w:rPr>
        <w:t xml:space="preserve"> </w:t>
      </w:r>
      <w:r>
        <w:t>was</w:t>
      </w:r>
      <w:r>
        <w:rPr>
          <w:spacing w:val="40"/>
        </w:rPr>
        <w:t xml:space="preserve"> </w:t>
      </w:r>
      <w:r>
        <w:t>a</w:t>
      </w:r>
      <w:r>
        <w:rPr>
          <w:spacing w:val="40"/>
        </w:rPr>
        <w:t xml:space="preserve"> </w:t>
      </w:r>
      <w:r>
        <w:t>man</w:t>
      </w:r>
      <w:r>
        <w:rPr>
          <w:spacing w:val="40"/>
        </w:rPr>
        <w:t xml:space="preserve"> </w:t>
      </w:r>
      <w:r>
        <w:t>who</w:t>
      </w:r>
      <w:r>
        <w:rPr>
          <w:spacing w:val="40"/>
        </w:rPr>
        <w:t xml:space="preserve"> </w:t>
      </w:r>
      <w:r>
        <w:t>saw which way the times went, he was loth to hazard himself in standing out against men who had power in their hands, this temper of his made him thus plead for moderation. No, Ambrose was a man of an invincible spirit</w:t>
      </w:r>
      <w:r>
        <w:rPr>
          <w:spacing w:val="80"/>
        </w:rPr>
        <w:t xml:space="preserve"> </w:t>
      </w:r>
      <w:r>
        <w:t>in</w:t>
      </w:r>
      <w:r>
        <w:rPr>
          <w:spacing w:val="40"/>
        </w:rPr>
        <w:t xml:space="preserve"> </w:t>
      </w:r>
      <w:r>
        <w:t>the</w:t>
      </w:r>
      <w:r>
        <w:rPr>
          <w:spacing w:val="40"/>
        </w:rPr>
        <w:t xml:space="preserve"> </w:t>
      </w:r>
      <w:r>
        <w:t>ways</w:t>
      </w:r>
      <w:r>
        <w:rPr>
          <w:spacing w:val="40"/>
        </w:rPr>
        <w:t xml:space="preserve"> </w:t>
      </w:r>
      <w:r>
        <w:t>of</w:t>
      </w:r>
      <w:r>
        <w:rPr>
          <w:spacing w:val="40"/>
        </w:rPr>
        <w:t xml:space="preserve"> </w:t>
      </w:r>
      <w:r>
        <w:t>God;</w:t>
      </w:r>
      <w:r>
        <w:rPr>
          <w:spacing w:val="40"/>
        </w:rPr>
        <w:t xml:space="preserve"> </w:t>
      </w:r>
      <w:r>
        <w:t>In</w:t>
      </w:r>
      <w:r>
        <w:rPr>
          <w:spacing w:val="40"/>
        </w:rPr>
        <w:t xml:space="preserve"> </w:t>
      </w:r>
      <w:r>
        <w:t>all</w:t>
      </w:r>
      <w:r>
        <w:rPr>
          <w:spacing w:val="40"/>
        </w:rPr>
        <w:t xml:space="preserve"> </w:t>
      </w:r>
      <w:r>
        <w:t>Ecclesiastical</w:t>
      </w:r>
      <w:r>
        <w:rPr>
          <w:spacing w:val="40"/>
        </w:rPr>
        <w:t xml:space="preserve"> </w:t>
      </w:r>
      <w:r>
        <w:t>Story</w:t>
      </w:r>
      <w:r>
        <w:rPr>
          <w:spacing w:val="40"/>
        </w:rPr>
        <w:t xml:space="preserve"> </w:t>
      </w:r>
      <w:r>
        <w:t>we</w:t>
      </w:r>
      <w:r>
        <w:rPr>
          <w:spacing w:val="40"/>
        </w:rPr>
        <w:t xml:space="preserve"> </w:t>
      </w:r>
      <w:r>
        <w:t>read</w:t>
      </w:r>
      <w:r>
        <w:rPr>
          <w:spacing w:val="40"/>
        </w:rPr>
        <w:t xml:space="preserve"> </w:t>
      </w:r>
      <w:r>
        <w:t>not</w:t>
      </w:r>
      <w:r>
        <w:rPr>
          <w:spacing w:val="40"/>
        </w:rPr>
        <w:t xml:space="preserve"> </w:t>
      </w:r>
      <w:r>
        <w:t>of</w:t>
      </w:r>
      <w:r>
        <w:rPr>
          <w:spacing w:val="40"/>
        </w:rPr>
        <w:t xml:space="preserve"> </w:t>
      </w:r>
      <w:r>
        <w:t>a</w:t>
      </w:r>
      <w:r>
        <w:rPr>
          <w:spacing w:val="40"/>
        </w:rPr>
        <w:t xml:space="preserve"> </w:t>
      </w:r>
      <w:r>
        <w:t>braver spirit then his contesting with men of power in the cause of Christ. For when Theodosius the Emperor had been the cause of a great slaughter in Thessalonica, though provoked to it by a sedition there, the Emperor a while after coming to Milan, where Ambrose's charge was, after the usual manner he came to the Church, Ambrose meets him, and forbids him entrance, reproving him before all the people,* Doe you not know, oh Emperor, (says he) the barbarousness of that vile fact of yours? or do you not remember we have another Emperor above you? what bold impiety is this?</w:t>
      </w:r>
      <w:r>
        <w:rPr>
          <w:spacing w:val="30"/>
        </w:rPr>
        <w:t xml:space="preserve"> </w:t>
      </w:r>
      <w:r>
        <w:t>do</w:t>
      </w:r>
      <w:r>
        <w:rPr>
          <w:spacing w:val="30"/>
        </w:rPr>
        <w:t xml:space="preserve"> </w:t>
      </w:r>
      <w:r>
        <w:t>you</w:t>
      </w:r>
      <w:r>
        <w:rPr>
          <w:spacing w:val="30"/>
        </w:rPr>
        <w:t xml:space="preserve"> </w:t>
      </w:r>
      <w:r>
        <w:t>not</w:t>
      </w:r>
      <w:r>
        <w:rPr>
          <w:spacing w:val="28"/>
        </w:rPr>
        <w:t xml:space="preserve"> </w:t>
      </w:r>
      <w:r>
        <w:t>fear</w:t>
      </w:r>
      <w:r>
        <w:rPr>
          <w:spacing w:val="30"/>
        </w:rPr>
        <w:t xml:space="preserve"> </w:t>
      </w:r>
      <w:r>
        <w:t>to</w:t>
      </w:r>
      <w:r>
        <w:rPr>
          <w:spacing w:val="30"/>
        </w:rPr>
        <w:t xml:space="preserve"> </w:t>
      </w:r>
      <w:r>
        <w:t>bring</w:t>
      </w:r>
      <w:r>
        <w:rPr>
          <w:spacing w:val="28"/>
        </w:rPr>
        <w:t xml:space="preserve"> </w:t>
      </w:r>
      <w:r>
        <w:t>those</w:t>
      </w:r>
      <w:r>
        <w:rPr>
          <w:spacing w:val="30"/>
        </w:rPr>
        <w:t xml:space="preserve"> </w:t>
      </w:r>
      <w:r>
        <w:t>feet</w:t>
      </w:r>
      <w:r>
        <w:rPr>
          <w:spacing w:val="28"/>
        </w:rPr>
        <w:t xml:space="preserve"> </w:t>
      </w:r>
      <w:r>
        <w:t>of</w:t>
      </w:r>
      <w:r>
        <w:rPr>
          <w:spacing w:val="30"/>
        </w:rPr>
        <w:t xml:space="preserve"> </w:t>
      </w:r>
      <w:r>
        <w:t>yours,</w:t>
      </w:r>
      <w:r>
        <w:rPr>
          <w:spacing w:val="30"/>
        </w:rPr>
        <w:t xml:space="preserve"> </w:t>
      </w:r>
      <w:r>
        <w:t>polluted</w:t>
      </w:r>
      <w:r>
        <w:rPr>
          <w:spacing w:val="30"/>
        </w:rPr>
        <w:t xml:space="preserve"> </w:t>
      </w:r>
      <w:r>
        <w:t>with</w:t>
      </w:r>
      <w:r>
        <w:rPr>
          <w:spacing w:val="30"/>
        </w:rPr>
        <w:t xml:space="preserve"> </w:t>
      </w:r>
      <w:r>
        <w:t>the</w:t>
      </w:r>
      <w:r>
        <w:rPr>
          <w:spacing w:val="30"/>
        </w:rPr>
        <w:t xml:space="preserve"> </w:t>
      </w:r>
      <w:r>
        <w:t>blood of innocents, into this holy place? or to stretch forth those hands of yours, wet,</w:t>
      </w:r>
      <w:r>
        <w:rPr>
          <w:spacing w:val="31"/>
        </w:rPr>
        <w:t xml:space="preserve"> </w:t>
      </w:r>
      <w:r>
        <w:t>yea</w:t>
      </w:r>
      <w:r>
        <w:rPr>
          <w:spacing w:val="31"/>
        </w:rPr>
        <w:t xml:space="preserve"> </w:t>
      </w:r>
      <w:r>
        <w:t>dropping</w:t>
      </w:r>
      <w:r>
        <w:rPr>
          <w:spacing w:val="30"/>
        </w:rPr>
        <w:t xml:space="preserve"> </w:t>
      </w:r>
      <w:r>
        <w:t>with</w:t>
      </w:r>
      <w:r>
        <w:rPr>
          <w:spacing w:val="31"/>
        </w:rPr>
        <w:t xml:space="preserve"> </w:t>
      </w:r>
      <w:r>
        <w:t>blood,</w:t>
      </w:r>
      <w:r>
        <w:rPr>
          <w:spacing w:val="31"/>
        </w:rPr>
        <w:t xml:space="preserve"> </w:t>
      </w:r>
      <w:r>
        <w:t>to</w:t>
      </w:r>
      <w:r>
        <w:rPr>
          <w:spacing w:val="31"/>
        </w:rPr>
        <w:t xml:space="preserve"> </w:t>
      </w:r>
      <w:r>
        <w:t>take</w:t>
      </w:r>
      <w:r>
        <w:rPr>
          <w:spacing w:val="31"/>
        </w:rPr>
        <w:t xml:space="preserve"> </w:t>
      </w:r>
      <w:r>
        <w:t>the</w:t>
      </w:r>
      <w:r>
        <w:rPr>
          <w:spacing w:val="30"/>
        </w:rPr>
        <w:t xml:space="preserve"> </w:t>
      </w:r>
      <w:r>
        <w:t>most</w:t>
      </w:r>
      <w:r>
        <w:rPr>
          <w:spacing w:val="31"/>
        </w:rPr>
        <w:t xml:space="preserve"> </w:t>
      </w:r>
      <w:r>
        <w:t>holy</w:t>
      </w:r>
      <w:r>
        <w:rPr>
          <w:spacing w:val="31"/>
        </w:rPr>
        <w:t xml:space="preserve"> </w:t>
      </w:r>
      <w:r>
        <w:t>body</w:t>
      </w:r>
      <w:r>
        <w:rPr>
          <w:spacing w:val="31"/>
        </w:rPr>
        <w:t xml:space="preserve"> </w:t>
      </w:r>
      <w:r>
        <w:t>of</w:t>
      </w:r>
      <w:r>
        <w:rPr>
          <w:spacing w:val="31"/>
        </w:rPr>
        <w:t xml:space="preserve"> </w:t>
      </w:r>
      <w:r>
        <w:t>the</w:t>
      </w:r>
      <w:r>
        <w:rPr>
          <w:spacing w:val="31"/>
        </w:rPr>
        <w:t xml:space="preserve"> </w:t>
      </w:r>
      <w:r>
        <w:t>Lord?</w:t>
      </w:r>
      <w:r>
        <w:rPr>
          <w:spacing w:val="31"/>
        </w:rPr>
        <w:t xml:space="preserve"> </w:t>
      </w:r>
      <w:r>
        <w:t>or to put that mouth of yours, which (forgetting not only the clemency which belongs</w:t>
      </w:r>
      <w:r>
        <w:rPr>
          <w:spacing w:val="40"/>
        </w:rPr>
        <w:t xml:space="preserve"> </w:t>
      </w:r>
      <w:r>
        <w:t>to</w:t>
      </w:r>
      <w:r>
        <w:rPr>
          <w:spacing w:val="40"/>
        </w:rPr>
        <w:t xml:space="preserve"> </w:t>
      </w:r>
      <w:r>
        <w:t>an</w:t>
      </w:r>
      <w:r>
        <w:rPr>
          <w:spacing w:val="40"/>
        </w:rPr>
        <w:t xml:space="preserve"> </w:t>
      </w:r>
      <w:r>
        <w:t>Emperor,</w:t>
      </w:r>
      <w:r>
        <w:rPr>
          <w:spacing w:val="40"/>
        </w:rPr>
        <w:t xml:space="preserve"> </w:t>
      </w:r>
      <w:r>
        <w:t>but</w:t>
      </w:r>
      <w:r>
        <w:rPr>
          <w:spacing w:val="40"/>
        </w:rPr>
        <w:t xml:space="preserve"> </w:t>
      </w:r>
      <w:r>
        <w:t>the</w:t>
      </w:r>
      <w:r>
        <w:rPr>
          <w:spacing w:val="40"/>
        </w:rPr>
        <w:t xml:space="preserve"> </w:t>
      </w:r>
      <w:r>
        <w:t>justice)</w:t>
      </w:r>
      <w:r>
        <w:rPr>
          <w:spacing w:val="40"/>
        </w:rPr>
        <w:t xml:space="preserve"> </w:t>
      </w:r>
      <w:r>
        <w:t>gave</w:t>
      </w:r>
      <w:r>
        <w:rPr>
          <w:spacing w:val="40"/>
        </w:rPr>
        <w:t xml:space="preserve"> </w:t>
      </w:r>
      <w:r>
        <w:t>out</w:t>
      </w:r>
      <w:r>
        <w:rPr>
          <w:spacing w:val="40"/>
        </w:rPr>
        <w:t xml:space="preserve"> </w:t>
      </w:r>
      <w:r>
        <w:t>the</w:t>
      </w:r>
      <w:r>
        <w:rPr>
          <w:spacing w:val="40"/>
        </w:rPr>
        <w:t xml:space="preserve"> </w:t>
      </w:r>
      <w:r>
        <w:t>sentence</w:t>
      </w:r>
      <w:r>
        <w:rPr>
          <w:spacing w:val="40"/>
        </w:rPr>
        <w:t xml:space="preserve"> </w:t>
      </w:r>
      <w:r>
        <w:t>for</w:t>
      </w:r>
      <w:r>
        <w:rPr>
          <w:spacing w:val="40"/>
        </w:rPr>
        <w:t xml:space="preserve"> </w:t>
      </w:r>
      <w:r>
        <w:t>the killing so many innocent men,) to the precious blood of the Lord? Away therefore, will you add impiety to your sin? do not think much to come under that discipline which the Lord commands. Upon this the Emperor goes back to his Palace with sighing and tears, and spent eight months in mourning and lamentation, and yet after this he was not received by Ambrose,</w:t>
      </w:r>
      <w:r>
        <w:rPr>
          <w:spacing w:val="40"/>
        </w:rPr>
        <w:t xml:space="preserve"> </w:t>
      </w:r>
      <w:r>
        <w:t>till</w:t>
      </w:r>
      <w:r>
        <w:rPr>
          <w:spacing w:val="40"/>
        </w:rPr>
        <w:t xml:space="preserve"> </w:t>
      </w:r>
      <w:r>
        <w:t>again</w:t>
      </w:r>
      <w:r>
        <w:rPr>
          <w:spacing w:val="40"/>
        </w:rPr>
        <w:t xml:space="preserve"> </w:t>
      </w:r>
      <w:r>
        <w:t>being</w:t>
      </w:r>
      <w:r>
        <w:rPr>
          <w:spacing w:val="40"/>
        </w:rPr>
        <w:t xml:space="preserve"> </w:t>
      </w:r>
      <w:r>
        <w:t>sharply</w:t>
      </w:r>
      <w:r>
        <w:rPr>
          <w:spacing w:val="40"/>
        </w:rPr>
        <w:t xml:space="preserve"> </w:t>
      </w:r>
      <w:r>
        <w:t>reprehended,</w:t>
      </w:r>
      <w:r>
        <w:rPr>
          <w:spacing w:val="40"/>
        </w:rPr>
        <w:t xml:space="preserve"> </w:t>
      </w:r>
      <w:r>
        <w:t>he</w:t>
      </w:r>
      <w:r>
        <w:rPr>
          <w:spacing w:val="40"/>
        </w:rPr>
        <w:t xml:space="preserve"> </w:t>
      </w:r>
      <w:r>
        <w:t>cast</w:t>
      </w:r>
      <w:r>
        <w:rPr>
          <w:spacing w:val="40"/>
        </w:rPr>
        <w:t xml:space="preserve"> </w:t>
      </w:r>
      <w:r>
        <w:t>himself</w:t>
      </w:r>
      <w:r>
        <w:rPr>
          <w:spacing w:val="40"/>
        </w:rPr>
        <w:t xml:space="preserve"> </w:t>
      </w:r>
      <w:r>
        <w:t>down</w:t>
      </w:r>
      <w:r>
        <w:rPr>
          <w:spacing w:val="40"/>
        </w:rPr>
        <w:t xml:space="preserve"> </w:t>
      </w:r>
      <w:r>
        <w:t>in the porch, upon the pavement, bewailing his sin, and rising up he was</w:t>
      </w:r>
      <w:r>
        <w:rPr>
          <w:spacing w:val="40"/>
        </w:rPr>
        <w:t xml:space="preserve"> </w:t>
      </w:r>
      <w:r>
        <w:t>about to sit in the Chancel where the Emperors seat was, he was required</w:t>
      </w:r>
      <w:r>
        <w:rPr>
          <w:spacing w:val="80"/>
        </w:rPr>
        <w:t xml:space="preserve"> </w:t>
      </w:r>
      <w:r>
        <w:t>to go forth into the place of penitents. With the like, yea more boldness he dealt with Ruffinus, a great Courtier, the Master of the Emperors Horse. Here behold a man of a moderate, quiet spirit, yeilding in what he could,</w:t>
      </w:r>
      <w:r>
        <w:rPr>
          <w:spacing w:val="40"/>
        </w:rPr>
        <w:t xml:space="preserve"> </w:t>
      </w:r>
      <w:r>
        <w:t>yet when he conceived himself interested in the Cause of Christ, his</w:t>
      </w:r>
      <w:r>
        <w:rPr>
          <w:spacing w:val="80"/>
        </w:rPr>
        <w:t xml:space="preserve"> </w:t>
      </w:r>
      <w:r>
        <w:t>courage raises him above the fears or favours of men.</w:t>
      </w:r>
    </w:p>
    <w:p w14:paraId="7E42A873">
      <w:pPr>
        <w:pStyle w:val="5"/>
        <w:spacing w:before="246"/>
      </w:pPr>
      <w:r>
        <w:t>The</w:t>
      </w:r>
      <w:r>
        <w:rPr>
          <w:spacing w:val="12"/>
        </w:rPr>
        <w:t xml:space="preserve"> </w:t>
      </w:r>
      <w:r>
        <w:t>seventh</w:t>
      </w:r>
      <w:r>
        <w:rPr>
          <w:spacing w:val="13"/>
        </w:rPr>
        <w:t xml:space="preserve"> </w:t>
      </w:r>
      <w:r>
        <w:t>joining</w:t>
      </w:r>
      <w:r>
        <w:rPr>
          <w:spacing w:val="13"/>
        </w:rPr>
        <w:t xml:space="preserve"> </w:t>
      </w:r>
      <w:r>
        <w:rPr>
          <w:spacing w:val="-2"/>
        </w:rPr>
        <w:t>practice:</w:t>
      </w:r>
    </w:p>
    <w:p w14:paraId="6B5CE42C">
      <w:pPr>
        <w:spacing w:after="0"/>
        <w:sectPr>
          <w:pgSz w:w="12240" w:h="15840"/>
          <w:pgMar w:top="1360" w:right="1320" w:bottom="280" w:left="1340" w:header="720" w:footer="720" w:gutter="0"/>
          <w:cols w:space="720" w:num="1"/>
        </w:sectPr>
      </w:pPr>
    </w:p>
    <w:p w14:paraId="77CA23CD">
      <w:pPr>
        <w:pStyle w:val="5"/>
        <w:spacing w:line="261" w:lineRule="auto"/>
        <w:ind w:right="131"/>
      </w:pPr>
      <w:r>
        <w:t>If you will needs be striving, strive who shall do one another most good, who</w:t>
      </w:r>
      <w:r>
        <w:rPr>
          <w:spacing w:val="30"/>
        </w:rPr>
        <w:t xml:space="preserve"> </w:t>
      </w:r>
      <w:r>
        <w:t>shall</w:t>
      </w:r>
      <w:r>
        <w:rPr>
          <w:spacing w:val="30"/>
        </w:rPr>
        <w:t xml:space="preserve"> </w:t>
      </w:r>
      <w:r>
        <w:t>engage</w:t>
      </w:r>
      <w:r>
        <w:rPr>
          <w:spacing w:val="30"/>
        </w:rPr>
        <w:t xml:space="preserve"> </w:t>
      </w:r>
      <w:r>
        <w:t>one</w:t>
      </w:r>
      <w:r>
        <w:rPr>
          <w:spacing w:val="30"/>
        </w:rPr>
        <w:t xml:space="preserve"> </w:t>
      </w:r>
      <w:r>
        <w:t>another</w:t>
      </w:r>
      <w:r>
        <w:rPr>
          <w:spacing w:val="30"/>
        </w:rPr>
        <w:t xml:space="preserve"> </w:t>
      </w:r>
      <w:r>
        <w:t>in</w:t>
      </w:r>
      <w:r>
        <w:rPr>
          <w:spacing w:val="30"/>
        </w:rPr>
        <w:t xml:space="preserve"> </w:t>
      </w:r>
      <w:r>
        <w:t>the</w:t>
      </w:r>
      <w:r>
        <w:rPr>
          <w:spacing w:val="30"/>
        </w:rPr>
        <w:t xml:space="preserve"> </w:t>
      </w:r>
      <w:r>
        <w:t>most</w:t>
      </w:r>
      <w:r>
        <w:rPr>
          <w:spacing w:val="30"/>
        </w:rPr>
        <w:t xml:space="preserve"> </w:t>
      </w:r>
      <w:r>
        <w:t>and</w:t>
      </w:r>
      <w:r>
        <w:rPr>
          <w:spacing w:val="30"/>
        </w:rPr>
        <w:t xml:space="preserve"> </w:t>
      </w:r>
      <w:r>
        <w:t>greatest</w:t>
      </w:r>
      <w:r>
        <w:rPr>
          <w:spacing w:val="30"/>
        </w:rPr>
        <w:t xml:space="preserve"> </w:t>
      </w:r>
      <w:r>
        <w:t>offices</w:t>
      </w:r>
      <w:r>
        <w:rPr>
          <w:spacing w:val="30"/>
        </w:rPr>
        <w:t xml:space="preserve"> </w:t>
      </w:r>
      <w:r>
        <w:t>of</w:t>
      </w:r>
      <w:r>
        <w:rPr>
          <w:spacing w:val="30"/>
        </w:rPr>
        <w:t xml:space="preserve"> </w:t>
      </w:r>
      <w:r>
        <w:t>love.</w:t>
      </w:r>
    </w:p>
    <w:p w14:paraId="2865760A">
      <w:pPr>
        <w:pStyle w:val="5"/>
        <w:spacing w:before="285" w:line="261" w:lineRule="auto"/>
        <w:ind w:right="131"/>
      </w:pPr>
      <w:r>
        <w:t>This is a good combat; such striving as this is, God and his blessed Angels look upon, and take much delight in.</w:t>
      </w:r>
    </w:p>
    <w:p w14:paraId="60049798">
      <w:pPr>
        <w:pStyle w:val="5"/>
        <w:spacing w:before="286" w:line="261" w:lineRule="auto"/>
        <w:ind w:right="118"/>
      </w:pPr>
      <w:r>
        <w:t>I find a notable story in the life of Alexander the Great, which may put on and</w:t>
      </w:r>
      <w:r>
        <w:rPr>
          <w:spacing w:val="40"/>
        </w:rPr>
        <w:t xml:space="preserve"> </w:t>
      </w:r>
      <w:r>
        <w:t>encourage</w:t>
      </w:r>
      <w:r>
        <w:rPr>
          <w:spacing w:val="40"/>
        </w:rPr>
        <w:t xml:space="preserve"> </w:t>
      </w:r>
      <w:r>
        <w:t>Christians</w:t>
      </w:r>
      <w:r>
        <w:rPr>
          <w:spacing w:val="40"/>
        </w:rPr>
        <w:t xml:space="preserve"> </w:t>
      </w:r>
      <w:r>
        <w:t>in</w:t>
      </w:r>
      <w:r>
        <w:rPr>
          <w:spacing w:val="40"/>
        </w:rPr>
        <w:t xml:space="preserve"> </w:t>
      </w:r>
      <w:r>
        <w:t>such</w:t>
      </w:r>
      <w:r>
        <w:rPr>
          <w:spacing w:val="40"/>
        </w:rPr>
        <w:t xml:space="preserve"> </w:t>
      </w:r>
      <w:r>
        <w:t>a</w:t>
      </w:r>
      <w:r>
        <w:rPr>
          <w:spacing w:val="40"/>
        </w:rPr>
        <w:t xml:space="preserve"> </w:t>
      </w:r>
      <w:r>
        <w:t>combat</w:t>
      </w:r>
      <w:r>
        <w:rPr>
          <w:spacing w:val="40"/>
        </w:rPr>
        <w:t xml:space="preserve"> </w:t>
      </w:r>
      <w:r>
        <w:t>as</w:t>
      </w:r>
      <w:r>
        <w:rPr>
          <w:spacing w:val="40"/>
        </w:rPr>
        <w:t xml:space="preserve"> </w:t>
      </w:r>
      <w:r>
        <w:t>this:</w:t>
      </w:r>
      <w:r>
        <w:rPr>
          <w:spacing w:val="40"/>
        </w:rPr>
        <w:t xml:space="preserve"> </w:t>
      </w:r>
      <w:r>
        <w:t>There</w:t>
      </w:r>
      <w:r>
        <w:rPr>
          <w:spacing w:val="40"/>
        </w:rPr>
        <w:t xml:space="preserve"> </w:t>
      </w:r>
      <w:r>
        <w:t>was</w:t>
      </w:r>
      <w:r>
        <w:rPr>
          <w:spacing w:val="40"/>
        </w:rPr>
        <w:t xml:space="preserve"> </w:t>
      </w:r>
      <w:r>
        <w:t>a</w:t>
      </w:r>
      <w:r>
        <w:rPr>
          <w:spacing w:val="40"/>
        </w:rPr>
        <w:t xml:space="preserve"> </w:t>
      </w:r>
      <w:r>
        <w:t>great King in India, his name was Taxiles, who on a time came to salute Alexander, and said unto him,* What should we need to fight and make Wars one with another, if thou commest not to take away our water and</w:t>
      </w:r>
      <w:r>
        <w:rPr>
          <w:spacing w:val="80"/>
        </w:rPr>
        <w:t xml:space="preserve"> </w:t>
      </w:r>
      <w:r>
        <w:t>our necessary commodity to live by, for which things men of judgement must</w:t>
      </w:r>
      <w:r>
        <w:rPr>
          <w:spacing w:val="33"/>
        </w:rPr>
        <w:t xml:space="preserve"> </w:t>
      </w:r>
      <w:r>
        <w:t>needs</w:t>
      </w:r>
      <w:r>
        <w:rPr>
          <w:spacing w:val="33"/>
        </w:rPr>
        <w:t xml:space="preserve"> </w:t>
      </w:r>
      <w:r>
        <w:t>fight?</w:t>
      </w:r>
      <w:r>
        <w:rPr>
          <w:spacing w:val="33"/>
        </w:rPr>
        <w:t xml:space="preserve"> </w:t>
      </w:r>
      <w:r>
        <w:t>as</w:t>
      </w:r>
      <w:r>
        <w:rPr>
          <w:spacing w:val="33"/>
        </w:rPr>
        <w:t xml:space="preserve"> </w:t>
      </w:r>
      <w:r>
        <w:t>for</w:t>
      </w:r>
      <w:r>
        <w:rPr>
          <w:spacing w:val="33"/>
        </w:rPr>
        <w:t xml:space="preserve"> </w:t>
      </w:r>
      <w:r>
        <w:t>other</w:t>
      </w:r>
      <w:r>
        <w:rPr>
          <w:spacing w:val="33"/>
        </w:rPr>
        <w:t xml:space="preserve"> </w:t>
      </w:r>
      <w:r>
        <w:t>goods,</w:t>
      </w:r>
      <w:r>
        <w:rPr>
          <w:spacing w:val="35"/>
        </w:rPr>
        <w:t xml:space="preserve"> </w:t>
      </w:r>
      <w:r>
        <w:t>if</w:t>
      </w:r>
      <w:r>
        <w:rPr>
          <w:spacing w:val="33"/>
        </w:rPr>
        <w:t xml:space="preserve"> </w:t>
      </w:r>
      <w:r>
        <w:t>I</w:t>
      </w:r>
      <w:r>
        <w:rPr>
          <w:spacing w:val="33"/>
        </w:rPr>
        <w:t xml:space="preserve"> </w:t>
      </w:r>
      <w:r>
        <w:t>be</w:t>
      </w:r>
      <w:r>
        <w:rPr>
          <w:spacing w:val="33"/>
        </w:rPr>
        <w:t xml:space="preserve"> </w:t>
      </w:r>
      <w:r>
        <w:t>richer</w:t>
      </w:r>
      <w:r>
        <w:rPr>
          <w:spacing w:val="33"/>
        </w:rPr>
        <w:t xml:space="preserve"> </w:t>
      </w:r>
      <w:r>
        <w:t>then</w:t>
      </w:r>
      <w:r>
        <w:rPr>
          <w:spacing w:val="33"/>
        </w:rPr>
        <w:t xml:space="preserve"> </w:t>
      </w:r>
      <w:r>
        <w:t>thee,</w:t>
      </w:r>
      <w:r>
        <w:rPr>
          <w:spacing w:val="33"/>
        </w:rPr>
        <w:t xml:space="preserve"> </w:t>
      </w:r>
      <w:r>
        <w:t>I</w:t>
      </w:r>
      <w:r>
        <w:rPr>
          <w:spacing w:val="33"/>
        </w:rPr>
        <w:t xml:space="preserve"> </w:t>
      </w:r>
      <w:r>
        <w:t>am</w:t>
      </w:r>
      <w:r>
        <w:rPr>
          <w:spacing w:val="33"/>
        </w:rPr>
        <w:t xml:space="preserve"> </w:t>
      </w:r>
      <w:r>
        <w:t>ready to</w:t>
      </w:r>
      <w:r>
        <w:rPr>
          <w:spacing w:val="40"/>
        </w:rPr>
        <w:t xml:space="preserve"> </w:t>
      </w:r>
      <w:r>
        <w:t>give</w:t>
      </w:r>
      <w:r>
        <w:rPr>
          <w:spacing w:val="40"/>
        </w:rPr>
        <w:t xml:space="preserve"> </w:t>
      </w:r>
      <w:r>
        <w:t>thee</w:t>
      </w:r>
      <w:r>
        <w:rPr>
          <w:spacing w:val="40"/>
        </w:rPr>
        <w:t xml:space="preserve"> </w:t>
      </w:r>
      <w:r>
        <w:t>of</w:t>
      </w:r>
      <w:r>
        <w:rPr>
          <w:spacing w:val="40"/>
        </w:rPr>
        <w:t xml:space="preserve"> </w:t>
      </w:r>
      <w:r>
        <w:t>mine;</w:t>
      </w:r>
      <w:r>
        <w:rPr>
          <w:spacing w:val="40"/>
        </w:rPr>
        <w:t xml:space="preserve"> </w:t>
      </w:r>
      <w:r>
        <w:t>and</w:t>
      </w:r>
      <w:r>
        <w:rPr>
          <w:spacing w:val="40"/>
        </w:rPr>
        <w:t xml:space="preserve"> </w:t>
      </w:r>
      <w:r>
        <w:t>if</w:t>
      </w:r>
      <w:r>
        <w:rPr>
          <w:spacing w:val="40"/>
        </w:rPr>
        <w:t xml:space="preserve"> </w:t>
      </w:r>
      <w:r>
        <w:t>I</w:t>
      </w:r>
      <w:r>
        <w:rPr>
          <w:spacing w:val="40"/>
        </w:rPr>
        <w:t xml:space="preserve"> </w:t>
      </w:r>
      <w:r>
        <w:t>have</w:t>
      </w:r>
      <w:r>
        <w:rPr>
          <w:spacing w:val="40"/>
        </w:rPr>
        <w:t xml:space="preserve"> </w:t>
      </w:r>
      <w:r>
        <w:t>less,</w:t>
      </w:r>
      <w:r>
        <w:rPr>
          <w:spacing w:val="40"/>
        </w:rPr>
        <w:t xml:space="preserve"> </w:t>
      </w:r>
      <w:r>
        <w:t>I</w:t>
      </w:r>
      <w:r>
        <w:rPr>
          <w:spacing w:val="40"/>
        </w:rPr>
        <w:t xml:space="preserve"> </w:t>
      </w:r>
      <w:r>
        <w:t>will</w:t>
      </w:r>
      <w:r>
        <w:rPr>
          <w:spacing w:val="40"/>
        </w:rPr>
        <w:t xml:space="preserve"> </w:t>
      </w:r>
      <w:r>
        <w:t>not</w:t>
      </w:r>
      <w:r>
        <w:rPr>
          <w:spacing w:val="40"/>
        </w:rPr>
        <w:t xml:space="preserve"> </w:t>
      </w:r>
      <w:r>
        <w:t>think</w:t>
      </w:r>
      <w:r>
        <w:rPr>
          <w:spacing w:val="40"/>
        </w:rPr>
        <w:t xml:space="preserve"> </w:t>
      </w:r>
      <w:r>
        <w:t>scorn</w:t>
      </w:r>
      <w:r>
        <w:rPr>
          <w:spacing w:val="40"/>
        </w:rPr>
        <w:t xml:space="preserve"> </w:t>
      </w:r>
      <w:r>
        <w:t>to</w:t>
      </w:r>
      <w:r>
        <w:rPr>
          <w:spacing w:val="40"/>
        </w:rPr>
        <w:t xml:space="preserve"> </w:t>
      </w:r>
      <w:r>
        <w:t>thank thee, if thou wilt give me some of thine. Alexander being pleased to hear him speak thus wisely, embraced him, and said unto him, Thinkest thou that this meeting of ours can be without fight, for all these goodly faire words?</w:t>
      </w:r>
      <w:r>
        <w:rPr>
          <w:spacing w:val="40"/>
        </w:rPr>
        <w:t xml:space="preserve"> </w:t>
      </w:r>
      <w:r>
        <w:t>No,</w:t>
      </w:r>
      <w:r>
        <w:rPr>
          <w:spacing w:val="40"/>
        </w:rPr>
        <w:t xml:space="preserve"> </w:t>
      </w:r>
      <w:r>
        <w:t>no,</w:t>
      </w:r>
      <w:r>
        <w:rPr>
          <w:spacing w:val="40"/>
        </w:rPr>
        <w:t xml:space="preserve"> </w:t>
      </w:r>
      <w:r>
        <w:t>thou</w:t>
      </w:r>
      <w:r>
        <w:rPr>
          <w:spacing w:val="40"/>
        </w:rPr>
        <w:t xml:space="preserve"> </w:t>
      </w:r>
      <w:r>
        <w:t>hast</w:t>
      </w:r>
      <w:r>
        <w:rPr>
          <w:spacing w:val="40"/>
        </w:rPr>
        <w:t xml:space="preserve"> </w:t>
      </w:r>
      <w:r>
        <w:t>won</w:t>
      </w:r>
      <w:r>
        <w:rPr>
          <w:spacing w:val="40"/>
        </w:rPr>
        <w:t xml:space="preserve"> </w:t>
      </w:r>
      <w:r>
        <w:t>nothing</w:t>
      </w:r>
      <w:r>
        <w:rPr>
          <w:spacing w:val="40"/>
        </w:rPr>
        <w:t xml:space="preserve"> </w:t>
      </w:r>
      <w:r>
        <w:t>by</w:t>
      </w:r>
      <w:r>
        <w:rPr>
          <w:spacing w:val="40"/>
        </w:rPr>
        <w:t xml:space="preserve"> </w:t>
      </w:r>
      <w:r>
        <w:t>them,</w:t>
      </w:r>
      <w:r>
        <w:rPr>
          <w:spacing w:val="40"/>
        </w:rPr>
        <w:t xml:space="preserve"> </w:t>
      </w:r>
      <w:r>
        <w:t>for</w:t>
      </w:r>
      <w:r>
        <w:rPr>
          <w:spacing w:val="40"/>
        </w:rPr>
        <w:t xml:space="preserve"> </w:t>
      </w:r>
      <w:r>
        <w:t>I</w:t>
      </w:r>
      <w:r>
        <w:rPr>
          <w:spacing w:val="40"/>
        </w:rPr>
        <w:t xml:space="preserve"> </w:t>
      </w:r>
      <w:r>
        <w:t>will</w:t>
      </w:r>
      <w:r>
        <w:rPr>
          <w:spacing w:val="40"/>
        </w:rPr>
        <w:t xml:space="preserve"> </w:t>
      </w:r>
      <w:r>
        <w:t>fight</w:t>
      </w:r>
      <w:r>
        <w:rPr>
          <w:spacing w:val="40"/>
        </w:rPr>
        <w:t xml:space="preserve"> </w:t>
      </w:r>
      <w:r>
        <w:t>and contend with thee in honesty and courtesy, because thou shalt not exceed me</w:t>
      </w:r>
      <w:r>
        <w:rPr>
          <w:spacing w:val="40"/>
        </w:rPr>
        <w:t xml:space="preserve"> </w:t>
      </w:r>
      <w:r>
        <w:t>in</w:t>
      </w:r>
      <w:r>
        <w:rPr>
          <w:spacing w:val="40"/>
        </w:rPr>
        <w:t xml:space="preserve"> </w:t>
      </w:r>
      <w:r>
        <w:t>bounty</w:t>
      </w:r>
      <w:r>
        <w:rPr>
          <w:spacing w:val="40"/>
        </w:rPr>
        <w:t xml:space="preserve"> </w:t>
      </w:r>
      <w:r>
        <w:t>and</w:t>
      </w:r>
      <w:r>
        <w:rPr>
          <w:spacing w:val="40"/>
        </w:rPr>
        <w:t xml:space="preserve"> </w:t>
      </w:r>
      <w:r>
        <w:t>liberality.</w:t>
      </w:r>
      <w:r>
        <w:rPr>
          <w:spacing w:val="40"/>
        </w:rPr>
        <w:t xml:space="preserve"> </w:t>
      </w:r>
      <w:r>
        <w:t>So</w:t>
      </w:r>
      <w:r>
        <w:rPr>
          <w:spacing w:val="40"/>
        </w:rPr>
        <w:t xml:space="preserve"> </w:t>
      </w:r>
      <w:r>
        <w:t>Alexander</w:t>
      </w:r>
      <w:r>
        <w:rPr>
          <w:spacing w:val="40"/>
        </w:rPr>
        <w:t xml:space="preserve"> </w:t>
      </w:r>
      <w:r>
        <w:t>took</w:t>
      </w:r>
      <w:r>
        <w:rPr>
          <w:spacing w:val="40"/>
        </w:rPr>
        <w:t xml:space="preserve"> </w:t>
      </w:r>
      <w:r>
        <w:t>divers</w:t>
      </w:r>
      <w:r>
        <w:rPr>
          <w:spacing w:val="40"/>
        </w:rPr>
        <w:t xml:space="preserve"> </w:t>
      </w:r>
      <w:r>
        <w:t>gifts</w:t>
      </w:r>
      <w:r>
        <w:rPr>
          <w:spacing w:val="40"/>
        </w:rPr>
        <w:t xml:space="preserve"> </w:t>
      </w:r>
      <w:r>
        <w:t>of</w:t>
      </w:r>
      <w:r>
        <w:rPr>
          <w:spacing w:val="40"/>
        </w:rPr>
        <w:t xml:space="preserve"> </w:t>
      </w:r>
      <w:r>
        <w:t>him,</w:t>
      </w:r>
      <w:r>
        <w:rPr>
          <w:spacing w:val="40"/>
        </w:rPr>
        <w:t xml:space="preserve"> </w:t>
      </w:r>
      <w:r>
        <w:t>but gave more to him.</w:t>
      </w:r>
    </w:p>
    <w:p w14:paraId="3F62691A">
      <w:pPr>
        <w:pStyle w:val="5"/>
        <w:spacing w:before="270" w:line="261" w:lineRule="auto"/>
        <w:ind w:right="119"/>
      </w:pPr>
      <w:r>
        <w:t>Oh that our contentions were turned into such contentions as these are!</w:t>
      </w:r>
      <w:r>
        <w:rPr>
          <w:spacing w:val="80"/>
          <w:w w:val="150"/>
        </w:rPr>
        <w:t xml:space="preserve"> </w:t>
      </w:r>
      <w:r>
        <w:t>Let us rejoice in any opportunity of doing any office of love to those we differ from, yea to those who have wronged us. It was wont to be said of Arch-Bishop</w:t>
      </w:r>
      <w:r>
        <w:rPr>
          <w:spacing w:val="40"/>
        </w:rPr>
        <w:t xml:space="preserve"> </w:t>
      </w:r>
      <w:r>
        <w:t>Cranmer,</w:t>
      </w:r>
      <w:r>
        <w:rPr>
          <w:spacing w:val="40"/>
        </w:rPr>
        <w:t xml:space="preserve"> </w:t>
      </w:r>
      <w:r>
        <w:t>If</w:t>
      </w:r>
      <w:r>
        <w:rPr>
          <w:spacing w:val="40"/>
        </w:rPr>
        <w:t xml:space="preserve"> </w:t>
      </w:r>
      <w:r>
        <w:t>you</w:t>
      </w:r>
      <w:r>
        <w:rPr>
          <w:spacing w:val="40"/>
        </w:rPr>
        <w:t xml:space="preserve"> </w:t>
      </w:r>
      <w:r>
        <w:t>would</w:t>
      </w:r>
      <w:r>
        <w:rPr>
          <w:spacing w:val="40"/>
        </w:rPr>
        <w:t xml:space="preserve"> </w:t>
      </w:r>
      <w:r>
        <w:t>be</w:t>
      </w:r>
      <w:r>
        <w:rPr>
          <w:spacing w:val="40"/>
        </w:rPr>
        <w:t xml:space="preserve"> </w:t>
      </w:r>
      <w:r>
        <w:t>sure</w:t>
      </w:r>
      <w:r>
        <w:rPr>
          <w:spacing w:val="40"/>
        </w:rPr>
        <w:t xml:space="preserve"> </w:t>
      </w:r>
      <w:r>
        <w:t>to</w:t>
      </w:r>
      <w:r>
        <w:rPr>
          <w:spacing w:val="40"/>
        </w:rPr>
        <w:t xml:space="preserve"> </w:t>
      </w:r>
      <w:r>
        <w:t>have</w:t>
      </w:r>
      <w:r>
        <w:rPr>
          <w:spacing w:val="40"/>
        </w:rPr>
        <w:t xml:space="preserve"> </w:t>
      </w:r>
      <w:r>
        <w:t>Cranmer</w:t>
      </w:r>
      <w:r>
        <w:rPr>
          <w:spacing w:val="40"/>
        </w:rPr>
        <w:t xml:space="preserve"> </w:t>
      </w:r>
      <w:r>
        <w:t>do</w:t>
      </w:r>
      <w:r>
        <w:rPr>
          <w:spacing w:val="40"/>
        </w:rPr>
        <w:t xml:space="preserve"> </w:t>
      </w:r>
      <w:r>
        <w:t>you</w:t>
      </w:r>
      <w:r>
        <w:rPr>
          <w:spacing w:val="40"/>
        </w:rPr>
        <w:t xml:space="preserve"> </w:t>
      </w:r>
      <w:r>
        <w:t>a good</w:t>
      </w:r>
      <w:r>
        <w:rPr>
          <w:spacing w:val="27"/>
        </w:rPr>
        <w:t xml:space="preserve"> </w:t>
      </w:r>
      <w:r>
        <w:t>turn,</w:t>
      </w:r>
      <w:r>
        <w:rPr>
          <w:spacing w:val="27"/>
        </w:rPr>
        <w:t xml:space="preserve"> </w:t>
      </w:r>
      <w:r>
        <w:t>you</w:t>
      </w:r>
      <w:r>
        <w:rPr>
          <w:spacing w:val="27"/>
        </w:rPr>
        <w:t xml:space="preserve"> </w:t>
      </w:r>
      <w:r>
        <w:t>must</w:t>
      </w:r>
      <w:r>
        <w:rPr>
          <w:spacing w:val="26"/>
        </w:rPr>
        <w:t xml:space="preserve"> </w:t>
      </w:r>
      <w:r>
        <w:t>do</w:t>
      </w:r>
      <w:r>
        <w:rPr>
          <w:spacing w:val="27"/>
        </w:rPr>
        <w:t xml:space="preserve"> </w:t>
      </w:r>
      <w:r>
        <w:t>him</w:t>
      </w:r>
      <w:r>
        <w:rPr>
          <w:spacing w:val="27"/>
        </w:rPr>
        <w:t xml:space="preserve"> </w:t>
      </w:r>
      <w:r>
        <w:t>some</w:t>
      </w:r>
      <w:r>
        <w:rPr>
          <w:spacing w:val="27"/>
        </w:rPr>
        <w:t xml:space="preserve"> </w:t>
      </w:r>
      <w:r>
        <w:t>ill</w:t>
      </w:r>
      <w:r>
        <w:rPr>
          <w:spacing w:val="26"/>
        </w:rPr>
        <w:t xml:space="preserve"> </w:t>
      </w:r>
      <w:r>
        <w:t>one;</w:t>
      </w:r>
      <w:r>
        <w:rPr>
          <w:spacing w:val="27"/>
        </w:rPr>
        <w:t xml:space="preserve"> </w:t>
      </w:r>
      <w:r>
        <w:t>for</w:t>
      </w:r>
      <w:r>
        <w:rPr>
          <w:spacing w:val="27"/>
        </w:rPr>
        <w:t xml:space="preserve"> </w:t>
      </w:r>
      <w:r>
        <w:t>though</w:t>
      </w:r>
      <w:r>
        <w:rPr>
          <w:spacing w:val="27"/>
        </w:rPr>
        <w:t xml:space="preserve"> </w:t>
      </w:r>
      <w:r>
        <w:t>he</w:t>
      </w:r>
      <w:r>
        <w:rPr>
          <w:spacing w:val="26"/>
        </w:rPr>
        <w:t xml:space="preserve"> </w:t>
      </w:r>
      <w:r>
        <w:t>loved</w:t>
      </w:r>
      <w:r>
        <w:rPr>
          <w:spacing w:val="27"/>
        </w:rPr>
        <w:t xml:space="preserve"> </w:t>
      </w:r>
      <w:r>
        <w:t>to</w:t>
      </w:r>
      <w:r>
        <w:rPr>
          <w:spacing w:val="27"/>
        </w:rPr>
        <w:t xml:space="preserve"> </w:t>
      </w:r>
      <w:r>
        <w:t>do</w:t>
      </w:r>
      <w:r>
        <w:rPr>
          <w:spacing w:val="27"/>
        </w:rPr>
        <w:t xml:space="preserve"> </w:t>
      </w:r>
      <w:r>
        <w:t>good to</w:t>
      </w:r>
      <w:r>
        <w:rPr>
          <w:spacing w:val="33"/>
        </w:rPr>
        <w:t xml:space="preserve"> </w:t>
      </w:r>
      <w:r>
        <w:t>all,</w:t>
      </w:r>
      <w:r>
        <w:rPr>
          <w:spacing w:val="33"/>
        </w:rPr>
        <w:t xml:space="preserve"> </w:t>
      </w:r>
      <w:r>
        <w:t>yet</w:t>
      </w:r>
      <w:r>
        <w:rPr>
          <w:spacing w:val="33"/>
        </w:rPr>
        <w:t xml:space="preserve"> </w:t>
      </w:r>
      <w:r>
        <w:t>especially</w:t>
      </w:r>
      <w:r>
        <w:rPr>
          <w:spacing w:val="33"/>
        </w:rPr>
        <w:t xml:space="preserve"> </w:t>
      </w:r>
      <w:r>
        <w:t>he</w:t>
      </w:r>
      <w:r>
        <w:rPr>
          <w:spacing w:val="33"/>
        </w:rPr>
        <w:t xml:space="preserve"> </w:t>
      </w:r>
      <w:r>
        <w:t>would</w:t>
      </w:r>
      <w:r>
        <w:rPr>
          <w:spacing w:val="33"/>
        </w:rPr>
        <w:t xml:space="preserve"> </w:t>
      </w:r>
      <w:r>
        <w:t>watch</w:t>
      </w:r>
      <w:r>
        <w:rPr>
          <w:spacing w:val="33"/>
        </w:rPr>
        <w:t xml:space="preserve"> </w:t>
      </w:r>
      <w:r>
        <w:t>for</w:t>
      </w:r>
      <w:r>
        <w:rPr>
          <w:spacing w:val="33"/>
        </w:rPr>
        <w:t xml:space="preserve"> </w:t>
      </w:r>
      <w:r>
        <w:t>opportunities</w:t>
      </w:r>
      <w:r>
        <w:rPr>
          <w:spacing w:val="33"/>
        </w:rPr>
        <w:t xml:space="preserve"> </w:t>
      </w:r>
      <w:r>
        <w:t>to</w:t>
      </w:r>
      <w:r>
        <w:rPr>
          <w:spacing w:val="33"/>
        </w:rPr>
        <w:t xml:space="preserve"> </w:t>
      </w:r>
      <w:r>
        <w:t>do</w:t>
      </w:r>
      <w:r>
        <w:rPr>
          <w:spacing w:val="33"/>
        </w:rPr>
        <w:t xml:space="preserve"> </w:t>
      </w:r>
      <w:r>
        <w:t>good</w:t>
      </w:r>
      <w:r>
        <w:rPr>
          <w:spacing w:val="33"/>
        </w:rPr>
        <w:t xml:space="preserve"> </w:t>
      </w:r>
      <w:r>
        <w:t>to</w:t>
      </w:r>
      <w:r>
        <w:rPr>
          <w:spacing w:val="33"/>
        </w:rPr>
        <w:t xml:space="preserve"> </w:t>
      </w:r>
      <w:r>
        <w:t>such as had wronged him. Had we but a few leading men of such spirits among us, how great a blessing of Peace might we enjoy!</w:t>
      </w:r>
    </w:p>
    <w:p w14:paraId="53F1E0C4">
      <w:pPr>
        <w:pStyle w:val="5"/>
        <w:spacing w:before="279"/>
      </w:pPr>
      <w:r>
        <w:t>The</w:t>
      </w:r>
      <w:r>
        <w:rPr>
          <w:spacing w:val="12"/>
        </w:rPr>
        <w:t xml:space="preserve"> </w:t>
      </w:r>
      <w:r>
        <w:t>eighth</w:t>
      </w:r>
      <w:r>
        <w:rPr>
          <w:spacing w:val="13"/>
        </w:rPr>
        <w:t xml:space="preserve"> </w:t>
      </w:r>
      <w:r>
        <w:t>joining</w:t>
      </w:r>
      <w:r>
        <w:rPr>
          <w:spacing w:val="13"/>
        </w:rPr>
        <w:t xml:space="preserve"> </w:t>
      </w:r>
      <w:r>
        <w:rPr>
          <w:spacing w:val="-2"/>
        </w:rPr>
        <w:t>Practice.</w:t>
      </w:r>
    </w:p>
    <w:p w14:paraId="17CFF1E7">
      <w:pPr>
        <w:pStyle w:val="5"/>
        <w:spacing w:before="315"/>
      </w:pPr>
      <w:r>
        <w:t>Let</w:t>
      </w:r>
      <w:r>
        <w:rPr>
          <w:spacing w:val="9"/>
        </w:rPr>
        <w:t xml:space="preserve"> </w:t>
      </w:r>
      <w:r>
        <w:t>every</w:t>
      </w:r>
      <w:r>
        <w:rPr>
          <w:spacing w:val="10"/>
        </w:rPr>
        <w:t xml:space="preserve"> </w:t>
      </w:r>
      <w:r>
        <w:t>man</w:t>
      </w:r>
      <w:r>
        <w:rPr>
          <w:spacing w:val="10"/>
        </w:rPr>
        <w:t xml:space="preserve"> </w:t>
      </w:r>
      <w:r>
        <w:t>be</w:t>
      </w:r>
      <w:r>
        <w:rPr>
          <w:spacing w:val="10"/>
        </w:rPr>
        <w:t xml:space="preserve"> </w:t>
      </w:r>
      <w:r>
        <w:t>diligent</w:t>
      </w:r>
      <w:r>
        <w:rPr>
          <w:spacing w:val="9"/>
        </w:rPr>
        <w:t xml:space="preserve"> </w:t>
      </w:r>
      <w:r>
        <w:t>in</w:t>
      </w:r>
      <w:r>
        <w:rPr>
          <w:spacing w:val="10"/>
        </w:rPr>
        <w:t xml:space="preserve"> </w:t>
      </w:r>
      <w:r>
        <w:t>that</w:t>
      </w:r>
      <w:r>
        <w:rPr>
          <w:spacing w:val="10"/>
        </w:rPr>
        <w:t xml:space="preserve"> </w:t>
      </w:r>
      <w:r>
        <w:t>work</w:t>
      </w:r>
      <w:r>
        <w:rPr>
          <w:spacing w:val="10"/>
        </w:rPr>
        <w:t xml:space="preserve"> </w:t>
      </w:r>
      <w:r>
        <w:t>that</w:t>
      </w:r>
      <w:r>
        <w:rPr>
          <w:spacing w:val="10"/>
        </w:rPr>
        <w:t xml:space="preserve"> </w:t>
      </w:r>
      <w:r>
        <w:t>God</w:t>
      </w:r>
      <w:r>
        <w:rPr>
          <w:spacing w:val="9"/>
        </w:rPr>
        <w:t xml:space="preserve"> </w:t>
      </w:r>
      <w:r>
        <w:t>calls</w:t>
      </w:r>
      <w:r>
        <w:rPr>
          <w:spacing w:val="10"/>
        </w:rPr>
        <w:t xml:space="preserve"> </w:t>
      </w:r>
      <w:r>
        <w:t>him</w:t>
      </w:r>
      <w:r>
        <w:rPr>
          <w:spacing w:val="10"/>
        </w:rPr>
        <w:t xml:space="preserve"> </w:t>
      </w:r>
      <w:r>
        <w:rPr>
          <w:spacing w:val="-5"/>
        </w:rPr>
        <w:t>to.</w:t>
      </w:r>
    </w:p>
    <w:p w14:paraId="5C04E609">
      <w:pPr>
        <w:pStyle w:val="5"/>
        <w:spacing w:before="316" w:line="261" w:lineRule="auto"/>
        <w:ind w:right="125"/>
      </w:pPr>
      <w:r>
        <w:t>Study</w:t>
      </w:r>
      <w:r>
        <w:rPr>
          <w:spacing w:val="40"/>
        </w:rPr>
        <w:t xml:space="preserve"> </w:t>
      </w:r>
      <w:r>
        <w:t>to</w:t>
      </w:r>
      <w:r>
        <w:rPr>
          <w:spacing w:val="40"/>
        </w:rPr>
        <w:t xml:space="preserve"> </w:t>
      </w:r>
      <w:r>
        <w:t>be</w:t>
      </w:r>
      <w:r>
        <w:rPr>
          <w:spacing w:val="40"/>
        </w:rPr>
        <w:t xml:space="preserve"> </w:t>
      </w:r>
      <w:r>
        <w:t>quiet,</w:t>
      </w:r>
      <w:r>
        <w:rPr>
          <w:spacing w:val="40"/>
        </w:rPr>
        <w:t xml:space="preserve"> </w:t>
      </w:r>
      <w:r>
        <w:t>and</w:t>
      </w:r>
      <w:r>
        <w:rPr>
          <w:spacing w:val="40"/>
        </w:rPr>
        <w:t xml:space="preserve"> </w:t>
      </w:r>
      <w:r>
        <w:t>to</w:t>
      </w:r>
      <w:r>
        <w:rPr>
          <w:spacing w:val="40"/>
        </w:rPr>
        <w:t xml:space="preserve"> </w:t>
      </w:r>
      <w:r>
        <w:t>do</w:t>
      </w:r>
      <w:r>
        <w:rPr>
          <w:spacing w:val="40"/>
        </w:rPr>
        <w:t xml:space="preserve"> </w:t>
      </w:r>
      <w:r>
        <w:t>your</w:t>
      </w:r>
      <w:r>
        <w:rPr>
          <w:spacing w:val="40"/>
        </w:rPr>
        <w:t xml:space="preserve"> </w:t>
      </w:r>
      <w:r>
        <w:t>own</w:t>
      </w:r>
      <w:r>
        <w:rPr>
          <w:spacing w:val="40"/>
        </w:rPr>
        <w:t xml:space="preserve"> </w:t>
      </w:r>
      <w:r>
        <w:t>business,</w:t>
      </w:r>
      <w:r>
        <w:rPr>
          <w:spacing w:val="40"/>
        </w:rPr>
        <w:t xml:space="preserve"> </w:t>
      </w:r>
      <w:r>
        <w:t>and</w:t>
      </w:r>
      <w:r>
        <w:rPr>
          <w:spacing w:val="40"/>
        </w:rPr>
        <w:t xml:space="preserve"> </w:t>
      </w:r>
      <w:r>
        <w:t>to</w:t>
      </w:r>
      <w:r>
        <w:rPr>
          <w:spacing w:val="40"/>
        </w:rPr>
        <w:t xml:space="preserve"> </w:t>
      </w:r>
      <w:r>
        <w:t>work</w:t>
      </w:r>
      <w:r>
        <w:rPr>
          <w:spacing w:val="40"/>
        </w:rPr>
        <w:t xml:space="preserve"> </w:t>
      </w:r>
      <w:r>
        <w:t>with</w:t>
      </w:r>
      <w:r>
        <w:rPr>
          <w:spacing w:val="40"/>
        </w:rPr>
        <w:t xml:space="preserve"> </w:t>
      </w:r>
      <w:r>
        <w:t>your own hands, as we commanded you, 1 Thess. 4:11. It is not an arbitrary</w:t>
      </w:r>
      <w:r>
        <w:rPr>
          <w:spacing w:val="40"/>
        </w:rPr>
        <w:t xml:space="preserve"> </w:t>
      </w:r>
      <w:r>
        <w:t>thing, the command of God lies upon it.</w:t>
      </w:r>
    </w:p>
    <w:p w14:paraId="2FE7DC5B">
      <w:pPr>
        <w:spacing w:after="0" w:line="261" w:lineRule="auto"/>
        <w:sectPr>
          <w:pgSz w:w="12240" w:h="15840"/>
          <w:pgMar w:top="1360" w:right="1320" w:bottom="280" w:left="1340" w:header="720" w:footer="720" w:gutter="0"/>
          <w:cols w:space="720" w:num="1"/>
        </w:sectPr>
      </w:pPr>
    </w:p>
    <w:p w14:paraId="3B847967">
      <w:pPr>
        <w:pStyle w:val="5"/>
        <w:spacing w:line="261" w:lineRule="auto"/>
        <w:ind w:right="118"/>
      </w:pPr>
      <w:r>
        <w:t>I</w:t>
      </w:r>
      <w:r>
        <w:rPr>
          <w:spacing w:val="40"/>
        </w:rPr>
        <w:t xml:space="preserve"> </w:t>
      </w:r>
      <w:r>
        <w:t>am</w:t>
      </w:r>
      <w:r>
        <w:rPr>
          <w:spacing w:val="40"/>
        </w:rPr>
        <w:t xml:space="preserve"> </w:t>
      </w:r>
      <w:r>
        <w:t>verily</w:t>
      </w:r>
      <w:r>
        <w:rPr>
          <w:spacing w:val="40"/>
        </w:rPr>
        <w:t xml:space="preserve"> </w:t>
      </w:r>
      <w:r>
        <w:t>persuaded</w:t>
      </w:r>
      <w:r>
        <w:rPr>
          <w:spacing w:val="40"/>
        </w:rPr>
        <w:t xml:space="preserve"> </w:t>
      </w:r>
      <w:r>
        <w:t>that</w:t>
      </w:r>
      <w:r>
        <w:rPr>
          <w:spacing w:val="40"/>
        </w:rPr>
        <w:t xml:space="preserve"> </w:t>
      </w:r>
      <w:r>
        <w:t>many</w:t>
      </w:r>
      <w:r>
        <w:rPr>
          <w:spacing w:val="40"/>
        </w:rPr>
        <w:t xml:space="preserve"> </w:t>
      </w:r>
      <w:r>
        <w:t>of</w:t>
      </w:r>
      <w:r>
        <w:rPr>
          <w:spacing w:val="40"/>
        </w:rPr>
        <w:t xml:space="preserve"> </w:t>
      </w:r>
      <w:r>
        <w:t>our</w:t>
      </w:r>
      <w:r>
        <w:rPr>
          <w:spacing w:val="40"/>
        </w:rPr>
        <w:t xml:space="preserve"> </w:t>
      </w:r>
      <w:r>
        <w:t>divisions</w:t>
      </w:r>
      <w:r>
        <w:rPr>
          <w:spacing w:val="40"/>
        </w:rPr>
        <w:t xml:space="preserve"> </w:t>
      </w:r>
      <w:r>
        <w:t>in</w:t>
      </w:r>
      <w:r>
        <w:rPr>
          <w:spacing w:val="40"/>
        </w:rPr>
        <w:t xml:space="preserve"> </w:t>
      </w:r>
      <w:r>
        <w:t>opinion</w:t>
      </w:r>
      <w:r>
        <w:rPr>
          <w:spacing w:val="40"/>
        </w:rPr>
        <w:t xml:space="preserve"> </w:t>
      </w:r>
      <w:r>
        <w:t>and otherwise, our hard thoughts one of another, are raised and fomented by such as want employment. Hence they go about from place to place, arguing, disputing, jangling about things they understand not; and yet</w:t>
      </w:r>
      <w:r>
        <w:rPr>
          <w:spacing w:val="40"/>
        </w:rPr>
        <w:t xml:space="preserve"> </w:t>
      </w:r>
      <w:r>
        <w:t>think themselves to have a deeper insight then ordinary. I would be loath</w:t>
      </w:r>
      <w:r>
        <w:rPr>
          <w:spacing w:val="80"/>
          <w:w w:val="150"/>
        </w:rPr>
        <w:t xml:space="preserve"> </w:t>
      </w:r>
      <w:r>
        <w:t>to add to the affliction of those, who by the rage of the enemy have been</w:t>
      </w:r>
      <w:r>
        <w:rPr>
          <w:spacing w:val="80"/>
          <w:w w:val="150"/>
        </w:rPr>
        <w:t xml:space="preserve"> </w:t>
      </w:r>
      <w:r>
        <w:t>put out of their employments, and are come for shelter amongst us; God forbid that I should willingly grieve them, their case is to be pitied, we are</w:t>
      </w:r>
      <w:r>
        <w:rPr>
          <w:spacing w:val="40"/>
        </w:rPr>
        <w:t xml:space="preserve"> </w:t>
      </w:r>
      <w:r>
        <w:t>to succor, comfort, and help them what we can; but yet I desire them</w:t>
      </w:r>
      <w:r>
        <w:rPr>
          <w:spacing w:val="80"/>
          <w:w w:val="150"/>
        </w:rPr>
        <w:t xml:space="preserve"> </w:t>
      </w:r>
      <w:r>
        <w:t>withal to take heed of a temptation they may be under, and think not of it, in</w:t>
      </w:r>
      <w:r>
        <w:rPr>
          <w:spacing w:val="40"/>
        </w:rPr>
        <w:t xml:space="preserve"> </w:t>
      </w:r>
      <w:r>
        <w:t>this</w:t>
      </w:r>
      <w:r>
        <w:rPr>
          <w:spacing w:val="40"/>
        </w:rPr>
        <w:t xml:space="preserve"> </w:t>
      </w:r>
      <w:r>
        <w:t>their</w:t>
      </w:r>
      <w:r>
        <w:rPr>
          <w:spacing w:val="40"/>
        </w:rPr>
        <w:t xml:space="preserve"> </w:t>
      </w:r>
      <w:r>
        <w:t>want</w:t>
      </w:r>
      <w:r>
        <w:rPr>
          <w:spacing w:val="40"/>
        </w:rPr>
        <w:t xml:space="preserve"> </w:t>
      </w:r>
      <w:r>
        <w:t>of</w:t>
      </w:r>
      <w:r>
        <w:rPr>
          <w:spacing w:val="40"/>
        </w:rPr>
        <w:t xml:space="preserve"> </w:t>
      </w:r>
      <w:r>
        <w:t>employment;</w:t>
      </w:r>
      <w:r>
        <w:rPr>
          <w:spacing w:val="40"/>
        </w:rPr>
        <w:t xml:space="preserve"> </w:t>
      </w:r>
      <w:r>
        <w:t>now</w:t>
      </w:r>
      <w:r>
        <w:rPr>
          <w:spacing w:val="40"/>
        </w:rPr>
        <w:t xml:space="preserve"> </w:t>
      </w:r>
      <w:r>
        <w:t>they</w:t>
      </w:r>
      <w:r>
        <w:rPr>
          <w:spacing w:val="40"/>
        </w:rPr>
        <w:t xml:space="preserve"> </w:t>
      </w:r>
      <w:r>
        <w:t>are</w:t>
      </w:r>
      <w:r>
        <w:rPr>
          <w:spacing w:val="40"/>
        </w:rPr>
        <w:t xml:space="preserve"> </w:t>
      </w:r>
      <w:r>
        <w:t>here</w:t>
      </w:r>
      <w:r>
        <w:rPr>
          <w:spacing w:val="40"/>
        </w:rPr>
        <w:t xml:space="preserve"> </w:t>
      </w:r>
      <w:r>
        <w:t>they</w:t>
      </w:r>
      <w:r>
        <w:rPr>
          <w:spacing w:val="40"/>
        </w:rPr>
        <w:t xml:space="preserve"> </w:t>
      </w:r>
      <w:r>
        <w:t>meet</w:t>
      </w:r>
      <w:r>
        <w:rPr>
          <w:spacing w:val="40"/>
        </w:rPr>
        <w:t xml:space="preserve"> </w:t>
      </w:r>
      <w:r>
        <w:t>with variety of company, with all sorts of people, and having too much time to spare,</w:t>
      </w:r>
      <w:r>
        <w:rPr>
          <w:spacing w:val="40"/>
        </w:rPr>
        <w:t xml:space="preserve"> </w:t>
      </w:r>
      <w:r>
        <w:t>the</w:t>
      </w:r>
      <w:r>
        <w:rPr>
          <w:spacing w:val="40"/>
        </w:rPr>
        <w:t xml:space="preserve"> </w:t>
      </w:r>
      <w:r>
        <w:t>Devil</w:t>
      </w:r>
      <w:r>
        <w:rPr>
          <w:spacing w:val="40"/>
        </w:rPr>
        <w:t xml:space="preserve"> </w:t>
      </w:r>
      <w:r>
        <w:t>may</w:t>
      </w:r>
      <w:r>
        <w:rPr>
          <w:spacing w:val="40"/>
        </w:rPr>
        <w:t xml:space="preserve"> </w:t>
      </w:r>
      <w:r>
        <w:t>soon</w:t>
      </w:r>
      <w:r>
        <w:rPr>
          <w:spacing w:val="40"/>
        </w:rPr>
        <w:t xml:space="preserve"> </w:t>
      </w:r>
      <w:r>
        <w:t>and</w:t>
      </w:r>
      <w:r>
        <w:rPr>
          <w:spacing w:val="40"/>
        </w:rPr>
        <w:t xml:space="preserve"> </w:t>
      </w:r>
      <w:r>
        <w:t>unawares</w:t>
      </w:r>
      <w:r>
        <w:rPr>
          <w:spacing w:val="40"/>
        </w:rPr>
        <w:t xml:space="preserve"> </w:t>
      </w:r>
      <w:r>
        <w:t>to</w:t>
      </w:r>
      <w:r>
        <w:rPr>
          <w:spacing w:val="40"/>
        </w:rPr>
        <w:t xml:space="preserve"> </w:t>
      </w:r>
      <w:r>
        <w:t>them</w:t>
      </w:r>
      <w:r>
        <w:rPr>
          <w:spacing w:val="40"/>
        </w:rPr>
        <w:t xml:space="preserve"> </w:t>
      </w:r>
      <w:r>
        <w:t>prevail</w:t>
      </w:r>
      <w:r>
        <w:rPr>
          <w:spacing w:val="40"/>
        </w:rPr>
        <w:t xml:space="preserve"> </w:t>
      </w:r>
      <w:r>
        <w:t>to</w:t>
      </w:r>
      <w:r>
        <w:rPr>
          <w:spacing w:val="40"/>
        </w:rPr>
        <w:t xml:space="preserve"> </w:t>
      </w:r>
      <w:r>
        <w:t>cause</w:t>
      </w:r>
      <w:r>
        <w:rPr>
          <w:spacing w:val="40"/>
        </w:rPr>
        <w:t xml:space="preserve"> </w:t>
      </w:r>
      <w:r>
        <w:t>an itching desire in them; after this opinion and the other, this and the other way, which having taken their hearts, they carry up and down what they hear, and what apprehensions they have of things, and persons, pleading and arguing for that they have but sleight and sudden apprehensions of,</w:t>
      </w:r>
      <w:r>
        <w:rPr>
          <w:spacing w:val="40"/>
        </w:rPr>
        <w:t xml:space="preserve"> </w:t>
      </w:r>
      <w:r>
        <w:t>and by arguing the thing gets down into their spirits, before it be</w:t>
      </w:r>
      <w:r>
        <w:rPr>
          <w:spacing w:val="40"/>
        </w:rPr>
        <w:t xml:space="preserve"> </w:t>
      </w:r>
      <w:r>
        <w:t>thoroughly examined and understood, and being got down there, then it must</w:t>
      </w:r>
      <w:r>
        <w:rPr>
          <w:spacing w:val="40"/>
        </w:rPr>
        <w:t xml:space="preserve"> </w:t>
      </w:r>
      <w:r>
        <w:t>needs</w:t>
      </w:r>
      <w:r>
        <w:rPr>
          <w:spacing w:val="40"/>
        </w:rPr>
        <w:t xml:space="preserve"> </w:t>
      </w:r>
      <w:r>
        <w:t>be</w:t>
      </w:r>
      <w:r>
        <w:rPr>
          <w:spacing w:val="40"/>
        </w:rPr>
        <w:t xml:space="preserve"> </w:t>
      </w:r>
      <w:r>
        <w:t>maintained,</w:t>
      </w:r>
      <w:r>
        <w:rPr>
          <w:spacing w:val="40"/>
        </w:rPr>
        <w:t xml:space="preserve"> </w:t>
      </w:r>
      <w:r>
        <w:t>and</w:t>
      </w:r>
      <w:r>
        <w:rPr>
          <w:spacing w:val="40"/>
        </w:rPr>
        <w:t xml:space="preserve"> </w:t>
      </w:r>
      <w:r>
        <w:t>so</w:t>
      </w:r>
      <w:r>
        <w:rPr>
          <w:spacing w:val="40"/>
        </w:rPr>
        <w:t xml:space="preserve"> </w:t>
      </w:r>
      <w:r>
        <w:t>a</w:t>
      </w:r>
      <w:r>
        <w:rPr>
          <w:spacing w:val="40"/>
        </w:rPr>
        <w:t xml:space="preserve"> </w:t>
      </w:r>
      <w:r>
        <w:t>spirit</w:t>
      </w:r>
      <w:r>
        <w:rPr>
          <w:spacing w:val="40"/>
        </w:rPr>
        <w:t xml:space="preserve"> </w:t>
      </w:r>
      <w:r>
        <w:t>of</w:t>
      </w:r>
      <w:r>
        <w:rPr>
          <w:spacing w:val="40"/>
        </w:rPr>
        <w:t xml:space="preserve"> </w:t>
      </w:r>
      <w:r>
        <w:t>contention</w:t>
      </w:r>
      <w:r>
        <w:rPr>
          <w:spacing w:val="40"/>
        </w:rPr>
        <w:t xml:space="preserve"> </w:t>
      </w:r>
      <w:r>
        <w:t>rises</w:t>
      </w:r>
      <w:r>
        <w:rPr>
          <w:spacing w:val="40"/>
        </w:rPr>
        <w:t xml:space="preserve"> </w:t>
      </w:r>
      <w:r>
        <w:t>in</w:t>
      </w:r>
      <w:r>
        <w:rPr>
          <w:spacing w:val="40"/>
        </w:rPr>
        <w:t xml:space="preserve"> </w:t>
      </w:r>
      <w:r>
        <w:t>them, and seeds of contention are sown among others.* It may be some of your callings</w:t>
      </w:r>
      <w:r>
        <w:rPr>
          <w:spacing w:val="40"/>
        </w:rPr>
        <w:t xml:space="preserve"> </w:t>
      </w:r>
      <w:r>
        <w:t>are</w:t>
      </w:r>
      <w:r>
        <w:rPr>
          <w:spacing w:val="40"/>
        </w:rPr>
        <w:t xml:space="preserve"> </w:t>
      </w:r>
      <w:r>
        <w:t>low</w:t>
      </w:r>
      <w:r>
        <w:rPr>
          <w:spacing w:val="40"/>
        </w:rPr>
        <w:t xml:space="preserve"> </w:t>
      </w:r>
      <w:r>
        <w:t>and</w:t>
      </w:r>
      <w:r>
        <w:rPr>
          <w:spacing w:val="40"/>
        </w:rPr>
        <w:t xml:space="preserve"> </w:t>
      </w:r>
      <w:r>
        <w:t>mean,</w:t>
      </w:r>
      <w:r>
        <w:rPr>
          <w:spacing w:val="40"/>
        </w:rPr>
        <w:t xml:space="preserve"> </w:t>
      </w:r>
      <w:r>
        <w:t>and</w:t>
      </w:r>
      <w:r>
        <w:rPr>
          <w:spacing w:val="40"/>
        </w:rPr>
        <w:t xml:space="preserve"> </w:t>
      </w:r>
      <w:r>
        <w:t>that</w:t>
      </w:r>
      <w:r>
        <w:rPr>
          <w:spacing w:val="40"/>
        </w:rPr>
        <w:t xml:space="preserve"> </w:t>
      </w:r>
      <w:r>
        <w:t>may</w:t>
      </w:r>
      <w:r>
        <w:rPr>
          <w:spacing w:val="40"/>
        </w:rPr>
        <w:t xml:space="preserve"> </w:t>
      </w:r>
      <w:r>
        <w:t>possibly</w:t>
      </w:r>
      <w:r>
        <w:rPr>
          <w:spacing w:val="40"/>
        </w:rPr>
        <w:t xml:space="preserve"> </w:t>
      </w:r>
      <w:r>
        <w:t>be</w:t>
      </w:r>
      <w:r>
        <w:rPr>
          <w:spacing w:val="40"/>
        </w:rPr>
        <w:t xml:space="preserve"> </w:t>
      </w:r>
      <w:r>
        <w:t>your discouragement:</w:t>
      </w:r>
      <w:r>
        <w:rPr>
          <w:spacing w:val="30"/>
        </w:rPr>
        <w:t xml:space="preserve"> </w:t>
      </w:r>
      <w:r>
        <w:t>but</w:t>
      </w:r>
      <w:r>
        <w:rPr>
          <w:spacing w:val="29"/>
        </w:rPr>
        <w:t xml:space="preserve"> </w:t>
      </w:r>
      <w:r>
        <w:t>let</w:t>
      </w:r>
      <w:r>
        <w:rPr>
          <w:spacing w:val="29"/>
        </w:rPr>
        <w:t xml:space="preserve"> </w:t>
      </w:r>
      <w:r>
        <w:t>it</w:t>
      </w:r>
      <w:r>
        <w:rPr>
          <w:spacing w:val="29"/>
        </w:rPr>
        <w:t xml:space="preserve"> </w:t>
      </w:r>
      <w:r>
        <w:t>not</w:t>
      </w:r>
      <w:r>
        <w:rPr>
          <w:spacing w:val="29"/>
        </w:rPr>
        <w:t xml:space="preserve"> </w:t>
      </w:r>
      <w:r>
        <w:t>be</w:t>
      </w:r>
      <w:r>
        <w:rPr>
          <w:spacing w:val="29"/>
        </w:rPr>
        <w:t xml:space="preserve"> </w:t>
      </w:r>
      <w:r>
        <w:t>so,</w:t>
      </w:r>
      <w:r>
        <w:rPr>
          <w:spacing w:val="30"/>
        </w:rPr>
        <w:t xml:space="preserve"> </w:t>
      </w:r>
      <w:r>
        <w:t>for</w:t>
      </w:r>
      <w:r>
        <w:rPr>
          <w:spacing w:val="29"/>
        </w:rPr>
        <w:t xml:space="preserve"> </w:t>
      </w:r>
      <w:r>
        <w:t>there</w:t>
      </w:r>
      <w:r>
        <w:rPr>
          <w:spacing w:val="29"/>
        </w:rPr>
        <w:t xml:space="preserve"> </w:t>
      </w:r>
      <w:r>
        <w:t>may</w:t>
      </w:r>
      <w:r>
        <w:rPr>
          <w:spacing w:val="30"/>
        </w:rPr>
        <w:t xml:space="preserve"> </w:t>
      </w:r>
      <w:r>
        <w:t>be</w:t>
      </w:r>
      <w:r>
        <w:rPr>
          <w:spacing w:val="29"/>
        </w:rPr>
        <w:t xml:space="preserve"> </w:t>
      </w:r>
      <w:r>
        <w:t>as</w:t>
      </w:r>
      <w:r>
        <w:rPr>
          <w:spacing w:val="30"/>
        </w:rPr>
        <w:t xml:space="preserve"> </w:t>
      </w:r>
      <w:r>
        <w:t>much</w:t>
      </w:r>
      <w:r>
        <w:rPr>
          <w:spacing w:val="30"/>
        </w:rPr>
        <w:t xml:space="preserve"> </w:t>
      </w:r>
      <w:r>
        <w:t>obedience to</w:t>
      </w:r>
      <w:r>
        <w:rPr>
          <w:spacing w:val="40"/>
        </w:rPr>
        <w:t xml:space="preserve"> </w:t>
      </w:r>
      <w:r>
        <w:t>God</w:t>
      </w:r>
      <w:r>
        <w:rPr>
          <w:spacing w:val="40"/>
        </w:rPr>
        <w:t xml:space="preserve"> </w:t>
      </w:r>
      <w:r>
        <w:t>in</w:t>
      </w:r>
      <w:r>
        <w:rPr>
          <w:spacing w:val="40"/>
        </w:rPr>
        <w:t xml:space="preserve"> </w:t>
      </w:r>
      <w:r>
        <w:t>thy</w:t>
      </w:r>
      <w:r>
        <w:rPr>
          <w:spacing w:val="40"/>
        </w:rPr>
        <w:t xml:space="preserve"> </w:t>
      </w:r>
      <w:r>
        <w:t>faithfulness</w:t>
      </w:r>
      <w:r>
        <w:rPr>
          <w:spacing w:val="40"/>
        </w:rPr>
        <w:t xml:space="preserve"> </w:t>
      </w:r>
      <w:r>
        <w:t>in</w:t>
      </w:r>
      <w:r>
        <w:rPr>
          <w:spacing w:val="40"/>
        </w:rPr>
        <w:t xml:space="preserve"> </w:t>
      </w:r>
      <w:r>
        <w:t>that</w:t>
      </w:r>
      <w:r>
        <w:rPr>
          <w:spacing w:val="40"/>
        </w:rPr>
        <w:t xml:space="preserve"> </w:t>
      </w:r>
      <w:r>
        <w:t>mean</w:t>
      </w:r>
      <w:r>
        <w:rPr>
          <w:spacing w:val="40"/>
        </w:rPr>
        <w:t xml:space="preserve"> </w:t>
      </w:r>
      <w:r>
        <w:t>calling</w:t>
      </w:r>
      <w:r>
        <w:rPr>
          <w:spacing w:val="40"/>
        </w:rPr>
        <w:t xml:space="preserve"> </w:t>
      </w:r>
      <w:r>
        <w:t>of</w:t>
      </w:r>
      <w:r>
        <w:rPr>
          <w:spacing w:val="40"/>
        </w:rPr>
        <w:t xml:space="preserve"> </w:t>
      </w:r>
      <w:r>
        <w:t>thine</w:t>
      </w:r>
      <w:r>
        <w:rPr>
          <w:spacing w:val="40"/>
        </w:rPr>
        <w:t xml:space="preserve"> </w:t>
      </w:r>
      <w:r>
        <w:t>as</w:t>
      </w:r>
      <w:r>
        <w:rPr>
          <w:spacing w:val="40"/>
        </w:rPr>
        <w:t xml:space="preserve"> </w:t>
      </w:r>
      <w:r>
        <w:t>in</w:t>
      </w:r>
      <w:r>
        <w:rPr>
          <w:spacing w:val="40"/>
        </w:rPr>
        <w:t xml:space="preserve"> </w:t>
      </w:r>
      <w:r>
        <w:t>the</w:t>
      </w:r>
      <w:r>
        <w:rPr>
          <w:spacing w:val="40"/>
        </w:rPr>
        <w:t xml:space="preserve"> </w:t>
      </w:r>
      <w:r>
        <w:t>highest and most honourable employment upon earth, yea thy reward may be as great, for God looks at faithfulness in the work, not the greatness of the work. Let every man know, says Luther, that his work in any godly kind of life is a divine work , because it is the work of a divine call, having God's command for it.</w:t>
      </w:r>
    </w:p>
    <w:p w14:paraId="5100EFBD">
      <w:pPr>
        <w:pStyle w:val="5"/>
        <w:spacing w:before="253"/>
      </w:pPr>
      <w:r>
        <w:t>The</w:t>
      </w:r>
      <w:r>
        <w:rPr>
          <w:spacing w:val="9"/>
        </w:rPr>
        <w:t xml:space="preserve"> </w:t>
      </w:r>
      <w:r>
        <w:rPr>
          <w:spacing w:val="-2"/>
        </w:rPr>
        <w:t>ninth.</w:t>
      </w:r>
    </w:p>
    <w:p w14:paraId="41596625">
      <w:pPr>
        <w:pStyle w:val="5"/>
        <w:spacing w:before="316" w:line="261" w:lineRule="auto"/>
        <w:ind w:right="118"/>
      </w:pPr>
      <w:r>
        <w:t>In all striving with men have a care that due respect to their persons be</w:t>
      </w:r>
      <w:r>
        <w:rPr>
          <w:spacing w:val="80"/>
        </w:rPr>
        <w:t xml:space="preserve"> </w:t>
      </w:r>
      <w:r>
        <w:t>kept as much as may be.</w:t>
      </w:r>
    </w:p>
    <w:p w14:paraId="0784558E">
      <w:pPr>
        <w:pStyle w:val="5"/>
        <w:spacing w:before="285" w:line="261" w:lineRule="auto"/>
        <w:ind w:right="120"/>
      </w:pPr>
      <w:r>
        <w:t>IT is very observable, when God in the manifestation of his displeasure against</w:t>
      </w:r>
      <w:r>
        <w:rPr>
          <w:spacing w:val="40"/>
        </w:rPr>
        <w:t xml:space="preserve"> </w:t>
      </w:r>
      <w:r>
        <w:t>the</w:t>
      </w:r>
      <w:r>
        <w:rPr>
          <w:spacing w:val="40"/>
        </w:rPr>
        <w:t xml:space="preserve"> </w:t>
      </w:r>
      <w:r>
        <w:t>Devil,</w:t>
      </w:r>
      <w:r>
        <w:rPr>
          <w:spacing w:val="40"/>
        </w:rPr>
        <w:t xml:space="preserve"> </w:t>
      </w:r>
      <w:r>
        <w:t>in</w:t>
      </w:r>
      <w:r>
        <w:rPr>
          <w:spacing w:val="40"/>
        </w:rPr>
        <w:t xml:space="preserve"> </w:t>
      </w:r>
      <w:r>
        <w:t>the</w:t>
      </w:r>
      <w:r>
        <w:rPr>
          <w:spacing w:val="40"/>
        </w:rPr>
        <w:t xml:space="preserve"> </w:t>
      </w:r>
      <w:r>
        <w:t>Serpent,</w:t>
      </w:r>
      <w:r>
        <w:rPr>
          <w:spacing w:val="40"/>
        </w:rPr>
        <w:t xml:space="preserve"> </w:t>
      </w:r>
      <w:r>
        <w:t>cursed</w:t>
      </w:r>
      <w:r>
        <w:rPr>
          <w:spacing w:val="40"/>
        </w:rPr>
        <w:t xml:space="preserve"> </w:t>
      </w:r>
      <w:r>
        <w:t>him,</w:t>
      </w:r>
      <w:r>
        <w:rPr>
          <w:spacing w:val="40"/>
        </w:rPr>
        <w:t xml:space="preserve"> </w:t>
      </w:r>
      <w:r>
        <w:t>Then</w:t>
      </w:r>
      <w:r>
        <w:rPr>
          <w:spacing w:val="40"/>
        </w:rPr>
        <w:t xml:space="preserve"> </w:t>
      </w:r>
      <w:r>
        <w:t>he</w:t>
      </w:r>
      <w:r>
        <w:rPr>
          <w:spacing w:val="40"/>
        </w:rPr>
        <w:t xml:space="preserve"> </w:t>
      </w:r>
      <w:r>
        <w:t>says</w:t>
      </w:r>
      <w:r>
        <w:rPr>
          <w:spacing w:val="40"/>
        </w:rPr>
        <w:t xml:space="preserve"> </w:t>
      </w:r>
      <w:r>
        <w:t>cursed</w:t>
      </w:r>
      <w:r>
        <w:rPr>
          <w:spacing w:val="40"/>
        </w:rPr>
        <w:t xml:space="preserve"> </w:t>
      </w:r>
      <w:r>
        <w:t>be thou;</w:t>
      </w:r>
      <w:r>
        <w:rPr>
          <w:spacing w:val="40"/>
        </w:rPr>
        <w:t xml:space="preserve"> </w:t>
      </w:r>
      <w:r>
        <w:t>but</w:t>
      </w:r>
      <w:r>
        <w:rPr>
          <w:spacing w:val="40"/>
        </w:rPr>
        <w:t xml:space="preserve"> </w:t>
      </w:r>
      <w:r>
        <w:t>when</w:t>
      </w:r>
      <w:r>
        <w:rPr>
          <w:spacing w:val="40"/>
        </w:rPr>
        <w:t xml:space="preserve"> </w:t>
      </w:r>
      <w:r>
        <w:t>he</w:t>
      </w:r>
      <w:r>
        <w:rPr>
          <w:spacing w:val="40"/>
        </w:rPr>
        <w:t xml:space="preserve"> </w:t>
      </w:r>
      <w:r>
        <w:t>would</w:t>
      </w:r>
      <w:r>
        <w:rPr>
          <w:spacing w:val="40"/>
        </w:rPr>
        <w:t xml:space="preserve"> </w:t>
      </w:r>
      <w:r>
        <w:t>manifest</w:t>
      </w:r>
      <w:r>
        <w:rPr>
          <w:spacing w:val="40"/>
        </w:rPr>
        <w:t xml:space="preserve"> </w:t>
      </w:r>
      <w:r>
        <w:t>it</w:t>
      </w:r>
      <w:r>
        <w:rPr>
          <w:spacing w:val="40"/>
        </w:rPr>
        <w:t xml:space="preserve"> </w:t>
      </w:r>
      <w:r>
        <w:t>against</w:t>
      </w:r>
      <w:r>
        <w:rPr>
          <w:spacing w:val="40"/>
        </w:rPr>
        <w:t xml:space="preserve"> </w:t>
      </w:r>
      <w:r>
        <w:t>Simeon</w:t>
      </w:r>
      <w:r>
        <w:rPr>
          <w:spacing w:val="40"/>
        </w:rPr>
        <w:t xml:space="preserve"> </w:t>
      </w:r>
      <w:r>
        <w:t>and</w:t>
      </w:r>
      <w:r>
        <w:rPr>
          <w:spacing w:val="40"/>
        </w:rPr>
        <w:t xml:space="preserve"> </w:t>
      </w:r>
      <w:r>
        <w:t>Levi,</w:t>
      </w:r>
      <w:r>
        <w:rPr>
          <w:spacing w:val="40"/>
        </w:rPr>
        <w:t xml:space="preserve"> </w:t>
      </w:r>
      <w:r>
        <w:t>it</w:t>
      </w:r>
      <w:r>
        <w:rPr>
          <w:spacing w:val="40"/>
        </w:rPr>
        <w:t xml:space="preserve"> </w:t>
      </w:r>
      <w:r>
        <w:t>is</w:t>
      </w:r>
      <w:r>
        <w:rPr>
          <w:spacing w:val="40"/>
        </w:rPr>
        <w:t xml:space="preserve"> </w:t>
      </w:r>
      <w:r>
        <w:t>not,</w:t>
      </w:r>
    </w:p>
    <w:p w14:paraId="13DCCD52">
      <w:pPr>
        <w:spacing w:after="0" w:line="261" w:lineRule="auto"/>
        <w:sectPr>
          <w:pgSz w:w="12240" w:h="15840"/>
          <w:pgMar w:top="1360" w:right="1320" w:bottom="280" w:left="1340" w:header="720" w:footer="720" w:gutter="0"/>
          <w:cols w:space="720" w:num="1"/>
        </w:sectPr>
      </w:pPr>
    </w:p>
    <w:p w14:paraId="3F3917C7">
      <w:pPr>
        <w:pStyle w:val="5"/>
        <w:spacing w:line="261" w:lineRule="auto"/>
        <w:ind w:right="120"/>
      </w:pPr>
      <w:r>
        <w:t>Cursed be ye, or, Cursed be they; but Cursed be their anger, for it was</w:t>
      </w:r>
      <w:r>
        <w:rPr>
          <w:spacing w:val="40"/>
        </w:rPr>
        <w:t xml:space="preserve"> </w:t>
      </w:r>
      <w:r>
        <w:t>fierce, and their rage, for it was cruel. You may be bitter against mens sin,</w:t>
      </w:r>
      <w:r>
        <w:rPr>
          <w:spacing w:val="40"/>
        </w:rPr>
        <w:t xml:space="preserve"> </w:t>
      </w:r>
      <w:r>
        <w:t>so</w:t>
      </w:r>
      <w:r>
        <w:rPr>
          <w:spacing w:val="40"/>
        </w:rPr>
        <w:t xml:space="preserve"> </w:t>
      </w:r>
      <w:r>
        <w:t>be</w:t>
      </w:r>
      <w:r>
        <w:rPr>
          <w:spacing w:val="40"/>
        </w:rPr>
        <w:t xml:space="preserve"> </w:t>
      </w:r>
      <w:r>
        <w:t>it</w:t>
      </w:r>
      <w:r>
        <w:rPr>
          <w:spacing w:val="40"/>
        </w:rPr>
        <w:t xml:space="preserve"> </w:t>
      </w:r>
      <w:r>
        <w:t>you</w:t>
      </w:r>
      <w:r>
        <w:rPr>
          <w:spacing w:val="40"/>
        </w:rPr>
        <w:t xml:space="preserve"> </w:t>
      </w:r>
      <w:r>
        <w:t>shew</w:t>
      </w:r>
      <w:r>
        <w:rPr>
          <w:spacing w:val="40"/>
        </w:rPr>
        <w:t xml:space="preserve"> </w:t>
      </w:r>
      <w:r>
        <w:t>due</w:t>
      </w:r>
      <w:r>
        <w:rPr>
          <w:spacing w:val="40"/>
        </w:rPr>
        <w:t xml:space="preserve"> </w:t>
      </w:r>
      <w:r>
        <w:t>respect</w:t>
      </w:r>
      <w:r>
        <w:rPr>
          <w:spacing w:val="40"/>
        </w:rPr>
        <w:t xml:space="preserve"> </w:t>
      </w:r>
      <w:r>
        <w:t>to</w:t>
      </w:r>
      <w:r>
        <w:rPr>
          <w:spacing w:val="40"/>
        </w:rPr>
        <w:t xml:space="preserve"> </w:t>
      </w:r>
      <w:r>
        <w:t>their</w:t>
      </w:r>
      <w:r>
        <w:rPr>
          <w:spacing w:val="40"/>
        </w:rPr>
        <w:t xml:space="preserve"> </w:t>
      </w:r>
      <w:r>
        <w:t>persons;</w:t>
      </w:r>
      <w:r>
        <w:rPr>
          <w:spacing w:val="40"/>
        </w:rPr>
        <w:t xml:space="preserve"> </w:t>
      </w:r>
      <w:r>
        <w:t>by</w:t>
      </w:r>
      <w:r>
        <w:rPr>
          <w:spacing w:val="40"/>
        </w:rPr>
        <w:t xml:space="preserve"> </w:t>
      </w:r>
      <w:r>
        <w:t>denying</w:t>
      </w:r>
      <w:r>
        <w:rPr>
          <w:spacing w:val="40"/>
        </w:rPr>
        <w:t xml:space="preserve"> </w:t>
      </w:r>
      <w:r>
        <w:t>that</w:t>
      </w:r>
      <w:r>
        <w:rPr>
          <w:spacing w:val="40"/>
        </w:rPr>
        <w:t xml:space="preserve"> </w:t>
      </w:r>
      <w:r>
        <w:t>respect you</w:t>
      </w:r>
      <w:r>
        <w:rPr>
          <w:spacing w:val="40"/>
        </w:rPr>
        <w:t xml:space="preserve"> </w:t>
      </w:r>
      <w:r>
        <w:t>might</w:t>
      </w:r>
      <w:r>
        <w:rPr>
          <w:spacing w:val="40"/>
        </w:rPr>
        <w:t xml:space="preserve"> </w:t>
      </w:r>
      <w:r>
        <w:t>and</w:t>
      </w:r>
      <w:r>
        <w:rPr>
          <w:spacing w:val="40"/>
        </w:rPr>
        <w:t xml:space="preserve"> </w:t>
      </w:r>
      <w:r>
        <w:t>ought</w:t>
      </w:r>
      <w:r>
        <w:rPr>
          <w:spacing w:val="40"/>
        </w:rPr>
        <w:t xml:space="preserve"> </w:t>
      </w:r>
      <w:r>
        <w:t>to</w:t>
      </w:r>
      <w:r>
        <w:rPr>
          <w:spacing w:val="40"/>
        </w:rPr>
        <w:t xml:space="preserve"> </w:t>
      </w:r>
      <w:r>
        <w:t>give</w:t>
      </w:r>
      <w:r>
        <w:rPr>
          <w:spacing w:val="40"/>
        </w:rPr>
        <w:t xml:space="preserve"> </w:t>
      </w:r>
      <w:r>
        <w:t>to</w:t>
      </w:r>
      <w:r>
        <w:rPr>
          <w:spacing w:val="40"/>
        </w:rPr>
        <w:t xml:space="preserve"> </w:t>
      </w:r>
      <w:r>
        <w:t>mens</w:t>
      </w:r>
      <w:r>
        <w:rPr>
          <w:spacing w:val="40"/>
        </w:rPr>
        <w:t xml:space="preserve"> </w:t>
      </w:r>
      <w:r>
        <w:t>persons,</w:t>
      </w:r>
      <w:r>
        <w:rPr>
          <w:spacing w:val="40"/>
        </w:rPr>
        <w:t xml:space="preserve"> </w:t>
      </w:r>
      <w:r>
        <w:t>you</w:t>
      </w:r>
      <w:r>
        <w:rPr>
          <w:spacing w:val="40"/>
        </w:rPr>
        <w:t xml:space="preserve"> </w:t>
      </w:r>
      <w:r>
        <w:t>deprive</w:t>
      </w:r>
      <w:r>
        <w:rPr>
          <w:spacing w:val="40"/>
        </w:rPr>
        <w:t xml:space="preserve"> </w:t>
      </w:r>
      <w:r>
        <w:t>your</w:t>
      </w:r>
      <w:r>
        <w:rPr>
          <w:spacing w:val="40"/>
        </w:rPr>
        <w:t xml:space="preserve"> </w:t>
      </w:r>
      <w:r>
        <w:t>self</w:t>
      </w:r>
      <w:r>
        <w:rPr>
          <w:spacing w:val="40"/>
        </w:rPr>
        <w:t xml:space="preserve"> </w:t>
      </w:r>
      <w:r>
        <w:t>of that</w:t>
      </w:r>
      <w:r>
        <w:rPr>
          <w:spacing w:val="40"/>
        </w:rPr>
        <w:t xml:space="preserve"> </w:t>
      </w:r>
      <w:r>
        <w:t>liberty</w:t>
      </w:r>
      <w:r>
        <w:rPr>
          <w:spacing w:val="40"/>
        </w:rPr>
        <w:t xml:space="preserve"> </w:t>
      </w:r>
      <w:r>
        <w:t>which</w:t>
      </w:r>
      <w:r>
        <w:rPr>
          <w:spacing w:val="40"/>
        </w:rPr>
        <w:t xml:space="preserve"> </w:t>
      </w:r>
      <w:r>
        <w:t>otherwise</w:t>
      </w:r>
      <w:r>
        <w:rPr>
          <w:spacing w:val="40"/>
        </w:rPr>
        <w:t xml:space="preserve"> </w:t>
      </w:r>
      <w:r>
        <w:t>you</w:t>
      </w:r>
      <w:r>
        <w:rPr>
          <w:spacing w:val="40"/>
        </w:rPr>
        <w:t xml:space="preserve"> </w:t>
      </w:r>
      <w:r>
        <w:t>might</w:t>
      </w:r>
      <w:r>
        <w:rPr>
          <w:spacing w:val="40"/>
        </w:rPr>
        <w:t xml:space="preserve"> </w:t>
      </w:r>
      <w:r>
        <w:t>take</w:t>
      </w:r>
      <w:r>
        <w:rPr>
          <w:spacing w:val="40"/>
        </w:rPr>
        <w:t xml:space="preserve"> </w:t>
      </w:r>
      <w:r>
        <w:t>in</w:t>
      </w:r>
      <w:r>
        <w:rPr>
          <w:spacing w:val="40"/>
        </w:rPr>
        <w:t xml:space="preserve"> </w:t>
      </w:r>
      <w:r>
        <w:t>opposing</w:t>
      </w:r>
      <w:r>
        <w:rPr>
          <w:spacing w:val="40"/>
        </w:rPr>
        <w:t xml:space="preserve"> </w:t>
      </w:r>
      <w:r>
        <w:t>their</w:t>
      </w:r>
      <w:r>
        <w:rPr>
          <w:spacing w:val="40"/>
        </w:rPr>
        <w:t xml:space="preserve"> </w:t>
      </w:r>
      <w:r>
        <w:t>sin,</w:t>
      </w:r>
      <w:r>
        <w:rPr>
          <w:spacing w:val="40"/>
        </w:rPr>
        <w:t xml:space="preserve"> </w:t>
      </w:r>
      <w:r>
        <w:t>which is the thing you say you aim only at.</w:t>
      </w:r>
    </w:p>
    <w:p w14:paraId="286E98A7">
      <w:pPr>
        <w:pStyle w:val="5"/>
        <w:spacing w:before="280"/>
        <w:jc w:val="left"/>
      </w:pPr>
      <w:r>
        <w:t>The</w:t>
      </w:r>
      <w:r>
        <w:rPr>
          <w:spacing w:val="9"/>
        </w:rPr>
        <w:t xml:space="preserve"> </w:t>
      </w:r>
      <w:r>
        <w:rPr>
          <w:spacing w:val="-2"/>
        </w:rPr>
        <w:t>tenth.</w:t>
      </w:r>
    </w:p>
    <w:p w14:paraId="2A5FF166">
      <w:pPr>
        <w:pStyle w:val="5"/>
        <w:spacing w:before="316"/>
        <w:jc w:val="left"/>
      </w:pPr>
      <w:r>
        <w:t>Labour</w:t>
      </w:r>
      <w:r>
        <w:rPr>
          <w:spacing w:val="9"/>
        </w:rPr>
        <w:t xml:space="preserve"> </w:t>
      </w:r>
      <w:r>
        <w:t>to</w:t>
      </w:r>
      <w:r>
        <w:rPr>
          <w:spacing w:val="10"/>
        </w:rPr>
        <w:t xml:space="preserve"> </w:t>
      </w:r>
      <w:r>
        <w:t>get</w:t>
      </w:r>
      <w:r>
        <w:rPr>
          <w:spacing w:val="10"/>
        </w:rPr>
        <w:t xml:space="preserve"> </w:t>
      </w:r>
      <w:r>
        <w:t>good</w:t>
      </w:r>
      <w:r>
        <w:rPr>
          <w:spacing w:val="10"/>
        </w:rPr>
        <w:t xml:space="preserve"> </w:t>
      </w:r>
      <w:r>
        <w:t>by</w:t>
      </w:r>
      <w:r>
        <w:rPr>
          <w:spacing w:val="10"/>
        </w:rPr>
        <w:t xml:space="preserve"> </w:t>
      </w:r>
      <w:r>
        <w:t>the</w:t>
      </w:r>
      <w:r>
        <w:rPr>
          <w:spacing w:val="9"/>
        </w:rPr>
        <w:t xml:space="preserve"> </w:t>
      </w:r>
      <w:r>
        <w:t>wrongs</w:t>
      </w:r>
      <w:r>
        <w:rPr>
          <w:spacing w:val="10"/>
        </w:rPr>
        <w:t xml:space="preserve"> </w:t>
      </w:r>
      <w:r>
        <w:t>that</w:t>
      </w:r>
      <w:r>
        <w:rPr>
          <w:spacing w:val="10"/>
        </w:rPr>
        <w:t xml:space="preserve"> </w:t>
      </w:r>
      <w:r>
        <w:t>are</w:t>
      </w:r>
      <w:r>
        <w:rPr>
          <w:spacing w:val="10"/>
        </w:rPr>
        <w:t xml:space="preserve"> </w:t>
      </w:r>
      <w:r>
        <w:t>done</w:t>
      </w:r>
      <w:r>
        <w:rPr>
          <w:spacing w:val="10"/>
        </w:rPr>
        <w:t xml:space="preserve"> </w:t>
      </w:r>
      <w:r>
        <w:rPr>
          <w:spacing w:val="-5"/>
        </w:rPr>
        <w:t>us.</w:t>
      </w:r>
    </w:p>
    <w:p w14:paraId="5327E43B">
      <w:pPr>
        <w:pStyle w:val="5"/>
        <w:spacing w:before="315" w:line="261" w:lineRule="auto"/>
        <w:ind w:right="120"/>
      </w:pPr>
      <w:r>
        <w:t>IF we found God blessing them to us for good, our hearts will be very moderate towards those that have done them. The over-ruling providence</w:t>
      </w:r>
      <w:r>
        <w:rPr>
          <w:spacing w:val="40"/>
        </w:rPr>
        <w:t xml:space="preserve"> </w:t>
      </w:r>
      <w:r>
        <w:t>of</w:t>
      </w:r>
      <w:r>
        <w:rPr>
          <w:spacing w:val="40"/>
        </w:rPr>
        <w:t xml:space="preserve"> </w:t>
      </w:r>
      <w:r>
        <w:t>God</w:t>
      </w:r>
      <w:r>
        <w:rPr>
          <w:spacing w:val="40"/>
        </w:rPr>
        <w:t xml:space="preserve"> </w:t>
      </w:r>
      <w:r>
        <w:t>turning</w:t>
      </w:r>
      <w:r>
        <w:rPr>
          <w:spacing w:val="40"/>
        </w:rPr>
        <w:t xml:space="preserve"> </w:t>
      </w:r>
      <w:r>
        <w:t>the</w:t>
      </w:r>
      <w:r>
        <w:rPr>
          <w:spacing w:val="40"/>
        </w:rPr>
        <w:t xml:space="preserve"> </w:t>
      </w:r>
      <w:r>
        <w:t>wrong</w:t>
      </w:r>
      <w:r>
        <w:rPr>
          <w:spacing w:val="40"/>
        </w:rPr>
        <w:t xml:space="preserve"> </w:t>
      </w:r>
      <w:r>
        <w:t>that</w:t>
      </w:r>
      <w:r>
        <w:rPr>
          <w:spacing w:val="40"/>
        </w:rPr>
        <w:t xml:space="preserve"> </w:t>
      </w:r>
      <w:r>
        <w:t>Joseph's</w:t>
      </w:r>
      <w:r>
        <w:rPr>
          <w:spacing w:val="40"/>
        </w:rPr>
        <w:t xml:space="preserve"> </w:t>
      </w:r>
      <w:r>
        <w:t>brethren</w:t>
      </w:r>
      <w:r>
        <w:rPr>
          <w:spacing w:val="40"/>
        </w:rPr>
        <w:t xml:space="preserve"> </w:t>
      </w:r>
      <w:r>
        <w:t>had</w:t>
      </w:r>
      <w:r>
        <w:rPr>
          <w:spacing w:val="40"/>
        </w:rPr>
        <w:t xml:space="preserve"> </w:t>
      </w:r>
      <w:r>
        <w:t>done</w:t>
      </w:r>
      <w:r>
        <w:rPr>
          <w:spacing w:val="40"/>
        </w:rPr>
        <w:t xml:space="preserve"> </w:t>
      </w:r>
      <w:r>
        <w:t>him</w:t>
      </w:r>
      <w:r>
        <w:rPr>
          <w:spacing w:val="40"/>
        </w:rPr>
        <w:t xml:space="preserve"> </w:t>
      </w:r>
      <w:r>
        <w:t>to</w:t>
      </w:r>
      <w:r>
        <w:rPr>
          <w:spacing w:val="40"/>
        </w:rPr>
        <w:t xml:space="preserve"> </w:t>
      </w:r>
      <w:r>
        <w:t>so much good, took off Joseph's spirit from practising any evil against them; but when this good shall come to us by the exercise of our own graces, it</w:t>
      </w:r>
      <w:r>
        <w:rPr>
          <w:spacing w:val="40"/>
        </w:rPr>
        <w:t xml:space="preserve"> </w:t>
      </w:r>
      <w:r>
        <w:t>will be more prevalent to quiet and moderate our spirits. Philip of</w:t>
      </w:r>
      <w:r>
        <w:rPr>
          <w:spacing w:val="80"/>
          <w:w w:val="150"/>
        </w:rPr>
        <w:t xml:space="preserve"> </w:t>
      </w:r>
      <w:r>
        <w:t>Macedon thanked some great men of Athens who had brought up ill</w:t>
      </w:r>
      <w:r>
        <w:rPr>
          <w:spacing w:val="80"/>
        </w:rPr>
        <w:t xml:space="preserve"> </w:t>
      </w:r>
      <w:r>
        <w:t>reports</w:t>
      </w:r>
      <w:r>
        <w:rPr>
          <w:spacing w:val="40"/>
        </w:rPr>
        <w:t xml:space="preserve"> </w:t>
      </w:r>
      <w:r>
        <w:t>of</w:t>
      </w:r>
      <w:r>
        <w:rPr>
          <w:spacing w:val="40"/>
        </w:rPr>
        <w:t xml:space="preserve"> </w:t>
      </w:r>
      <w:r>
        <w:t>him,</w:t>
      </w:r>
      <w:r>
        <w:rPr>
          <w:spacing w:val="40"/>
        </w:rPr>
        <w:t xml:space="preserve"> </w:t>
      </w:r>
      <w:r>
        <w:t>because</w:t>
      </w:r>
      <w:r>
        <w:rPr>
          <w:spacing w:val="40"/>
        </w:rPr>
        <w:t xml:space="preserve"> </w:t>
      </w:r>
      <w:r>
        <w:t>both</w:t>
      </w:r>
      <w:r>
        <w:rPr>
          <w:spacing w:val="40"/>
        </w:rPr>
        <w:t xml:space="preserve"> </w:t>
      </w:r>
      <w:r>
        <w:t>in</w:t>
      </w:r>
      <w:r>
        <w:rPr>
          <w:spacing w:val="40"/>
        </w:rPr>
        <w:t xml:space="preserve"> </w:t>
      </w:r>
      <w:r>
        <w:t>speech</w:t>
      </w:r>
      <w:r>
        <w:rPr>
          <w:spacing w:val="40"/>
        </w:rPr>
        <w:t xml:space="preserve"> </w:t>
      </w:r>
      <w:r>
        <w:t>and</w:t>
      </w:r>
      <w:r>
        <w:rPr>
          <w:spacing w:val="40"/>
        </w:rPr>
        <w:t xml:space="preserve"> </w:t>
      </w:r>
      <w:r>
        <w:t>life</w:t>
      </w:r>
      <w:r>
        <w:rPr>
          <w:spacing w:val="40"/>
        </w:rPr>
        <w:t xml:space="preserve"> </w:t>
      </w:r>
      <w:r>
        <w:t>he</w:t>
      </w:r>
      <w:r>
        <w:rPr>
          <w:spacing w:val="40"/>
        </w:rPr>
        <w:t xml:space="preserve"> </w:t>
      </w:r>
      <w:r>
        <w:t>was</w:t>
      </w:r>
      <w:r>
        <w:rPr>
          <w:spacing w:val="40"/>
        </w:rPr>
        <w:t xml:space="preserve"> </w:t>
      </w:r>
      <w:r>
        <w:t>the</w:t>
      </w:r>
      <w:r>
        <w:rPr>
          <w:spacing w:val="40"/>
        </w:rPr>
        <w:t xml:space="preserve"> </w:t>
      </w:r>
      <w:r>
        <w:t>better, labouring by words and deeds to prove them liars: the best answer to ill reports, is to live contrary to them.</w:t>
      </w:r>
    </w:p>
    <w:p w14:paraId="5B4BEAE7">
      <w:pPr>
        <w:pStyle w:val="5"/>
        <w:spacing w:before="277"/>
        <w:jc w:val="left"/>
      </w:pPr>
      <w:r>
        <w:t>The</w:t>
      </w:r>
      <w:r>
        <w:rPr>
          <w:spacing w:val="9"/>
        </w:rPr>
        <w:t xml:space="preserve"> </w:t>
      </w:r>
      <w:r>
        <w:rPr>
          <w:spacing w:val="-2"/>
        </w:rPr>
        <w:t>eleventh.</w:t>
      </w:r>
    </w:p>
    <w:p w14:paraId="3B7E0C11">
      <w:pPr>
        <w:pStyle w:val="5"/>
        <w:spacing w:before="315"/>
        <w:jc w:val="left"/>
      </w:pPr>
      <w:r>
        <w:t>Turn</w:t>
      </w:r>
      <w:r>
        <w:rPr>
          <w:spacing w:val="11"/>
        </w:rPr>
        <w:t xml:space="preserve"> </w:t>
      </w:r>
      <w:r>
        <w:t>your</w:t>
      </w:r>
      <w:r>
        <w:rPr>
          <w:spacing w:val="11"/>
        </w:rPr>
        <w:t xml:space="preserve"> </w:t>
      </w:r>
      <w:r>
        <w:t>zeal</w:t>
      </w:r>
      <w:r>
        <w:rPr>
          <w:spacing w:val="11"/>
        </w:rPr>
        <w:t xml:space="preserve"> </w:t>
      </w:r>
      <w:r>
        <w:t>from</w:t>
      </w:r>
      <w:r>
        <w:rPr>
          <w:spacing w:val="11"/>
        </w:rPr>
        <w:t xml:space="preserve"> </w:t>
      </w:r>
      <w:r>
        <w:t>working</w:t>
      </w:r>
      <w:r>
        <w:rPr>
          <w:spacing w:val="11"/>
        </w:rPr>
        <w:t xml:space="preserve"> </w:t>
      </w:r>
      <w:r>
        <w:t>one</w:t>
      </w:r>
      <w:r>
        <w:rPr>
          <w:spacing w:val="11"/>
        </w:rPr>
        <w:t xml:space="preserve"> </w:t>
      </w:r>
      <w:r>
        <w:t>against</w:t>
      </w:r>
      <w:r>
        <w:rPr>
          <w:spacing w:val="11"/>
        </w:rPr>
        <w:t xml:space="preserve"> </w:t>
      </w:r>
      <w:r>
        <w:t>another</w:t>
      </w:r>
      <w:r>
        <w:rPr>
          <w:spacing w:val="11"/>
        </w:rPr>
        <w:t xml:space="preserve"> </w:t>
      </w:r>
      <w:r>
        <w:t>to</w:t>
      </w:r>
      <w:r>
        <w:rPr>
          <w:spacing w:val="11"/>
        </w:rPr>
        <w:t xml:space="preserve"> </w:t>
      </w:r>
      <w:r>
        <w:t>zeal</w:t>
      </w:r>
      <w:r>
        <w:rPr>
          <w:spacing w:val="11"/>
        </w:rPr>
        <w:t xml:space="preserve"> </w:t>
      </w:r>
      <w:r>
        <w:t>for</w:t>
      </w:r>
      <w:r>
        <w:rPr>
          <w:spacing w:val="11"/>
        </w:rPr>
        <w:t xml:space="preserve"> </w:t>
      </w:r>
      <w:r>
        <w:rPr>
          <w:spacing w:val="-4"/>
        </w:rPr>
        <w:t>God.</w:t>
      </w:r>
    </w:p>
    <w:p w14:paraId="1FD0D1A8">
      <w:pPr>
        <w:pStyle w:val="5"/>
        <w:spacing w:before="316" w:line="261" w:lineRule="auto"/>
        <w:ind w:right="117"/>
      </w:pPr>
      <w:r>
        <w:t>You</w:t>
      </w:r>
      <w:r>
        <w:rPr>
          <w:spacing w:val="40"/>
        </w:rPr>
        <w:t xml:space="preserve"> </w:t>
      </w:r>
      <w:r>
        <w:t>will</w:t>
      </w:r>
      <w:r>
        <w:rPr>
          <w:spacing w:val="40"/>
        </w:rPr>
        <w:t xml:space="preserve"> </w:t>
      </w:r>
      <w:r>
        <w:t>say,</w:t>
      </w:r>
      <w:r>
        <w:rPr>
          <w:spacing w:val="40"/>
        </w:rPr>
        <w:t xml:space="preserve"> </w:t>
      </w:r>
      <w:r>
        <w:t>Are</w:t>
      </w:r>
      <w:r>
        <w:rPr>
          <w:spacing w:val="40"/>
        </w:rPr>
        <w:t xml:space="preserve"> </w:t>
      </w:r>
      <w:r>
        <w:t>works</w:t>
      </w:r>
      <w:r>
        <w:rPr>
          <w:spacing w:val="40"/>
        </w:rPr>
        <w:t xml:space="preserve"> </w:t>
      </w:r>
      <w:r>
        <w:t>of</w:t>
      </w:r>
      <w:r>
        <w:rPr>
          <w:spacing w:val="40"/>
        </w:rPr>
        <w:t xml:space="preserve"> </w:t>
      </w:r>
      <w:r>
        <w:t>zeal</w:t>
      </w:r>
      <w:r>
        <w:rPr>
          <w:spacing w:val="40"/>
        </w:rPr>
        <w:t xml:space="preserve"> </w:t>
      </w:r>
      <w:r>
        <w:t>any</w:t>
      </w:r>
      <w:r>
        <w:rPr>
          <w:spacing w:val="40"/>
        </w:rPr>
        <w:t xml:space="preserve"> </w:t>
      </w:r>
      <w:r>
        <w:t>helps</w:t>
      </w:r>
      <w:r>
        <w:rPr>
          <w:spacing w:val="40"/>
        </w:rPr>
        <w:t xml:space="preserve"> </w:t>
      </w:r>
      <w:r>
        <w:t>to</w:t>
      </w:r>
      <w:r>
        <w:rPr>
          <w:spacing w:val="40"/>
        </w:rPr>
        <w:t xml:space="preserve"> </w:t>
      </w:r>
      <w:r>
        <w:t>peace</w:t>
      </w:r>
      <w:r>
        <w:rPr>
          <w:spacing w:val="40"/>
        </w:rPr>
        <w:t xml:space="preserve"> </w:t>
      </w:r>
      <w:r>
        <w:t>and</w:t>
      </w:r>
      <w:r>
        <w:rPr>
          <w:spacing w:val="40"/>
        </w:rPr>
        <w:t xml:space="preserve"> </w:t>
      </w:r>
      <w:r>
        <w:t>union?</w:t>
      </w:r>
      <w:r>
        <w:rPr>
          <w:spacing w:val="40"/>
        </w:rPr>
        <w:t xml:space="preserve"> </w:t>
      </w:r>
      <w:r>
        <w:t>who</w:t>
      </w:r>
      <w:r>
        <w:rPr>
          <w:spacing w:val="40"/>
        </w:rPr>
        <w:t xml:space="preserve"> </w:t>
      </w:r>
      <w:r>
        <w:t>are they that make the greatest disturbances in the world, but your fiery zealots? if men were of a cooler temper, we should have more peace.</w:t>
      </w:r>
    </w:p>
    <w:p w14:paraId="20C3F218">
      <w:pPr>
        <w:pStyle w:val="5"/>
        <w:spacing w:before="284" w:line="261" w:lineRule="auto"/>
        <w:ind w:right="119"/>
      </w:pPr>
      <w:r>
        <w:t>Ans. Distempered zeal may cause disturbance; but true zeal, the clear</w:t>
      </w:r>
      <w:r>
        <w:rPr>
          <w:spacing w:val="80"/>
          <w:w w:val="150"/>
        </w:rPr>
        <w:t xml:space="preserve"> </w:t>
      </w:r>
      <w:r>
        <w:t>flame of the Spirit of God, making men in their ways zealous not for themselves,</w:t>
      </w:r>
      <w:r>
        <w:rPr>
          <w:spacing w:val="40"/>
        </w:rPr>
        <w:t xml:space="preserve"> </w:t>
      </w:r>
      <w:r>
        <w:t>but</w:t>
      </w:r>
      <w:r>
        <w:rPr>
          <w:spacing w:val="40"/>
        </w:rPr>
        <w:t xml:space="preserve"> </w:t>
      </w:r>
      <w:r>
        <w:t>for</w:t>
      </w:r>
      <w:r>
        <w:rPr>
          <w:spacing w:val="40"/>
        </w:rPr>
        <w:t xml:space="preserve"> </w:t>
      </w:r>
      <w:r>
        <w:t>God,</w:t>
      </w:r>
      <w:r>
        <w:rPr>
          <w:spacing w:val="40"/>
        </w:rPr>
        <w:t xml:space="preserve"> </w:t>
      </w:r>
      <w:r>
        <w:t>this</w:t>
      </w:r>
      <w:r>
        <w:rPr>
          <w:spacing w:val="40"/>
        </w:rPr>
        <w:t xml:space="preserve"> </w:t>
      </w:r>
      <w:r>
        <w:t>has</w:t>
      </w:r>
      <w:r>
        <w:rPr>
          <w:spacing w:val="40"/>
        </w:rPr>
        <w:t xml:space="preserve"> </w:t>
      </w:r>
      <w:r>
        <w:t>the</w:t>
      </w:r>
      <w:r>
        <w:rPr>
          <w:spacing w:val="40"/>
        </w:rPr>
        <w:t xml:space="preserve"> </w:t>
      </w:r>
      <w:r>
        <w:t>blessing</w:t>
      </w:r>
      <w:r>
        <w:rPr>
          <w:spacing w:val="40"/>
        </w:rPr>
        <w:t xml:space="preserve"> </w:t>
      </w:r>
      <w:r>
        <w:t>of</w:t>
      </w:r>
      <w:r>
        <w:rPr>
          <w:spacing w:val="40"/>
        </w:rPr>
        <w:t xml:space="preserve"> </w:t>
      </w:r>
      <w:r>
        <w:t>God's</w:t>
      </w:r>
      <w:r>
        <w:rPr>
          <w:spacing w:val="40"/>
        </w:rPr>
        <w:t xml:space="preserve"> </w:t>
      </w:r>
      <w:r>
        <w:t>peace</w:t>
      </w:r>
      <w:r>
        <w:rPr>
          <w:spacing w:val="40"/>
        </w:rPr>
        <w:t xml:space="preserve"> </w:t>
      </w:r>
      <w:r>
        <w:t>with</w:t>
      </w:r>
      <w:r>
        <w:rPr>
          <w:spacing w:val="40"/>
        </w:rPr>
        <w:t xml:space="preserve"> </w:t>
      </w:r>
      <w:r>
        <w:t>it. Numb.</w:t>
      </w:r>
      <w:r>
        <w:rPr>
          <w:spacing w:val="40"/>
        </w:rPr>
        <w:t xml:space="preserve"> </w:t>
      </w:r>
      <w:r>
        <w:t>25:12,</w:t>
      </w:r>
      <w:r>
        <w:rPr>
          <w:spacing w:val="40"/>
        </w:rPr>
        <w:t xml:space="preserve"> </w:t>
      </w:r>
      <w:r>
        <w:t>13.</w:t>
      </w:r>
      <w:r>
        <w:rPr>
          <w:spacing w:val="40"/>
        </w:rPr>
        <w:t xml:space="preserve"> </w:t>
      </w:r>
      <w:r>
        <w:t>Phinehas</w:t>
      </w:r>
      <w:r>
        <w:rPr>
          <w:spacing w:val="40"/>
        </w:rPr>
        <w:t xml:space="preserve"> </w:t>
      </w:r>
      <w:r>
        <w:t>there</w:t>
      </w:r>
      <w:r>
        <w:rPr>
          <w:spacing w:val="40"/>
        </w:rPr>
        <w:t xml:space="preserve"> </w:t>
      </w:r>
      <w:r>
        <w:t>has</w:t>
      </w:r>
      <w:r>
        <w:rPr>
          <w:spacing w:val="40"/>
        </w:rPr>
        <w:t xml:space="preserve"> </w:t>
      </w:r>
      <w:r>
        <w:t>the</w:t>
      </w:r>
      <w:r>
        <w:rPr>
          <w:spacing w:val="40"/>
        </w:rPr>
        <w:t xml:space="preserve"> </w:t>
      </w:r>
      <w:r>
        <w:t>promise</w:t>
      </w:r>
      <w:r>
        <w:rPr>
          <w:spacing w:val="40"/>
        </w:rPr>
        <w:t xml:space="preserve"> </w:t>
      </w:r>
      <w:r>
        <w:t>of</w:t>
      </w:r>
      <w:r>
        <w:rPr>
          <w:spacing w:val="40"/>
        </w:rPr>
        <w:t xml:space="preserve"> </w:t>
      </w:r>
      <w:r>
        <w:t>the</w:t>
      </w:r>
      <w:r>
        <w:rPr>
          <w:spacing w:val="40"/>
        </w:rPr>
        <w:t xml:space="preserve"> </w:t>
      </w:r>
      <w:r>
        <w:t>Covenant</w:t>
      </w:r>
      <w:r>
        <w:rPr>
          <w:spacing w:val="40"/>
        </w:rPr>
        <w:t xml:space="preserve"> </w:t>
      </w:r>
      <w:r>
        <w:t>of peace, because he was zealous for his God.</w:t>
      </w:r>
    </w:p>
    <w:p w14:paraId="5D5D45B0">
      <w:pPr>
        <w:pStyle w:val="5"/>
        <w:spacing w:before="282"/>
        <w:jc w:val="left"/>
      </w:pPr>
      <w:r>
        <w:t>The</w:t>
      </w:r>
      <w:r>
        <w:rPr>
          <w:spacing w:val="9"/>
        </w:rPr>
        <w:t xml:space="preserve"> </w:t>
      </w:r>
      <w:r>
        <w:rPr>
          <w:spacing w:val="-2"/>
        </w:rPr>
        <w:t>twelfth.</w:t>
      </w:r>
    </w:p>
    <w:p w14:paraId="6EAC2A2C">
      <w:pPr>
        <w:pStyle w:val="5"/>
        <w:spacing w:before="316"/>
        <w:jc w:val="left"/>
      </w:pPr>
      <w:r>
        <w:t>In</w:t>
      </w:r>
      <w:r>
        <w:rPr>
          <w:spacing w:val="32"/>
        </w:rPr>
        <w:t xml:space="preserve"> </w:t>
      </w:r>
      <w:r>
        <w:t>seeking</w:t>
      </w:r>
      <w:r>
        <w:rPr>
          <w:spacing w:val="33"/>
        </w:rPr>
        <w:t xml:space="preserve"> </w:t>
      </w:r>
      <w:r>
        <w:t>to</w:t>
      </w:r>
      <w:r>
        <w:rPr>
          <w:spacing w:val="33"/>
        </w:rPr>
        <w:t xml:space="preserve"> </w:t>
      </w:r>
      <w:r>
        <w:t>reduce</w:t>
      </w:r>
      <w:r>
        <w:rPr>
          <w:spacing w:val="33"/>
        </w:rPr>
        <w:t xml:space="preserve"> </w:t>
      </w:r>
      <w:r>
        <w:t>others</w:t>
      </w:r>
      <w:r>
        <w:rPr>
          <w:spacing w:val="33"/>
        </w:rPr>
        <w:t xml:space="preserve"> </w:t>
      </w:r>
      <w:r>
        <w:t>to</w:t>
      </w:r>
      <w:r>
        <w:rPr>
          <w:spacing w:val="33"/>
        </w:rPr>
        <w:t xml:space="preserve"> </w:t>
      </w:r>
      <w:r>
        <w:t>good,</w:t>
      </w:r>
      <w:r>
        <w:rPr>
          <w:spacing w:val="32"/>
        </w:rPr>
        <w:t xml:space="preserve"> </w:t>
      </w:r>
      <w:r>
        <w:t>let</w:t>
      </w:r>
      <w:r>
        <w:rPr>
          <w:spacing w:val="33"/>
        </w:rPr>
        <w:t xml:space="preserve"> </w:t>
      </w:r>
      <w:r>
        <w:t>it</w:t>
      </w:r>
      <w:r>
        <w:rPr>
          <w:spacing w:val="33"/>
        </w:rPr>
        <w:t xml:space="preserve"> </w:t>
      </w:r>
      <w:r>
        <w:t>appear</w:t>
      </w:r>
      <w:r>
        <w:rPr>
          <w:spacing w:val="33"/>
        </w:rPr>
        <w:t xml:space="preserve"> </w:t>
      </w:r>
      <w:r>
        <w:t>that</w:t>
      </w:r>
      <w:r>
        <w:rPr>
          <w:spacing w:val="33"/>
        </w:rPr>
        <w:t xml:space="preserve"> </w:t>
      </w:r>
      <w:r>
        <w:t>you</w:t>
      </w:r>
      <w:r>
        <w:rPr>
          <w:spacing w:val="33"/>
        </w:rPr>
        <w:t xml:space="preserve"> </w:t>
      </w:r>
      <w:r>
        <w:t>seek</w:t>
      </w:r>
      <w:r>
        <w:rPr>
          <w:spacing w:val="33"/>
        </w:rPr>
        <w:t xml:space="preserve"> </w:t>
      </w:r>
      <w:r>
        <w:t>rather</w:t>
      </w:r>
      <w:r>
        <w:rPr>
          <w:spacing w:val="32"/>
        </w:rPr>
        <w:t xml:space="preserve"> </w:t>
      </w:r>
      <w:r>
        <w:rPr>
          <w:spacing w:val="-5"/>
        </w:rPr>
        <w:t>to</w:t>
      </w:r>
    </w:p>
    <w:p w14:paraId="6B5E5404">
      <w:pPr>
        <w:spacing w:after="0"/>
        <w:jc w:val="left"/>
        <w:sectPr>
          <w:pgSz w:w="12240" w:h="15840"/>
          <w:pgMar w:top="1360" w:right="1320" w:bottom="280" w:left="1340" w:header="720" w:footer="720" w:gutter="0"/>
          <w:cols w:space="720" w:num="1"/>
        </w:sectPr>
      </w:pPr>
    </w:p>
    <w:p w14:paraId="6B6E93BA">
      <w:pPr>
        <w:pStyle w:val="5"/>
        <w:jc w:val="left"/>
        <w:rPr>
          <w:spacing w:val="-2"/>
        </w:rPr>
      </w:pPr>
      <w:r>
        <w:t>be</w:t>
      </w:r>
      <w:r>
        <w:rPr>
          <w:spacing w:val="9"/>
        </w:rPr>
        <w:t xml:space="preserve"> </w:t>
      </w:r>
      <w:r>
        <w:t>helpful</w:t>
      </w:r>
      <w:r>
        <w:rPr>
          <w:spacing w:val="9"/>
        </w:rPr>
        <w:t xml:space="preserve"> </w:t>
      </w:r>
      <w:r>
        <w:t>to</w:t>
      </w:r>
      <w:r>
        <w:rPr>
          <w:spacing w:val="9"/>
        </w:rPr>
        <w:t xml:space="preserve"> </w:t>
      </w:r>
      <w:r>
        <w:t>them,</w:t>
      </w:r>
      <w:r>
        <w:rPr>
          <w:spacing w:val="9"/>
        </w:rPr>
        <w:t xml:space="preserve"> </w:t>
      </w:r>
      <w:r>
        <w:t>then</w:t>
      </w:r>
      <w:r>
        <w:rPr>
          <w:spacing w:val="9"/>
        </w:rPr>
        <w:t xml:space="preserve"> </w:t>
      </w:r>
      <w:r>
        <w:t>to</w:t>
      </w:r>
      <w:r>
        <w:rPr>
          <w:spacing w:val="9"/>
        </w:rPr>
        <w:t xml:space="preserve"> </w:t>
      </w:r>
      <w:r>
        <w:t>get</w:t>
      </w:r>
      <w:r>
        <w:rPr>
          <w:spacing w:val="9"/>
        </w:rPr>
        <w:t xml:space="preserve"> </w:t>
      </w:r>
      <w:r>
        <w:t>victory</w:t>
      </w:r>
      <w:r>
        <w:rPr>
          <w:spacing w:val="9"/>
        </w:rPr>
        <w:t xml:space="preserve"> </w:t>
      </w:r>
      <w:r>
        <w:t>over</w:t>
      </w:r>
      <w:r>
        <w:rPr>
          <w:spacing w:val="9"/>
        </w:rPr>
        <w:t xml:space="preserve"> </w:t>
      </w:r>
      <w:r>
        <w:rPr>
          <w:spacing w:val="-2"/>
        </w:rPr>
        <w:t>them.</w:t>
      </w:r>
    </w:p>
    <w:p w14:paraId="2608BFDC">
      <w:pPr>
        <w:pStyle w:val="5"/>
        <w:jc w:val="left"/>
        <w:rPr>
          <w:rFonts w:hint="eastAsia"/>
          <w:spacing w:val="-2"/>
        </w:rPr>
      </w:pPr>
      <w:r>
        <w:rPr>
          <w:rFonts w:hint="eastAsia"/>
          <w:spacing w:val="-2"/>
        </w:rPr>
        <w:t>第七个联合的作法:如果你一定要竞争,那就竞争看谁能为对方行最多的善事,看谁能以最多最大的爱心服事对方。</w:t>
      </w:r>
    </w:p>
    <w:p w14:paraId="32D8BD66">
      <w:pPr>
        <w:pStyle w:val="5"/>
        <w:jc w:val="left"/>
        <w:rPr>
          <w:rFonts w:hint="eastAsia"/>
          <w:spacing w:val="-2"/>
        </w:rPr>
      </w:pPr>
    </w:p>
    <w:p w14:paraId="0897FA4F">
      <w:pPr>
        <w:pStyle w:val="5"/>
        <w:jc w:val="left"/>
        <w:rPr>
          <w:rFonts w:hint="eastAsia"/>
          <w:spacing w:val="-2"/>
        </w:rPr>
      </w:pPr>
      <w:r>
        <w:rPr>
          <w:rFonts w:hint="eastAsia"/>
          <w:spacing w:val="-2"/>
        </w:rPr>
        <w:t>这是美好的争战。神和他有福的天使都在观看这样的竞争,并以此为乐。</w:t>
      </w:r>
    </w:p>
    <w:p w14:paraId="43968874">
      <w:pPr>
        <w:pStyle w:val="5"/>
        <w:jc w:val="left"/>
        <w:rPr>
          <w:rFonts w:hint="eastAsia"/>
          <w:spacing w:val="-2"/>
        </w:rPr>
      </w:pPr>
    </w:p>
    <w:p w14:paraId="483DF5AD">
      <w:pPr>
        <w:pStyle w:val="5"/>
        <w:jc w:val="left"/>
        <w:rPr>
          <w:rFonts w:hint="eastAsia"/>
          <w:spacing w:val="-2"/>
        </w:rPr>
      </w:pPr>
      <w:r>
        <w:rPr>
          <w:rFonts w:hint="eastAsia"/>
          <w:spacing w:val="-2"/>
        </w:rPr>
        <w:t>我在亚历山大大帝的传记中读到一则动人的故事,这故事可以推动并鼓励基督徒从事这种争战。印度有一位大国王,名叫塔克西勒,有一次他来向亚历山大致意,对他说:"如果你不是来夺我们的水和生活必需品,我们何必彼此争战?明智的人必为这些东西而战。至于别的财物,如果我比你富有,我很乐意把我的分给你;如果我没有你富有,你若愿意把你的分一些给我,我也不以为耻。"亚历山大很高兴听见他说这样明智的话,就拥抱他,对他说:"你以为我们这次相会,听了这些美好动听的话,就可以不打仗吗?不,不,你这些话并没有赢得什么,因为我要在诚实和礼貌上与你争战,在慷慨大方上你不能胜过我。"于是亚历山大收下他的许多礼物,却把更多的礼物送给他。</w:t>
      </w:r>
    </w:p>
    <w:p w14:paraId="490AA262">
      <w:pPr>
        <w:pStyle w:val="5"/>
        <w:jc w:val="left"/>
        <w:rPr>
          <w:rFonts w:hint="eastAsia"/>
          <w:spacing w:val="-2"/>
        </w:rPr>
      </w:pPr>
    </w:p>
    <w:p w14:paraId="4EB2183C">
      <w:pPr>
        <w:pStyle w:val="5"/>
        <w:jc w:val="left"/>
        <w:rPr>
          <w:rFonts w:hint="eastAsia"/>
          <w:spacing w:val="-2"/>
        </w:rPr>
      </w:pPr>
      <w:r>
        <w:rPr>
          <w:rFonts w:hint="eastAsia"/>
          <w:spacing w:val="-2"/>
        </w:rPr>
        <w:t>但愿我们的争竞都变成这样的争竞!但愿我们以有机会向那些与我们意见相左的人,甚至向那些亏负我们的人尽爱心的本分为乐。人常说坎特伯雷大主教克兰麦,如果你想叫克兰麦一定善待你,你就得亏负他。因为虽然他喜欢善待众人,但他尤其要留心寻找机会善待那些亏负过他的人。但愿我们中间有几位这样心胸的领袖,那该是我们享有何等大的和平之福!</w:t>
      </w:r>
    </w:p>
    <w:p w14:paraId="7473EBF1">
      <w:pPr>
        <w:pStyle w:val="5"/>
        <w:jc w:val="left"/>
        <w:rPr>
          <w:rFonts w:hint="eastAsia"/>
          <w:spacing w:val="-2"/>
        </w:rPr>
      </w:pPr>
    </w:p>
    <w:p w14:paraId="6E4063B3">
      <w:pPr>
        <w:pStyle w:val="5"/>
        <w:jc w:val="left"/>
        <w:rPr>
          <w:rFonts w:hint="eastAsia"/>
          <w:spacing w:val="-2"/>
        </w:rPr>
      </w:pPr>
      <w:r>
        <w:rPr>
          <w:rFonts w:hint="eastAsia"/>
          <w:spacing w:val="-2"/>
        </w:rPr>
        <w:t>第八个联合的作法:各人当殷勤作神所召他作的工。</w:t>
      </w:r>
    </w:p>
    <w:p w14:paraId="173F1D4E">
      <w:pPr>
        <w:pStyle w:val="5"/>
        <w:jc w:val="left"/>
        <w:rPr>
          <w:rFonts w:hint="eastAsia"/>
          <w:spacing w:val="-2"/>
        </w:rPr>
      </w:pPr>
    </w:p>
    <w:p w14:paraId="3BA5FCD0">
      <w:pPr>
        <w:pStyle w:val="5"/>
        <w:jc w:val="left"/>
        <w:rPr>
          <w:rFonts w:hint="eastAsia"/>
          <w:spacing w:val="-2"/>
        </w:rPr>
      </w:pPr>
      <w:r>
        <w:rPr>
          <w:rFonts w:hint="eastAsia"/>
          <w:spacing w:val="-2"/>
        </w:rPr>
        <w:t>帖撒罗尼迦前书4:11说:"又要立志作安静人,办自己的事,亲手作工,正如我们从前所吩咐你们的。"这不是随意的事,这是神的命令。</w:t>
      </w:r>
    </w:p>
    <w:p w14:paraId="51457998">
      <w:pPr>
        <w:pStyle w:val="5"/>
        <w:jc w:val="left"/>
        <w:rPr>
          <w:rFonts w:hint="eastAsia"/>
          <w:spacing w:val="-2"/>
        </w:rPr>
      </w:pPr>
    </w:p>
    <w:p w14:paraId="3999ED2D">
      <w:pPr>
        <w:pStyle w:val="5"/>
        <w:jc w:val="left"/>
        <w:rPr>
          <w:rFonts w:hint="eastAsia"/>
          <w:spacing w:val="-2"/>
        </w:rPr>
      </w:pPr>
      <w:r>
        <w:rPr>
          <w:rFonts w:hint="eastAsia"/>
          <w:spacing w:val="-2"/>
        </w:rPr>
        <w:t>我确信,我们在意见或其他事上的许多分歧,我们彼此的许多恶意,都是由那些无所事事的人挑起并助长的。因此他们到处游荡,争论、辩驳、为他们所不明白的事争吵不休。但他们自以为见解特别深刻。我不愿加增那些因仇敌的暴行而失业,到我们这里来避难的人的苦难。神阻止我存心叫他们忧愁,他们的情形是可怜的,我们当尽力援助、安慰并帮助他们。但我也愿他们谨防自己在这失业的时候可能有的试探,而不去想到这试探。如今他们到了这里,结交各样的人,遇见各阶层的人,又有许多闲暇,魔鬼就很容易趁他们不备的时候,在他们里面挑动一种痒痒的欲望,想知道这个意见,又想知道那个意见,想知道这个道路,又想知道那个道路。他们的心被这些事占有之后,就将他们所听见的,以及他们对事情和人的看法到处宣扬,为他们仓促肤浅的看法争论辩护。他们争论这事的时候,那些看法就渗入他们的灵里,在他们还没有彻底察验明白以前就扎下根来。既然已经扎根在里面,他们就非维护不可,于是争竞的灵就在他们里面兴起,争竞的种子就撒在别人中间。你们有些人所作的工作或许是低贱、卑微的,这或许叫你们灰心。但不要因此灰心,因为你在那卑微的工作上忠心,其中所显出的顺服,可能与地上最高贵最体面的差事所显出的顺服一样多,你所得的赏赐也可能一样大,因为神是看重人在工作上的忠心,不是看重工作的大小。路德说,每一个人都当知道,他在任何敬虔的事业上的工作都是神圣的工作,因为这工作是出于神圣的呼召,有神的命令作根据。</w:t>
      </w:r>
    </w:p>
    <w:p w14:paraId="46833CCC">
      <w:pPr>
        <w:pStyle w:val="5"/>
        <w:jc w:val="left"/>
        <w:rPr>
          <w:rFonts w:hint="eastAsia"/>
          <w:spacing w:val="-2"/>
        </w:rPr>
      </w:pPr>
    </w:p>
    <w:p w14:paraId="7555B2FC">
      <w:pPr>
        <w:pStyle w:val="5"/>
        <w:jc w:val="left"/>
        <w:rPr>
          <w:rFonts w:hint="eastAsia"/>
          <w:spacing w:val="-2"/>
        </w:rPr>
      </w:pPr>
      <w:r>
        <w:rPr>
          <w:rFonts w:hint="eastAsia"/>
          <w:spacing w:val="-2"/>
        </w:rPr>
        <w:t>第九个联合的作法:凡与人争辩,都当尽量恭敬他们的人格。</w:t>
      </w:r>
    </w:p>
    <w:p w14:paraId="2237D355">
      <w:pPr>
        <w:pStyle w:val="5"/>
        <w:jc w:val="left"/>
        <w:rPr>
          <w:rFonts w:hint="eastAsia"/>
          <w:spacing w:val="-2"/>
        </w:rPr>
      </w:pPr>
    </w:p>
    <w:p w14:paraId="2F2804DB">
      <w:pPr>
        <w:pStyle w:val="5"/>
        <w:jc w:val="left"/>
        <w:rPr>
          <w:rFonts w:hint="eastAsia"/>
          <w:spacing w:val="-2"/>
        </w:rPr>
      </w:pPr>
      <w:r>
        <w:rPr>
          <w:rFonts w:hint="eastAsia"/>
          <w:spacing w:val="-2"/>
        </w:rPr>
        <w:t>值得注意的是,神在咒诅蛇的时候,表明他向魔鬼发怒,他说,你是被咒诅的;但他向西缅和利未发怒的时候,却不说,你们是被咒诅的,或者说,他们是被咒诅的;却说,他们的怒气是可咒诅的,因为是烈怒;他们的忿恨是可咒诅的,因为是残忍。你可以痛恨人的罪,只要你表示应当表示的对人格的恭敬。你若不肯给人应得的恭敬,就是剥夺了自己原可享有的自由,不能随意反对人的罪,而你所说的目的不过如此。</w:t>
      </w:r>
    </w:p>
    <w:p w14:paraId="2174D395">
      <w:pPr>
        <w:pStyle w:val="5"/>
        <w:jc w:val="left"/>
        <w:rPr>
          <w:rFonts w:hint="eastAsia"/>
          <w:spacing w:val="-2"/>
        </w:rPr>
      </w:pPr>
    </w:p>
    <w:p w14:paraId="4233278C">
      <w:pPr>
        <w:pStyle w:val="5"/>
        <w:jc w:val="left"/>
        <w:rPr>
          <w:rFonts w:hint="eastAsia"/>
          <w:spacing w:val="-2"/>
        </w:rPr>
      </w:pPr>
      <w:r>
        <w:rPr>
          <w:rFonts w:hint="eastAsia"/>
          <w:spacing w:val="-2"/>
        </w:rPr>
        <w:t>第十个联合的作法:要从人加给我们的亏负得益处。</w:t>
      </w:r>
    </w:p>
    <w:p w14:paraId="19963338">
      <w:pPr>
        <w:pStyle w:val="5"/>
        <w:jc w:val="left"/>
        <w:rPr>
          <w:rFonts w:hint="eastAsia"/>
          <w:spacing w:val="-2"/>
        </w:rPr>
      </w:pPr>
    </w:p>
    <w:p w14:paraId="1D40F90C">
      <w:pPr>
        <w:pStyle w:val="5"/>
        <w:jc w:val="left"/>
        <w:rPr>
          <w:rFonts w:hint="eastAsia"/>
          <w:spacing w:val="-2"/>
        </w:rPr>
      </w:pPr>
      <w:r>
        <w:rPr>
          <w:rFonts w:hint="eastAsia"/>
          <w:spacing w:val="-2"/>
        </w:rPr>
        <w:t>我们若发现神使人的亏负成全我们的益处,我们待那些亏负我们的人就必宽宏大量。神主宰的旨意将约瑟的哥哥们加给他的亏负化为大好处,就消除了约瑟向他们报复的心。但我们若借着操练自己的恩德,从人的亏负得着好处,这在平息和节制我们的心上就更有力。马其顿王腓力感谢雅典的几位大人物,因为他们散布关于他的坏话,使他在言语和生活上都更进步,努力用言行来证明他们是说谎的。对付谣言最好的办法,就是行事与谣言相反。</w:t>
      </w:r>
    </w:p>
    <w:p w14:paraId="5B3CEC61">
      <w:pPr>
        <w:pStyle w:val="5"/>
        <w:jc w:val="left"/>
        <w:rPr>
          <w:rFonts w:hint="eastAsia"/>
          <w:spacing w:val="-2"/>
        </w:rPr>
      </w:pPr>
    </w:p>
    <w:p w14:paraId="59F165EA">
      <w:pPr>
        <w:pStyle w:val="5"/>
        <w:jc w:val="left"/>
        <w:rPr>
          <w:rFonts w:hint="eastAsia"/>
          <w:spacing w:val="-2"/>
        </w:rPr>
      </w:pPr>
      <w:r>
        <w:rPr>
          <w:rFonts w:hint="eastAsia"/>
          <w:spacing w:val="-2"/>
        </w:rPr>
        <w:t>第十一个联合的作法:不要将你的热心用在彼此攻击上,却要为神发热心。</w:t>
      </w:r>
    </w:p>
    <w:p w14:paraId="6A606602">
      <w:pPr>
        <w:pStyle w:val="5"/>
        <w:jc w:val="left"/>
        <w:rPr>
          <w:rFonts w:hint="eastAsia"/>
          <w:spacing w:val="-2"/>
        </w:rPr>
      </w:pPr>
    </w:p>
    <w:p w14:paraId="164F9FE6">
      <w:pPr>
        <w:pStyle w:val="5"/>
        <w:jc w:val="left"/>
        <w:rPr>
          <w:rFonts w:hint="eastAsia"/>
          <w:spacing w:val="-2"/>
        </w:rPr>
      </w:pPr>
      <w:r>
        <w:rPr>
          <w:rFonts w:hint="eastAsia"/>
          <w:spacing w:val="-2"/>
        </w:rPr>
        <w:t>你会说,热心的工作怎能帮助人和睦联合呢?世上搅得天翻地覆的不都是你们这些热心的狂徒吗?人若是脾气冷淡一点,我们就会有更多的和平了。</w:t>
      </w:r>
    </w:p>
    <w:p w14:paraId="43180D03">
      <w:pPr>
        <w:pStyle w:val="5"/>
        <w:jc w:val="left"/>
        <w:rPr>
          <w:rFonts w:hint="eastAsia"/>
          <w:spacing w:val="-2"/>
        </w:rPr>
      </w:pPr>
    </w:p>
    <w:p w14:paraId="357910C6">
      <w:pPr>
        <w:pStyle w:val="5"/>
        <w:jc w:val="left"/>
        <w:rPr>
          <w:rFonts w:hint="eastAsia"/>
          <w:spacing w:val="-2"/>
        </w:rPr>
      </w:pPr>
      <w:r>
        <w:rPr>
          <w:rFonts w:hint="eastAsia"/>
          <w:spacing w:val="-2"/>
        </w:rPr>
        <w:t>答:不正常的热心可能引起骚乱,但真正的热心,就是神的灵所发的清洁的火焰,使人热心行在正路上,不是为自己,乃是为神,这种热心必蒙神赐平安。民数记25:12-13说,非尼哈因他为神发热心,就得了平安之约的应许。</w:t>
      </w:r>
    </w:p>
    <w:p w14:paraId="70F00350">
      <w:pPr>
        <w:pStyle w:val="5"/>
        <w:jc w:val="left"/>
        <w:rPr>
          <w:rFonts w:hint="eastAsia"/>
          <w:spacing w:val="-2"/>
        </w:rPr>
      </w:pPr>
    </w:p>
    <w:p w14:paraId="6B172E13">
      <w:pPr>
        <w:pStyle w:val="5"/>
        <w:jc w:val="left"/>
        <w:rPr>
          <w:spacing w:val="-2"/>
        </w:rPr>
      </w:pPr>
      <w:r>
        <w:rPr>
          <w:rFonts w:hint="eastAsia"/>
          <w:spacing w:val="-2"/>
        </w:rPr>
        <w:t>第十二个联合的作法:你在设法使人悔改行善的时候,要表明你是要帮助他们,而不是要胜过他们。</w:t>
      </w:r>
    </w:p>
    <w:p w14:paraId="6A5864D0">
      <w:pPr>
        <w:pStyle w:val="5"/>
        <w:spacing w:before="315" w:line="261" w:lineRule="auto"/>
        <w:ind w:right="118"/>
      </w:pPr>
      <w:r>
        <w:t>IT is grievous to a mans nature to be conquered, but not to be helped.* Ambrose writing to his friend Marcellus about composing some breaches between him and his brother and sister, hath amongst other this excellent expression, I thought that to be the best way, I would have none to be conquered, and all to overcome. The like practice is reported of Scipio, when at the taking of New Carthage two Soldiers contended about the Murall Crown,* due to him who first climbed the walls, so that the whole Army was thereupon in danger of division, when it came to Scipio, he decides the matter thus: He told them they both got up the wall together, and so gave the scaling Crown to both.</w:t>
      </w:r>
    </w:p>
    <w:p w14:paraId="79B1A3B6">
      <w:pPr>
        <w:pStyle w:val="5"/>
        <w:spacing w:before="276"/>
        <w:jc w:val="left"/>
      </w:pPr>
      <w:r>
        <w:t>The</w:t>
      </w:r>
      <w:r>
        <w:rPr>
          <w:spacing w:val="9"/>
        </w:rPr>
        <w:t xml:space="preserve"> </w:t>
      </w:r>
      <w:r>
        <w:rPr>
          <w:spacing w:val="-2"/>
        </w:rPr>
        <w:t>thirteenth.</w:t>
      </w:r>
    </w:p>
    <w:p w14:paraId="4279C9AC">
      <w:pPr>
        <w:pStyle w:val="5"/>
        <w:spacing w:before="316"/>
        <w:jc w:val="left"/>
      </w:pPr>
      <w:r>
        <w:t>Make</w:t>
      </w:r>
      <w:r>
        <w:rPr>
          <w:spacing w:val="10"/>
        </w:rPr>
        <w:t xml:space="preserve"> </w:t>
      </w:r>
      <w:r>
        <w:t>up</w:t>
      </w:r>
      <w:r>
        <w:rPr>
          <w:spacing w:val="10"/>
        </w:rPr>
        <w:t xml:space="preserve"> </w:t>
      </w:r>
      <w:r>
        <w:t>breaches</w:t>
      </w:r>
      <w:r>
        <w:rPr>
          <w:spacing w:val="10"/>
        </w:rPr>
        <w:t xml:space="preserve"> </w:t>
      </w:r>
      <w:r>
        <w:t>as</w:t>
      </w:r>
      <w:r>
        <w:rPr>
          <w:spacing w:val="11"/>
        </w:rPr>
        <w:t xml:space="preserve"> </w:t>
      </w:r>
      <w:r>
        <w:t>soon</w:t>
      </w:r>
      <w:r>
        <w:rPr>
          <w:spacing w:val="10"/>
        </w:rPr>
        <w:t xml:space="preserve"> </w:t>
      </w:r>
      <w:r>
        <w:t>as</w:t>
      </w:r>
      <w:r>
        <w:rPr>
          <w:spacing w:val="10"/>
        </w:rPr>
        <w:t xml:space="preserve"> </w:t>
      </w:r>
      <w:r>
        <w:t>may</w:t>
      </w:r>
      <w:r>
        <w:rPr>
          <w:spacing w:val="10"/>
        </w:rPr>
        <w:t xml:space="preserve"> </w:t>
      </w:r>
      <w:r>
        <w:rPr>
          <w:spacing w:val="-5"/>
        </w:rPr>
        <w:t>be.</w:t>
      </w:r>
    </w:p>
    <w:p w14:paraId="121035B2">
      <w:pPr>
        <w:pStyle w:val="5"/>
        <w:spacing w:before="315" w:line="261" w:lineRule="auto"/>
        <w:ind w:right="120"/>
      </w:pPr>
      <w:r>
        <w:t>Take</w:t>
      </w:r>
      <w:r>
        <w:rPr>
          <w:spacing w:val="40"/>
        </w:rPr>
        <w:t xml:space="preserve"> </w:t>
      </w:r>
      <w:r>
        <w:t>them,</w:t>
      </w:r>
      <w:r>
        <w:rPr>
          <w:spacing w:val="40"/>
        </w:rPr>
        <w:t xml:space="preserve"> </w:t>
      </w:r>
      <w:r>
        <w:t>if</w:t>
      </w:r>
      <w:r>
        <w:rPr>
          <w:spacing w:val="40"/>
        </w:rPr>
        <w:t xml:space="preserve"> </w:t>
      </w:r>
      <w:r>
        <w:t>it</w:t>
      </w:r>
      <w:r>
        <w:rPr>
          <w:spacing w:val="40"/>
        </w:rPr>
        <w:t xml:space="preserve"> </w:t>
      </w:r>
      <w:r>
        <w:t>may</w:t>
      </w:r>
      <w:r>
        <w:rPr>
          <w:spacing w:val="40"/>
        </w:rPr>
        <w:t xml:space="preserve"> </w:t>
      </w:r>
      <w:r>
        <w:t>be,</w:t>
      </w:r>
      <w:r>
        <w:rPr>
          <w:spacing w:val="40"/>
        </w:rPr>
        <w:t xml:space="preserve"> </w:t>
      </w:r>
      <w:r>
        <w:t>at</w:t>
      </w:r>
      <w:r>
        <w:rPr>
          <w:spacing w:val="40"/>
        </w:rPr>
        <w:t xml:space="preserve"> </w:t>
      </w:r>
      <w:r>
        <w:t>the</w:t>
      </w:r>
      <w:r>
        <w:rPr>
          <w:spacing w:val="40"/>
        </w:rPr>
        <w:t xml:space="preserve"> </w:t>
      </w:r>
      <w:r>
        <w:t>beginning.</w:t>
      </w:r>
      <w:r>
        <w:rPr>
          <w:spacing w:val="40"/>
        </w:rPr>
        <w:t xml:space="preserve"> </w:t>
      </w:r>
      <w:r>
        <w:t>When</w:t>
      </w:r>
      <w:r>
        <w:rPr>
          <w:spacing w:val="40"/>
        </w:rPr>
        <w:t xml:space="preserve"> </w:t>
      </w:r>
      <w:r>
        <w:t>good</w:t>
      </w:r>
      <w:r>
        <w:rPr>
          <w:spacing w:val="40"/>
        </w:rPr>
        <w:t xml:space="preserve"> </w:t>
      </w:r>
      <w:r>
        <w:t>men</w:t>
      </w:r>
      <w:r>
        <w:rPr>
          <w:spacing w:val="40"/>
        </w:rPr>
        <w:t xml:space="preserve"> </w:t>
      </w:r>
      <w:r>
        <w:t>fall</w:t>
      </w:r>
      <w:r>
        <w:rPr>
          <w:spacing w:val="40"/>
        </w:rPr>
        <w:t xml:space="preserve"> </w:t>
      </w:r>
      <w:r>
        <w:t>out,</w:t>
      </w:r>
      <w:r>
        <w:rPr>
          <w:spacing w:val="40"/>
        </w:rPr>
        <w:t xml:space="preserve"> </w:t>
      </w:r>
      <w:r>
        <w:t>only one of them is usually faulty at the first, but if such strifes continue any time,</w:t>
      </w:r>
      <w:r>
        <w:rPr>
          <w:spacing w:val="40"/>
        </w:rPr>
        <w:t xml:space="preserve"> </w:t>
      </w:r>
      <w:r>
        <w:t>both</w:t>
      </w:r>
      <w:r>
        <w:rPr>
          <w:spacing w:val="40"/>
        </w:rPr>
        <w:t xml:space="preserve"> </w:t>
      </w:r>
      <w:r>
        <w:t>of</w:t>
      </w:r>
      <w:r>
        <w:rPr>
          <w:spacing w:val="40"/>
        </w:rPr>
        <w:t xml:space="preserve"> </w:t>
      </w:r>
      <w:r>
        <w:t>them</w:t>
      </w:r>
      <w:r>
        <w:rPr>
          <w:spacing w:val="40"/>
        </w:rPr>
        <w:t xml:space="preserve"> </w:t>
      </w:r>
      <w:r>
        <w:t>become</w:t>
      </w:r>
      <w:r>
        <w:rPr>
          <w:spacing w:val="40"/>
        </w:rPr>
        <w:t xml:space="preserve"> </w:t>
      </w:r>
      <w:r>
        <w:t>guilty.</w:t>
      </w:r>
      <w:r>
        <w:rPr>
          <w:spacing w:val="40"/>
        </w:rPr>
        <w:t xml:space="preserve"> </w:t>
      </w:r>
      <w:r>
        <w:t>If</w:t>
      </w:r>
      <w:r>
        <w:rPr>
          <w:spacing w:val="40"/>
        </w:rPr>
        <w:t xml:space="preserve"> </w:t>
      </w:r>
      <w:r>
        <w:t>you</w:t>
      </w:r>
      <w:r>
        <w:rPr>
          <w:spacing w:val="40"/>
        </w:rPr>
        <w:t xml:space="preserve"> </w:t>
      </w:r>
      <w:r>
        <w:t>defer</w:t>
      </w:r>
      <w:r>
        <w:rPr>
          <w:spacing w:val="40"/>
        </w:rPr>
        <w:t xml:space="preserve"> </w:t>
      </w:r>
      <w:r>
        <w:t>the</w:t>
      </w:r>
      <w:r>
        <w:rPr>
          <w:spacing w:val="40"/>
        </w:rPr>
        <w:t xml:space="preserve"> </w:t>
      </w:r>
      <w:r>
        <w:t>setting</w:t>
      </w:r>
      <w:r>
        <w:rPr>
          <w:spacing w:val="40"/>
        </w:rPr>
        <w:t xml:space="preserve"> </w:t>
      </w:r>
      <w:r>
        <w:t>of</w:t>
      </w:r>
      <w:r>
        <w:rPr>
          <w:spacing w:val="40"/>
        </w:rPr>
        <w:t xml:space="preserve"> </w:t>
      </w:r>
      <w:r>
        <w:t>a</w:t>
      </w:r>
      <w:r>
        <w:rPr>
          <w:spacing w:val="40"/>
        </w:rPr>
        <w:t xml:space="preserve"> </w:t>
      </w:r>
      <w:r>
        <w:t>bone broken, it cannot be done without much difficulty, and great pain. Prov. 17:14.</w:t>
      </w:r>
      <w:r>
        <w:rPr>
          <w:spacing w:val="40"/>
        </w:rPr>
        <w:t xml:space="preserve"> </w:t>
      </w:r>
      <w:r>
        <w:t>The</w:t>
      </w:r>
      <w:r>
        <w:rPr>
          <w:spacing w:val="40"/>
        </w:rPr>
        <w:t xml:space="preserve"> </w:t>
      </w:r>
      <w:r>
        <w:t>beginning</w:t>
      </w:r>
      <w:r>
        <w:rPr>
          <w:spacing w:val="40"/>
        </w:rPr>
        <w:t xml:space="preserve"> </w:t>
      </w:r>
      <w:r>
        <w:t>of</w:t>
      </w:r>
      <w:r>
        <w:rPr>
          <w:spacing w:val="40"/>
        </w:rPr>
        <w:t xml:space="preserve"> </w:t>
      </w:r>
      <w:r>
        <w:t>strife</w:t>
      </w:r>
      <w:r>
        <w:rPr>
          <w:spacing w:val="40"/>
        </w:rPr>
        <w:t xml:space="preserve"> </w:t>
      </w:r>
      <w:r>
        <w:t>is</w:t>
      </w:r>
      <w:r>
        <w:rPr>
          <w:spacing w:val="40"/>
        </w:rPr>
        <w:t xml:space="preserve"> </w:t>
      </w:r>
      <w:r>
        <w:t>as</w:t>
      </w:r>
      <w:r>
        <w:rPr>
          <w:spacing w:val="40"/>
        </w:rPr>
        <w:t xml:space="preserve"> </w:t>
      </w:r>
      <w:r>
        <w:t>when</w:t>
      </w:r>
      <w:r>
        <w:rPr>
          <w:spacing w:val="40"/>
        </w:rPr>
        <w:t xml:space="preserve"> </w:t>
      </w:r>
      <w:r>
        <w:t>one</w:t>
      </w:r>
      <w:r>
        <w:rPr>
          <w:spacing w:val="40"/>
        </w:rPr>
        <w:t xml:space="preserve"> </w:t>
      </w:r>
      <w:r>
        <w:t>lets</w:t>
      </w:r>
      <w:r>
        <w:rPr>
          <w:spacing w:val="40"/>
        </w:rPr>
        <w:t xml:space="preserve"> </w:t>
      </w:r>
      <w:r>
        <w:t>out</w:t>
      </w:r>
      <w:r>
        <w:rPr>
          <w:spacing w:val="40"/>
        </w:rPr>
        <w:t xml:space="preserve"> </w:t>
      </w:r>
      <w:r>
        <w:t>water,</w:t>
      </w:r>
      <w:r>
        <w:rPr>
          <w:spacing w:val="40"/>
        </w:rPr>
        <w:t xml:space="preserve"> </w:t>
      </w:r>
      <w:r>
        <w:t>therefore leave</w:t>
      </w:r>
      <w:r>
        <w:rPr>
          <w:spacing w:val="40"/>
        </w:rPr>
        <w:t xml:space="preserve"> </w:t>
      </w:r>
      <w:r>
        <w:t>off</w:t>
      </w:r>
      <w:r>
        <w:rPr>
          <w:spacing w:val="40"/>
        </w:rPr>
        <w:t xml:space="preserve"> </w:t>
      </w:r>
      <w:r>
        <w:t>contention</w:t>
      </w:r>
      <w:r>
        <w:rPr>
          <w:spacing w:val="40"/>
        </w:rPr>
        <w:t xml:space="preserve"> </w:t>
      </w:r>
      <w:r>
        <w:t>before</w:t>
      </w:r>
      <w:r>
        <w:rPr>
          <w:spacing w:val="40"/>
        </w:rPr>
        <w:t xml:space="preserve"> </w:t>
      </w:r>
      <w:r>
        <w:t>it</w:t>
      </w:r>
      <w:r>
        <w:rPr>
          <w:spacing w:val="40"/>
        </w:rPr>
        <w:t xml:space="preserve"> </w:t>
      </w:r>
      <w:r>
        <w:t>be</w:t>
      </w:r>
      <w:r>
        <w:rPr>
          <w:spacing w:val="40"/>
        </w:rPr>
        <w:t xml:space="preserve"> </w:t>
      </w:r>
      <w:r>
        <w:t>meddled</w:t>
      </w:r>
      <w:r>
        <w:rPr>
          <w:spacing w:val="40"/>
        </w:rPr>
        <w:t xml:space="preserve"> </w:t>
      </w:r>
      <w:r>
        <w:t>with,</w:t>
      </w:r>
      <w:r>
        <w:rPr>
          <w:spacing w:val="40"/>
        </w:rPr>
        <w:t xml:space="preserve"> </w:t>
      </w:r>
      <w:r>
        <w:t>antequam</w:t>
      </w:r>
      <w:r>
        <w:rPr>
          <w:spacing w:val="40"/>
        </w:rPr>
        <w:t xml:space="preserve"> </w:t>
      </w:r>
      <w:r>
        <w:t>immisceat</w:t>
      </w:r>
      <w:r>
        <w:rPr>
          <w:spacing w:val="40"/>
        </w:rPr>
        <w:t xml:space="preserve"> </w:t>
      </w:r>
      <w:r>
        <w:t>se, so</w:t>
      </w:r>
      <w:r>
        <w:rPr>
          <w:spacing w:val="40"/>
        </w:rPr>
        <w:t xml:space="preserve"> </w:t>
      </w:r>
      <w:r>
        <w:t>you</w:t>
      </w:r>
      <w:r>
        <w:rPr>
          <w:spacing w:val="40"/>
        </w:rPr>
        <w:t xml:space="preserve"> </w:t>
      </w:r>
      <w:r>
        <w:t>may</w:t>
      </w:r>
      <w:r>
        <w:rPr>
          <w:spacing w:val="40"/>
        </w:rPr>
        <w:t xml:space="preserve"> </w:t>
      </w:r>
      <w:r>
        <w:t>read</w:t>
      </w:r>
      <w:r>
        <w:rPr>
          <w:spacing w:val="40"/>
        </w:rPr>
        <w:t xml:space="preserve"> </w:t>
      </w:r>
      <w:r>
        <w:t>it,</w:t>
      </w:r>
      <w:r>
        <w:rPr>
          <w:spacing w:val="40"/>
        </w:rPr>
        <w:t xml:space="preserve"> </w:t>
      </w:r>
      <w:r>
        <w:t>before</w:t>
      </w:r>
      <w:r>
        <w:rPr>
          <w:spacing w:val="40"/>
        </w:rPr>
        <w:t xml:space="preserve"> </w:t>
      </w:r>
      <w:r>
        <w:t>it</w:t>
      </w:r>
      <w:r>
        <w:rPr>
          <w:spacing w:val="40"/>
        </w:rPr>
        <w:t xml:space="preserve"> </w:t>
      </w:r>
      <w:r>
        <w:t>be</w:t>
      </w:r>
      <w:r>
        <w:rPr>
          <w:spacing w:val="40"/>
        </w:rPr>
        <w:t xml:space="preserve"> </w:t>
      </w:r>
      <w:r>
        <w:t>got</w:t>
      </w:r>
      <w:r>
        <w:rPr>
          <w:spacing w:val="40"/>
        </w:rPr>
        <w:t xml:space="preserve"> </w:t>
      </w:r>
      <w:r>
        <w:t>into</w:t>
      </w:r>
      <w:r>
        <w:rPr>
          <w:spacing w:val="40"/>
        </w:rPr>
        <w:t xml:space="preserve"> </w:t>
      </w:r>
      <w:r>
        <w:t>thee,</w:t>
      </w:r>
      <w:r>
        <w:rPr>
          <w:spacing w:val="40"/>
        </w:rPr>
        <w:t xml:space="preserve"> </w:t>
      </w:r>
      <w:r>
        <w:t>and</w:t>
      </w:r>
      <w:r>
        <w:rPr>
          <w:spacing w:val="40"/>
        </w:rPr>
        <w:t xml:space="preserve"> </w:t>
      </w:r>
      <w:r>
        <w:t>mingle</w:t>
      </w:r>
      <w:r>
        <w:rPr>
          <w:spacing w:val="40"/>
        </w:rPr>
        <w:t xml:space="preserve"> </w:t>
      </w:r>
      <w:r>
        <w:t>it</w:t>
      </w:r>
      <w:r>
        <w:rPr>
          <w:spacing w:val="40"/>
        </w:rPr>
        <w:t xml:space="preserve"> </w:t>
      </w:r>
      <w:r>
        <w:t>self</w:t>
      </w:r>
      <w:r>
        <w:rPr>
          <w:spacing w:val="40"/>
        </w:rPr>
        <w:t xml:space="preserve"> </w:t>
      </w:r>
      <w:r>
        <w:t>in</w:t>
      </w:r>
      <w:r>
        <w:rPr>
          <w:spacing w:val="40"/>
        </w:rPr>
        <w:t xml:space="preserve"> </w:t>
      </w:r>
      <w:r>
        <w:t>thy heart, or between you and your brother. If your house be on fire, you do</w:t>
      </w:r>
      <w:r>
        <w:rPr>
          <w:spacing w:val="80"/>
          <w:w w:val="150"/>
        </w:rPr>
        <w:t xml:space="preserve"> </w:t>
      </w:r>
      <w:r>
        <w:t>not stay quenching it till it breaks out of the roof; divisions that are but sparks,</w:t>
      </w:r>
      <w:r>
        <w:rPr>
          <w:spacing w:val="40"/>
        </w:rPr>
        <w:t xml:space="preserve"> </w:t>
      </w:r>
      <w:r>
        <w:t>very</w:t>
      </w:r>
      <w:r>
        <w:rPr>
          <w:spacing w:val="40"/>
        </w:rPr>
        <w:t xml:space="preserve"> </w:t>
      </w:r>
      <w:r>
        <w:t>little</w:t>
      </w:r>
      <w:r>
        <w:rPr>
          <w:spacing w:val="40"/>
        </w:rPr>
        <w:t xml:space="preserve"> </w:t>
      </w:r>
      <w:r>
        <w:t>at</w:t>
      </w:r>
      <w:r>
        <w:rPr>
          <w:spacing w:val="40"/>
        </w:rPr>
        <w:t xml:space="preserve"> </w:t>
      </w:r>
      <w:r>
        <w:t>the</w:t>
      </w:r>
      <w:r>
        <w:rPr>
          <w:spacing w:val="40"/>
        </w:rPr>
        <w:t xml:space="preserve"> </w:t>
      </w:r>
      <w:r>
        <w:t>first,</w:t>
      </w:r>
      <w:r>
        <w:rPr>
          <w:spacing w:val="40"/>
        </w:rPr>
        <w:t xml:space="preserve"> </w:t>
      </w:r>
      <w:r>
        <w:t>if</w:t>
      </w:r>
      <w:r>
        <w:rPr>
          <w:spacing w:val="40"/>
        </w:rPr>
        <w:t xml:space="preserve"> </w:t>
      </w:r>
      <w:r>
        <w:t>let</w:t>
      </w:r>
      <w:r>
        <w:rPr>
          <w:spacing w:val="40"/>
        </w:rPr>
        <w:t xml:space="preserve"> </w:t>
      </w:r>
      <w:r>
        <w:t>alone,</w:t>
      </w:r>
      <w:r>
        <w:rPr>
          <w:spacing w:val="40"/>
        </w:rPr>
        <w:t xml:space="preserve"> </w:t>
      </w:r>
      <w:r>
        <w:t>grow</w:t>
      </w:r>
      <w:r>
        <w:rPr>
          <w:spacing w:val="40"/>
        </w:rPr>
        <w:t xml:space="preserve"> </w:t>
      </w:r>
      <w:r>
        <w:t>very</w:t>
      </w:r>
      <w:r>
        <w:rPr>
          <w:spacing w:val="40"/>
        </w:rPr>
        <w:t xml:space="preserve"> </w:t>
      </w:r>
      <w:r>
        <w:t>high</w:t>
      </w:r>
      <w:r>
        <w:rPr>
          <w:spacing w:val="40"/>
        </w:rPr>
        <w:t xml:space="preserve"> </w:t>
      </w:r>
      <w:r>
        <w:t>and</w:t>
      </w:r>
      <w:r>
        <w:rPr>
          <w:spacing w:val="40"/>
        </w:rPr>
        <w:t xml:space="preserve"> </w:t>
      </w:r>
      <w:r>
        <w:t>great</w:t>
      </w:r>
      <w:r>
        <w:rPr>
          <w:spacing w:val="40"/>
        </w:rPr>
        <w:t xml:space="preserve"> </w:t>
      </w:r>
      <w:r>
        <w:t>in</w:t>
      </w:r>
      <w:r>
        <w:rPr>
          <w:spacing w:val="40"/>
        </w:rPr>
        <w:t xml:space="preserve"> </w:t>
      </w:r>
      <w:r>
        <w:t>a little time. I have read a story of two sons of the Duke of Florence, who having been hunting, the one said, My dog killed the Hare, and the other said,</w:t>
      </w:r>
      <w:r>
        <w:rPr>
          <w:spacing w:val="40"/>
        </w:rPr>
        <w:t xml:space="preserve"> </w:t>
      </w:r>
      <w:r>
        <w:t>Nay</w:t>
      </w:r>
      <w:r>
        <w:rPr>
          <w:spacing w:val="40"/>
        </w:rPr>
        <w:t xml:space="preserve"> </w:t>
      </w:r>
      <w:r>
        <w:t>but</w:t>
      </w:r>
      <w:r>
        <w:rPr>
          <w:spacing w:val="40"/>
        </w:rPr>
        <w:t xml:space="preserve"> </w:t>
      </w:r>
      <w:r>
        <w:t>my</w:t>
      </w:r>
      <w:r>
        <w:rPr>
          <w:spacing w:val="40"/>
        </w:rPr>
        <w:t xml:space="preserve"> </w:t>
      </w:r>
      <w:r>
        <w:t>dog</w:t>
      </w:r>
      <w:r>
        <w:rPr>
          <w:spacing w:val="40"/>
        </w:rPr>
        <w:t xml:space="preserve"> </w:t>
      </w:r>
      <w:r>
        <w:t>killed</w:t>
      </w:r>
      <w:r>
        <w:rPr>
          <w:spacing w:val="40"/>
        </w:rPr>
        <w:t xml:space="preserve"> </w:t>
      </w:r>
      <w:r>
        <w:t>it:</w:t>
      </w:r>
      <w:r>
        <w:rPr>
          <w:spacing w:val="40"/>
        </w:rPr>
        <w:t xml:space="preserve"> </w:t>
      </w:r>
      <w:r>
        <w:t>words</w:t>
      </w:r>
      <w:r>
        <w:rPr>
          <w:spacing w:val="40"/>
        </w:rPr>
        <w:t xml:space="preserve"> </w:t>
      </w:r>
      <w:r>
        <w:t>multiplied,</w:t>
      </w:r>
      <w:r>
        <w:rPr>
          <w:spacing w:val="40"/>
        </w:rPr>
        <w:t xml:space="preserve"> </w:t>
      </w:r>
      <w:r>
        <w:t>they</w:t>
      </w:r>
      <w:r>
        <w:rPr>
          <w:spacing w:val="40"/>
        </w:rPr>
        <w:t xml:space="preserve"> </w:t>
      </w:r>
      <w:r>
        <w:t>grew</w:t>
      </w:r>
      <w:r>
        <w:rPr>
          <w:spacing w:val="40"/>
        </w:rPr>
        <w:t xml:space="preserve"> </w:t>
      </w:r>
      <w:r>
        <w:t>into</w:t>
      </w:r>
      <w:r>
        <w:rPr>
          <w:spacing w:val="40"/>
        </w:rPr>
        <w:t xml:space="preserve"> </w:t>
      </w:r>
      <w:r>
        <w:t>a</w:t>
      </w:r>
      <w:r>
        <w:rPr>
          <w:spacing w:val="40"/>
        </w:rPr>
        <w:t xml:space="preserve"> </w:t>
      </w:r>
      <w:r>
        <w:t>heat, the one draws upon the other and kills him; the servant seeing his master killed, draws upon him who had slain him, and kills him. Neglect not beginnings of quarrels, you know not to what they may grow.</w:t>
      </w:r>
    </w:p>
    <w:p w14:paraId="0C3AF233">
      <w:pPr>
        <w:pStyle w:val="5"/>
        <w:spacing w:before="269"/>
        <w:jc w:val="left"/>
      </w:pPr>
      <w:r>
        <w:t>The</w:t>
      </w:r>
      <w:r>
        <w:rPr>
          <w:spacing w:val="9"/>
        </w:rPr>
        <w:t xml:space="preserve"> </w:t>
      </w:r>
      <w:r>
        <w:rPr>
          <w:spacing w:val="-2"/>
        </w:rPr>
        <w:t>fourteenth.</w:t>
      </w:r>
    </w:p>
    <w:p w14:paraId="7E06F137">
      <w:pPr>
        <w:pStyle w:val="5"/>
        <w:spacing w:before="316" w:line="261" w:lineRule="auto"/>
        <w:ind w:right="120"/>
      </w:pPr>
      <w:r>
        <w:t>Let us account those brethren, in whom we see godliness, and carry ourselves</w:t>
      </w:r>
      <w:r>
        <w:rPr>
          <w:spacing w:val="40"/>
        </w:rPr>
        <w:t xml:space="preserve"> </w:t>
      </w:r>
      <w:r>
        <w:t>towards</w:t>
      </w:r>
      <w:r>
        <w:rPr>
          <w:spacing w:val="40"/>
        </w:rPr>
        <w:t xml:space="preserve"> </w:t>
      </w:r>
      <w:r>
        <w:t>them</w:t>
      </w:r>
      <w:r>
        <w:rPr>
          <w:spacing w:val="40"/>
        </w:rPr>
        <w:t xml:space="preserve"> </w:t>
      </w:r>
      <w:r>
        <w:t>accordingly,</w:t>
      </w:r>
      <w:r>
        <w:rPr>
          <w:spacing w:val="40"/>
        </w:rPr>
        <w:t xml:space="preserve"> </w:t>
      </w:r>
      <w:r>
        <w:t>though</w:t>
      </w:r>
      <w:r>
        <w:rPr>
          <w:spacing w:val="40"/>
        </w:rPr>
        <w:t xml:space="preserve"> </w:t>
      </w:r>
      <w:r>
        <w:t>they</w:t>
      </w:r>
      <w:r>
        <w:rPr>
          <w:spacing w:val="40"/>
        </w:rPr>
        <w:t xml:space="preserve"> </w:t>
      </w:r>
      <w:r>
        <w:t>will</w:t>
      </w:r>
      <w:r>
        <w:rPr>
          <w:spacing w:val="40"/>
        </w:rPr>
        <w:t xml:space="preserve"> </w:t>
      </w:r>
      <w:r>
        <w:t>not</w:t>
      </w:r>
      <w:r>
        <w:rPr>
          <w:spacing w:val="40"/>
        </w:rPr>
        <w:t xml:space="preserve"> </w:t>
      </w:r>
      <w:r>
        <w:t>account</w:t>
      </w:r>
      <w:r>
        <w:rPr>
          <w:spacing w:val="40"/>
        </w:rPr>
        <w:t xml:space="preserve"> </w:t>
      </w:r>
      <w:r>
        <w:t>us.</w:t>
      </w:r>
    </w:p>
    <w:p w14:paraId="118D80AE">
      <w:pPr>
        <w:spacing w:after="0" w:line="261" w:lineRule="auto"/>
        <w:sectPr>
          <w:pgSz w:w="12240" w:h="15840"/>
          <w:pgMar w:top="1360" w:right="1320" w:bottom="280" w:left="1340" w:header="720" w:footer="720" w:gutter="0"/>
          <w:cols w:space="720" w:num="1"/>
        </w:sectPr>
      </w:pPr>
    </w:p>
    <w:p w14:paraId="48C1DBF7">
      <w:pPr>
        <w:pStyle w:val="5"/>
        <w:spacing w:line="261" w:lineRule="auto"/>
        <w:ind w:right="122"/>
      </w:pPr>
      <w:r>
        <w:t>Let</w:t>
      </w:r>
      <w:r>
        <w:rPr>
          <w:spacing w:val="40"/>
        </w:rPr>
        <w:t xml:space="preserve"> </w:t>
      </w:r>
      <w:r>
        <w:t>us</w:t>
      </w:r>
      <w:r>
        <w:rPr>
          <w:spacing w:val="40"/>
        </w:rPr>
        <w:t xml:space="preserve"> </w:t>
      </w:r>
      <w:r>
        <w:t>not</w:t>
      </w:r>
      <w:r>
        <w:rPr>
          <w:spacing w:val="40"/>
        </w:rPr>
        <w:t xml:space="preserve"> </w:t>
      </w:r>
      <w:r>
        <w:t>be</w:t>
      </w:r>
      <w:r>
        <w:rPr>
          <w:spacing w:val="40"/>
        </w:rPr>
        <w:t xml:space="preserve"> </w:t>
      </w:r>
      <w:r>
        <w:t>too</w:t>
      </w:r>
      <w:r>
        <w:rPr>
          <w:spacing w:val="40"/>
        </w:rPr>
        <w:t xml:space="preserve"> </w:t>
      </w:r>
      <w:r>
        <w:t>ready</w:t>
      </w:r>
      <w:r>
        <w:rPr>
          <w:spacing w:val="40"/>
        </w:rPr>
        <w:t xml:space="preserve"> </w:t>
      </w:r>
      <w:r>
        <w:t>to</w:t>
      </w:r>
      <w:r>
        <w:rPr>
          <w:spacing w:val="40"/>
        </w:rPr>
        <w:t xml:space="preserve"> </w:t>
      </w:r>
      <w:r>
        <w:t>take</w:t>
      </w:r>
      <w:r>
        <w:rPr>
          <w:spacing w:val="40"/>
        </w:rPr>
        <w:t xml:space="preserve"> </w:t>
      </w:r>
      <w:r>
        <w:t>the</w:t>
      </w:r>
      <w:r>
        <w:rPr>
          <w:spacing w:val="40"/>
        </w:rPr>
        <w:t xml:space="preserve"> </w:t>
      </w:r>
      <w:r>
        <w:t>forfeiture</w:t>
      </w:r>
      <w:r>
        <w:rPr>
          <w:spacing w:val="40"/>
        </w:rPr>
        <w:t xml:space="preserve"> </w:t>
      </w:r>
      <w:r>
        <w:t>of</w:t>
      </w:r>
      <w:r>
        <w:rPr>
          <w:spacing w:val="40"/>
        </w:rPr>
        <w:t xml:space="preserve"> </w:t>
      </w:r>
      <w:r>
        <w:t>our</w:t>
      </w:r>
      <w:r>
        <w:rPr>
          <w:spacing w:val="40"/>
        </w:rPr>
        <w:t xml:space="preserve"> </w:t>
      </w:r>
      <w:r>
        <w:t>brethren.*</w:t>
      </w:r>
      <w:r>
        <w:rPr>
          <w:spacing w:val="40"/>
        </w:rPr>
        <w:t xml:space="preserve"> </w:t>
      </w:r>
      <w:r>
        <w:t>The learned and godly men who lived in that Age wherein the Donatists renounced all Christian communion with other Churches, yea disclaimed any brotherhood with other Christians, yet seeing godliness in many of them, they did account them part of the Church and their brethren; thus they</w:t>
      </w:r>
      <w:r>
        <w:rPr>
          <w:spacing w:val="32"/>
        </w:rPr>
        <w:t xml:space="preserve"> </w:t>
      </w:r>
      <w:r>
        <w:t>sought</w:t>
      </w:r>
      <w:r>
        <w:rPr>
          <w:spacing w:val="32"/>
        </w:rPr>
        <w:t xml:space="preserve"> </w:t>
      </w:r>
      <w:r>
        <w:t>to</w:t>
      </w:r>
      <w:r>
        <w:rPr>
          <w:spacing w:val="32"/>
        </w:rPr>
        <w:t xml:space="preserve"> </w:t>
      </w:r>
      <w:r>
        <w:t>pluck</w:t>
      </w:r>
      <w:r>
        <w:rPr>
          <w:spacing w:val="32"/>
        </w:rPr>
        <w:t xml:space="preserve"> </w:t>
      </w:r>
      <w:r>
        <w:t>those</w:t>
      </w:r>
      <w:r>
        <w:rPr>
          <w:spacing w:val="32"/>
        </w:rPr>
        <w:t xml:space="preserve"> </w:t>
      </w:r>
      <w:r>
        <w:t>to</w:t>
      </w:r>
      <w:r>
        <w:rPr>
          <w:spacing w:val="32"/>
        </w:rPr>
        <w:t xml:space="preserve"> </w:t>
      </w:r>
      <w:r>
        <w:t>them,</w:t>
      </w:r>
      <w:r>
        <w:rPr>
          <w:spacing w:val="32"/>
        </w:rPr>
        <w:t xml:space="preserve"> </w:t>
      </w:r>
      <w:r>
        <w:t>who</w:t>
      </w:r>
      <w:r>
        <w:rPr>
          <w:spacing w:val="32"/>
        </w:rPr>
        <w:t xml:space="preserve"> </w:t>
      </w:r>
      <w:r>
        <w:t>thrust</w:t>
      </w:r>
      <w:r>
        <w:rPr>
          <w:spacing w:val="32"/>
        </w:rPr>
        <w:t xml:space="preserve"> </w:t>
      </w:r>
      <w:r>
        <w:t>themselves</w:t>
      </w:r>
      <w:r>
        <w:rPr>
          <w:spacing w:val="32"/>
        </w:rPr>
        <w:t xml:space="preserve"> </w:t>
      </w:r>
      <w:r>
        <w:t>from</w:t>
      </w:r>
      <w:r>
        <w:rPr>
          <w:spacing w:val="32"/>
        </w:rPr>
        <w:t xml:space="preserve"> </w:t>
      </w:r>
      <w:r>
        <w:t>them.</w:t>
      </w:r>
    </w:p>
    <w:p w14:paraId="44808BC2">
      <w:pPr>
        <w:pStyle w:val="5"/>
        <w:spacing w:before="280"/>
      </w:pPr>
      <w:r>
        <w:t>Lastly,</w:t>
      </w:r>
      <w:r>
        <w:rPr>
          <w:spacing w:val="11"/>
        </w:rPr>
        <w:t xml:space="preserve"> </w:t>
      </w:r>
      <w:r>
        <w:t>pray</w:t>
      </w:r>
      <w:r>
        <w:rPr>
          <w:spacing w:val="12"/>
        </w:rPr>
        <w:t xml:space="preserve"> </w:t>
      </w:r>
      <w:r>
        <w:rPr>
          <w:spacing w:val="-2"/>
        </w:rPr>
        <w:t>much.</w:t>
      </w:r>
    </w:p>
    <w:p w14:paraId="4B232F85">
      <w:pPr>
        <w:pStyle w:val="5"/>
        <w:spacing w:before="316" w:line="261" w:lineRule="auto"/>
        <w:ind w:right="118"/>
      </w:pPr>
      <w:r>
        <w:t>Pliny</w:t>
      </w:r>
      <w:r>
        <w:rPr>
          <w:spacing w:val="40"/>
        </w:rPr>
        <w:t xml:space="preserve"> </w:t>
      </w:r>
      <w:r>
        <w:t>says</w:t>
      </w:r>
      <w:r>
        <w:rPr>
          <w:spacing w:val="40"/>
        </w:rPr>
        <w:t xml:space="preserve"> </w:t>
      </w:r>
      <w:r>
        <w:t>of</w:t>
      </w:r>
      <w:r>
        <w:rPr>
          <w:spacing w:val="40"/>
        </w:rPr>
        <w:t xml:space="preserve"> </w:t>
      </w:r>
      <w:r>
        <w:t>the</w:t>
      </w:r>
      <w:r>
        <w:rPr>
          <w:spacing w:val="40"/>
        </w:rPr>
        <w:t xml:space="preserve"> </w:t>
      </w:r>
      <w:r>
        <w:t>pearls</w:t>
      </w:r>
      <w:r>
        <w:rPr>
          <w:spacing w:val="40"/>
        </w:rPr>
        <w:t xml:space="preserve"> </w:t>
      </w:r>
      <w:r>
        <w:t>they</w:t>
      </w:r>
      <w:r>
        <w:rPr>
          <w:spacing w:val="40"/>
        </w:rPr>
        <w:t xml:space="preserve"> </w:t>
      </w:r>
      <w:r>
        <w:t>call</w:t>
      </w:r>
      <w:r>
        <w:rPr>
          <w:spacing w:val="40"/>
        </w:rPr>
        <w:t xml:space="preserve"> </w:t>
      </w:r>
      <w:r>
        <w:t>Unions,*</w:t>
      </w:r>
      <w:r>
        <w:rPr>
          <w:spacing w:val="40"/>
        </w:rPr>
        <w:t xml:space="preserve"> </w:t>
      </w:r>
      <w:r>
        <w:t>though</w:t>
      </w:r>
      <w:r>
        <w:rPr>
          <w:spacing w:val="40"/>
        </w:rPr>
        <w:t xml:space="preserve"> </w:t>
      </w:r>
      <w:r>
        <w:t>they</w:t>
      </w:r>
      <w:r>
        <w:rPr>
          <w:spacing w:val="40"/>
        </w:rPr>
        <w:t xml:space="preserve"> </w:t>
      </w:r>
      <w:r>
        <w:t>be</w:t>
      </w:r>
      <w:r>
        <w:rPr>
          <w:spacing w:val="40"/>
        </w:rPr>
        <w:t xml:space="preserve"> </w:t>
      </w:r>
      <w:r>
        <w:t>engendered</w:t>
      </w:r>
      <w:r>
        <w:rPr>
          <w:spacing w:val="40"/>
        </w:rPr>
        <w:t xml:space="preserve"> </w:t>
      </w:r>
      <w:r>
        <w:t>in the sea, yet they participate more of the heavens then of the sea. Certainly this precious union, though it be amongst men, yet it hath its lustre and beauty, yea its very being from the heavens. You must look up to heaven therefore for peace, for the preservation, increase, lustre, beauty of it, if</w:t>
      </w:r>
      <w:r>
        <w:rPr>
          <w:spacing w:val="80"/>
          <w:w w:val="150"/>
        </w:rPr>
        <w:t xml:space="preserve"> </w:t>
      </w:r>
      <w:r>
        <w:t>you would have it.</w:t>
      </w:r>
    </w:p>
    <w:p w14:paraId="34A29B6B">
      <w:pPr>
        <w:pStyle w:val="5"/>
        <w:spacing w:before="281" w:line="261" w:lineRule="auto"/>
        <w:ind w:right="118"/>
      </w:pPr>
      <w:r>
        <w:t>Job 25:2. God maketh peace in his high places, the Lord can make peace between high and low. Let us carry mens rugged, crooked, perverse hears</w:t>
      </w:r>
      <w:r>
        <w:rPr>
          <w:spacing w:val="80"/>
        </w:rPr>
        <w:t xml:space="preserve"> </w:t>
      </w:r>
      <w:r>
        <w:t>to God in Prayer, who is the great joiner of hearts; it is he that makes men</w:t>
      </w:r>
      <w:r>
        <w:rPr>
          <w:spacing w:val="40"/>
        </w:rPr>
        <w:t xml:space="preserve"> </w:t>
      </w:r>
      <w:r>
        <w:t>to</w:t>
      </w:r>
      <w:r>
        <w:rPr>
          <w:spacing w:val="40"/>
        </w:rPr>
        <w:t xml:space="preserve"> </w:t>
      </w:r>
      <w:r>
        <w:t>be</w:t>
      </w:r>
      <w:r>
        <w:rPr>
          <w:spacing w:val="40"/>
        </w:rPr>
        <w:t xml:space="preserve"> </w:t>
      </w:r>
      <w:r>
        <w:t>of</w:t>
      </w:r>
      <w:r>
        <w:rPr>
          <w:spacing w:val="40"/>
        </w:rPr>
        <w:t xml:space="preserve"> </w:t>
      </w:r>
      <w:r>
        <w:t>one</w:t>
      </w:r>
      <w:r>
        <w:rPr>
          <w:spacing w:val="40"/>
        </w:rPr>
        <w:t xml:space="preserve"> </w:t>
      </w:r>
      <w:r>
        <w:t>mind</w:t>
      </w:r>
      <w:r>
        <w:rPr>
          <w:spacing w:val="40"/>
        </w:rPr>
        <w:t xml:space="preserve"> </w:t>
      </w:r>
      <w:r>
        <w:t>in</w:t>
      </w:r>
      <w:r>
        <w:rPr>
          <w:spacing w:val="40"/>
        </w:rPr>
        <w:t xml:space="preserve"> </w:t>
      </w:r>
      <w:r>
        <w:t>a</w:t>
      </w:r>
      <w:r>
        <w:rPr>
          <w:spacing w:val="40"/>
        </w:rPr>
        <w:t xml:space="preserve"> </w:t>
      </w:r>
      <w:r>
        <w:t>house,</w:t>
      </w:r>
      <w:r>
        <w:rPr>
          <w:spacing w:val="40"/>
        </w:rPr>
        <w:t xml:space="preserve"> </w:t>
      </w:r>
      <w:r>
        <w:t>he</w:t>
      </w:r>
      <w:r>
        <w:rPr>
          <w:spacing w:val="40"/>
        </w:rPr>
        <w:t xml:space="preserve"> </w:t>
      </w:r>
      <w:r>
        <w:t>maketh</w:t>
      </w:r>
      <w:r>
        <w:rPr>
          <w:spacing w:val="40"/>
        </w:rPr>
        <w:t xml:space="preserve"> </w:t>
      </w:r>
      <w:r>
        <w:t>the</w:t>
      </w:r>
      <w:r>
        <w:rPr>
          <w:spacing w:val="40"/>
        </w:rPr>
        <w:t xml:space="preserve"> </w:t>
      </w:r>
      <w:r>
        <w:t>wars</w:t>
      </w:r>
      <w:r>
        <w:rPr>
          <w:spacing w:val="40"/>
        </w:rPr>
        <w:t xml:space="preserve"> </w:t>
      </w:r>
      <w:r>
        <w:t>to</w:t>
      </w:r>
      <w:r>
        <w:rPr>
          <w:spacing w:val="40"/>
        </w:rPr>
        <w:t xml:space="preserve"> </w:t>
      </w:r>
      <w:r>
        <w:t>cease.</w:t>
      </w:r>
      <w:r>
        <w:rPr>
          <w:spacing w:val="40"/>
        </w:rPr>
        <w:t xml:space="preserve"> </w:t>
      </w:r>
      <w:r>
        <w:t>Psal.</w:t>
      </w:r>
      <w:r>
        <w:rPr>
          <w:spacing w:val="40"/>
        </w:rPr>
        <w:t xml:space="preserve"> </w:t>
      </w:r>
      <w:r>
        <w:t>122:6. Pray for the peace of Jerusalem. In your prayers for the Church this must</w:t>
      </w:r>
      <w:r>
        <w:rPr>
          <w:spacing w:val="40"/>
        </w:rPr>
        <w:t xml:space="preserve"> </w:t>
      </w:r>
      <w:r>
        <w:t>be</w:t>
      </w:r>
      <w:r>
        <w:rPr>
          <w:spacing w:val="40"/>
        </w:rPr>
        <w:t xml:space="preserve"> </w:t>
      </w:r>
      <w:r>
        <w:t>mentioned</w:t>
      </w:r>
      <w:r>
        <w:rPr>
          <w:spacing w:val="40"/>
        </w:rPr>
        <w:t xml:space="preserve"> </w:t>
      </w:r>
      <w:r>
        <w:t>as</w:t>
      </w:r>
      <w:r>
        <w:rPr>
          <w:spacing w:val="40"/>
        </w:rPr>
        <w:t xml:space="preserve"> </w:t>
      </w:r>
      <w:r>
        <w:t>a</w:t>
      </w:r>
      <w:r>
        <w:rPr>
          <w:spacing w:val="40"/>
        </w:rPr>
        <w:t xml:space="preserve"> </w:t>
      </w:r>
      <w:r>
        <w:t>special</w:t>
      </w:r>
      <w:r>
        <w:rPr>
          <w:spacing w:val="40"/>
        </w:rPr>
        <w:t xml:space="preserve"> </w:t>
      </w:r>
      <w:r>
        <w:t>blessing.</w:t>
      </w:r>
      <w:r>
        <w:rPr>
          <w:spacing w:val="40"/>
        </w:rPr>
        <w:t xml:space="preserve"> </w:t>
      </w:r>
      <w:r>
        <w:t>If</w:t>
      </w:r>
      <w:r>
        <w:rPr>
          <w:spacing w:val="40"/>
        </w:rPr>
        <w:t xml:space="preserve"> </w:t>
      </w:r>
      <w:r>
        <w:t>praying</w:t>
      </w:r>
      <w:r>
        <w:rPr>
          <w:spacing w:val="40"/>
        </w:rPr>
        <w:t xml:space="preserve"> </w:t>
      </w:r>
      <w:r>
        <w:t>prevail</w:t>
      </w:r>
      <w:r>
        <w:rPr>
          <w:spacing w:val="40"/>
        </w:rPr>
        <w:t xml:space="preserve"> </w:t>
      </w:r>
      <w:r>
        <w:t>not,</w:t>
      </w:r>
      <w:r>
        <w:rPr>
          <w:spacing w:val="40"/>
        </w:rPr>
        <w:t xml:space="preserve"> </w:t>
      </w:r>
      <w:r>
        <w:t>fighting</w:t>
      </w:r>
      <w:r>
        <w:rPr>
          <w:spacing w:val="40"/>
        </w:rPr>
        <w:t xml:space="preserve"> </w:t>
      </w:r>
      <w:r>
        <w:t>will not. Those are the most peaceable men in Church and Common-wealth,</w:t>
      </w:r>
      <w:r>
        <w:rPr>
          <w:spacing w:val="40"/>
        </w:rPr>
        <w:t xml:space="preserve"> </w:t>
      </w:r>
      <w:r>
        <w:t>that</w:t>
      </w:r>
      <w:r>
        <w:rPr>
          <w:spacing w:val="40"/>
        </w:rPr>
        <w:t xml:space="preserve"> </w:t>
      </w:r>
      <w:r>
        <w:t>pray</w:t>
      </w:r>
      <w:r>
        <w:rPr>
          <w:spacing w:val="40"/>
        </w:rPr>
        <w:t xml:space="preserve"> </w:t>
      </w:r>
      <w:r>
        <w:t>most</w:t>
      </w:r>
      <w:r>
        <w:rPr>
          <w:spacing w:val="40"/>
        </w:rPr>
        <w:t xml:space="preserve"> </w:t>
      </w:r>
      <w:r>
        <w:t>for</w:t>
      </w:r>
      <w:r>
        <w:rPr>
          <w:spacing w:val="40"/>
        </w:rPr>
        <w:t xml:space="preserve"> </w:t>
      </w:r>
      <w:r>
        <w:t>the</w:t>
      </w:r>
      <w:r>
        <w:rPr>
          <w:spacing w:val="40"/>
        </w:rPr>
        <w:t xml:space="preserve"> </w:t>
      </w:r>
      <w:r>
        <w:t>peace</w:t>
      </w:r>
      <w:r>
        <w:rPr>
          <w:spacing w:val="40"/>
        </w:rPr>
        <w:t xml:space="preserve"> </w:t>
      </w:r>
      <w:r>
        <w:t>of</w:t>
      </w:r>
      <w:r>
        <w:rPr>
          <w:spacing w:val="40"/>
        </w:rPr>
        <w:t xml:space="preserve"> </w:t>
      </w:r>
      <w:r>
        <w:t>them;</w:t>
      </w:r>
      <w:r>
        <w:rPr>
          <w:spacing w:val="40"/>
        </w:rPr>
        <w:t xml:space="preserve"> </w:t>
      </w:r>
      <w:r>
        <w:t>God</w:t>
      </w:r>
      <w:r>
        <w:rPr>
          <w:spacing w:val="40"/>
        </w:rPr>
        <w:t xml:space="preserve"> </w:t>
      </w:r>
      <w:r>
        <w:t>hath</w:t>
      </w:r>
      <w:r>
        <w:rPr>
          <w:spacing w:val="40"/>
        </w:rPr>
        <w:t xml:space="preserve"> </w:t>
      </w:r>
      <w:r>
        <w:t>more</w:t>
      </w:r>
      <w:r>
        <w:rPr>
          <w:spacing w:val="40"/>
        </w:rPr>
        <w:t xml:space="preserve"> </w:t>
      </w:r>
      <w:r>
        <w:t>prayers</w:t>
      </w:r>
      <w:r>
        <w:rPr>
          <w:spacing w:val="40"/>
        </w:rPr>
        <w:t xml:space="preserve"> </w:t>
      </w:r>
      <w:r>
        <w:t>for</w:t>
      </w:r>
      <w:r>
        <w:rPr>
          <w:spacing w:val="40"/>
        </w:rPr>
        <w:t xml:space="preserve"> </w:t>
      </w:r>
      <w:r>
        <w:t>the peace of this Church and State upon the file, of theirs whom some of you account hinderers of it, then of yours. You complain much for want of peace, you inveigh much against those whom you are pleased to mark out</w:t>
      </w:r>
      <w:r>
        <w:rPr>
          <w:spacing w:val="40"/>
        </w:rPr>
        <w:t xml:space="preserve"> </w:t>
      </w:r>
      <w:r>
        <w:t>as</w:t>
      </w:r>
      <w:r>
        <w:rPr>
          <w:spacing w:val="40"/>
        </w:rPr>
        <w:t xml:space="preserve"> </w:t>
      </w:r>
      <w:r>
        <w:t>hinderers</w:t>
      </w:r>
      <w:r>
        <w:rPr>
          <w:spacing w:val="40"/>
        </w:rPr>
        <w:t xml:space="preserve"> </w:t>
      </w:r>
      <w:r>
        <w:t>of</w:t>
      </w:r>
      <w:r>
        <w:rPr>
          <w:spacing w:val="40"/>
        </w:rPr>
        <w:t xml:space="preserve"> </w:t>
      </w:r>
      <w:r>
        <w:t>the</w:t>
      </w:r>
      <w:r>
        <w:rPr>
          <w:spacing w:val="40"/>
        </w:rPr>
        <w:t xml:space="preserve"> </w:t>
      </w:r>
      <w:r>
        <w:t>peace,</w:t>
      </w:r>
      <w:r>
        <w:rPr>
          <w:spacing w:val="40"/>
        </w:rPr>
        <w:t xml:space="preserve"> </w:t>
      </w:r>
      <w:r>
        <w:t>but</w:t>
      </w:r>
      <w:r>
        <w:rPr>
          <w:spacing w:val="40"/>
        </w:rPr>
        <w:t xml:space="preserve"> </w:t>
      </w:r>
      <w:r>
        <w:t>do</w:t>
      </w:r>
      <w:r>
        <w:rPr>
          <w:spacing w:val="40"/>
        </w:rPr>
        <w:t xml:space="preserve"> </w:t>
      </w:r>
      <w:r>
        <w:t>you</w:t>
      </w:r>
      <w:r>
        <w:rPr>
          <w:spacing w:val="40"/>
        </w:rPr>
        <w:t xml:space="preserve"> </w:t>
      </w:r>
      <w:r>
        <w:t>pray</w:t>
      </w:r>
      <w:r>
        <w:rPr>
          <w:spacing w:val="40"/>
        </w:rPr>
        <w:t xml:space="preserve"> </w:t>
      </w:r>
      <w:r>
        <w:t>as</w:t>
      </w:r>
      <w:r>
        <w:rPr>
          <w:spacing w:val="40"/>
        </w:rPr>
        <w:t xml:space="preserve"> </w:t>
      </w:r>
      <w:r>
        <w:t>much?</w:t>
      </w:r>
      <w:r>
        <w:rPr>
          <w:spacing w:val="40"/>
        </w:rPr>
        <w:t xml:space="preserve"> </w:t>
      </w:r>
      <w:r>
        <w:t>You</w:t>
      </w:r>
      <w:r>
        <w:rPr>
          <w:spacing w:val="40"/>
        </w:rPr>
        <w:t xml:space="preserve"> </w:t>
      </w:r>
      <w:r>
        <w:t>have</w:t>
      </w:r>
      <w:r>
        <w:rPr>
          <w:spacing w:val="40"/>
        </w:rPr>
        <w:t xml:space="preserve"> </w:t>
      </w:r>
      <w:r>
        <w:t>these means presented unto you for the furtherance of peace; what other you</w:t>
      </w:r>
      <w:r>
        <w:rPr>
          <w:spacing w:val="80"/>
        </w:rPr>
        <w:t xml:space="preserve"> </w:t>
      </w:r>
      <w:r>
        <w:t>may meet with any way, make use of. 2 Thes. 3:16. The Lord of peace give yon peace always by all means.</w:t>
      </w:r>
    </w:p>
    <w:p w14:paraId="527420CB">
      <w:pPr>
        <w:pStyle w:val="5"/>
        <w:spacing w:before="270" w:line="261" w:lineRule="auto"/>
        <w:ind w:right="125"/>
      </w:pPr>
      <w:r>
        <w:t>And that all may be the better improved, let the exhortation of the</w:t>
      </w:r>
      <w:r>
        <w:rPr>
          <w:spacing w:val="80"/>
        </w:rPr>
        <w:t xml:space="preserve"> </w:t>
      </w:r>
      <w:r>
        <w:t>Apostle,*</w:t>
      </w:r>
      <w:r>
        <w:rPr>
          <w:spacing w:val="40"/>
        </w:rPr>
        <w:t xml:space="preserve"> </w:t>
      </w:r>
      <w:r>
        <w:t>1</w:t>
      </w:r>
      <w:r>
        <w:rPr>
          <w:spacing w:val="40"/>
        </w:rPr>
        <w:t xml:space="preserve"> </w:t>
      </w:r>
      <w:r>
        <w:t>Thes.</w:t>
      </w:r>
      <w:r>
        <w:rPr>
          <w:spacing w:val="40"/>
        </w:rPr>
        <w:t xml:space="preserve"> </w:t>
      </w:r>
      <w:r>
        <w:t>4:11.</w:t>
      </w:r>
      <w:r>
        <w:rPr>
          <w:spacing w:val="40"/>
        </w:rPr>
        <w:t xml:space="preserve"> </w:t>
      </w:r>
      <w:r>
        <w:t>sink</w:t>
      </w:r>
      <w:r>
        <w:rPr>
          <w:spacing w:val="40"/>
        </w:rPr>
        <w:t xml:space="preserve"> </w:t>
      </w:r>
      <w:r>
        <w:t>into</w:t>
      </w:r>
      <w:r>
        <w:rPr>
          <w:spacing w:val="40"/>
        </w:rPr>
        <w:t xml:space="preserve"> </w:t>
      </w:r>
      <w:r>
        <w:t>you,</w:t>
      </w:r>
      <w:r>
        <w:rPr>
          <w:spacing w:val="40"/>
        </w:rPr>
        <w:t xml:space="preserve"> </w:t>
      </w:r>
      <w:r>
        <w:t>Study</w:t>
      </w:r>
      <w:r>
        <w:rPr>
          <w:spacing w:val="40"/>
        </w:rPr>
        <w:t xml:space="preserve"> </w:t>
      </w:r>
      <w:r>
        <w:t>to</w:t>
      </w:r>
      <w:r>
        <w:rPr>
          <w:spacing w:val="40"/>
        </w:rPr>
        <w:t xml:space="preserve"> </w:t>
      </w:r>
      <w:r>
        <w:t>be</w:t>
      </w:r>
      <w:r>
        <w:rPr>
          <w:spacing w:val="40"/>
        </w:rPr>
        <w:t xml:space="preserve"> </w:t>
      </w:r>
      <w:r>
        <w:t>quiet,</w:t>
      </w:r>
      <w:r>
        <w:rPr>
          <w:spacing w:val="40"/>
        </w:rPr>
        <w:t xml:space="preserve"> </w:t>
      </w:r>
      <w:r>
        <w:t>the</w:t>
      </w:r>
      <w:r>
        <w:rPr>
          <w:spacing w:val="40"/>
        </w:rPr>
        <w:t xml:space="preserve"> </w:t>
      </w:r>
      <w:r>
        <w:t>words</w:t>
      </w:r>
      <w:r>
        <w:rPr>
          <w:spacing w:val="40"/>
        </w:rPr>
        <w:t xml:space="preserve"> </w:t>
      </w:r>
      <w:r>
        <w:t>are, Love the honour of being quiet: There is great excellency in it.</w:t>
      </w:r>
    </w:p>
    <w:p w14:paraId="3FA8F33E">
      <w:pPr>
        <w:pStyle w:val="5"/>
        <w:spacing w:before="285"/>
      </w:pPr>
      <w:r>
        <w:t>That</w:t>
      </w:r>
      <w:r>
        <w:rPr>
          <w:spacing w:val="8"/>
        </w:rPr>
        <w:t xml:space="preserve"> </w:t>
      </w:r>
      <w:r>
        <w:t>is</w:t>
      </w:r>
      <w:r>
        <w:rPr>
          <w:spacing w:val="8"/>
        </w:rPr>
        <w:t xml:space="preserve"> </w:t>
      </w:r>
      <w:r>
        <w:t>the</w:t>
      </w:r>
      <w:r>
        <w:rPr>
          <w:spacing w:val="8"/>
        </w:rPr>
        <w:t xml:space="preserve"> </w:t>
      </w:r>
      <w:r>
        <w:t>last</w:t>
      </w:r>
      <w:r>
        <w:rPr>
          <w:spacing w:val="8"/>
        </w:rPr>
        <w:t xml:space="preserve"> </w:t>
      </w:r>
      <w:r>
        <w:rPr>
          <w:spacing w:val="-2"/>
        </w:rPr>
        <w:t>thing.</w:t>
      </w:r>
    </w:p>
    <w:p w14:paraId="5AA48BAA">
      <w:pPr>
        <w:spacing w:after="0"/>
      </w:pPr>
    </w:p>
    <w:p w14:paraId="7FC8907E">
      <w:pPr>
        <w:spacing w:after="0"/>
        <w:rPr>
          <w:rFonts w:hint="eastAsia"/>
        </w:rPr>
      </w:pPr>
      <w:r>
        <w:rPr>
          <w:rFonts w:hint="eastAsia"/>
        </w:rPr>
        <w:t>第十三个联合的作法:尽快修补破口。</w:t>
      </w:r>
    </w:p>
    <w:p w14:paraId="5A374395">
      <w:pPr>
        <w:spacing w:after="0"/>
        <w:rPr>
          <w:rFonts w:hint="eastAsia"/>
        </w:rPr>
      </w:pPr>
    </w:p>
    <w:p w14:paraId="3CBFB6F4">
      <w:pPr>
        <w:spacing w:after="0"/>
        <w:rPr>
          <w:rFonts w:hint="eastAsia"/>
        </w:rPr>
      </w:pPr>
      <w:r>
        <w:rPr>
          <w:rFonts w:hint="eastAsia"/>
        </w:rPr>
        <w:t>如果可能的话,从一开始就处理。好人彼此争吵的时候,通常起初只有一个人有错,但这样的争吵若持续一段时间,双方就都有罪了。你若耽延治疗骨折,到后来就非大费周章,忍受剧痛不可。箴言17:14说:"纷争的起头如水放开,所以在争闹之先必当止息争竞。"你可以这样解释:在争竞扎根在你里面,或你和你弟兄中间以先,要止息争竞。你家里失火,你不会等火从屋顶冒出来才去救火。分争起初不过是火星,非常微小,但任其发展,不一会儿就会烧得很旺。我读过一则佛罗伦萨公爵的两个儿子打猎的故事。一个说,是我的狗咬死野兔的;另一个说,不,是我的狗咬死的。两人争论起来,争吵越来越激烈,终于一个拔剑刺死了另一个。仆人看见主人被杀,就拔剑刺死杀主人的人。不要忽略争吵的开端,你不知道它会发展到什么地步。</w:t>
      </w:r>
    </w:p>
    <w:p w14:paraId="4055F7AB">
      <w:pPr>
        <w:spacing w:after="0"/>
        <w:rPr>
          <w:rFonts w:hint="eastAsia"/>
        </w:rPr>
      </w:pPr>
    </w:p>
    <w:p w14:paraId="050CF1BF">
      <w:pPr>
        <w:spacing w:after="0"/>
        <w:rPr>
          <w:rFonts w:hint="eastAsia"/>
        </w:rPr>
      </w:pPr>
      <w:r>
        <w:rPr>
          <w:rFonts w:hint="eastAsia"/>
        </w:rPr>
        <w:t>第十四个联合的作法:我们当承认那些我们看出敬虔的人是弟兄,并且以弟兄相待,即使他们不承认我们是弟兄。</w:t>
      </w:r>
    </w:p>
    <w:p w14:paraId="4F6F6012">
      <w:pPr>
        <w:spacing w:after="0"/>
        <w:rPr>
          <w:rFonts w:hint="eastAsia"/>
        </w:rPr>
      </w:pPr>
    </w:p>
    <w:p w14:paraId="70FA6C39">
      <w:pPr>
        <w:spacing w:after="0"/>
        <w:rPr>
          <w:rFonts w:hint="eastAsia"/>
        </w:rPr>
      </w:pPr>
      <w:r>
        <w:rPr>
          <w:rFonts w:hint="eastAsia"/>
        </w:rPr>
        <w:t>我们不要太快否认我们的弟兄。多纳徒党人否认与别的教会有任何基督徒的交通,甚至否认与别的基督徒有弟兄关系,但那个时代的博学敬虔的人虽然看见他们中许多人有敬虔的表现,仍然承认他们是教会的一部分,是他们的弟兄。这样,他们就设法把那些将自己推开的人拉回来。</w:t>
      </w:r>
    </w:p>
    <w:p w14:paraId="15FCBCEF">
      <w:pPr>
        <w:spacing w:after="0"/>
        <w:rPr>
          <w:rFonts w:hint="eastAsia"/>
        </w:rPr>
      </w:pPr>
    </w:p>
    <w:p w14:paraId="0C1AB9FE">
      <w:pPr>
        <w:spacing w:after="0"/>
        <w:rPr>
          <w:rFonts w:hint="eastAsia"/>
        </w:rPr>
      </w:pPr>
      <w:r>
        <w:rPr>
          <w:rFonts w:hint="eastAsia"/>
        </w:rPr>
        <w:t>最后一个联合的作法:多多祷告。</w:t>
      </w:r>
    </w:p>
    <w:p w14:paraId="6B25A056">
      <w:pPr>
        <w:spacing w:after="0"/>
        <w:rPr>
          <w:rFonts w:hint="eastAsia"/>
        </w:rPr>
      </w:pPr>
    </w:p>
    <w:p w14:paraId="447030E7">
      <w:pPr>
        <w:spacing w:after="0"/>
        <w:rPr>
          <w:rFonts w:hint="eastAsia"/>
        </w:rPr>
      </w:pPr>
      <w:r>
        <w:rPr>
          <w:rFonts w:hint="eastAsia"/>
        </w:rPr>
        <w:t>普林尼说,人称为联合的珍珠虽然是在海里孕育的,但从天上得着的成分多于从海里得着的。这宝贵的联合无疑是在人中间,但其光彩、美丽,甚至存在都是从天上来的。所以你要向天举目寻求和平,寻求和平的保守、增进、光彩和美丽,如果你想得着和平的话。</w:t>
      </w:r>
    </w:p>
    <w:p w14:paraId="4BBB4E22">
      <w:pPr>
        <w:spacing w:after="0"/>
        <w:rPr>
          <w:rFonts w:hint="eastAsia"/>
        </w:rPr>
      </w:pPr>
    </w:p>
    <w:p w14:paraId="3D9CEA49">
      <w:pPr>
        <w:spacing w:after="0"/>
        <w:rPr>
          <w:rFonts w:hint="eastAsia"/>
        </w:rPr>
      </w:pPr>
      <w:r>
        <w:rPr>
          <w:rFonts w:hint="eastAsia"/>
        </w:rPr>
        <w:t>约伯记25:2说,神在高处施行和平。主能使高低之间和平。让我们在祷告中将人刚硬、弯曲、乖谬的心带到神面前,他是心灵的大木匠。他使一家的人同心,他止息刀兵。诗篇122:6说:"你们要为耶路撒冷求平安。"你们为教会祷告的时候,必须将平安当作一种特别的福分来祈求。祷告若不能使人和睦,争战就更不能。在教会和国家里最爱好和平的人,就是那些为教会和国家的和平祷告最多的人。在你们中间,有些人以为某些人是和平的绊脚石,但神那里所存的祷告,求教会与国家和平的,出于你们所指为绊脚石的人的,比出于你们的还要多。你们因缺少和平而怨声载道,你们对那些你们所乐意指为和平绊脚石的人破口大骂,但你们祷告得和他们一样多吗?现在把这些能推进和平的方法介绍给你们,盼望你们好好运用从各方面得到的帮助。愿赐平安的主,随时随事赐平安给你们(帖后3:16)。</w:t>
      </w:r>
    </w:p>
    <w:p w14:paraId="570406EA">
      <w:pPr>
        <w:spacing w:after="0"/>
        <w:rPr>
          <w:rFonts w:hint="eastAsia"/>
        </w:rPr>
      </w:pPr>
    </w:p>
    <w:p w14:paraId="4654DADB">
      <w:pPr>
        <w:spacing w:after="0"/>
        <w:rPr>
          <w:rFonts w:hint="eastAsia"/>
        </w:rPr>
      </w:pPr>
      <w:r>
        <w:rPr>
          <w:rFonts w:hint="eastAsia"/>
        </w:rPr>
        <w:t>为了更好地实行以上各点,愿使徒在帖撒罗尼迦前书4:11的劝勉深入你们的心:"又要立志作安静人。"原文是"要爱慕作安静人的尊荣",其中的尊荣是很崇高的。</w:t>
      </w:r>
    </w:p>
    <w:p w14:paraId="10625675">
      <w:pPr>
        <w:spacing w:after="0"/>
        <w:rPr>
          <w:rFonts w:hint="eastAsia"/>
        </w:rPr>
      </w:pPr>
    </w:p>
    <w:p w14:paraId="64659E3A">
      <w:pPr>
        <w:spacing w:after="0"/>
        <w:sectPr>
          <w:pgSz w:w="12240" w:h="15840"/>
          <w:pgMar w:top="1360" w:right="1320" w:bottom="280" w:left="1340" w:header="720" w:footer="720" w:gutter="0"/>
          <w:cols w:space="720" w:num="1"/>
        </w:sectPr>
      </w:pPr>
      <w:r>
        <w:rPr>
          <w:rFonts w:hint="eastAsia"/>
        </w:rPr>
        <w:t>这是最后一点。</w:t>
      </w:r>
    </w:p>
    <w:p w14:paraId="1876A4AD">
      <w:pPr>
        <w:pStyle w:val="5"/>
        <w:spacing w:before="0"/>
        <w:ind w:left="0"/>
        <w:jc w:val="left"/>
        <w:rPr>
          <w:sz w:val="40"/>
        </w:rPr>
      </w:pPr>
    </w:p>
    <w:p w14:paraId="32FDE641">
      <w:pPr>
        <w:pStyle w:val="5"/>
        <w:spacing w:before="0"/>
        <w:ind w:left="0"/>
        <w:jc w:val="left"/>
        <w:rPr>
          <w:sz w:val="40"/>
        </w:rPr>
      </w:pPr>
    </w:p>
    <w:p w14:paraId="4AF8561E">
      <w:pPr>
        <w:pStyle w:val="5"/>
        <w:spacing w:before="0"/>
        <w:ind w:left="0"/>
        <w:jc w:val="left"/>
        <w:rPr>
          <w:sz w:val="40"/>
        </w:rPr>
      </w:pPr>
    </w:p>
    <w:p w14:paraId="06E1C2DA">
      <w:pPr>
        <w:pStyle w:val="5"/>
        <w:spacing w:before="0"/>
        <w:ind w:left="0"/>
        <w:jc w:val="left"/>
        <w:rPr>
          <w:sz w:val="40"/>
        </w:rPr>
      </w:pPr>
    </w:p>
    <w:p w14:paraId="11204FE4">
      <w:pPr>
        <w:pStyle w:val="5"/>
        <w:spacing w:before="4"/>
        <w:ind w:left="0"/>
        <w:jc w:val="left"/>
        <w:rPr>
          <w:sz w:val="40"/>
        </w:rPr>
      </w:pPr>
    </w:p>
    <w:p w14:paraId="4057E787">
      <w:pPr>
        <w:pStyle w:val="2"/>
        <w:ind w:right="213"/>
        <w:outlineLvl w:val="0"/>
      </w:pPr>
      <w:bookmarkStart w:id="58" w:name="_bookmark35"/>
      <w:bookmarkEnd w:id="58"/>
      <w:r>
        <w:t>CHAP.</w:t>
      </w:r>
      <w:r>
        <w:rPr>
          <w:spacing w:val="-4"/>
        </w:rPr>
        <w:t xml:space="preserve"> XXXV</w:t>
      </w:r>
    </w:p>
    <w:p w14:paraId="30131B25">
      <w:pPr>
        <w:pStyle w:val="3"/>
        <w:spacing w:before="439" w:line="252" w:lineRule="auto"/>
      </w:pPr>
      <w:r>
        <w:t>Exhortation to peaceable and brotherly union, shewing the excellency of it.</w:t>
      </w:r>
    </w:p>
    <w:p w14:paraId="30AD45EB">
      <w:pPr>
        <w:pStyle w:val="5"/>
        <w:spacing w:before="408" w:line="261" w:lineRule="auto"/>
        <w:ind w:right="119"/>
      </w:pPr>
      <w:r>
        <w:t>And now, my brethren, as the Eunuch said to Philip concerning his Baptism, Here is water, what lets but I may be baptized? I shall say concerning our uniting in peace and love one with another. Here are Joining Principles, Joining Considerations, Joining Graces, Joining Practices; what now lets, but that we may join in love and peace one with another?</w:t>
      </w:r>
      <w:r>
        <w:rPr>
          <w:spacing w:val="40"/>
        </w:rPr>
        <w:t xml:space="preserve"> </w:t>
      </w:r>
      <w:r>
        <w:t>Surely</w:t>
      </w:r>
      <w:r>
        <w:rPr>
          <w:spacing w:val="40"/>
        </w:rPr>
        <w:t xml:space="preserve"> </w:t>
      </w:r>
      <w:r>
        <w:t>nothing</w:t>
      </w:r>
      <w:r>
        <w:rPr>
          <w:spacing w:val="40"/>
        </w:rPr>
        <w:t xml:space="preserve"> </w:t>
      </w:r>
      <w:r>
        <w:t>can</w:t>
      </w:r>
      <w:r>
        <w:rPr>
          <w:spacing w:val="40"/>
        </w:rPr>
        <w:t xml:space="preserve"> </w:t>
      </w:r>
      <w:r>
        <w:t>let</w:t>
      </w:r>
      <w:r>
        <w:rPr>
          <w:spacing w:val="40"/>
        </w:rPr>
        <w:t xml:space="preserve"> </w:t>
      </w:r>
      <w:r>
        <w:t>but</w:t>
      </w:r>
      <w:r>
        <w:rPr>
          <w:spacing w:val="40"/>
        </w:rPr>
        <w:t xml:space="preserve"> </w:t>
      </w:r>
      <w:r>
        <w:t>extreme</w:t>
      </w:r>
      <w:r>
        <w:rPr>
          <w:spacing w:val="40"/>
        </w:rPr>
        <w:t xml:space="preserve"> </w:t>
      </w:r>
      <w:r>
        <w:t>corrupt,</w:t>
      </w:r>
      <w:r>
        <w:rPr>
          <w:spacing w:val="40"/>
        </w:rPr>
        <w:t xml:space="preserve"> </w:t>
      </w:r>
      <w:r>
        <w:t>perverse</w:t>
      </w:r>
      <w:r>
        <w:rPr>
          <w:spacing w:val="40"/>
        </w:rPr>
        <w:t xml:space="preserve"> </w:t>
      </w:r>
      <w:r>
        <w:t>hearts</w:t>
      </w:r>
      <w:r>
        <w:rPr>
          <w:spacing w:val="40"/>
        </w:rPr>
        <w:t xml:space="preserve"> </w:t>
      </w:r>
      <w:r>
        <w:t>of our own.</w:t>
      </w:r>
    </w:p>
    <w:p w14:paraId="69644FA8">
      <w:pPr>
        <w:pStyle w:val="5"/>
        <w:spacing w:before="280" w:line="261" w:lineRule="auto"/>
        <w:ind w:right="121"/>
      </w:pPr>
      <w:r>
        <w:t>The Apostle Paul is mighty earnest in his desires, in his exhortations for this: 1 Cor. 1:10. Now I beseech you brethren by the name of our Lord</w:t>
      </w:r>
      <w:r>
        <w:rPr>
          <w:spacing w:val="80"/>
          <w:w w:val="150"/>
        </w:rPr>
        <w:t xml:space="preserve"> </w:t>
      </w:r>
      <w:r>
        <w:t>Jesus Christ, that ye all speak the same thing, and that there be no</w:t>
      </w:r>
      <w:r>
        <w:rPr>
          <w:spacing w:val="80"/>
        </w:rPr>
        <w:t xml:space="preserve"> </w:t>
      </w:r>
      <w:r>
        <w:t>divisions among you, but that ye be perfectly joined together, in the same mind, and in the same judgement. The word translated perfectly joined, signifies</w:t>
      </w:r>
      <w:r>
        <w:rPr>
          <w:spacing w:val="40"/>
        </w:rPr>
        <w:t xml:space="preserve"> </w:t>
      </w:r>
      <w:r>
        <w:t>such</w:t>
      </w:r>
      <w:r>
        <w:rPr>
          <w:spacing w:val="40"/>
        </w:rPr>
        <w:t xml:space="preserve"> </w:t>
      </w:r>
      <w:r>
        <w:t>a</w:t>
      </w:r>
      <w:r>
        <w:rPr>
          <w:spacing w:val="40"/>
        </w:rPr>
        <w:t xml:space="preserve"> </w:t>
      </w:r>
      <w:r>
        <w:t>joining,*</w:t>
      </w:r>
      <w:r>
        <w:rPr>
          <w:spacing w:val="40"/>
        </w:rPr>
        <w:t xml:space="preserve"> </w:t>
      </w:r>
      <w:r>
        <w:t>as</w:t>
      </w:r>
      <w:r>
        <w:rPr>
          <w:spacing w:val="40"/>
        </w:rPr>
        <w:t xml:space="preserve"> </w:t>
      </w:r>
      <w:r>
        <w:t>when</w:t>
      </w:r>
      <w:r>
        <w:rPr>
          <w:spacing w:val="40"/>
        </w:rPr>
        <w:t xml:space="preserve"> </w:t>
      </w:r>
      <w:r>
        <w:t>a</w:t>
      </w:r>
      <w:r>
        <w:rPr>
          <w:spacing w:val="40"/>
        </w:rPr>
        <w:t xml:space="preserve"> </w:t>
      </w:r>
      <w:r>
        <w:t>bone</w:t>
      </w:r>
      <w:r>
        <w:rPr>
          <w:spacing w:val="40"/>
        </w:rPr>
        <w:t xml:space="preserve"> </w:t>
      </w:r>
      <w:r>
        <w:t>is</w:t>
      </w:r>
      <w:r>
        <w:rPr>
          <w:spacing w:val="40"/>
        </w:rPr>
        <w:t xml:space="preserve"> </w:t>
      </w:r>
      <w:r>
        <w:t>out</w:t>
      </w:r>
      <w:r>
        <w:rPr>
          <w:spacing w:val="40"/>
        </w:rPr>
        <w:t xml:space="preserve"> </w:t>
      </w:r>
      <w:r>
        <w:t>of</w:t>
      </w:r>
      <w:r>
        <w:rPr>
          <w:spacing w:val="40"/>
        </w:rPr>
        <w:t xml:space="preserve"> </w:t>
      </w:r>
      <w:r>
        <w:t>joint,</w:t>
      </w:r>
      <w:r>
        <w:rPr>
          <w:spacing w:val="40"/>
        </w:rPr>
        <w:t xml:space="preserve"> </w:t>
      </w:r>
      <w:r>
        <w:t>is</w:t>
      </w:r>
      <w:r>
        <w:rPr>
          <w:spacing w:val="40"/>
        </w:rPr>
        <w:t xml:space="preserve"> </w:t>
      </w:r>
      <w:r>
        <w:t>perfectly</w:t>
      </w:r>
      <w:r>
        <w:rPr>
          <w:spacing w:val="40"/>
        </w:rPr>
        <w:t xml:space="preserve"> </w:t>
      </w:r>
      <w:r>
        <w:t>set right again.</w:t>
      </w:r>
    </w:p>
    <w:p w14:paraId="27C3DA1B">
      <w:pPr>
        <w:pStyle w:val="5"/>
        <w:spacing w:before="280" w:line="261" w:lineRule="auto"/>
        <w:ind w:right="119"/>
      </w:pPr>
      <w:r>
        <w:t>So</w:t>
      </w:r>
      <w:r>
        <w:rPr>
          <w:spacing w:val="40"/>
        </w:rPr>
        <w:t xml:space="preserve"> </w:t>
      </w:r>
      <w:r>
        <w:t>Philip.</w:t>
      </w:r>
      <w:r>
        <w:rPr>
          <w:spacing w:val="40"/>
        </w:rPr>
        <w:t xml:space="preserve"> </w:t>
      </w:r>
      <w:r>
        <w:t>2:1.</w:t>
      </w:r>
      <w:r>
        <w:rPr>
          <w:spacing w:val="40"/>
        </w:rPr>
        <w:t xml:space="preserve"> </w:t>
      </w:r>
      <w:r>
        <w:t>If</w:t>
      </w:r>
      <w:r>
        <w:rPr>
          <w:spacing w:val="40"/>
        </w:rPr>
        <w:t xml:space="preserve"> </w:t>
      </w:r>
      <w:r>
        <w:t>there</w:t>
      </w:r>
      <w:r>
        <w:rPr>
          <w:spacing w:val="40"/>
        </w:rPr>
        <w:t xml:space="preserve"> </w:t>
      </w:r>
      <w:r>
        <w:t>be</w:t>
      </w:r>
      <w:r>
        <w:rPr>
          <w:spacing w:val="40"/>
        </w:rPr>
        <w:t xml:space="preserve"> </w:t>
      </w:r>
      <w:r>
        <w:t>therefore</w:t>
      </w:r>
      <w:r>
        <w:rPr>
          <w:spacing w:val="40"/>
        </w:rPr>
        <w:t xml:space="preserve"> </w:t>
      </w:r>
      <w:r>
        <w:t>any</w:t>
      </w:r>
      <w:r>
        <w:rPr>
          <w:spacing w:val="40"/>
        </w:rPr>
        <w:t xml:space="preserve"> </w:t>
      </w:r>
      <w:r>
        <w:t>consolation</w:t>
      </w:r>
      <w:r>
        <w:rPr>
          <w:spacing w:val="40"/>
        </w:rPr>
        <w:t xml:space="preserve"> </w:t>
      </w:r>
      <w:r>
        <w:t>in</w:t>
      </w:r>
      <w:r>
        <w:rPr>
          <w:spacing w:val="40"/>
        </w:rPr>
        <w:t xml:space="preserve"> </w:t>
      </w:r>
      <w:r>
        <w:t>Christ,</w:t>
      </w:r>
      <w:r>
        <w:rPr>
          <w:spacing w:val="40"/>
        </w:rPr>
        <w:t xml:space="preserve"> </w:t>
      </w:r>
      <w:r>
        <w:t>if</w:t>
      </w:r>
      <w:r>
        <w:rPr>
          <w:spacing w:val="40"/>
        </w:rPr>
        <w:t xml:space="preserve"> </w:t>
      </w:r>
      <w:r>
        <w:t>any comfort of love, if any fellowship of the Spirit, if any bowels and mercies, fulfill</w:t>
      </w:r>
      <w:r>
        <w:rPr>
          <w:spacing w:val="40"/>
        </w:rPr>
        <w:t xml:space="preserve"> </w:t>
      </w:r>
      <w:r>
        <w:t>ye</w:t>
      </w:r>
      <w:r>
        <w:rPr>
          <w:spacing w:val="40"/>
        </w:rPr>
        <w:t xml:space="preserve"> </w:t>
      </w:r>
      <w:r>
        <w:t>my</w:t>
      </w:r>
      <w:r>
        <w:rPr>
          <w:spacing w:val="40"/>
        </w:rPr>
        <w:t xml:space="preserve"> </w:t>
      </w:r>
      <w:r>
        <w:t>joy,</w:t>
      </w:r>
      <w:r>
        <w:rPr>
          <w:spacing w:val="40"/>
        </w:rPr>
        <w:t xml:space="preserve"> </w:t>
      </w:r>
      <w:r>
        <w:t>that</w:t>
      </w:r>
      <w:r>
        <w:rPr>
          <w:spacing w:val="40"/>
        </w:rPr>
        <w:t xml:space="preserve"> </w:t>
      </w:r>
      <w:r>
        <w:t>ye</w:t>
      </w:r>
      <w:r>
        <w:rPr>
          <w:spacing w:val="40"/>
        </w:rPr>
        <w:t xml:space="preserve"> </w:t>
      </w:r>
      <w:r>
        <w:t>be</w:t>
      </w:r>
      <w:r>
        <w:rPr>
          <w:spacing w:val="40"/>
        </w:rPr>
        <w:t xml:space="preserve"> </w:t>
      </w:r>
      <w:r>
        <w:t>like</w:t>
      </w:r>
      <w:r>
        <w:rPr>
          <w:spacing w:val="40"/>
        </w:rPr>
        <w:t xml:space="preserve"> </w:t>
      </w:r>
      <w:r>
        <w:t>minded,</w:t>
      </w:r>
      <w:r>
        <w:rPr>
          <w:spacing w:val="40"/>
        </w:rPr>
        <w:t xml:space="preserve"> </w:t>
      </w:r>
      <w:r>
        <w:t>having</w:t>
      </w:r>
      <w:r>
        <w:rPr>
          <w:spacing w:val="40"/>
        </w:rPr>
        <w:t xml:space="preserve"> </w:t>
      </w:r>
      <w:r>
        <w:t>the</w:t>
      </w:r>
      <w:r>
        <w:rPr>
          <w:spacing w:val="40"/>
        </w:rPr>
        <w:t xml:space="preserve"> </w:t>
      </w:r>
      <w:r>
        <w:t>same</w:t>
      </w:r>
      <w:r>
        <w:rPr>
          <w:spacing w:val="40"/>
        </w:rPr>
        <w:t xml:space="preserve"> </w:t>
      </w:r>
      <w:r>
        <w:t>love,</w:t>
      </w:r>
      <w:r>
        <w:rPr>
          <w:spacing w:val="40"/>
        </w:rPr>
        <w:t xml:space="preserve"> </w:t>
      </w:r>
      <w:r>
        <w:t>being</w:t>
      </w:r>
      <w:r>
        <w:rPr>
          <w:spacing w:val="40"/>
        </w:rPr>
        <w:t xml:space="preserve"> </w:t>
      </w:r>
      <w:r>
        <w:t>of one accord, of one mind, let nothing be done through strife, &amp;c. The</w:t>
      </w:r>
      <w:r>
        <w:rPr>
          <w:spacing w:val="80"/>
        </w:rPr>
        <w:t xml:space="preserve"> </w:t>
      </w:r>
      <w:r>
        <w:t xml:space="preserve">Apostle pours forth his soul in this exhortation, it is a heart-breaking </w:t>
      </w:r>
      <w:r>
        <w:rPr>
          <w:spacing w:val="-2"/>
        </w:rPr>
        <w:t>exhortation.</w:t>
      </w:r>
    </w:p>
    <w:p w14:paraId="0BF56F16">
      <w:pPr>
        <w:spacing w:after="0" w:line="261" w:lineRule="auto"/>
        <w:sectPr>
          <w:pgSz w:w="12240" w:h="15840"/>
          <w:pgMar w:top="1820" w:right="1320" w:bottom="280" w:left="1340" w:header="720" w:footer="720" w:gutter="0"/>
          <w:cols w:space="720" w:num="1"/>
        </w:sectPr>
      </w:pPr>
    </w:p>
    <w:p w14:paraId="4CAC7F06">
      <w:pPr>
        <w:pStyle w:val="5"/>
        <w:spacing w:line="261" w:lineRule="auto"/>
        <w:ind w:right="123"/>
      </w:pPr>
      <w:r>
        <w:t>Luther,</w:t>
      </w:r>
      <w:r>
        <w:rPr>
          <w:spacing w:val="37"/>
        </w:rPr>
        <w:t xml:space="preserve"> </w:t>
      </w:r>
      <w:r>
        <w:t>though</w:t>
      </w:r>
      <w:r>
        <w:rPr>
          <w:spacing w:val="37"/>
        </w:rPr>
        <w:t xml:space="preserve"> </w:t>
      </w:r>
      <w:r>
        <w:t>a</w:t>
      </w:r>
      <w:r>
        <w:rPr>
          <w:spacing w:val="37"/>
        </w:rPr>
        <w:t xml:space="preserve"> </w:t>
      </w:r>
      <w:r>
        <w:t>man</w:t>
      </w:r>
      <w:r>
        <w:rPr>
          <w:spacing w:val="37"/>
        </w:rPr>
        <w:t xml:space="preserve"> </w:t>
      </w:r>
      <w:r>
        <w:t>of</w:t>
      </w:r>
      <w:r>
        <w:rPr>
          <w:spacing w:val="37"/>
        </w:rPr>
        <w:t xml:space="preserve"> </w:t>
      </w:r>
      <w:r>
        <w:t>a</w:t>
      </w:r>
      <w:r>
        <w:rPr>
          <w:spacing w:val="37"/>
        </w:rPr>
        <w:t xml:space="preserve"> </w:t>
      </w:r>
      <w:r>
        <w:t>stirring,</w:t>
      </w:r>
      <w:r>
        <w:rPr>
          <w:spacing w:val="37"/>
        </w:rPr>
        <w:t xml:space="preserve"> </w:t>
      </w:r>
      <w:r>
        <w:t>hot</w:t>
      </w:r>
      <w:r>
        <w:rPr>
          <w:spacing w:val="37"/>
        </w:rPr>
        <w:t xml:space="preserve"> </w:t>
      </w:r>
      <w:r>
        <w:t>spirit,*</w:t>
      </w:r>
      <w:r>
        <w:rPr>
          <w:spacing w:val="37"/>
        </w:rPr>
        <w:t xml:space="preserve"> </w:t>
      </w:r>
      <w:r>
        <w:t>yet</w:t>
      </w:r>
      <w:r>
        <w:rPr>
          <w:spacing w:val="37"/>
        </w:rPr>
        <w:t xml:space="preserve"> </w:t>
      </w:r>
      <w:r>
        <w:t>writing</w:t>
      </w:r>
      <w:r>
        <w:rPr>
          <w:spacing w:val="37"/>
        </w:rPr>
        <w:t xml:space="preserve"> </w:t>
      </w:r>
      <w:r>
        <w:t>to</w:t>
      </w:r>
      <w:r>
        <w:rPr>
          <w:spacing w:val="37"/>
        </w:rPr>
        <w:t xml:space="preserve"> </w:t>
      </w:r>
      <w:r>
        <w:t>the</w:t>
      </w:r>
      <w:r>
        <w:rPr>
          <w:spacing w:val="37"/>
        </w:rPr>
        <w:t xml:space="preserve"> </w:t>
      </w:r>
      <w:r>
        <w:t>Pastors of the Church of Strassburg, hath these words: I pray you be persuaded,</w:t>
      </w:r>
      <w:r>
        <w:rPr>
          <w:spacing w:val="40"/>
        </w:rPr>
        <w:t xml:space="preserve"> </w:t>
      </w:r>
      <w:r>
        <w:t>that I shall always be as desirous to embrace concord, as I am desirous to have the Lord Jesus to be propitious to me.</w:t>
      </w:r>
    </w:p>
    <w:p w14:paraId="71CD2EEF">
      <w:pPr>
        <w:pStyle w:val="5"/>
        <w:spacing w:before="283" w:line="261" w:lineRule="auto"/>
        <w:ind w:right="118"/>
      </w:pPr>
      <w:r>
        <w:t>I find also in a Letter that Martin Bucer writes to a godly Minister, a very high expression, of that high esteem he had of, and earnest desires after</w:t>
      </w:r>
      <w:r>
        <w:rPr>
          <w:spacing w:val="80"/>
          <w:w w:val="150"/>
        </w:rPr>
        <w:t xml:space="preserve"> </w:t>
      </w:r>
      <w:r>
        <w:t>the</w:t>
      </w:r>
      <w:r>
        <w:rPr>
          <w:spacing w:val="40"/>
        </w:rPr>
        <w:t xml:space="preserve"> </w:t>
      </w:r>
      <w:r>
        <w:t>curing</w:t>
      </w:r>
      <w:r>
        <w:rPr>
          <w:spacing w:val="40"/>
        </w:rPr>
        <w:t xml:space="preserve"> </w:t>
      </w:r>
      <w:r>
        <w:t>of</w:t>
      </w:r>
      <w:r>
        <w:rPr>
          <w:spacing w:val="40"/>
        </w:rPr>
        <w:t xml:space="preserve"> </w:t>
      </w:r>
      <w:r>
        <w:t>divisions:*</w:t>
      </w:r>
      <w:r>
        <w:rPr>
          <w:spacing w:val="40"/>
        </w:rPr>
        <w:t xml:space="preserve"> </w:t>
      </w:r>
      <w:r>
        <w:t>Who</w:t>
      </w:r>
      <w:r>
        <w:rPr>
          <w:spacing w:val="40"/>
        </w:rPr>
        <w:t xml:space="preserve"> </w:t>
      </w:r>
      <w:r>
        <w:t>would</w:t>
      </w:r>
      <w:r>
        <w:rPr>
          <w:spacing w:val="40"/>
        </w:rPr>
        <w:t xml:space="preserve"> </w:t>
      </w:r>
      <w:r>
        <w:t>not</w:t>
      </w:r>
      <w:r>
        <w:rPr>
          <w:spacing w:val="40"/>
        </w:rPr>
        <w:t xml:space="preserve"> </w:t>
      </w:r>
      <w:r>
        <w:t>(says</w:t>
      </w:r>
      <w:r>
        <w:rPr>
          <w:spacing w:val="40"/>
        </w:rPr>
        <w:t xml:space="preserve"> </w:t>
      </w:r>
      <w:r>
        <w:t>he)</w:t>
      </w:r>
      <w:r>
        <w:rPr>
          <w:spacing w:val="40"/>
        </w:rPr>
        <w:t xml:space="preserve"> </w:t>
      </w:r>
      <w:r>
        <w:t>purchase</w:t>
      </w:r>
      <w:r>
        <w:rPr>
          <w:spacing w:val="40"/>
        </w:rPr>
        <w:t xml:space="preserve"> </w:t>
      </w:r>
      <w:r>
        <w:t>with</w:t>
      </w:r>
      <w:r>
        <w:rPr>
          <w:spacing w:val="40"/>
        </w:rPr>
        <w:t xml:space="preserve"> </w:t>
      </w:r>
      <w:r>
        <w:t>his</w:t>
      </w:r>
      <w:r>
        <w:rPr>
          <w:spacing w:val="40"/>
        </w:rPr>
        <w:t xml:space="preserve"> </w:t>
      </w:r>
      <w:r>
        <w:t>life the</w:t>
      </w:r>
      <w:r>
        <w:rPr>
          <w:spacing w:val="40"/>
        </w:rPr>
        <w:t xml:space="preserve"> </w:t>
      </w:r>
      <w:r>
        <w:t>removing</w:t>
      </w:r>
      <w:r>
        <w:rPr>
          <w:spacing w:val="40"/>
        </w:rPr>
        <w:t xml:space="preserve"> </w:t>
      </w:r>
      <w:r>
        <w:t>that</w:t>
      </w:r>
      <w:r>
        <w:rPr>
          <w:spacing w:val="40"/>
        </w:rPr>
        <w:t xml:space="preserve"> </w:t>
      </w:r>
      <w:r>
        <w:t>infinite</w:t>
      </w:r>
      <w:r>
        <w:rPr>
          <w:spacing w:val="40"/>
        </w:rPr>
        <w:t xml:space="preserve"> </w:t>
      </w:r>
      <w:r>
        <w:t>scandal</w:t>
      </w:r>
      <w:r>
        <w:rPr>
          <w:spacing w:val="40"/>
        </w:rPr>
        <w:t xml:space="preserve"> </w:t>
      </w:r>
      <w:r>
        <w:t>that</w:t>
      </w:r>
      <w:r>
        <w:rPr>
          <w:spacing w:val="40"/>
        </w:rPr>
        <w:t xml:space="preserve"> </w:t>
      </w:r>
      <w:r>
        <w:t>comes</w:t>
      </w:r>
      <w:r>
        <w:rPr>
          <w:spacing w:val="40"/>
        </w:rPr>
        <w:t xml:space="preserve"> </w:t>
      </w:r>
      <w:r>
        <w:t>by</w:t>
      </w:r>
      <w:r>
        <w:rPr>
          <w:spacing w:val="40"/>
        </w:rPr>
        <w:t xml:space="preserve"> </w:t>
      </w:r>
      <w:r>
        <w:t>dissention?</w:t>
      </w:r>
      <w:r>
        <w:rPr>
          <w:spacing w:val="40"/>
        </w:rPr>
        <w:t xml:space="preserve"> </w:t>
      </w:r>
      <w:r>
        <w:t>Oh</w:t>
      </w:r>
      <w:r>
        <w:rPr>
          <w:spacing w:val="40"/>
        </w:rPr>
        <w:t xml:space="preserve"> </w:t>
      </w:r>
      <w:r>
        <w:t>that there were such hearts in us! Christ expects it from us all, but especially from his Ministers, for they are his Ambassadors for peace,* to beseech</w:t>
      </w:r>
      <w:r>
        <w:rPr>
          <w:spacing w:val="40"/>
        </w:rPr>
        <w:t xml:space="preserve"> </w:t>
      </w:r>
      <w:r>
        <w:t>men in his stead to be reconciled to God: reconciliation with God will reconcile us one to another. If God so loved us, we ought also to love one another,</w:t>
      </w:r>
      <w:r>
        <w:rPr>
          <w:spacing w:val="40"/>
        </w:rPr>
        <w:t xml:space="preserve"> </w:t>
      </w:r>
      <w:r>
        <w:t>1</w:t>
      </w:r>
      <w:r>
        <w:rPr>
          <w:spacing w:val="40"/>
        </w:rPr>
        <w:t xml:space="preserve"> </w:t>
      </w:r>
      <w:r>
        <w:t>John.</w:t>
      </w:r>
      <w:r>
        <w:rPr>
          <w:spacing w:val="40"/>
        </w:rPr>
        <w:t xml:space="preserve"> </w:t>
      </w:r>
      <w:r>
        <w:t>4:11.</w:t>
      </w:r>
      <w:r>
        <w:rPr>
          <w:spacing w:val="40"/>
        </w:rPr>
        <w:t xml:space="preserve"> </w:t>
      </w:r>
      <w:r>
        <w:t>The</w:t>
      </w:r>
      <w:r>
        <w:rPr>
          <w:spacing w:val="40"/>
        </w:rPr>
        <w:t xml:space="preserve"> </w:t>
      </w:r>
      <w:r>
        <w:t>faces</w:t>
      </w:r>
      <w:r>
        <w:rPr>
          <w:spacing w:val="40"/>
        </w:rPr>
        <w:t xml:space="preserve"> </w:t>
      </w:r>
      <w:r>
        <w:t>of</w:t>
      </w:r>
      <w:r>
        <w:rPr>
          <w:spacing w:val="40"/>
        </w:rPr>
        <w:t xml:space="preserve"> </w:t>
      </w:r>
      <w:r>
        <w:t>the</w:t>
      </w:r>
      <w:r>
        <w:rPr>
          <w:spacing w:val="40"/>
        </w:rPr>
        <w:t xml:space="preserve"> </w:t>
      </w:r>
      <w:r>
        <w:t>Cherubims</w:t>
      </w:r>
      <w:r>
        <w:rPr>
          <w:spacing w:val="40"/>
        </w:rPr>
        <w:t xml:space="preserve"> </w:t>
      </w:r>
      <w:r>
        <w:t>in</w:t>
      </w:r>
      <w:r>
        <w:rPr>
          <w:spacing w:val="40"/>
        </w:rPr>
        <w:t xml:space="preserve"> </w:t>
      </w:r>
      <w:r>
        <w:t>the</w:t>
      </w:r>
      <w:r>
        <w:rPr>
          <w:spacing w:val="40"/>
        </w:rPr>
        <w:t xml:space="preserve"> </w:t>
      </w:r>
      <w:r>
        <w:t>Temple</w:t>
      </w:r>
      <w:r>
        <w:rPr>
          <w:spacing w:val="40"/>
        </w:rPr>
        <w:t xml:space="preserve"> </w:t>
      </w:r>
      <w:r>
        <w:t>looked one towards another, which some think signified the agreement that</w:t>
      </w:r>
      <w:r>
        <w:rPr>
          <w:spacing w:val="80"/>
          <w:w w:val="150"/>
        </w:rPr>
        <w:t xml:space="preserve"> </w:t>
      </w:r>
      <w:r>
        <w:t>should be amongst Ministers of the Gospel. So the six branches in the Candlestick joined all in one; those who hold the light of truth before</w:t>
      </w:r>
      <w:r>
        <w:rPr>
          <w:spacing w:val="40"/>
        </w:rPr>
        <w:t xml:space="preserve"> </w:t>
      </w:r>
      <w:r>
        <w:t>others, should be united in peace in one, amongst themselves. The first thing</w:t>
      </w:r>
      <w:r>
        <w:rPr>
          <w:spacing w:val="40"/>
        </w:rPr>
        <w:t xml:space="preserve"> </w:t>
      </w:r>
      <w:r>
        <w:t>Christ's</w:t>
      </w:r>
      <w:r>
        <w:rPr>
          <w:spacing w:val="40"/>
        </w:rPr>
        <w:t xml:space="preserve"> </w:t>
      </w:r>
      <w:r>
        <w:t>Ministers</w:t>
      </w:r>
      <w:r>
        <w:rPr>
          <w:spacing w:val="40"/>
        </w:rPr>
        <w:t xml:space="preserve"> </w:t>
      </w:r>
      <w:r>
        <w:t>were</w:t>
      </w:r>
      <w:r>
        <w:rPr>
          <w:spacing w:val="40"/>
        </w:rPr>
        <w:t xml:space="preserve"> </w:t>
      </w:r>
      <w:r>
        <w:t>to</w:t>
      </w:r>
      <w:r>
        <w:rPr>
          <w:spacing w:val="40"/>
        </w:rPr>
        <w:t xml:space="preserve"> </w:t>
      </w:r>
      <w:r>
        <w:t>do</w:t>
      </w:r>
      <w:r>
        <w:rPr>
          <w:spacing w:val="40"/>
        </w:rPr>
        <w:t xml:space="preserve"> </w:t>
      </w:r>
      <w:r>
        <w:t>when</w:t>
      </w:r>
      <w:r>
        <w:rPr>
          <w:spacing w:val="40"/>
        </w:rPr>
        <w:t xml:space="preserve"> </w:t>
      </w:r>
      <w:r>
        <w:t>they</w:t>
      </w:r>
      <w:r>
        <w:rPr>
          <w:spacing w:val="40"/>
        </w:rPr>
        <w:t xml:space="preserve"> </w:t>
      </w:r>
      <w:r>
        <w:t>came</w:t>
      </w:r>
      <w:r>
        <w:rPr>
          <w:spacing w:val="40"/>
        </w:rPr>
        <w:t xml:space="preserve"> </w:t>
      </w:r>
      <w:r>
        <w:t>to</w:t>
      </w:r>
      <w:r>
        <w:rPr>
          <w:spacing w:val="40"/>
        </w:rPr>
        <w:t xml:space="preserve"> </w:t>
      </w:r>
      <w:r>
        <w:t>any</w:t>
      </w:r>
      <w:r>
        <w:rPr>
          <w:spacing w:val="40"/>
        </w:rPr>
        <w:t xml:space="preserve"> </w:t>
      </w:r>
      <w:r>
        <w:t>place</w:t>
      </w:r>
      <w:r>
        <w:rPr>
          <w:spacing w:val="40"/>
        </w:rPr>
        <w:t xml:space="preserve"> </w:t>
      </w:r>
      <w:r>
        <w:t>was</w:t>
      </w:r>
      <w:r>
        <w:rPr>
          <w:spacing w:val="40"/>
        </w:rPr>
        <w:t xml:space="preserve"> </w:t>
      </w:r>
      <w:r>
        <w:t>to say Peace be to that place; if any sons of peace were there,* they were to abide, otherwise not: Surely then it is expected that themselves should be sons of peace. The contentions of private Christians are offensive, but the contentions of Ministers is a scandal with a witness. Yet in all Ages of the Church,</w:t>
      </w:r>
      <w:r>
        <w:rPr>
          <w:spacing w:val="40"/>
        </w:rPr>
        <w:t xml:space="preserve"> </w:t>
      </w:r>
      <w:r>
        <w:t>the</w:t>
      </w:r>
      <w:r>
        <w:rPr>
          <w:spacing w:val="40"/>
        </w:rPr>
        <w:t xml:space="preserve"> </w:t>
      </w:r>
      <w:r>
        <w:t>corrupt</w:t>
      </w:r>
      <w:r>
        <w:rPr>
          <w:spacing w:val="40"/>
        </w:rPr>
        <w:t xml:space="preserve"> </w:t>
      </w:r>
      <w:r>
        <w:t>Clergy</w:t>
      </w:r>
      <w:r>
        <w:rPr>
          <w:spacing w:val="40"/>
        </w:rPr>
        <w:t xml:space="preserve"> </w:t>
      </w:r>
      <w:r>
        <w:t>have</w:t>
      </w:r>
      <w:r>
        <w:rPr>
          <w:spacing w:val="40"/>
        </w:rPr>
        <w:t xml:space="preserve"> </w:t>
      </w:r>
      <w:r>
        <w:t>been</w:t>
      </w:r>
      <w:r>
        <w:rPr>
          <w:spacing w:val="40"/>
        </w:rPr>
        <w:t xml:space="preserve"> </w:t>
      </w:r>
      <w:r>
        <w:t>the</w:t>
      </w:r>
      <w:r>
        <w:rPr>
          <w:spacing w:val="40"/>
        </w:rPr>
        <w:t xml:space="preserve"> </w:t>
      </w:r>
      <w:r>
        <w:t>greatest</w:t>
      </w:r>
      <w:r>
        <w:rPr>
          <w:spacing w:val="40"/>
        </w:rPr>
        <w:t xml:space="preserve"> </w:t>
      </w:r>
      <w:r>
        <w:t>causes</w:t>
      </w:r>
      <w:r>
        <w:rPr>
          <w:spacing w:val="40"/>
        </w:rPr>
        <w:t xml:space="preserve"> </w:t>
      </w:r>
      <w:r>
        <w:t>of</w:t>
      </w:r>
      <w:r>
        <w:rPr>
          <w:spacing w:val="40"/>
        </w:rPr>
        <w:t xml:space="preserve"> </w:t>
      </w:r>
      <w:r>
        <w:t>divisions; they have been of the most cruel spirits against any that differed from</w:t>
      </w:r>
      <w:r>
        <w:rPr>
          <w:spacing w:val="80"/>
        </w:rPr>
        <w:t xml:space="preserve"> </w:t>
      </w:r>
      <w:r>
        <w:t>them. But let not such a spirit be in us; we have enough to do to contend with the wicked of the world, with the malice of Satan, let us not contend one with another.</w:t>
      </w:r>
    </w:p>
    <w:p w14:paraId="433A0145">
      <w:pPr>
        <w:pStyle w:val="5"/>
        <w:spacing w:before="261" w:line="261" w:lineRule="auto"/>
        <w:ind w:right="119"/>
      </w:pPr>
      <w:r>
        <w:t>Luther writing to the Ministers of Nuremberg, brings in Christ saying to them, Satis est vobis ob nomen meum malorum, You are like to suffer evil enough for my name, you need not be afflictions one to another. It was barbarousness in the Priests of Baal to cut and slash themselves, but it is worse for the Ministers of Jesus Christ to cut and slash one another. 1</w:t>
      </w:r>
      <w:r>
        <w:rPr>
          <w:spacing w:val="80"/>
        </w:rPr>
        <w:t xml:space="preserve"> </w:t>
      </w:r>
      <w:r>
        <w:t>Kings 6:23. The Cherubim were made of the Olive tree; If you be typified</w:t>
      </w:r>
      <w:r>
        <w:rPr>
          <w:spacing w:val="80"/>
          <w:w w:val="150"/>
        </w:rPr>
        <w:t xml:space="preserve"> </w:t>
      </w:r>
      <w:r>
        <w:t>by them, as we hinted before, let it appear that you are olives, not</w:t>
      </w:r>
      <w:r>
        <w:rPr>
          <w:spacing w:val="80"/>
        </w:rPr>
        <w:t xml:space="preserve"> </w:t>
      </w:r>
      <w:r>
        <w:t>brambles:</w:t>
      </w:r>
      <w:r>
        <w:rPr>
          <w:spacing w:val="39"/>
        </w:rPr>
        <w:t xml:space="preserve"> </w:t>
      </w:r>
      <w:r>
        <w:t>yea</w:t>
      </w:r>
      <w:r>
        <w:rPr>
          <w:spacing w:val="39"/>
        </w:rPr>
        <w:t xml:space="preserve"> </w:t>
      </w:r>
      <w:r>
        <w:t>and</w:t>
      </w:r>
      <w:r>
        <w:rPr>
          <w:spacing w:val="40"/>
        </w:rPr>
        <w:t xml:space="preserve"> </w:t>
      </w:r>
      <w:r>
        <w:t>ver.</w:t>
      </w:r>
      <w:r>
        <w:rPr>
          <w:spacing w:val="39"/>
        </w:rPr>
        <w:t xml:space="preserve"> </w:t>
      </w:r>
      <w:r>
        <w:t>31.</w:t>
      </w:r>
      <w:r>
        <w:rPr>
          <w:spacing w:val="39"/>
        </w:rPr>
        <w:t xml:space="preserve"> </w:t>
      </w:r>
      <w:r>
        <w:t>For</w:t>
      </w:r>
      <w:r>
        <w:rPr>
          <w:spacing w:val="40"/>
        </w:rPr>
        <w:t xml:space="preserve"> </w:t>
      </w:r>
      <w:r>
        <w:t>the</w:t>
      </w:r>
      <w:r>
        <w:rPr>
          <w:spacing w:val="39"/>
        </w:rPr>
        <w:t xml:space="preserve"> </w:t>
      </w:r>
      <w:r>
        <w:t>entering</w:t>
      </w:r>
      <w:r>
        <w:rPr>
          <w:spacing w:val="39"/>
        </w:rPr>
        <w:t xml:space="preserve"> </w:t>
      </w:r>
      <w:r>
        <w:t>of</w:t>
      </w:r>
      <w:r>
        <w:rPr>
          <w:spacing w:val="39"/>
        </w:rPr>
        <w:t xml:space="preserve"> </w:t>
      </w:r>
      <w:r>
        <w:t>the</w:t>
      </w:r>
      <w:r>
        <w:rPr>
          <w:spacing w:val="39"/>
        </w:rPr>
        <w:t xml:space="preserve"> </w:t>
      </w:r>
      <w:r>
        <w:t>Oracle</w:t>
      </w:r>
      <w:r>
        <w:rPr>
          <w:spacing w:val="40"/>
        </w:rPr>
        <w:t xml:space="preserve"> </w:t>
      </w:r>
      <w:r>
        <w:t>the</w:t>
      </w:r>
      <w:r>
        <w:rPr>
          <w:spacing w:val="39"/>
        </w:rPr>
        <w:t xml:space="preserve"> </w:t>
      </w:r>
      <w:r>
        <w:t>doors</w:t>
      </w:r>
      <w:r>
        <w:rPr>
          <w:spacing w:val="39"/>
        </w:rPr>
        <w:t xml:space="preserve"> </w:t>
      </w:r>
      <w:r>
        <w:t>were</w:t>
      </w:r>
    </w:p>
    <w:p w14:paraId="131EEDD9">
      <w:pPr>
        <w:spacing w:after="0" w:line="261" w:lineRule="auto"/>
        <w:sectPr>
          <w:pgSz w:w="12240" w:h="15840"/>
          <w:pgMar w:top="1360" w:right="1320" w:bottom="280" w:left="1340" w:header="720" w:footer="720" w:gutter="0"/>
          <w:cols w:space="720" w:num="1"/>
        </w:sectPr>
      </w:pPr>
    </w:p>
    <w:p w14:paraId="6F31D3BB">
      <w:pPr>
        <w:pStyle w:val="5"/>
        <w:spacing w:line="261" w:lineRule="auto"/>
        <w:ind w:right="119"/>
      </w:pPr>
      <w:r>
        <w:t>of Olive-tree: who will believe that you bring the Oracles of God with you, when they see by your froward, contentious carriage, that you never</w:t>
      </w:r>
      <w:r>
        <w:rPr>
          <w:spacing w:val="80"/>
        </w:rPr>
        <w:t xml:space="preserve"> </w:t>
      </w:r>
      <w:r>
        <w:t>entered in at these doors? People cannot but think it a miserable thing to have</w:t>
      </w:r>
      <w:r>
        <w:rPr>
          <w:spacing w:val="40"/>
        </w:rPr>
        <w:t xml:space="preserve"> </w:t>
      </w:r>
      <w:r>
        <w:t>a</w:t>
      </w:r>
      <w:r>
        <w:rPr>
          <w:spacing w:val="40"/>
        </w:rPr>
        <w:t xml:space="preserve"> </w:t>
      </w:r>
      <w:r>
        <w:t>scratching,</w:t>
      </w:r>
      <w:r>
        <w:rPr>
          <w:spacing w:val="40"/>
        </w:rPr>
        <w:t xml:space="preserve"> </w:t>
      </w:r>
      <w:r>
        <w:t>tearing</w:t>
      </w:r>
      <w:r>
        <w:rPr>
          <w:spacing w:val="40"/>
        </w:rPr>
        <w:t xml:space="preserve"> </w:t>
      </w:r>
      <w:r>
        <w:t>bramble</w:t>
      </w:r>
      <w:r>
        <w:rPr>
          <w:spacing w:val="40"/>
        </w:rPr>
        <w:t xml:space="preserve"> </w:t>
      </w:r>
      <w:r>
        <w:t>to</w:t>
      </w:r>
      <w:r>
        <w:rPr>
          <w:spacing w:val="40"/>
        </w:rPr>
        <w:t xml:space="preserve"> </w:t>
      </w:r>
      <w:r>
        <w:t>be</w:t>
      </w:r>
      <w:r>
        <w:rPr>
          <w:spacing w:val="40"/>
        </w:rPr>
        <w:t xml:space="preserve"> </w:t>
      </w:r>
      <w:r>
        <w:t>over</w:t>
      </w:r>
      <w:r>
        <w:rPr>
          <w:spacing w:val="40"/>
        </w:rPr>
        <w:t xml:space="preserve"> </w:t>
      </w:r>
      <w:r>
        <w:t>them.</w:t>
      </w:r>
      <w:r>
        <w:rPr>
          <w:spacing w:val="40"/>
        </w:rPr>
        <w:t xml:space="preserve"> </w:t>
      </w:r>
      <w:r>
        <w:t>Oh</w:t>
      </w:r>
      <w:r>
        <w:rPr>
          <w:spacing w:val="40"/>
        </w:rPr>
        <w:t xml:space="preserve"> </w:t>
      </w:r>
      <w:r>
        <w:t>that</w:t>
      </w:r>
      <w:r>
        <w:rPr>
          <w:spacing w:val="40"/>
        </w:rPr>
        <w:t xml:space="preserve"> </w:t>
      </w:r>
      <w:r>
        <w:t>God</w:t>
      </w:r>
      <w:r>
        <w:rPr>
          <w:spacing w:val="40"/>
        </w:rPr>
        <w:t xml:space="preserve"> </w:t>
      </w:r>
      <w:r>
        <w:t>would set</w:t>
      </w:r>
      <w:r>
        <w:rPr>
          <w:spacing w:val="40"/>
        </w:rPr>
        <w:t xml:space="preserve"> </w:t>
      </w:r>
      <w:r>
        <w:t>the</w:t>
      </w:r>
      <w:r>
        <w:rPr>
          <w:spacing w:val="40"/>
        </w:rPr>
        <w:t xml:space="preserve"> </w:t>
      </w:r>
      <w:r>
        <w:t>beauty,</w:t>
      </w:r>
      <w:r>
        <w:rPr>
          <w:spacing w:val="40"/>
        </w:rPr>
        <w:t xml:space="preserve"> </w:t>
      </w:r>
      <w:r>
        <w:t>glory</w:t>
      </w:r>
      <w:r>
        <w:rPr>
          <w:spacing w:val="40"/>
        </w:rPr>
        <w:t xml:space="preserve"> </w:t>
      </w:r>
      <w:r>
        <w:t>of</w:t>
      </w:r>
      <w:r>
        <w:rPr>
          <w:spacing w:val="40"/>
        </w:rPr>
        <w:t xml:space="preserve"> </w:t>
      </w:r>
      <w:r>
        <w:t>peace,</w:t>
      </w:r>
      <w:r>
        <w:rPr>
          <w:spacing w:val="40"/>
        </w:rPr>
        <w:t xml:space="preserve"> </w:t>
      </w:r>
      <w:r>
        <w:t>friendship,</w:t>
      </w:r>
      <w:r>
        <w:rPr>
          <w:spacing w:val="40"/>
        </w:rPr>
        <w:t xml:space="preserve"> </w:t>
      </w:r>
      <w:r>
        <w:t>love,</w:t>
      </w:r>
      <w:r>
        <w:rPr>
          <w:spacing w:val="40"/>
        </w:rPr>
        <w:t xml:space="preserve"> </w:t>
      </w:r>
      <w:r>
        <w:t>before</w:t>
      </w:r>
      <w:r>
        <w:rPr>
          <w:spacing w:val="40"/>
        </w:rPr>
        <w:t xml:space="preserve"> </w:t>
      </w:r>
      <w:r>
        <w:t>us!</w:t>
      </w:r>
      <w:r>
        <w:rPr>
          <w:spacing w:val="40"/>
        </w:rPr>
        <w:t xml:space="preserve"> </w:t>
      </w:r>
      <w:r>
        <w:t>That</w:t>
      </w:r>
      <w:r>
        <w:rPr>
          <w:spacing w:val="40"/>
        </w:rPr>
        <w:t xml:space="preserve"> </w:t>
      </w:r>
      <w:r>
        <w:t>this precious pearl, Union, might be highly valued by us! All men are taken in some degree or other with the excellency and sweetness of love and friendship.* Some men, says Cicero, despise riches, others honours; those things that by some are delighted in, by others are vilified; but all men of</w:t>
      </w:r>
      <w:r>
        <w:rPr>
          <w:spacing w:val="80"/>
          <w:w w:val="150"/>
        </w:rPr>
        <w:t xml:space="preserve"> </w:t>
      </w:r>
      <w:r>
        <w:t>all sorts have a high esteem of friendship; they think there can be no life without it.</w:t>
      </w:r>
    </w:p>
    <w:p w14:paraId="3ED5B57A">
      <w:pPr>
        <w:pStyle w:val="5"/>
        <w:spacing w:before="275" w:line="261" w:lineRule="auto"/>
        <w:ind w:right="118"/>
      </w:pPr>
      <w:r>
        <w:t>Gen. 34:21. The great commendation that Hammer and Shechem give of Jacob</w:t>
      </w:r>
      <w:r>
        <w:rPr>
          <w:spacing w:val="40"/>
        </w:rPr>
        <w:t xml:space="preserve"> </w:t>
      </w:r>
      <w:r>
        <w:t>and</w:t>
      </w:r>
      <w:r>
        <w:rPr>
          <w:spacing w:val="40"/>
        </w:rPr>
        <w:t xml:space="preserve"> </w:t>
      </w:r>
      <w:r>
        <w:t>his</w:t>
      </w:r>
      <w:r>
        <w:rPr>
          <w:spacing w:val="40"/>
        </w:rPr>
        <w:t xml:space="preserve"> </w:t>
      </w:r>
      <w:r>
        <w:t>sons</w:t>
      </w:r>
      <w:r>
        <w:rPr>
          <w:spacing w:val="40"/>
        </w:rPr>
        <w:t xml:space="preserve"> </w:t>
      </w:r>
      <w:r>
        <w:t>as</w:t>
      </w:r>
      <w:r>
        <w:rPr>
          <w:spacing w:val="40"/>
        </w:rPr>
        <w:t xml:space="preserve"> </w:t>
      </w:r>
      <w:r>
        <w:t>an</w:t>
      </w:r>
      <w:r>
        <w:rPr>
          <w:spacing w:val="40"/>
        </w:rPr>
        <w:t xml:space="preserve"> </w:t>
      </w:r>
      <w:r>
        <w:t>argument</w:t>
      </w:r>
      <w:r>
        <w:rPr>
          <w:spacing w:val="40"/>
        </w:rPr>
        <w:t xml:space="preserve"> </w:t>
      </w:r>
      <w:r>
        <w:t>to</w:t>
      </w:r>
      <w:r>
        <w:rPr>
          <w:spacing w:val="40"/>
        </w:rPr>
        <w:t xml:space="preserve"> </w:t>
      </w:r>
      <w:r>
        <w:t>persuade</w:t>
      </w:r>
      <w:r>
        <w:rPr>
          <w:spacing w:val="40"/>
        </w:rPr>
        <w:t xml:space="preserve"> </w:t>
      </w:r>
      <w:r>
        <w:t>the</w:t>
      </w:r>
      <w:r>
        <w:rPr>
          <w:spacing w:val="40"/>
        </w:rPr>
        <w:t xml:space="preserve"> </w:t>
      </w:r>
      <w:r>
        <w:t>men</w:t>
      </w:r>
      <w:r>
        <w:rPr>
          <w:spacing w:val="40"/>
        </w:rPr>
        <w:t xml:space="preserve"> </w:t>
      </w:r>
      <w:r>
        <w:t>of</w:t>
      </w:r>
      <w:r>
        <w:rPr>
          <w:spacing w:val="40"/>
        </w:rPr>
        <w:t xml:space="preserve"> </w:t>
      </w:r>
      <w:r>
        <w:t>Shechem</w:t>
      </w:r>
      <w:r>
        <w:rPr>
          <w:spacing w:val="40"/>
        </w:rPr>
        <w:t xml:space="preserve"> </w:t>
      </w:r>
      <w:r>
        <w:t>to join with them in the giving their daughters to them for wives, and in</w:t>
      </w:r>
      <w:r>
        <w:rPr>
          <w:spacing w:val="80"/>
        </w:rPr>
        <w:t xml:space="preserve"> </w:t>
      </w:r>
      <w:r>
        <w:t>taking</w:t>
      </w:r>
      <w:r>
        <w:rPr>
          <w:spacing w:val="40"/>
        </w:rPr>
        <w:t xml:space="preserve"> </w:t>
      </w:r>
      <w:r>
        <w:t>theirs,</w:t>
      </w:r>
      <w:r>
        <w:rPr>
          <w:spacing w:val="40"/>
        </w:rPr>
        <w:t xml:space="preserve"> </w:t>
      </w:r>
      <w:r>
        <w:t>is,</w:t>
      </w:r>
      <w:r>
        <w:rPr>
          <w:spacing w:val="40"/>
        </w:rPr>
        <w:t xml:space="preserve"> </w:t>
      </w:r>
      <w:r>
        <w:t>These</w:t>
      </w:r>
      <w:r>
        <w:rPr>
          <w:spacing w:val="40"/>
        </w:rPr>
        <w:t xml:space="preserve"> </w:t>
      </w:r>
      <w:r>
        <w:t>men</w:t>
      </w:r>
      <w:r>
        <w:rPr>
          <w:spacing w:val="40"/>
        </w:rPr>
        <w:t xml:space="preserve"> </w:t>
      </w:r>
      <w:r>
        <w:t>are</w:t>
      </w:r>
      <w:r>
        <w:rPr>
          <w:spacing w:val="40"/>
        </w:rPr>
        <w:t xml:space="preserve"> </w:t>
      </w:r>
      <w:r>
        <w:t>peaceable</w:t>
      </w:r>
      <w:r>
        <w:rPr>
          <w:spacing w:val="40"/>
        </w:rPr>
        <w:t xml:space="preserve"> </w:t>
      </w:r>
      <w:r>
        <w:t>with</w:t>
      </w:r>
      <w:r>
        <w:rPr>
          <w:spacing w:val="40"/>
        </w:rPr>
        <w:t xml:space="preserve"> </w:t>
      </w:r>
      <w:r>
        <w:t>us.</w:t>
      </w:r>
      <w:r>
        <w:rPr>
          <w:spacing w:val="40"/>
        </w:rPr>
        <w:t xml:space="preserve"> </w:t>
      </w:r>
      <w:r>
        <w:t>A</w:t>
      </w:r>
      <w:r>
        <w:rPr>
          <w:spacing w:val="40"/>
        </w:rPr>
        <w:t xml:space="preserve"> </w:t>
      </w:r>
      <w:r>
        <w:t>peaceable disposition is very convincing.</w:t>
      </w:r>
    </w:p>
    <w:p w14:paraId="15EB1824">
      <w:pPr>
        <w:pStyle w:val="5"/>
        <w:spacing w:before="282" w:line="261" w:lineRule="auto"/>
        <w:ind w:right="118"/>
      </w:pPr>
      <w:r>
        <w:t>Cant. 6:6. My dove, my undefiled is but one, she is the only one of her mother, she is the choice one of her that bare her. What then follows? The daughters saw her and blessed her, yea the Queens, and the Concubines, and</w:t>
      </w:r>
      <w:r>
        <w:rPr>
          <w:spacing w:val="32"/>
        </w:rPr>
        <w:t xml:space="preserve"> </w:t>
      </w:r>
      <w:r>
        <w:t>they</w:t>
      </w:r>
      <w:r>
        <w:rPr>
          <w:spacing w:val="32"/>
        </w:rPr>
        <w:t xml:space="preserve"> </w:t>
      </w:r>
      <w:r>
        <w:t>praised</w:t>
      </w:r>
      <w:r>
        <w:rPr>
          <w:spacing w:val="32"/>
        </w:rPr>
        <w:t xml:space="preserve"> </w:t>
      </w:r>
      <w:r>
        <w:t>her,</w:t>
      </w:r>
      <w:r>
        <w:rPr>
          <w:spacing w:val="32"/>
        </w:rPr>
        <w:t xml:space="preserve"> </w:t>
      </w:r>
      <w:r>
        <w:t>Who</w:t>
      </w:r>
      <w:r>
        <w:rPr>
          <w:spacing w:val="32"/>
        </w:rPr>
        <w:t xml:space="preserve"> </w:t>
      </w:r>
      <w:r>
        <w:t>is</w:t>
      </w:r>
      <w:r>
        <w:rPr>
          <w:spacing w:val="32"/>
        </w:rPr>
        <w:t xml:space="preserve"> </w:t>
      </w:r>
      <w:r>
        <w:t>she</w:t>
      </w:r>
      <w:r>
        <w:rPr>
          <w:spacing w:val="32"/>
        </w:rPr>
        <w:t xml:space="preserve"> </w:t>
      </w:r>
      <w:r>
        <w:t>that</w:t>
      </w:r>
      <w:r>
        <w:rPr>
          <w:spacing w:val="32"/>
        </w:rPr>
        <w:t xml:space="preserve"> </w:t>
      </w:r>
      <w:r>
        <w:t>looketh</w:t>
      </w:r>
      <w:r>
        <w:rPr>
          <w:spacing w:val="32"/>
        </w:rPr>
        <w:t xml:space="preserve"> </w:t>
      </w:r>
      <w:r>
        <w:t>forth</w:t>
      </w:r>
      <w:r>
        <w:rPr>
          <w:spacing w:val="32"/>
        </w:rPr>
        <w:t xml:space="preserve"> </w:t>
      </w:r>
      <w:r>
        <w:t>as</w:t>
      </w:r>
      <w:r>
        <w:rPr>
          <w:spacing w:val="32"/>
        </w:rPr>
        <w:t xml:space="preserve"> </w:t>
      </w:r>
      <w:r>
        <w:t>the</w:t>
      </w:r>
      <w:r>
        <w:rPr>
          <w:spacing w:val="32"/>
        </w:rPr>
        <w:t xml:space="preserve"> </w:t>
      </w:r>
      <w:r>
        <w:t>morning,</w:t>
      </w:r>
      <w:r>
        <w:rPr>
          <w:spacing w:val="32"/>
        </w:rPr>
        <w:t xml:space="preserve"> </w:t>
      </w:r>
      <w:r>
        <w:t>faire as the moon, clear as the Sun, terrible as an army of Banners? Let the</w:t>
      </w:r>
      <w:r>
        <w:rPr>
          <w:spacing w:val="80"/>
        </w:rPr>
        <w:t xml:space="preserve"> </w:t>
      </w:r>
      <w:r>
        <w:t>Saints</w:t>
      </w:r>
      <w:r>
        <w:rPr>
          <w:spacing w:val="40"/>
        </w:rPr>
        <w:t xml:space="preserve"> </w:t>
      </w:r>
      <w:r>
        <w:t>be</w:t>
      </w:r>
      <w:r>
        <w:rPr>
          <w:spacing w:val="40"/>
        </w:rPr>
        <w:t xml:space="preserve"> </w:t>
      </w:r>
      <w:r>
        <w:t>but</w:t>
      </w:r>
      <w:r>
        <w:rPr>
          <w:spacing w:val="40"/>
        </w:rPr>
        <w:t xml:space="preserve"> </w:t>
      </w:r>
      <w:r>
        <w:t>one,</w:t>
      </w:r>
      <w:r>
        <w:rPr>
          <w:spacing w:val="40"/>
        </w:rPr>
        <w:t xml:space="preserve"> </w:t>
      </w:r>
      <w:r>
        <w:t>and</w:t>
      </w:r>
      <w:r>
        <w:rPr>
          <w:spacing w:val="40"/>
        </w:rPr>
        <w:t xml:space="preserve"> </w:t>
      </w:r>
      <w:r>
        <w:t>then</w:t>
      </w:r>
      <w:r>
        <w:rPr>
          <w:spacing w:val="40"/>
        </w:rPr>
        <w:t xml:space="preserve"> </w:t>
      </w:r>
      <w:r>
        <w:t>they</w:t>
      </w:r>
      <w:r>
        <w:rPr>
          <w:spacing w:val="40"/>
        </w:rPr>
        <w:t xml:space="preserve"> </w:t>
      </w:r>
      <w:r>
        <w:t>will</w:t>
      </w:r>
      <w:r>
        <w:rPr>
          <w:spacing w:val="40"/>
        </w:rPr>
        <w:t xml:space="preserve"> </w:t>
      </w:r>
      <w:r>
        <w:t>appear</w:t>
      </w:r>
      <w:r>
        <w:rPr>
          <w:spacing w:val="40"/>
        </w:rPr>
        <w:t xml:space="preserve"> </w:t>
      </w:r>
      <w:r>
        <w:t>beautiful</w:t>
      </w:r>
      <w:r>
        <w:rPr>
          <w:spacing w:val="40"/>
        </w:rPr>
        <w:t xml:space="preserve"> </w:t>
      </w:r>
      <w:r>
        <w:t>and</w:t>
      </w:r>
      <w:r>
        <w:rPr>
          <w:spacing w:val="40"/>
        </w:rPr>
        <w:t xml:space="preserve"> </w:t>
      </w:r>
      <w:r>
        <w:t>glorious indeed, yea they will be terrible as an army of Banners.</w:t>
      </w:r>
    </w:p>
    <w:p w14:paraId="409170DD">
      <w:pPr>
        <w:pStyle w:val="5"/>
        <w:spacing w:before="279" w:line="261" w:lineRule="auto"/>
        <w:ind w:right="118"/>
      </w:pPr>
      <w:r>
        <w:t>Euagrius in his Ecclesiastical History records an Epistle of Cyril of Alexandria,* written to John of Antioch, upon the occasion of a</w:t>
      </w:r>
      <w:r>
        <w:rPr>
          <w:spacing w:val="80"/>
          <w:w w:val="150"/>
        </w:rPr>
        <w:t xml:space="preserve"> </w:t>
      </w:r>
      <w:r>
        <w:t>Pacificatory</w:t>
      </w:r>
      <w:r>
        <w:rPr>
          <w:spacing w:val="33"/>
        </w:rPr>
        <w:t xml:space="preserve"> </w:t>
      </w:r>
      <w:r>
        <w:t>Epistle</w:t>
      </w:r>
      <w:r>
        <w:rPr>
          <w:spacing w:val="33"/>
        </w:rPr>
        <w:t xml:space="preserve"> </w:t>
      </w:r>
      <w:r>
        <w:t>of</w:t>
      </w:r>
      <w:r>
        <w:rPr>
          <w:spacing w:val="33"/>
        </w:rPr>
        <w:t xml:space="preserve"> </w:t>
      </w:r>
      <w:r>
        <w:t>John</w:t>
      </w:r>
      <w:r>
        <w:rPr>
          <w:spacing w:val="33"/>
        </w:rPr>
        <w:t xml:space="preserve"> </w:t>
      </w:r>
      <w:r>
        <w:t>unto</w:t>
      </w:r>
      <w:r>
        <w:rPr>
          <w:spacing w:val="33"/>
        </w:rPr>
        <w:t xml:space="preserve"> </w:t>
      </w:r>
      <w:r>
        <w:t>him,</w:t>
      </w:r>
      <w:r>
        <w:rPr>
          <w:spacing w:val="33"/>
        </w:rPr>
        <w:t xml:space="preserve"> </w:t>
      </w:r>
      <w:r>
        <w:t>his</w:t>
      </w:r>
      <w:r>
        <w:rPr>
          <w:spacing w:val="33"/>
        </w:rPr>
        <w:t xml:space="preserve"> </w:t>
      </w:r>
      <w:r>
        <w:t>spirit</w:t>
      </w:r>
      <w:r>
        <w:rPr>
          <w:spacing w:val="33"/>
        </w:rPr>
        <w:t xml:space="preserve"> </w:t>
      </w:r>
      <w:r>
        <w:t>was</w:t>
      </w:r>
      <w:r>
        <w:rPr>
          <w:spacing w:val="33"/>
        </w:rPr>
        <w:t xml:space="preserve"> </w:t>
      </w:r>
      <w:r>
        <w:t>so</w:t>
      </w:r>
      <w:r>
        <w:rPr>
          <w:spacing w:val="33"/>
        </w:rPr>
        <w:t xml:space="preserve"> </w:t>
      </w:r>
      <w:r>
        <w:t>taken</w:t>
      </w:r>
      <w:r>
        <w:rPr>
          <w:spacing w:val="33"/>
        </w:rPr>
        <w:t xml:space="preserve"> </w:t>
      </w:r>
      <w:r>
        <w:t>with</w:t>
      </w:r>
      <w:r>
        <w:rPr>
          <w:spacing w:val="33"/>
        </w:rPr>
        <w:t xml:space="preserve"> </w:t>
      </w:r>
      <w:r>
        <w:t>it</w:t>
      </w:r>
      <w:r>
        <w:rPr>
          <w:spacing w:val="33"/>
        </w:rPr>
        <w:t xml:space="preserve"> </w:t>
      </w:r>
      <w:r>
        <w:t>that it breaks forth thus: Let the heavens rejoice, and let the earth be glad, the mid</w:t>
      </w:r>
      <w:r>
        <w:rPr>
          <w:spacing w:val="40"/>
        </w:rPr>
        <w:t xml:space="preserve"> </w:t>
      </w:r>
      <w:r>
        <w:t>wall</w:t>
      </w:r>
      <w:r>
        <w:rPr>
          <w:spacing w:val="40"/>
        </w:rPr>
        <w:t xml:space="preserve"> </w:t>
      </w:r>
      <w:r>
        <w:t>of</w:t>
      </w:r>
      <w:r>
        <w:rPr>
          <w:spacing w:val="40"/>
        </w:rPr>
        <w:t xml:space="preserve"> </w:t>
      </w:r>
      <w:r>
        <w:t>rancor</w:t>
      </w:r>
      <w:r>
        <w:rPr>
          <w:spacing w:val="40"/>
        </w:rPr>
        <w:t xml:space="preserve"> </w:t>
      </w:r>
      <w:r>
        <w:t>is</w:t>
      </w:r>
      <w:r>
        <w:rPr>
          <w:spacing w:val="40"/>
        </w:rPr>
        <w:t xml:space="preserve"> </w:t>
      </w:r>
      <w:r>
        <w:t>battered</w:t>
      </w:r>
      <w:r>
        <w:rPr>
          <w:spacing w:val="40"/>
        </w:rPr>
        <w:t xml:space="preserve"> </w:t>
      </w:r>
      <w:r>
        <w:t>down,</w:t>
      </w:r>
      <w:r>
        <w:rPr>
          <w:spacing w:val="40"/>
        </w:rPr>
        <w:t xml:space="preserve"> </w:t>
      </w:r>
      <w:r>
        <w:t>the</w:t>
      </w:r>
      <w:r>
        <w:rPr>
          <w:spacing w:val="40"/>
        </w:rPr>
        <w:t xml:space="preserve"> </w:t>
      </w:r>
      <w:r>
        <w:t>boiling</w:t>
      </w:r>
      <w:r>
        <w:rPr>
          <w:spacing w:val="40"/>
        </w:rPr>
        <w:t xml:space="preserve"> </w:t>
      </w:r>
      <w:r>
        <w:t>choler</w:t>
      </w:r>
      <w:r>
        <w:rPr>
          <w:spacing w:val="40"/>
        </w:rPr>
        <w:t xml:space="preserve"> </w:t>
      </w:r>
      <w:r>
        <w:t>which</w:t>
      </w:r>
      <w:r>
        <w:rPr>
          <w:spacing w:val="40"/>
        </w:rPr>
        <w:t xml:space="preserve"> </w:t>
      </w:r>
      <w:r>
        <w:t>bereaved the minds of quietness, is purged from among us, and all the occasion of discord</w:t>
      </w:r>
      <w:r>
        <w:rPr>
          <w:spacing w:val="40"/>
        </w:rPr>
        <w:t xml:space="preserve"> </w:t>
      </w:r>
      <w:r>
        <w:t>and</w:t>
      </w:r>
      <w:r>
        <w:rPr>
          <w:spacing w:val="40"/>
        </w:rPr>
        <w:t xml:space="preserve"> </w:t>
      </w:r>
      <w:r>
        <w:t>dissention</w:t>
      </w:r>
      <w:r>
        <w:rPr>
          <w:spacing w:val="40"/>
        </w:rPr>
        <w:t xml:space="preserve"> </w:t>
      </w:r>
      <w:r>
        <w:t>is</w:t>
      </w:r>
      <w:r>
        <w:rPr>
          <w:spacing w:val="40"/>
        </w:rPr>
        <w:t xml:space="preserve"> </w:t>
      </w:r>
      <w:r>
        <w:t>banished</w:t>
      </w:r>
      <w:r>
        <w:rPr>
          <w:spacing w:val="40"/>
        </w:rPr>
        <w:t xml:space="preserve"> </w:t>
      </w:r>
      <w:r>
        <w:t>away,</w:t>
      </w:r>
      <w:r>
        <w:rPr>
          <w:spacing w:val="40"/>
        </w:rPr>
        <w:t xml:space="preserve"> </w:t>
      </w:r>
      <w:r>
        <w:t>for</w:t>
      </w:r>
      <w:r>
        <w:rPr>
          <w:spacing w:val="40"/>
        </w:rPr>
        <w:t xml:space="preserve"> </w:t>
      </w:r>
      <w:r>
        <w:t>our</w:t>
      </w:r>
      <w:r>
        <w:rPr>
          <w:spacing w:val="40"/>
        </w:rPr>
        <w:t xml:space="preserve"> </w:t>
      </w:r>
      <w:r>
        <w:t>Saviour</w:t>
      </w:r>
      <w:r>
        <w:rPr>
          <w:spacing w:val="40"/>
        </w:rPr>
        <w:t xml:space="preserve"> </w:t>
      </w:r>
      <w:r>
        <w:t>Jesus</w:t>
      </w:r>
      <w:r>
        <w:rPr>
          <w:spacing w:val="40"/>
        </w:rPr>
        <w:t xml:space="preserve"> </w:t>
      </w:r>
      <w:r>
        <w:t>Christ hath granted peace unto the Churches under heaven.</w:t>
      </w:r>
    </w:p>
    <w:p w14:paraId="6717E0C5">
      <w:pPr>
        <w:pStyle w:val="5"/>
        <w:spacing w:before="279" w:line="261" w:lineRule="auto"/>
        <w:ind w:right="122"/>
      </w:pPr>
      <w:r>
        <w:t>The</w:t>
      </w:r>
      <w:r>
        <w:rPr>
          <w:spacing w:val="40"/>
        </w:rPr>
        <w:t xml:space="preserve"> </w:t>
      </w:r>
      <w:r>
        <w:t>Thebans</w:t>
      </w:r>
      <w:r>
        <w:rPr>
          <w:spacing w:val="40"/>
        </w:rPr>
        <w:t xml:space="preserve"> </w:t>
      </w:r>
      <w:r>
        <w:t>made</w:t>
      </w:r>
      <w:r>
        <w:rPr>
          <w:spacing w:val="40"/>
        </w:rPr>
        <w:t xml:space="preserve"> </w:t>
      </w:r>
      <w:r>
        <w:t>Harmonia</w:t>
      </w:r>
      <w:r>
        <w:rPr>
          <w:spacing w:val="40"/>
        </w:rPr>
        <w:t xml:space="preserve"> </w:t>
      </w:r>
      <w:r>
        <w:t>a</w:t>
      </w:r>
      <w:r>
        <w:rPr>
          <w:spacing w:val="40"/>
        </w:rPr>
        <w:t xml:space="preserve"> </w:t>
      </w:r>
      <w:r>
        <w:t>goddess,*</w:t>
      </w:r>
      <w:r>
        <w:rPr>
          <w:spacing w:val="40"/>
        </w:rPr>
        <w:t xml:space="preserve"> </w:t>
      </w:r>
      <w:r>
        <w:t>they</w:t>
      </w:r>
      <w:r>
        <w:rPr>
          <w:spacing w:val="40"/>
        </w:rPr>
        <w:t xml:space="preserve"> </w:t>
      </w:r>
      <w:r>
        <w:t>accounted</w:t>
      </w:r>
      <w:r>
        <w:rPr>
          <w:spacing w:val="40"/>
        </w:rPr>
        <w:t xml:space="preserve"> </w:t>
      </w:r>
      <w:r>
        <w:t>her</w:t>
      </w:r>
      <w:r>
        <w:rPr>
          <w:spacing w:val="40"/>
        </w:rPr>
        <w:t xml:space="preserve"> </w:t>
      </w:r>
      <w:r>
        <w:t>the defender and patroness of their City. Harmonious, peaceable, uniting dispositions,</w:t>
      </w:r>
      <w:r>
        <w:rPr>
          <w:spacing w:val="23"/>
        </w:rPr>
        <w:t xml:space="preserve"> </w:t>
      </w:r>
      <w:r>
        <w:t>have</w:t>
      </w:r>
      <w:r>
        <w:rPr>
          <w:spacing w:val="23"/>
        </w:rPr>
        <w:t xml:space="preserve"> </w:t>
      </w:r>
      <w:r>
        <w:t>much</w:t>
      </w:r>
      <w:r>
        <w:rPr>
          <w:spacing w:val="23"/>
        </w:rPr>
        <w:t xml:space="preserve"> </w:t>
      </w:r>
      <w:r>
        <w:t>of</w:t>
      </w:r>
      <w:r>
        <w:rPr>
          <w:spacing w:val="23"/>
        </w:rPr>
        <w:t xml:space="preserve"> </w:t>
      </w:r>
      <w:r>
        <w:t>God</w:t>
      </w:r>
      <w:r>
        <w:rPr>
          <w:spacing w:val="23"/>
        </w:rPr>
        <w:t xml:space="preserve"> </w:t>
      </w:r>
      <w:r>
        <w:t>in</w:t>
      </w:r>
      <w:r>
        <w:rPr>
          <w:spacing w:val="23"/>
        </w:rPr>
        <w:t xml:space="preserve"> </w:t>
      </w:r>
      <w:r>
        <w:t>them;</w:t>
      </w:r>
      <w:r>
        <w:rPr>
          <w:spacing w:val="23"/>
        </w:rPr>
        <w:t xml:space="preserve"> </w:t>
      </w:r>
      <w:r>
        <w:t>if</w:t>
      </w:r>
      <w:r>
        <w:rPr>
          <w:spacing w:val="23"/>
        </w:rPr>
        <w:t xml:space="preserve"> </w:t>
      </w:r>
      <w:r>
        <w:t>not</w:t>
      </w:r>
      <w:r>
        <w:rPr>
          <w:spacing w:val="23"/>
        </w:rPr>
        <w:t xml:space="preserve"> </w:t>
      </w:r>
      <w:r>
        <w:t>from</w:t>
      </w:r>
      <w:r>
        <w:rPr>
          <w:spacing w:val="23"/>
        </w:rPr>
        <w:t xml:space="preserve"> </w:t>
      </w:r>
      <w:r>
        <w:t>sanctifying</w:t>
      </w:r>
      <w:r>
        <w:rPr>
          <w:spacing w:val="23"/>
        </w:rPr>
        <w:t xml:space="preserve"> </w:t>
      </w:r>
      <w:r>
        <w:t>grace,</w:t>
      </w:r>
      <w:r>
        <w:rPr>
          <w:spacing w:val="23"/>
        </w:rPr>
        <w:t xml:space="preserve"> </w:t>
      </w:r>
      <w:r>
        <w:t>yet</w:t>
      </w:r>
    </w:p>
    <w:p w14:paraId="19E7E011">
      <w:pPr>
        <w:spacing w:after="0" w:line="261" w:lineRule="auto"/>
        <w:sectPr>
          <w:pgSz w:w="12240" w:h="15840"/>
          <w:pgMar w:top="1360" w:right="1320" w:bottom="280" w:left="1340" w:header="720" w:footer="720" w:gutter="0"/>
          <w:cols w:space="720" w:num="1"/>
        </w:sectPr>
      </w:pPr>
    </w:p>
    <w:p w14:paraId="43F9B1E9">
      <w:pPr>
        <w:pStyle w:val="5"/>
        <w:spacing w:line="261" w:lineRule="auto"/>
        <w:ind w:right="119"/>
      </w:pPr>
      <w:r>
        <w:t>it</w:t>
      </w:r>
      <w:r>
        <w:rPr>
          <w:spacing w:val="40"/>
        </w:rPr>
        <w:t xml:space="preserve"> </w:t>
      </w:r>
      <w:r>
        <w:t>is</w:t>
      </w:r>
      <w:r>
        <w:rPr>
          <w:spacing w:val="40"/>
        </w:rPr>
        <w:t xml:space="preserve"> </w:t>
      </w:r>
      <w:r>
        <w:t>from</w:t>
      </w:r>
      <w:r>
        <w:rPr>
          <w:spacing w:val="40"/>
        </w:rPr>
        <w:t xml:space="preserve"> </w:t>
      </w:r>
      <w:r>
        <w:t>a</w:t>
      </w:r>
      <w:r>
        <w:rPr>
          <w:spacing w:val="40"/>
        </w:rPr>
        <w:t xml:space="preserve"> </w:t>
      </w:r>
      <w:r>
        <w:t>common</w:t>
      </w:r>
      <w:r>
        <w:rPr>
          <w:spacing w:val="40"/>
        </w:rPr>
        <w:t xml:space="preserve"> </w:t>
      </w:r>
      <w:r>
        <w:t>work</w:t>
      </w:r>
      <w:r>
        <w:rPr>
          <w:spacing w:val="40"/>
        </w:rPr>
        <w:t xml:space="preserve"> </w:t>
      </w:r>
      <w:r>
        <w:t>of</w:t>
      </w:r>
      <w:r>
        <w:rPr>
          <w:spacing w:val="40"/>
        </w:rPr>
        <w:t xml:space="preserve"> </w:t>
      </w:r>
      <w:r>
        <w:t>the</w:t>
      </w:r>
      <w:r>
        <w:rPr>
          <w:spacing w:val="40"/>
        </w:rPr>
        <w:t xml:space="preserve"> </w:t>
      </w:r>
      <w:r>
        <w:t>Spirit</w:t>
      </w:r>
      <w:r>
        <w:rPr>
          <w:spacing w:val="40"/>
        </w:rPr>
        <w:t xml:space="preserve"> </w:t>
      </w:r>
      <w:r>
        <w:t>of</w:t>
      </w:r>
      <w:r>
        <w:rPr>
          <w:spacing w:val="40"/>
        </w:rPr>
        <w:t xml:space="preserve"> </w:t>
      </w:r>
      <w:r>
        <w:t>God:</w:t>
      </w:r>
      <w:r>
        <w:rPr>
          <w:spacing w:val="40"/>
        </w:rPr>
        <w:t xml:space="preserve"> </w:t>
      </w:r>
      <w:r>
        <w:t>there</w:t>
      </w:r>
      <w:r>
        <w:rPr>
          <w:spacing w:val="40"/>
        </w:rPr>
        <w:t xml:space="preserve"> </w:t>
      </w:r>
      <w:r>
        <w:t>is</w:t>
      </w:r>
      <w:r>
        <w:rPr>
          <w:spacing w:val="40"/>
        </w:rPr>
        <w:t xml:space="preserve"> </w:t>
      </w:r>
      <w:r>
        <w:t>a</w:t>
      </w:r>
      <w:r>
        <w:rPr>
          <w:spacing w:val="40"/>
        </w:rPr>
        <w:t xml:space="preserve"> </w:t>
      </w:r>
      <w:r>
        <w:t>nobleness</w:t>
      </w:r>
      <w:r>
        <w:rPr>
          <w:spacing w:val="40"/>
        </w:rPr>
        <w:t xml:space="preserve"> </w:t>
      </w:r>
      <w:r>
        <w:t>in such a heart. By the Laws of England Noblemen have this privilege, that none of them can be bound to the peace, because it is supposed that a</w:t>
      </w:r>
      <w:r>
        <w:rPr>
          <w:spacing w:val="80"/>
        </w:rPr>
        <w:t xml:space="preserve"> </w:t>
      </w:r>
      <w:r>
        <w:t>Noble disposition will never be engaged in brawls and contentions, it is supposed that the peace is always bound to him, that of his own accord he will be careful to preserve it. It is the base Bramble that rends and tears. Nazianzen reports of Alexander, who having taken a City, and consulting what to do , one Parmenius answered, If he were King he would raze the City</w:t>
      </w:r>
      <w:r>
        <w:rPr>
          <w:spacing w:val="40"/>
        </w:rPr>
        <w:t xml:space="preserve"> </w:t>
      </w:r>
      <w:r>
        <w:t>to</w:t>
      </w:r>
      <w:r>
        <w:rPr>
          <w:spacing w:val="40"/>
        </w:rPr>
        <w:t xml:space="preserve"> </w:t>
      </w:r>
      <w:r>
        <w:t>the</w:t>
      </w:r>
      <w:r>
        <w:rPr>
          <w:spacing w:val="40"/>
        </w:rPr>
        <w:t xml:space="preserve"> </w:t>
      </w:r>
      <w:r>
        <w:t>ground.</w:t>
      </w:r>
      <w:r>
        <w:rPr>
          <w:spacing w:val="40"/>
        </w:rPr>
        <w:t xml:space="preserve"> </w:t>
      </w:r>
      <w:r>
        <w:t>Alexander</w:t>
      </w:r>
      <w:r>
        <w:rPr>
          <w:spacing w:val="40"/>
        </w:rPr>
        <w:t xml:space="preserve"> </w:t>
      </w:r>
      <w:r>
        <w:t>answers,</w:t>
      </w:r>
      <w:r>
        <w:rPr>
          <w:spacing w:val="40"/>
        </w:rPr>
        <w:t xml:space="preserve"> </w:t>
      </w:r>
      <w:r>
        <w:t>So</w:t>
      </w:r>
      <w:r>
        <w:rPr>
          <w:spacing w:val="40"/>
        </w:rPr>
        <w:t xml:space="preserve"> </w:t>
      </w:r>
      <w:r>
        <w:t>would</w:t>
      </w:r>
      <w:r>
        <w:rPr>
          <w:spacing w:val="40"/>
        </w:rPr>
        <w:t xml:space="preserve"> </w:t>
      </w:r>
      <w:r>
        <w:t>I</w:t>
      </w:r>
      <w:r>
        <w:rPr>
          <w:spacing w:val="40"/>
        </w:rPr>
        <w:t xml:space="preserve"> </w:t>
      </w:r>
      <w:r>
        <w:t>too,*</w:t>
      </w:r>
      <w:r>
        <w:rPr>
          <w:spacing w:val="40"/>
        </w:rPr>
        <w:t xml:space="preserve"> </w:t>
      </w:r>
      <w:r>
        <w:t>if</w:t>
      </w:r>
      <w:r>
        <w:rPr>
          <w:spacing w:val="40"/>
        </w:rPr>
        <w:t xml:space="preserve"> </w:t>
      </w:r>
      <w:r>
        <w:t>I</w:t>
      </w:r>
      <w:r>
        <w:rPr>
          <w:spacing w:val="40"/>
        </w:rPr>
        <w:t xml:space="preserve"> </w:t>
      </w:r>
      <w:r>
        <w:t>were</w:t>
      </w:r>
      <w:r>
        <w:rPr>
          <w:spacing w:val="40"/>
        </w:rPr>
        <w:t xml:space="preserve"> </w:t>
      </w:r>
      <w:r>
        <w:t>what you are; rigour may become you, but gentleness becomes me. Gentleness, mercy, goodness, love, tenderness of others sufferings, are the greatest ornaments to a noble spirit. If this be sanctified, the glory of God shines bright indeed in such a heart. For God glories in this, to be the God of</w:t>
      </w:r>
      <w:r>
        <w:rPr>
          <w:spacing w:val="80"/>
          <w:w w:val="150"/>
        </w:rPr>
        <w:t xml:space="preserve"> </w:t>
      </w:r>
      <w:r>
        <w:t>peace and love. 1 Thess. 5:23. The very God of peace. 2 Thess. 3:16. The Lord of peace himself. Jesus Christ in being the Prince of peace; the holy Ghost in being like a Dove that hath no gall: the Gospel is the Gospel of peace; the Kingdom of God is peace as well as riotousness; the legacy that Christ left is a legacy of peace; the Apostolic benediction is grace, mercy, and peace: the glory of the Church is in this, that it is a City compact at unity within it self . Yea this will be the glory of that glorious Church, that God</w:t>
      </w:r>
      <w:r>
        <w:rPr>
          <w:spacing w:val="40"/>
        </w:rPr>
        <w:t xml:space="preserve"> </w:t>
      </w:r>
      <w:r>
        <w:t>is</w:t>
      </w:r>
      <w:r>
        <w:rPr>
          <w:spacing w:val="40"/>
        </w:rPr>
        <w:t xml:space="preserve"> </w:t>
      </w:r>
      <w:r>
        <w:t>raising</w:t>
      </w:r>
      <w:r>
        <w:rPr>
          <w:spacing w:val="40"/>
        </w:rPr>
        <w:t xml:space="preserve"> </w:t>
      </w:r>
      <w:r>
        <w:t>a</w:t>
      </w:r>
      <w:r>
        <w:rPr>
          <w:spacing w:val="40"/>
        </w:rPr>
        <w:t xml:space="preserve"> </w:t>
      </w:r>
      <w:r>
        <w:t>new</w:t>
      </w:r>
      <w:r>
        <w:rPr>
          <w:spacing w:val="40"/>
        </w:rPr>
        <w:t xml:space="preserve"> </w:t>
      </w:r>
      <w:r>
        <w:t>Jerusalem,</w:t>
      </w:r>
      <w:r>
        <w:rPr>
          <w:spacing w:val="40"/>
        </w:rPr>
        <w:t xml:space="preserve"> </w:t>
      </w:r>
      <w:r>
        <w:t>there</w:t>
      </w:r>
      <w:r>
        <w:rPr>
          <w:spacing w:val="40"/>
        </w:rPr>
        <w:t xml:space="preserve"> </w:t>
      </w:r>
      <w:r>
        <w:t>shall</w:t>
      </w:r>
      <w:r>
        <w:rPr>
          <w:spacing w:val="40"/>
        </w:rPr>
        <w:t xml:space="preserve"> </w:t>
      </w:r>
      <w:r>
        <w:t>be</w:t>
      </w:r>
      <w:r>
        <w:rPr>
          <w:spacing w:val="40"/>
        </w:rPr>
        <w:t xml:space="preserve"> </w:t>
      </w:r>
      <w:r>
        <w:t>no</w:t>
      </w:r>
      <w:r>
        <w:rPr>
          <w:spacing w:val="40"/>
        </w:rPr>
        <w:t xml:space="preserve"> </w:t>
      </w:r>
      <w:r>
        <w:t>more</w:t>
      </w:r>
      <w:r>
        <w:rPr>
          <w:spacing w:val="40"/>
        </w:rPr>
        <w:t xml:space="preserve"> </w:t>
      </w:r>
      <w:r>
        <w:t>crying</w:t>
      </w:r>
      <w:r>
        <w:rPr>
          <w:spacing w:val="40"/>
        </w:rPr>
        <w:t xml:space="preserve"> </w:t>
      </w:r>
      <w:r>
        <w:t>there, Apoc. 21:4; Ezech. 14:9. The Lord shall be King over all the earth, in that day there shall be one Lord, and his name shall be one. There is but one Lord now, but he is called by different names, but in that day his name</w:t>
      </w:r>
      <w:r>
        <w:rPr>
          <w:spacing w:val="80"/>
        </w:rPr>
        <w:t xml:space="preserve"> </w:t>
      </w:r>
      <w:r>
        <w:t>shall be but one. Zeph. 3:9. Then will I turn to a people of pure language, that they may call upon the name of the Lord, and serve him with one consent. The Hebrew word is with one shoulder, now we shoulder one another, but then all shall serve the Lord with one shoulder. This love and peace is compared to the most delightful, and the most profitable things; Behold how good and pleasant it is for brethren to dwell at unity; it is like the precious ointment upon the head, that ran down upon the beard, even Aaron's beard; that went down to the skirts of his garment, as the dew of Hermon, that descended upon the mountains of Sion. Psal. 123.</w:t>
      </w:r>
    </w:p>
    <w:p w14:paraId="355FF103">
      <w:pPr>
        <w:pStyle w:val="5"/>
        <w:spacing w:before="249" w:line="261" w:lineRule="auto"/>
        <w:ind w:right="126"/>
      </w:pPr>
      <w:r>
        <w:t>There are many promises made to this. Mat. 5. Blessed are the peace- makers. 2 Cor. 13:11. Be of one mind , live in peace, and the God of peace shall</w:t>
      </w:r>
      <w:r>
        <w:rPr>
          <w:spacing w:val="19"/>
        </w:rPr>
        <w:t xml:space="preserve"> </w:t>
      </w:r>
      <w:r>
        <w:t>be</w:t>
      </w:r>
      <w:r>
        <w:rPr>
          <w:spacing w:val="19"/>
        </w:rPr>
        <w:t xml:space="preserve"> </w:t>
      </w:r>
      <w:r>
        <w:t>with</w:t>
      </w:r>
      <w:r>
        <w:rPr>
          <w:spacing w:val="19"/>
        </w:rPr>
        <w:t xml:space="preserve"> </w:t>
      </w:r>
      <w:r>
        <w:t>you.</w:t>
      </w:r>
      <w:r>
        <w:rPr>
          <w:spacing w:val="19"/>
        </w:rPr>
        <w:t xml:space="preserve"> </w:t>
      </w:r>
      <w:r>
        <w:t>John</w:t>
      </w:r>
      <w:r>
        <w:rPr>
          <w:spacing w:val="19"/>
        </w:rPr>
        <w:t xml:space="preserve"> </w:t>
      </w:r>
      <w:r>
        <w:t>15:12.</w:t>
      </w:r>
      <w:r>
        <w:rPr>
          <w:spacing w:val="19"/>
        </w:rPr>
        <w:t xml:space="preserve"> </w:t>
      </w:r>
      <w:r>
        <w:t>Christ</w:t>
      </w:r>
      <w:r>
        <w:rPr>
          <w:spacing w:val="19"/>
        </w:rPr>
        <w:t xml:space="preserve"> </w:t>
      </w:r>
      <w:r>
        <w:t>says,</w:t>
      </w:r>
      <w:r>
        <w:rPr>
          <w:spacing w:val="19"/>
        </w:rPr>
        <w:t xml:space="preserve"> </w:t>
      </w:r>
      <w:r>
        <w:t>This</w:t>
      </w:r>
      <w:r>
        <w:rPr>
          <w:spacing w:val="19"/>
        </w:rPr>
        <w:t xml:space="preserve"> </w:t>
      </w:r>
      <w:r>
        <w:t>is</w:t>
      </w:r>
      <w:r>
        <w:rPr>
          <w:spacing w:val="19"/>
        </w:rPr>
        <w:t xml:space="preserve"> </w:t>
      </w:r>
      <w:r>
        <w:t>his</w:t>
      </w:r>
      <w:r>
        <w:rPr>
          <w:spacing w:val="19"/>
        </w:rPr>
        <w:t xml:space="preserve"> </w:t>
      </w:r>
      <w:r>
        <w:t>commandment,</w:t>
      </w:r>
      <w:r>
        <w:rPr>
          <w:spacing w:val="19"/>
        </w:rPr>
        <w:t xml:space="preserve"> </w:t>
      </w:r>
      <w:r>
        <w:rPr>
          <w:spacing w:val="-4"/>
        </w:rPr>
        <w:t>that</w:t>
      </w:r>
    </w:p>
    <w:p w14:paraId="01C74F1C">
      <w:pPr>
        <w:spacing w:after="0" w:line="261" w:lineRule="auto"/>
        <w:sectPr>
          <w:pgSz w:w="12240" w:h="15840"/>
          <w:pgMar w:top="1360" w:right="1320" w:bottom="280" w:left="1340" w:header="720" w:footer="720" w:gutter="0"/>
          <w:cols w:space="720" w:num="1"/>
        </w:sectPr>
      </w:pPr>
    </w:p>
    <w:p w14:paraId="779407E3">
      <w:pPr>
        <w:pStyle w:val="5"/>
        <w:spacing w:line="261" w:lineRule="auto"/>
        <w:ind w:right="118"/>
      </w:pPr>
      <w:r>
        <w:t>we</w:t>
      </w:r>
      <w:r>
        <w:rPr>
          <w:spacing w:val="40"/>
        </w:rPr>
        <w:t xml:space="preserve"> </w:t>
      </w:r>
      <w:r>
        <w:t>love</w:t>
      </w:r>
      <w:r>
        <w:rPr>
          <w:spacing w:val="40"/>
        </w:rPr>
        <w:t xml:space="preserve"> </w:t>
      </w:r>
      <w:r>
        <w:t>one</w:t>
      </w:r>
      <w:r>
        <w:rPr>
          <w:spacing w:val="40"/>
        </w:rPr>
        <w:t xml:space="preserve"> </w:t>
      </w:r>
      <w:r>
        <w:t>another.</w:t>
      </w:r>
      <w:r>
        <w:rPr>
          <w:spacing w:val="40"/>
        </w:rPr>
        <w:t xml:space="preserve"> </w:t>
      </w:r>
      <w:r>
        <w:t>ver.</w:t>
      </w:r>
      <w:r>
        <w:rPr>
          <w:spacing w:val="40"/>
        </w:rPr>
        <w:t xml:space="preserve"> </w:t>
      </w:r>
      <w:r>
        <w:t>14.</w:t>
      </w:r>
      <w:r>
        <w:rPr>
          <w:spacing w:val="40"/>
        </w:rPr>
        <w:t xml:space="preserve"> </w:t>
      </w:r>
      <w:r>
        <w:t>he</w:t>
      </w:r>
      <w:r>
        <w:rPr>
          <w:spacing w:val="40"/>
        </w:rPr>
        <w:t xml:space="preserve"> </w:t>
      </w:r>
      <w:r>
        <w:t>says,</w:t>
      </w:r>
      <w:r>
        <w:rPr>
          <w:spacing w:val="40"/>
        </w:rPr>
        <w:t xml:space="preserve"> </w:t>
      </w:r>
      <w:r>
        <w:t>Ye</w:t>
      </w:r>
      <w:r>
        <w:rPr>
          <w:spacing w:val="40"/>
        </w:rPr>
        <w:t xml:space="preserve"> </w:t>
      </w:r>
      <w:r>
        <w:t>are</w:t>
      </w:r>
      <w:r>
        <w:rPr>
          <w:spacing w:val="40"/>
        </w:rPr>
        <w:t xml:space="preserve"> </w:t>
      </w:r>
      <w:r>
        <w:t>my</w:t>
      </w:r>
      <w:r>
        <w:rPr>
          <w:spacing w:val="40"/>
        </w:rPr>
        <w:t xml:space="preserve"> </w:t>
      </w:r>
      <w:r>
        <w:t>friends</w:t>
      </w:r>
      <w:r>
        <w:rPr>
          <w:spacing w:val="40"/>
        </w:rPr>
        <w:t xml:space="preserve"> </w:t>
      </w:r>
      <w:r>
        <w:t>if</w:t>
      </w:r>
      <w:r>
        <w:rPr>
          <w:spacing w:val="40"/>
        </w:rPr>
        <w:t xml:space="preserve"> </w:t>
      </w:r>
      <w:r>
        <w:t>ye</w:t>
      </w:r>
      <w:r>
        <w:rPr>
          <w:spacing w:val="40"/>
        </w:rPr>
        <w:t xml:space="preserve"> </w:t>
      </w:r>
      <w:r>
        <w:t>do whatsoever</w:t>
      </w:r>
      <w:r>
        <w:rPr>
          <w:spacing w:val="33"/>
        </w:rPr>
        <w:t xml:space="preserve"> </w:t>
      </w:r>
      <w:r>
        <w:t>I</w:t>
      </w:r>
      <w:r>
        <w:rPr>
          <w:spacing w:val="33"/>
        </w:rPr>
        <w:t xml:space="preserve"> </w:t>
      </w:r>
      <w:r>
        <w:t>command</w:t>
      </w:r>
      <w:r>
        <w:rPr>
          <w:spacing w:val="33"/>
        </w:rPr>
        <w:t xml:space="preserve"> </w:t>
      </w:r>
      <w:r>
        <w:t>you.</w:t>
      </w:r>
      <w:r>
        <w:rPr>
          <w:spacing w:val="33"/>
        </w:rPr>
        <w:t xml:space="preserve"> </w:t>
      </w:r>
      <w:r>
        <w:t>By</w:t>
      </w:r>
      <w:r>
        <w:rPr>
          <w:spacing w:val="33"/>
        </w:rPr>
        <w:t xml:space="preserve"> </w:t>
      </w:r>
      <w:r>
        <w:t>loving</w:t>
      </w:r>
      <w:r>
        <w:rPr>
          <w:spacing w:val="33"/>
        </w:rPr>
        <w:t xml:space="preserve"> </w:t>
      </w:r>
      <w:r>
        <w:t>others</w:t>
      </w:r>
      <w:r>
        <w:rPr>
          <w:spacing w:val="33"/>
        </w:rPr>
        <w:t xml:space="preserve"> </w:t>
      </w:r>
      <w:r>
        <w:t>we</w:t>
      </w:r>
      <w:r>
        <w:rPr>
          <w:spacing w:val="33"/>
        </w:rPr>
        <w:t xml:space="preserve"> </w:t>
      </w:r>
      <w:r>
        <w:t>do</w:t>
      </w:r>
      <w:r>
        <w:rPr>
          <w:spacing w:val="33"/>
        </w:rPr>
        <w:t xml:space="preserve"> </w:t>
      </w:r>
      <w:r>
        <w:t>not</w:t>
      </w:r>
      <w:r>
        <w:rPr>
          <w:spacing w:val="33"/>
        </w:rPr>
        <w:t xml:space="preserve"> </w:t>
      </w:r>
      <w:r>
        <w:t>only</w:t>
      </w:r>
      <w:r>
        <w:rPr>
          <w:spacing w:val="33"/>
        </w:rPr>
        <w:t xml:space="preserve"> </w:t>
      </w:r>
      <w:r>
        <w:t>get</w:t>
      </w:r>
      <w:r>
        <w:rPr>
          <w:spacing w:val="33"/>
        </w:rPr>
        <w:t xml:space="preserve"> </w:t>
      </w:r>
      <w:r>
        <w:t>them</w:t>
      </w:r>
      <w:r>
        <w:rPr>
          <w:spacing w:val="33"/>
        </w:rPr>
        <w:t xml:space="preserve"> </w:t>
      </w:r>
      <w:r>
        <w:t>to be</w:t>
      </w:r>
      <w:r>
        <w:rPr>
          <w:spacing w:val="40"/>
        </w:rPr>
        <w:t xml:space="preserve"> </w:t>
      </w:r>
      <w:r>
        <w:t>our</w:t>
      </w:r>
      <w:r>
        <w:rPr>
          <w:spacing w:val="40"/>
        </w:rPr>
        <w:t xml:space="preserve"> </w:t>
      </w:r>
      <w:r>
        <w:t>friends,</w:t>
      </w:r>
      <w:r>
        <w:rPr>
          <w:spacing w:val="40"/>
        </w:rPr>
        <w:t xml:space="preserve"> </w:t>
      </w:r>
      <w:r>
        <w:t>but</w:t>
      </w:r>
      <w:r>
        <w:rPr>
          <w:spacing w:val="40"/>
        </w:rPr>
        <w:t xml:space="preserve"> </w:t>
      </w:r>
      <w:r>
        <w:t>Christ</w:t>
      </w:r>
      <w:r>
        <w:rPr>
          <w:spacing w:val="40"/>
        </w:rPr>
        <w:t xml:space="preserve"> </w:t>
      </w:r>
      <w:r>
        <w:t>too.</w:t>
      </w:r>
      <w:r>
        <w:rPr>
          <w:spacing w:val="40"/>
        </w:rPr>
        <w:t xml:space="preserve"> </w:t>
      </w:r>
      <w:r>
        <w:t>Me</w:t>
      </w:r>
      <w:r>
        <w:rPr>
          <w:spacing w:val="40"/>
        </w:rPr>
        <w:t xml:space="preserve"> </w:t>
      </w:r>
      <w:r>
        <w:t>thinks</w:t>
      </w:r>
      <w:r>
        <w:rPr>
          <w:spacing w:val="40"/>
        </w:rPr>
        <w:t xml:space="preserve"> </w:t>
      </w:r>
      <w:r>
        <w:t>I</w:t>
      </w:r>
      <w:r>
        <w:rPr>
          <w:spacing w:val="40"/>
        </w:rPr>
        <w:t xml:space="preserve"> </w:t>
      </w:r>
      <w:r>
        <w:t>see</w:t>
      </w:r>
      <w:r>
        <w:rPr>
          <w:spacing w:val="40"/>
        </w:rPr>
        <w:t xml:space="preserve"> </w:t>
      </w:r>
      <w:r>
        <w:t>Christ</w:t>
      </w:r>
      <w:r>
        <w:rPr>
          <w:spacing w:val="40"/>
        </w:rPr>
        <w:t xml:space="preserve"> </w:t>
      </w:r>
      <w:r>
        <w:t>here</w:t>
      </w:r>
      <w:r>
        <w:rPr>
          <w:spacing w:val="40"/>
        </w:rPr>
        <w:t xml:space="preserve"> </w:t>
      </w:r>
      <w:r>
        <w:t>pleading</w:t>
      </w:r>
      <w:r>
        <w:rPr>
          <w:spacing w:val="40"/>
        </w:rPr>
        <w:t xml:space="preserve"> </w:t>
      </w:r>
      <w:r>
        <w:t>for love, as one who had to deal with two men who were at some variance, persuading them to peace and love; Come, you shall passe by all former things, you shall be made friends, by this you shall gain me also to be a friend to you as long as I live.</w:t>
      </w:r>
    </w:p>
    <w:p w14:paraId="35AF207C">
      <w:pPr>
        <w:pStyle w:val="5"/>
        <w:spacing w:line="261" w:lineRule="auto"/>
        <w:ind w:right="118"/>
        <w:rPr>
          <w:rFonts w:hint="eastAsia"/>
        </w:rPr>
      </w:pPr>
      <w:r>
        <w:rPr>
          <w:rFonts w:hint="eastAsia"/>
        </w:rPr>
        <w:t>第三十五章 劝勉弟兄和睦联合,说明其尊贵</w:t>
      </w:r>
    </w:p>
    <w:p w14:paraId="4B01DB31">
      <w:pPr>
        <w:pStyle w:val="5"/>
        <w:spacing w:line="261" w:lineRule="auto"/>
        <w:ind w:right="118"/>
        <w:rPr>
          <w:rFonts w:hint="eastAsia"/>
        </w:rPr>
      </w:pPr>
    </w:p>
    <w:p w14:paraId="33E6AC4C">
      <w:pPr>
        <w:pStyle w:val="5"/>
        <w:spacing w:line="261" w:lineRule="auto"/>
        <w:ind w:right="118"/>
        <w:rPr>
          <w:rFonts w:hint="eastAsia"/>
        </w:rPr>
      </w:pPr>
      <w:r>
        <w:rPr>
          <w:rFonts w:hint="eastAsia"/>
        </w:rPr>
        <w:t>现在,我的弟兄们,正如那太监对腓利说他受洗的事:"看哪,这里有水,我受洗有什么妨碍呢?"我也要对我们彼此和睦相爱的事说:看哪,这里有联合的原则,联合的考虑,联合的恩德,联合的作法,如今除了我们自己极其败坏乖谬的心以外,还有什么能阻碍我们彼此用爱心联合呢?</w:t>
      </w:r>
    </w:p>
    <w:p w14:paraId="2E0A3520">
      <w:pPr>
        <w:pStyle w:val="5"/>
        <w:spacing w:line="261" w:lineRule="auto"/>
        <w:ind w:right="118"/>
        <w:rPr>
          <w:rFonts w:hint="eastAsia"/>
        </w:rPr>
      </w:pPr>
    </w:p>
    <w:p w14:paraId="44EFC40F">
      <w:pPr>
        <w:pStyle w:val="5"/>
        <w:spacing w:line="261" w:lineRule="auto"/>
        <w:ind w:right="118"/>
        <w:rPr>
          <w:rFonts w:hint="eastAsia"/>
        </w:rPr>
      </w:pPr>
      <w:r>
        <w:rPr>
          <w:rFonts w:hint="eastAsia"/>
        </w:rPr>
        <w:t>使徒保罗极其恳切地表达他要我们合一的心愿和劝勉。哥林多前书1:10说:"弟兄们,我藉我们主耶稣基督的名劝你们都说一样的话。你们中间也不可分党,只要一心一意,彼此相合。"译作"彼此相合"的原文是指骨头脱节之后完全复位的联合。</w:t>
      </w:r>
    </w:p>
    <w:p w14:paraId="6068151E">
      <w:pPr>
        <w:pStyle w:val="5"/>
        <w:spacing w:line="261" w:lineRule="auto"/>
        <w:ind w:right="118"/>
        <w:rPr>
          <w:rFonts w:hint="eastAsia"/>
        </w:rPr>
      </w:pPr>
    </w:p>
    <w:p w14:paraId="1A645D36">
      <w:pPr>
        <w:pStyle w:val="5"/>
        <w:spacing w:line="261" w:lineRule="auto"/>
        <w:ind w:right="118"/>
        <w:rPr>
          <w:rFonts w:hint="eastAsia"/>
        </w:rPr>
      </w:pPr>
      <w:r>
        <w:rPr>
          <w:rFonts w:hint="eastAsia"/>
        </w:rPr>
        <w:t>腓立比书2:1说:"所以在基督里若有什么劝勉,爱心有什么安慰,圣灵有什么交通,心中有什么慈悲怜悯,你们就要意念相同,爱心相同,有一样的心思,有一样的意念,使我的喜乐可以满足。凡事不可结党。"使徒在劝勉中倾心吐意,这是一篇催人泪下的劝勉。</w:t>
      </w:r>
    </w:p>
    <w:p w14:paraId="0B8CB3AF">
      <w:pPr>
        <w:pStyle w:val="5"/>
        <w:spacing w:line="261" w:lineRule="auto"/>
        <w:ind w:right="118"/>
        <w:rPr>
          <w:rFonts w:hint="eastAsia"/>
        </w:rPr>
      </w:pPr>
    </w:p>
    <w:p w14:paraId="652EF20D">
      <w:pPr>
        <w:pStyle w:val="5"/>
        <w:spacing w:line="261" w:lineRule="auto"/>
        <w:ind w:right="118"/>
        <w:rPr>
          <w:rFonts w:hint="eastAsia"/>
        </w:rPr>
      </w:pPr>
      <w:r>
        <w:rPr>
          <w:rFonts w:hint="eastAsia"/>
        </w:rPr>
        <w:t>路德虽然为人热心,性情暴躁,但他写信给斯特拉斯堡教会的牧师们时却说:"请你们相信,我渴慕拥抱和睦,如同渴慕主耶稣恩待我一样。"</w:t>
      </w:r>
    </w:p>
    <w:p w14:paraId="0952BECE">
      <w:pPr>
        <w:pStyle w:val="5"/>
        <w:spacing w:line="261" w:lineRule="auto"/>
        <w:ind w:right="118"/>
        <w:rPr>
          <w:rFonts w:hint="eastAsia"/>
        </w:rPr>
      </w:pPr>
    </w:p>
    <w:p w14:paraId="0AEE15E8">
      <w:pPr>
        <w:pStyle w:val="5"/>
        <w:spacing w:line="261" w:lineRule="auto"/>
        <w:ind w:right="118"/>
        <w:rPr>
          <w:rFonts w:hint="eastAsia"/>
        </w:rPr>
      </w:pPr>
      <w:r>
        <w:rPr>
          <w:rFonts w:hint="eastAsia"/>
        </w:rPr>
        <w:t>我在马丁·布塞写给一位敬虔牧师的一封信中,也读到一句极其崇高的话,表达他是何等看重化解分歧,何等渴慕医治分裂。他说:"谁不愿以自己的性命来除去因纷争而来的无穷尽的绊脚石呢?"但愿我们有这样的心!基督指望我们都有这样的心,但他特别指望他的仆人有这样的心,因为他们是他和好的使者,代替他劝人与神和好。与神和好就必使我们彼此和好。约翰一书4:11说:"神既是这样爱我们,我们也当彼此相爱。"圣殿里的基路伯面对面相望,有人以为这象征福音的仆人中间当有的合一。灯台上的六个枝子都联于一体。那些在人前举着真理之光的,自己中间也当以和平联络合一。基督的仆人到一个地方去,首先要作的就是要对那地方说:"愿平安归于这地方。"那里若有和平之子,他们就当住下,不然就当离开。可见他们自己必定是和平之子了。一般基督徒的纷争是可憎的,但传道人的纷争就更是一个明证。然而在教会历史的各个时期,道德败坏的传道人常是分裂的主要原因。他们对那些与自己意见不合的人最是残酷无情。但愿这种灵不在我们里面。我们对付世上的恶人和撒但的恶意已经够忙的了,我们不要彼此争竞。</w:t>
      </w:r>
    </w:p>
    <w:p w14:paraId="6D0E56AC">
      <w:pPr>
        <w:pStyle w:val="5"/>
        <w:spacing w:line="261" w:lineRule="auto"/>
        <w:ind w:right="118"/>
        <w:rPr>
          <w:rFonts w:hint="eastAsia"/>
        </w:rPr>
      </w:pPr>
    </w:p>
    <w:p w14:paraId="65EEF27D">
      <w:pPr>
        <w:pStyle w:val="5"/>
        <w:spacing w:line="261" w:lineRule="auto"/>
        <w:ind w:right="118"/>
        <w:rPr>
          <w:rFonts w:hint="eastAsia"/>
        </w:rPr>
      </w:pPr>
      <w:r>
        <w:rPr>
          <w:rFonts w:hint="eastAsia"/>
        </w:rPr>
        <w:t>路德写信给纽伦堡的牧师们,引基督对他们说:"你们为我的名受苦已经够多的了(Satis est vobis ob nomen meum malorum),你们不必彼此加增苦楚。"巴力的祭司自己割伤自己的身体,这是野蛮的行为,但耶稣基督的仆人彼此割伤、残杀就更坏了。列王纪上6:23说,用橄榄木作两个基路伯。你们若如前面所说象征他们,就当表明自己是橄榄树,不是荆棘。第31节说,又用橄榄木制造进入内殿的门扇。人若看见你们举止乖僻好争,就必说你们从未从这些门进去过,怎能相信你们是带着神的谕言来的呢?百姓若看见管辖他们的是一个爱抓人、伤人的荆棘,岂不要以为是极其可怜的事?但愿神将和平、友爱、仁爱的荣美摆在我们面前!但愿我们看重这宝贵的珍珠─合一!人人都或多或少地被友爱的尊贵和甘甜吸引。西塞罗说,有些人藐视财富,有些人藐视尊荣。有些人所喜爱的,别人却看作微不足道;但人人都看重友谊,以为没有友谊就没有生命可言。</w:t>
      </w:r>
    </w:p>
    <w:p w14:paraId="139472BC">
      <w:pPr>
        <w:pStyle w:val="5"/>
        <w:spacing w:line="261" w:lineRule="auto"/>
        <w:ind w:right="118"/>
        <w:rPr>
          <w:rFonts w:hint="eastAsia"/>
        </w:rPr>
      </w:pPr>
    </w:p>
    <w:p w14:paraId="40B1E6ED">
      <w:pPr>
        <w:pStyle w:val="5"/>
        <w:spacing w:line="261" w:lineRule="auto"/>
        <w:ind w:right="118"/>
        <w:rPr>
          <w:rFonts w:hint="eastAsia"/>
        </w:rPr>
      </w:pPr>
      <w:r>
        <w:rPr>
          <w:rFonts w:hint="eastAsia"/>
        </w:rPr>
        <w:t>创世记34:21记载哈抹和示剑称赞雅各和他的儿子们,以此劝说示剑人将女儿嫁给他们,又娶他们的女儿为妻,他们说:"这些人与我们和睦。"和睦的性情是极有说服力的。</w:t>
      </w:r>
    </w:p>
    <w:p w14:paraId="02C95683">
      <w:pPr>
        <w:pStyle w:val="5"/>
        <w:spacing w:line="261" w:lineRule="auto"/>
        <w:ind w:right="118"/>
        <w:rPr>
          <w:rFonts w:hint="eastAsia"/>
        </w:rPr>
      </w:pPr>
    </w:p>
    <w:p w14:paraId="02BCE782">
      <w:pPr>
        <w:pStyle w:val="5"/>
        <w:spacing w:line="261" w:lineRule="auto"/>
        <w:ind w:right="118"/>
        <w:rPr>
          <w:rFonts w:hint="eastAsia"/>
        </w:rPr>
      </w:pPr>
      <w:r>
        <w:rPr>
          <w:rFonts w:hint="eastAsia"/>
        </w:rPr>
        <w:t>雅歌6:6说:"我的鸽子,我的无暇者,是独一的,是她母亲独生的,是生养她者所宝爱的。众女子见了就称她有福;王后、嫔妃见了也赞美她。"接下去说什么?"那向外观看、如晨光发现、美如月亮、皎洁如日头、威武如展开旌旗军队的是谁呢?"众圣徒若是合而为一,就必显出真正的荣美和荣耀,就必威武如展开旌旗的军队。</w:t>
      </w:r>
    </w:p>
    <w:p w14:paraId="7E36A706">
      <w:pPr>
        <w:pStyle w:val="5"/>
        <w:spacing w:line="261" w:lineRule="auto"/>
        <w:ind w:right="118"/>
        <w:rPr>
          <w:rFonts w:hint="eastAsia"/>
        </w:rPr>
      </w:pPr>
    </w:p>
    <w:p w14:paraId="4B93BA30">
      <w:pPr>
        <w:pStyle w:val="5"/>
        <w:spacing w:line="261" w:lineRule="auto"/>
        <w:ind w:right="118"/>
        <w:rPr>
          <w:rFonts w:hint="eastAsia"/>
        </w:rPr>
      </w:pPr>
      <w:r>
        <w:rPr>
          <w:rFonts w:hint="eastAsia"/>
        </w:rPr>
        <w:t>教会史家欧阿格律记载亚历山大的区利罗写给安提阿的约翰的一封信,这封信是写在约翰写了一封修好的信给他之后,他的心灵被这信摄住了,就情不自禁地说:"愿天欢喜,愿地快乐,恶毒的隔墙被拆毁,夺去我们心灵安宁的沸腾的怒气从我们中间被除净,一切纷争分裂的缘由都消失无踪,因为我们的救主耶稣基督已经将平安赐给普天下的众教会。"</w:t>
      </w:r>
    </w:p>
    <w:p w14:paraId="1A12D4E2">
      <w:pPr>
        <w:pStyle w:val="5"/>
        <w:spacing w:line="261" w:lineRule="auto"/>
        <w:ind w:right="118"/>
        <w:rPr>
          <w:rFonts w:hint="eastAsia"/>
        </w:rPr>
      </w:pPr>
    </w:p>
    <w:p w14:paraId="42B1A29A">
      <w:pPr>
        <w:pStyle w:val="5"/>
        <w:spacing w:line="261" w:lineRule="auto"/>
        <w:ind w:right="118"/>
        <w:rPr>
          <w:rFonts w:hint="eastAsia"/>
        </w:rPr>
      </w:pPr>
      <w:r>
        <w:rPr>
          <w:rFonts w:hint="eastAsia"/>
        </w:rPr>
        <w:t>底比斯人奉和谐为女神,以为是他们城邦的保卫者、守护者。和睦、合一的性情有许多属神的成分,虽然不是出于成圣的恩典,却是出于神的灵普遍的工作。这样的心存有高尚的气质。按照英国的法律,贵族有这种特权:没有人能约束他们和睦,因为人以为高尚的性情必不会卷入争吵和纷争,人以为和睦总是受他们的约束,他们必定甘心乐意地维护和睦。撕裂伤人的乃是卑鄙的荆棘。拿先斯说,亚历山大攻取一座城之后,正在考虑该怎么办,一个名叫帕梅纽的人回答说,如果他是国王,他会将城夷为平地。亚历山大说,如果他是你这种人,他也会这样做;严厉或许与你相称,但仁慈与我相称。温柔、怜悯、恩慈、仁爱、体恤人的痛苦,乃是高尚灵魂最美的装饰。这些美德若是蒙了圣化,神的荣耀就在这样的心里大大彰显。因为神以作和平与仁爱的神为荣。帖撒罗尼迦前书5:23称他为"赐平安的神";帖撒罗尼迦后书3:16称他为"赐平安的主"。耶稣基督以作和平的君为荣;圣灵以象那没有怒气的鸽子为荣。福音是和平的福音;神的国不但有公义,也有和平;基督所留下的遗产是和平的遗产;使徒的祝福是恩惠、怜悯、平安;教会的荣耀就在于此,因为它是一座里面彼此联络整齐的城。这也必是那荣耀的教会的荣耀,就是神所建造的新耶路撒冷,在那里必不再有哭号(启21:4;结14:9)。到那日,耶和华必作全地的王,那时耶和华必为独一的,他的名也必为独一的。现在耶和华是独一的,但人称他的名却各有不同;但到那日,他的名必为独一的。那时我必使万民用清洁的言语,好求告我耶和华的名,同心合意地事奉我(番3:9)。希伯来原文作"同一个肩头",如今我们用肩头彼此排挤,但那时众人都要同一个肩头事奉耶和华。这仁爱和睦之福常被比作最令人愉悦、最有益处的事物。诗篇133篇说:"看哪,弟兄和睦同居,是何等的善,何等的美!这好比那贵重的油浇在亚伦的头上,流到胡须,又流到他的衣襟;又好比黑门的甘露降在锡安山,因为在那里有耶和华所命定的福,就是永远的生命。"</w:t>
      </w:r>
    </w:p>
    <w:p w14:paraId="203E6291">
      <w:pPr>
        <w:pStyle w:val="5"/>
        <w:spacing w:line="261" w:lineRule="auto"/>
        <w:ind w:right="118"/>
        <w:rPr>
          <w:rFonts w:hint="eastAsia"/>
        </w:rPr>
      </w:pPr>
    </w:p>
    <w:p w14:paraId="308E902D">
      <w:pPr>
        <w:pStyle w:val="5"/>
        <w:spacing w:line="261" w:lineRule="auto"/>
        <w:ind w:right="118"/>
      </w:pPr>
      <w:r>
        <w:rPr>
          <w:rFonts w:hint="eastAsia"/>
        </w:rPr>
        <w:t>这仁爱和睦有许多应许。马太福音5章说:"使人和睦的人有福了。"哥林多后书13:11说:"要意念相同,要和睦。如此仁爱和平的神必常与你们同在。"约翰福音15:12记载基督说:"你们要彼此相爱,像我爱你们一样,这就是我的命令。"第14节他说:"你们若遵行我所吩咐的,就是我的朋友了。"我们爱别人,不但能使他们成为我们的朋友,也能使基督成为我们的朋友。我仿佛看见基督在这里恳求我们要相爱,如同一个人在劝导两个有龃龉的人要和睦相爱。他说:"来吧,你们当放下从前的一切,要和好,这样你们就能得着我,使我终身作你们的朋友。"</w:t>
      </w:r>
    </w:p>
    <w:p w14:paraId="606AC78F">
      <w:pPr>
        <w:pStyle w:val="5"/>
        <w:spacing w:before="279" w:line="261" w:lineRule="auto"/>
        <w:ind w:right="118"/>
      </w:pPr>
      <w:r>
        <w:t>Genes. 13. ver. 8. to the end, is a remarkable Scripture to shew how God is with a loving, gentle, peaceable disposition. Ver. 8, 9. we have Abraham's kind gentle yielding to Lot his inferior for peace sake; but mark what follows, and you shall find he lost nothing by this his yielding: for as soon</w:t>
      </w:r>
      <w:r>
        <w:rPr>
          <w:spacing w:val="80"/>
        </w:rPr>
        <w:t xml:space="preserve"> </w:t>
      </w:r>
      <w:r>
        <w:t>as Lot was gone from him, the Lord came to him, ver. 14. and said to him, Lift up now thine eyes and look from the place where thou art Northward, Southward, Eastward and Westward, for all the Land that thou seest to</w:t>
      </w:r>
      <w:r>
        <w:rPr>
          <w:spacing w:val="80"/>
        </w:rPr>
        <w:t xml:space="preserve"> </w:t>
      </w:r>
      <w:r>
        <w:t>thee</w:t>
      </w:r>
      <w:r>
        <w:rPr>
          <w:spacing w:val="26"/>
        </w:rPr>
        <w:t xml:space="preserve"> </w:t>
      </w:r>
      <w:r>
        <w:t>will</w:t>
      </w:r>
      <w:r>
        <w:rPr>
          <w:spacing w:val="27"/>
        </w:rPr>
        <w:t xml:space="preserve"> </w:t>
      </w:r>
      <w:r>
        <w:t>I</w:t>
      </w:r>
      <w:r>
        <w:rPr>
          <w:spacing w:val="27"/>
        </w:rPr>
        <w:t xml:space="preserve"> </w:t>
      </w:r>
      <w:r>
        <w:t>give</w:t>
      </w:r>
      <w:r>
        <w:rPr>
          <w:spacing w:val="26"/>
        </w:rPr>
        <w:t xml:space="preserve"> </w:t>
      </w:r>
      <w:r>
        <w:t>it,</w:t>
      </w:r>
      <w:r>
        <w:rPr>
          <w:spacing w:val="27"/>
        </w:rPr>
        <w:t xml:space="preserve"> </w:t>
      </w:r>
      <w:r>
        <w:t>and</w:t>
      </w:r>
      <w:r>
        <w:rPr>
          <w:spacing w:val="27"/>
        </w:rPr>
        <w:t xml:space="preserve"> </w:t>
      </w:r>
      <w:r>
        <w:t>to</w:t>
      </w:r>
      <w:r>
        <w:rPr>
          <w:spacing w:val="27"/>
        </w:rPr>
        <w:t xml:space="preserve"> </w:t>
      </w:r>
      <w:r>
        <w:t>thy</w:t>
      </w:r>
      <w:r>
        <w:rPr>
          <w:spacing w:val="27"/>
        </w:rPr>
        <w:t xml:space="preserve"> </w:t>
      </w:r>
      <w:r>
        <w:t>seed</w:t>
      </w:r>
      <w:r>
        <w:rPr>
          <w:spacing w:val="27"/>
        </w:rPr>
        <w:t xml:space="preserve"> </w:t>
      </w:r>
      <w:r>
        <w:t>for</w:t>
      </w:r>
      <w:r>
        <w:rPr>
          <w:spacing w:val="27"/>
        </w:rPr>
        <w:t xml:space="preserve"> </w:t>
      </w:r>
      <w:r>
        <w:t>ever:</w:t>
      </w:r>
      <w:r>
        <w:rPr>
          <w:spacing w:val="27"/>
        </w:rPr>
        <w:t xml:space="preserve"> </w:t>
      </w:r>
      <w:r>
        <w:t>arise,</w:t>
      </w:r>
      <w:r>
        <w:rPr>
          <w:spacing w:val="27"/>
        </w:rPr>
        <w:t xml:space="preserve"> </w:t>
      </w:r>
      <w:r>
        <w:t>walk</w:t>
      </w:r>
      <w:r>
        <w:rPr>
          <w:spacing w:val="27"/>
        </w:rPr>
        <w:t xml:space="preserve"> </w:t>
      </w:r>
      <w:r>
        <w:t>thorough</w:t>
      </w:r>
      <w:r>
        <w:rPr>
          <w:spacing w:val="27"/>
        </w:rPr>
        <w:t xml:space="preserve"> </w:t>
      </w:r>
      <w:r>
        <w:t>the</w:t>
      </w:r>
      <w:r>
        <w:rPr>
          <w:spacing w:val="27"/>
        </w:rPr>
        <w:t xml:space="preserve"> </w:t>
      </w:r>
      <w:r>
        <w:t>Land in the length of it, and in the breadth of it, for I will give it unto thee. The difference of what Jacob says of Reuben when he was to dye, Gen. 49:4. from that of Moses, Deut. 33:6. is observable: Jacob says, He is the first borne, the beginning of his strength; but he shall not excel, because he</w:t>
      </w:r>
      <w:r>
        <w:rPr>
          <w:spacing w:val="80"/>
        </w:rPr>
        <w:t xml:space="preserve"> </w:t>
      </w:r>
      <w:r>
        <w:t>went to his fathers bed. But Moses, Let Reuben live and not dye, and let</w:t>
      </w:r>
      <w:r>
        <w:rPr>
          <w:spacing w:val="80"/>
          <w:w w:val="150"/>
        </w:rPr>
        <w:t xml:space="preserve"> </w:t>
      </w:r>
      <w:r>
        <w:t>not</w:t>
      </w:r>
      <w:r>
        <w:rPr>
          <w:spacing w:val="40"/>
        </w:rPr>
        <w:t xml:space="preserve"> </w:t>
      </w:r>
      <w:r>
        <w:t>his</w:t>
      </w:r>
      <w:r>
        <w:rPr>
          <w:spacing w:val="40"/>
        </w:rPr>
        <w:t xml:space="preserve"> </w:t>
      </w:r>
      <w:r>
        <w:t>men</w:t>
      </w:r>
      <w:r>
        <w:rPr>
          <w:spacing w:val="40"/>
        </w:rPr>
        <w:t xml:space="preserve"> </w:t>
      </w:r>
      <w:r>
        <w:t>be</w:t>
      </w:r>
      <w:r>
        <w:rPr>
          <w:spacing w:val="40"/>
        </w:rPr>
        <w:t xml:space="preserve"> </w:t>
      </w:r>
      <w:r>
        <w:t>few.</w:t>
      </w:r>
      <w:r>
        <w:rPr>
          <w:spacing w:val="40"/>
        </w:rPr>
        <w:t xml:space="preserve"> </w:t>
      </w:r>
      <w:r>
        <w:t>The</w:t>
      </w:r>
      <w:r>
        <w:rPr>
          <w:spacing w:val="40"/>
        </w:rPr>
        <w:t xml:space="preserve"> </w:t>
      </w:r>
      <w:r>
        <w:t>reason</w:t>
      </w:r>
      <w:r>
        <w:rPr>
          <w:spacing w:val="40"/>
        </w:rPr>
        <w:t xml:space="preserve"> </w:t>
      </w:r>
      <w:r>
        <w:t>of</w:t>
      </w:r>
      <w:r>
        <w:rPr>
          <w:spacing w:val="40"/>
        </w:rPr>
        <w:t xml:space="preserve"> </w:t>
      </w:r>
      <w:r>
        <w:t>this</w:t>
      </w:r>
      <w:r>
        <w:rPr>
          <w:spacing w:val="40"/>
        </w:rPr>
        <w:t xml:space="preserve"> </w:t>
      </w:r>
      <w:r>
        <w:t>difference</w:t>
      </w:r>
      <w:r>
        <w:rPr>
          <w:spacing w:val="40"/>
        </w:rPr>
        <w:t xml:space="preserve"> </w:t>
      </w:r>
      <w:r>
        <w:t>is</w:t>
      </w:r>
      <w:r>
        <w:rPr>
          <w:spacing w:val="40"/>
        </w:rPr>
        <w:t xml:space="preserve"> </w:t>
      </w:r>
      <w:r>
        <w:t>given</w:t>
      </w:r>
      <w:r>
        <w:rPr>
          <w:spacing w:val="40"/>
        </w:rPr>
        <w:t xml:space="preserve"> </w:t>
      </w:r>
      <w:r>
        <w:t>by</w:t>
      </w:r>
      <w:r>
        <w:rPr>
          <w:spacing w:val="40"/>
        </w:rPr>
        <w:t xml:space="preserve"> </w:t>
      </w:r>
      <w:r>
        <w:t>some, because it was fit that Jacob, to deter his other children, should exercise</w:t>
      </w:r>
      <w:r>
        <w:rPr>
          <w:spacing w:val="80"/>
          <w:w w:val="150"/>
        </w:rPr>
        <w:t xml:space="preserve"> </w:t>
      </w:r>
      <w:r>
        <w:t>the authority of a father; but Moses frees him from the curse, because he was always loving to his brother Joseph. Brotherly love hath a blessing going along with it: God loves it exceedingly, for it makes much for the</w:t>
      </w:r>
      <w:r>
        <w:rPr>
          <w:spacing w:val="40"/>
        </w:rPr>
        <w:t xml:space="preserve"> </w:t>
      </w:r>
      <w:r>
        <w:t>glory of God. And to what purpose do we live, if God have not glory by us? Rom. 15:5, 6, 7. the Apostle first prays that the God of patience and consolation would grant them to be like minded one towards another, according to Christ Jesus, that they may with one mind and one mouth glorify God. Then he exhorts: Wherefore receive ye one another, as Christ also</w:t>
      </w:r>
      <w:r>
        <w:rPr>
          <w:spacing w:val="40"/>
        </w:rPr>
        <w:t xml:space="preserve"> </w:t>
      </w:r>
      <w:r>
        <w:t>received</w:t>
      </w:r>
      <w:r>
        <w:rPr>
          <w:spacing w:val="40"/>
        </w:rPr>
        <w:t xml:space="preserve"> </w:t>
      </w:r>
      <w:r>
        <w:t>us</w:t>
      </w:r>
      <w:r>
        <w:rPr>
          <w:spacing w:val="40"/>
        </w:rPr>
        <w:t xml:space="preserve"> </w:t>
      </w:r>
      <w:r>
        <w:t>to</w:t>
      </w:r>
      <w:r>
        <w:rPr>
          <w:spacing w:val="40"/>
        </w:rPr>
        <w:t xml:space="preserve"> </w:t>
      </w:r>
      <w:r>
        <w:t>the</w:t>
      </w:r>
      <w:r>
        <w:rPr>
          <w:spacing w:val="40"/>
        </w:rPr>
        <w:t xml:space="preserve"> </w:t>
      </w:r>
      <w:r>
        <w:t>glory</w:t>
      </w:r>
      <w:r>
        <w:rPr>
          <w:spacing w:val="40"/>
        </w:rPr>
        <w:t xml:space="preserve"> </w:t>
      </w:r>
      <w:r>
        <w:t>of</w:t>
      </w:r>
      <w:r>
        <w:rPr>
          <w:spacing w:val="40"/>
        </w:rPr>
        <w:t xml:space="preserve"> </w:t>
      </w:r>
      <w:r>
        <w:t>God.</w:t>
      </w:r>
      <w:r>
        <w:rPr>
          <w:spacing w:val="40"/>
        </w:rPr>
        <w:t xml:space="preserve"> </w:t>
      </w:r>
      <w:r>
        <w:t>Much</w:t>
      </w:r>
      <w:r>
        <w:rPr>
          <w:spacing w:val="40"/>
        </w:rPr>
        <w:t xml:space="preserve"> </w:t>
      </w:r>
      <w:r>
        <w:t>of</w:t>
      </w:r>
      <w:r>
        <w:rPr>
          <w:spacing w:val="40"/>
        </w:rPr>
        <w:t xml:space="preserve"> </w:t>
      </w:r>
      <w:r>
        <w:t>God's</w:t>
      </w:r>
      <w:r>
        <w:rPr>
          <w:spacing w:val="40"/>
        </w:rPr>
        <w:t xml:space="preserve"> </w:t>
      </w:r>
      <w:r>
        <w:t>glory</w:t>
      </w:r>
      <w:r>
        <w:rPr>
          <w:spacing w:val="40"/>
        </w:rPr>
        <w:t xml:space="preserve"> </w:t>
      </w:r>
      <w:r>
        <w:t>depends</w:t>
      </w:r>
      <w:r>
        <w:rPr>
          <w:spacing w:val="40"/>
        </w:rPr>
        <w:t xml:space="preserve"> </w:t>
      </w:r>
      <w:r>
        <w:t>upon our union. Yea God stands so much upon this, that he is willing to stay for his service till we be at peace one with another. Mat. 5:23, 24. Leave thy</w:t>
      </w:r>
      <w:r>
        <w:rPr>
          <w:spacing w:val="80"/>
          <w:w w:val="150"/>
        </w:rPr>
        <w:t xml:space="preserve"> </w:t>
      </w:r>
      <w:r>
        <w:t>gift before the Altar, and first be reconciled to thy brother, and then come and offer thy gift. My worship shall stay till you be reconciled. I love my worship,</w:t>
      </w:r>
      <w:r>
        <w:rPr>
          <w:spacing w:val="60"/>
        </w:rPr>
        <w:t xml:space="preserve"> </w:t>
      </w:r>
      <w:r>
        <w:t>and</w:t>
      </w:r>
      <w:r>
        <w:rPr>
          <w:spacing w:val="60"/>
        </w:rPr>
        <w:t xml:space="preserve"> </w:t>
      </w:r>
      <w:r>
        <w:t>desire</w:t>
      </w:r>
      <w:r>
        <w:rPr>
          <w:spacing w:val="60"/>
        </w:rPr>
        <w:t xml:space="preserve"> </w:t>
      </w:r>
      <w:r>
        <w:t>it</w:t>
      </w:r>
      <w:r>
        <w:rPr>
          <w:spacing w:val="60"/>
        </w:rPr>
        <w:t xml:space="preserve"> </w:t>
      </w:r>
      <w:r>
        <w:t>much,</w:t>
      </w:r>
      <w:r>
        <w:rPr>
          <w:spacing w:val="60"/>
        </w:rPr>
        <w:t xml:space="preserve"> </w:t>
      </w:r>
      <w:r>
        <w:t>but</w:t>
      </w:r>
      <w:r>
        <w:rPr>
          <w:spacing w:val="60"/>
        </w:rPr>
        <w:t xml:space="preserve"> </w:t>
      </w:r>
      <w:r>
        <w:t>I</w:t>
      </w:r>
      <w:r>
        <w:rPr>
          <w:spacing w:val="61"/>
        </w:rPr>
        <w:t xml:space="preserve"> </w:t>
      </w:r>
      <w:r>
        <w:t>must</w:t>
      </w:r>
      <w:r>
        <w:rPr>
          <w:spacing w:val="60"/>
        </w:rPr>
        <w:t xml:space="preserve"> </w:t>
      </w:r>
      <w:r>
        <w:t>have</w:t>
      </w:r>
      <w:r>
        <w:rPr>
          <w:spacing w:val="60"/>
        </w:rPr>
        <w:t xml:space="preserve"> </w:t>
      </w:r>
      <w:r>
        <w:t>peace</w:t>
      </w:r>
      <w:r>
        <w:rPr>
          <w:spacing w:val="60"/>
        </w:rPr>
        <w:t xml:space="preserve"> </w:t>
      </w:r>
      <w:r>
        <w:t>and</w:t>
      </w:r>
      <w:r>
        <w:rPr>
          <w:spacing w:val="60"/>
        </w:rPr>
        <w:t xml:space="preserve"> </w:t>
      </w:r>
      <w:r>
        <w:t>love</w:t>
      </w:r>
      <w:r>
        <w:rPr>
          <w:spacing w:val="60"/>
        </w:rPr>
        <w:t xml:space="preserve"> </w:t>
      </w:r>
      <w:r>
        <w:rPr>
          <w:spacing w:val="-2"/>
        </w:rPr>
        <w:t>amongst</w:t>
      </w:r>
    </w:p>
    <w:p w14:paraId="5F2EB5FB">
      <w:pPr>
        <w:spacing w:after="0" w:line="261" w:lineRule="auto"/>
        <w:sectPr>
          <w:pgSz w:w="12240" w:h="15840"/>
          <w:pgMar w:top="1360" w:right="1320" w:bottom="280" w:left="1340" w:header="720" w:footer="720" w:gutter="0"/>
          <w:cols w:space="720" w:num="1"/>
        </w:sectPr>
      </w:pPr>
    </w:p>
    <w:p w14:paraId="2E921F4C">
      <w:pPr>
        <w:pStyle w:val="5"/>
        <w:spacing w:line="261" w:lineRule="auto"/>
        <w:ind w:right="118"/>
      </w:pPr>
      <w:r>
        <w:t>yourselves first, I will stay for that. But I beseech you let us not make God stay too long. Remember while you are wrangling and quarrelling, God stays</w:t>
      </w:r>
      <w:r>
        <w:rPr>
          <w:spacing w:val="40"/>
        </w:rPr>
        <w:t xml:space="preserve"> </w:t>
      </w:r>
      <w:r>
        <w:t>on</w:t>
      </w:r>
      <w:r>
        <w:rPr>
          <w:spacing w:val="40"/>
        </w:rPr>
        <w:t xml:space="preserve"> </w:t>
      </w:r>
      <w:r>
        <w:t>you</w:t>
      </w:r>
      <w:r>
        <w:rPr>
          <w:spacing w:val="40"/>
        </w:rPr>
        <w:t xml:space="preserve"> </w:t>
      </w:r>
      <w:r>
        <w:t>all</w:t>
      </w:r>
      <w:r>
        <w:rPr>
          <w:spacing w:val="40"/>
        </w:rPr>
        <w:t xml:space="preserve"> </w:t>
      </w:r>
      <w:r>
        <w:t>this</w:t>
      </w:r>
      <w:r>
        <w:rPr>
          <w:spacing w:val="40"/>
        </w:rPr>
        <w:t xml:space="preserve"> </w:t>
      </w:r>
      <w:r>
        <w:t>while.</w:t>
      </w:r>
      <w:r>
        <w:rPr>
          <w:spacing w:val="40"/>
        </w:rPr>
        <w:t xml:space="preserve"> </w:t>
      </w:r>
      <w:r>
        <w:t>If</w:t>
      </w:r>
      <w:r>
        <w:rPr>
          <w:spacing w:val="40"/>
        </w:rPr>
        <w:t xml:space="preserve"> </w:t>
      </w:r>
      <w:r>
        <w:t>children</w:t>
      </w:r>
      <w:r>
        <w:rPr>
          <w:spacing w:val="40"/>
        </w:rPr>
        <w:t xml:space="preserve"> </w:t>
      </w:r>
      <w:r>
        <w:t>should</w:t>
      </w:r>
      <w:r>
        <w:rPr>
          <w:spacing w:val="40"/>
        </w:rPr>
        <w:t xml:space="preserve"> </w:t>
      </w:r>
      <w:r>
        <w:t>be</w:t>
      </w:r>
      <w:r>
        <w:rPr>
          <w:spacing w:val="40"/>
        </w:rPr>
        <w:t xml:space="preserve"> </w:t>
      </w:r>
      <w:r>
        <w:t>quarrelling,</w:t>
      </w:r>
      <w:r>
        <w:rPr>
          <w:spacing w:val="40"/>
        </w:rPr>
        <w:t xml:space="preserve"> </w:t>
      </w:r>
      <w:r>
        <w:t>and</w:t>
      </w:r>
      <w:r>
        <w:rPr>
          <w:spacing w:val="40"/>
        </w:rPr>
        <w:t xml:space="preserve"> </w:t>
      </w:r>
      <w:r>
        <w:t>one comes to them, and says, Your father stays for you, it is time for them to break off. Be not unmannerly with God, in making him stay so long upon you: some of you have made him wait upon you for an acceptable duty of worship</w:t>
      </w:r>
      <w:r>
        <w:rPr>
          <w:spacing w:val="40"/>
        </w:rPr>
        <w:t xml:space="preserve"> </w:t>
      </w:r>
      <w:r>
        <w:t>divers</w:t>
      </w:r>
      <w:r>
        <w:rPr>
          <w:spacing w:val="40"/>
        </w:rPr>
        <w:t xml:space="preserve"> </w:t>
      </w:r>
      <w:r>
        <w:t>weeks,</w:t>
      </w:r>
      <w:r>
        <w:rPr>
          <w:spacing w:val="40"/>
        </w:rPr>
        <w:t xml:space="preserve"> </w:t>
      </w:r>
      <w:r>
        <w:t>yea</w:t>
      </w:r>
      <w:r>
        <w:rPr>
          <w:spacing w:val="40"/>
        </w:rPr>
        <w:t xml:space="preserve"> </w:t>
      </w:r>
      <w:r>
        <w:t>it</w:t>
      </w:r>
      <w:r>
        <w:rPr>
          <w:spacing w:val="40"/>
        </w:rPr>
        <w:t xml:space="preserve"> </w:t>
      </w:r>
      <w:r>
        <w:t>may</w:t>
      </w:r>
      <w:r>
        <w:rPr>
          <w:spacing w:val="40"/>
        </w:rPr>
        <w:t xml:space="preserve"> </w:t>
      </w:r>
      <w:r>
        <w:t>be</w:t>
      </w:r>
      <w:r>
        <w:rPr>
          <w:spacing w:val="40"/>
        </w:rPr>
        <w:t xml:space="preserve"> </w:t>
      </w:r>
      <w:r>
        <w:t>many</w:t>
      </w:r>
      <w:r>
        <w:rPr>
          <w:spacing w:val="40"/>
        </w:rPr>
        <w:t xml:space="preserve"> </w:t>
      </w:r>
      <w:r>
        <w:t>months,</w:t>
      </w:r>
      <w:r>
        <w:rPr>
          <w:spacing w:val="40"/>
        </w:rPr>
        <w:t xml:space="preserve"> </w:t>
      </w:r>
      <w:r>
        <w:t>and</w:t>
      </w:r>
      <w:r>
        <w:rPr>
          <w:spacing w:val="40"/>
        </w:rPr>
        <w:t xml:space="preserve"> </w:t>
      </w:r>
      <w:r>
        <w:t>yet</w:t>
      </w:r>
      <w:r>
        <w:rPr>
          <w:spacing w:val="40"/>
        </w:rPr>
        <w:t xml:space="preserve"> </w:t>
      </w:r>
      <w:r>
        <w:t>your</w:t>
      </w:r>
      <w:r>
        <w:rPr>
          <w:spacing w:val="40"/>
        </w:rPr>
        <w:t xml:space="preserve"> </w:t>
      </w:r>
      <w:r>
        <w:t>spirits are</w:t>
      </w:r>
      <w:r>
        <w:rPr>
          <w:spacing w:val="40"/>
        </w:rPr>
        <w:t xml:space="preserve"> </w:t>
      </w:r>
      <w:r>
        <w:t>not</w:t>
      </w:r>
      <w:r>
        <w:rPr>
          <w:spacing w:val="40"/>
        </w:rPr>
        <w:t xml:space="preserve"> </w:t>
      </w:r>
      <w:r>
        <w:t>in</w:t>
      </w:r>
      <w:r>
        <w:rPr>
          <w:spacing w:val="40"/>
        </w:rPr>
        <w:t xml:space="preserve"> </w:t>
      </w:r>
      <w:r>
        <w:t>temper</w:t>
      </w:r>
      <w:r>
        <w:rPr>
          <w:spacing w:val="40"/>
        </w:rPr>
        <w:t xml:space="preserve"> </w:t>
      </w:r>
      <w:r>
        <w:t>to</w:t>
      </w:r>
      <w:r>
        <w:rPr>
          <w:spacing w:val="40"/>
        </w:rPr>
        <w:t xml:space="preserve"> </w:t>
      </w:r>
      <w:r>
        <w:t>offer</w:t>
      </w:r>
      <w:r>
        <w:rPr>
          <w:spacing w:val="40"/>
        </w:rPr>
        <w:t xml:space="preserve"> </w:t>
      </w:r>
      <w:r>
        <w:t>any</w:t>
      </w:r>
      <w:r>
        <w:rPr>
          <w:spacing w:val="40"/>
        </w:rPr>
        <w:t xml:space="preserve"> </w:t>
      </w:r>
      <w:r>
        <w:t>sacrifice</w:t>
      </w:r>
      <w:r>
        <w:rPr>
          <w:spacing w:val="40"/>
        </w:rPr>
        <w:t xml:space="preserve"> </w:t>
      </w:r>
      <w:r>
        <w:t>to</w:t>
      </w:r>
      <w:r>
        <w:rPr>
          <w:spacing w:val="40"/>
        </w:rPr>
        <w:t xml:space="preserve"> </w:t>
      </w:r>
      <w:r>
        <w:t>God.</w:t>
      </w:r>
      <w:r>
        <w:rPr>
          <w:spacing w:val="40"/>
        </w:rPr>
        <w:t xml:space="preserve"> </w:t>
      </w:r>
      <w:r>
        <w:t>What</w:t>
      </w:r>
      <w:r>
        <w:rPr>
          <w:spacing w:val="40"/>
        </w:rPr>
        <w:t xml:space="preserve"> </w:t>
      </w:r>
      <w:r>
        <w:t>a</w:t>
      </w:r>
      <w:r>
        <w:rPr>
          <w:spacing w:val="40"/>
        </w:rPr>
        <w:t xml:space="preserve"> </w:t>
      </w:r>
      <w:r>
        <w:t>fearful</w:t>
      </w:r>
      <w:r>
        <w:rPr>
          <w:spacing w:val="40"/>
        </w:rPr>
        <w:t xml:space="preserve"> </w:t>
      </w:r>
      <w:r>
        <w:t>evil</w:t>
      </w:r>
      <w:r>
        <w:rPr>
          <w:spacing w:val="40"/>
        </w:rPr>
        <w:t xml:space="preserve"> </w:t>
      </w:r>
      <w:r>
        <w:t>is</w:t>
      </w:r>
      <w:r>
        <w:rPr>
          <w:spacing w:val="40"/>
        </w:rPr>
        <w:t xml:space="preserve"> </w:t>
      </w:r>
      <w:r>
        <w:t>it then to stand out in a stubborn, sullen, dogged manner refusing to be reconciled. Learned Drusius cites Hebrew Writers, saying, That he that offends his brother ought to seek to pacify him; if he refuse to be pacified, then he must bring three of his friends with him to intercede twice or</w:t>
      </w:r>
      <w:r>
        <w:rPr>
          <w:spacing w:val="40"/>
        </w:rPr>
        <w:t xml:space="preserve"> </w:t>
      </w:r>
      <w:r>
        <w:t>thrice, and if he shall after this refuse, then he is to leave him, and such a man quia implacabilis est,* vocatur peccator, is called a signer, with a special note upon him.</w:t>
      </w:r>
    </w:p>
    <w:p w14:paraId="71BD1539">
      <w:pPr>
        <w:pStyle w:val="5"/>
        <w:spacing w:before="270" w:line="261" w:lineRule="auto"/>
        <w:ind w:right="120"/>
      </w:pPr>
      <w:r>
        <w:t>Lastly, the Saints enjoyment of the sweetness of love, peace and unity among themselves, what is it but heaven upon earth? Heaven is above all storms,</w:t>
      </w:r>
      <w:r>
        <w:rPr>
          <w:spacing w:val="40"/>
        </w:rPr>
        <w:t xml:space="preserve"> </w:t>
      </w:r>
      <w:r>
        <w:t>tempests,</w:t>
      </w:r>
      <w:r>
        <w:rPr>
          <w:spacing w:val="40"/>
        </w:rPr>
        <w:t xml:space="preserve"> </w:t>
      </w:r>
      <w:r>
        <w:t>troubles,</w:t>
      </w:r>
      <w:r>
        <w:rPr>
          <w:spacing w:val="40"/>
        </w:rPr>
        <w:t xml:space="preserve"> </w:t>
      </w:r>
      <w:r>
        <w:t>the</w:t>
      </w:r>
      <w:r>
        <w:rPr>
          <w:spacing w:val="40"/>
        </w:rPr>
        <w:t xml:space="preserve"> </w:t>
      </w:r>
      <w:r>
        <w:t>happiness</w:t>
      </w:r>
      <w:r>
        <w:rPr>
          <w:spacing w:val="40"/>
        </w:rPr>
        <w:t xml:space="preserve"> </w:t>
      </w:r>
      <w:r>
        <w:t>of</w:t>
      </w:r>
      <w:r>
        <w:rPr>
          <w:spacing w:val="40"/>
        </w:rPr>
        <w:t xml:space="preserve"> </w:t>
      </w:r>
      <w:r>
        <w:t>it</w:t>
      </w:r>
      <w:r>
        <w:rPr>
          <w:spacing w:val="40"/>
        </w:rPr>
        <w:t xml:space="preserve"> </w:t>
      </w:r>
      <w:r>
        <w:t>is</w:t>
      </w:r>
      <w:r>
        <w:rPr>
          <w:spacing w:val="40"/>
        </w:rPr>
        <w:t xml:space="preserve"> </w:t>
      </w:r>
      <w:r>
        <w:t>perfect</w:t>
      </w:r>
      <w:r>
        <w:rPr>
          <w:spacing w:val="40"/>
        </w:rPr>
        <w:t xml:space="preserve"> </w:t>
      </w:r>
      <w:r>
        <w:t>rest.</w:t>
      </w:r>
      <w:r>
        <w:rPr>
          <w:spacing w:val="40"/>
        </w:rPr>
        <w:t xml:space="preserve"> </w:t>
      </w:r>
      <w:r>
        <w:t>We</w:t>
      </w:r>
      <w:r>
        <w:rPr>
          <w:spacing w:val="40"/>
        </w:rPr>
        <w:t xml:space="preserve"> </w:t>
      </w:r>
      <w:r>
        <w:t>pray that the will of God might bee done on earth as it is done in heaven; why may not we have a heaven upon earth? this would sweeten all our</w:t>
      </w:r>
      <w:r>
        <w:rPr>
          <w:spacing w:val="80"/>
          <w:w w:val="150"/>
        </w:rPr>
        <w:t xml:space="preserve"> </w:t>
      </w:r>
      <w:r>
        <w:t>comforts, yea all our afflictions. But the Devil envies us this happiness. Come Lord Jesus, come quickly.</w:t>
      </w:r>
    </w:p>
    <w:p w14:paraId="4EB24212">
      <w:pPr>
        <w:pStyle w:val="5"/>
        <w:spacing w:before="280" w:line="261" w:lineRule="auto"/>
        <w:ind w:right="119"/>
      </w:pPr>
      <w:r>
        <w:t>If you would have the excellency of love set before you more fully, read</w:t>
      </w:r>
      <w:r>
        <w:rPr>
          <w:spacing w:val="80"/>
          <w:w w:val="150"/>
        </w:rPr>
        <w:t xml:space="preserve"> </w:t>
      </w:r>
      <w:r>
        <w:t>over</w:t>
      </w:r>
      <w:r>
        <w:rPr>
          <w:spacing w:val="40"/>
        </w:rPr>
        <w:t xml:space="preserve"> </w:t>
      </w:r>
      <w:r>
        <w:t>and</w:t>
      </w:r>
      <w:r>
        <w:rPr>
          <w:spacing w:val="40"/>
        </w:rPr>
        <w:t xml:space="preserve"> </w:t>
      </w:r>
      <w:r>
        <w:t>over</w:t>
      </w:r>
      <w:r>
        <w:rPr>
          <w:spacing w:val="40"/>
        </w:rPr>
        <w:t xml:space="preserve"> </w:t>
      </w:r>
      <w:r>
        <w:t>again</w:t>
      </w:r>
      <w:r>
        <w:rPr>
          <w:spacing w:val="40"/>
        </w:rPr>
        <w:t xml:space="preserve"> </w:t>
      </w:r>
      <w:r>
        <w:t>the</w:t>
      </w:r>
      <w:r>
        <w:rPr>
          <w:spacing w:val="40"/>
        </w:rPr>
        <w:t xml:space="preserve"> </w:t>
      </w:r>
      <w:r>
        <w:t>Epistles</w:t>
      </w:r>
      <w:r>
        <w:rPr>
          <w:spacing w:val="40"/>
        </w:rPr>
        <w:t xml:space="preserve"> </w:t>
      </w:r>
      <w:r>
        <w:t>of</w:t>
      </w:r>
      <w:r>
        <w:rPr>
          <w:spacing w:val="40"/>
        </w:rPr>
        <w:t xml:space="preserve"> </w:t>
      </w:r>
      <w:r>
        <w:t>John.</w:t>
      </w:r>
      <w:r>
        <w:rPr>
          <w:spacing w:val="40"/>
        </w:rPr>
        <w:t xml:space="preserve"> </w:t>
      </w:r>
      <w:r>
        <w:t>Ecclesiastical</w:t>
      </w:r>
      <w:r>
        <w:rPr>
          <w:spacing w:val="40"/>
        </w:rPr>
        <w:t xml:space="preserve"> </w:t>
      </w:r>
      <w:r>
        <w:t>story</w:t>
      </w:r>
      <w:r>
        <w:rPr>
          <w:spacing w:val="40"/>
        </w:rPr>
        <w:t xml:space="preserve"> </w:t>
      </w:r>
      <w:r>
        <w:t>reports</w:t>
      </w:r>
      <w:r>
        <w:rPr>
          <w:spacing w:val="40"/>
        </w:rPr>
        <w:t xml:space="preserve"> </w:t>
      </w:r>
      <w:r>
        <w:t>of this blessed Apostle, whose heart was so full of love, that when he grew</w:t>
      </w:r>
      <w:r>
        <w:rPr>
          <w:spacing w:val="80"/>
          <w:w w:val="150"/>
        </w:rPr>
        <w:t xml:space="preserve"> </w:t>
      </w:r>
      <w:r>
        <w:t>very</w:t>
      </w:r>
      <w:r>
        <w:rPr>
          <w:spacing w:val="40"/>
        </w:rPr>
        <w:t xml:space="preserve"> </w:t>
      </w:r>
      <w:r>
        <w:t>old,</w:t>
      </w:r>
      <w:r>
        <w:rPr>
          <w:spacing w:val="40"/>
        </w:rPr>
        <w:t xml:space="preserve"> </w:t>
      </w:r>
      <w:r>
        <w:t>not</w:t>
      </w:r>
      <w:r>
        <w:rPr>
          <w:spacing w:val="40"/>
        </w:rPr>
        <w:t xml:space="preserve"> </w:t>
      </w:r>
      <w:r>
        <w:t>able</w:t>
      </w:r>
      <w:r>
        <w:rPr>
          <w:spacing w:val="40"/>
        </w:rPr>
        <w:t xml:space="preserve"> </w:t>
      </w:r>
      <w:r>
        <w:t>to</w:t>
      </w:r>
      <w:r>
        <w:rPr>
          <w:spacing w:val="40"/>
        </w:rPr>
        <w:t xml:space="preserve"> </w:t>
      </w:r>
      <w:r>
        <w:t>preach,</w:t>
      </w:r>
      <w:r>
        <w:rPr>
          <w:spacing w:val="40"/>
        </w:rPr>
        <w:t xml:space="preserve"> </w:t>
      </w:r>
      <w:r>
        <w:t>yet</w:t>
      </w:r>
      <w:r>
        <w:rPr>
          <w:spacing w:val="40"/>
        </w:rPr>
        <w:t xml:space="preserve"> </w:t>
      </w:r>
      <w:r>
        <w:t>he</w:t>
      </w:r>
      <w:r>
        <w:rPr>
          <w:spacing w:val="40"/>
        </w:rPr>
        <w:t xml:space="preserve"> </w:t>
      </w:r>
      <w:r>
        <w:t>would</w:t>
      </w:r>
      <w:r>
        <w:rPr>
          <w:spacing w:val="40"/>
        </w:rPr>
        <w:t xml:space="preserve"> </w:t>
      </w:r>
      <w:r>
        <w:t>be</w:t>
      </w:r>
      <w:r>
        <w:rPr>
          <w:spacing w:val="40"/>
        </w:rPr>
        <w:t xml:space="preserve"> </w:t>
      </w:r>
      <w:r>
        <w:t>brought</w:t>
      </w:r>
      <w:r>
        <w:rPr>
          <w:spacing w:val="40"/>
        </w:rPr>
        <w:t xml:space="preserve"> </w:t>
      </w:r>
      <w:r>
        <w:t>into</w:t>
      </w:r>
      <w:r>
        <w:rPr>
          <w:spacing w:val="40"/>
        </w:rPr>
        <w:t xml:space="preserve"> </w:t>
      </w:r>
      <w:r>
        <w:t>the congregation</w:t>
      </w:r>
      <w:r>
        <w:rPr>
          <w:spacing w:val="40"/>
        </w:rPr>
        <w:t xml:space="preserve"> </w:t>
      </w:r>
      <w:r>
        <w:t>in</w:t>
      </w:r>
      <w:r>
        <w:rPr>
          <w:spacing w:val="40"/>
        </w:rPr>
        <w:t xml:space="preserve"> </w:t>
      </w:r>
      <w:r>
        <w:t>a</w:t>
      </w:r>
      <w:r>
        <w:rPr>
          <w:spacing w:val="40"/>
        </w:rPr>
        <w:t xml:space="preserve"> </w:t>
      </w:r>
      <w:r>
        <w:t>chair,</w:t>
      </w:r>
      <w:r>
        <w:rPr>
          <w:spacing w:val="40"/>
        </w:rPr>
        <w:t xml:space="preserve"> </w:t>
      </w:r>
      <w:r>
        <w:t>and</w:t>
      </w:r>
      <w:r>
        <w:rPr>
          <w:spacing w:val="40"/>
        </w:rPr>
        <w:t xml:space="preserve"> </w:t>
      </w:r>
      <w:r>
        <w:t>there</w:t>
      </w:r>
      <w:r>
        <w:rPr>
          <w:spacing w:val="40"/>
        </w:rPr>
        <w:t xml:space="preserve"> </w:t>
      </w:r>
      <w:r>
        <w:t>say</w:t>
      </w:r>
      <w:r>
        <w:rPr>
          <w:spacing w:val="40"/>
        </w:rPr>
        <w:t xml:space="preserve"> </w:t>
      </w:r>
      <w:r>
        <w:t>only</w:t>
      </w:r>
      <w:r>
        <w:rPr>
          <w:spacing w:val="40"/>
        </w:rPr>
        <w:t xml:space="preserve"> </w:t>
      </w:r>
      <w:r>
        <w:t>these</w:t>
      </w:r>
      <w:r>
        <w:rPr>
          <w:spacing w:val="40"/>
        </w:rPr>
        <w:t xml:space="preserve"> </w:t>
      </w:r>
      <w:r>
        <w:t>words,</w:t>
      </w:r>
      <w:r>
        <w:rPr>
          <w:spacing w:val="40"/>
        </w:rPr>
        <w:t xml:space="preserve"> </w:t>
      </w:r>
      <w:r>
        <w:t>Little</w:t>
      </w:r>
      <w:r>
        <w:rPr>
          <w:spacing w:val="40"/>
        </w:rPr>
        <w:t xml:space="preserve"> </w:t>
      </w:r>
      <w:r>
        <w:t>children flee idolatry, love one another. But the more excellent union and peace is, the more is the pity that it should be abused to be serviceable to mens</w:t>
      </w:r>
      <w:r>
        <w:rPr>
          <w:spacing w:val="80"/>
          <w:w w:val="150"/>
        </w:rPr>
        <w:t xml:space="preserve"> </w:t>
      </w:r>
      <w:r>
        <w:t>lusts; the more would our misery be if we should be abused in our treaties about it; if we should have a mock-peace; if we should be gulled in either offers</w:t>
      </w:r>
      <w:r>
        <w:rPr>
          <w:spacing w:val="40"/>
        </w:rPr>
        <w:t xml:space="preserve"> </w:t>
      </w:r>
      <w:r>
        <w:t>of</w:t>
      </w:r>
      <w:r>
        <w:rPr>
          <w:spacing w:val="40"/>
        </w:rPr>
        <w:t xml:space="preserve"> </w:t>
      </w:r>
      <w:r>
        <w:t>or</w:t>
      </w:r>
      <w:r>
        <w:rPr>
          <w:spacing w:val="40"/>
        </w:rPr>
        <w:t xml:space="preserve"> </w:t>
      </w:r>
      <w:r>
        <w:t>conclusions</w:t>
      </w:r>
      <w:r>
        <w:rPr>
          <w:spacing w:val="40"/>
        </w:rPr>
        <w:t xml:space="preserve"> </w:t>
      </w:r>
      <w:r>
        <w:t>about</w:t>
      </w:r>
      <w:r>
        <w:rPr>
          <w:spacing w:val="40"/>
        </w:rPr>
        <w:t xml:space="preserve"> </w:t>
      </w:r>
      <w:r>
        <w:t>peace;</w:t>
      </w:r>
      <w:r>
        <w:rPr>
          <w:spacing w:val="40"/>
        </w:rPr>
        <w:t xml:space="preserve"> </w:t>
      </w:r>
      <w:r>
        <w:t>if</w:t>
      </w:r>
      <w:r>
        <w:rPr>
          <w:spacing w:val="40"/>
        </w:rPr>
        <w:t xml:space="preserve"> </w:t>
      </w:r>
      <w:r>
        <w:t>peace</w:t>
      </w:r>
      <w:r>
        <w:rPr>
          <w:spacing w:val="40"/>
        </w:rPr>
        <w:t xml:space="preserve"> </w:t>
      </w:r>
      <w:r>
        <w:t>should</w:t>
      </w:r>
      <w:r>
        <w:rPr>
          <w:spacing w:val="40"/>
        </w:rPr>
        <w:t xml:space="preserve"> </w:t>
      </w:r>
      <w:r>
        <w:t>be</w:t>
      </w:r>
      <w:r>
        <w:rPr>
          <w:spacing w:val="40"/>
        </w:rPr>
        <w:t xml:space="preserve"> </w:t>
      </w:r>
      <w:r>
        <w:t>made</w:t>
      </w:r>
      <w:r>
        <w:rPr>
          <w:spacing w:val="40"/>
        </w:rPr>
        <w:t xml:space="preserve"> </w:t>
      </w:r>
      <w:r>
        <w:t>our</w:t>
      </w:r>
      <w:r>
        <w:rPr>
          <w:spacing w:val="40"/>
        </w:rPr>
        <w:t xml:space="preserve"> </w:t>
      </w:r>
      <w:r>
        <w:t>ruin, but</w:t>
      </w:r>
      <w:r>
        <w:rPr>
          <w:spacing w:val="40"/>
        </w:rPr>
        <w:t xml:space="preserve"> </w:t>
      </w:r>
      <w:r>
        <w:t>a</w:t>
      </w:r>
      <w:r>
        <w:rPr>
          <w:spacing w:val="40"/>
        </w:rPr>
        <w:t xml:space="preserve"> </w:t>
      </w:r>
      <w:r>
        <w:t>preparation</w:t>
      </w:r>
      <w:r>
        <w:rPr>
          <w:spacing w:val="40"/>
        </w:rPr>
        <w:t xml:space="preserve"> </w:t>
      </w:r>
      <w:r>
        <w:t>of</w:t>
      </w:r>
      <w:r>
        <w:rPr>
          <w:spacing w:val="40"/>
        </w:rPr>
        <w:t xml:space="preserve"> </w:t>
      </w:r>
      <w:r>
        <w:t>us</w:t>
      </w:r>
      <w:r>
        <w:rPr>
          <w:spacing w:val="40"/>
        </w:rPr>
        <w:t xml:space="preserve"> </w:t>
      </w:r>
      <w:r>
        <w:t>for</w:t>
      </w:r>
      <w:r>
        <w:rPr>
          <w:spacing w:val="40"/>
        </w:rPr>
        <w:t xml:space="preserve"> </w:t>
      </w:r>
      <w:r>
        <w:t>slaughter.</w:t>
      </w:r>
      <w:r>
        <w:rPr>
          <w:spacing w:val="40"/>
        </w:rPr>
        <w:t xml:space="preserve"> </w:t>
      </w:r>
      <w:r>
        <w:t>It</w:t>
      </w:r>
      <w:r>
        <w:rPr>
          <w:spacing w:val="40"/>
        </w:rPr>
        <w:t xml:space="preserve"> </w:t>
      </w:r>
      <w:r>
        <w:t>hath</w:t>
      </w:r>
      <w:r>
        <w:rPr>
          <w:spacing w:val="40"/>
        </w:rPr>
        <w:t xml:space="preserve"> </w:t>
      </w:r>
      <w:r>
        <w:t>been</w:t>
      </w:r>
      <w:r>
        <w:rPr>
          <w:spacing w:val="40"/>
        </w:rPr>
        <w:t xml:space="preserve"> </w:t>
      </w:r>
      <w:r>
        <w:t>by</w:t>
      </w:r>
      <w:r>
        <w:rPr>
          <w:spacing w:val="40"/>
        </w:rPr>
        <w:t xml:space="preserve"> </w:t>
      </w:r>
      <w:r>
        <w:t>many</w:t>
      </w:r>
      <w:r>
        <w:rPr>
          <w:spacing w:val="40"/>
        </w:rPr>
        <w:t xml:space="preserve"> </w:t>
      </w:r>
      <w:r>
        <w:t>observed,* that what the English gained of the French in battle by valor, the French regained</w:t>
      </w:r>
      <w:r>
        <w:rPr>
          <w:spacing w:val="36"/>
        </w:rPr>
        <w:t xml:space="preserve"> </w:t>
      </w:r>
      <w:r>
        <w:t>of</w:t>
      </w:r>
      <w:r>
        <w:rPr>
          <w:spacing w:val="36"/>
        </w:rPr>
        <w:t xml:space="preserve"> </w:t>
      </w:r>
      <w:r>
        <w:t>the</w:t>
      </w:r>
      <w:r>
        <w:rPr>
          <w:spacing w:val="36"/>
        </w:rPr>
        <w:t xml:space="preserve"> </w:t>
      </w:r>
      <w:r>
        <w:t>English</w:t>
      </w:r>
      <w:r>
        <w:rPr>
          <w:spacing w:val="36"/>
        </w:rPr>
        <w:t xml:space="preserve"> </w:t>
      </w:r>
      <w:r>
        <w:t>by</w:t>
      </w:r>
      <w:r>
        <w:rPr>
          <w:spacing w:val="36"/>
        </w:rPr>
        <w:t xml:space="preserve"> </w:t>
      </w:r>
      <w:r>
        <w:t>cunning</w:t>
      </w:r>
      <w:r>
        <w:rPr>
          <w:spacing w:val="36"/>
        </w:rPr>
        <w:t xml:space="preserve"> </w:t>
      </w:r>
      <w:r>
        <w:t>in</w:t>
      </w:r>
      <w:r>
        <w:rPr>
          <w:spacing w:val="36"/>
        </w:rPr>
        <w:t xml:space="preserve"> </w:t>
      </w:r>
      <w:r>
        <w:t>Treaties.</w:t>
      </w:r>
      <w:r>
        <w:rPr>
          <w:spacing w:val="36"/>
        </w:rPr>
        <w:t xml:space="preserve"> </w:t>
      </w:r>
      <w:r>
        <w:t>The</w:t>
      </w:r>
      <w:r>
        <w:rPr>
          <w:spacing w:val="36"/>
        </w:rPr>
        <w:t xml:space="preserve"> </w:t>
      </w:r>
      <w:r>
        <w:t>Lord</w:t>
      </w:r>
      <w:r>
        <w:rPr>
          <w:spacing w:val="36"/>
        </w:rPr>
        <w:t xml:space="preserve"> </w:t>
      </w:r>
      <w:r>
        <w:t>deliver</w:t>
      </w:r>
      <w:r>
        <w:rPr>
          <w:spacing w:val="36"/>
        </w:rPr>
        <w:t xml:space="preserve"> </w:t>
      </w:r>
      <w:r>
        <w:t>us</w:t>
      </w:r>
      <w:r>
        <w:rPr>
          <w:spacing w:val="36"/>
        </w:rPr>
        <w:t xml:space="preserve"> </w:t>
      </w:r>
      <w:r>
        <w:t>from</w:t>
      </w:r>
    </w:p>
    <w:p w14:paraId="686D7484">
      <w:pPr>
        <w:spacing w:after="0" w:line="261" w:lineRule="auto"/>
        <w:sectPr>
          <w:pgSz w:w="12240" w:h="15840"/>
          <w:pgMar w:top="1360" w:right="1320" w:bottom="280" w:left="1340" w:header="720" w:footer="720" w:gutter="0"/>
          <w:cols w:space="720" w:num="1"/>
        </w:sectPr>
      </w:pPr>
    </w:p>
    <w:p w14:paraId="44B22C39">
      <w:pPr>
        <w:pStyle w:val="5"/>
        <w:spacing w:line="261" w:lineRule="auto"/>
        <w:ind w:right="119"/>
      </w:pPr>
      <w:r>
        <w:t>such</w:t>
      </w:r>
      <w:r>
        <w:rPr>
          <w:spacing w:val="40"/>
        </w:rPr>
        <w:t xml:space="preserve"> </w:t>
      </w:r>
      <w:r>
        <w:t>French</w:t>
      </w:r>
      <w:r>
        <w:rPr>
          <w:spacing w:val="40"/>
        </w:rPr>
        <w:t xml:space="preserve"> </w:t>
      </w:r>
      <w:r>
        <w:t>tricks.</w:t>
      </w:r>
      <w:r>
        <w:rPr>
          <w:spacing w:val="40"/>
        </w:rPr>
        <w:t xml:space="preserve"> </w:t>
      </w:r>
      <w:r>
        <w:t>Let</w:t>
      </w:r>
      <w:r>
        <w:rPr>
          <w:spacing w:val="40"/>
        </w:rPr>
        <w:t xml:space="preserve"> </w:t>
      </w:r>
      <w:r>
        <w:t>us</w:t>
      </w:r>
      <w:r>
        <w:rPr>
          <w:spacing w:val="40"/>
        </w:rPr>
        <w:t xml:space="preserve"> </w:t>
      </w:r>
      <w:r>
        <w:t>all</w:t>
      </w:r>
      <w:r>
        <w:rPr>
          <w:spacing w:val="40"/>
        </w:rPr>
        <w:t xml:space="preserve"> </w:t>
      </w:r>
      <w:r>
        <w:t>be</w:t>
      </w:r>
      <w:r>
        <w:rPr>
          <w:spacing w:val="40"/>
        </w:rPr>
        <w:t xml:space="preserve"> </w:t>
      </w:r>
      <w:r>
        <w:t>for</w:t>
      </w:r>
      <w:r>
        <w:rPr>
          <w:spacing w:val="40"/>
        </w:rPr>
        <w:t xml:space="preserve"> </w:t>
      </w:r>
      <w:r>
        <w:t>peace,</w:t>
      </w:r>
      <w:r>
        <w:rPr>
          <w:spacing w:val="40"/>
        </w:rPr>
        <w:t xml:space="preserve"> </w:t>
      </w:r>
      <w:r>
        <w:t>yet</w:t>
      </w:r>
      <w:r>
        <w:rPr>
          <w:spacing w:val="40"/>
        </w:rPr>
        <w:t xml:space="preserve"> </w:t>
      </w:r>
      <w:r>
        <w:t>so</w:t>
      </w:r>
      <w:r>
        <w:rPr>
          <w:spacing w:val="40"/>
        </w:rPr>
        <w:t xml:space="preserve"> </w:t>
      </w:r>
      <w:r>
        <w:t>as</w:t>
      </w:r>
      <w:r>
        <w:rPr>
          <w:spacing w:val="40"/>
        </w:rPr>
        <w:t xml:space="preserve"> </w:t>
      </w:r>
      <w:r>
        <w:t>not</w:t>
      </w:r>
      <w:r>
        <w:rPr>
          <w:spacing w:val="40"/>
        </w:rPr>
        <w:t xml:space="preserve"> </w:t>
      </w:r>
      <w:r>
        <w:t>to</w:t>
      </w:r>
      <w:r>
        <w:rPr>
          <w:spacing w:val="40"/>
        </w:rPr>
        <w:t xml:space="preserve"> </w:t>
      </w:r>
      <w:r>
        <w:t>be</w:t>
      </w:r>
      <w:r>
        <w:rPr>
          <w:spacing w:val="40"/>
        </w:rPr>
        <w:t xml:space="preserve"> </w:t>
      </w:r>
      <w:r>
        <w:t>befooled into bondage by the name of peace. Now God hath by his mighty arm helped us, let us not be put off with a babble, and made to believe it is this Pearl. We know with whom we have to deal.</w:t>
      </w:r>
    </w:p>
    <w:p w14:paraId="32C45EDC">
      <w:pPr>
        <w:pStyle w:val="5"/>
        <w:spacing w:before="283" w:line="261" w:lineRule="auto"/>
        <w:ind w:right="123"/>
      </w:pPr>
      <w:r>
        <w:t>And now as the Apostle, 2 Thess. 3:5. The Lord direct your hearts into the love of God: Let me add, And into the love of one another. Let us all study peace, seek peace, follow peace, pursue peace, and the God of peace be</w:t>
      </w:r>
      <w:r>
        <w:rPr>
          <w:spacing w:val="80"/>
          <w:w w:val="150"/>
        </w:rPr>
        <w:t xml:space="preserve"> </w:t>
      </w:r>
      <w:r>
        <w:t>with us.</w:t>
      </w:r>
    </w:p>
    <w:p w14:paraId="37651DC0">
      <w:pPr>
        <w:pStyle w:val="5"/>
        <w:spacing w:before="283"/>
        <w:jc w:val="left"/>
      </w:pPr>
      <w:r>
        <w:rPr>
          <w:spacing w:val="-2"/>
        </w:rPr>
        <w:t>FINIS.</w:t>
      </w:r>
    </w:p>
    <w:p w14:paraId="5902D480">
      <w:pPr>
        <w:pStyle w:val="5"/>
        <w:spacing w:before="0"/>
        <w:ind w:left="0"/>
        <w:jc w:val="left"/>
      </w:pPr>
    </w:p>
    <w:p w14:paraId="3A8AE972">
      <w:pPr>
        <w:pStyle w:val="5"/>
        <w:spacing w:before="0"/>
        <w:ind w:left="0"/>
        <w:jc w:val="left"/>
      </w:pPr>
    </w:p>
    <w:p w14:paraId="04AAE615">
      <w:pPr>
        <w:pStyle w:val="5"/>
        <w:spacing w:before="0"/>
        <w:ind w:left="0"/>
        <w:jc w:val="left"/>
      </w:pPr>
    </w:p>
    <w:p w14:paraId="4CBE41B6">
      <w:pPr>
        <w:pStyle w:val="5"/>
        <w:spacing w:before="0"/>
        <w:ind w:left="0"/>
        <w:jc w:val="left"/>
      </w:pPr>
    </w:p>
    <w:p w14:paraId="10DD0251">
      <w:pPr>
        <w:pStyle w:val="5"/>
        <w:spacing w:before="0"/>
        <w:ind w:left="0"/>
        <w:jc w:val="left"/>
      </w:pPr>
    </w:p>
    <w:p w14:paraId="14CEDA9B">
      <w:pPr>
        <w:pStyle w:val="5"/>
        <w:spacing w:before="0"/>
        <w:ind w:left="0"/>
        <w:jc w:val="left"/>
      </w:pPr>
    </w:p>
    <w:p w14:paraId="55F8F2D9">
      <w:pPr>
        <w:pStyle w:val="5"/>
        <w:spacing w:before="0"/>
        <w:ind w:left="0"/>
        <w:jc w:val="left"/>
      </w:pPr>
    </w:p>
    <w:p w14:paraId="27122C47">
      <w:pPr>
        <w:pStyle w:val="5"/>
        <w:spacing w:before="0"/>
        <w:ind w:left="0"/>
        <w:jc w:val="left"/>
      </w:pPr>
    </w:p>
    <w:p w14:paraId="5D982285">
      <w:pPr>
        <w:pStyle w:val="5"/>
        <w:spacing w:before="0"/>
        <w:ind w:left="0"/>
        <w:jc w:val="left"/>
      </w:pPr>
    </w:p>
    <w:p w14:paraId="2247B41E">
      <w:pPr>
        <w:pStyle w:val="5"/>
        <w:spacing w:before="302"/>
        <w:ind w:left="0"/>
        <w:jc w:val="left"/>
      </w:pPr>
    </w:p>
    <w:p w14:paraId="6F73B872">
      <w:pPr>
        <w:pStyle w:val="5"/>
        <w:spacing w:before="0"/>
        <w:jc w:val="left"/>
        <w:outlineLvl w:val="0"/>
      </w:pPr>
      <w:r>
        <w:t>MONERGISM</w:t>
      </w:r>
      <w:r>
        <w:rPr>
          <w:spacing w:val="28"/>
        </w:rPr>
        <w:t xml:space="preserve"> </w:t>
      </w:r>
      <w:r>
        <w:rPr>
          <w:spacing w:val="-2"/>
        </w:rPr>
        <w:t>BOOKS</w:t>
      </w:r>
    </w:p>
    <w:p w14:paraId="7B0B9BFD">
      <w:pPr>
        <w:pStyle w:val="5"/>
        <w:spacing w:before="316"/>
      </w:pPr>
      <w:r>
        <w:t>Irenicum</w:t>
      </w:r>
      <w:r>
        <w:rPr>
          <w:spacing w:val="15"/>
        </w:rPr>
        <w:t xml:space="preserve"> </w:t>
      </w:r>
      <w:r>
        <w:t>by</w:t>
      </w:r>
      <w:r>
        <w:rPr>
          <w:spacing w:val="15"/>
        </w:rPr>
        <w:t xml:space="preserve"> </w:t>
      </w:r>
      <w:r>
        <w:t>Jeremiah</w:t>
      </w:r>
      <w:r>
        <w:rPr>
          <w:spacing w:val="16"/>
        </w:rPr>
        <w:t xml:space="preserve"> </w:t>
      </w:r>
      <w:r>
        <w:t>Burroughs,</w:t>
      </w:r>
      <w:r>
        <w:rPr>
          <w:spacing w:val="15"/>
        </w:rPr>
        <w:t xml:space="preserve"> </w:t>
      </w:r>
      <w:r>
        <w:t>Copyright</w:t>
      </w:r>
      <w:r>
        <w:rPr>
          <w:spacing w:val="16"/>
        </w:rPr>
        <w:t xml:space="preserve"> </w:t>
      </w:r>
      <w:r>
        <w:t>©</w:t>
      </w:r>
      <w:r>
        <w:rPr>
          <w:spacing w:val="15"/>
        </w:rPr>
        <w:t xml:space="preserve"> </w:t>
      </w:r>
      <w:r>
        <w:rPr>
          <w:spacing w:val="-4"/>
        </w:rPr>
        <w:t>2018</w:t>
      </w:r>
    </w:p>
    <w:p w14:paraId="26832EAE">
      <w:pPr>
        <w:pStyle w:val="5"/>
        <w:spacing w:before="315" w:line="261" w:lineRule="auto"/>
        <w:ind w:right="120"/>
      </w:pPr>
      <w:r>
        <w:t>All rights reserved under International and Pan-American Copyright Conventions. By payment of the required fees, you have been granted the non-exclusive, non-transferable right to access and read the text of this e- book on-screen. No part of this text may be reproduced, transmitted, downloaded, decompiled, reverse engineered, or stored in or introduced into any information storage and retrieval system, in any form or by any means, whether electronic or mechanical, now known or hereinafter invented,</w:t>
      </w:r>
      <w:r>
        <w:rPr>
          <w:spacing w:val="40"/>
        </w:rPr>
        <w:t xml:space="preserve"> </w:t>
      </w:r>
      <w:r>
        <w:t>without</w:t>
      </w:r>
      <w:r>
        <w:rPr>
          <w:spacing w:val="40"/>
        </w:rPr>
        <w:t xml:space="preserve"> </w:t>
      </w:r>
      <w:r>
        <w:t>the</w:t>
      </w:r>
      <w:r>
        <w:rPr>
          <w:spacing w:val="40"/>
        </w:rPr>
        <w:t xml:space="preserve"> </w:t>
      </w:r>
      <w:r>
        <w:t>express</w:t>
      </w:r>
      <w:r>
        <w:rPr>
          <w:spacing w:val="40"/>
        </w:rPr>
        <w:t xml:space="preserve"> </w:t>
      </w:r>
      <w:r>
        <w:t>written</w:t>
      </w:r>
      <w:r>
        <w:rPr>
          <w:spacing w:val="40"/>
        </w:rPr>
        <w:t xml:space="preserve"> </w:t>
      </w:r>
      <w:r>
        <w:t>permission</w:t>
      </w:r>
      <w:r>
        <w:rPr>
          <w:spacing w:val="40"/>
        </w:rPr>
        <w:t xml:space="preserve"> </w:t>
      </w:r>
      <w:r>
        <w:t>of</w:t>
      </w:r>
      <w:r>
        <w:rPr>
          <w:spacing w:val="40"/>
        </w:rPr>
        <w:t xml:space="preserve"> </w:t>
      </w:r>
      <w:r>
        <w:t>Monergism</w:t>
      </w:r>
      <w:r>
        <w:rPr>
          <w:spacing w:val="40"/>
        </w:rPr>
        <w:t xml:space="preserve"> </w:t>
      </w:r>
      <w:r>
        <w:t>Books.</w:t>
      </w:r>
    </w:p>
    <w:p w14:paraId="13193695">
      <w:pPr>
        <w:pStyle w:val="5"/>
        <w:spacing w:before="279" w:line="261" w:lineRule="auto"/>
        <w:ind w:right="119"/>
      </w:pPr>
      <w:r>
        <w:t>ePub,</w:t>
      </w:r>
      <w:r>
        <w:rPr>
          <w:spacing w:val="40"/>
        </w:rPr>
        <w:t xml:space="preserve"> </w:t>
      </w:r>
      <w:r>
        <w:t>.mobi</w:t>
      </w:r>
      <w:r>
        <w:rPr>
          <w:spacing w:val="40"/>
        </w:rPr>
        <w:t xml:space="preserve"> </w:t>
      </w:r>
      <w:r>
        <w:t>&amp;</w:t>
      </w:r>
      <w:r>
        <w:rPr>
          <w:spacing w:val="40"/>
        </w:rPr>
        <w:t xml:space="preserve"> </w:t>
      </w:r>
      <w:r>
        <w:t>.pdf</w:t>
      </w:r>
      <w:r>
        <w:rPr>
          <w:spacing w:val="40"/>
        </w:rPr>
        <w:t xml:space="preserve"> </w:t>
      </w:r>
      <w:r>
        <w:t>Editions</w:t>
      </w:r>
      <w:r>
        <w:rPr>
          <w:spacing w:val="40"/>
        </w:rPr>
        <w:t xml:space="preserve"> </w:t>
      </w:r>
      <w:r>
        <w:t>October</w:t>
      </w:r>
      <w:r>
        <w:rPr>
          <w:spacing w:val="40"/>
        </w:rPr>
        <w:t xml:space="preserve"> </w:t>
      </w:r>
      <w:r>
        <w:t>2018</w:t>
      </w:r>
      <w:r>
        <w:rPr>
          <w:spacing w:val="40"/>
        </w:rPr>
        <w:t xml:space="preserve"> </w:t>
      </w:r>
      <w:r>
        <w:t>Requests</w:t>
      </w:r>
      <w:r>
        <w:rPr>
          <w:spacing w:val="40"/>
        </w:rPr>
        <w:t xml:space="preserve"> </w:t>
      </w:r>
      <w:r>
        <w:t>for</w:t>
      </w:r>
      <w:r>
        <w:rPr>
          <w:spacing w:val="40"/>
        </w:rPr>
        <w:t xml:space="preserve"> </w:t>
      </w:r>
      <w:r>
        <w:t xml:space="preserve">information should be addressed to: Monergism Books, PO Box 491, West Linn, Or </w:t>
      </w:r>
      <w:r>
        <w:rPr>
          <w:spacing w:val="-2"/>
        </w:rPr>
        <w:t>97068</w:t>
      </w:r>
    </w:p>
    <w:p w14:paraId="17DCAC1B">
      <w:pPr>
        <w:spacing w:after="0" w:line="261" w:lineRule="auto"/>
      </w:pPr>
    </w:p>
    <w:p w14:paraId="19D5E418">
      <w:pPr>
        <w:spacing w:after="0" w:line="261" w:lineRule="auto"/>
        <w:rPr>
          <w:rFonts w:hint="eastAsia"/>
        </w:rPr>
      </w:pPr>
      <w:r>
        <w:rPr>
          <w:rFonts w:hint="eastAsia"/>
        </w:rPr>
        <w:t>创世记13:8-18是一段值得注意的经文,说明神与一个慈爱、温柔、和睦的性情同在。第8-9节记载亚伯拉罕为和睦的缘故,谦让地将选择权让给他的晚辈罗得。但请注意接下去发生的事,你就会发现他因谦让并没有吃亏,因为罗得一离开他,耶和华就来对他说:"从你所在的地方,你举目向东西南北观看;凡你所看见的一切地,我都要赐给你和你的后裔,直到永远。你起来,纵横走遍这地,因为我必把这地赐给你。"雅各临死时论到流便所说的话(创49:4)与摩西所说的(申33:6)有很大的不同,这是值得注意的。雅各说,流便是他的长子,是他力量强壮的时候生的,本当大有尊荣,只是他上了父亲的床,就不得尊荣。但摩西说:"愿流便存活,不至死亡;愿他人数不至稀少。"有人说这不同的原因是,雅各为要警戒别的儿子,就当尽父亲的权柄咒诅流便;但摩西却免去他的咒诅,因为他向兄弟约瑟常存爱心。兄弟相爱必蒙福。神极其喜爱兄弟相爱,因为这大大彰显神的荣耀。我们活着若不能荣耀神,活着还有什么意思呢?罗马书15:5-7说,愿赐忍耐安慰的神叫你们彼此同心,效法基督耶稣,一心一口荣耀神。所以你们要彼此接纳,如同基督接纳你们一样,使荣耀归与神。我们的合一关系到神许多的荣耀。神是如此看重我们的合一,甚至愿意耽延他自己所要得的事奉,直等到我们彼此和睦了才要。马太福音5:23-24说:"所以你在祭坛上献礼物的时候,若想起弟兄向你怀怨,就把礼物留在坛前,先去同弟兄和好,然后来献礼物。"我的敬拜要等到你们和好了才举行。我喜爱我的敬拜,极其渴慕我的敬拜,但我必须先在你们中间有和平与仁爱,我要等候这个。但我恳求你们,不要叫神等得太久。你们要记住,你们在争吵争竞的时候,神一直在等候你们。孩子们在争吵,有人来对他们说,你们的父亲在等你们,他们就该停止争吵了。不要这样无礼地待神,叫他等候你们这么久。你们有些人已经叫他等了好几个礼拜,甚至好几个月,等你们献上蒙悦纳的敬拜,但你们的心还没有预备好向神献祭。顽梗、阴沉、执拗地拒绝和好,这是何等可怕的罪恶!博学的德鲁西斯引希伯来作家的话说,得罪弟兄的人当设法与他和好;如果对方拒绝和好,他就当带三个朋友同去一两次去求和;如果对方仍然拒绝,他就当离开他;这样的人implacabilis est, vocatur peccator─因为不肯和好,就称为罪人,这是特别加在他身上的记号。</w:t>
      </w:r>
    </w:p>
    <w:p w14:paraId="35E6F5BF">
      <w:pPr>
        <w:spacing w:after="0" w:line="261" w:lineRule="auto"/>
        <w:rPr>
          <w:rFonts w:hint="eastAsia"/>
        </w:rPr>
      </w:pPr>
    </w:p>
    <w:p w14:paraId="2614FA97">
      <w:pPr>
        <w:spacing w:after="0" w:line="261" w:lineRule="auto"/>
        <w:rPr>
          <w:rFonts w:hint="eastAsia"/>
        </w:rPr>
      </w:pPr>
      <w:r>
        <w:rPr>
          <w:rFonts w:hint="eastAsia"/>
        </w:rPr>
        <w:t>最后,圣徒彼此享受仁爱、和平、合一的甘甜,这岂不就是地上的天堂?天堂超乎一切的风暴、狂风、患难之上,其幸福乃是完全的安息。我们祷告愿神的旨意行在地上,如同行在天上;我们为什么不能在地上得着天堂呢?这必使我们一切的安慰更加甘甜,甚至使我们一切的苦难也甘甜。但魔鬼嫉妒我们得这福乐。主耶稣啊,我愿你快快来!</w:t>
      </w:r>
    </w:p>
    <w:p w14:paraId="016CC280">
      <w:pPr>
        <w:spacing w:after="0" w:line="261" w:lineRule="auto"/>
        <w:rPr>
          <w:rFonts w:hint="eastAsia"/>
        </w:rPr>
      </w:pPr>
    </w:p>
    <w:p w14:paraId="008BA7DB">
      <w:pPr>
        <w:spacing w:after="0" w:line="261" w:lineRule="auto"/>
        <w:rPr>
          <w:rFonts w:hint="eastAsia"/>
        </w:rPr>
      </w:pPr>
      <w:r>
        <w:rPr>
          <w:rFonts w:hint="eastAsia"/>
        </w:rPr>
        <w:t>你若愿意更充分地看见爱的尊贵,就当一遍又一遍地读约翰的书信。教会史载这位有福的使徒满心充满爱,以致他年纪老迈,不能讲道的时候,还要人用椅子抬他到会众中去,只说:"小子们,你们要远避偶像,也要彼此相爱。"但合一和睦越宝贵,人利用它来服事自己的私欲就越可惜。我们在立约和好的事上若受了欺骗,这祸患就太大了;我们若得了一个假冒的和平,我们若在提出或缔结和约的事上受了愚弄,和平若成了我们的祸患,不过是预备我们去被屠杀,这就太可怕了。许多人曾经指出,英国人在战场上以英勇击败法国人所得的,到立约的时候却给法国人以狡诈夺去了。愿主拯救我们脱离这种法国人的诡计。但愿我们都求和平,却不愿以和平之名受愚弄,陷在捆绑里。如今神已用大能的膀臂帮助我们,不要让人拿个玩具打发我们,叫我们以为那是这颗珍珠。我们知道我们在与谁打交道。</w:t>
      </w:r>
    </w:p>
    <w:p w14:paraId="329D6270">
      <w:pPr>
        <w:spacing w:after="0" w:line="261" w:lineRule="auto"/>
        <w:rPr>
          <w:rFonts w:hint="eastAsia"/>
        </w:rPr>
      </w:pPr>
    </w:p>
    <w:p w14:paraId="51A36E69">
      <w:pPr>
        <w:spacing w:after="0" w:line="261" w:lineRule="auto"/>
        <w:rPr>
          <w:rFonts w:hint="eastAsia"/>
        </w:rPr>
      </w:pPr>
      <w:r>
        <w:rPr>
          <w:rFonts w:hint="eastAsia"/>
        </w:rPr>
        <w:t>现在我用使徒在帖撒罗尼迦后书3:5的话说:"愿主引导你们的心,叫你们爱神。"让我加上一句:叫你们也彼此相爱。让我们都以和睦为念,寻求和睦,追求和睦,愿赐平安的神与我们同在。</w:t>
      </w:r>
    </w:p>
    <w:p w14:paraId="6F12D56C">
      <w:pPr>
        <w:spacing w:after="0" w:line="261" w:lineRule="auto"/>
        <w:rPr>
          <w:rFonts w:hint="eastAsia"/>
        </w:rPr>
      </w:pPr>
    </w:p>
    <w:p w14:paraId="0EC23E0F">
      <w:pPr>
        <w:spacing w:after="0" w:line="261" w:lineRule="auto"/>
        <w:sectPr>
          <w:pgSz w:w="12240" w:h="15840"/>
          <w:pgMar w:top="1360" w:right="1320" w:bottom="280" w:left="1340" w:header="720" w:footer="720" w:gutter="0"/>
          <w:cols w:space="720" w:num="1"/>
        </w:sectPr>
      </w:pPr>
      <w:r>
        <w:rPr>
          <w:rFonts w:hint="eastAsia"/>
        </w:rPr>
        <w:t>完</w:t>
      </w:r>
    </w:p>
    <w:p w14:paraId="72755459">
      <w:pPr>
        <w:pStyle w:val="5"/>
        <w:spacing w:before="6"/>
        <w:ind w:left="0"/>
        <w:jc w:val="left"/>
        <w:rPr>
          <w:sz w:val="17"/>
        </w:rPr>
      </w:pPr>
    </w:p>
    <w:sectPr>
      <w:pgSz w:w="12240" w:h="15840"/>
      <w:pgMar w:top="1820" w:right="1320" w:bottom="280" w:left="13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inherit">
    <w:altName w:val="Arial"/>
    <w:panose1 w:val="00000000000000000000"/>
    <w:charset w:val="00"/>
    <w:family w:val="auto"/>
    <w:pitch w:val="default"/>
    <w:sig w:usb0="00000000" w:usb1="00000000" w:usb2="00000000" w:usb3="00000000" w:csb0="00000000" w:csb1="00000000"/>
  </w:font>
  <w:font w:name="Liberation Sans">
    <w:altName w:val="Segoe Print"/>
    <w:panose1 w:val="00000000000000000000"/>
    <w:charset w:val="00"/>
    <w:family w:val="swiss"/>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Noto Serif">
    <w:altName w:val="Segoe Print"/>
    <w:panose1 w:val="00000000000000000000"/>
    <w:charset w:val="00"/>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9"/>
      <w:numFmt w:val="decimal"/>
      <w:lvlText w:val="%1."/>
      <w:lvlJc w:val="left"/>
      <w:pPr>
        <w:ind w:left="100" w:hanging="347"/>
        <w:jc w:val="left"/>
      </w:pPr>
      <w:rPr>
        <w:rFonts w:hint="default" w:ascii="Georgia" w:hAnsi="Georgia" w:eastAsia="Georgia" w:cs="Georgia"/>
        <w:b w:val="0"/>
        <w:bCs w:val="0"/>
        <w:i w:val="0"/>
        <w:iCs w:val="0"/>
        <w:spacing w:val="-1"/>
        <w:w w:val="102"/>
        <w:sz w:val="28"/>
        <w:szCs w:val="28"/>
        <w:lang w:val="en-US" w:eastAsia="en-US" w:bidi="ar-SA"/>
      </w:rPr>
    </w:lvl>
    <w:lvl w:ilvl="1" w:tentative="0">
      <w:start w:val="0"/>
      <w:numFmt w:val="bullet"/>
      <w:lvlText w:val="•"/>
      <w:lvlJc w:val="left"/>
      <w:pPr>
        <w:ind w:left="1048" w:hanging="347"/>
      </w:pPr>
      <w:rPr>
        <w:rFonts w:hint="default"/>
        <w:lang w:val="en-US" w:eastAsia="en-US" w:bidi="ar-SA"/>
      </w:rPr>
    </w:lvl>
    <w:lvl w:ilvl="2" w:tentative="0">
      <w:start w:val="0"/>
      <w:numFmt w:val="bullet"/>
      <w:lvlText w:val="•"/>
      <w:lvlJc w:val="left"/>
      <w:pPr>
        <w:ind w:left="1996" w:hanging="347"/>
      </w:pPr>
      <w:rPr>
        <w:rFonts w:hint="default"/>
        <w:lang w:val="en-US" w:eastAsia="en-US" w:bidi="ar-SA"/>
      </w:rPr>
    </w:lvl>
    <w:lvl w:ilvl="3" w:tentative="0">
      <w:start w:val="0"/>
      <w:numFmt w:val="bullet"/>
      <w:lvlText w:val="•"/>
      <w:lvlJc w:val="left"/>
      <w:pPr>
        <w:ind w:left="2944" w:hanging="347"/>
      </w:pPr>
      <w:rPr>
        <w:rFonts w:hint="default"/>
        <w:lang w:val="en-US" w:eastAsia="en-US" w:bidi="ar-SA"/>
      </w:rPr>
    </w:lvl>
    <w:lvl w:ilvl="4" w:tentative="0">
      <w:start w:val="0"/>
      <w:numFmt w:val="bullet"/>
      <w:lvlText w:val="•"/>
      <w:lvlJc w:val="left"/>
      <w:pPr>
        <w:ind w:left="3892" w:hanging="347"/>
      </w:pPr>
      <w:rPr>
        <w:rFonts w:hint="default"/>
        <w:lang w:val="en-US" w:eastAsia="en-US" w:bidi="ar-SA"/>
      </w:rPr>
    </w:lvl>
    <w:lvl w:ilvl="5" w:tentative="0">
      <w:start w:val="0"/>
      <w:numFmt w:val="bullet"/>
      <w:lvlText w:val="•"/>
      <w:lvlJc w:val="left"/>
      <w:pPr>
        <w:ind w:left="4840" w:hanging="347"/>
      </w:pPr>
      <w:rPr>
        <w:rFonts w:hint="default"/>
        <w:lang w:val="en-US" w:eastAsia="en-US" w:bidi="ar-SA"/>
      </w:rPr>
    </w:lvl>
    <w:lvl w:ilvl="6" w:tentative="0">
      <w:start w:val="0"/>
      <w:numFmt w:val="bullet"/>
      <w:lvlText w:val="•"/>
      <w:lvlJc w:val="left"/>
      <w:pPr>
        <w:ind w:left="5788" w:hanging="347"/>
      </w:pPr>
      <w:rPr>
        <w:rFonts w:hint="default"/>
        <w:lang w:val="en-US" w:eastAsia="en-US" w:bidi="ar-SA"/>
      </w:rPr>
    </w:lvl>
    <w:lvl w:ilvl="7" w:tentative="0">
      <w:start w:val="0"/>
      <w:numFmt w:val="bullet"/>
      <w:lvlText w:val="•"/>
      <w:lvlJc w:val="left"/>
      <w:pPr>
        <w:ind w:left="6736" w:hanging="347"/>
      </w:pPr>
      <w:rPr>
        <w:rFonts w:hint="default"/>
        <w:lang w:val="en-US" w:eastAsia="en-US" w:bidi="ar-SA"/>
      </w:rPr>
    </w:lvl>
    <w:lvl w:ilvl="8" w:tentative="0">
      <w:start w:val="0"/>
      <w:numFmt w:val="bullet"/>
      <w:lvlText w:val="•"/>
      <w:lvlJc w:val="left"/>
      <w:pPr>
        <w:ind w:left="7684" w:hanging="347"/>
      </w:pPr>
      <w:rPr>
        <w:rFonts w:hint="default"/>
        <w:lang w:val="en-US" w:eastAsia="en-US" w:bidi="ar-SA"/>
      </w:rPr>
    </w:lvl>
  </w:abstractNum>
  <w:abstractNum w:abstractNumId="1">
    <w:nsid w:val="9C8AC8EF"/>
    <w:multiLevelType w:val="multilevel"/>
    <w:tmpl w:val="9C8AC8EF"/>
    <w:lvl w:ilvl="0" w:tentative="0">
      <w:start w:val="1"/>
      <w:numFmt w:val="decimal"/>
      <w:lvlText w:val="%1."/>
      <w:lvlJc w:val="left"/>
      <w:pPr>
        <w:ind w:left="100" w:hanging="305"/>
        <w:jc w:val="left"/>
      </w:pPr>
      <w:rPr>
        <w:rFonts w:hint="default" w:ascii="Georgia" w:hAnsi="Georgia" w:eastAsia="Georgia" w:cs="Georgia"/>
        <w:b w:val="0"/>
        <w:bCs w:val="0"/>
        <w:i w:val="0"/>
        <w:iCs w:val="0"/>
        <w:spacing w:val="0"/>
        <w:w w:val="102"/>
        <w:sz w:val="28"/>
        <w:szCs w:val="28"/>
        <w:lang w:val="en-US" w:eastAsia="en-US" w:bidi="ar-SA"/>
      </w:rPr>
    </w:lvl>
    <w:lvl w:ilvl="1" w:tentative="0">
      <w:start w:val="0"/>
      <w:numFmt w:val="bullet"/>
      <w:lvlText w:val="•"/>
      <w:lvlJc w:val="left"/>
      <w:pPr>
        <w:ind w:left="1048" w:hanging="305"/>
      </w:pPr>
      <w:rPr>
        <w:rFonts w:hint="default"/>
        <w:lang w:val="en-US" w:eastAsia="en-US" w:bidi="ar-SA"/>
      </w:rPr>
    </w:lvl>
    <w:lvl w:ilvl="2" w:tentative="0">
      <w:start w:val="0"/>
      <w:numFmt w:val="bullet"/>
      <w:lvlText w:val="•"/>
      <w:lvlJc w:val="left"/>
      <w:pPr>
        <w:ind w:left="1996" w:hanging="305"/>
      </w:pPr>
      <w:rPr>
        <w:rFonts w:hint="default"/>
        <w:lang w:val="en-US" w:eastAsia="en-US" w:bidi="ar-SA"/>
      </w:rPr>
    </w:lvl>
    <w:lvl w:ilvl="3" w:tentative="0">
      <w:start w:val="0"/>
      <w:numFmt w:val="bullet"/>
      <w:lvlText w:val="•"/>
      <w:lvlJc w:val="left"/>
      <w:pPr>
        <w:ind w:left="2944" w:hanging="305"/>
      </w:pPr>
      <w:rPr>
        <w:rFonts w:hint="default"/>
        <w:lang w:val="en-US" w:eastAsia="en-US" w:bidi="ar-SA"/>
      </w:rPr>
    </w:lvl>
    <w:lvl w:ilvl="4" w:tentative="0">
      <w:start w:val="0"/>
      <w:numFmt w:val="bullet"/>
      <w:lvlText w:val="•"/>
      <w:lvlJc w:val="left"/>
      <w:pPr>
        <w:ind w:left="3892" w:hanging="305"/>
      </w:pPr>
      <w:rPr>
        <w:rFonts w:hint="default"/>
        <w:lang w:val="en-US" w:eastAsia="en-US" w:bidi="ar-SA"/>
      </w:rPr>
    </w:lvl>
    <w:lvl w:ilvl="5" w:tentative="0">
      <w:start w:val="0"/>
      <w:numFmt w:val="bullet"/>
      <w:lvlText w:val="•"/>
      <w:lvlJc w:val="left"/>
      <w:pPr>
        <w:ind w:left="4840" w:hanging="305"/>
      </w:pPr>
      <w:rPr>
        <w:rFonts w:hint="default"/>
        <w:lang w:val="en-US" w:eastAsia="en-US" w:bidi="ar-SA"/>
      </w:rPr>
    </w:lvl>
    <w:lvl w:ilvl="6" w:tentative="0">
      <w:start w:val="0"/>
      <w:numFmt w:val="bullet"/>
      <w:lvlText w:val="•"/>
      <w:lvlJc w:val="left"/>
      <w:pPr>
        <w:ind w:left="5788" w:hanging="305"/>
      </w:pPr>
      <w:rPr>
        <w:rFonts w:hint="default"/>
        <w:lang w:val="en-US" w:eastAsia="en-US" w:bidi="ar-SA"/>
      </w:rPr>
    </w:lvl>
    <w:lvl w:ilvl="7" w:tentative="0">
      <w:start w:val="0"/>
      <w:numFmt w:val="bullet"/>
      <w:lvlText w:val="•"/>
      <w:lvlJc w:val="left"/>
      <w:pPr>
        <w:ind w:left="6736" w:hanging="305"/>
      </w:pPr>
      <w:rPr>
        <w:rFonts w:hint="default"/>
        <w:lang w:val="en-US" w:eastAsia="en-US" w:bidi="ar-SA"/>
      </w:rPr>
    </w:lvl>
    <w:lvl w:ilvl="8" w:tentative="0">
      <w:start w:val="0"/>
      <w:numFmt w:val="bullet"/>
      <w:lvlText w:val="•"/>
      <w:lvlJc w:val="left"/>
      <w:pPr>
        <w:ind w:left="7684" w:hanging="305"/>
      </w:pPr>
      <w:rPr>
        <w:rFonts w:hint="default"/>
        <w:lang w:val="en-US" w:eastAsia="en-US" w:bidi="ar-SA"/>
      </w:rPr>
    </w:lvl>
  </w:abstractNum>
  <w:abstractNum w:abstractNumId="2">
    <w:nsid w:val="B0F1ACD9"/>
    <w:multiLevelType w:val="multilevel"/>
    <w:tmpl w:val="B0F1ACD9"/>
    <w:lvl w:ilvl="0" w:tentative="0">
      <w:start w:val="2"/>
      <w:numFmt w:val="decimal"/>
      <w:lvlText w:val="%1."/>
      <w:lvlJc w:val="left"/>
      <w:pPr>
        <w:ind w:left="100" w:hanging="332"/>
        <w:jc w:val="left"/>
      </w:pPr>
      <w:rPr>
        <w:rFonts w:hint="default" w:ascii="Georgia" w:hAnsi="Georgia" w:eastAsia="Georgia" w:cs="Georgia"/>
        <w:b w:val="0"/>
        <w:bCs w:val="0"/>
        <w:i w:val="0"/>
        <w:iCs w:val="0"/>
        <w:spacing w:val="0"/>
        <w:w w:val="102"/>
        <w:sz w:val="28"/>
        <w:szCs w:val="28"/>
        <w:lang w:val="en-US" w:eastAsia="en-US" w:bidi="ar-SA"/>
      </w:rPr>
    </w:lvl>
    <w:lvl w:ilvl="1" w:tentative="0">
      <w:start w:val="0"/>
      <w:numFmt w:val="bullet"/>
      <w:lvlText w:val="•"/>
      <w:lvlJc w:val="left"/>
      <w:pPr>
        <w:ind w:left="1048" w:hanging="332"/>
      </w:pPr>
      <w:rPr>
        <w:rFonts w:hint="default"/>
        <w:lang w:val="en-US" w:eastAsia="en-US" w:bidi="ar-SA"/>
      </w:rPr>
    </w:lvl>
    <w:lvl w:ilvl="2" w:tentative="0">
      <w:start w:val="0"/>
      <w:numFmt w:val="bullet"/>
      <w:lvlText w:val="•"/>
      <w:lvlJc w:val="left"/>
      <w:pPr>
        <w:ind w:left="1996" w:hanging="332"/>
      </w:pPr>
      <w:rPr>
        <w:rFonts w:hint="default"/>
        <w:lang w:val="en-US" w:eastAsia="en-US" w:bidi="ar-SA"/>
      </w:rPr>
    </w:lvl>
    <w:lvl w:ilvl="3" w:tentative="0">
      <w:start w:val="0"/>
      <w:numFmt w:val="bullet"/>
      <w:lvlText w:val="•"/>
      <w:lvlJc w:val="left"/>
      <w:pPr>
        <w:ind w:left="2944" w:hanging="332"/>
      </w:pPr>
      <w:rPr>
        <w:rFonts w:hint="default"/>
        <w:lang w:val="en-US" w:eastAsia="en-US" w:bidi="ar-SA"/>
      </w:rPr>
    </w:lvl>
    <w:lvl w:ilvl="4" w:tentative="0">
      <w:start w:val="0"/>
      <w:numFmt w:val="bullet"/>
      <w:lvlText w:val="•"/>
      <w:lvlJc w:val="left"/>
      <w:pPr>
        <w:ind w:left="3892" w:hanging="332"/>
      </w:pPr>
      <w:rPr>
        <w:rFonts w:hint="default"/>
        <w:lang w:val="en-US" w:eastAsia="en-US" w:bidi="ar-SA"/>
      </w:rPr>
    </w:lvl>
    <w:lvl w:ilvl="5" w:tentative="0">
      <w:start w:val="0"/>
      <w:numFmt w:val="bullet"/>
      <w:lvlText w:val="•"/>
      <w:lvlJc w:val="left"/>
      <w:pPr>
        <w:ind w:left="4840" w:hanging="332"/>
      </w:pPr>
      <w:rPr>
        <w:rFonts w:hint="default"/>
        <w:lang w:val="en-US" w:eastAsia="en-US" w:bidi="ar-SA"/>
      </w:rPr>
    </w:lvl>
    <w:lvl w:ilvl="6" w:tentative="0">
      <w:start w:val="0"/>
      <w:numFmt w:val="bullet"/>
      <w:lvlText w:val="•"/>
      <w:lvlJc w:val="left"/>
      <w:pPr>
        <w:ind w:left="5788" w:hanging="332"/>
      </w:pPr>
      <w:rPr>
        <w:rFonts w:hint="default"/>
        <w:lang w:val="en-US" w:eastAsia="en-US" w:bidi="ar-SA"/>
      </w:rPr>
    </w:lvl>
    <w:lvl w:ilvl="7" w:tentative="0">
      <w:start w:val="0"/>
      <w:numFmt w:val="bullet"/>
      <w:lvlText w:val="•"/>
      <w:lvlJc w:val="left"/>
      <w:pPr>
        <w:ind w:left="6736" w:hanging="332"/>
      </w:pPr>
      <w:rPr>
        <w:rFonts w:hint="default"/>
        <w:lang w:val="en-US" w:eastAsia="en-US" w:bidi="ar-SA"/>
      </w:rPr>
    </w:lvl>
    <w:lvl w:ilvl="8" w:tentative="0">
      <w:start w:val="0"/>
      <w:numFmt w:val="bullet"/>
      <w:lvlText w:val="•"/>
      <w:lvlJc w:val="left"/>
      <w:pPr>
        <w:ind w:left="7684" w:hanging="332"/>
      </w:pPr>
      <w:rPr>
        <w:rFonts w:hint="default"/>
        <w:lang w:val="en-US" w:eastAsia="en-US" w:bidi="ar-SA"/>
      </w:rPr>
    </w:lvl>
  </w:abstractNum>
  <w:abstractNum w:abstractNumId="3">
    <w:nsid w:val="B5E306ED"/>
    <w:multiLevelType w:val="multilevel"/>
    <w:tmpl w:val="B5E306ED"/>
    <w:lvl w:ilvl="0" w:tentative="0">
      <w:start w:val="2"/>
      <w:numFmt w:val="decimal"/>
      <w:lvlText w:val="%1."/>
      <w:lvlJc w:val="left"/>
      <w:pPr>
        <w:ind w:left="100" w:hanging="316"/>
        <w:jc w:val="left"/>
      </w:pPr>
      <w:rPr>
        <w:rFonts w:hint="default" w:ascii="Georgia" w:hAnsi="Georgia" w:eastAsia="Georgia" w:cs="Georgia"/>
        <w:b w:val="0"/>
        <w:bCs w:val="0"/>
        <w:i w:val="0"/>
        <w:iCs w:val="0"/>
        <w:spacing w:val="0"/>
        <w:w w:val="102"/>
        <w:sz w:val="28"/>
        <w:szCs w:val="28"/>
        <w:lang w:val="en-US" w:eastAsia="en-US" w:bidi="ar-SA"/>
      </w:rPr>
    </w:lvl>
    <w:lvl w:ilvl="1" w:tentative="0">
      <w:start w:val="0"/>
      <w:numFmt w:val="bullet"/>
      <w:lvlText w:val="•"/>
      <w:lvlJc w:val="left"/>
      <w:pPr>
        <w:ind w:left="1048" w:hanging="316"/>
      </w:pPr>
      <w:rPr>
        <w:rFonts w:hint="default"/>
        <w:lang w:val="en-US" w:eastAsia="en-US" w:bidi="ar-SA"/>
      </w:rPr>
    </w:lvl>
    <w:lvl w:ilvl="2" w:tentative="0">
      <w:start w:val="0"/>
      <w:numFmt w:val="bullet"/>
      <w:lvlText w:val="•"/>
      <w:lvlJc w:val="left"/>
      <w:pPr>
        <w:ind w:left="1996" w:hanging="316"/>
      </w:pPr>
      <w:rPr>
        <w:rFonts w:hint="default"/>
        <w:lang w:val="en-US" w:eastAsia="en-US" w:bidi="ar-SA"/>
      </w:rPr>
    </w:lvl>
    <w:lvl w:ilvl="3" w:tentative="0">
      <w:start w:val="0"/>
      <w:numFmt w:val="bullet"/>
      <w:lvlText w:val="•"/>
      <w:lvlJc w:val="left"/>
      <w:pPr>
        <w:ind w:left="2944" w:hanging="316"/>
      </w:pPr>
      <w:rPr>
        <w:rFonts w:hint="default"/>
        <w:lang w:val="en-US" w:eastAsia="en-US" w:bidi="ar-SA"/>
      </w:rPr>
    </w:lvl>
    <w:lvl w:ilvl="4" w:tentative="0">
      <w:start w:val="0"/>
      <w:numFmt w:val="bullet"/>
      <w:lvlText w:val="•"/>
      <w:lvlJc w:val="left"/>
      <w:pPr>
        <w:ind w:left="3892" w:hanging="316"/>
      </w:pPr>
      <w:rPr>
        <w:rFonts w:hint="default"/>
        <w:lang w:val="en-US" w:eastAsia="en-US" w:bidi="ar-SA"/>
      </w:rPr>
    </w:lvl>
    <w:lvl w:ilvl="5" w:tentative="0">
      <w:start w:val="0"/>
      <w:numFmt w:val="bullet"/>
      <w:lvlText w:val="•"/>
      <w:lvlJc w:val="left"/>
      <w:pPr>
        <w:ind w:left="4840" w:hanging="316"/>
      </w:pPr>
      <w:rPr>
        <w:rFonts w:hint="default"/>
        <w:lang w:val="en-US" w:eastAsia="en-US" w:bidi="ar-SA"/>
      </w:rPr>
    </w:lvl>
    <w:lvl w:ilvl="6" w:tentative="0">
      <w:start w:val="0"/>
      <w:numFmt w:val="bullet"/>
      <w:lvlText w:val="•"/>
      <w:lvlJc w:val="left"/>
      <w:pPr>
        <w:ind w:left="5788" w:hanging="316"/>
      </w:pPr>
      <w:rPr>
        <w:rFonts w:hint="default"/>
        <w:lang w:val="en-US" w:eastAsia="en-US" w:bidi="ar-SA"/>
      </w:rPr>
    </w:lvl>
    <w:lvl w:ilvl="7" w:tentative="0">
      <w:start w:val="0"/>
      <w:numFmt w:val="bullet"/>
      <w:lvlText w:val="•"/>
      <w:lvlJc w:val="left"/>
      <w:pPr>
        <w:ind w:left="6736" w:hanging="316"/>
      </w:pPr>
      <w:rPr>
        <w:rFonts w:hint="default"/>
        <w:lang w:val="en-US" w:eastAsia="en-US" w:bidi="ar-SA"/>
      </w:rPr>
    </w:lvl>
    <w:lvl w:ilvl="8" w:tentative="0">
      <w:start w:val="0"/>
      <w:numFmt w:val="bullet"/>
      <w:lvlText w:val="•"/>
      <w:lvlJc w:val="left"/>
      <w:pPr>
        <w:ind w:left="7684" w:hanging="316"/>
      </w:pPr>
      <w:rPr>
        <w:rFonts w:hint="default"/>
        <w:lang w:val="en-US" w:eastAsia="en-US" w:bidi="ar-SA"/>
      </w:rPr>
    </w:lvl>
  </w:abstractNum>
  <w:abstractNum w:abstractNumId="4">
    <w:nsid w:val="BF205925"/>
    <w:multiLevelType w:val="multilevel"/>
    <w:tmpl w:val="BF205925"/>
    <w:lvl w:ilvl="0" w:tentative="0">
      <w:start w:val="1"/>
      <w:numFmt w:val="decimal"/>
      <w:lvlText w:val="%1."/>
      <w:lvlJc w:val="left"/>
      <w:pPr>
        <w:ind w:left="100" w:hanging="279"/>
        <w:jc w:val="left"/>
      </w:pPr>
      <w:rPr>
        <w:rFonts w:hint="default" w:ascii="Georgia" w:hAnsi="Georgia" w:eastAsia="Georgia" w:cs="Georgia"/>
        <w:b w:val="0"/>
        <w:bCs w:val="0"/>
        <w:i w:val="0"/>
        <w:iCs w:val="0"/>
        <w:spacing w:val="0"/>
        <w:w w:val="102"/>
        <w:sz w:val="28"/>
        <w:szCs w:val="28"/>
        <w:lang w:val="en-US" w:eastAsia="en-US" w:bidi="ar-SA"/>
      </w:rPr>
    </w:lvl>
    <w:lvl w:ilvl="1" w:tentative="0">
      <w:start w:val="0"/>
      <w:numFmt w:val="bullet"/>
      <w:lvlText w:val="•"/>
      <w:lvlJc w:val="left"/>
      <w:pPr>
        <w:ind w:left="1048" w:hanging="279"/>
      </w:pPr>
      <w:rPr>
        <w:rFonts w:hint="default"/>
        <w:lang w:val="en-US" w:eastAsia="en-US" w:bidi="ar-SA"/>
      </w:rPr>
    </w:lvl>
    <w:lvl w:ilvl="2" w:tentative="0">
      <w:start w:val="0"/>
      <w:numFmt w:val="bullet"/>
      <w:lvlText w:val="•"/>
      <w:lvlJc w:val="left"/>
      <w:pPr>
        <w:ind w:left="1996" w:hanging="279"/>
      </w:pPr>
      <w:rPr>
        <w:rFonts w:hint="default"/>
        <w:lang w:val="en-US" w:eastAsia="en-US" w:bidi="ar-SA"/>
      </w:rPr>
    </w:lvl>
    <w:lvl w:ilvl="3" w:tentative="0">
      <w:start w:val="0"/>
      <w:numFmt w:val="bullet"/>
      <w:lvlText w:val="•"/>
      <w:lvlJc w:val="left"/>
      <w:pPr>
        <w:ind w:left="2944" w:hanging="279"/>
      </w:pPr>
      <w:rPr>
        <w:rFonts w:hint="default"/>
        <w:lang w:val="en-US" w:eastAsia="en-US" w:bidi="ar-SA"/>
      </w:rPr>
    </w:lvl>
    <w:lvl w:ilvl="4" w:tentative="0">
      <w:start w:val="0"/>
      <w:numFmt w:val="bullet"/>
      <w:lvlText w:val="•"/>
      <w:lvlJc w:val="left"/>
      <w:pPr>
        <w:ind w:left="3892" w:hanging="279"/>
      </w:pPr>
      <w:rPr>
        <w:rFonts w:hint="default"/>
        <w:lang w:val="en-US" w:eastAsia="en-US" w:bidi="ar-SA"/>
      </w:rPr>
    </w:lvl>
    <w:lvl w:ilvl="5" w:tentative="0">
      <w:start w:val="0"/>
      <w:numFmt w:val="bullet"/>
      <w:lvlText w:val="•"/>
      <w:lvlJc w:val="left"/>
      <w:pPr>
        <w:ind w:left="4840" w:hanging="279"/>
      </w:pPr>
      <w:rPr>
        <w:rFonts w:hint="default"/>
        <w:lang w:val="en-US" w:eastAsia="en-US" w:bidi="ar-SA"/>
      </w:rPr>
    </w:lvl>
    <w:lvl w:ilvl="6" w:tentative="0">
      <w:start w:val="0"/>
      <w:numFmt w:val="bullet"/>
      <w:lvlText w:val="•"/>
      <w:lvlJc w:val="left"/>
      <w:pPr>
        <w:ind w:left="5788" w:hanging="279"/>
      </w:pPr>
      <w:rPr>
        <w:rFonts w:hint="default"/>
        <w:lang w:val="en-US" w:eastAsia="en-US" w:bidi="ar-SA"/>
      </w:rPr>
    </w:lvl>
    <w:lvl w:ilvl="7" w:tentative="0">
      <w:start w:val="0"/>
      <w:numFmt w:val="bullet"/>
      <w:lvlText w:val="•"/>
      <w:lvlJc w:val="left"/>
      <w:pPr>
        <w:ind w:left="6736" w:hanging="279"/>
      </w:pPr>
      <w:rPr>
        <w:rFonts w:hint="default"/>
        <w:lang w:val="en-US" w:eastAsia="en-US" w:bidi="ar-SA"/>
      </w:rPr>
    </w:lvl>
    <w:lvl w:ilvl="8" w:tentative="0">
      <w:start w:val="0"/>
      <w:numFmt w:val="bullet"/>
      <w:lvlText w:val="•"/>
      <w:lvlJc w:val="left"/>
      <w:pPr>
        <w:ind w:left="7684" w:hanging="279"/>
      </w:pPr>
      <w:rPr>
        <w:rFonts w:hint="default"/>
        <w:lang w:val="en-US" w:eastAsia="en-US" w:bidi="ar-SA"/>
      </w:rPr>
    </w:lvl>
  </w:abstractNum>
  <w:abstractNum w:abstractNumId="5">
    <w:nsid w:val="C8879AEF"/>
    <w:multiLevelType w:val="multilevel"/>
    <w:tmpl w:val="C8879AEF"/>
    <w:lvl w:ilvl="0" w:tentative="0">
      <w:start w:val="1"/>
      <w:numFmt w:val="decimal"/>
      <w:lvlText w:val="%1."/>
      <w:lvlJc w:val="left"/>
      <w:pPr>
        <w:ind w:left="100" w:hanging="304"/>
        <w:jc w:val="left"/>
      </w:pPr>
      <w:rPr>
        <w:rFonts w:hint="default" w:ascii="Georgia" w:hAnsi="Georgia" w:eastAsia="Georgia" w:cs="Georgia"/>
        <w:b w:val="0"/>
        <w:bCs w:val="0"/>
        <w:i w:val="0"/>
        <w:iCs w:val="0"/>
        <w:spacing w:val="0"/>
        <w:w w:val="102"/>
        <w:sz w:val="28"/>
        <w:szCs w:val="28"/>
        <w:lang w:val="en-US" w:eastAsia="en-US" w:bidi="ar-SA"/>
      </w:rPr>
    </w:lvl>
    <w:lvl w:ilvl="1" w:tentative="0">
      <w:start w:val="0"/>
      <w:numFmt w:val="bullet"/>
      <w:lvlText w:val="•"/>
      <w:lvlJc w:val="left"/>
      <w:pPr>
        <w:ind w:left="1048" w:hanging="304"/>
      </w:pPr>
      <w:rPr>
        <w:rFonts w:hint="default"/>
        <w:lang w:val="en-US" w:eastAsia="en-US" w:bidi="ar-SA"/>
      </w:rPr>
    </w:lvl>
    <w:lvl w:ilvl="2" w:tentative="0">
      <w:start w:val="0"/>
      <w:numFmt w:val="bullet"/>
      <w:lvlText w:val="•"/>
      <w:lvlJc w:val="left"/>
      <w:pPr>
        <w:ind w:left="1996" w:hanging="304"/>
      </w:pPr>
      <w:rPr>
        <w:rFonts w:hint="default"/>
        <w:lang w:val="en-US" w:eastAsia="en-US" w:bidi="ar-SA"/>
      </w:rPr>
    </w:lvl>
    <w:lvl w:ilvl="3" w:tentative="0">
      <w:start w:val="0"/>
      <w:numFmt w:val="bullet"/>
      <w:lvlText w:val="•"/>
      <w:lvlJc w:val="left"/>
      <w:pPr>
        <w:ind w:left="2944" w:hanging="304"/>
      </w:pPr>
      <w:rPr>
        <w:rFonts w:hint="default"/>
        <w:lang w:val="en-US" w:eastAsia="en-US" w:bidi="ar-SA"/>
      </w:rPr>
    </w:lvl>
    <w:lvl w:ilvl="4" w:tentative="0">
      <w:start w:val="0"/>
      <w:numFmt w:val="bullet"/>
      <w:lvlText w:val="•"/>
      <w:lvlJc w:val="left"/>
      <w:pPr>
        <w:ind w:left="3892" w:hanging="304"/>
      </w:pPr>
      <w:rPr>
        <w:rFonts w:hint="default"/>
        <w:lang w:val="en-US" w:eastAsia="en-US" w:bidi="ar-SA"/>
      </w:rPr>
    </w:lvl>
    <w:lvl w:ilvl="5" w:tentative="0">
      <w:start w:val="0"/>
      <w:numFmt w:val="bullet"/>
      <w:lvlText w:val="•"/>
      <w:lvlJc w:val="left"/>
      <w:pPr>
        <w:ind w:left="4840" w:hanging="304"/>
      </w:pPr>
      <w:rPr>
        <w:rFonts w:hint="default"/>
        <w:lang w:val="en-US" w:eastAsia="en-US" w:bidi="ar-SA"/>
      </w:rPr>
    </w:lvl>
    <w:lvl w:ilvl="6" w:tentative="0">
      <w:start w:val="0"/>
      <w:numFmt w:val="bullet"/>
      <w:lvlText w:val="•"/>
      <w:lvlJc w:val="left"/>
      <w:pPr>
        <w:ind w:left="5788" w:hanging="304"/>
      </w:pPr>
      <w:rPr>
        <w:rFonts w:hint="default"/>
        <w:lang w:val="en-US" w:eastAsia="en-US" w:bidi="ar-SA"/>
      </w:rPr>
    </w:lvl>
    <w:lvl w:ilvl="7" w:tentative="0">
      <w:start w:val="0"/>
      <w:numFmt w:val="bullet"/>
      <w:lvlText w:val="•"/>
      <w:lvlJc w:val="left"/>
      <w:pPr>
        <w:ind w:left="6736" w:hanging="304"/>
      </w:pPr>
      <w:rPr>
        <w:rFonts w:hint="default"/>
        <w:lang w:val="en-US" w:eastAsia="en-US" w:bidi="ar-SA"/>
      </w:rPr>
    </w:lvl>
    <w:lvl w:ilvl="8" w:tentative="0">
      <w:start w:val="0"/>
      <w:numFmt w:val="bullet"/>
      <w:lvlText w:val="•"/>
      <w:lvlJc w:val="left"/>
      <w:pPr>
        <w:ind w:left="7684" w:hanging="304"/>
      </w:pPr>
      <w:rPr>
        <w:rFonts w:hint="default"/>
        <w:lang w:val="en-US" w:eastAsia="en-US" w:bidi="ar-SA"/>
      </w:rPr>
    </w:lvl>
  </w:abstractNum>
  <w:abstractNum w:abstractNumId="6">
    <w:nsid w:val="CF092B84"/>
    <w:multiLevelType w:val="multilevel"/>
    <w:tmpl w:val="CF092B84"/>
    <w:lvl w:ilvl="0" w:tentative="0">
      <w:start w:val="1"/>
      <w:numFmt w:val="decimal"/>
      <w:lvlText w:val="%1."/>
      <w:lvlJc w:val="left"/>
      <w:pPr>
        <w:ind w:left="100" w:hanging="349"/>
        <w:jc w:val="left"/>
      </w:pPr>
      <w:rPr>
        <w:rFonts w:hint="default" w:ascii="Georgia" w:hAnsi="Georgia" w:eastAsia="Georgia" w:cs="Georgia"/>
        <w:b w:val="0"/>
        <w:bCs w:val="0"/>
        <w:i w:val="0"/>
        <w:iCs w:val="0"/>
        <w:spacing w:val="0"/>
        <w:w w:val="102"/>
        <w:sz w:val="28"/>
        <w:szCs w:val="28"/>
        <w:lang w:val="en-US" w:eastAsia="en-US" w:bidi="ar-SA"/>
      </w:rPr>
    </w:lvl>
    <w:lvl w:ilvl="1" w:tentative="0">
      <w:start w:val="0"/>
      <w:numFmt w:val="bullet"/>
      <w:lvlText w:val="•"/>
      <w:lvlJc w:val="left"/>
      <w:pPr>
        <w:ind w:left="1048" w:hanging="349"/>
      </w:pPr>
      <w:rPr>
        <w:rFonts w:hint="default"/>
        <w:lang w:val="en-US" w:eastAsia="en-US" w:bidi="ar-SA"/>
      </w:rPr>
    </w:lvl>
    <w:lvl w:ilvl="2" w:tentative="0">
      <w:start w:val="0"/>
      <w:numFmt w:val="bullet"/>
      <w:lvlText w:val="•"/>
      <w:lvlJc w:val="left"/>
      <w:pPr>
        <w:ind w:left="1996" w:hanging="349"/>
      </w:pPr>
      <w:rPr>
        <w:rFonts w:hint="default"/>
        <w:lang w:val="en-US" w:eastAsia="en-US" w:bidi="ar-SA"/>
      </w:rPr>
    </w:lvl>
    <w:lvl w:ilvl="3" w:tentative="0">
      <w:start w:val="0"/>
      <w:numFmt w:val="bullet"/>
      <w:lvlText w:val="•"/>
      <w:lvlJc w:val="left"/>
      <w:pPr>
        <w:ind w:left="2944" w:hanging="349"/>
      </w:pPr>
      <w:rPr>
        <w:rFonts w:hint="default"/>
        <w:lang w:val="en-US" w:eastAsia="en-US" w:bidi="ar-SA"/>
      </w:rPr>
    </w:lvl>
    <w:lvl w:ilvl="4" w:tentative="0">
      <w:start w:val="0"/>
      <w:numFmt w:val="bullet"/>
      <w:lvlText w:val="•"/>
      <w:lvlJc w:val="left"/>
      <w:pPr>
        <w:ind w:left="3892" w:hanging="349"/>
      </w:pPr>
      <w:rPr>
        <w:rFonts w:hint="default"/>
        <w:lang w:val="en-US" w:eastAsia="en-US" w:bidi="ar-SA"/>
      </w:rPr>
    </w:lvl>
    <w:lvl w:ilvl="5" w:tentative="0">
      <w:start w:val="0"/>
      <w:numFmt w:val="bullet"/>
      <w:lvlText w:val="•"/>
      <w:lvlJc w:val="left"/>
      <w:pPr>
        <w:ind w:left="4840" w:hanging="349"/>
      </w:pPr>
      <w:rPr>
        <w:rFonts w:hint="default"/>
        <w:lang w:val="en-US" w:eastAsia="en-US" w:bidi="ar-SA"/>
      </w:rPr>
    </w:lvl>
    <w:lvl w:ilvl="6" w:tentative="0">
      <w:start w:val="0"/>
      <w:numFmt w:val="bullet"/>
      <w:lvlText w:val="•"/>
      <w:lvlJc w:val="left"/>
      <w:pPr>
        <w:ind w:left="5788" w:hanging="349"/>
      </w:pPr>
      <w:rPr>
        <w:rFonts w:hint="default"/>
        <w:lang w:val="en-US" w:eastAsia="en-US" w:bidi="ar-SA"/>
      </w:rPr>
    </w:lvl>
    <w:lvl w:ilvl="7" w:tentative="0">
      <w:start w:val="0"/>
      <w:numFmt w:val="bullet"/>
      <w:lvlText w:val="•"/>
      <w:lvlJc w:val="left"/>
      <w:pPr>
        <w:ind w:left="6736" w:hanging="349"/>
      </w:pPr>
      <w:rPr>
        <w:rFonts w:hint="default"/>
        <w:lang w:val="en-US" w:eastAsia="en-US" w:bidi="ar-SA"/>
      </w:rPr>
    </w:lvl>
    <w:lvl w:ilvl="8" w:tentative="0">
      <w:start w:val="0"/>
      <w:numFmt w:val="bullet"/>
      <w:lvlText w:val="•"/>
      <w:lvlJc w:val="left"/>
      <w:pPr>
        <w:ind w:left="7684" w:hanging="349"/>
      </w:pPr>
      <w:rPr>
        <w:rFonts w:hint="default"/>
        <w:lang w:val="en-US" w:eastAsia="en-US" w:bidi="ar-SA"/>
      </w:rPr>
    </w:lvl>
  </w:abstractNum>
  <w:abstractNum w:abstractNumId="7">
    <w:nsid w:val="D7F9FE59"/>
    <w:multiLevelType w:val="multilevel"/>
    <w:tmpl w:val="D7F9FE59"/>
    <w:lvl w:ilvl="0" w:tentative="0">
      <w:start w:val="6"/>
      <w:numFmt w:val="decimal"/>
      <w:lvlText w:val="%1."/>
      <w:lvlJc w:val="left"/>
      <w:pPr>
        <w:ind w:left="100" w:hanging="332"/>
        <w:jc w:val="left"/>
      </w:pPr>
      <w:rPr>
        <w:rFonts w:hint="default" w:ascii="Georgia" w:hAnsi="Georgia" w:eastAsia="Georgia" w:cs="Georgia"/>
        <w:b w:val="0"/>
        <w:bCs w:val="0"/>
        <w:i w:val="0"/>
        <w:iCs w:val="0"/>
        <w:spacing w:val="-1"/>
        <w:w w:val="102"/>
        <w:sz w:val="28"/>
        <w:szCs w:val="28"/>
        <w:lang w:val="en-US" w:eastAsia="en-US" w:bidi="ar-SA"/>
      </w:rPr>
    </w:lvl>
    <w:lvl w:ilvl="1" w:tentative="0">
      <w:start w:val="0"/>
      <w:numFmt w:val="bullet"/>
      <w:lvlText w:val="•"/>
      <w:lvlJc w:val="left"/>
      <w:pPr>
        <w:ind w:left="1048" w:hanging="332"/>
      </w:pPr>
      <w:rPr>
        <w:rFonts w:hint="default"/>
        <w:lang w:val="en-US" w:eastAsia="en-US" w:bidi="ar-SA"/>
      </w:rPr>
    </w:lvl>
    <w:lvl w:ilvl="2" w:tentative="0">
      <w:start w:val="0"/>
      <w:numFmt w:val="bullet"/>
      <w:lvlText w:val="•"/>
      <w:lvlJc w:val="left"/>
      <w:pPr>
        <w:ind w:left="1996" w:hanging="332"/>
      </w:pPr>
      <w:rPr>
        <w:rFonts w:hint="default"/>
        <w:lang w:val="en-US" w:eastAsia="en-US" w:bidi="ar-SA"/>
      </w:rPr>
    </w:lvl>
    <w:lvl w:ilvl="3" w:tentative="0">
      <w:start w:val="0"/>
      <w:numFmt w:val="bullet"/>
      <w:lvlText w:val="•"/>
      <w:lvlJc w:val="left"/>
      <w:pPr>
        <w:ind w:left="2944" w:hanging="332"/>
      </w:pPr>
      <w:rPr>
        <w:rFonts w:hint="default"/>
        <w:lang w:val="en-US" w:eastAsia="en-US" w:bidi="ar-SA"/>
      </w:rPr>
    </w:lvl>
    <w:lvl w:ilvl="4" w:tentative="0">
      <w:start w:val="0"/>
      <w:numFmt w:val="bullet"/>
      <w:lvlText w:val="•"/>
      <w:lvlJc w:val="left"/>
      <w:pPr>
        <w:ind w:left="3892" w:hanging="332"/>
      </w:pPr>
      <w:rPr>
        <w:rFonts w:hint="default"/>
        <w:lang w:val="en-US" w:eastAsia="en-US" w:bidi="ar-SA"/>
      </w:rPr>
    </w:lvl>
    <w:lvl w:ilvl="5" w:tentative="0">
      <w:start w:val="0"/>
      <w:numFmt w:val="bullet"/>
      <w:lvlText w:val="•"/>
      <w:lvlJc w:val="left"/>
      <w:pPr>
        <w:ind w:left="4840" w:hanging="332"/>
      </w:pPr>
      <w:rPr>
        <w:rFonts w:hint="default"/>
        <w:lang w:val="en-US" w:eastAsia="en-US" w:bidi="ar-SA"/>
      </w:rPr>
    </w:lvl>
    <w:lvl w:ilvl="6" w:tentative="0">
      <w:start w:val="0"/>
      <w:numFmt w:val="bullet"/>
      <w:lvlText w:val="•"/>
      <w:lvlJc w:val="left"/>
      <w:pPr>
        <w:ind w:left="5788" w:hanging="332"/>
      </w:pPr>
      <w:rPr>
        <w:rFonts w:hint="default"/>
        <w:lang w:val="en-US" w:eastAsia="en-US" w:bidi="ar-SA"/>
      </w:rPr>
    </w:lvl>
    <w:lvl w:ilvl="7" w:tentative="0">
      <w:start w:val="0"/>
      <w:numFmt w:val="bullet"/>
      <w:lvlText w:val="•"/>
      <w:lvlJc w:val="left"/>
      <w:pPr>
        <w:ind w:left="6736" w:hanging="332"/>
      </w:pPr>
      <w:rPr>
        <w:rFonts w:hint="default"/>
        <w:lang w:val="en-US" w:eastAsia="en-US" w:bidi="ar-SA"/>
      </w:rPr>
    </w:lvl>
    <w:lvl w:ilvl="8" w:tentative="0">
      <w:start w:val="0"/>
      <w:numFmt w:val="bullet"/>
      <w:lvlText w:val="•"/>
      <w:lvlJc w:val="left"/>
      <w:pPr>
        <w:ind w:left="7684" w:hanging="332"/>
      </w:pPr>
      <w:rPr>
        <w:rFonts w:hint="default"/>
        <w:lang w:val="en-US" w:eastAsia="en-US" w:bidi="ar-SA"/>
      </w:rPr>
    </w:lvl>
  </w:abstractNum>
  <w:abstractNum w:abstractNumId="8">
    <w:nsid w:val="DCBA6B53"/>
    <w:multiLevelType w:val="multilevel"/>
    <w:tmpl w:val="DCBA6B53"/>
    <w:lvl w:ilvl="0" w:tentative="0">
      <w:start w:val="13"/>
      <w:numFmt w:val="decimal"/>
      <w:lvlText w:val="%1."/>
      <w:lvlJc w:val="left"/>
      <w:pPr>
        <w:ind w:left="100" w:hanging="465"/>
        <w:jc w:val="left"/>
      </w:pPr>
      <w:rPr>
        <w:rFonts w:hint="default" w:ascii="Georgia" w:hAnsi="Georgia" w:eastAsia="Georgia" w:cs="Georgia"/>
        <w:b w:val="0"/>
        <w:bCs w:val="0"/>
        <w:i w:val="0"/>
        <w:iCs w:val="0"/>
        <w:spacing w:val="-1"/>
        <w:w w:val="102"/>
        <w:sz w:val="28"/>
        <w:szCs w:val="28"/>
        <w:lang w:val="en-US" w:eastAsia="en-US" w:bidi="ar-SA"/>
      </w:rPr>
    </w:lvl>
    <w:lvl w:ilvl="1" w:tentative="0">
      <w:start w:val="0"/>
      <w:numFmt w:val="bullet"/>
      <w:lvlText w:val="•"/>
      <w:lvlJc w:val="left"/>
      <w:pPr>
        <w:ind w:left="1048" w:hanging="465"/>
      </w:pPr>
      <w:rPr>
        <w:rFonts w:hint="default"/>
        <w:lang w:val="en-US" w:eastAsia="en-US" w:bidi="ar-SA"/>
      </w:rPr>
    </w:lvl>
    <w:lvl w:ilvl="2" w:tentative="0">
      <w:start w:val="0"/>
      <w:numFmt w:val="bullet"/>
      <w:lvlText w:val="•"/>
      <w:lvlJc w:val="left"/>
      <w:pPr>
        <w:ind w:left="1996" w:hanging="465"/>
      </w:pPr>
      <w:rPr>
        <w:rFonts w:hint="default"/>
        <w:lang w:val="en-US" w:eastAsia="en-US" w:bidi="ar-SA"/>
      </w:rPr>
    </w:lvl>
    <w:lvl w:ilvl="3" w:tentative="0">
      <w:start w:val="0"/>
      <w:numFmt w:val="bullet"/>
      <w:lvlText w:val="•"/>
      <w:lvlJc w:val="left"/>
      <w:pPr>
        <w:ind w:left="2944" w:hanging="465"/>
      </w:pPr>
      <w:rPr>
        <w:rFonts w:hint="default"/>
        <w:lang w:val="en-US" w:eastAsia="en-US" w:bidi="ar-SA"/>
      </w:rPr>
    </w:lvl>
    <w:lvl w:ilvl="4" w:tentative="0">
      <w:start w:val="0"/>
      <w:numFmt w:val="bullet"/>
      <w:lvlText w:val="•"/>
      <w:lvlJc w:val="left"/>
      <w:pPr>
        <w:ind w:left="3892" w:hanging="465"/>
      </w:pPr>
      <w:rPr>
        <w:rFonts w:hint="default"/>
        <w:lang w:val="en-US" w:eastAsia="en-US" w:bidi="ar-SA"/>
      </w:rPr>
    </w:lvl>
    <w:lvl w:ilvl="5" w:tentative="0">
      <w:start w:val="0"/>
      <w:numFmt w:val="bullet"/>
      <w:lvlText w:val="•"/>
      <w:lvlJc w:val="left"/>
      <w:pPr>
        <w:ind w:left="4840" w:hanging="465"/>
      </w:pPr>
      <w:rPr>
        <w:rFonts w:hint="default"/>
        <w:lang w:val="en-US" w:eastAsia="en-US" w:bidi="ar-SA"/>
      </w:rPr>
    </w:lvl>
    <w:lvl w:ilvl="6" w:tentative="0">
      <w:start w:val="0"/>
      <w:numFmt w:val="bullet"/>
      <w:lvlText w:val="•"/>
      <w:lvlJc w:val="left"/>
      <w:pPr>
        <w:ind w:left="5788" w:hanging="465"/>
      </w:pPr>
      <w:rPr>
        <w:rFonts w:hint="default"/>
        <w:lang w:val="en-US" w:eastAsia="en-US" w:bidi="ar-SA"/>
      </w:rPr>
    </w:lvl>
    <w:lvl w:ilvl="7" w:tentative="0">
      <w:start w:val="0"/>
      <w:numFmt w:val="bullet"/>
      <w:lvlText w:val="•"/>
      <w:lvlJc w:val="left"/>
      <w:pPr>
        <w:ind w:left="6736" w:hanging="465"/>
      </w:pPr>
      <w:rPr>
        <w:rFonts w:hint="default"/>
        <w:lang w:val="en-US" w:eastAsia="en-US" w:bidi="ar-SA"/>
      </w:rPr>
    </w:lvl>
    <w:lvl w:ilvl="8" w:tentative="0">
      <w:start w:val="0"/>
      <w:numFmt w:val="bullet"/>
      <w:lvlText w:val="•"/>
      <w:lvlJc w:val="left"/>
      <w:pPr>
        <w:ind w:left="7684" w:hanging="465"/>
      </w:pPr>
      <w:rPr>
        <w:rFonts w:hint="default"/>
        <w:lang w:val="en-US" w:eastAsia="en-US" w:bidi="ar-SA"/>
      </w:rPr>
    </w:lvl>
  </w:abstractNum>
  <w:abstractNum w:abstractNumId="9">
    <w:nsid w:val="EAFBC650"/>
    <w:multiLevelType w:val="multilevel"/>
    <w:tmpl w:val="EAFBC65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0">
    <w:nsid w:val="F1226A2F"/>
    <w:multiLevelType w:val="multilevel"/>
    <w:tmpl w:val="F1226A2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1">
    <w:nsid w:val="F4B5D9F5"/>
    <w:multiLevelType w:val="multilevel"/>
    <w:tmpl w:val="F4B5D9F5"/>
    <w:lvl w:ilvl="0" w:tentative="0">
      <w:start w:val="1"/>
      <w:numFmt w:val="decimal"/>
      <w:lvlText w:val="%1."/>
      <w:lvlJc w:val="left"/>
      <w:pPr>
        <w:ind w:left="100" w:hanging="304"/>
        <w:jc w:val="left"/>
      </w:pPr>
      <w:rPr>
        <w:rFonts w:hint="default" w:ascii="Georgia" w:hAnsi="Georgia" w:eastAsia="Georgia" w:cs="Georgia"/>
        <w:b w:val="0"/>
        <w:bCs w:val="0"/>
        <w:i w:val="0"/>
        <w:iCs w:val="0"/>
        <w:spacing w:val="0"/>
        <w:w w:val="102"/>
        <w:sz w:val="28"/>
        <w:szCs w:val="28"/>
        <w:lang w:val="en-US" w:eastAsia="en-US" w:bidi="ar-SA"/>
      </w:rPr>
    </w:lvl>
    <w:lvl w:ilvl="1" w:tentative="0">
      <w:start w:val="0"/>
      <w:numFmt w:val="bullet"/>
      <w:lvlText w:val="•"/>
      <w:lvlJc w:val="left"/>
      <w:pPr>
        <w:ind w:left="1048" w:hanging="304"/>
      </w:pPr>
      <w:rPr>
        <w:rFonts w:hint="default"/>
        <w:lang w:val="en-US" w:eastAsia="en-US" w:bidi="ar-SA"/>
      </w:rPr>
    </w:lvl>
    <w:lvl w:ilvl="2" w:tentative="0">
      <w:start w:val="0"/>
      <w:numFmt w:val="bullet"/>
      <w:lvlText w:val="•"/>
      <w:lvlJc w:val="left"/>
      <w:pPr>
        <w:ind w:left="1996" w:hanging="304"/>
      </w:pPr>
      <w:rPr>
        <w:rFonts w:hint="default"/>
        <w:lang w:val="en-US" w:eastAsia="en-US" w:bidi="ar-SA"/>
      </w:rPr>
    </w:lvl>
    <w:lvl w:ilvl="3" w:tentative="0">
      <w:start w:val="0"/>
      <w:numFmt w:val="bullet"/>
      <w:lvlText w:val="•"/>
      <w:lvlJc w:val="left"/>
      <w:pPr>
        <w:ind w:left="2944" w:hanging="304"/>
      </w:pPr>
      <w:rPr>
        <w:rFonts w:hint="default"/>
        <w:lang w:val="en-US" w:eastAsia="en-US" w:bidi="ar-SA"/>
      </w:rPr>
    </w:lvl>
    <w:lvl w:ilvl="4" w:tentative="0">
      <w:start w:val="0"/>
      <w:numFmt w:val="bullet"/>
      <w:lvlText w:val="•"/>
      <w:lvlJc w:val="left"/>
      <w:pPr>
        <w:ind w:left="3892" w:hanging="304"/>
      </w:pPr>
      <w:rPr>
        <w:rFonts w:hint="default"/>
        <w:lang w:val="en-US" w:eastAsia="en-US" w:bidi="ar-SA"/>
      </w:rPr>
    </w:lvl>
    <w:lvl w:ilvl="5" w:tentative="0">
      <w:start w:val="0"/>
      <w:numFmt w:val="bullet"/>
      <w:lvlText w:val="•"/>
      <w:lvlJc w:val="left"/>
      <w:pPr>
        <w:ind w:left="4840" w:hanging="304"/>
      </w:pPr>
      <w:rPr>
        <w:rFonts w:hint="default"/>
        <w:lang w:val="en-US" w:eastAsia="en-US" w:bidi="ar-SA"/>
      </w:rPr>
    </w:lvl>
    <w:lvl w:ilvl="6" w:tentative="0">
      <w:start w:val="0"/>
      <w:numFmt w:val="bullet"/>
      <w:lvlText w:val="•"/>
      <w:lvlJc w:val="left"/>
      <w:pPr>
        <w:ind w:left="5788" w:hanging="304"/>
      </w:pPr>
      <w:rPr>
        <w:rFonts w:hint="default"/>
        <w:lang w:val="en-US" w:eastAsia="en-US" w:bidi="ar-SA"/>
      </w:rPr>
    </w:lvl>
    <w:lvl w:ilvl="7" w:tentative="0">
      <w:start w:val="0"/>
      <w:numFmt w:val="bullet"/>
      <w:lvlText w:val="•"/>
      <w:lvlJc w:val="left"/>
      <w:pPr>
        <w:ind w:left="6736" w:hanging="304"/>
      </w:pPr>
      <w:rPr>
        <w:rFonts w:hint="default"/>
        <w:lang w:val="en-US" w:eastAsia="en-US" w:bidi="ar-SA"/>
      </w:rPr>
    </w:lvl>
    <w:lvl w:ilvl="8" w:tentative="0">
      <w:start w:val="0"/>
      <w:numFmt w:val="bullet"/>
      <w:lvlText w:val="•"/>
      <w:lvlJc w:val="left"/>
      <w:pPr>
        <w:ind w:left="7684" w:hanging="304"/>
      </w:pPr>
      <w:rPr>
        <w:rFonts w:hint="default"/>
        <w:lang w:val="en-US" w:eastAsia="en-US" w:bidi="ar-SA"/>
      </w:rPr>
    </w:lvl>
  </w:abstractNum>
  <w:abstractNum w:abstractNumId="12">
    <w:nsid w:val="0053208E"/>
    <w:multiLevelType w:val="multilevel"/>
    <w:tmpl w:val="0053208E"/>
    <w:lvl w:ilvl="0" w:tentative="0">
      <w:start w:val="1"/>
      <w:numFmt w:val="decimal"/>
      <w:lvlText w:val="%1."/>
      <w:lvlJc w:val="left"/>
      <w:pPr>
        <w:ind w:left="370" w:hanging="271"/>
        <w:jc w:val="left"/>
      </w:pPr>
      <w:rPr>
        <w:rFonts w:hint="default" w:ascii="Georgia" w:hAnsi="Georgia" w:eastAsia="Georgia" w:cs="Georgia"/>
        <w:b w:val="0"/>
        <w:bCs w:val="0"/>
        <w:i w:val="0"/>
        <w:iCs w:val="0"/>
        <w:spacing w:val="0"/>
        <w:w w:val="102"/>
        <w:sz w:val="28"/>
        <w:szCs w:val="28"/>
        <w:lang w:val="en-US" w:eastAsia="en-US" w:bidi="ar-SA"/>
      </w:rPr>
    </w:lvl>
    <w:lvl w:ilvl="1" w:tentative="0">
      <w:start w:val="0"/>
      <w:numFmt w:val="bullet"/>
      <w:lvlText w:val="•"/>
      <w:lvlJc w:val="left"/>
      <w:pPr>
        <w:ind w:left="1300" w:hanging="271"/>
      </w:pPr>
      <w:rPr>
        <w:rFonts w:hint="default"/>
        <w:lang w:val="en-US" w:eastAsia="en-US" w:bidi="ar-SA"/>
      </w:rPr>
    </w:lvl>
    <w:lvl w:ilvl="2" w:tentative="0">
      <w:start w:val="0"/>
      <w:numFmt w:val="bullet"/>
      <w:lvlText w:val="•"/>
      <w:lvlJc w:val="left"/>
      <w:pPr>
        <w:ind w:left="2220" w:hanging="271"/>
      </w:pPr>
      <w:rPr>
        <w:rFonts w:hint="default"/>
        <w:lang w:val="en-US" w:eastAsia="en-US" w:bidi="ar-SA"/>
      </w:rPr>
    </w:lvl>
    <w:lvl w:ilvl="3" w:tentative="0">
      <w:start w:val="0"/>
      <w:numFmt w:val="bullet"/>
      <w:lvlText w:val="•"/>
      <w:lvlJc w:val="left"/>
      <w:pPr>
        <w:ind w:left="3140" w:hanging="271"/>
      </w:pPr>
      <w:rPr>
        <w:rFonts w:hint="default"/>
        <w:lang w:val="en-US" w:eastAsia="en-US" w:bidi="ar-SA"/>
      </w:rPr>
    </w:lvl>
    <w:lvl w:ilvl="4" w:tentative="0">
      <w:start w:val="0"/>
      <w:numFmt w:val="bullet"/>
      <w:lvlText w:val="•"/>
      <w:lvlJc w:val="left"/>
      <w:pPr>
        <w:ind w:left="4060" w:hanging="271"/>
      </w:pPr>
      <w:rPr>
        <w:rFonts w:hint="default"/>
        <w:lang w:val="en-US" w:eastAsia="en-US" w:bidi="ar-SA"/>
      </w:rPr>
    </w:lvl>
    <w:lvl w:ilvl="5" w:tentative="0">
      <w:start w:val="0"/>
      <w:numFmt w:val="bullet"/>
      <w:lvlText w:val="•"/>
      <w:lvlJc w:val="left"/>
      <w:pPr>
        <w:ind w:left="4980" w:hanging="271"/>
      </w:pPr>
      <w:rPr>
        <w:rFonts w:hint="default"/>
        <w:lang w:val="en-US" w:eastAsia="en-US" w:bidi="ar-SA"/>
      </w:rPr>
    </w:lvl>
    <w:lvl w:ilvl="6" w:tentative="0">
      <w:start w:val="0"/>
      <w:numFmt w:val="bullet"/>
      <w:lvlText w:val="•"/>
      <w:lvlJc w:val="left"/>
      <w:pPr>
        <w:ind w:left="5900" w:hanging="271"/>
      </w:pPr>
      <w:rPr>
        <w:rFonts w:hint="default"/>
        <w:lang w:val="en-US" w:eastAsia="en-US" w:bidi="ar-SA"/>
      </w:rPr>
    </w:lvl>
    <w:lvl w:ilvl="7" w:tentative="0">
      <w:start w:val="0"/>
      <w:numFmt w:val="bullet"/>
      <w:lvlText w:val="•"/>
      <w:lvlJc w:val="left"/>
      <w:pPr>
        <w:ind w:left="6820" w:hanging="271"/>
      </w:pPr>
      <w:rPr>
        <w:rFonts w:hint="default"/>
        <w:lang w:val="en-US" w:eastAsia="en-US" w:bidi="ar-SA"/>
      </w:rPr>
    </w:lvl>
    <w:lvl w:ilvl="8" w:tentative="0">
      <w:start w:val="0"/>
      <w:numFmt w:val="bullet"/>
      <w:lvlText w:val="•"/>
      <w:lvlJc w:val="left"/>
      <w:pPr>
        <w:ind w:left="7740" w:hanging="271"/>
      </w:pPr>
      <w:rPr>
        <w:rFonts w:hint="default"/>
        <w:lang w:val="en-US" w:eastAsia="en-US" w:bidi="ar-SA"/>
      </w:rPr>
    </w:lvl>
  </w:abstractNum>
  <w:abstractNum w:abstractNumId="13">
    <w:nsid w:val="0248C179"/>
    <w:multiLevelType w:val="multilevel"/>
    <w:tmpl w:val="0248C179"/>
    <w:lvl w:ilvl="0" w:tentative="0">
      <w:start w:val="1"/>
      <w:numFmt w:val="decimal"/>
      <w:lvlText w:val="%1."/>
      <w:lvlJc w:val="left"/>
      <w:pPr>
        <w:ind w:left="100" w:hanging="288"/>
        <w:jc w:val="left"/>
      </w:pPr>
      <w:rPr>
        <w:rFonts w:hint="default" w:ascii="Georgia" w:hAnsi="Georgia" w:eastAsia="Georgia" w:cs="Georgia"/>
        <w:b w:val="0"/>
        <w:bCs w:val="0"/>
        <w:i w:val="0"/>
        <w:iCs w:val="0"/>
        <w:spacing w:val="0"/>
        <w:w w:val="102"/>
        <w:sz w:val="28"/>
        <w:szCs w:val="28"/>
        <w:lang w:val="en-US" w:eastAsia="en-US" w:bidi="ar-SA"/>
      </w:rPr>
    </w:lvl>
    <w:lvl w:ilvl="1" w:tentative="0">
      <w:start w:val="0"/>
      <w:numFmt w:val="bullet"/>
      <w:lvlText w:val="•"/>
      <w:lvlJc w:val="left"/>
      <w:pPr>
        <w:ind w:left="1048" w:hanging="288"/>
      </w:pPr>
      <w:rPr>
        <w:rFonts w:hint="default"/>
        <w:lang w:val="en-US" w:eastAsia="en-US" w:bidi="ar-SA"/>
      </w:rPr>
    </w:lvl>
    <w:lvl w:ilvl="2" w:tentative="0">
      <w:start w:val="0"/>
      <w:numFmt w:val="bullet"/>
      <w:lvlText w:val="•"/>
      <w:lvlJc w:val="left"/>
      <w:pPr>
        <w:ind w:left="1996" w:hanging="288"/>
      </w:pPr>
      <w:rPr>
        <w:rFonts w:hint="default"/>
        <w:lang w:val="en-US" w:eastAsia="en-US" w:bidi="ar-SA"/>
      </w:rPr>
    </w:lvl>
    <w:lvl w:ilvl="3" w:tentative="0">
      <w:start w:val="0"/>
      <w:numFmt w:val="bullet"/>
      <w:lvlText w:val="•"/>
      <w:lvlJc w:val="left"/>
      <w:pPr>
        <w:ind w:left="2944" w:hanging="288"/>
      </w:pPr>
      <w:rPr>
        <w:rFonts w:hint="default"/>
        <w:lang w:val="en-US" w:eastAsia="en-US" w:bidi="ar-SA"/>
      </w:rPr>
    </w:lvl>
    <w:lvl w:ilvl="4" w:tentative="0">
      <w:start w:val="0"/>
      <w:numFmt w:val="bullet"/>
      <w:lvlText w:val="•"/>
      <w:lvlJc w:val="left"/>
      <w:pPr>
        <w:ind w:left="3892" w:hanging="288"/>
      </w:pPr>
      <w:rPr>
        <w:rFonts w:hint="default"/>
        <w:lang w:val="en-US" w:eastAsia="en-US" w:bidi="ar-SA"/>
      </w:rPr>
    </w:lvl>
    <w:lvl w:ilvl="5" w:tentative="0">
      <w:start w:val="0"/>
      <w:numFmt w:val="bullet"/>
      <w:lvlText w:val="•"/>
      <w:lvlJc w:val="left"/>
      <w:pPr>
        <w:ind w:left="4840" w:hanging="288"/>
      </w:pPr>
      <w:rPr>
        <w:rFonts w:hint="default"/>
        <w:lang w:val="en-US" w:eastAsia="en-US" w:bidi="ar-SA"/>
      </w:rPr>
    </w:lvl>
    <w:lvl w:ilvl="6" w:tentative="0">
      <w:start w:val="0"/>
      <w:numFmt w:val="bullet"/>
      <w:lvlText w:val="•"/>
      <w:lvlJc w:val="left"/>
      <w:pPr>
        <w:ind w:left="5788" w:hanging="288"/>
      </w:pPr>
      <w:rPr>
        <w:rFonts w:hint="default"/>
        <w:lang w:val="en-US" w:eastAsia="en-US" w:bidi="ar-SA"/>
      </w:rPr>
    </w:lvl>
    <w:lvl w:ilvl="7" w:tentative="0">
      <w:start w:val="0"/>
      <w:numFmt w:val="bullet"/>
      <w:lvlText w:val="•"/>
      <w:lvlJc w:val="left"/>
      <w:pPr>
        <w:ind w:left="6736" w:hanging="288"/>
      </w:pPr>
      <w:rPr>
        <w:rFonts w:hint="default"/>
        <w:lang w:val="en-US" w:eastAsia="en-US" w:bidi="ar-SA"/>
      </w:rPr>
    </w:lvl>
    <w:lvl w:ilvl="8" w:tentative="0">
      <w:start w:val="0"/>
      <w:numFmt w:val="bullet"/>
      <w:lvlText w:val="•"/>
      <w:lvlJc w:val="left"/>
      <w:pPr>
        <w:ind w:left="7684" w:hanging="288"/>
      </w:pPr>
      <w:rPr>
        <w:rFonts w:hint="default"/>
        <w:lang w:val="en-US" w:eastAsia="en-US" w:bidi="ar-SA"/>
      </w:rPr>
    </w:lvl>
  </w:abstractNum>
  <w:abstractNum w:abstractNumId="14">
    <w:nsid w:val="03D62ECE"/>
    <w:multiLevelType w:val="multilevel"/>
    <w:tmpl w:val="03D62ECE"/>
    <w:lvl w:ilvl="0" w:tentative="0">
      <w:start w:val="1"/>
      <w:numFmt w:val="decimal"/>
      <w:lvlText w:val="%1."/>
      <w:lvlJc w:val="left"/>
      <w:pPr>
        <w:ind w:left="100" w:hanging="273"/>
        <w:jc w:val="left"/>
      </w:pPr>
      <w:rPr>
        <w:rFonts w:hint="default" w:ascii="Georgia" w:hAnsi="Georgia" w:eastAsia="Georgia" w:cs="Georgia"/>
        <w:b w:val="0"/>
        <w:bCs w:val="0"/>
        <w:i w:val="0"/>
        <w:iCs w:val="0"/>
        <w:spacing w:val="0"/>
        <w:w w:val="102"/>
        <w:sz w:val="28"/>
        <w:szCs w:val="28"/>
        <w:lang w:val="en-US" w:eastAsia="en-US" w:bidi="ar-SA"/>
      </w:rPr>
    </w:lvl>
    <w:lvl w:ilvl="1" w:tentative="0">
      <w:start w:val="0"/>
      <w:numFmt w:val="bullet"/>
      <w:lvlText w:val="•"/>
      <w:lvlJc w:val="left"/>
      <w:pPr>
        <w:ind w:left="1048" w:hanging="273"/>
      </w:pPr>
      <w:rPr>
        <w:rFonts w:hint="default"/>
        <w:lang w:val="en-US" w:eastAsia="en-US" w:bidi="ar-SA"/>
      </w:rPr>
    </w:lvl>
    <w:lvl w:ilvl="2" w:tentative="0">
      <w:start w:val="0"/>
      <w:numFmt w:val="bullet"/>
      <w:lvlText w:val="•"/>
      <w:lvlJc w:val="left"/>
      <w:pPr>
        <w:ind w:left="1996" w:hanging="273"/>
      </w:pPr>
      <w:rPr>
        <w:rFonts w:hint="default"/>
        <w:lang w:val="en-US" w:eastAsia="en-US" w:bidi="ar-SA"/>
      </w:rPr>
    </w:lvl>
    <w:lvl w:ilvl="3" w:tentative="0">
      <w:start w:val="0"/>
      <w:numFmt w:val="bullet"/>
      <w:lvlText w:val="•"/>
      <w:lvlJc w:val="left"/>
      <w:pPr>
        <w:ind w:left="2944" w:hanging="273"/>
      </w:pPr>
      <w:rPr>
        <w:rFonts w:hint="default"/>
        <w:lang w:val="en-US" w:eastAsia="en-US" w:bidi="ar-SA"/>
      </w:rPr>
    </w:lvl>
    <w:lvl w:ilvl="4" w:tentative="0">
      <w:start w:val="0"/>
      <w:numFmt w:val="bullet"/>
      <w:lvlText w:val="•"/>
      <w:lvlJc w:val="left"/>
      <w:pPr>
        <w:ind w:left="3892" w:hanging="273"/>
      </w:pPr>
      <w:rPr>
        <w:rFonts w:hint="default"/>
        <w:lang w:val="en-US" w:eastAsia="en-US" w:bidi="ar-SA"/>
      </w:rPr>
    </w:lvl>
    <w:lvl w:ilvl="5" w:tentative="0">
      <w:start w:val="0"/>
      <w:numFmt w:val="bullet"/>
      <w:lvlText w:val="•"/>
      <w:lvlJc w:val="left"/>
      <w:pPr>
        <w:ind w:left="4840" w:hanging="273"/>
      </w:pPr>
      <w:rPr>
        <w:rFonts w:hint="default"/>
        <w:lang w:val="en-US" w:eastAsia="en-US" w:bidi="ar-SA"/>
      </w:rPr>
    </w:lvl>
    <w:lvl w:ilvl="6" w:tentative="0">
      <w:start w:val="0"/>
      <w:numFmt w:val="bullet"/>
      <w:lvlText w:val="•"/>
      <w:lvlJc w:val="left"/>
      <w:pPr>
        <w:ind w:left="5788" w:hanging="273"/>
      </w:pPr>
      <w:rPr>
        <w:rFonts w:hint="default"/>
        <w:lang w:val="en-US" w:eastAsia="en-US" w:bidi="ar-SA"/>
      </w:rPr>
    </w:lvl>
    <w:lvl w:ilvl="7" w:tentative="0">
      <w:start w:val="0"/>
      <w:numFmt w:val="bullet"/>
      <w:lvlText w:val="•"/>
      <w:lvlJc w:val="left"/>
      <w:pPr>
        <w:ind w:left="6736" w:hanging="273"/>
      </w:pPr>
      <w:rPr>
        <w:rFonts w:hint="default"/>
        <w:lang w:val="en-US" w:eastAsia="en-US" w:bidi="ar-SA"/>
      </w:rPr>
    </w:lvl>
    <w:lvl w:ilvl="8" w:tentative="0">
      <w:start w:val="0"/>
      <w:numFmt w:val="bullet"/>
      <w:lvlText w:val="•"/>
      <w:lvlJc w:val="left"/>
      <w:pPr>
        <w:ind w:left="7684" w:hanging="273"/>
      </w:pPr>
      <w:rPr>
        <w:rFonts w:hint="default"/>
        <w:lang w:val="en-US" w:eastAsia="en-US" w:bidi="ar-SA"/>
      </w:rPr>
    </w:lvl>
  </w:abstractNum>
  <w:abstractNum w:abstractNumId="15">
    <w:nsid w:val="0A24BB42"/>
    <w:multiLevelType w:val="multilevel"/>
    <w:tmpl w:val="0A24BB4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6">
    <w:nsid w:val="0E640482"/>
    <w:multiLevelType w:val="multilevel"/>
    <w:tmpl w:val="0E640482"/>
    <w:lvl w:ilvl="0" w:tentative="0">
      <w:start w:val="7"/>
      <w:numFmt w:val="decimal"/>
      <w:lvlText w:val="%1."/>
      <w:lvlJc w:val="left"/>
      <w:pPr>
        <w:ind w:left="100" w:hanging="300"/>
        <w:jc w:val="left"/>
      </w:pPr>
      <w:rPr>
        <w:rFonts w:hint="default" w:ascii="Georgia" w:hAnsi="Georgia" w:eastAsia="Georgia" w:cs="Georgia"/>
        <w:b w:val="0"/>
        <w:bCs w:val="0"/>
        <w:i w:val="0"/>
        <w:iCs w:val="0"/>
        <w:spacing w:val="-1"/>
        <w:w w:val="102"/>
        <w:sz w:val="28"/>
        <w:szCs w:val="28"/>
        <w:lang w:val="en-US" w:eastAsia="en-US" w:bidi="ar-SA"/>
      </w:rPr>
    </w:lvl>
    <w:lvl w:ilvl="1" w:tentative="0">
      <w:start w:val="0"/>
      <w:numFmt w:val="bullet"/>
      <w:lvlText w:val="•"/>
      <w:lvlJc w:val="left"/>
      <w:pPr>
        <w:ind w:left="1048" w:hanging="300"/>
      </w:pPr>
      <w:rPr>
        <w:rFonts w:hint="default"/>
        <w:lang w:val="en-US" w:eastAsia="en-US" w:bidi="ar-SA"/>
      </w:rPr>
    </w:lvl>
    <w:lvl w:ilvl="2" w:tentative="0">
      <w:start w:val="0"/>
      <w:numFmt w:val="bullet"/>
      <w:lvlText w:val="•"/>
      <w:lvlJc w:val="left"/>
      <w:pPr>
        <w:ind w:left="1996" w:hanging="300"/>
      </w:pPr>
      <w:rPr>
        <w:rFonts w:hint="default"/>
        <w:lang w:val="en-US" w:eastAsia="en-US" w:bidi="ar-SA"/>
      </w:rPr>
    </w:lvl>
    <w:lvl w:ilvl="3" w:tentative="0">
      <w:start w:val="0"/>
      <w:numFmt w:val="bullet"/>
      <w:lvlText w:val="•"/>
      <w:lvlJc w:val="left"/>
      <w:pPr>
        <w:ind w:left="2944" w:hanging="300"/>
      </w:pPr>
      <w:rPr>
        <w:rFonts w:hint="default"/>
        <w:lang w:val="en-US" w:eastAsia="en-US" w:bidi="ar-SA"/>
      </w:rPr>
    </w:lvl>
    <w:lvl w:ilvl="4" w:tentative="0">
      <w:start w:val="0"/>
      <w:numFmt w:val="bullet"/>
      <w:lvlText w:val="•"/>
      <w:lvlJc w:val="left"/>
      <w:pPr>
        <w:ind w:left="3892" w:hanging="300"/>
      </w:pPr>
      <w:rPr>
        <w:rFonts w:hint="default"/>
        <w:lang w:val="en-US" w:eastAsia="en-US" w:bidi="ar-SA"/>
      </w:rPr>
    </w:lvl>
    <w:lvl w:ilvl="5" w:tentative="0">
      <w:start w:val="0"/>
      <w:numFmt w:val="bullet"/>
      <w:lvlText w:val="•"/>
      <w:lvlJc w:val="left"/>
      <w:pPr>
        <w:ind w:left="4840" w:hanging="300"/>
      </w:pPr>
      <w:rPr>
        <w:rFonts w:hint="default"/>
        <w:lang w:val="en-US" w:eastAsia="en-US" w:bidi="ar-SA"/>
      </w:rPr>
    </w:lvl>
    <w:lvl w:ilvl="6" w:tentative="0">
      <w:start w:val="0"/>
      <w:numFmt w:val="bullet"/>
      <w:lvlText w:val="•"/>
      <w:lvlJc w:val="left"/>
      <w:pPr>
        <w:ind w:left="5788" w:hanging="300"/>
      </w:pPr>
      <w:rPr>
        <w:rFonts w:hint="default"/>
        <w:lang w:val="en-US" w:eastAsia="en-US" w:bidi="ar-SA"/>
      </w:rPr>
    </w:lvl>
    <w:lvl w:ilvl="7" w:tentative="0">
      <w:start w:val="0"/>
      <w:numFmt w:val="bullet"/>
      <w:lvlText w:val="•"/>
      <w:lvlJc w:val="left"/>
      <w:pPr>
        <w:ind w:left="6736" w:hanging="300"/>
      </w:pPr>
      <w:rPr>
        <w:rFonts w:hint="default"/>
        <w:lang w:val="en-US" w:eastAsia="en-US" w:bidi="ar-SA"/>
      </w:rPr>
    </w:lvl>
    <w:lvl w:ilvl="8" w:tentative="0">
      <w:start w:val="0"/>
      <w:numFmt w:val="bullet"/>
      <w:lvlText w:val="•"/>
      <w:lvlJc w:val="left"/>
      <w:pPr>
        <w:ind w:left="7684" w:hanging="300"/>
      </w:pPr>
      <w:rPr>
        <w:rFonts w:hint="default"/>
        <w:lang w:val="en-US" w:eastAsia="en-US" w:bidi="ar-SA"/>
      </w:rPr>
    </w:lvl>
  </w:abstractNum>
  <w:abstractNum w:abstractNumId="17">
    <w:nsid w:val="13E34AEF"/>
    <w:multiLevelType w:val="multilevel"/>
    <w:tmpl w:val="13E34AE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8">
    <w:nsid w:val="1BB3D94D"/>
    <w:multiLevelType w:val="multilevel"/>
    <w:tmpl w:val="1BB3D94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9">
    <w:nsid w:val="2470EC97"/>
    <w:multiLevelType w:val="multilevel"/>
    <w:tmpl w:val="2470EC97"/>
    <w:lvl w:ilvl="0" w:tentative="0">
      <w:start w:val="7"/>
      <w:numFmt w:val="decimal"/>
      <w:lvlText w:val="%1."/>
      <w:lvlJc w:val="left"/>
      <w:pPr>
        <w:ind w:left="100" w:hanging="362"/>
        <w:jc w:val="left"/>
      </w:pPr>
      <w:rPr>
        <w:rFonts w:hint="default" w:ascii="Georgia" w:hAnsi="Georgia" w:eastAsia="Georgia" w:cs="Georgia"/>
        <w:b w:val="0"/>
        <w:bCs w:val="0"/>
        <w:i w:val="0"/>
        <w:iCs w:val="0"/>
        <w:spacing w:val="-1"/>
        <w:w w:val="102"/>
        <w:sz w:val="28"/>
        <w:szCs w:val="28"/>
        <w:lang w:val="en-US" w:eastAsia="en-US" w:bidi="ar-SA"/>
      </w:rPr>
    </w:lvl>
    <w:lvl w:ilvl="1" w:tentative="0">
      <w:start w:val="0"/>
      <w:numFmt w:val="bullet"/>
      <w:lvlText w:val="•"/>
      <w:lvlJc w:val="left"/>
      <w:pPr>
        <w:ind w:left="1048" w:hanging="362"/>
      </w:pPr>
      <w:rPr>
        <w:rFonts w:hint="default"/>
        <w:lang w:val="en-US" w:eastAsia="en-US" w:bidi="ar-SA"/>
      </w:rPr>
    </w:lvl>
    <w:lvl w:ilvl="2" w:tentative="0">
      <w:start w:val="0"/>
      <w:numFmt w:val="bullet"/>
      <w:lvlText w:val="•"/>
      <w:lvlJc w:val="left"/>
      <w:pPr>
        <w:ind w:left="1996" w:hanging="362"/>
      </w:pPr>
      <w:rPr>
        <w:rFonts w:hint="default"/>
        <w:lang w:val="en-US" w:eastAsia="en-US" w:bidi="ar-SA"/>
      </w:rPr>
    </w:lvl>
    <w:lvl w:ilvl="3" w:tentative="0">
      <w:start w:val="0"/>
      <w:numFmt w:val="bullet"/>
      <w:lvlText w:val="•"/>
      <w:lvlJc w:val="left"/>
      <w:pPr>
        <w:ind w:left="2944" w:hanging="362"/>
      </w:pPr>
      <w:rPr>
        <w:rFonts w:hint="default"/>
        <w:lang w:val="en-US" w:eastAsia="en-US" w:bidi="ar-SA"/>
      </w:rPr>
    </w:lvl>
    <w:lvl w:ilvl="4" w:tentative="0">
      <w:start w:val="0"/>
      <w:numFmt w:val="bullet"/>
      <w:lvlText w:val="•"/>
      <w:lvlJc w:val="left"/>
      <w:pPr>
        <w:ind w:left="3892" w:hanging="362"/>
      </w:pPr>
      <w:rPr>
        <w:rFonts w:hint="default"/>
        <w:lang w:val="en-US" w:eastAsia="en-US" w:bidi="ar-SA"/>
      </w:rPr>
    </w:lvl>
    <w:lvl w:ilvl="5" w:tentative="0">
      <w:start w:val="0"/>
      <w:numFmt w:val="bullet"/>
      <w:lvlText w:val="•"/>
      <w:lvlJc w:val="left"/>
      <w:pPr>
        <w:ind w:left="4840" w:hanging="362"/>
      </w:pPr>
      <w:rPr>
        <w:rFonts w:hint="default"/>
        <w:lang w:val="en-US" w:eastAsia="en-US" w:bidi="ar-SA"/>
      </w:rPr>
    </w:lvl>
    <w:lvl w:ilvl="6" w:tentative="0">
      <w:start w:val="0"/>
      <w:numFmt w:val="bullet"/>
      <w:lvlText w:val="•"/>
      <w:lvlJc w:val="left"/>
      <w:pPr>
        <w:ind w:left="5788" w:hanging="362"/>
      </w:pPr>
      <w:rPr>
        <w:rFonts w:hint="default"/>
        <w:lang w:val="en-US" w:eastAsia="en-US" w:bidi="ar-SA"/>
      </w:rPr>
    </w:lvl>
    <w:lvl w:ilvl="7" w:tentative="0">
      <w:start w:val="0"/>
      <w:numFmt w:val="bullet"/>
      <w:lvlText w:val="•"/>
      <w:lvlJc w:val="left"/>
      <w:pPr>
        <w:ind w:left="6736" w:hanging="362"/>
      </w:pPr>
      <w:rPr>
        <w:rFonts w:hint="default"/>
        <w:lang w:val="en-US" w:eastAsia="en-US" w:bidi="ar-SA"/>
      </w:rPr>
    </w:lvl>
    <w:lvl w:ilvl="8" w:tentative="0">
      <w:start w:val="0"/>
      <w:numFmt w:val="bullet"/>
      <w:lvlText w:val="•"/>
      <w:lvlJc w:val="left"/>
      <w:pPr>
        <w:ind w:left="7684" w:hanging="362"/>
      </w:pPr>
      <w:rPr>
        <w:rFonts w:hint="default"/>
        <w:lang w:val="en-US" w:eastAsia="en-US" w:bidi="ar-SA"/>
      </w:rPr>
    </w:lvl>
  </w:abstractNum>
  <w:abstractNum w:abstractNumId="20">
    <w:nsid w:val="24D8EE85"/>
    <w:multiLevelType w:val="multilevel"/>
    <w:tmpl w:val="24D8EE8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1">
    <w:nsid w:val="25B654F3"/>
    <w:multiLevelType w:val="multilevel"/>
    <w:tmpl w:val="25B654F3"/>
    <w:lvl w:ilvl="0" w:tentative="0">
      <w:start w:val="1"/>
      <w:numFmt w:val="decimal"/>
      <w:lvlText w:val="%1."/>
      <w:lvlJc w:val="left"/>
      <w:pPr>
        <w:ind w:left="100" w:hanging="278"/>
        <w:jc w:val="left"/>
      </w:pPr>
      <w:rPr>
        <w:rFonts w:hint="default" w:ascii="Georgia" w:hAnsi="Georgia" w:eastAsia="Georgia" w:cs="Georgia"/>
        <w:b w:val="0"/>
        <w:bCs w:val="0"/>
        <w:i w:val="0"/>
        <w:iCs w:val="0"/>
        <w:spacing w:val="0"/>
        <w:w w:val="102"/>
        <w:sz w:val="28"/>
        <w:szCs w:val="28"/>
        <w:lang w:val="en-US" w:eastAsia="en-US" w:bidi="ar-SA"/>
      </w:rPr>
    </w:lvl>
    <w:lvl w:ilvl="1" w:tentative="0">
      <w:start w:val="0"/>
      <w:numFmt w:val="bullet"/>
      <w:lvlText w:val="•"/>
      <w:lvlJc w:val="left"/>
      <w:pPr>
        <w:ind w:left="1048" w:hanging="278"/>
      </w:pPr>
      <w:rPr>
        <w:rFonts w:hint="default"/>
        <w:lang w:val="en-US" w:eastAsia="en-US" w:bidi="ar-SA"/>
      </w:rPr>
    </w:lvl>
    <w:lvl w:ilvl="2" w:tentative="0">
      <w:start w:val="0"/>
      <w:numFmt w:val="bullet"/>
      <w:lvlText w:val="•"/>
      <w:lvlJc w:val="left"/>
      <w:pPr>
        <w:ind w:left="1996" w:hanging="278"/>
      </w:pPr>
      <w:rPr>
        <w:rFonts w:hint="default"/>
        <w:lang w:val="en-US" w:eastAsia="en-US" w:bidi="ar-SA"/>
      </w:rPr>
    </w:lvl>
    <w:lvl w:ilvl="3" w:tentative="0">
      <w:start w:val="0"/>
      <w:numFmt w:val="bullet"/>
      <w:lvlText w:val="•"/>
      <w:lvlJc w:val="left"/>
      <w:pPr>
        <w:ind w:left="2944" w:hanging="278"/>
      </w:pPr>
      <w:rPr>
        <w:rFonts w:hint="default"/>
        <w:lang w:val="en-US" w:eastAsia="en-US" w:bidi="ar-SA"/>
      </w:rPr>
    </w:lvl>
    <w:lvl w:ilvl="4" w:tentative="0">
      <w:start w:val="0"/>
      <w:numFmt w:val="bullet"/>
      <w:lvlText w:val="•"/>
      <w:lvlJc w:val="left"/>
      <w:pPr>
        <w:ind w:left="3892" w:hanging="278"/>
      </w:pPr>
      <w:rPr>
        <w:rFonts w:hint="default"/>
        <w:lang w:val="en-US" w:eastAsia="en-US" w:bidi="ar-SA"/>
      </w:rPr>
    </w:lvl>
    <w:lvl w:ilvl="5" w:tentative="0">
      <w:start w:val="0"/>
      <w:numFmt w:val="bullet"/>
      <w:lvlText w:val="•"/>
      <w:lvlJc w:val="left"/>
      <w:pPr>
        <w:ind w:left="4840" w:hanging="278"/>
      </w:pPr>
      <w:rPr>
        <w:rFonts w:hint="default"/>
        <w:lang w:val="en-US" w:eastAsia="en-US" w:bidi="ar-SA"/>
      </w:rPr>
    </w:lvl>
    <w:lvl w:ilvl="6" w:tentative="0">
      <w:start w:val="0"/>
      <w:numFmt w:val="bullet"/>
      <w:lvlText w:val="•"/>
      <w:lvlJc w:val="left"/>
      <w:pPr>
        <w:ind w:left="5788" w:hanging="278"/>
      </w:pPr>
      <w:rPr>
        <w:rFonts w:hint="default"/>
        <w:lang w:val="en-US" w:eastAsia="en-US" w:bidi="ar-SA"/>
      </w:rPr>
    </w:lvl>
    <w:lvl w:ilvl="7" w:tentative="0">
      <w:start w:val="0"/>
      <w:numFmt w:val="bullet"/>
      <w:lvlText w:val="•"/>
      <w:lvlJc w:val="left"/>
      <w:pPr>
        <w:ind w:left="6736" w:hanging="278"/>
      </w:pPr>
      <w:rPr>
        <w:rFonts w:hint="default"/>
        <w:lang w:val="en-US" w:eastAsia="en-US" w:bidi="ar-SA"/>
      </w:rPr>
    </w:lvl>
    <w:lvl w:ilvl="8" w:tentative="0">
      <w:start w:val="0"/>
      <w:numFmt w:val="bullet"/>
      <w:lvlText w:val="•"/>
      <w:lvlJc w:val="left"/>
      <w:pPr>
        <w:ind w:left="7684" w:hanging="278"/>
      </w:pPr>
      <w:rPr>
        <w:rFonts w:hint="default"/>
        <w:lang w:val="en-US" w:eastAsia="en-US" w:bidi="ar-SA"/>
      </w:rPr>
    </w:lvl>
  </w:abstractNum>
  <w:abstractNum w:abstractNumId="22">
    <w:nsid w:val="2A8F537B"/>
    <w:multiLevelType w:val="multilevel"/>
    <w:tmpl w:val="2A8F537B"/>
    <w:lvl w:ilvl="0" w:tentative="0">
      <w:start w:val="2"/>
      <w:numFmt w:val="decimal"/>
      <w:lvlText w:val="%1."/>
      <w:lvlJc w:val="left"/>
      <w:pPr>
        <w:ind w:left="407" w:hanging="308"/>
        <w:jc w:val="left"/>
      </w:pPr>
      <w:rPr>
        <w:rFonts w:hint="default" w:ascii="Georgia" w:hAnsi="Georgia" w:eastAsia="Georgia" w:cs="Georgia"/>
        <w:b w:val="0"/>
        <w:bCs w:val="0"/>
        <w:i w:val="0"/>
        <w:iCs w:val="0"/>
        <w:spacing w:val="0"/>
        <w:w w:val="102"/>
        <w:sz w:val="28"/>
        <w:szCs w:val="28"/>
        <w:lang w:val="en-US" w:eastAsia="en-US" w:bidi="ar-SA"/>
      </w:rPr>
    </w:lvl>
    <w:lvl w:ilvl="1" w:tentative="0">
      <w:start w:val="0"/>
      <w:numFmt w:val="bullet"/>
      <w:lvlText w:val="•"/>
      <w:lvlJc w:val="left"/>
      <w:pPr>
        <w:ind w:left="1318" w:hanging="308"/>
      </w:pPr>
      <w:rPr>
        <w:rFonts w:hint="default"/>
        <w:lang w:val="en-US" w:eastAsia="en-US" w:bidi="ar-SA"/>
      </w:rPr>
    </w:lvl>
    <w:lvl w:ilvl="2" w:tentative="0">
      <w:start w:val="0"/>
      <w:numFmt w:val="bullet"/>
      <w:lvlText w:val="•"/>
      <w:lvlJc w:val="left"/>
      <w:pPr>
        <w:ind w:left="2236" w:hanging="308"/>
      </w:pPr>
      <w:rPr>
        <w:rFonts w:hint="default"/>
        <w:lang w:val="en-US" w:eastAsia="en-US" w:bidi="ar-SA"/>
      </w:rPr>
    </w:lvl>
    <w:lvl w:ilvl="3" w:tentative="0">
      <w:start w:val="0"/>
      <w:numFmt w:val="bullet"/>
      <w:lvlText w:val="•"/>
      <w:lvlJc w:val="left"/>
      <w:pPr>
        <w:ind w:left="3154" w:hanging="308"/>
      </w:pPr>
      <w:rPr>
        <w:rFonts w:hint="default"/>
        <w:lang w:val="en-US" w:eastAsia="en-US" w:bidi="ar-SA"/>
      </w:rPr>
    </w:lvl>
    <w:lvl w:ilvl="4" w:tentative="0">
      <w:start w:val="0"/>
      <w:numFmt w:val="bullet"/>
      <w:lvlText w:val="•"/>
      <w:lvlJc w:val="left"/>
      <w:pPr>
        <w:ind w:left="4072" w:hanging="308"/>
      </w:pPr>
      <w:rPr>
        <w:rFonts w:hint="default"/>
        <w:lang w:val="en-US" w:eastAsia="en-US" w:bidi="ar-SA"/>
      </w:rPr>
    </w:lvl>
    <w:lvl w:ilvl="5" w:tentative="0">
      <w:start w:val="0"/>
      <w:numFmt w:val="bullet"/>
      <w:lvlText w:val="•"/>
      <w:lvlJc w:val="left"/>
      <w:pPr>
        <w:ind w:left="4990" w:hanging="308"/>
      </w:pPr>
      <w:rPr>
        <w:rFonts w:hint="default"/>
        <w:lang w:val="en-US" w:eastAsia="en-US" w:bidi="ar-SA"/>
      </w:rPr>
    </w:lvl>
    <w:lvl w:ilvl="6" w:tentative="0">
      <w:start w:val="0"/>
      <w:numFmt w:val="bullet"/>
      <w:lvlText w:val="•"/>
      <w:lvlJc w:val="left"/>
      <w:pPr>
        <w:ind w:left="5908" w:hanging="308"/>
      </w:pPr>
      <w:rPr>
        <w:rFonts w:hint="default"/>
        <w:lang w:val="en-US" w:eastAsia="en-US" w:bidi="ar-SA"/>
      </w:rPr>
    </w:lvl>
    <w:lvl w:ilvl="7" w:tentative="0">
      <w:start w:val="0"/>
      <w:numFmt w:val="bullet"/>
      <w:lvlText w:val="•"/>
      <w:lvlJc w:val="left"/>
      <w:pPr>
        <w:ind w:left="6826" w:hanging="308"/>
      </w:pPr>
      <w:rPr>
        <w:rFonts w:hint="default"/>
        <w:lang w:val="en-US" w:eastAsia="en-US" w:bidi="ar-SA"/>
      </w:rPr>
    </w:lvl>
    <w:lvl w:ilvl="8" w:tentative="0">
      <w:start w:val="0"/>
      <w:numFmt w:val="bullet"/>
      <w:lvlText w:val="•"/>
      <w:lvlJc w:val="left"/>
      <w:pPr>
        <w:ind w:left="7744" w:hanging="308"/>
      </w:pPr>
      <w:rPr>
        <w:rFonts w:hint="default"/>
        <w:lang w:val="en-US" w:eastAsia="en-US" w:bidi="ar-SA"/>
      </w:rPr>
    </w:lvl>
  </w:abstractNum>
  <w:abstractNum w:abstractNumId="23">
    <w:nsid w:val="46A08BB8"/>
    <w:multiLevelType w:val="multilevel"/>
    <w:tmpl w:val="46A08BB8"/>
    <w:lvl w:ilvl="0" w:tentative="0">
      <w:start w:val="1"/>
      <w:numFmt w:val="decimal"/>
      <w:lvlText w:val="%1."/>
      <w:lvlJc w:val="left"/>
      <w:pPr>
        <w:ind w:left="370" w:hanging="271"/>
        <w:jc w:val="left"/>
      </w:pPr>
      <w:rPr>
        <w:rFonts w:hint="default" w:ascii="Georgia" w:hAnsi="Georgia" w:eastAsia="Georgia" w:cs="Georgia"/>
        <w:b w:val="0"/>
        <w:bCs w:val="0"/>
        <w:i w:val="0"/>
        <w:iCs w:val="0"/>
        <w:spacing w:val="0"/>
        <w:w w:val="102"/>
        <w:sz w:val="28"/>
        <w:szCs w:val="28"/>
        <w:lang w:val="en-US" w:eastAsia="en-US" w:bidi="ar-SA"/>
      </w:rPr>
    </w:lvl>
    <w:lvl w:ilvl="1" w:tentative="0">
      <w:start w:val="0"/>
      <w:numFmt w:val="bullet"/>
      <w:lvlText w:val="•"/>
      <w:lvlJc w:val="left"/>
      <w:pPr>
        <w:ind w:left="1300" w:hanging="271"/>
      </w:pPr>
      <w:rPr>
        <w:rFonts w:hint="default"/>
        <w:lang w:val="en-US" w:eastAsia="en-US" w:bidi="ar-SA"/>
      </w:rPr>
    </w:lvl>
    <w:lvl w:ilvl="2" w:tentative="0">
      <w:start w:val="0"/>
      <w:numFmt w:val="bullet"/>
      <w:lvlText w:val="•"/>
      <w:lvlJc w:val="left"/>
      <w:pPr>
        <w:ind w:left="2220" w:hanging="271"/>
      </w:pPr>
      <w:rPr>
        <w:rFonts w:hint="default"/>
        <w:lang w:val="en-US" w:eastAsia="en-US" w:bidi="ar-SA"/>
      </w:rPr>
    </w:lvl>
    <w:lvl w:ilvl="3" w:tentative="0">
      <w:start w:val="0"/>
      <w:numFmt w:val="bullet"/>
      <w:lvlText w:val="•"/>
      <w:lvlJc w:val="left"/>
      <w:pPr>
        <w:ind w:left="3140" w:hanging="271"/>
      </w:pPr>
      <w:rPr>
        <w:rFonts w:hint="default"/>
        <w:lang w:val="en-US" w:eastAsia="en-US" w:bidi="ar-SA"/>
      </w:rPr>
    </w:lvl>
    <w:lvl w:ilvl="4" w:tentative="0">
      <w:start w:val="0"/>
      <w:numFmt w:val="bullet"/>
      <w:lvlText w:val="•"/>
      <w:lvlJc w:val="left"/>
      <w:pPr>
        <w:ind w:left="4060" w:hanging="271"/>
      </w:pPr>
      <w:rPr>
        <w:rFonts w:hint="default"/>
        <w:lang w:val="en-US" w:eastAsia="en-US" w:bidi="ar-SA"/>
      </w:rPr>
    </w:lvl>
    <w:lvl w:ilvl="5" w:tentative="0">
      <w:start w:val="0"/>
      <w:numFmt w:val="bullet"/>
      <w:lvlText w:val="•"/>
      <w:lvlJc w:val="left"/>
      <w:pPr>
        <w:ind w:left="4980" w:hanging="271"/>
      </w:pPr>
      <w:rPr>
        <w:rFonts w:hint="default"/>
        <w:lang w:val="en-US" w:eastAsia="en-US" w:bidi="ar-SA"/>
      </w:rPr>
    </w:lvl>
    <w:lvl w:ilvl="6" w:tentative="0">
      <w:start w:val="0"/>
      <w:numFmt w:val="bullet"/>
      <w:lvlText w:val="•"/>
      <w:lvlJc w:val="left"/>
      <w:pPr>
        <w:ind w:left="5900" w:hanging="271"/>
      </w:pPr>
      <w:rPr>
        <w:rFonts w:hint="default"/>
        <w:lang w:val="en-US" w:eastAsia="en-US" w:bidi="ar-SA"/>
      </w:rPr>
    </w:lvl>
    <w:lvl w:ilvl="7" w:tentative="0">
      <w:start w:val="0"/>
      <w:numFmt w:val="bullet"/>
      <w:lvlText w:val="•"/>
      <w:lvlJc w:val="left"/>
      <w:pPr>
        <w:ind w:left="6820" w:hanging="271"/>
      </w:pPr>
      <w:rPr>
        <w:rFonts w:hint="default"/>
        <w:lang w:val="en-US" w:eastAsia="en-US" w:bidi="ar-SA"/>
      </w:rPr>
    </w:lvl>
    <w:lvl w:ilvl="8" w:tentative="0">
      <w:start w:val="0"/>
      <w:numFmt w:val="bullet"/>
      <w:lvlText w:val="•"/>
      <w:lvlJc w:val="left"/>
      <w:pPr>
        <w:ind w:left="7740" w:hanging="271"/>
      </w:pPr>
      <w:rPr>
        <w:rFonts w:hint="default"/>
        <w:lang w:val="en-US" w:eastAsia="en-US" w:bidi="ar-SA"/>
      </w:rPr>
    </w:lvl>
  </w:abstractNum>
  <w:abstractNum w:abstractNumId="24">
    <w:nsid w:val="4C1BAE26"/>
    <w:multiLevelType w:val="multilevel"/>
    <w:tmpl w:val="4C1BAE26"/>
    <w:lvl w:ilvl="0" w:tentative="0">
      <w:start w:val="2"/>
      <w:numFmt w:val="decimal"/>
      <w:lvlText w:val="%1."/>
      <w:lvlJc w:val="left"/>
      <w:pPr>
        <w:ind w:left="100" w:hanging="314"/>
        <w:jc w:val="left"/>
      </w:pPr>
      <w:rPr>
        <w:rFonts w:hint="default" w:ascii="Georgia" w:hAnsi="Georgia" w:eastAsia="Georgia" w:cs="Georgia"/>
        <w:b w:val="0"/>
        <w:bCs w:val="0"/>
        <w:i w:val="0"/>
        <w:iCs w:val="0"/>
        <w:spacing w:val="0"/>
        <w:w w:val="102"/>
        <w:sz w:val="28"/>
        <w:szCs w:val="28"/>
        <w:lang w:val="en-US" w:eastAsia="en-US" w:bidi="ar-SA"/>
      </w:rPr>
    </w:lvl>
    <w:lvl w:ilvl="1" w:tentative="0">
      <w:start w:val="0"/>
      <w:numFmt w:val="bullet"/>
      <w:lvlText w:val="•"/>
      <w:lvlJc w:val="left"/>
      <w:pPr>
        <w:ind w:left="1048" w:hanging="314"/>
      </w:pPr>
      <w:rPr>
        <w:rFonts w:hint="default"/>
        <w:lang w:val="en-US" w:eastAsia="en-US" w:bidi="ar-SA"/>
      </w:rPr>
    </w:lvl>
    <w:lvl w:ilvl="2" w:tentative="0">
      <w:start w:val="0"/>
      <w:numFmt w:val="bullet"/>
      <w:lvlText w:val="•"/>
      <w:lvlJc w:val="left"/>
      <w:pPr>
        <w:ind w:left="1996" w:hanging="314"/>
      </w:pPr>
      <w:rPr>
        <w:rFonts w:hint="default"/>
        <w:lang w:val="en-US" w:eastAsia="en-US" w:bidi="ar-SA"/>
      </w:rPr>
    </w:lvl>
    <w:lvl w:ilvl="3" w:tentative="0">
      <w:start w:val="0"/>
      <w:numFmt w:val="bullet"/>
      <w:lvlText w:val="•"/>
      <w:lvlJc w:val="left"/>
      <w:pPr>
        <w:ind w:left="2944" w:hanging="314"/>
      </w:pPr>
      <w:rPr>
        <w:rFonts w:hint="default"/>
        <w:lang w:val="en-US" w:eastAsia="en-US" w:bidi="ar-SA"/>
      </w:rPr>
    </w:lvl>
    <w:lvl w:ilvl="4" w:tentative="0">
      <w:start w:val="0"/>
      <w:numFmt w:val="bullet"/>
      <w:lvlText w:val="•"/>
      <w:lvlJc w:val="left"/>
      <w:pPr>
        <w:ind w:left="3892" w:hanging="314"/>
      </w:pPr>
      <w:rPr>
        <w:rFonts w:hint="default"/>
        <w:lang w:val="en-US" w:eastAsia="en-US" w:bidi="ar-SA"/>
      </w:rPr>
    </w:lvl>
    <w:lvl w:ilvl="5" w:tentative="0">
      <w:start w:val="0"/>
      <w:numFmt w:val="bullet"/>
      <w:lvlText w:val="•"/>
      <w:lvlJc w:val="left"/>
      <w:pPr>
        <w:ind w:left="4840" w:hanging="314"/>
      </w:pPr>
      <w:rPr>
        <w:rFonts w:hint="default"/>
        <w:lang w:val="en-US" w:eastAsia="en-US" w:bidi="ar-SA"/>
      </w:rPr>
    </w:lvl>
    <w:lvl w:ilvl="6" w:tentative="0">
      <w:start w:val="0"/>
      <w:numFmt w:val="bullet"/>
      <w:lvlText w:val="•"/>
      <w:lvlJc w:val="left"/>
      <w:pPr>
        <w:ind w:left="5788" w:hanging="314"/>
      </w:pPr>
      <w:rPr>
        <w:rFonts w:hint="default"/>
        <w:lang w:val="en-US" w:eastAsia="en-US" w:bidi="ar-SA"/>
      </w:rPr>
    </w:lvl>
    <w:lvl w:ilvl="7" w:tentative="0">
      <w:start w:val="0"/>
      <w:numFmt w:val="bullet"/>
      <w:lvlText w:val="•"/>
      <w:lvlJc w:val="left"/>
      <w:pPr>
        <w:ind w:left="6736" w:hanging="314"/>
      </w:pPr>
      <w:rPr>
        <w:rFonts w:hint="default"/>
        <w:lang w:val="en-US" w:eastAsia="en-US" w:bidi="ar-SA"/>
      </w:rPr>
    </w:lvl>
    <w:lvl w:ilvl="8" w:tentative="0">
      <w:start w:val="0"/>
      <w:numFmt w:val="bullet"/>
      <w:lvlText w:val="•"/>
      <w:lvlJc w:val="left"/>
      <w:pPr>
        <w:ind w:left="7684" w:hanging="314"/>
      </w:pPr>
      <w:rPr>
        <w:rFonts w:hint="default"/>
        <w:lang w:val="en-US" w:eastAsia="en-US" w:bidi="ar-SA"/>
      </w:rPr>
    </w:lvl>
  </w:abstractNum>
  <w:abstractNum w:abstractNumId="25">
    <w:nsid w:val="4D4DC07F"/>
    <w:multiLevelType w:val="multilevel"/>
    <w:tmpl w:val="4D4DC07F"/>
    <w:lvl w:ilvl="0" w:tentative="0">
      <w:start w:val="10"/>
      <w:numFmt w:val="decimal"/>
      <w:lvlText w:val="%1."/>
      <w:lvlJc w:val="left"/>
      <w:pPr>
        <w:ind w:left="100" w:hanging="495"/>
        <w:jc w:val="left"/>
      </w:pPr>
      <w:rPr>
        <w:rFonts w:hint="default" w:ascii="Georgia" w:hAnsi="Georgia" w:eastAsia="Georgia" w:cs="Georgia"/>
        <w:b w:val="0"/>
        <w:bCs w:val="0"/>
        <w:i w:val="0"/>
        <w:iCs w:val="0"/>
        <w:spacing w:val="-1"/>
        <w:w w:val="102"/>
        <w:sz w:val="28"/>
        <w:szCs w:val="28"/>
        <w:lang w:val="en-US" w:eastAsia="en-US" w:bidi="ar-SA"/>
      </w:rPr>
    </w:lvl>
    <w:lvl w:ilvl="1" w:tentative="0">
      <w:start w:val="0"/>
      <w:numFmt w:val="bullet"/>
      <w:lvlText w:val="•"/>
      <w:lvlJc w:val="left"/>
      <w:pPr>
        <w:ind w:left="1048" w:hanging="495"/>
      </w:pPr>
      <w:rPr>
        <w:rFonts w:hint="default"/>
        <w:lang w:val="en-US" w:eastAsia="en-US" w:bidi="ar-SA"/>
      </w:rPr>
    </w:lvl>
    <w:lvl w:ilvl="2" w:tentative="0">
      <w:start w:val="0"/>
      <w:numFmt w:val="bullet"/>
      <w:lvlText w:val="•"/>
      <w:lvlJc w:val="left"/>
      <w:pPr>
        <w:ind w:left="1996" w:hanging="495"/>
      </w:pPr>
      <w:rPr>
        <w:rFonts w:hint="default"/>
        <w:lang w:val="en-US" w:eastAsia="en-US" w:bidi="ar-SA"/>
      </w:rPr>
    </w:lvl>
    <w:lvl w:ilvl="3" w:tentative="0">
      <w:start w:val="0"/>
      <w:numFmt w:val="bullet"/>
      <w:lvlText w:val="•"/>
      <w:lvlJc w:val="left"/>
      <w:pPr>
        <w:ind w:left="2944" w:hanging="495"/>
      </w:pPr>
      <w:rPr>
        <w:rFonts w:hint="default"/>
        <w:lang w:val="en-US" w:eastAsia="en-US" w:bidi="ar-SA"/>
      </w:rPr>
    </w:lvl>
    <w:lvl w:ilvl="4" w:tentative="0">
      <w:start w:val="0"/>
      <w:numFmt w:val="bullet"/>
      <w:lvlText w:val="•"/>
      <w:lvlJc w:val="left"/>
      <w:pPr>
        <w:ind w:left="3892" w:hanging="495"/>
      </w:pPr>
      <w:rPr>
        <w:rFonts w:hint="default"/>
        <w:lang w:val="en-US" w:eastAsia="en-US" w:bidi="ar-SA"/>
      </w:rPr>
    </w:lvl>
    <w:lvl w:ilvl="5" w:tentative="0">
      <w:start w:val="0"/>
      <w:numFmt w:val="bullet"/>
      <w:lvlText w:val="•"/>
      <w:lvlJc w:val="left"/>
      <w:pPr>
        <w:ind w:left="4840" w:hanging="495"/>
      </w:pPr>
      <w:rPr>
        <w:rFonts w:hint="default"/>
        <w:lang w:val="en-US" w:eastAsia="en-US" w:bidi="ar-SA"/>
      </w:rPr>
    </w:lvl>
    <w:lvl w:ilvl="6" w:tentative="0">
      <w:start w:val="0"/>
      <w:numFmt w:val="bullet"/>
      <w:lvlText w:val="•"/>
      <w:lvlJc w:val="left"/>
      <w:pPr>
        <w:ind w:left="5788" w:hanging="495"/>
      </w:pPr>
      <w:rPr>
        <w:rFonts w:hint="default"/>
        <w:lang w:val="en-US" w:eastAsia="en-US" w:bidi="ar-SA"/>
      </w:rPr>
    </w:lvl>
    <w:lvl w:ilvl="7" w:tentative="0">
      <w:start w:val="0"/>
      <w:numFmt w:val="bullet"/>
      <w:lvlText w:val="•"/>
      <w:lvlJc w:val="left"/>
      <w:pPr>
        <w:ind w:left="6736" w:hanging="495"/>
      </w:pPr>
      <w:rPr>
        <w:rFonts w:hint="default"/>
        <w:lang w:val="en-US" w:eastAsia="en-US" w:bidi="ar-SA"/>
      </w:rPr>
    </w:lvl>
    <w:lvl w:ilvl="8" w:tentative="0">
      <w:start w:val="0"/>
      <w:numFmt w:val="bullet"/>
      <w:lvlText w:val="•"/>
      <w:lvlJc w:val="left"/>
      <w:pPr>
        <w:ind w:left="7684" w:hanging="495"/>
      </w:pPr>
      <w:rPr>
        <w:rFonts w:hint="default"/>
        <w:lang w:val="en-US" w:eastAsia="en-US" w:bidi="ar-SA"/>
      </w:rPr>
    </w:lvl>
  </w:abstractNum>
  <w:abstractNum w:abstractNumId="26">
    <w:nsid w:val="59ADCABA"/>
    <w:multiLevelType w:val="multilevel"/>
    <w:tmpl w:val="59ADCABA"/>
    <w:lvl w:ilvl="0" w:tentative="0">
      <w:start w:val="1"/>
      <w:numFmt w:val="decimal"/>
      <w:lvlText w:val="%1."/>
      <w:lvlJc w:val="left"/>
      <w:pPr>
        <w:ind w:left="100" w:hanging="336"/>
        <w:jc w:val="left"/>
      </w:pPr>
      <w:rPr>
        <w:rFonts w:hint="default" w:ascii="Georgia" w:hAnsi="Georgia" w:eastAsia="Georgia" w:cs="Georgia"/>
        <w:b w:val="0"/>
        <w:bCs w:val="0"/>
        <w:i w:val="0"/>
        <w:iCs w:val="0"/>
        <w:spacing w:val="0"/>
        <w:w w:val="102"/>
        <w:sz w:val="28"/>
        <w:szCs w:val="28"/>
        <w:lang w:val="en-US" w:eastAsia="en-US" w:bidi="ar-SA"/>
      </w:rPr>
    </w:lvl>
    <w:lvl w:ilvl="1" w:tentative="0">
      <w:start w:val="0"/>
      <w:numFmt w:val="bullet"/>
      <w:lvlText w:val="•"/>
      <w:lvlJc w:val="left"/>
      <w:pPr>
        <w:ind w:left="1048" w:hanging="336"/>
      </w:pPr>
      <w:rPr>
        <w:rFonts w:hint="default"/>
        <w:lang w:val="en-US" w:eastAsia="en-US" w:bidi="ar-SA"/>
      </w:rPr>
    </w:lvl>
    <w:lvl w:ilvl="2" w:tentative="0">
      <w:start w:val="0"/>
      <w:numFmt w:val="bullet"/>
      <w:lvlText w:val="•"/>
      <w:lvlJc w:val="left"/>
      <w:pPr>
        <w:ind w:left="1996" w:hanging="336"/>
      </w:pPr>
      <w:rPr>
        <w:rFonts w:hint="default"/>
        <w:lang w:val="en-US" w:eastAsia="en-US" w:bidi="ar-SA"/>
      </w:rPr>
    </w:lvl>
    <w:lvl w:ilvl="3" w:tentative="0">
      <w:start w:val="0"/>
      <w:numFmt w:val="bullet"/>
      <w:lvlText w:val="•"/>
      <w:lvlJc w:val="left"/>
      <w:pPr>
        <w:ind w:left="2944" w:hanging="336"/>
      </w:pPr>
      <w:rPr>
        <w:rFonts w:hint="default"/>
        <w:lang w:val="en-US" w:eastAsia="en-US" w:bidi="ar-SA"/>
      </w:rPr>
    </w:lvl>
    <w:lvl w:ilvl="4" w:tentative="0">
      <w:start w:val="0"/>
      <w:numFmt w:val="bullet"/>
      <w:lvlText w:val="•"/>
      <w:lvlJc w:val="left"/>
      <w:pPr>
        <w:ind w:left="3892" w:hanging="336"/>
      </w:pPr>
      <w:rPr>
        <w:rFonts w:hint="default"/>
        <w:lang w:val="en-US" w:eastAsia="en-US" w:bidi="ar-SA"/>
      </w:rPr>
    </w:lvl>
    <w:lvl w:ilvl="5" w:tentative="0">
      <w:start w:val="0"/>
      <w:numFmt w:val="bullet"/>
      <w:lvlText w:val="•"/>
      <w:lvlJc w:val="left"/>
      <w:pPr>
        <w:ind w:left="4840" w:hanging="336"/>
      </w:pPr>
      <w:rPr>
        <w:rFonts w:hint="default"/>
        <w:lang w:val="en-US" w:eastAsia="en-US" w:bidi="ar-SA"/>
      </w:rPr>
    </w:lvl>
    <w:lvl w:ilvl="6" w:tentative="0">
      <w:start w:val="0"/>
      <w:numFmt w:val="bullet"/>
      <w:lvlText w:val="•"/>
      <w:lvlJc w:val="left"/>
      <w:pPr>
        <w:ind w:left="5788" w:hanging="336"/>
      </w:pPr>
      <w:rPr>
        <w:rFonts w:hint="default"/>
        <w:lang w:val="en-US" w:eastAsia="en-US" w:bidi="ar-SA"/>
      </w:rPr>
    </w:lvl>
    <w:lvl w:ilvl="7" w:tentative="0">
      <w:start w:val="0"/>
      <w:numFmt w:val="bullet"/>
      <w:lvlText w:val="•"/>
      <w:lvlJc w:val="left"/>
      <w:pPr>
        <w:ind w:left="6736" w:hanging="336"/>
      </w:pPr>
      <w:rPr>
        <w:rFonts w:hint="default"/>
        <w:lang w:val="en-US" w:eastAsia="en-US" w:bidi="ar-SA"/>
      </w:rPr>
    </w:lvl>
    <w:lvl w:ilvl="8" w:tentative="0">
      <w:start w:val="0"/>
      <w:numFmt w:val="bullet"/>
      <w:lvlText w:val="•"/>
      <w:lvlJc w:val="left"/>
      <w:pPr>
        <w:ind w:left="7684" w:hanging="336"/>
      </w:pPr>
      <w:rPr>
        <w:rFonts w:hint="default"/>
        <w:lang w:val="en-US" w:eastAsia="en-US" w:bidi="ar-SA"/>
      </w:rPr>
    </w:lvl>
  </w:abstractNum>
  <w:abstractNum w:abstractNumId="27">
    <w:nsid w:val="5A241D34"/>
    <w:multiLevelType w:val="multilevel"/>
    <w:tmpl w:val="5A241D34"/>
    <w:lvl w:ilvl="0" w:tentative="0">
      <w:start w:val="1"/>
      <w:numFmt w:val="decimal"/>
      <w:lvlText w:val="%1."/>
      <w:lvlJc w:val="left"/>
      <w:pPr>
        <w:ind w:left="370" w:hanging="271"/>
        <w:jc w:val="left"/>
      </w:pPr>
      <w:rPr>
        <w:rFonts w:hint="default" w:ascii="Georgia" w:hAnsi="Georgia" w:eastAsia="Georgia" w:cs="Georgia"/>
        <w:b w:val="0"/>
        <w:bCs w:val="0"/>
        <w:i w:val="0"/>
        <w:iCs w:val="0"/>
        <w:spacing w:val="0"/>
        <w:w w:val="102"/>
        <w:sz w:val="28"/>
        <w:szCs w:val="28"/>
        <w:lang w:val="en-US" w:eastAsia="en-US" w:bidi="ar-SA"/>
      </w:rPr>
    </w:lvl>
    <w:lvl w:ilvl="1" w:tentative="0">
      <w:start w:val="0"/>
      <w:numFmt w:val="bullet"/>
      <w:lvlText w:val="•"/>
      <w:lvlJc w:val="left"/>
      <w:pPr>
        <w:ind w:left="1300" w:hanging="271"/>
      </w:pPr>
      <w:rPr>
        <w:rFonts w:hint="default"/>
        <w:lang w:val="en-US" w:eastAsia="en-US" w:bidi="ar-SA"/>
      </w:rPr>
    </w:lvl>
    <w:lvl w:ilvl="2" w:tentative="0">
      <w:start w:val="0"/>
      <w:numFmt w:val="bullet"/>
      <w:lvlText w:val="•"/>
      <w:lvlJc w:val="left"/>
      <w:pPr>
        <w:ind w:left="2220" w:hanging="271"/>
      </w:pPr>
      <w:rPr>
        <w:rFonts w:hint="default"/>
        <w:lang w:val="en-US" w:eastAsia="en-US" w:bidi="ar-SA"/>
      </w:rPr>
    </w:lvl>
    <w:lvl w:ilvl="3" w:tentative="0">
      <w:start w:val="0"/>
      <w:numFmt w:val="bullet"/>
      <w:lvlText w:val="•"/>
      <w:lvlJc w:val="left"/>
      <w:pPr>
        <w:ind w:left="3140" w:hanging="271"/>
      </w:pPr>
      <w:rPr>
        <w:rFonts w:hint="default"/>
        <w:lang w:val="en-US" w:eastAsia="en-US" w:bidi="ar-SA"/>
      </w:rPr>
    </w:lvl>
    <w:lvl w:ilvl="4" w:tentative="0">
      <w:start w:val="0"/>
      <w:numFmt w:val="bullet"/>
      <w:lvlText w:val="•"/>
      <w:lvlJc w:val="left"/>
      <w:pPr>
        <w:ind w:left="4060" w:hanging="271"/>
      </w:pPr>
      <w:rPr>
        <w:rFonts w:hint="default"/>
        <w:lang w:val="en-US" w:eastAsia="en-US" w:bidi="ar-SA"/>
      </w:rPr>
    </w:lvl>
    <w:lvl w:ilvl="5" w:tentative="0">
      <w:start w:val="0"/>
      <w:numFmt w:val="bullet"/>
      <w:lvlText w:val="•"/>
      <w:lvlJc w:val="left"/>
      <w:pPr>
        <w:ind w:left="4980" w:hanging="271"/>
      </w:pPr>
      <w:rPr>
        <w:rFonts w:hint="default"/>
        <w:lang w:val="en-US" w:eastAsia="en-US" w:bidi="ar-SA"/>
      </w:rPr>
    </w:lvl>
    <w:lvl w:ilvl="6" w:tentative="0">
      <w:start w:val="0"/>
      <w:numFmt w:val="bullet"/>
      <w:lvlText w:val="•"/>
      <w:lvlJc w:val="left"/>
      <w:pPr>
        <w:ind w:left="5900" w:hanging="271"/>
      </w:pPr>
      <w:rPr>
        <w:rFonts w:hint="default"/>
        <w:lang w:val="en-US" w:eastAsia="en-US" w:bidi="ar-SA"/>
      </w:rPr>
    </w:lvl>
    <w:lvl w:ilvl="7" w:tentative="0">
      <w:start w:val="0"/>
      <w:numFmt w:val="bullet"/>
      <w:lvlText w:val="•"/>
      <w:lvlJc w:val="left"/>
      <w:pPr>
        <w:ind w:left="6820" w:hanging="271"/>
      </w:pPr>
      <w:rPr>
        <w:rFonts w:hint="default"/>
        <w:lang w:val="en-US" w:eastAsia="en-US" w:bidi="ar-SA"/>
      </w:rPr>
    </w:lvl>
    <w:lvl w:ilvl="8" w:tentative="0">
      <w:start w:val="0"/>
      <w:numFmt w:val="bullet"/>
      <w:lvlText w:val="•"/>
      <w:lvlJc w:val="left"/>
      <w:pPr>
        <w:ind w:left="7740" w:hanging="271"/>
      </w:pPr>
      <w:rPr>
        <w:rFonts w:hint="default"/>
        <w:lang w:val="en-US" w:eastAsia="en-US" w:bidi="ar-SA"/>
      </w:rPr>
    </w:lvl>
  </w:abstractNum>
  <w:abstractNum w:abstractNumId="28">
    <w:nsid w:val="60382F6E"/>
    <w:multiLevelType w:val="multilevel"/>
    <w:tmpl w:val="60382F6E"/>
    <w:lvl w:ilvl="0" w:tentative="0">
      <w:start w:val="1"/>
      <w:numFmt w:val="decimal"/>
      <w:lvlText w:val="%1."/>
      <w:lvlJc w:val="left"/>
      <w:pPr>
        <w:ind w:left="100" w:hanging="274"/>
        <w:jc w:val="left"/>
      </w:pPr>
      <w:rPr>
        <w:rFonts w:hint="default" w:ascii="Georgia" w:hAnsi="Georgia" w:eastAsia="Georgia" w:cs="Georgia"/>
        <w:b w:val="0"/>
        <w:bCs w:val="0"/>
        <w:i w:val="0"/>
        <w:iCs w:val="0"/>
        <w:spacing w:val="0"/>
        <w:w w:val="102"/>
        <w:sz w:val="28"/>
        <w:szCs w:val="28"/>
        <w:lang w:val="en-US" w:eastAsia="en-US" w:bidi="ar-SA"/>
      </w:rPr>
    </w:lvl>
    <w:lvl w:ilvl="1" w:tentative="0">
      <w:start w:val="0"/>
      <w:numFmt w:val="bullet"/>
      <w:lvlText w:val="•"/>
      <w:lvlJc w:val="left"/>
      <w:pPr>
        <w:ind w:left="1048" w:hanging="274"/>
      </w:pPr>
      <w:rPr>
        <w:rFonts w:hint="default"/>
        <w:lang w:val="en-US" w:eastAsia="en-US" w:bidi="ar-SA"/>
      </w:rPr>
    </w:lvl>
    <w:lvl w:ilvl="2" w:tentative="0">
      <w:start w:val="0"/>
      <w:numFmt w:val="bullet"/>
      <w:lvlText w:val="•"/>
      <w:lvlJc w:val="left"/>
      <w:pPr>
        <w:ind w:left="1996" w:hanging="274"/>
      </w:pPr>
      <w:rPr>
        <w:rFonts w:hint="default"/>
        <w:lang w:val="en-US" w:eastAsia="en-US" w:bidi="ar-SA"/>
      </w:rPr>
    </w:lvl>
    <w:lvl w:ilvl="3" w:tentative="0">
      <w:start w:val="0"/>
      <w:numFmt w:val="bullet"/>
      <w:lvlText w:val="•"/>
      <w:lvlJc w:val="left"/>
      <w:pPr>
        <w:ind w:left="2944" w:hanging="274"/>
      </w:pPr>
      <w:rPr>
        <w:rFonts w:hint="default"/>
        <w:lang w:val="en-US" w:eastAsia="en-US" w:bidi="ar-SA"/>
      </w:rPr>
    </w:lvl>
    <w:lvl w:ilvl="4" w:tentative="0">
      <w:start w:val="0"/>
      <w:numFmt w:val="bullet"/>
      <w:lvlText w:val="•"/>
      <w:lvlJc w:val="left"/>
      <w:pPr>
        <w:ind w:left="3892" w:hanging="274"/>
      </w:pPr>
      <w:rPr>
        <w:rFonts w:hint="default"/>
        <w:lang w:val="en-US" w:eastAsia="en-US" w:bidi="ar-SA"/>
      </w:rPr>
    </w:lvl>
    <w:lvl w:ilvl="5" w:tentative="0">
      <w:start w:val="0"/>
      <w:numFmt w:val="bullet"/>
      <w:lvlText w:val="•"/>
      <w:lvlJc w:val="left"/>
      <w:pPr>
        <w:ind w:left="4840" w:hanging="274"/>
      </w:pPr>
      <w:rPr>
        <w:rFonts w:hint="default"/>
        <w:lang w:val="en-US" w:eastAsia="en-US" w:bidi="ar-SA"/>
      </w:rPr>
    </w:lvl>
    <w:lvl w:ilvl="6" w:tentative="0">
      <w:start w:val="0"/>
      <w:numFmt w:val="bullet"/>
      <w:lvlText w:val="•"/>
      <w:lvlJc w:val="left"/>
      <w:pPr>
        <w:ind w:left="5788" w:hanging="274"/>
      </w:pPr>
      <w:rPr>
        <w:rFonts w:hint="default"/>
        <w:lang w:val="en-US" w:eastAsia="en-US" w:bidi="ar-SA"/>
      </w:rPr>
    </w:lvl>
    <w:lvl w:ilvl="7" w:tentative="0">
      <w:start w:val="0"/>
      <w:numFmt w:val="bullet"/>
      <w:lvlText w:val="•"/>
      <w:lvlJc w:val="left"/>
      <w:pPr>
        <w:ind w:left="6736" w:hanging="274"/>
      </w:pPr>
      <w:rPr>
        <w:rFonts w:hint="default"/>
        <w:lang w:val="en-US" w:eastAsia="en-US" w:bidi="ar-SA"/>
      </w:rPr>
    </w:lvl>
    <w:lvl w:ilvl="8" w:tentative="0">
      <w:start w:val="0"/>
      <w:numFmt w:val="bullet"/>
      <w:lvlText w:val="•"/>
      <w:lvlJc w:val="left"/>
      <w:pPr>
        <w:ind w:left="7684" w:hanging="274"/>
      </w:pPr>
      <w:rPr>
        <w:rFonts w:hint="default"/>
        <w:lang w:val="en-US" w:eastAsia="en-US" w:bidi="ar-SA"/>
      </w:rPr>
    </w:lvl>
  </w:abstractNum>
  <w:abstractNum w:abstractNumId="29">
    <w:nsid w:val="72183CF9"/>
    <w:multiLevelType w:val="multilevel"/>
    <w:tmpl w:val="72183CF9"/>
    <w:lvl w:ilvl="0" w:tentative="0">
      <w:start w:val="2"/>
      <w:numFmt w:val="decimal"/>
      <w:lvlText w:val="%1."/>
      <w:lvlJc w:val="left"/>
      <w:pPr>
        <w:ind w:left="100" w:hanging="383"/>
        <w:jc w:val="left"/>
      </w:pPr>
      <w:rPr>
        <w:rFonts w:hint="default" w:ascii="Georgia" w:hAnsi="Georgia" w:eastAsia="Georgia" w:cs="Georgia"/>
        <w:b w:val="0"/>
        <w:bCs w:val="0"/>
        <w:i w:val="0"/>
        <w:iCs w:val="0"/>
        <w:spacing w:val="0"/>
        <w:w w:val="102"/>
        <w:sz w:val="28"/>
        <w:szCs w:val="28"/>
        <w:lang w:val="en-US" w:eastAsia="en-US" w:bidi="ar-SA"/>
      </w:rPr>
    </w:lvl>
    <w:lvl w:ilvl="1" w:tentative="0">
      <w:start w:val="0"/>
      <w:numFmt w:val="bullet"/>
      <w:lvlText w:val="•"/>
      <w:lvlJc w:val="left"/>
      <w:pPr>
        <w:ind w:left="1048" w:hanging="383"/>
      </w:pPr>
      <w:rPr>
        <w:rFonts w:hint="default"/>
        <w:lang w:val="en-US" w:eastAsia="en-US" w:bidi="ar-SA"/>
      </w:rPr>
    </w:lvl>
    <w:lvl w:ilvl="2" w:tentative="0">
      <w:start w:val="0"/>
      <w:numFmt w:val="bullet"/>
      <w:lvlText w:val="•"/>
      <w:lvlJc w:val="left"/>
      <w:pPr>
        <w:ind w:left="1996" w:hanging="383"/>
      </w:pPr>
      <w:rPr>
        <w:rFonts w:hint="default"/>
        <w:lang w:val="en-US" w:eastAsia="en-US" w:bidi="ar-SA"/>
      </w:rPr>
    </w:lvl>
    <w:lvl w:ilvl="3" w:tentative="0">
      <w:start w:val="0"/>
      <w:numFmt w:val="bullet"/>
      <w:lvlText w:val="•"/>
      <w:lvlJc w:val="left"/>
      <w:pPr>
        <w:ind w:left="2944" w:hanging="383"/>
      </w:pPr>
      <w:rPr>
        <w:rFonts w:hint="default"/>
        <w:lang w:val="en-US" w:eastAsia="en-US" w:bidi="ar-SA"/>
      </w:rPr>
    </w:lvl>
    <w:lvl w:ilvl="4" w:tentative="0">
      <w:start w:val="0"/>
      <w:numFmt w:val="bullet"/>
      <w:lvlText w:val="•"/>
      <w:lvlJc w:val="left"/>
      <w:pPr>
        <w:ind w:left="3892" w:hanging="383"/>
      </w:pPr>
      <w:rPr>
        <w:rFonts w:hint="default"/>
        <w:lang w:val="en-US" w:eastAsia="en-US" w:bidi="ar-SA"/>
      </w:rPr>
    </w:lvl>
    <w:lvl w:ilvl="5" w:tentative="0">
      <w:start w:val="0"/>
      <w:numFmt w:val="bullet"/>
      <w:lvlText w:val="•"/>
      <w:lvlJc w:val="left"/>
      <w:pPr>
        <w:ind w:left="4840" w:hanging="383"/>
      </w:pPr>
      <w:rPr>
        <w:rFonts w:hint="default"/>
        <w:lang w:val="en-US" w:eastAsia="en-US" w:bidi="ar-SA"/>
      </w:rPr>
    </w:lvl>
    <w:lvl w:ilvl="6" w:tentative="0">
      <w:start w:val="0"/>
      <w:numFmt w:val="bullet"/>
      <w:lvlText w:val="•"/>
      <w:lvlJc w:val="left"/>
      <w:pPr>
        <w:ind w:left="5788" w:hanging="383"/>
      </w:pPr>
      <w:rPr>
        <w:rFonts w:hint="default"/>
        <w:lang w:val="en-US" w:eastAsia="en-US" w:bidi="ar-SA"/>
      </w:rPr>
    </w:lvl>
    <w:lvl w:ilvl="7" w:tentative="0">
      <w:start w:val="0"/>
      <w:numFmt w:val="bullet"/>
      <w:lvlText w:val="•"/>
      <w:lvlJc w:val="left"/>
      <w:pPr>
        <w:ind w:left="6736" w:hanging="383"/>
      </w:pPr>
      <w:rPr>
        <w:rFonts w:hint="default"/>
        <w:lang w:val="en-US" w:eastAsia="en-US" w:bidi="ar-SA"/>
      </w:rPr>
    </w:lvl>
    <w:lvl w:ilvl="8" w:tentative="0">
      <w:start w:val="0"/>
      <w:numFmt w:val="bullet"/>
      <w:lvlText w:val="•"/>
      <w:lvlJc w:val="left"/>
      <w:pPr>
        <w:ind w:left="7684" w:hanging="383"/>
      </w:pPr>
      <w:rPr>
        <w:rFonts w:hint="default"/>
        <w:lang w:val="en-US" w:eastAsia="en-US" w:bidi="ar-SA"/>
      </w:rPr>
    </w:lvl>
  </w:abstractNum>
  <w:abstractNum w:abstractNumId="30">
    <w:nsid w:val="77ECEA79"/>
    <w:multiLevelType w:val="multilevel"/>
    <w:tmpl w:val="77ECEA79"/>
    <w:lvl w:ilvl="0" w:tentative="0">
      <w:start w:val="1"/>
      <w:numFmt w:val="decimal"/>
      <w:lvlText w:val="%1."/>
      <w:lvlJc w:val="left"/>
      <w:pPr>
        <w:ind w:left="370" w:hanging="271"/>
        <w:jc w:val="left"/>
      </w:pPr>
      <w:rPr>
        <w:rFonts w:hint="default" w:ascii="Georgia" w:hAnsi="Georgia" w:eastAsia="Georgia" w:cs="Georgia"/>
        <w:b w:val="0"/>
        <w:bCs w:val="0"/>
        <w:i w:val="0"/>
        <w:iCs w:val="0"/>
        <w:spacing w:val="0"/>
        <w:w w:val="102"/>
        <w:sz w:val="28"/>
        <w:szCs w:val="28"/>
        <w:lang w:val="en-US" w:eastAsia="en-US" w:bidi="ar-SA"/>
      </w:rPr>
    </w:lvl>
    <w:lvl w:ilvl="1" w:tentative="0">
      <w:start w:val="0"/>
      <w:numFmt w:val="bullet"/>
      <w:lvlText w:val="•"/>
      <w:lvlJc w:val="left"/>
      <w:pPr>
        <w:ind w:left="1300" w:hanging="271"/>
      </w:pPr>
      <w:rPr>
        <w:rFonts w:hint="default"/>
        <w:lang w:val="en-US" w:eastAsia="en-US" w:bidi="ar-SA"/>
      </w:rPr>
    </w:lvl>
    <w:lvl w:ilvl="2" w:tentative="0">
      <w:start w:val="0"/>
      <w:numFmt w:val="bullet"/>
      <w:lvlText w:val="•"/>
      <w:lvlJc w:val="left"/>
      <w:pPr>
        <w:ind w:left="2220" w:hanging="271"/>
      </w:pPr>
      <w:rPr>
        <w:rFonts w:hint="default"/>
        <w:lang w:val="en-US" w:eastAsia="en-US" w:bidi="ar-SA"/>
      </w:rPr>
    </w:lvl>
    <w:lvl w:ilvl="3" w:tentative="0">
      <w:start w:val="0"/>
      <w:numFmt w:val="bullet"/>
      <w:lvlText w:val="•"/>
      <w:lvlJc w:val="left"/>
      <w:pPr>
        <w:ind w:left="3140" w:hanging="271"/>
      </w:pPr>
      <w:rPr>
        <w:rFonts w:hint="default"/>
        <w:lang w:val="en-US" w:eastAsia="en-US" w:bidi="ar-SA"/>
      </w:rPr>
    </w:lvl>
    <w:lvl w:ilvl="4" w:tentative="0">
      <w:start w:val="0"/>
      <w:numFmt w:val="bullet"/>
      <w:lvlText w:val="•"/>
      <w:lvlJc w:val="left"/>
      <w:pPr>
        <w:ind w:left="4060" w:hanging="271"/>
      </w:pPr>
      <w:rPr>
        <w:rFonts w:hint="default"/>
        <w:lang w:val="en-US" w:eastAsia="en-US" w:bidi="ar-SA"/>
      </w:rPr>
    </w:lvl>
    <w:lvl w:ilvl="5" w:tentative="0">
      <w:start w:val="0"/>
      <w:numFmt w:val="bullet"/>
      <w:lvlText w:val="•"/>
      <w:lvlJc w:val="left"/>
      <w:pPr>
        <w:ind w:left="4980" w:hanging="271"/>
      </w:pPr>
      <w:rPr>
        <w:rFonts w:hint="default"/>
        <w:lang w:val="en-US" w:eastAsia="en-US" w:bidi="ar-SA"/>
      </w:rPr>
    </w:lvl>
    <w:lvl w:ilvl="6" w:tentative="0">
      <w:start w:val="0"/>
      <w:numFmt w:val="bullet"/>
      <w:lvlText w:val="•"/>
      <w:lvlJc w:val="left"/>
      <w:pPr>
        <w:ind w:left="5900" w:hanging="271"/>
      </w:pPr>
      <w:rPr>
        <w:rFonts w:hint="default"/>
        <w:lang w:val="en-US" w:eastAsia="en-US" w:bidi="ar-SA"/>
      </w:rPr>
    </w:lvl>
    <w:lvl w:ilvl="7" w:tentative="0">
      <w:start w:val="0"/>
      <w:numFmt w:val="bullet"/>
      <w:lvlText w:val="•"/>
      <w:lvlJc w:val="left"/>
      <w:pPr>
        <w:ind w:left="6820" w:hanging="271"/>
      </w:pPr>
      <w:rPr>
        <w:rFonts w:hint="default"/>
        <w:lang w:val="en-US" w:eastAsia="en-US" w:bidi="ar-SA"/>
      </w:rPr>
    </w:lvl>
    <w:lvl w:ilvl="8" w:tentative="0">
      <w:start w:val="0"/>
      <w:numFmt w:val="bullet"/>
      <w:lvlText w:val="•"/>
      <w:lvlJc w:val="left"/>
      <w:pPr>
        <w:ind w:left="7740" w:hanging="271"/>
      </w:pPr>
      <w:rPr>
        <w:rFonts w:hint="default"/>
        <w:lang w:val="en-US" w:eastAsia="en-US" w:bidi="ar-SA"/>
      </w:rPr>
    </w:lvl>
  </w:abstractNum>
  <w:abstractNum w:abstractNumId="31">
    <w:nsid w:val="78271E33"/>
    <w:multiLevelType w:val="multilevel"/>
    <w:tmpl w:val="78271E3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2">
    <w:nsid w:val="7C246926"/>
    <w:multiLevelType w:val="multilevel"/>
    <w:tmpl w:val="7C246926"/>
    <w:lvl w:ilvl="0" w:tentative="0">
      <w:start w:val="1"/>
      <w:numFmt w:val="decimal"/>
      <w:lvlText w:val="%1."/>
      <w:lvlJc w:val="left"/>
      <w:pPr>
        <w:ind w:left="370" w:hanging="271"/>
        <w:jc w:val="left"/>
      </w:pPr>
      <w:rPr>
        <w:rFonts w:hint="default" w:ascii="Georgia" w:hAnsi="Georgia" w:eastAsia="Georgia" w:cs="Georgia"/>
        <w:b w:val="0"/>
        <w:bCs w:val="0"/>
        <w:i w:val="0"/>
        <w:iCs w:val="0"/>
        <w:spacing w:val="0"/>
        <w:w w:val="102"/>
        <w:sz w:val="28"/>
        <w:szCs w:val="28"/>
        <w:lang w:val="en-US" w:eastAsia="en-US" w:bidi="ar-SA"/>
      </w:rPr>
    </w:lvl>
    <w:lvl w:ilvl="1" w:tentative="0">
      <w:start w:val="0"/>
      <w:numFmt w:val="bullet"/>
      <w:lvlText w:val="•"/>
      <w:lvlJc w:val="left"/>
      <w:pPr>
        <w:ind w:left="1300" w:hanging="271"/>
      </w:pPr>
      <w:rPr>
        <w:rFonts w:hint="default"/>
        <w:lang w:val="en-US" w:eastAsia="en-US" w:bidi="ar-SA"/>
      </w:rPr>
    </w:lvl>
    <w:lvl w:ilvl="2" w:tentative="0">
      <w:start w:val="0"/>
      <w:numFmt w:val="bullet"/>
      <w:lvlText w:val="•"/>
      <w:lvlJc w:val="left"/>
      <w:pPr>
        <w:ind w:left="2220" w:hanging="271"/>
      </w:pPr>
      <w:rPr>
        <w:rFonts w:hint="default"/>
        <w:lang w:val="en-US" w:eastAsia="en-US" w:bidi="ar-SA"/>
      </w:rPr>
    </w:lvl>
    <w:lvl w:ilvl="3" w:tentative="0">
      <w:start w:val="0"/>
      <w:numFmt w:val="bullet"/>
      <w:lvlText w:val="•"/>
      <w:lvlJc w:val="left"/>
      <w:pPr>
        <w:ind w:left="3140" w:hanging="271"/>
      </w:pPr>
      <w:rPr>
        <w:rFonts w:hint="default"/>
        <w:lang w:val="en-US" w:eastAsia="en-US" w:bidi="ar-SA"/>
      </w:rPr>
    </w:lvl>
    <w:lvl w:ilvl="4" w:tentative="0">
      <w:start w:val="0"/>
      <w:numFmt w:val="bullet"/>
      <w:lvlText w:val="•"/>
      <w:lvlJc w:val="left"/>
      <w:pPr>
        <w:ind w:left="4060" w:hanging="271"/>
      </w:pPr>
      <w:rPr>
        <w:rFonts w:hint="default"/>
        <w:lang w:val="en-US" w:eastAsia="en-US" w:bidi="ar-SA"/>
      </w:rPr>
    </w:lvl>
    <w:lvl w:ilvl="5" w:tentative="0">
      <w:start w:val="0"/>
      <w:numFmt w:val="bullet"/>
      <w:lvlText w:val="•"/>
      <w:lvlJc w:val="left"/>
      <w:pPr>
        <w:ind w:left="4980" w:hanging="271"/>
      </w:pPr>
      <w:rPr>
        <w:rFonts w:hint="default"/>
        <w:lang w:val="en-US" w:eastAsia="en-US" w:bidi="ar-SA"/>
      </w:rPr>
    </w:lvl>
    <w:lvl w:ilvl="6" w:tentative="0">
      <w:start w:val="0"/>
      <w:numFmt w:val="bullet"/>
      <w:lvlText w:val="•"/>
      <w:lvlJc w:val="left"/>
      <w:pPr>
        <w:ind w:left="5900" w:hanging="271"/>
      </w:pPr>
      <w:rPr>
        <w:rFonts w:hint="default"/>
        <w:lang w:val="en-US" w:eastAsia="en-US" w:bidi="ar-SA"/>
      </w:rPr>
    </w:lvl>
    <w:lvl w:ilvl="7" w:tentative="0">
      <w:start w:val="0"/>
      <w:numFmt w:val="bullet"/>
      <w:lvlText w:val="•"/>
      <w:lvlJc w:val="left"/>
      <w:pPr>
        <w:ind w:left="6820" w:hanging="271"/>
      </w:pPr>
      <w:rPr>
        <w:rFonts w:hint="default"/>
        <w:lang w:val="en-US" w:eastAsia="en-US" w:bidi="ar-SA"/>
      </w:rPr>
    </w:lvl>
    <w:lvl w:ilvl="8" w:tentative="0">
      <w:start w:val="0"/>
      <w:numFmt w:val="bullet"/>
      <w:lvlText w:val="•"/>
      <w:lvlJc w:val="left"/>
      <w:pPr>
        <w:ind w:left="7740" w:hanging="271"/>
      </w:pPr>
      <w:rPr>
        <w:rFonts w:hint="default"/>
        <w:lang w:val="en-US" w:eastAsia="en-US" w:bidi="ar-SA"/>
      </w:rPr>
    </w:lvl>
  </w:abstractNum>
  <w:num w:numId="1">
    <w:abstractNumId w:val="12"/>
  </w:num>
  <w:num w:numId="2">
    <w:abstractNumId w:val="6"/>
  </w:num>
  <w:num w:numId="3">
    <w:abstractNumId w:val="26"/>
  </w:num>
  <w:num w:numId="4">
    <w:abstractNumId w:val="4"/>
  </w:num>
  <w:num w:numId="5">
    <w:abstractNumId w:val="3"/>
  </w:num>
  <w:num w:numId="6">
    <w:abstractNumId w:val="14"/>
  </w:num>
  <w:num w:numId="7">
    <w:abstractNumId w:val="21"/>
  </w:num>
  <w:num w:numId="8">
    <w:abstractNumId w:val="29"/>
  </w:num>
  <w:num w:numId="9">
    <w:abstractNumId w:val="18"/>
  </w:num>
  <w:num w:numId="10">
    <w:abstractNumId w:val="13"/>
  </w:num>
  <w:num w:numId="11">
    <w:abstractNumId w:val="31"/>
  </w:num>
  <w:num w:numId="12">
    <w:abstractNumId w:val="0"/>
  </w:num>
  <w:num w:numId="13">
    <w:abstractNumId w:val="17"/>
  </w:num>
  <w:num w:numId="14">
    <w:abstractNumId w:val="20"/>
  </w:num>
  <w:num w:numId="15">
    <w:abstractNumId w:val="22"/>
  </w:num>
  <w:num w:numId="16">
    <w:abstractNumId w:val="27"/>
  </w:num>
  <w:num w:numId="17">
    <w:abstractNumId w:val="5"/>
  </w:num>
  <w:num w:numId="18">
    <w:abstractNumId w:val="25"/>
  </w:num>
  <w:num w:numId="19">
    <w:abstractNumId w:val="11"/>
  </w:num>
  <w:num w:numId="20">
    <w:abstractNumId w:val="15"/>
  </w:num>
  <w:num w:numId="21">
    <w:abstractNumId w:val="10"/>
  </w:num>
  <w:num w:numId="22">
    <w:abstractNumId w:val="9"/>
  </w:num>
  <w:num w:numId="23">
    <w:abstractNumId w:val="19"/>
  </w:num>
  <w:num w:numId="24">
    <w:abstractNumId w:val="8"/>
  </w:num>
  <w:num w:numId="25">
    <w:abstractNumId w:val="7"/>
  </w:num>
  <w:num w:numId="26">
    <w:abstractNumId w:val="1"/>
  </w:num>
  <w:num w:numId="27">
    <w:abstractNumId w:val="24"/>
  </w:num>
  <w:num w:numId="28">
    <w:abstractNumId w:val="28"/>
  </w:num>
  <w:num w:numId="29">
    <w:abstractNumId w:val="16"/>
  </w:num>
  <w:num w:numId="30">
    <w:abstractNumId w:val="23"/>
  </w:num>
  <w:num w:numId="31">
    <w:abstractNumId w:val="2"/>
  </w:num>
  <w:num w:numId="32">
    <w:abstractNumId w:val="32"/>
  </w:num>
  <w:num w:numId="3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xNmIyZDdmN2EzYjEyYzU1M2Q0ZjBlMDgxMGM0NjUifQ=="/>
  </w:docVars>
  <w:rsids>
    <w:rsidRoot w:val="00000000"/>
    <w:rsid w:val="139D46D3"/>
    <w:rsid w:val="210324B5"/>
    <w:rsid w:val="21B12656"/>
    <w:rsid w:val="313740FB"/>
    <w:rsid w:val="32C57C62"/>
    <w:rsid w:val="351A49F9"/>
    <w:rsid w:val="3C4100F2"/>
    <w:rsid w:val="40063ABF"/>
    <w:rsid w:val="4AB1400C"/>
    <w:rsid w:val="4BB5666E"/>
    <w:rsid w:val="52F2728F"/>
    <w:rsid w:val="56C500AD"/>
    <w:rsid w:val="58333B00"/>
    <w:rsid w:val="62CE3283"/>
    <w:rsid w:val="635A392B"/>
    <w:rsid w:val="723932A5"/>
    <w:rsid w:val="77B815F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autoRedefine/>
    <w:qFormat/>
    <w:uiPriority w:val="1"/>
    <w:pPr>
      <w:ind w:left="195" w:right="212"/>
      <w:jc w:val="center"/>
      <w:outlineLvl w:val="1"/>
    </w:pPr>
    <w:rPr>
      <w:rFonts w:ascii="Georgia" w:hAnsi="Georgia" w:eastAsia="Georgia" w:cs="Georgia"/>
      <w:b/>
      <w:bCs/>
      <w:sz w:val="40"/>
      <w:szCs w:val="40"/>
      <w:lang w:val="en-US" w:eastAsia="en-US" w:bidi="ar-SA"/>
    </w:rPr>
  </w:style>
  <w:style w:type="paragraph" w:styleId="3">
    <w:name w:val="heading 2"/>
    <w:basedOn w:val="1"/>
    <w:link w:val="16"/>
    <w:autoRedefine/>
    <w:qFormat/>
    <w:uiPriority w:val="1"/>
    <w:pPr>
      <w:spacing w:before="438"/>
      <w:ind w:left="195" w:right="213"/>
      <w:jc w:val="center"/>
      <w:outlineLvl w:val="2"/>
    </w:pPr>
    <w:rPr>
      <w:rFonts w:ascii="Georgia" w:hAnsi="Georgia" w:eastAsia="Georgia" w:cs="Georgia"/>
      <w:b/>
      <w:bCs/>
      <w:sz w:val="40"/>
      <w:szCs w:val="40"/>
      <w:lang w:val="en-US" w:eastAsia="en-US" w:bidi="ar-SA"/>
    </w:rPr>
  </w:style>
  <w:style w:type="paragraph" w:styleId="4">
    <w:name w:val="heading 3"/>
    <w:basedOn w:val="1"/>
    <w:next w:val="1"/>
    <w:autoRedefine/>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9">
    <w:name w:val="Default Paragraph Font"/>
    <w:autoRedefine/>
    <w:semiHidden/>
    <w:unhideWhenUsed/>
    <w:qFormat/>
    <w:uiPriority w:val="1"/>
  </w:style>
  <w:style w:type="table" w:default="1" w:styleId="8">
    <w:name w:val="Normal Table"/>
    <w:autoRedefine/>
    <w:semiHidden/>
    <w:qFormat/>
    <w:uiPriority w:val="0"/>
    <w:tblPr>
      <w:tblCellMar>
        <w:top w:w="0" w:type="dxa"/>
        <w:left w:w="108" w:type="dxa"/>
        <w:bottom w:w="0" w:type="dxa"/>
        <w:right w:w="108" w:type="dxa"/>
      </w:tblCellMar>
    </w:tblPr>
  </w:style>
  <w:style w:type="paragraph" w:styleId="5">
    <w:name w:val="Body Text"/>
    <w:basedOn w:val="1"/>
    <w:autoRedefine/>
    <w:qFormat/>
    <w:uiPriority w:val="1"/>
    <w:pPr>
      <w:spacing w:before="97"/>
      <w:ind w:left="100"/>
      <w:jc w:val="both"/>
    </w:pPr>
    <w:rPr>
      <w:rFonts w:ascii="Georgia" w:hAnsi="Georgia" w:eastAsia="Georgia" w:cs="Georgia"/>
      <w:sz w:val="28"/>
      <w:szCs w:val="28"/>
      <w:lang w:val="en-US" w:eastAsia="en-US" w:bidi="ar-SA"/>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7">
    <w:name w:val="Title"/>
    <w:basedOn w:val="1"/>
    <w:link w:val="15"/>
    <w:autoRedefine/>
    <w:qFormat/>
    <w:uiPriority w:val="1"/>
    <w:pPr>
      <w:spacing w:before="78"/>
      <w:ind w:left="195" w:right="212"/>
      <w:jc w:val="center"/>
    </w:pPr>
    <w:rPr>
      <w:rFonts w:ascii="Georgia" w:hAnsi="Georgia" w:eastAsia="Georgia" w:cs="Georgia"/>
      <w:b/>
      <w:bCs/>
      <w:sz w:val="47"/>
      <w:szCs w:val="47"/>
      <w:lang w:val="en-US" w:eastAsia="en-US" w:bidi="ar-SA"/>
    </w:rPr>
  </w:style>
  <w:style w:type="character" w:styleId="10">
    <w:name w:val="Emphasis"/>
    <w:basedOn w:val="9"/>
    <w:autoRedefine/>
    <w:qFormat/>
    <w:uiPriority w:val="0"/>
    <w:rPr>
      <w:i/>
    </w:rPr>
  </w:style>
  <w:style w:type="character" w:styleId="11">
    <w:name w:val="Hyperlink"/>
    <w:basedOn w:val="9"/>
    <w:autoRedefine/>
    <w:qFormat/>
    <w:uiPriority w:val="0"/>
    <w:rPr>
      <w:color w:val="0000FF"/>
      <w:u w:val="single"/>
    </w:rPr>
  </w:style>
  <w:style w:type="table" w:customStyle="1" w:styleId="12">
    <w:name w:val="Table Normal"/>
    <w:autoRedefine/>
    <w:semiHidden/>
    <w:unhideWhenUsed/>
    <w:qFormat/>
    <w:uiPriority w:val="2"/>
    <w:tblPr>
      <w:tblCellMar>
        <w:top w:w="0" w:type="dxa"/>
        <w:left w:w="0" w:type="dxa"/>
        <w:bottom w:w="0" w:type="dxa"/>
        <w:right w:w="0" w:type="dxa"/>
      </w:tblCellMar>
    </w:tblPr>
  </w:style>
  <w:style w:type="paragraph" w:styleId="13">
    <w:name w:val="List Paragraph"/>
    <w:basedOn w:val="1"/>
    <w:autoRedefine/>
    <w:qFormat/>
    <w:uiPriority w:val="1"/>
    <w:pPr>
      <w:spacing w:before="283"/>
      <w:ind w:left="100"/>
      <w:jc w:val="both"/>
    </w:pPr>
    <w:rPr>
      <w:rFonts w:ascii="Georgia" w:hAnsi="Georgia" w:eastAsia="Georgia" w:cs="Georgia"/>
      <w:lang w:val="en-US" w:eastAsia="en-US" w:bidi="ar-SA"/>
    </w:rPr>
  </w:style>
  <w:style w:type="paragraph" w:customStyle="1" w:styleId="14">
    <w:name w:val="Table Paragraph"/>
    <w:basedOn w:val="1"/>
    <w:autoRedefine/>
    <w:qFormat/>
    <w:uiPriority w:val="1"/>
    <w:rPr>
      <w:lang w:val="en-US" w:eastAsia="en-US" w:bidi="ar-SA"/>
    </w:rPr>
  </w:style>
  <w:style w:type="character" w:customStyle="1" w:styleId="15">
    <w:name w:val="标题 Char"/>
    <w:link w:val="7"/>
    <w:autoRedefine/>
    <w:qFormat/>
    <w:uiPriority w:val="1"/>
    <w:rPr>
      <w:rFonts w:ascii="Georgia" w:hAnsi="Georgia" w:eastAsia="Georgia" w:cs="Georgia"/>
      <w:b/>
      <w:bCs/>
      <w:sz w:val="47"/>
      <w:szCs w:val="47"/>
      <w:lang w:val="en-US" w:eastAsia="en-US" w:bidi="ar-SA"/>
    </w:rPr>
  </w:style>
  <w:style w:type="character" w:customStyle="1" w:styleId="16">
    <w:name w:val="标题 2 Char"/>
    <w:link w:val="3"/>
    <w:uiPriority w:val="1"/>
    <w:rPr>
      <w:rFonts w:ascii="Georgia" w:hAnsi="Georgia" w:eastAsia="Georgia" w:cs="Georgia"/>
      <w:b/>
      <w:bCs/>
      <w:sz w:val="40"/>
      <w:szCs w:val="4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487</Pages>
  <Words>2065</Words>
  <Characters>8829</Characters>
  <TotalTime>65</TotalTime>
  <ScaleCrop>false</ScaleCrop>
  <LinksUpToDate>false</LinksUpToDate>
  <CharactersWithSpaces>10731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2024-05-07T06:33:00Z</dcterms:created>
  <dc:creator>Jeremiah Burroughs</dc:creator>
  <cp:lastModifiedBy>一</cp:lastModifiedBy>
  <dcterms:modified xsi:type="dcterms:W3CDTF">2025-11-27T03:48:13Z</dcterms:modified>
  <dc:title>Irenicum: To the Lovers of Truth and Peace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2019-02-03T00:00:00Z</vt:filetime>
  </property>
  <property fmtid="{D5CDD505-2E9C-101B-9397-08002B2CF9AE}" pid="3" name="Creator">
    <vt:lpwstr>calibre 3.37.0 [https://calibre-ebook.com]</vt:lpwstr>
  </property>
  <property fmtid="{D5CDD505-2E9C-101B-9397-08002B2CF9AE}" pid="4" name="LastSaved">
    <vt:filetime>2024-05-07T00:00:00Z</vt:filetime>
  </property>
  <property fmtid="{D5CDD505-2E9C-101B-9397-08002B2CF9AE}" pid="5" name="Producer">
    <vt:lpwstr>3-Heights(TM) PDF Security Shell 4.8.25.2 (http://www.pdf-tools.com)</vt:lpwstr>
  </property>
  <property fmtid="{D5CDD505-2E9C-101B-9397-08002B2CF9AE}" pid="6" name="KSOProductBuildVer">
    <vt:lpwstr>2052-12.1.0.23542</vt:lpwstr>
  </property>
  <property fmtid="{D5CDD505-2E9C-101B-9397-08002B2CF9AE}" pid="7" name="ICV">
    <vt:lpwstr>EB1D4598A8E647D38F68E9737BEA82FC_13</vt:lpwstr>
  </property>
  <property fmtid="{D5CDD505-2E9C-101B-9397-08002B2CF9AE}" pid="8" name="KSOTemplateDocerSaveRecord">
    <vt:lpwstr>eyJoZGlkIjoiYjMxNmIyZDdmN2EzYjEyYzU1M2Q0ZjBlMDgxMGM0NjUiLCJ1c2VySWQiOiIxNjkwMjE4ODI3In0=</vt:lpwstr>
  </property>
</Properties>
</file>